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7478166" w14:textId="77777777" w:rsidR="00E306F1" w:rsidRDefault="00E306F1" w:rsidP="00E306F1">
      <w:pPr>
        <w:ind w:right="48"/>
        <w:rPr>
          <w:rFonts w:ascii="Verdana" w:eastAsia="Arial" w:hAnsi="Verdana" w:cs="Arial"/>
          <w:b/>
          <w:color w:val="000000" w:themeColor="text1"/>
        </w:rPr>
      </w:pPr>
    </w:p>
    <w:p w14:paraId="44DA0313" w14:textId="77777777" w:rsidR="00E306F1" w:rsidRDefault="00E306F1" w:rsidP="00EF1E32">
      <w:pPr>
        <w:ind w:right="48"/>
        <w:jc w:val="center"/>
        <w:rPr>
          <w:rFonts w:ascii="Verdana" w:eastAsia="Arial" w:hAnsi="Verdana" w:cs="Arial"/>
          <w:b/>
          <w:color w:val="000000" w:themeColor="text1"/>
        </w:rPr>
      </w:pPr>
    </w:p>
    <w:p w14:paraId="1841DDB8" w14:textId="1CA29CF2" w:rsidR="00E306F1" w:rsidRPr="007A49FA" w:rsidRDefault="00E306F1" w:rsidP="007A49FA">
      <w:pPr>
        <w:pStyle w:val="Heading"/>
        <w:tabs>
          <w:tab w:val="left" w:pos="885"/>
        </w:tabs>
        <w:jc w:val="center"/>
        <w:outlineLvl w:val="0"/>
        <w:rPr>
          <w:rFonts w:ascii="Verdana" w:eastAsia="Andale Sans UI" w:hAnsi="Verdana" w:cs="Lucidasans"/>
          <w:b/>
          <w:bCs/>
          <w:sz w:val="20"/>
          <w:szCs w:val="20"/>
        </w:rPr>
      </w:pPr>
      <w:bookmarkStart w:id="0" w:name="_Toc228920424"/>
      <w:r w:rsidRPr="00E306F1">
        <w:rPr>
          <w:rFonts w:ascii="Verdana" w:eastAsia="Andale Sans UI" w:hAnsi="Verdana" w:cs="Lucidasans"/>
          <w:b/>
          <w:bCs/>
          <w:sz w:val="20"/>
          <w:szCs w:val="20"/>
        </w:rPr>
        <w:t>ANEXOS Y FORMATOS PROCESO SELECCIÓN ABREVIADA DE MENOR CUANTÍA</w:t>
      </w:r>
      <w:bookmarkEnd w:id="0"/>
    </w:p>
    <w:bookmarkStart w:id="1" w:name="_Toc228920425" w:displacedByCustomXml="next"/>
    <w:sdt>
      <w:sdtPr>
        <w:rPr>
          <w:rFonts w:ascii="Verdana" w:hAnsi="Verdana"/>
          <w:b w:val="0"/>
          <w:bCs w:val="0"/>
          <w:color w:val="000000" w:themeColor="text1"/>
          <w:kern w:val="3"/>
          <w:sz w:val="18"/>
          <w:szCs w:val="18"/>
          <w:lang w:val="es-ES" w:eastAsia="es-CO"/>
        </w:rPr>
        <w:id w:val="-2066938162"/>
        <w:docPartObj>
          <w:docPartGallery w:val="Table of Contents"/>
          <w:docPartUnique/>
        </w:docPartObj>
      </w:sdtPr>
      <w:sdtEndPr>
        <w:rPr>
          <w:noProof/>
          <w:lang w:val="es-CO"/>
        </w:rPr>
      </w:sdtEndPr>
      <w:sdtContent>
        <w:p w14:paraId="0CCA08A7" w14:textId="0C15FBBB" w:rsidR="00600DA1" w:rsidRPr="00F15F46" w:rsidRDefault="00600DA1">
          <w:pPr>
            <w:pStyle w:val="TtuloTDC"/>
            <w:rPr>
              <w:rFonts w:ascii="Verdana" w:hAnsi="Verdana"/>
              <w:color w:val="000000" w:themeColor="text1"/>
              <w:sz w:val="18"/>
              <w:szCs w:val="18"/>
            </w:rPr>
          </w:pPr>
          <w:r w:rsidRPr="00F15F46">
            <w:rPr>
              <w:rFonts w:ascii="Verdana" w:hAnsi="Verdana"/>
              <w:color w:val="000000" w:themeColor="text1"/>
              <w:sz w:val="18"/>
              <w:szCs w:val="18"/>
              <w:lang w:val="es-ES"/>
            </w:rPr>
            <w:t>Tabla de contenido</w:t>
          </w:r>
          <w:bookmarkEnd w:id="1"/>
        </w:p>
        <w:p w14:paraId="64B743D9" w14:textId="24379379" w:rsidR="005D275B" w:rsidRDefault="00600DA1">
          <w:pPr>
            <w:pStyle w:val="TDC1"/>
            <w:tabs>
              <w:tab w:val="right" w:leader="dot" w:pos="9913"/>
            </w:tabs>
            <w:rPr>
              <w:rFonts w:eastAsiaTheme="minorEastAsia" w:cstheme="minorBidi"/>
              <w:b w:val="0"/>
              <w:bCs w:val="0"/>
              <w:caps w:val="0"/>
              <w:noProof/>
              <w:kern w:val="2"/>
              <w:sz w:val="24"/>
              <w:szCs w:val="24"/>
              <w:lang w:eastAsia="es-MX"/>
              <w14:ligatures w14:val="standardContextual"/>
            </w:rPr>
          </w:pPr>
          <w:r w:rsidRPr="00F15F46">
            <w:rPr>
              <w:rFonts w:ascii="Verdana" w:hAnsi="Verdana"/>
              <w:b w:val="0"/>
              <w:bCs w:val="0"/>
              <w:color w:val="000000" w:themeColor="text1"/>
              <w:sz w:val="18"/>
              <w:szCs w:val="18"/>
            </w:rPr>
            <w:fldChar w:fldCharType="begin"/>
          </w:r>
          <w:r w:rsidRPr="00F15F46">
            <w:rPr>
              <w:rFonts w:ascii="Verdana" w:hAnsi="Verdana"/>
              <w:color w:val="000000" w:themeColor="text1"/>
              <w:sz w:val="18"/>
              <w:szCs w:val="18"/>
            </w:rPr>
            <w:instrText>TOC \o "1-3" \h \z \u</w:instrText>
          </w:r>
          <w:r w:rsidRPr="00F15F46">
            <w:rPr>
              <w:rFonts w:ascii="Verdana" w:hAnsi="Verdana"/>
              <w:b w:val="0"/>
              <w:bCs w:val="0"/>
              <w:color w:val="000000" w:themeColor="text1"/>
              <w:sz w:val="18"/>
              <w:szCs w:val="18"/>
            </w:rPr>
            <w:fldChar w:fldCharType="separate"/>
          </w:r>
          <w:hyperlink w:anchor="_Toc228920424" w:history="1">
            <w:r w:rsidR="005D275B" w:rsidRPr="00104D28">
              <w:rPr>
                <w:rStyle w:val="Hipervnculo"/>
                <w:rFonts w:ascii="Verdana" w:eastAsia="Andale Sans UI" w:hAnsi="Verdana" w:cs="Lucidasans"/>
                <w:noProof/>
              </w:rPr>
              <w:t>ANEXOS Y FORMATOS PROCESO SELECCIÓN ABREVIADA DE MENOR CUANTÍA</w:t>
            </w:r>
            <w:r w:rsidR="005D275B">
              <w:rPr>
                <w:noProof/>
                <w:webHidden/>
              </w:rPr>
              <w:tab/>
            </w:r>
            <w:r w:rsidR="005D275B">
              <w:rPr>
                <w:noProof/>
                <w:webHidden/>
              </w:rPr>
              <w:fldChar w:fldCharType="begin"/>
            </w:r>
            <w:r w:rsidR="005D275B">
              <w:rPr>
                <w:noProof/>
                <w:webHidden/>
              </w:rPr>
              <w:instrText xml:space="preserve"> PAGEREF _Toc228920424 \h </w:instrText>
            </w:r>
            <w:r w:rsidR="005D275B">
              <w:rPr>
                <w:noProof/>
                <w:webHidden/>
              </w:rPr>
            </w:r>
            <w:r w:rsidR="005D275B">
              <w:rPr>
                <w:noProof/>
                <w:webHidden/>
              </w:rPr>
              <w:fldChar w:fldCharType="separate"/>
            </w:r>
            <w:r w:rsidR="005D275B">
              <w:rPr>
                <w:noProof/>
                <w:webHidden/>
              </w:rPr>
              <w:t>1</w:t>
            </w:r>
            <w:r w:rsidR="005D275B">
              <w:rPr>
                <w:noProof/>
                <w:webHidden/>
              </w:rPr>
              <w:fldChar w:fldCharType="end"/>
            </w:r>
          </w:hyperlink>
        </w:p>
        <w:p w14:paraId="65B2D391" w14:textId="308AB84B" w:rsidR="005D275B" w:rsidRDefault="005D275B">
          <w:pPr>
            <w:pStyle w:val="TDC1"/>
            <w:tabs>
              <w:tab w:val="right" w:leader="dot" w:pos="9913"/>
            </w:tabs>
            <w:rPr>
              <w:rFonts w:eastAsiaTheme="minorEastAsia" w:cstheme="minorBidi"/>
              <w:b w:val="0"/>
              <w:bCs w:val="0"/>
              <w:caps w:val="0"/>
              <w:noProof/>
              <w:kern w:val="2"/>
              <w:sz w:val="24"/>
              <w:szCs w:val="24"/>
              <w:lang w:eastAsia="es-MX"/>
              <w14:ligatures w14:val="standardContextual"/>
            </w:rPr>
          </w:pPr>
          <w:hyperlink w:anchor="_Toc228920425" w:history="1">
            <w:r w:rsidRPr="00104D28">
              <w:rPr>
                <w:rStyle w:val="Hipervnculo"/>
                <w:rFonts w:ascii="Verdana" w:hAnsi="Verdana"/>
                <w:noProof/>
                <w:lang w:val="es-ES"/>
              </w:rPr>
              <w:t>Tabla de contenido</w:t>
            </w:r>
            <w:r>
              <w:rPr>
                <w:noProof/>
                <w:webHidden/>
              </w:rPr>
              <w:tab/>
            </w:r>
            <w:r>
              <w:rPr>
                <w:noProof/>
                <w:webHidden/>
              </w:rPr>
              <w:fldChar w:fldCharType="begin"/>
            </w:r>
            <w:r>
              <w:rPr>
                <w:noProof/>
                <w:webHidden/>
              </w:rPr>
              <w:instrText xml:space="preserve"> PAGEREF _Toc228920425 \h </w:instrText>
            </w:r>
            <w:r>
              <w:rPr>
                <w:noProof/>
                <w:webHidden/>
              </w:rPr>
            </w:r>
            <w:r>
              <w:rPr>
                <w:noProof/>
                <w:webHidden/>
              </w:rPr>
              <w:fldChar w:fldCharType="separate"/>
            </w:r>
            <w:r>
              <w:rPr>
                <w:noProof/>
                <w:webHidden/>
              </w:rPr>
              <w:t>1</w:t>
            </w:r>
            <w:r>
              <w:rPr>
                <w:noProof/>
                <w:webHidden/>
              </w:rPr>
              <w:fldChar w:fldCharType="end"/>
            </w:r>
          </w:hyperlink>
        </w:p>
        <w:p w14:paraId="186B458F" w14:textId="1A32C71F" w:rsidR="005D275B" w:rsidRDefault="00E42281">
          <w:pPr>
            <w:pStyle w:val="TDC1"/>
            <w:tabs>
              <w:tab w:val="right" w:leader="dot" w:pos="9913"/>
            </w:tabs>
            <w:rPr>
              <w:rFonts w:eastAsiaTheme="minorEastAsia" w:cstheme="minorBidi"/>
              <w:b w:val="0"/>
              <w:bCs w:val="0"/>
              <w:caps w:val="0"/>
              <w:noProof/>
              <w:kern w:val="2"/>
              <w:sz w:val="24"/>
              <w:szCs w:val="24"/>
              <w:lang w:eastAsia="es-MX"/>
              <w14:ligatures w14:val="standardContextual"/>
            </w:rPr>
          </w:pPr>
          <w:hyperlink w:anchor="_Toc228920426" w:history="1">
            <w:r>
              <w:rPr>
                <w:rStyle w:val="Hipervnculo"/>
                <w:rFonts w:ascii="Verdana" w:eastAsia="Arial" w:hAnsi="Verdana" w:cs="Arial"/>
                <w:noProof/>
              </w:rPr>
              <w:t>FORMATO</w:t>
            </w:r>
            <w:r w:rsidR="005D275B" w:rsidRPr="00104D28">
              <w:rPr>
                <w:rStyle w:val="Hipervnculo"/>
                <w:rFonts w:ascii="Verdana" w:eastAsia="Arial" w:hAnsi="Verdana" w:cs="Arial"/>
                <w:noProof/>
              </w:rPr>
              <w:t xml:space="preserve"> 1</w:t>
            </w:r>
            <w:r w:rsidR="005D275B">
              <w:rPr>
                <w:noProof/>
                <w:webHidden/>
              </w:rPr>
              <w:tab/>
            </w:r>
            <w:r w:rsidR="005D275B">
              <w:rPr>
                <w:noProof/>
                <w:webHidden/>
              </w:rPr>
              <w:fldChar w:fldCharType="begin"/>
            </w:r>
            <w:r w:rsidR="005D275B">
              <w:rPr>
                <w:noProof/>
                <w:webHidden/>
              </w:rPr>
              <w:instrText xml:space="preserve"> PAGEREF _Toc228920426 \h </w:instrText>
            </w:r>
            <w:r w:rsidR="005D275B">
              <w:rPr>
                <w:noProof/>
                <w:webHidden/>
              </w:rPr>
            </w:r>
            <w:r w:rsidR="005D275B">
              <w:rPr>
                <w:noProof/>
                <w:webHidden/>
              </w:rPr>
              <w:fldChar w:fldCharType="separate"/>
            </w:r>
            <w:r w:rsidR="005D275B">
              <w:rPr>
                <w:noProof/>
                <w:webHidden/>
              </w:rPr>
              <w:t>3</w:t>
            </w:r>
            <w:r w:rsidR="005D275B">
              <w:rPr>
                <w:noProof/>
                <w:webHidden/>
              </w:rPr>
              <w:fldChar w:fldCharType="end"/>
            </w:r>
          </w:hyperlink>
        </w:p>
        <w:p w14:paraId="6658374B" w14:textId="7F07A479"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27" w:history="1">
            <w:r w:rsidRPr="00104D28">
              <w:rPr>
                <w:rStyle w:val="Hipervnculo"/>
                <w:rFonts w:ascii="Verdana" w:eastAsia="Arial" w:hAnsi="Verdana" w:cs="Arial"/>
                <w:b/>
                <w:noProof/>
              </w:rPr>
              <w:t>ACEPTACIÓN ESPECIFICACIONES TÉCNICAS</w:t>
            </w:r>
            <w:r>
              <w:rPr>
                <w:noProof/>
                <w:webHidden/>
              </w:rPr>
              <w:tab/>
            </w:r>
            <w:r>
              <w:rPr>
                <w:noProof/>
                <w:webHidden/>
              </w:rPr>
              <w:fldChar w:fldCharType="begin"/>
            </w:r>
            <w:r>
              <w:rPr>
                <w:noProof/>
                <w:webHidden/>
              </w:rPr>
              <w:instrText xml:space="preserve"> PAGEREF _Toc228920427 \h </w:instrText>
            </w:r>
            <w:r>
              <w:rPr>
                <w:noProof/>
                <w:webHidden/>
              </w:rPr>
            </w:r>
            <w:r>
              <w:rPr>
                <w:noProof/>
                <w:webHidden/>
              </w:rPr>
              <w:fldChar w:fldCharType="separate"/>
            </w:r>
            <w:r>
              <w:rPr>
                <w:noProof/>
                <w:webHidden/>
              </w:rPr>
              <w:t>3</w:t>
            </w:r>
            <w:r>
              <w:rPr>
                <w:noProof/>
                <w:webHidden/>
              </w:rPr>
              <w:fldChar w:fldCharType="end"/>
            </w:r>
          </w:hyperlink>
        </w:p>
        <w:p w14:paraId="614E28DD" w14:textId="527F0943" w:rsidR="005D275B" w:rsidRDefault="005D275B">
          <w:pPr>
            <w:pStyle w:val="TDC1"/>
            <w:tabs>
              <w:tab w:val="right" w:leader="dot" w:pos="9913"/>
            </w:tabs>
            <w:rPr>
              <w:rFonts w:eastAsiaTheme="minorEastAsia" w:cstheme="minorBidi"/>
              <w:b w:val="0"/>
              <w:bCs w:val="0"/>
              <w:caps w:val="0"/>
              <w:noProof/>
              <w:kern w:val="2"/>
              <w:sz w:val="24"/>
              <w:szCs w:val="24"/>
              <w:lang w:eastAsia="es-MX"/>
              <w14:ligatures w14:val="standardContextual"/>
            </w:rPr>
          </w:pPr>
          <w:hyperlink w:anchor="_Toc228920428" w:history="1">
            <w:r w:rsidRPr="00104D28">
              <w:rPr>
                <w:rStyle w:val="Hipervnculo"/>
                <w:rFonts w:ascii="Verdana" w:eastAsia="Arial" w:hAnsi="Verdana" w:cs="Arial"/>
                <w:noProof/>
              </w:rPr>
              <w:t>ANEXO 2</w:t>
            </w:r>
            <w:r>
              <w:rPr>
                <w:noProof/>
                <w:webHidden/>
              </w:rPr>
              <w:tab/>
            </w:r>
            <w:r>
              <w:rPr>
                <w:noProof/>
                <w:webHidden/>
              </w:rPr>
              <w:fldChar w:fldCharType="begin"/>
            </w:r>
            <w:r>
              <w:rPr>
                <w:noProof/>
                <w:webHidden/>
              </w:rPr>
              <w:instrText xml:space="preserve"> PAGEREF _Toc228920428 \h </w:instrText>
            </w:r>
            <w:r>
              <w:rPr>
                <w:noProof/>
                <w:webHidden/>
              </w:rPr>
            </w:r>
            <w:r>
              <w:rPr>
                <w:noProof/>
                <w:webHidden/>
              </w:rPr>
              <w:fldChar w:fldCharType="separate"/>
            </w:r>
            <w:r>
              <w:rPr>
                <w:noProof/>
                <w:webHidden/>
              </w:rPr>
              <w:t>4</w:t>
            </w:r>
            <w:r>
              <w:rPr>
                <w:noProof/>
                <w:webHidden/>
              </w:rPr>
              <w:fldChar w:fldCharType="end"/>
            </w:r>
          </w:hyperlink>
        </w:p>
        <w:p w14:paraId="0E82805A" w14:textId="1CFECE23"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29" w:history="1">
            <w:r w:rsidRPr="00104D28">
              <w:rPr>
                <w:rStyle w:val="Hipervnculo"/>
                <w:rFonts w:ascii="Verdana" w:eastAsia="Arial" w:hAnsi="Verdana" w:cs="Arial"/>
                <w:b/>
                <w:noProof/>
              </w:rPr>
              <w:t>EXPERIENCIA MÍNIMA DEL PROPONENTE</w:t>
            </w:r>
            <w:r>
              <w:rPr>
                <w:noProof/>
                <w:webHidden/>
              </w:rPr>
              <w:tab/>
            </w:r>
            <w:r>
              <w:rPr>
                <w:noProof/>
                <w:webHidden/>
              </w:rPr>
              <w:fldChar w:fldCharType="begin"/>
            </w:r>
            <w:r>
              <w:rPr>
                <w:noProof/>
                <w:webHidden/>
              </w:rPr>
              <w:instrText xml:space="preserve"> PAGEREF _Toc228920429 \h </w:instrText>
            </w:r>
            <w:r>
              <w:rPr>
                <w:noProof/>
                <w:webHidden/>
              </w:rPr>
            </w:r>
            <w:r>
              <w:rPr>
                <w:noProof/>
                <w:webHidden/>
              </w:rPr>
              <w:fldChar w:fldCharType="separate"/>
            </w:r>
            <w:r>
              <w:rPr>
                <w:noProof/>
                <w:webHidden/>
              </w:rPr>
              <w:t>4</w:t>
            </w:r>
            <w:r>
              <w:rPr>
                <w:noProof/>
                <w:webHidden/>
              </w:rPr>
              <w:fldChar w:fldCharType="end"/>
            </w:r>
          </w:hyperlink>
        </w:p>
        <w:p w14:paraId="3F82BCE9" w14:textId="31EC6BF8" w:rsidR="005D275B" w:rsidRDefault="005D275B">
          <w:pPr>
            <w:pStyle w:val="TDC1"/>
            <w:tabs>
              <w:tab w:val="right" w:leader="dot" w:pos="9913"/>
            </w:tabs>
            <w:rPr>
              <w:rFonts w:eastAsiaTheme="minorEastAsia" w:cstheme="minorBidi"/>
              <w:b w:val="0"/>
              <w:bCs w:val="0"/>
              <w:caps w:val="0"/>
              <w:noProof/>
              <w:kern w:val="2"/>
              <w:sz w:val="24"/>
              <w:szCs w:val="24"/>
              <w:lang w:eastAsia="es-MX"/>
              <w14:ligatures w14:val="standardContextual"/>
            </w:rPr>
          </w:pPr>
          <w:hyperlink w:anchor="_Toc228920430" w:history="1">
            <w:r w:rsidRPr="00104D28">
              <w:rPr>
                <w:rStyle w:val="Hipervnculo"/>
                <w:rFonts w:ascii="Verdana" w:hAnsi="Verdana" w:cs="Arial"/>
                <w:noProof/>
              </w:rPr>
              <w:t>ANEXO 3</w:t>
            </w:r>
            <w:r>
              <w:rPr>
                <w:noProof/>
                <w:webHidden/>
              </w:rPr>
              <w:tab/>
            </w:r>
            <w:r>
              <w:rPr>
                <w:noProof/>
                <w:webHidden/>
              </w:rPr>
              <w:fldChar w:fldCharType="begin"/>
            </w:r>
            <w:r>
              <w:rPr>
                <w:noProof/>
                <w:webHidden/>
              </w:rPr>
              <w:instrText xml:space="preserve"> PAGEREF _Toc228920430 \h </w:instrText>
            </w:r>
            <w:r>
              <w:rPr>
                <w:noProof/>
                <w:webHidden/>
              </w:rPr>
            </w:r>
            <w:r>
              <w:rPr>
                <w:noProof/>
                <w:webHidden/>
              </w:rPr>
              <w:fldChar w:fldCharType="separate"/>
            </w:r>
            <w:r>
              <w:rPr>
                <w:noProof/>
                <w:webHidden/>
              </w:rPr>
              <w:t>6</w:t>
            </w:r>
            <w:r>
              <w:rPr>
                <w:noProof/>
                <w:webHidden/>
              </w:rPr>
              <w:fldChar w:fldCharType="end"/>
            </w:r>
          </w:hyperlink>
        </w:p>
        <w:p w14:paraId="159603AC" w14:textId="7A7B475B"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31" w:history="1">
            <w:r w:rsidRPr="00104D28">
              <w:rPr>
                <w:rStyle w:val="Hipervnculo"/>
                <w:rFonts w:ascii="Verdana" w:eastAsia="Arial" w:hAnsi="Verdana" w:cs="Arial"/>
                <w:b/>
                <w:bCs/>
                <w:noProof/>
                <w:kern w:val="1"/>
                <w:lang w:eastAsia="zh-CN"/>
              </w:rPr>
              <w:t>CARTA DE COMPROMISO PERSONAL MÍNIMO</w:t>
            </w:r>
            <w:r>
              <w:rPr>
                <w:noProof/>
                <w:webHidden/>
              </w:rPr>
              <w:tab/>
            </w:r>
            <w:r>
              <w:rPr>
                <w:noProof/>
                <w:webHidden/>
              </w:rPr>
              <w:fldChar w:fldCharType="begin"/>
            </w:r>
            <w:r>
              <w:rPr>
                <w:noProof/>
                <w:webHidden/>
              </w:rPr>
              <w:instrText xml:space="preserve"> PAGEREF _Toc228920431 \h </w:instrText>
            </w:r>
            <w:r>
              <w:rPr>
                <w:noProof/>
                <w:webHidden/>
              </w:rPr>
            </w:r>
            <w:r>
              <w:rPr>
                <w:noProof/>
                <w:webHidden/>
              </w:rPr>
              <w:fldChar w:fldCharType="separate"/>
            </w:r>
            <w:r>
              <w:rPr>
                <w:noProof/>
                <w:webHidden/>
              </w:rPr>
              <w:t>6</w:t>
            </w:r>
            <w:r>
              <w:rPr>
                <w:noProof/>
                <w:webHidden/>
              </w:rPr>
              <w:fldChar w:fldCharType="end"/>
            </w:r>
          </w:hyperlink>
        </w:p>
        <w:p w14:paraId="3717ACD6" w14:textId="0F3D1150" w:rsidR="005D275B" w:rsidRDefault="005D275B">
          <w:pPr>
            <w:pStyle w:val="TDC1"/>
            <w:tabs>
              <w:tab w:val="right" w:leader="dot" w:pos="9913"/>
            </w:tabs>
            <w:rPr>
              <w:rFonts w:eastAsiaTheme="minorEastAsia" w:cstheme="minorBidi"/>
              <w:b w:val="0"/>
              <w:bCs w:val="0"/>
              <w:caps w:val="0"/>
              <w:noProof/>
              <w:kern w:val="2"/>
              <w:sz w:val="24"/>
              <w:szCs w:val="24"/>
              <w:lang w:eastAsia="es-MX"/>
              <w14:ligatures w14:val="standardContextual"/>
            </w:rPr>
          </w:pPr>
          <w:hyperlink w:anchor="_Toc228920432" w:history="1">
            <w:r w:rsidRPr="00104D28">
              <w:rPr>
                <w:rStyle w:val="Hipervnculo"/>
                <w:rFonts w:ascii="Verdana" w:hAnsi="Verdana" w:cs="Arial"/>
                <w:noProof/>
              </w:rPr>
              <w:t>ANEXO 4</w:t>
            </w:r>
            <w:r>
              <w:rPr>
                <w:noProof/>
                <w:webHidden/>
              </w:rPr>
              <w:tab/>
            </w:r>
            <w:r>
              <w:rPr>
                <w:noProof/>
                <w:webHidden/>
              </w:rPr>
              <w:fldChar w:fldCharType="begin"/>
            </w:r>
            <w:r>
              <w:rPr>
                <w:noProof/>
                <w:webHidden/>
              </w:rPr>
              <w:instrText xml:space="preserve"> PAGEREF _Toc228920432 \h </w:instrText>
            </w:r>
            <w:r>
              <w:rPr>
                <w:noProof/>
                <w:webHidden/>
              </w:rPr>
            </w:r>
            <w:r>
              <w:rPr>
                <w:noProof/>
                <w:webHidden/>
              </w:rPr>
              <w:fldChar w:fldCharType="separate"/>
            </w:r>
            <w:r>
              <w:rPr>
                <w:noProof/>
                <w:webHidden/>
              </w:rPr>
              <w:t>7</w:t>
            </w:r>
            <w:r>
              <w:rPr>
                <w:noProof/>
                <w:webHidden/>
              </w:rPr>
              <w:fldChar w:fldCharType="end"/>
            </w:r>
          </w:hyperlink>
        </w:p>
        <w:p w14:paraId="224E4EEF" w14:textId="5BBE0604"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33" w:history="1">
            <w:r w:rsidRPr="00104D28">
              <w:rPr>
                <w:rStyle w:val="Hipervnculo"/>
                <w:rFonts w:ascii="Verdana" w:eastAsia="Arial" w:hAnsi="Verdana" w:cs="Arial"/>
                <w:b/>
                <w:bCs/>
                <w:noProof/>
              </w:rPr>
              <w:t>OFERTA ECONÓMICA</w:t>
            </w:r>
            <w:r>
              <w:rPr>
                <w:noProof/>
                <w:webHidden/>
              </w:rPr>
              <w:tab/>
            </w:r>
            <w:r>
              <w:rPr>
                <w:noProof/>
                <w:webHidden/>
              </w:rPr>
              <w:fldChar w:fldCharType="begin"/>
            </w:r>
            <w:r>
              <w:rPr>
                <w:noProof/>
                <w:webHidden/>
              </w:rPr>
              <w:instrText xml:space="preserve"> PAGEREF _Toc228920433 \h </w:instrText>
            </w:r>
            <w:r>
              <w:rPr>
                <w:noProof/>
                <w:webHidden/>
              </w:rPr>
            </w:r>
            <w:r>
              <w:rPr>
                <w:noProof/>
                <w:webHidden/>
              </w:rPr>
              <w:fldChar w:fldCharType="separate"/>
            </w:r>
            <w:r>
              <w:rPr>
                <w:noProof/>
                <w:webHidden/>
              </w:rPr>
              <w:t>7</w:t>
            </w:r>
            <w:r>
              <w:rPr>
                <w:noProof/>
                <w:webHidden/>
              </w:rPr>
              <w:fldChar w:fldCharType="end"/>
            </w:r>
          </w:hyperlink>
        </w:p>
        <w:p w14:paraId="3136DB5A" w14:textId="3B34A5D7" w:rsidR="005D275B" w:rsidRDefault="005D275B">
          <w:pPr>
            <w:pStyle w:val="TDC1"/>
            <w:tabs>
              <w:tab w:val="right" w:leader="dot" w:pos="9913"/>
            </w:tabs>
            <w:rPr>
              <w:rFonts w:eastAsiaTheme="minorEastAsia" w:cstheme="minorBidi"/>
              <w:b w:val="0"/>
              <w:bCs w:val="0"/>
              <w:caps w:val="0"/>
              <w:noProof/>
              <w:kern w:val="2"/>
              <w:sz w:val="24"/>
              <w:szCs w:val="24"/>
              <w:lang w:eastAsia="es-MX"/>
              <w14:ligatures w14:val="standardContextual"/>
            </w:rPr>
          </w:pPr>
          <w:hyperlink w:anchor="_Toc228920434" w:history="1">
            <w:r w:rsidRPr="00104D28">
              <w:rPr>
                <w:rStyle w:val="Hipervnculo"/>
                <w:rFonts w:ascii="Verdana" w:hAnsi="Verdana" w:cs="Arial"/>
                <w:noProof/>
              </w:rPr>
              <w:t>ANEXO  5</w:t>
            </w:r>
            <w:r>
              <w:rPr>
                <w:noProof/>
                <w:webHidden/>
              </w:rPr>
              <w:tab/>
            </w:r>
            <w:r>
              <w:rPr>
                <w:noProof/>
                <w:webHidden/>
              </w:rPr>
              <w:fldChar w:fldCharType="begin"/>
            </w:r>
            <w:r>
              <w:rPr>
                <w:noProof/>
                <w:webHidden/>
              </w:rPr>
              <w:instrText xml:space="preserve"> PAGEREF _Toc228920434 \h </w:instrText>
            </w:r>
            <w:r>
              <w:rPr>
                <w:noProof/>
                <w:webHidden/>
              </w:rPr>
            </w:r>
            <w:r>
              <w:rPr>
                <w:noProof/>
                <w:webHidden/>
              </w:rPr>
              <w:fldChar w:fldCharType="separate"/>
            </w:r>
            <w:r>
              <w:rPr>
                <w:noProof/>
                <w:webHidden/>
              </w:rPr>
              <w:t>15</w:t>
            </w:r>
            <w:r>
              <w:rPr>
                <w:noProof/>
                <w:webHidden/>
              </w:rPr>
              <w:fldChar w:fldCharType="end"/>
            </w:r>
          </w:hyperlink>
        </w:p>
        <w:p w14:paraId="2089CBD6" w14:textId="1FE3B399"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35" w:history="1">
            <w:r w:rsidRPr="00104D28">
              <w:rPr>
                <w:rStyle w:val="Hipervnculo"/>
                <w:rFonts w:ascii="Verdana" w:hAnsi="Verdana"/>
                <w:b/>
                <w:bCs/>
                <w:noProof/>
              </w:rPr>
              <w:t>FACTOR DE CALIDAD</w:t>
            </w:r>
            <w:r>
              <w:rPr>
                <w:noProof/>
                <w:webHidden/>
              </w:rPr>
              <w:tab/>
            </w:r>
            <w:r>
              <w:rPr>
                <w:noProof/>
                <w:webHidden/>
              </w:rPr>
              <w:fldChar w:fldCharType="begin"/>
            </w:r>
            <w:r>
              <w:rPr>
                <w:noProof/>
                <w:webHidden/>
              </w:rPr>
              <w:instrText xml:space="preserve"> PAGEREF _Toc228920435 \h </w:instrText>
            </w:r>
            <w:r>
              <w:rPr>
                <w:noProof/>
                <w:webHidden/>
              </w:rPr>
            </w:r>
            <w:r>
              <w:rPr>
                <w:noProof/>
                <w:webHidden/>
              </w:rPr>
              <w:fldChar w:fldCharType="separate"/>
            </w:r>
            <w:r>
              <w:rPr>
                <w:noProof/>
                <w:webHidden/>
              </w:rPr>
              <w:t>15</w:t>
            </w:r>
            <w:r>
              <w:rPr>
                <w:noProof/>
                <w:webHidden/>
              </w:rPr>
              <w:fldChar w:fldCharType="end"/>
            </w:r>
          </w:hyperlink>
        </w:p>
        <w:p w14:paraId="615D96CC" w14:textId="74AC83E9" w:rsidR="005D275B" w:rsidRDefault="005D275B">
          <w:pPr>
            <w:pStyle w:val="TDC1"/>
            <w:tabs>
              <w:tab w:val="right" w:leader="dot" w:pos="9913"/>
            </w:tabs>
            <w:rPr>
              <w:rFonts w:eastAsiaTheme="minorEastAsia" w:cstheme="minorBidi"/>
              <w:b w:val="0"/>
              <w:bCs w:val="0"/>
              <w:caps w:val="0"/>
              <w:noProof/>
              <w:kern w:val="2"/>
              <w:sz w:val="24"/>
              <w:szCs w:val="24"/>
              <w:lang w:eastAsia="es-MX"/>
              <w14:ligatures w14:val="standardContextual"/>
            </w:rPr>
          </w:pPr>
          <w:hyperlink w:anchor="_Toc228920436" w:history="1">
            <w:r w:rsidRPr="00104D28">
              <w:rPr>
                <w:rStyle w:val="Hipervnculo"/>
                <w:rFonts w:ascii="Verdana" w:hAnsi="Verdana" w:cs="Arial"/>
                <w:noProof/>
              </w:rPr>
              <w:t>FORMATO 6</w:t>
            </w:r>
            <w:r>
              <w:rPr>
                <w:noProof/>
                <w:webHidden/>
              </w:rPr>
              <w:tab/>
            </w:r>
            <w:r>
              <w:rPr>
                <w:noProof/>
                <w:webHidden/>
              </w:rPr>
              <w:fldChar w:fldCharType="begin"/>
            </w:r>
            <w:r>
              <w:rPr>
                <w:noProof/>
                <w:webHidden/>
              </w:rPr>
              <w:instrText xml:space="preserve"> PAGEREF _Toc228920436 \h </w:instrText>
            </w:r>
            <w:r>
              <w:rPr>
                <w:noProof/>
                <w:webHidden/>
              </w:rPr>
            </w:r>
            <w:r>
              <w:rPr>
                <w:noProof/>
                <w:webHidden/>
              </w:rPr>
              <w:fldChar w:fldCharType="separate"/>
            </w:r>
            <w:r>
              <w:rPr>
                <w:noProof/>
                <w:webHidden/>
              </w:rPr>
              <w:t>17</w:t>
            </w:r>
            <w:r>
              <w:rPr>
                <w:noProof/>
                <w:webHidden/>
              </w:rPr>
              <w:fldChar w:fldCharType="end"/>
            </w:r>
          </w:hyperlink>
        </w:p>
        <w:p w14:paraId="5E6F09F1" w14:textId="49DD9D39"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37" w:history="1">
            <w:r w:rsidRPr="00104D28">
              <w:rPr>
                <w:rStyle w:val="Hipervnculo"/>
                <w:rFonts w:ascii="Verdana" w:hAnsi="Verdana" w:cs="Arial"/>
                <w:b/>
                <w:noProof/>
              </w:rPr>
              <w:t>CARTA DE PRESENTACIÓN DE LA PROPUESTA</w:t>
            </w:r>
            <w:r>
              <w:rPr>
                <w:noProof/>
                <w:webHidden/>
              </w:rPr>
              <w:tab/>
            </w:r>
            <w:r>
              <w:rPr>
                <w:noProof/>
                <w:webHidden/>
              </w:rPr>
              <w:fldChar w:fldCharType="begin"/>
            </w:r>
            <w:r>
              <w:rPr>
                <w:noProof/>
                <w:webHidden/>
              </w:rPr>
              <w:instrText xml:space="preserve"> PAGEREF _Toc228920437 \h </w:instrText>
            </w:r>
            <w:r>
              <w:rPr>
                <w:noProof/>
                <w:webHidden/>
              </w:rPr>
            </w:r>
            <w:r>
              <w:rPr>
                <w:noProof/>
                <w:webHidden/>
              </w:rPr>
              <w:fldChar w:fldCharType="separate"/>
            </w:r>
            <w:r>
              <w:rPr>
                <w:noProof/>
                <w:webHidden/>
              </w:rPr>
              <w:t>17</w:t>
            </w:r>
            <w:r>
              <w:rPr>
                <w:noProof/>
                <w:webHidden/>
              </w:rPr>
              <w:fldChar w:fldCharType="end"/>
            </w:r>
          </w:hyperlink>
        </w:p>
        <w:p w14:paraId="64DD49BA" w14:textId="5C46D570" w:rsidR="005D275B" w:rsidRDefault="005D275B">
          <w:pPr>
            <w:pStyle w:val="TDC1"/>
            <w:tabs>
              <w:tab w:val="right" w:leader="dot" w:pos="9913"/>
            </w:tabs>
            <w:rPr>
              <w:rFonts w:eastAsiaTheme="minorEastAsia" w:cstheme="minorBidi"/>
              <w:b w:val="0"/>
              <w:bCs w:val="0"/>
              <w:caps w:val="0"/>
              <w:noProof/>
              <w:kern w:val="2"/>
              <w:sz w:val="24"/>
              <w:szCs w:val="24"/>
              <w:lang w:eastAsia="es-MX"/>
              <w14:ligatures w14:val="standardContextual"/>
            </w:rPr>
          </w:pPr>
          <w:hyperlink w:anchor="_Toc228920438" w:history="1">
            <w:r w:rsidRPr="00104D28">
              <w:rPr>
                <w:rStyle w:val="Hipervnculo"/>
                <w:rFonts w:ascii="Verdana" w:hAnsi="Verdana" w:cs="Arial"/>
                <w:noProof/>
              </w:rPr>
              <w:t>FORMATO 7</w:t>
            </w:r>
            <w:r>
              <w:rPr>
                <w:noProof/>
                <w:webHidden/>
              </w:rPr>
              <w:tab/>
            </w:r>
            <w:r>
              <w:rPr>
                <w:noProof/>
                <w:webHidden/>
              </w:rPr>
              <w:fldChar w:fldCharType="begin"/>
            </w:r>
            <w:r>
              <w:rPr>
                <w:noProof/>
                <w:webHidden/>
              </w:rPr>
              <w:instrText xml:space="preserve"> PAGEREF _Toc228920438 \h </w:instrText>
            </w:r>
            <w:r>
              <w:rPr>
                <w:noProof/>
                <w:webHidden/>
              </w:rPr>
            </w:r>
            <w:r>
              <w:rPr>
                <w:noProof/>
                <w:webHidden/>
              </w:rPr>
              <w:fldChar w:fldCharType="separate"/>
            </w:r>
            <w:r>
              <w:rPr>
                <w:noProof/>
                <w:webHidden/>
              </w:rPr>
              <w:t>22</w:t>
            </w:r>
            <w:r>
              <w:rPr>
                <w:noProof/>
                <w:webHidden/>
              </w:rPr>
              <w:fldChar w:fldCharType="end"/>
            </w:r>
          </w:hyperlink>
        </w:p>
        <w:p w14:paraId="186242FC" w14:textId="05F73666"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39" w:history="1">
            <w:r w:rsidRPr="00104D28">
              <w:rPr>
                <w:rStyle w:val="Hipervnculo"/>
                <w:rFonts w:ascii="Verdana" w:hAnsi="Verdana" w:cs="Arial"/>
                <w:b/>
                <w:bCs/>
                <w:noProof/>
              </w:rPr>
              <w:t>DOCUMENTO DE CONFORMACIÓN DE CONSORCIOS</w:t>
            </w:r>
            <w:r>
              <w:rPr>
                <w:noProof/>
                <w:webHidden/>
              </w:rPr>
              <w:tab/>
            </w:r>
            <w:r>
              <w:rPr>
                <w:noProof/>
                <w:webHidden/>
              </w:rPr>
              <w:fldChar w:fldCharType="begin"/>
            </w:r>
            <w:r>
              <w:rPr>
                <w:noProof/>
                <w:webHidden/>
              </w:rPr>
              <w:instrText xml:space="preserve"> PAGEREF _Toc228920439 \h </w:instrText>
            </w:r>
            <w:r>
              <w:rPr>
                <w:noProof/>
                <w:webHidden/>
              </w:rPr>
            </w:r>
            <w:r>
              <w:rPr>
                <w:noProof/>
                <w:webHidden/>
              </w:rPr>
              <w:fldChar w:fldCharType="separate"/>
            </w:r>
            <w:r>
              <w:rPr>
                <w:noProof/>
                <w:webHidden/>
              </w:rPr>
              <w:t>22</w:t>
            </w:r>
            <w:r>
              <w:rPr>
                <w:noProof/>
                <w:webHidden/>
              </w:rPr>
              <w:fldChar w:fldCharType="end"/>
            </w:r>
          </w:hyperlink>
        </w:p>
        <w:p w14:paraId="0CB06BEE" w14:textId="173B0A20" w:rsidR="005D275B" w:rsidRDefault="005D275B">
          <w:pPr>
            <w:pStyle w:val="TDC1"/>
            <w:tabs>
              <w:tab w:val="right" w:leader="dot" w:pos="9913"/>
            </w:tabs>
            <w:rPr>
              <w:rFonts w:eastAsiaTheme="minorEastAsia" w:cstheme="minorBidi"/>
              <w:b w:val="0"/>
              <w:bCs w:val="0"/>
              <w:caps w:val="0"/>
              <w:noProof/>
              <w:kern w:val="2"/>
              <w:sz w:val="24"/>
              <w:szCs w:val="24"/>
              <w:lang w:eastAsia="es-MX"/>
              <w14:ligatures w14:val="standardContextual"/>
            </w:rPr>
          </w:pPr>
          <w:hyperlink w:anchor="_Toc228920440" w:history="1">
            <w:r w:rsidRPr="00104D28">
              <w:rPr>
                <w:rStyle w:val="Hipervnculo"/>
                <w:rFonts w:ascii="Verdana" w:hAnsi="Verdana" w:cs="Arial"/>
                <w:noProof/>
              </w:rPr>
              <w:t>FORMATO 8</w:t>
            </w:r>
            <w:r>
              <w:rPr>
                <w:noProof/>
                <w:webHidden/>
              </w:rPr>
              <w:tab/>
            </w:r>
            <w:r>
              <w:rPr>
                <w:noProof/>
                <w:webHidden/>
              </w:rPr>
              <w:fldChar w:fldCharType="begin"/>
            </w:r>
            <w:r>
              <w:rPr>
                <w:noProof/>
                <w:webHidden/>
              </w:rPr>
              <w:instrText xml:space="preserve"> PAGEREF _Toc228920440 \h </w:instrText>
            </w:r>
            <w:r>
              <w:rPr>
                <w:noProof/>
                <w:webHidden/>
              </w:rPr>
            </w:r>
            <w:r>
              <w:rPr>
                <w:noProof/>
                <w:webHidden/>
              </w:rPr>
              <w:fldChar w:fldCharType="separate"/>
            </w:r>
            <w:r>
              <w:rPr>
                <w:noProof/>
                <w:webHidden/>
              </w:rPr>
              <w:t>24</w:t>
            </w:r>
            <w:r>
              <w:rPr>
                <w:noProof/>
                <w:webHidden/>
              </w:rPr>
              <w:fldChar w:fldCharType="end"/>
            </w:r>
          </w:hyperlink>
        </w:p>
        <w:p w14:paraId="67294DA5" w14:textId="540B2838"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41" w:history="1">
            <w:r w:rsidRPr="00104D28">
              <w:rPr>
                <w:rStyle w:val="Hipervnculo"/>
                <w:rFonts w:ascii="Verdana" w:hAnsi="Verdana" w:cs="Arial"/>
                <w:b/>
                <w:bCs/>
                <w:noProof/>
              </w:rPr>
              <w:t>DOCUMENTO DE CONFORMACIÓN DE UNIONES TEMPORALES</w:t>
            </w:r>
            <w:r>
              <w:rPr>
                <w:noProof/>
                <w:webHidden/>
              </w:rPr>
              <w:tab/>
            </w:r>
            <w:r>
              <w:rPr>
                <w:noProof/>
                <w:webHidden/>
              </w:rPr>
              <w:fldChar w:fldCharType="begin"/>
            </w:r>
            <w:r>
              <w:rPr>
                <w:noProof/>
                <w:webHidden/>
              </w:rPr>
              <w:instrText xml:space="preserve"> PAGEREF _Toc228920441 \h </w:instrText>
            </w:r>
            <w:r>
              <w:rPr>
                <w:noProof/>
                <w:webHidden/>
              </w:rPr>
            </w:r>
            <w:r>
              <w:rPr>
                <w:noProof/>
                <w:webHidden/>
              </w:rPr>
              <w:fldChar w:fldCharType="separate"/>
            </w:r>
            <w:r>
              <w:rPr>
                <w:noProof/>
                <w:webHidden/>
              </w:rPr>
              <w:t>24</w:t>
            </w:r>
            <w:r>
              <w:rPr>
                <w:noProof/>
                <w:webHidden/>
              </w:rPr>
              <w:fldChar w:fldCharType="end"/>
            </w:r>
          </w:hyperlink>
        </w:p>
        <w:p w14:paraId="36949805" w14:textId="2AE503C4" w:rsidR="005D275B" w:rsidRDefault="005D275B">
          <w:pPr>
            <w:pStyle w:val="TDC1"/>
            <w:tabs>
              <w:tab w:val="right" w:leader="dot" w:pos="9913"/>
            </w:tabs>
            <w:rPr>
              <w:rFonts w:eastAsiaTheme="minorEastAsia" w:cstheme="minorBidi"/>
              <w:b w:val="0"/>
              <w:bCs w:val="0"/>
              <w:caps w:val="0"/>
              <w:noProof/>
              <w:kern w:val="2"/>
              <w:sz w:val="24"/>
              <w:szCs w:val="24"/>
              <w:lang w:eastAsia="es-MX"/>
              <w14:ligatures w14:val="standardContextual"/>
            </w:rPr>
          </w:pPr>
          <w:hyperlink w:anchor="_Toc228920442" w:history="1">
            <w:r w:rsidRPr="00104D28">
              <w:rPr>
                <w:rStyle w:val="Hipervnculo"/>
                <w:rFonts w:ascii="Verdana" w:hAnsi="Verdana" w:cs="Arial"/>
                <w:noProof/>
              </w:rPr>
              <w:t>FORMATO 9</w:t>
            </w:r>
            <w:r>
              <w:rPr>
                <w:noProof/>
                <w:webHidden/>
              </w:rPr>
              <w:tab/>
            </w:r>
            <w:r>
              <w:rPr>
                <w:noProof/>
                <w:webHidden/>
              </w:rPr>
              <w:fldChar w:fldCharType="begin"/>
            </w:r>
            <w:r>
              <w:rPr>
                <w:noProof/>
                <w:webHidden/>
              </w:rPr>
              <w:instrText xml:space="preserve"> PAGEREF _Toc228920442 \h </w:instrText>
            </w:r>
            <w:r>
              <w:rPr>
                <w:noProof/>
                <w:webHidden/>
              </w:rPr>
            </w:r>
            <w:r>
              <w:rPr>
                <w:noProof/>
                <w:webHidden/>
              </w:rPr>
              <w:fldChar w:fldCharType="separate"/>
            </w:r>
            <w:r>
              <w:rPr>
                <w:noProof/>
                <w:webHidden/>
              </w:rPr>
              <w:t>26</w:t>
            </w:r>
            <w:r>
              <w:rPr>
                <w:noProof/>
                <w:webHidden/>
              </w:rPr>
              <w:fldChar w:fldCharType="end"/>
            </w:r>
          </w:hyperlink>
        </w:p>
        <w:p w14:paraId="7D98D2ED" w14:textId="3735BD78"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43" w:history="1">
            <w:r w:rsidRPr="00104D28">
              <w:rPr>
                <w:rStyle w:val="Hipervnculo"/>
                <w:rFonts w:ascii="Verdana" w:hAnsi="Verdana" w:cs="Arial"/>
                <w:b/>
                <w:bCs/>
                <w:noProof/>
              </w:rPr>
              <w:t>CERTIFICACIÓN DE CUMPLIMIENTO ARTÍCULO 50 LEY 789 DE 2002 (PERSONAS JURÍDICAS)</w:t>
            </w:r>
            <w:r>
              <w:rPr>
                <w:noProof/>
                <w:webHidden/>
              </w:rPr>
              <w:tab/>
            </w:r>
            <w:r>
              <w:rPr>
                <w:noProof/>
                <w:webHidden/>
              </w:rPr>
              <w:fldChar w:fldCharType="begin"/>
            </w:r>
            <w:r>
              <w:rPr>
                <w:noProof/>
                <w:webHidden/>
              </w:rPr>
              <w:instrText xml:space="preserve"> PAGEREF _Toc228920443 \h </w:instrText>
            </w:r>
            <w:r>
              <w:rPr>
                <w:noProof/>
                <w:webHidden/>
              </w:rPr>
            </w:r>
            <w:r>
              <w:rPr>
                <w:noProof/>
                <w:webHidden/>
              </w:rPr>
              <w:fldChar w:fldCharType="separate"/>
            </w:r>
            <w:r>
              <w:rPr>
                <w:noProof/>
                <w:webHidden/>
              </w:rPr>
              <w:t>26</w:t>
            </w:r>
            <w:r>
              <w:rPr>
                <w:noProof/>
                <w:webHidden/>
              </w:rPr>
              <w:fldChar w:fldCharType="end"/>
            </w:r>
          </w:hyperlink>
        </w:p>
        <w:p w14:paraId="6AE0C981" w14:textId="0FCC0F78" w:rsidR="005D275B" w:rsidRDefault="005D275B">
          <w:pPr>
            <w:pStyle w:val="TDC1"/>
            <w:tabs>
              <w:tab w:val="right" w:leader="dot" w:pos="9913"/>
            </w:tabs>
            <w:rPr>
              <w:rFonts w:eastAsiaTheme="minorEastAsia" w:cstheme="minorBidi"/>
              <w:b w:val="0"/>
              <w:bCs w:val="0"/>
              <w:caps w:val="0"/>
              <w:noProof/>
              <w:kern w:val="2"/>
              <w:sz w:val="24"/>
              <w:szCs w:val="24"/>
              <w:lang w:eastAsia="es-MX"/>
              <w14:ligatures w14:val="standardContextual"/>
            </w:rPr>
          </w:pPr>
          <w:hyperlink w:anchor="_Toc228920444" w:history="1">
            <w:r w:rsidRPr="00104D28">
              <w:rPr>
                <w:rStyle w:val="Hipervnculo"/>
                <w:rFonts w:ascii="Verdana" w:hAnsi="Verdana" w:cs="Arial"/>
                <w:noProof/>
              </w:rPr>
              <w:t>FORMATO 10</w:t>
            </w:r>
            <w:r>
              <w:rPr>
                <w:noProof/>
                <w:webHidden/>
              </w:rPr>
              <w:tab/>
            </w:r>
            <w:r>
              <w:rPr>
                <w:noProof/>
                <w:webHidden/>
              </w:rPr>
              <w:fldChar w:fldCharType="begin"/>
            </w:r>
            <w:r>
              <w:rPr>
                <w:noProof/>
                <w:webHidden/>
              </w:rPr>
              <w:instrText xml:space="preserve"> PAGEREF _Toc228920444 \h </w:instrText>
            </w:r>
            <w:r>
              <w:rPr>
                <w:noProof/>
                <w:webHidden/>
              </w:rPr>
            </w:r>
            <w:r>
              <w:rPr>
                <w:noProof/>
                <w:webHidden/>
              </w:rPr>
              <w:fldChar w:fldCharType="separate"/>
            </w:r>
            <w:r>
              <w:rPr>
                <w:noProof/>
                <w:webHidden/>
              </w:rPr>
              <w:t>27</w:t>
            </w:r>
            <w:r>
              <w:rPr>
                <w:noProof/>
                <w:webHidden/>
              </w:rPr>
              <w:fldChar w:fldCharType="end"/>
            </w:r>
          </w:hyperlink>
        </w:p>
        <w:p w14:paraId="4C9F39FF" w14:textId="41716A1C"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45" w:history="1">
            <w:r w:rsidRPr="00104D28">
              <w:rPr>
                <w:rStyle w:val="Hipervnculo"/>
                <w:rFonts w:ascii="Verdana" w:hAnsi="Verdana" w:cs="Arial"/>
                <w:b/>
                <w:bCs/>
                <w:noProof/>
              </w:rPr>
              <w:t>COMPROMISO DE TRANSPARENCIA Y ANTICORRUPCIÓN</w:t>
            </w:r>
            <w:r>
              <w:rPr>
                <w:noProof/>
                <w:webHidden/>
              </w:rPr>
              <w:tab/>
            </w:r>
            <w:r>
              <w:rPr>
                <w:noProof/>
                <w:webHidden/>
              </w:rPr>
              <w:fldChar w:fldCharType="begin"/>
            </w:r>
            <w:r>
              <w:rPr>
                <w:noProof/>
                <w:webHidden/>
              </w:rPr>
              <w:instrText xml:space="preserve"> PAGEREF _Toc228920445 \h </w:instrText>
            </w:r>
            <w:r>
              <w:rPr>
                <w:noProof/>
                <w:webHidden/>
              </w:rPr>
            </w:r>
            <w:r>
              <w:rPr>
                <w:noProof/>
                <w:webHidden/>
              </w:rPr>
              <w:fldChar w:fldCharType="separate"/>
            </w:r>
            <w:r>
              <w:rPr>
                <w:noProof/>
                <w:webHidden/>
              </w:rPr>
              <w:t>27</w:t>
            </w:r>
            <w:r>
              <w:rPr>
                <w:noProof/>
                <w:webHidden/>
              </w:rPr>
              <w:fldChar w:fldCharType="end"/>
            </w:r>
          </w:hyperlink>
        </w:p>
        <w:p w14:paraId="1380C747" w14:textId="2A97234C" w:rsidR="005D275B" w:rsidRDefault="005D275B">
          <w:pPr>
            <w:pStyle w:val="TDC1"/>
            <w:tabs>
              <w:tab w:val="right" w:leader="dot" w:pos="9913"/>
            </w:tabs>
            <w:rPr>
              <w:rFonts w:eastAsiaTheme="minorEastAsia" w:cstheme="minorBidi"/>
              <w:b w:val="0"/>
              <w:bCs w:val="0"/>
              <w:caps w:val="0"/>
              <w:noProof/>
              <w:kern w:val="2"/>
              <w:sz w:val="24"/>
              <w:szCs w:val="24"/>
              <w:lang w:eastAsia="es-MX"/>
              <w14:ligatures w14:val="standardContextual"/>
            </w:rPr>
          </w:pPr>
          <w:hyperlink w:anchor="_Toc228920446" w:history="1">
            <w:r w:rsidRPr="00104D28">
              <w:rPr>
                <w:rStyle w:val="Hipervnculo"/>
                <w:rFonts w:ascii="Verdana" w:hAnsi="Verdana" w:cs="Arial"/>
                <w:noProof/>
              </w:rPr>
              <w:t>FORMATO 11</w:t>
            </w:r>
            <w:r>
              <w:rPr>
                <w:noProof/>
                <w:webHidden/>
              </w:rPr>
              <w:tab/>
            </w:r>
            <w:r>
              <w:rPr>
                <w:noProof/>
                <w:webHidden/>
              </w:rPr>
              <w:fldChar w:fldCharType="begin"/>
            </w:r>
            <w:r>
              <w:rPr>
                <w:noProof/>
                <w:webHidden/>
              </w:rPr>
              <w:instrText xml:space="preserve"> PAGEREF _Toc228920446 \h </w:instrText>
            </w:r>
            <w:r>
              <w:rPr>
                <w:noProof/>
                <w:webHidden/>
              </w:rPr>
            </w:r>
            <w:r>
              <w:rPr>
                <w:noProof/>
                <w:webHidden/>
              </w:rPr>
              <w:fldChar w:fldCharType="separate"/>
            </w:r>
            <w:r>
              <w:rPr>
                <w:noProof/>
                <w:webHidden/>
              </w:rPr>
              <w:t>29</w:t>
            </w:r>
            <w:r>
              <w:rPr>
                <w:noProof/>
                <w:webHidden/>
              </w:rPr>
              <w:fldChar w:fldCharType="end"/>
            </w:r>
          </w:hyperlink>
        </w:p>
        <w:p w14:paraId="4E69A7E3" w14:textId="2EEEAC47"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47" w:history="1">
            <w:r w:rsidRPr="00104D28">
              <w:rPr>
                <w:rStyle w:val="Hipervnculo"/>
                <w:rFonts w:ascii="Verdana" w:hAnsi="Verdana" w:cs="Arial"/>
                <w:b/>
                <w:bCs/>
                <w:noProof/>
              </w:rPr>
              <w:t>APOYO A LA INDUSTRIA NACIONAL</w:t>
            </w:r>
            <w:r>
              <w:rPr>
                <w:noProof/>
                <w:webHidden/>
              </w:rPr>
              <w:tab/>
            </w:r>
            <w:r>
              <w:rPr>
                <w:noProof/>
                <w:webHidden/>
              </w:rPr>
              <w:fldChar w:fldCharType="begin"/>
            </w:r>
            <w:r>
              <w:rPr>
                <w:noProof/>
                <w:webHidden/>
              </w:rPr>
              <w:instrText xml:space="preserve"> PAGEREF _Toc228920447 \h </w:instrText>
            </w:r>
            <w:r>
              <w:rPr>
                <w:noProof/>
                <w:webHidden/>
              </w:rPr>
            </w:r>
            <w:r>
              <w:rPr>
                <w:noProof/>
                <w:webHidden/>
              </w:rPr>
              <w:fldChar w:fldCharType="separate"/>
            </w:r>
            <w:r>
              <w:rPr>
                <w:noProof/>
                <w:webHidden/>
              </w:rPr>
              <w:t>29</w:t>
            </w:r>
            <w:r>
              <w:rPr>
                <w:noProof/>
                <w:webHidden/>
              </w:rPr>
              <w:fldChar w:fldCharType="end"/>
            </w:r>
          </w:hyperlink>
        </w:p>
        <w:p w14:paraId="465A990A" w14:textId="4FD678F6" w:rsidR="005D275B" w:rsidRDefault="005D275B">
          <w:pPr>
            <w:pStyle w:val="TDC1"/>
            <w:tabs>
              <w:tab w:val="right" w:leader="dot" w:pos="9913"/>
            </w:tabs>
            <w:rPr>
              <w:rFonts w:eastAsiaTheme="minorEastAsia" w:cstheme="minorBidi"/>
              <w:b w:val="0"/>
              <w:bCs w:val="0"/>
              <w:caps w:val="0"/>
              <w:noProof/>
              <w:kern w:val="2"/>
              <w:sz w:val="24"/>
              <w:szCs w:val="24"/>
              <w:lang w:eastAsia="es-MX"/>
              <w14:ligatures w14:val="standardContextual"/>
            </w:rPr>
          </w:pPr>
          <w:hyperlink w:anchor="_Toc228920448" w:history="1">
            <w:r w:rsidRPr="00104D28">
              <w:rPr>
                <w:rStyle w:val="Hipervnculo"/>
                <w:rFonts w:ascii="Verdana" w:hAnsi="Verdana" w:cs="Arial"/>
                <w:noProof/>
              </w:rPr>
              <w:t>FORMATO 12</w:t>
            </w:r>
            <w:r>
              <w:rPr>
                <w:noProof/>
                <w:webHidden/>
              </w:rPr>
              <w:tab/>
            </w:r>
            <w:r>
              <w:rPr>
                <w:noProof/>
                <w:webHidden/>
              </w:rPr>
              <w:fldChar w:fldCharType="begin"/>
            </w:r>
            <w:r>
              <w:rPr>
                <w:noProof/>
                <w:webHidden/>
              </w:rPr>
              <w:instrText xml:space="preserve"> PAGEREF _Toc228920448 \h </w:instrText>
            </w:r>
            <w:r>
              <w:rPr>
                <w:noProof/>
                <w:webHidden/>
              </w:rPr>
            </w:r>
            <w:r>
              <w:rPr>
                <w:noProof/>
                <w:webHidden/>
              </w:rPr>
              <w:fldChar w:fldCharType="separate"/>
            </w:r>
            <w:r>
              <w:rPr>
                <w:noProof/>
                <w:webHidden/>
              </w:rPr>
              <w:t>30</w:t>
            </w:r>
            <w:r>
              <w:rPr>
                <w:noProof/>
                <w:webHidden/>
              </w:rPr>
              <w:fldChar w:fldCharType="end"/>
            </w:r>
          </w:hyperlink>
        </w:p>
        <w:p w14:paraId="1CADEBDA" w14:textId="69B52829"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49" w:history="1">
            <w:r w:rsidRPr="00104D28">
              <w:rPr>
                <w:rStyle w:val="Hipervnculo"/>
                <w:rFonts w:ascii="Verdana" w:hAnsi="Verdana" w:cs="Arial"/>
                <w:b/>
                <w:bCs/>
                <w:noProof/>
              </w:rPr>
              <w:t>LISTAS RESTRICTIVAS SOBRE LAVADO DE ACTIVOS</w:t>
            </w:r>
            <w:r>
              <w:rPr>
                <w:noProof/>
                <w:webHidden/>
              </w:rPr>
              <w:tab/>
            </w:r>
            <w:r>
              <w:rPr>
                <w:noProof/>
                <w:webHidden/>
              </w:rPr>
              <w:fldChar w:fldCharType="begin"/>
            </w:r>
            <w:r>
              <w:rPr>
                <w:noProof/>
                <w:webHidden/>
              </w:rPr>
              <w:instrText xml:space="preserve"> PAGEREF _Toc228920449 \h </w:instrText>
            </w:r>
            <w:r>
              <w:rPr>
                <w:noProof/>
                <w:webHidden/>
              </w:rPr>
            </w:r>
            <w:r>
              <w:rPr>
                <w:noProof/>
                <w:webHidden/>
              </w:rPr>
              <w:fldChar w:fldCharType="separate"/>
            </w:r>
            <w:r>
              <w:rPr>
                <w:noProof/>
                <w:webHidden/>
              </w:rPr>
              <w:t>30</w:t>
            </w:r>
            <w:r>
              <w:rPr>
                <w:noProof/>
                <w:webHidden/>
              </w:rPr>
              <w:fldChar w:fldCharType="end"/>
            </w:r>
          </w:hyperlink>
        </w:p>
        <w:p w14:paraId="573DCE27" w14:textId="5950E2EA" w:rsidR="005D275B" w:rsidRDefault="005D275B">
          <w:pPr>
            <w:pStyle w:val="TDC1"/>
            <w:tabs>
              <w:tab w:val="right" w:leader="dot" w:pos="9913"/>
            </w:tabs>
            <w:rPr>
              <w:rFonts w:eastAsiaTheme="minorEastAsia" w:cstheme="minorBidi"/>
              <w:b w:val="0"/>
              <w:bCs w:val="0"/>
              <w:caps w:val="0"/>
              <w:noProof/>
              <w:kern w:val="2"/>
              <w:sz w:val="24"/>
              <w:szCs w:val="24"/>
              <w:lang w:eastAsia="es-MX"/>
              <w14:ligatures w14:val="standardContextual"/>
            </w:rPr>
          </w:pPr>
          <w:hyperlink w:anchor="_Toc228920450" w:history="1">
            <w:r w:rsidRPr="00104D28">
              <w:rPr>
                <w:rStyle w:val="Hipervnculo"/>
                <w:rFonts w:ascii="Verdana" w:hAnsi="Verdana" w:cs="Arial"/>
                <w:noProof/>
              </w:rPr>
              <w:t>FORMATO 13</w:t>
            </w:r>
            <w:r>
              <w:rPr>
                <w:noProof/>
                <w:webHidden/>
              </w:rPr>
              <w:tab/>
            </w:r>
            <w:r>
              <w:rPr>
                <w:noProof/>
                <w:webHidden/>
              </w:rPr>
              <w:fldChar w:fldCharType="begin"/>
            </w:r>
            <w:r>
              <w:rPr>
                <w:noProof/>
                <w:webHidden/>
              </w:rPr>
              <w:instrText xml:space="preserve"> PAGEREF _Toc228920450 \h </w:instrText>
            </w:r>
            <w:r>
              <w:rPr>
                <w:noProof/>
                <w:webHidden/>
              </w:rPr>
            </w:r>
            <w:r>
              <w:rPr>
                <w:noProof/>
                <w:webHidden/>
              </w:rPr>
              <w:fldChar w:fldCharType="separate"/>
            </w:r>
            <w:r>
              <w:rPr>
                <w:noProof/>
                <w:webHidden/>
              </w:rPr>
              <w:t>31</w:t>
            </w:r>
            <w:r>
              <w:rPr>
                <w:noProof/>
                <w:webHidden/>
              </w:rPr>
              <w:fldChar w:fldCharType="end"/>
            </w:r>
          </w:hyperlink>
        </w:p>
        <w:p w14:paraId="791AA4B4" w14:textId="105EAB78"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51" w:history="1">
            <w:r w:rsidRPr="00104D28">
              <w:rPr>
                <w:rStyle w:val="Hipervnculo"/>
                <w:rFonts w:ascii="Verdana" w:hAnsi="Verdana" w:cs="Arial"/>
                <w:b/>
                <w:bCs/>
                <w:noProof/>
              </w:rPr>
              <w:t>AUTORIZACIÓN PARA EL TRATAMIENTO DE DATOS PERSONALES</w:t>
            </w:r>
            <w:r>
              <w:rPr>
                <w:noProof/>
                <w:webHidden/>
              </w:rPr>
              <w:tab/>
            </w:r>
            <w:r>
              <w:rPr>
                <w:noProof/>
                <w:webHidden/>
              </w:rPr>
              <w:fldChar w:fldCharType="begin"/>
            </w:r>
            <w:r>
              <w:rPr>
                <w:noProof/>
                <w:webHidden/>
              </w:rPr>
              <w:instrText xml:space="preserve"> PAGEREF _Toc228920451 \h </w:instrText>
            </w:r>
            <w:r>
              <w:rPr>
                <w:noProof/>
                <w:webHidden/>
              </w:rPr>
            </w:r>
            <w:r>
              <w:rPr>
                <w:noProof/>
                <w:webHidden/>
              </w:rPr>
              <w:fldChar w:fldCharType="separate"/>
            </w:r>
            <w:r>
              <w:rPr>
                <w:noProof/>
                <w:webHidden/>
              </w:rPr>
              <w:t>31</w:t>
            </w:r>
            <w:r>
              <w:rPr>
                <w:noProof/>
                <w:webHidden/>
              </w:rPr>
              <w:fldChar w:fldCharType="end"/>
            </w:r>
          </w:hyperlink>
        </w:p>
        <w:p w14:paraId="0E2D74DF" w14:textId="57F30C80" w:rsidR="005D275B" w:rsidRDefault="005D275B">
          <w:pPr>
            <w:pStyle w:val="TDC1"/>
            <w:tabs>
              <w:tab w:val="right" w:leader="dot" w:pos="9913"/>
            </w:tabs>
            <w:rPr>
              <w:rFonts w:eastAsiaTheme="minorEastAsia" w:cstheme="minorBidi"/>
              <w:b w:val="0"/>
              <w:bCs w:val="0"/>
              <w:caps w:val="0"/>
              <w:noProof/>
              <w:kern w:val="2"/>
              <w:sz w:val="24"/>
              <w:szCs w:val="24"/>
              <w:lang w:eastAsia="es-MX"/>
              <w14:ligatures w14:val="standardContextual"/>
            </w:rPr>
          </w:pPr>
          <w:hyperlink w:anchor="_Toc228920452" w:history="1">
            <w:r w:rsidRPr="00104D28">
              <w:rPr>
                <w:rStyle w:val="Hipervnculo"/>
                <w:rFonts w:ascii="Verdana" w:hAnsi="Verdana" w:cs="Arial"/>
                <w:noProof/>
              </w:rPr>
              <w:t>FORMATO 14</w:t>
            </w:r>
            <w:r>
              <w:rPr>
                <w:noProof/>
                <w:webHidden/>
              </w:rPr>
              <w:tab/>
            </w:r>
            <w:r>
              <w:rPr>
                <w:noProof/>
                <w:webHidden/>
              </w:rPr>
              <w:fldChar w:fldCharType="begin"/>
            </w:r>
            <w:r>
              <w:rPr>
                <w:noProof/>
                <w:webHidden/>
              </w:rPr>
              <w:instrText xml:space="preserve"> PAGEREF _Toc228920452 \h </w:instrText>
            </w:r>
            <w:r>
              <w:rPr>
                <w:noProof/>
                <w:webHidden/>
              </w:rPr>
            </w:r>
            <w:r>
              <w:rPr>
                <w:noProof/>
                <w:webHidden/>
              </w:rPr>
              <w:fldChar w:fldCharType="separate"/>
            </w:r>
            <w:r>
              <w:rPr>
                <w:noProof/>
                <w:webHidden/>
              </w:rPr>
              <w:t>34</w:t>
            </w:r>
            <w:r>
              <w:rPr>
                <w:noProof/>
                <w:webHidden/>
              </w:rPr>
              <w:fldChar w:fldCharType="end"/>
            </w:r>
          </w:hyperlink>
        </w:p>
        <w:p w14:paraId="00E93CA6" w14:textId="2C128772"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53" w:history="1">
            <w:r w:rsidRPr="00104D28">
              <w:rPr>
                <w:rStyle w:val="Hipervnculo"/>
                <w:rFonts w:ascii="Verdana" w:hAnsi="Verdana" w:cs="Arial"/>
                <w:b/>
                <w:bCs/>
                <w:noProof/>
              </w:rPr>
              <w:t>DECLARACIÓN JURAMENTADA ARTÍCULO 9 LEY 828 DE 2006 (PERSONAS NATURALES)</w:t>
            </w:r>
            <w:r>
              <w:rPr>
                <w:noProof/>
                <w:webHidden/>
              </w:rPr>
              <w:tab/>
            </w:r>
            <w:r>
              <w:rPr>
                <w:noProof/>
                <w:webHidden/>
              </w:rPr>
              <w:fldChar w:fldCharType="begin"/>
            </w:r>
            <w:r>
              <w:rPr>
                <w:noProof/>
                <w:webHidden/>
              </w:rPr>
              <w:instrText xml:space="preserve"> PAGEREF _Toc228920453 \h </w:instrText>
            </w:r>
            <w:r>
              <w:rPr>
                <w:noProof/>
                <w:webHidden/>
              </w:rPr>
            </w:r>
            <w:r>
              <w:rPr>
                <w:noProof/>
                <w:webHidden/>
              </w:rPr>
              <w:fldChar w:fldCharType="separate"/>
            </w:r>
            <w:r>
              <w:rPr>
                <w:noProof/>
                <w:webHidden/>
              </w:rPr>
              <w:t>34</w:t>
            </w:r>
            <w:r>
              <w:rPr>
                <w:noProof/>
                <w:webHidden/>
              </w:rPr>
              <w:fldChar w:fldCharType="end"/>
            </w:r>
          </w:hyperlink>
        </w:p>
        <w:p w14:paraId="0EC8512C" w14:textId="6717A7C0" w:rsidR="005D275B" w:rsidRDefault="005D275B">
          <w:pPr>
            <w:pStyle w:val="TDC1"/>
            <w:tabs>
              <w:tab w:val="right" w:leader="dot" w:pos="9913"/>
            </w:tabs>
            <w:rPr>
              <w:rFonts w:eastAsiaTheme="minorEastAsia" w:cstheme="minorBidi"/>
              <w:b w:val="0"/>
              <w:bCs w:val="0"/>
              <w:caps w:val="0"/>
              <w:noProof/>
              <w:kern w:val="2"/>
              <w:sz w:val="24"/>
              <w:szCs w:val="24"/>
              <w:lang w:eastAsia="es-MX"/>
              <w14:ligatures w14:val="standardContextual"/>
            </w:rPr>
          </w:pPr>
          <w:hyperlink w:anchor="_Toc228920454" w:history="1">
            <w:r w:rsidRPr="00104D28">
              <w:rPr>
                <w:rStyle w:val="Hipervnculo"/>
                <w:rFonts w:ascii="Verdana" w:hAnsi="Verdana" w:cs="Arial"/>
                <w:noProof/>
              </w:rPr>
              <w:t>ANEXO 15</w:t>
            </w:r>
            <w:r>
              <w:rPr>
                <w:noProof/>
                <w:webHidden/>
              </w:rPr>
              <w:tab/>
            </w:r>
            <w:r>
              <w:rPr>
                <w:noProof/>
                <w:webHidden/>
              </w:rPr>
              <w:fldChar w:fldCharType="begin"/>
            </w:r>
            <w:r>
              <w:rPr>
                <w:noProof/>
                <w:webHidden/>
              </w:rPr>
              <w:instrText xml:space="preserve"> PAGEREF _Toc228920454 \h </w:instrText>
            </w:r>
            <w:r>
              <w:rPr>
                <w:noProof/>
                <w:webHidden/>
              </w:rPr>
            </w:r>
            <w:r>
              <w:rPr>
                <w:noProof/>
                <w:webHidden/>
              </w:rPr>
              <w:fldChar w:fldCharType="separate"/>
            </w:r>
            <w:r>
              <w:rPr>
                <w:noProof/>
                <w:webHidden/>
              </w:rPr>
              <w:t>35</w:t>
            </w:r>
            <w:r>
              <w:rPr>
                <w:noProof/>
                <w:webHidden/>
              </w:rPr>
              <w:fldChar w:fldCharType="end"/>
            </w:r>
          </w:hyperlink>
        </w:p>
        <w:p w14:paraId="35DEC68C" w14:textId="29CA3CBC"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55" w:history="1">
            <w:r w:rsidRPr="00104D28">
              <w:rPr>
                <w:rStyle w:val="Hipervnculo"/>
                <w:rFonts w:ascii="Verdana" w:hAnsi="Verdana" w:cs="Arial"/>
                <w:b/>
                <w:bCs/>
                <w:noProof/>
              </w:rPr>
              <w:t>ACREDITACIÓN – CRITERIOS DE DESEMPATE (Ley 2069 de 2020)</w:t>
            </w:r>
            <w:r>
              <w:rPr>
                <w:noProof/>
                <w:webHidden/>
              </w:rPr>
              <w:tab/>
            </w:r>
            <w:r>
              <w:rPr>
                <w:noProof/>
                <w:webHidden/>
              </w:rPr>
              <w:fldChar w:fldCharType="begin"/>
            </w:r>
            <w:r>
              <w:rPr>
                <w:noProof/>
                <w:webHidden/>
              </w:rPr>
              <w:instrText xml:space="preserve"> PAGEREF _Toc228920455 \h </w:instrText>
            </w:r>
            <w:r>
              <w:rPr>
                <w:noProof/>
                <w:webHidden/>
              </w:rPr>
            </w:r>
            <w:r>
              <w:rPr>
                <w:noProof/>
                <w:webHidden/>
              </w:rPr>
              <w:fldChar w:fldCharType="separate"/>
            </w:r>
            <w:r>
              <w:rPr>
                <w:noProof/>
                <w:webHidden/>
              </w:rPr>
              <w:t>35</w:t>
            </w:r>
            <w:r>
              <w:rPr>
                <w:noProof/>
                <w:webHidden/>
              </w:rPr>
              <w:fldChar w:fldCharType="end"/>
            </w:r>
          </w:hyperlink>
        </w:p>
        <w:p w14:paraId="3E73CBBA" w14:textId="6D7A4DDB"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56" w:history="1">
            <w:r w:rsidRPr="00104D28">
              <w:rPr>
                <w:rStyle w:val="Hipervnculo"/>
                <w:rFonts w:ascii="Verdana" w:hAnsi="Verdana"/>
                <w:b/>
                <w:bCs/>
                <w:noProof/>
              </w:rPr>
              <w:t>FORMATO 15.1</w:t>
            </w:r>
            <w:r>
              <w:rPr>
                <w:noProof/>
                <w:webHidden/>
              </w:rPr>
              <w:tab/>
            </w:r>
            <w:r>
              <w:rPr>
                <w:noProof/>
                <w:webHidden/>
              </w:rPr>
              <w:fldChar w:fldCharType="begin"/>
            </w:r>
            <w:r>
              <w:rPr>
                <w:noProof/>
                <w:webHidden/>
              </w:rPr>
              <w:instrText xml:space="preserve"> PAGEREF _Toc228920456 \h </w:instrText>
            </w:r>
            <w:r>
              <w:rPr>
                <w:noProof/>
                <w:webHidden/>
              </w:rPr>
            </w:r>
            <w:r>
              <w:rPr>
                <w:noProof/>
                <w:webHidden/>
              </w:rPr>
              <w:fldChar w:fldCharType="separate"/>
            </w:r>
            <w:r>
              <w:rPr>
                <w:noProof/>
                <w:webHidden/>
              </w:rPr>
              <w:t>35</w:t>
            </w:r>
            <w:r>
              <w:rPr>
                <w:noProof/>
                <w:webHidden/>
              </w:rPr>
              <w:fldChar w:fldCharType="end"/>
            </w:r>
          </w:hyperlink>
        </w:p>
        <w:p w14:paraId="7B5B7F26" w14:textId="7938FDA8" w:rsidR="005D275B" w:rsidRDefault="005D275B">
          <w:pPr>
            <w:pStyle w:val="TDC3"/>
            <w:tabs>
              <w:tab w:val="right" w:leader="dot" w:pos="9913"/>
            </w:tabs>
            <w:rPr>
              <w:rFonts w:eastAsiaTheme="minorEastAsia" w:cstheme="minorBidi"/>
              <w:i w:val="0"/>
              <w:iCs w:val="0"/>
              <w:noProof/>
              <w:kern w:val="2"/>
              <w:sz w:val="24"/>
              <w:szCs w:val="24"/>
              <w:lang w:eastAsia="es-MX"/>
              <w14:ligatures w14:val="standardContextual"/>
            </w:rPr>
          </w:pPr>
          <w:hyperlink w:anchor="_Toc228920457" w:history="1">
            <w:r w:rsidRPr="00104D28">
              <w:rPr>
                <w:rStyle w:val="Hipervnculo"/>
                <w:rFonts w:ascii="Verdana" w:hAnsi="Verdana"/>
                <w:noProof/>
              </w:rPr>
              <w:t>APOYO A LA INDUSTRIA NACIONAL</w:t>
            </w:r>
            <w:r>
              <w:rPr>
                <w:noProof/>
                <w:webHidden/>
              </w:rPr>
              <w:tab/>
            </w:r>
            <w:r>
              <w:rPr>
                <w:noProof/>
                <w:webHidden/>
              </w:rPr>
              <w:fldChar w:fldCharType="begin"/>
            </w:r>
            <w:r>
              <w:rPr>
                <w:noProof/>
                <w:webHidden/>
              </w:rPr>
              <w:instrText xml:space="preserve"> PAGEREF _Toc228920457 \h </w:instrText>
            </w:r>
            <w:r>
              <w:rPr>
                <w:noProof/>
                <w:webHidden/>
              </w:rPr>
            </w:r>
            <w:r>
              <w:rPr>
                <w:noProof/>
                <w:webHidden/>
              </w:rPr>
              <w:fldChar w:fldCharType="separate"/>
            </w:r>
            <w:r>
              <w:rPr>
                <w:noProof/>
                <w:webHidden/>
              </w:rPr>
              <w:t>35</w:t>
            </w:r>
            <w:r>
              <w:rPr>
                <w:noProof/>
                <w:webHidden/>
              </w:rPr>
              <w:fldChar w:fldCharType="end"/>
            </w:r>
          </w:hyperlink>
        </w:p>
        <w:p w14:paraId="0029DA2E" w14:textId="226C9889"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58" w:history="1">
            <w:r w:rsidRPr="00104D28">
              <w:rPr>
                <w:rStyle w:val="Hipervnculo"/>
                <w:rFonts w:ascii="Verdana" w:eastAsia="Arial" w:hAnsi="Verdana" w:cs="Arial"/>
                <w:b/>
                <w:noProof/>
              </w:rPr>
              <w:t>FORMATO 15.2</w:t>
            </w:r>
            <w:r>
              <w:rPr>
                <w:noProof/>
                <w:webHidden/>
              </w:rPr>
              <w:tab/>
            </w:r>
            <w:r>
              <w:rPr>
                <w:noProof/>
                <w:webHidden/>
              </w:rPr>
              <w:fldChar w:fldCharType="begin"/>
            </w:r>
            <w:r>
              <w:rPr>
                <w:noProof/>
                <w:webHidden/>
              </w:rPr>
              <w:instrText xml:space="preserve"> PAGEREF _Toc228920458 \h </w:instrText>
            </w:r>
            <w:r>
              <w:rPr>
                <w:noProof/>
                <w:webHidden/>
              </w:rPr>
            </w:r>
            <w:r>
              <w:rPr>
                <w:noProof/>
                <w:webHidden/>
              </w:rPr>
              <w:fldChar w:fldCharType="separate"/>
            </w:r>
            <w:r>
              <w:rPr>
                <w:noProof/>
                <w:webHidden/>
              </w:rPr>
              <w:t>36</w:t>
            </w:r>
            <w:r>
              <w:rPr>
                <w:noProof/>
                <w:webHidden/>
              </w:rPr>
              <w:fldChar w:fldCharType="end"/>
            </w:r>
          </w:hyperlink>
        </w:p>
        <w:p w14:paraId="60A3D679" w14:textId="04C43741" w:rsidR="005D275B" w:rsidRDefault="005D275B">
          <w:pPr>
            <w:pStyle w:val="TDC3"/>
            <w:tabs>
              <w:tab w:val="right" w:leader="dot" w:pos="9913"/>
            </w:tabs>
            <w:rPr>
              <w:rFonts w:eastAsiaTheme="minorEastAsia" w:cstheme="minorBidi"/>
              <w:i w:val="0"/>
              <w:iCs w:val="0"/>
              <w:noProof/>
              <w:kern w:val="2"/>
              <w:sz w:val="24"/>
              <w:szCs w:val="24"/>
              <w:lang w:eastAsia="es-MX"/>
              <w14:ligatures w14:val="standardContextual"/>
            </w:rPr>
          </w:pPr>
          <w:hyperlink w:anchor="_Toc228920459" w:history="1">
            <w:r w:rsidRPr="00104D28">
              <w:rPr>
                <w:rStyle w:val="Hipervnculo"/>
                <w:rFonts w:ascii="Verdana" w:eastAsia="Arial" w:hAnsi="Verdana" w:cs="Arial"/>
                <w:bCs/>
                <w:noProof/>
              </w:rPr>
              <w:t>FORMATO PARTICIPACIÓN MAYORITARIA DE MUJERES CABEZA DE FAMILIA Y/O MUJERES VÍCTIMAS DE VIOLENCIA INTRAFAMILIAR (PERSONA JURÍDICA)</w:t>
            </w:r>
            <w:r>
              <w:rPr>
                <w:noProof/>
                <w:webHidden/>
              </w:rPr>
              <w:tab/>
            </w:r>
            <w:r>
              <w:rPr>
                <w:noProof/>
                <w:webHidden/>
              </w:rPr>
              <w:fldChar w:fldCharType="begin"/>
            </w:r>
            <w:r>
              <w:rPr>
                <w:noProof/>
                <w:webHidden/>
              </w:rPr>
              <w:instrText xml:space="preserve"> PAGEREF _Toc228920459 \h </w:instrText>
            </w:r>
            <w:r>
              <w:rPr>
                <w:noProof/>
                <w:webHidden/>
              </w:rPr>
            </w:r>
            <w:r>
              <w:rPr>
                <w:noProof/>
                <w:webHidden/>
              </w:rPr>
              <w:fldChar w:fldCharType="separate"/>
            </w:r>
            <w:r>
              <w:rPr>
                <w:noProof/>
                <w:webHidden/>
              </w:rPr>
              <w:t>36</w:t>
            </w:r>
            <w:r>
              <w:rPr>
                <w:noProof/>
                <w:webHidden/>
              </w:rPr>
              <w:fldChar w:fldCharType="end"/>
            </w:r>
          </w:hyperlink>
        </w:p>
        <w:p w14:paraId="0867CFE8" w14:textId="6BCF92B4"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60" w:history="1">
            <w:r w:rsidRPr="00104D28">
              <w:rPr>
                <w:rStyle w:val="Hipervnculo"/>
                <w:rFonts w:ascii="Verdana" w:eastAsia="Arial" w:hAnsi="Verdana" w:cs="Arial"/>
                <w:b/>
                <w:noProof/>
              </w:rPr>
              <w:t>FORMATO 15.3</w:t>
            </w:r>
            <w:r>
              <w:rPr>
                <w:noProof/>
                <w:webHidden/>
              </w:rPr>
              <w:tab/>
            </w:r>
            <w:r>
              <w:rPr>
                <w:noProof/>
                <w:webHidden/>
              </w:rPr>
              <w:fldChar w:fldCharType="begin"/>
            </w:r>
            <w:r>
              <w:rPr>
                <w:noProof/>
                <w:webHidden/>
              </w:rPr>
              <w:instrText xml:space="preserve"> PAGEREF _Toc228920460 \h </w:instrText>
            </w:r>
            <w:r>
              <w:rPr>
                <w:noProof/>
                <w:webHidden/>
              </w:rPr>
            </w:r>
            <w:r>
              <w:rPr>
                <w:noProof/>
                <w:webHidden/>
              </w:rPr>
              <w:fldChar w:fldCharType="separate"/>
            </w:r>
            <w:r>
              <w:rPr>
                <w:noProof/>
                <w:webHidden/>
              </w:rPr>
              <w:t>37</w:t>
            </w:r>
            <w:r>
              <w:rPr>
                <w:noProof/>
                <w:webHidden/>
              </w:rPr>
              <w:fldChar w:fldCharType="end"/>
            </w:r>
          </w:hyperlink>
        </w:p>
        <w:p w14:paraId="119FA105" w14:textId="39F574E1" w:rsidR="005D275B" w:rsidRDefault="005D275B">
          <w:pPr>
            <w:pStyle w:val="TDC3"/>
            <w:tabs>
              <w:tab w:val="right" w:leader="dot" w:pos="9913"/>
            </w:tabs>
            <w:rPr>
              <w:rFonts w:eastAsiaTheme="minorEastAsia" w:cstheme="minorBidi"/>
              <w:i w:val="0"/>
              <w:iCs w:val="0"/>
              <w:noProof/>
              <w:kern w:val="2"/>
              <w:sz w:val="24"/>
              <w:szCs w:val="24"/>
              <w:lang w:eastAsia="es-MX"/>
              <w14:ligatures w14:val="standardContextual"/>
            </w:rPr>
          </w:pPr>
          <w:hyperlink w:anchor="_Toc228920461" w:history="1">
            <w:r w:rsidRPr="00104D28">
              <w:rPr>
                <w:rStyle w:val="Hipervnculo"/>
                <w:rFonts w:ascii="Verdana" w:eastAsia="Arial" w:hAnsi="Verdana" w:cs="Arial"/>
                <w:bCs/>
                <w:noProof/>
              </w:rPr>
              <w:t>VINCULACIÓN DE PERSONAS EN CONDICIÓN DE DISCAPACIDAD</w:t>
            </w:r>
            <w:r>
              <w:rPr>
                <w:noProof/>
                <w:webHidden/>
              </w:rPr>
              <w:tab/>
            </w:r>
            <w:r>
              <w:rPr>
                <w:noProof/>
                <w:webHidden/>
              </w:rPr>
              <w:fldChar w:fldCharType="begin"/>
            </w:r>
            <w:r>
              <w:rPr>
                <w:noProof/>
                <w:webHidden/>
              </w:rPr>
              <w:instrText xml:space="preserve"> PAGEREF _Toc228920461 \h </w:instrText>
            </w:r>
            <w:r>
              <w:rPr>
                <w:noProof/>
                <w:webHidden/>
              </w:rPr>
            </w:r>
            <w:r>
              <w:rPr>
                <w:noProof/>
                <w:webHidden/>
              </w:rPr>
              <w:fldChar w:fldCharType="separate"/>
            </w:r>
            <w:r>
              <w:rPr>
                <w:noProof/>
                <w:webHidden/>
              </w:rPr>
              <w:t>37</w:t>
            </w:r>
            <w:r>
              <w:rPr>
                <w:noProof/>
                <w:webHidden/>
              </w:rPr>
              <w:fldChar w:fldCharType="end"/>
            </w:r>
          </w:hyperlink>
        </w:p>
        <w:p w14:paraId="33F0F6F6" w14:textId="2A628FC2"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62" w:history="1">
            <w:r w:rsidRPr="00104D28">
              <w:rPr>
                <w:rStyle w:val="Hipervnculo"/>
                <w:rFonts w:ascii="Verdana" w:eastAsia="Arial" w:hAnsi="Verdana" w:cs="Arial"/>
                <w:b/>
                <w:noProof/>
              </w:rPr>
              <w:t>FORMATO 15.4</w:t>
            </w:r>
            <w:r>
              <w:rPr>
                <w:noProof/>
                <w:webHidden/>
              </w:rPr>
              <w:tab/>
            </w:r>
            <w:r>
              <w:rPr>
                <w:noProof/>
                <w:webHidden/>
              </w:rPr>
              <w:fldChar w:fldCharType="begin"/>
            </w:r>
            <w:r>
              <w:rPr>
                <w:noProof/>
                <w:webHidden/>
              </w:rPr>
              <w:instrText xml:space="preserve"> PAGEREF _Toc228920462 \h </w:instrText>
            </w:r>
            <w:r>
              <w:rPr>
                <w:noProof/>
                <w:webHidden/>
              </w:rPr>
            </w:r>
            <w:r>
              <w:rPr>
                <w:noProof/>
                <w:webHidden/>
              </w:rPr>
              <w:fldChar w:fldCharType="separate"/>
            </w:r>
            <w:r>
              <w:rPr>
                <w:noProof/>
                <w:webHidden/>
              </w:rPr>
              <w:t>38</w:t>
            </w:r>
            <w:r>
              <w:rPr>
                <w:noProof/>
                <w:webHidden/>
              </w:rPr>
              <w:fldChar w:fldCharType="end"/>
            </w:r>
          </w:hyperlink>
        </w:p>
        <w:p w14:paraId="3E3F1369" w14:textId="6951D1A5" w:rsidR="005D275B" w:rsidRDefault="005D275B">
          <w:pPr>
            <w:pStyle w:val="TDC3"/>
            <w:tabs>
              <w:tab w:val="right" w:leader="dot" w:pos="9913"/>
            </w:tabs>
            <w:rPr>
              <w:rFonts w:eastAsiaTheme="minorEastAsia" w:cstheme="minorBidi"/>
              <w:i w:val="0"/>
              <w:iCs w:val="0"/>
              <w:noProof/>
              <w:kern w:val="2"/>
              <w:sz w:val="24"/>
              <w:szCs w:val="24"/>
              <w:lang w:eastAsia="es-MX"/>
              <w14:ligatures w14:val="standardContextual"/>
            </w:rPr>
          </w:pPr>
          <w:hyperlink w:anchor="_Toc228920463" w:history="1">
            <w:r w:rsidRPr="00104D28">
              <w:rPr>
                <w:rStyle w:val="Hipervnculo"/>
                <w:rFonts w:ascii="Verdana" w:eastAsia="Arial" w:hAnsi="Verdana" w:cs="Arial"/>
                <w:bCs/>
                <w:noProof/>
              </w:rPr>
              <w:t>VINCULACIÓN DE PERSONAS MAYORES Y NO BENEFICIARIAS DE LA PENSIÓN DE VEJEZ, FAMILIAR O SOBREVIVENCIA</w:t>
            </w:r>
            <w:r>
              <w:rPr>
                <w:noProof/>
                <w:webHidden/>
              </w:rPr>
              <w:tab/>
            </w:r>
            <w:r>
              <w:rPr>
                <w:noProof/>
                <w:webHidden/>
              </w:rPr>
              <w:fldChar w:fldCharType="begin"/>
            </w:r>
            <w:r>
              <w:rPr>
                <w:noProof/>
                <w:webHidden/>
              </w:rPr>
              <w:instrText xml:space="preserve"> PAGEREF _Toc228920463 \h </w:instrText>
            </w:r>
            <w:r>
              <w:rPr>
                <w:noProof/>
                <w:webHidden/>
              </w:rPr>
            </w:r>
            <w:r>
              <w:rPr>
                <w:noProof/>
                <w:webHidden/>
              </w:rPr>
              <w:fldChar w:fldCharType="separate"/>
            </w:r>
            <w:r>
              <w:rPr>
                <w:noProof/>
                <w:webHidden/>
              </w:rPr>
              <w:t>38</w:t>
            </w:r>
            <w:r>
              <w:rPr>
                <w:noProof/>
                <w:webHidden/>
              </w:rPr>
              <w:fldChar w:fldCharType="end"/>
            </w:r>
          </w:hyperlink>
        </w:p>
        <w:p w14:paraId="14D86708" w14:textId="17B975F4"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64" w:history="1">
            <w:r w:rsidRPr="00104D28">
              <w:rPr>
                <w:rStyle w:val="Hipervnculo"/>
                <w:rFonts w:ascii="Verdana" w:eastAsia="Arial" w:hAnsi="Verdana" w:cs="Arial"/>
                <w:b/>
                <w:noProof/>
              </w:rPr>
              <w:t>FORMATO 15.5</w:t>
            </w:r>
            <w:r>
              <w:rPr>
                <w:noProof/>
                <w:webHidden/>
              </w:rPr>
              <w:tab/>
            </w:r>
            <w:r>
              <w:rPr>
                <w:noProof/>
                <w:webHidden/>
              </w:rPr>
              <w:fldChar w:fldCharType="begin"/>
            </w:r>
            <w:r>
              <w:rPr>
                <w:noProof/>
                <w:webHidden/>
              </w:rPr>
              <w:instrText xml:space="preserve"> PAGEREF _Toc228920464 \h </w:instrText>
            </w:r>
            <w:r>
              <w:rPr>
                <w:noProof/>
                <w:webHidden/>
              </w:rPr>
            </w:r>
            <w:r>
              <w:rPr>
                <w:noProof/>
                <w:webHidden/>
              </w:rPr>
              <w:fldChar w:fldCharType="separate"/>
            </w:r>
            <w:r>
              <w:rPr>
                <w:noProof/>
                <w:webHidden/>
              </w:rPr>
              <w:t>39</w:t>
            </w:r>
            <w:r>
              <w:rPr>
                <w:noProof/>
                <w:webHidden/>
              </w:rPr>
              <w:fldChar w:fldCharType="end"/>
            </w:r>
          </w:hyperlink>
        </w:p>
        <w:p w14:paraId="4CF5671C" w14:textId="25D2F8A2" w:rsidR="005D275B" w:rsidRDefault="005D275B">
          <w:pPr>
            <w:pStyle w:val="TDC3"/>
            <w:tabs>
              <w:tab w:val="right" w:leader="dot" w:pos="9913"/>
            </w:tabs>
            <w:rPr>
              <w:rFonts w:eastAsiaTheme="minorEastAsia" w:cstheme="minorBidi"/>
              <w:i w:val="0"/>
              <w:iCs w:val="0"/>
              <w:noProof/>
              <w:kern w:val="2"/>
              <w:sz w:val="24"/>
              <w:szCs w:val="24"/>
              <w:lang w:eastAsia="es-MX"/>
              <w14:ligatures w14:val="standardContextual"/>
            </w:rPr>
          </w:pPr>
          <w:hyperlink w:anchor="_Toc228920465" w:history="1">
            <w:r w:rsidRPr="00104D28">
              <w:rPr>
                <w:rStyle w:val="Hipervnculo"/>
                <w:rFonts w:ascii="Verdana" w:eastAsia="Arial" w:hAnsi="Verdana" w:cs="Arial"/>
                <w:bCs/>
                <w:noProof/>
              </w:rPr>
              <w:t>VINCULACIÓN DE POBLACIÓN INDÍGENA, NEGRA, AFROCOLOMBIANA, RAIZAL, PALENQUERA, RROM O GITANA</w:t>
            </w:r>
            <w:r>
              <w:rPr>
                <w:noProof/>
                <w:webHidden/>
              </w:rPr>
              <w:tab/>
            </w:r>
            <w:r>
              <w:rPr>
                <w:noProof/>
                <w:webHidden/>
              </w:rPr>
              <w:fldChar w:fldCharType="begin"/>
            </w:r>
            <w:r>
              <w:rPr>
                <w:noProof/>
                <w:webHidden/>
              </w:rPr>
              <w:instrText xml:space="preserve"> PAGEREF _Toc228920465 \h </w:instrText>
            </w:r>
            <w:r>
              <w:rPr>
                <w:noProof/>
                <w:webHidden/>
              </w:rPr>
            </w:r>
            <w:r>
              <w:rPr>
                <w:noProof/>
                <w:webHidden/>
              </w:rPr>
              <w:fldChar w:fldCharType="separate"/>
            </w:r>
            <w:r>
              <w:rPr>
                <w:noProof/>
                <w:webHidden/>
              </w:rPr>
              <w:t>39</w:t>
            </w:r>
            <w:r>
              <w:rPr>
                <w:noProof/>
                <w:webHidden/>
              </w:rPr>
              <w:fldChar w:fldCharType="end"/>
            </w:r>
          </w:hyperlink>
        </w:p>
        <w:p w14:paraId="7D8188C4" w14:textId="71A2E3B3"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66" w:history="1">
            <w:r w:rsidRPr="00104D28">
              <w:rPr>
                <w:rStyle w:val="Hipervnculo"/>
                <w:rFonts w:ascii="Verdana" w:eastAsia="Arial" w:hAnsi="Verdana" w:cs="Arial"/>
                <w:b/>
                <w:noProof/>
              </w:rPr>
              <w:t>FORMATO 15.6</w:t>
            </w:r>
            <w:r>
              <w:rPr>
                <w:noProof/>
                <w:webHidden/>
              </w:rPr>
              <w:tab/>
            </w:r>
            <w:r>
              <w:rPr>
                <w:noProof/>
                <w:webHidden/>
              </w:rPr>
              <w:fldChar w:fldCharType="begin"/>
            </w:r>
            <w:r>
              <w:rPr>
                <w:noProof/>
                <w:webHidden/>
              </w:rPr>
              <w:instrText xml:space="preserve"> PAGEREF _Toc228920466 \h </w:instrText>
            </w:r>
            <w:r>
              <w:rPr>
                <w:noProof/>
                <w:webHidden/>
              </w:rPr>
            </w:r>
            <w:r>
              <w:rPr>
                <w:noProof/>
                <w:webHidden/>
              </w:rPr>
              <w:fldChar w:fldCharType="separate"/>
            </w:r>
            <w:r>
              <w:rPr>
                <w:noProof/>
                <w:webHidden/>
              </w:rPr>
              <w:t>40</w:t>
            </w:r>
            <w:r>
              <w:rPr>
                <w:noProof/>
                <w:webHidden/>
              </w:rPr>
              <w:fldChar w:fldCharType="end"/>
            </w:r>
          </w:hyperlink>
        </w:p>
        <w:p w14:paraId="6D68C11C" w14:textId="391B4E07" w:rsidR="005D275B" w:rsidRDefault="005D275B">
          <w:pPr>
            <w:pStyle w:val="TDC3"/>
            <w:tabs>
              <w:tab w:val="right" w:leader="dot" w:pos="9913"/>
            </w:tabs>
            <w:rPr>
              <w:rFonts w:eastAsiaTheme="minorEastAsia" w:cstheme="minorBidi"/>
              <w:i w:val="0"/>
              <w:iCs w:val="0"/>
              <w:noProof/>
              <w:kern w:val="2"/>
              <w:sz w:val="24"/>
              <w:szCs w:val="24"/>
              <w:lang w:eastAsia="es-MX"/>
              <w14:ligatures w14:val="standardContextual"/>
            </w:rPr>
          </w:pPr>
          <w:hyperlink w:anchor="_Toc228920467" w:history="1">
            <w:r w:rsidRPr="00104D28">
              <w:rPr>
                <w:rStyle w:val="Hipervnculo"/>
                <w:rFonts w:ascii="Verdana" w:eastAsia="Arial" w:hAnsi="Verdana" w:cs="Arial"/>
                <w:bCs/>
                <w:noProof/>
              </w:rPr>
              <w:t>PARTICIPACIÓN MAYORITARIA DE PERSONAS EN PROCESO DE REINCORPORACIÓN EN PROCESO DE REINCORPORACIÓN Y/O REINTEGRACIÓN (PERSONAS JURÍDICAS)</w:t>
            </w:r>
            <w:r>
              <w:rPr>
                <w:noProof/>
                <w:webHidden/>
              </w:rPr>
              <w:tab/>
            </w:r>
            <w:r>
              <w:rPr>
                <w:noProof/>
                <w:webHidden/>
              </w:rPr>
              <w:fldChar w:fldCharType="begin"/>
            </w:r>
            <w:r>
              <w:rPr>
                <w:noProof/>
                <w:webHidden/>
              </w:rPr>
              <w:instrText xml:space="preserve"> PAGEREF _Toc228920467 \h </w:instrText>
            </w:r>
            <w:r>
              <w:rPr>
                <w:noProof/>
                <w:webHidden/>
              </w:rPr>
            </w:r>
            <w:r>
              <w:rPr>
                <w:noProof/>
                <w:webHidden/>
              </w:rPr>
              <w:fldChar w:fldCharType="separate"/>
            </w:r>
            <w:r>
              <w:rPr>
                <w:noProof/>
                <w:webHidden/>
              </w:rPr>
              <w:t>40</w:t>
            </w:r>
            <w:r>
              <w:rPr>
                <w:noProof/>
                <w:webHidden/>
              </w:rPr>
              <w:fldChar w:fldCharType="end"/>
            </w:r>
          </w:hyperlink>
        </w:p>
        <w:p w14:paraId="66C53D64" w14:textId="2DA34C2F"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68" w:history="1">
            <w:r w:rsidRPr="00104D28">
              <w:rPr>
                <w:rStyle w:val="Hipervnculo"/>
                <w:rFonts w:ascii="Verdana" w:eastAsia="Arial" w:hAnsi="Verdana" w:cs="Arial"/>
                <w:b/>
                <w:noProof/>
              </w:rPr>
              <w:t>FORMATO No. 15.7</w:t>
            </w:r>
            <w:r>
              <w:rPr>
                <w:noProof/>
                <w:webHidden/>
              </w:rPr>
              <w:tab/>
            </w:r>
            <w:r>
              <w:rPr>
                <w:noProof/>
                <w:webHidden/>
              </w:rPr>
              <w:fldChar w:fldCharType="begin"/>
            </w:r>
            <w:r>
              <w:rPr>
                <w:noProof/>
                <w:webHidden/>
              </w:rPr>
              <w:instrText xml:space="preserve"> PAGEREF _Toc228920468 \h </w:instrText>
            </w:r>
            <w:r>
              <w:rPr>
                <w:noProof/>
                <w:webHidden/>
              </w:rPr>
            </w:r>
            <w:r>
              <w:rPr>
                <w:noProof/>
                <w:webHidden/>
              </w:rPr>
              <w:fldChar w:fldCharType="separate"/>
            </w:r>
            <w:r>
              <w:rPr>
                <w:noProof/>
                <w:webHidden/>
              </w:rPr>
              <w:t>41</w:t>
            </w:r>
            <w:r>
              <w:rPr>
                <w:noProof/>
                <w:webHidden/>
              </w:rPr>
              <w:fldChar w:fldCharType="end"/>
            </w:r>
          </w:hyperlink>
        </w:p>
        <w:p w14:paraId="37D106A9" w14:textId="7BA3190D" w:rsidR="005D275B" w:rsidRDefault="005D275B">
          <w:pPr>
            <w:pStyle w:val="TDC3"/>
            <w:tabs>
              <w:tab w:val="right" w:leader="dot" w:pos="9913"/>
            </w:tabs>
            <w:rPr>
              <w:rFonts w:eastAsiaTheme="minorEastAsia" w:cstheme="minorBidi"/>
              <w:i w:val="0"/>
              <w:iCs w:val="0"/>
              <w:noProof/>
              <w:kern w:val="2"/>
              <w:sz w:val="24"/>
              <w:szCs w:val="24"/>
              <w:lang w:eastAsia="es-MX"/>
              <w14:ligatures w14:val="standardContextual"/>
            </w:rPr>
          </w:pPr>
          <w:hyperlink w:anchor="_Toc228920469" w:history="1">
            <w:r w:rsidRPr="00104D28">
              <w:rPr>
                <w:rStyle w:val="Hipervnculo"/>
                <w:rFonts w:ascii="Verdana" w:eastAsia="Arial" w:hAnsi="Verdana" w:cs="Arial"/>
                <w:bCs/>
                <w:noProof/>
              </w:rPr>
              <w:t>PARTICIPACIÓN MAYORITARIA DE MUJERES CABEZA DE FAMILIA Y/O PERSONAS EN PROCESO DE REINCORPORACIÓN Y/O REINTEGRACIÓN (PERSONAS JURÍDICAS)</w:t>
            </w:r>
            <w:r>
              <w:rPr>
                <w:noProof/>
                <w:webHidden/>
              </w:rPr>
              <w:tab/>
            </w:r>
            <w:r>
              <w:rPr>
                <w:noProof/>
                <w:webHidden/>
              </w:rPr>
              <w:fldChar w:fldCharType="begin"/>
            </w:r>
            <w:r>
              <w:rPr>
                <w:noProof/>
                <w:webHidden/>
              </w:rPr>
              <w:instrText xml:space="preserve"> PAGEREF _Toc228920469 \h </w:instrText>
            </w:r>
            <w:r>
              <w:rPr>
                <w:noProof/>
                <w:webHidden/>
              </w:rPr>
            </w:r>
            <w:r>
              <w:rPr>
                <w:noProof/>
                <w:webHidden/>
              </w:rPr>
              <w:fldChar w:fldCharType="separate"/>
            </w:r>
            <w:r>
              <w:rPr>
                <w:noProof/>
                <w:webHidden/>
              </w:rPr>
              <w:t>41</w:t>
            </w:r>
            <w:r>
              <w:rPr>
                <w:noProof/>
                <w:webHidden/>
              </w:rPr>
              <w:fldChar w:fldCharType="end"/>
            </w:r>
          </w:hyperlink>
        </w:p>
        <w:p w14:paraId="68F9595C" w14:textId="489B3D0A"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70" w:history="1">
            <w:r w:rsidRPr="00104D28">
              <w:rPr>
                <w:rStyle w:val="Hipervnculo"/>
                <w:rFonts w:ascii="Verdana" w:eastAsia="Arial" w:hAnsi="Verdana" w:cs="Arial"/>
                <w:b/>
                <w:noProof/>
              </w:rPr>
              <w:t>FORMATO 15.8</w:t>
            </w:r>
            <w:r>
              <w:rPr>
                <w:noProof/>
                <w:webHidden/>
              </w:rPr>
              <w:tab/>
            </w:r>
            <w:r>
              <w:rPr>
                <w:noProof/>
                <w:webHidden/>
              </w:rPr>
              <w:fldChar w:fldCharType="begin"/>
            </w:r>
            <w:r>
              <w:rPr>
                <w:noProof/>
                <w:webHidden/>
              </w:rPr>
              <w:instrText xml:space="preserve"> PAGEREF _Toc228920470 \h </w:instrText>
            </w:r>
            <w:r>
              <w:rPr>
                <w:noProof/>
                <w:webHidden/>
              </w:rPr>
            </w:r>
            <w:r>
              <w:rPr>
                <w:noProof/>
                <w:webHidden/>
              </w:rPr>
              <w:fldChar w:fldCharType="separate"/>
            </w:r>
            <w:r>
              <w:rPr>
                <w:noProof/>
                <w:webHidden/>
              </w:rPr>
              <w:t>43</w:t>
            </w:r>
            <w:r>
              <w:rPr>
                <w:noProof/>
                <w:webHidden/>
              </w:rPr>
              <w:fldChar w:fldCharType="end"/>
            </w:r>
          </w:hyperlink>
        </w:p>
        <w:p w14:paraId="40E601B4" w14:textId="2F18A8EB" w:rsidR="005D275B" w:rsidRDefault="005D275B">
          <w:pPr>
            <w:pStyle w:val="TDC3"/>
            <w:tabs>
              <w:tab w:val="right" w:leader="dot" w:pos="9913"/>
            </w:tabs>
            <w:rPr>
              <w:rFonts w:eastAsiaTheme="minorEastAsia" w:cstheme="minorBidi"/>
              <w:i w:val="0"/>
              <w:iCs w:val="0"/>
              <w:noProof/>
              <w:kern w:val="2"/>
              <w:sz w:val="24"/>
              <w:szCs w:val="24"/>
              <w:lang w:eastAsia="es-MX"/>
              <w14:ligatures w14:val="standardContextual"/>
            </w:rPr>
          </w:pPr>
          <w:hyperlink w:anchor="_Toc228920471" w:history="1">
            <w:r w:rsidRPr="00104D28">
              <w:rPr>
                <w:rStyle w:val="Hipervnculo"/>
                <w:rFonts w:ascii="Verdana" w:eastAsia="Arial" w:hAnsi="Verdana" w:cs="Arial"/>
                <w:bCs/>
                <w:noProof/>
              </w:rPr>
              <w:t>ACREDITACIÓN MIPYME</w:t>
            </w:r>
            <w:r>
              <w:rPr>
                <w:noProof/>
                <w:webHidden/>
              </w:rPr>
              <w:tab/>
            </w:r>
            <w:r>
              <w:rPr>
                <w:noProof/>
                <w:webHidden/>
              </w:rPr>
              <w:fldChar w:fldCharType="begin"/>
            </w:r>
            <w:r>
              <w:rPr>
                <w:noProof/>
                <w:webHidden/>
              </w:rPr>
              <w:instrText xml:space="preserve"> PAGEREF _Toc228920471 \h </w:instrText>
            </w:r>
            <w:r>
              <w:rPr>
                <w:noProof/>
                <w:webHidden/>
              </w:rPr>
            </w:r>
            <w:r>
              <w:rPr>
                <w:noProof/>
                <w:webHidden/>
              </w:rPr>
              <w:fldChar w:fldCharType="separate"/>
            </w:r>
            <w:r>
              <w:rPr>
                <w:noProof/>
                <w:webHidden/>
              </w:rPr>
              <w:t>43</w:t>
            </w:r>
            <w:r>
              <w:rPr>
                <w:noProof/>
                <w:webHidden/>
              </w:rPr>
              <w:fldChar w:fldCharType="end"/>
            </w:r>
          </w:hyperlink>
        </w:p>
        <w:p w14:paraId="52DC23B7" w14:textId="2278352F" w:rsidR="005D275B" w:rsidRDefault="005D275B">
          <w:pPr>
            <w:pStyle w:val="TDC2"/>
            <w:tabs>
              <w:tab w:val="right" w:leader="dot" w:pos="9913"/>
            </w:tabs>
            <w:rPr>
              <w:rFonts w:eastAsiaTheme="minorEastAsia" w:cstheme="minorBidi"/>
              <w:smallCaps w:val="0"/>
              <w:noProof/>
              <w:kern w:val="2"/>
              <w:sz w:val="24"/>
              <w:szCs w:val="24"/>
              <w:lang w:eastAsia="es-MX"/>
              <w14:ligatures w14:val="standardContextual"/>
            </w:rPr>
          </w:pPr>
          <w:hyperlink w:anchor="_Toc228920472" w:history="1">
            <w:r w:rsidRPr="00104D28">
              <w:rPr>
                <w:rStyle w:val="Hipervnculo"/>
                <w:rFonts w:ascii="Verdana" w:eastAsia="Arial" w:hAnsi="Verdana" w:cs="Arial"/>
                <w:b/>
                <w:noProof/>
              </w:rPr>
              <w:t>FORMATO 15.9</w:t>
            </w:r>
            <w:r>
              <w:rPr>
                <w:noProof/>
                <w:webHidden/>
              </w:rPr>
              <w:tab/>
            </w:r>
            <w:r>
              <w:rPr>
                <w:noProof/>
                <w:webHidden/>
              </w:rPr>
              <w:fldChar w:fldCharType="begin"/>
            </w:r>
            <w:r>
              <w:rPr>
                <w:noProof/>
                <w:webHidden/>
              </w:rPr>
              <w:instrText xml:space="preserve"> PAGEREF _Toc228920472 \h </w:instrText>
            </w:r>
            <w:r>
              <w:rPr>
                <w:noProof/>
                <w:webHidden/>
              </w:rPr>
            </w:r>
            <w:r>
              <w:rPr>
                <w:noProof/>
                <w:webHidden/>
              </w:rPr>
              <w:fldChar w:fldCharType="separate"/>
            </w:r>
            <w:r>
              <w:rPr>
                <w:noProof/>
                <w:webHidden/>
              </w:rPr>
              <w:t>44</w:t>
            </w:r>
            <w:r>
              <w:rPr>
                <w:noProof/>
                <w:webHidden/>
              </w:rPr>
              <w:fldChar w:fldCharType="end"/>
            </w:r>
          </w:hyperlink>
        </w:p>
        <w:p w14:paraId="62530EB3" w14:textId="3A0775C4" w:rsidR="005D275B" w:rsidRDefault="005D275B">
          <w:pPr>
            <w:pStyle w:val="TDC3"/>
            <w:tabs>
              <w:tab w:val="right" w:leader="dot" w:pos="9913"/>
            </w:tabs>
            <w:rPr>
              <w:rFonts w:eastAsiaTheme="minorEastAsia" w:cstheme="minorBidi"/>
              <w:i w:val="0"/>
              <w:iCs w:val="0"/>
              <w:noProof/>
              <w:kern w:val="2"/>
              <w:sz w:val="24"/>
              <w:szCs w:val="24"/>
              <w:lang w:eastAsia="es-MX"/>
              <w14:ligatures w14:val="standardContextual"/>
            </w:rPr>
          </w:pPr>
          <w:hyperlink w:anchor="_Toc228920473" w:history="1">
            <w:r w:rsidRPr="00104D28">
              <w:rPr>
                <w:rStyle w:val="Hipervnculo"/>
                <w:rFonts w:ascii="Verdana" w:eastAsia="Arial" w:hAnsi="Verdana" w:cs="Arial"/>
                <w:bCs/>
                <w:noProof/>
              </w:rPr>
              <w:t>PAGOS REALIZADOS A MIPYMES, COOPERATIVAS O ASOCIACIONES MUTUALES</w:t>
            </w:r>
            <w:r>
              <w:rPr>
                <w:noProof/>
                <w:webHidden/>
              </w:rPr>
              <w:tab/>
            </w:r>
            <w:r>
              <w:rPr>
                <w:noProof/>
                <w:webHidden/>
              </w:rPr>
              <w:fldChar w:fldCharType="begin"/>
            </w:r>
            <w:r>
              <w:rPr>
                <w:noProof/>
                <w:webHidden/>
              </w:rPr>
              <w:instrText xml:space="preserve"> PAGEREF _Toc228920473 \h </w:instrText>
            </w:r>
            <w:r>
              <w:rPr>
                <w:noProof/>
                <w:webHidden/>
              </w:rPr>
            </w:r>
            <w:r>
              <w:rPr>
                <w:noProof/>
                <w:webHidden/>
              </w:rPr>
              <w:fldChar w:fldCharType="separate"/>
            </w:r>
            <w:r>
              <w:rPr>
                <w:noProof/>
                <w:webHidden/>
              </w:rPr>
              <w:t>44</w:t>
            </w:r>
            <w:r>
              <w:rPr>
                <w:noProof/>
                <w:webHidden/>
              </w:rPr>
              <w:fldChar w:fldCharType="end"/>
            </w:r>
          </w:hyperlink>
        </w:p>
        <w:p w14:paraId="3DBAADAF" w14:textId="2767E676" w:rsidR="00600DA1" w:rsidRDefault="00600DA1">
          <w:r w:rsidRPr="00F15F46">
            <w:rPr>
              <w:rFonts w:ascii="Verdana" w:hAnsi="Verdana"/>
              <w:b/>
              <w:bCs/>
              <w:noProof/>
              <w:color w:val="000000" w:themeColor="text1"/>
              <w:sz w:val="18"/>
              <w:szCs w:val="18"/>
            </w:rPr>
            <w:fldChar w:fldCharType="end"/>
          </w:r>
        </w:p>
      </w:sdtContent>
    </w:sdt>
    <w:p w14:paraId="049EB034" w14:textId="77777777" w:rsidR="00E306F1" w:rsidRDefault="00E306F1" w:rsidP="00EF1E32">
      <w:pPr>
        <w:ind w:right="48"/>
        <w:jc w:val="center"/>
        <w:rPr>
          <w:rFonts w:ascii="Verdana" w:eastAsia="Arial" w:hAnsi="Verdana" w:cs="Arial"/>
          <w:b/>
          <w:color w:val="000000" w:themeColor="text1"/>
        </w:rPr>
      </w:pPr>
    </w:p>
    <w:p w14:paraId="13EE67A7" w14:textId="77777777" w:rsidR="00E306F1" w:rsidRDefault="00E306F1" w:rsidP="00EF1E32">
      <w:pPr>
        <w:ind w:right="48"/>
        <w:jc w:val="center"/>
        <w:rPr>
          <w:rFonts w:ascii="Verdana" w:eastAsia="Arial" w:hAnsi="Verdana" w:cs="Arial"/>
          <w:b/>
          <w:color w:val="000000" w:themeColor="text1"/>
        </w:rPr>
      </w:pPr>
    </w:p>
    <w:p w14:paraId="137D0407" w14:textId="77777777" w:rsidR="00E306F1" w:rsidRDefault="00E306F1" w:rsidP="00EF1E32">
      <w:pPr>
        <w:ind w:right="48"/>
        <w:jc w:val="center"/>
        <w:rPr>
          <w:rFonts w:ascii="Verdana" w:eastAsia="Arial" w:hAnsi="Verdana" w:cs="Arial"/>
          <w:b/>
          <w:color w:val="000000" w:themeColor="text1"/>
        </w:rPr>
      </w:pPr>
    </w:p>
    <w:p w14:paraId="12294D24" w14:textId="77777777" w:rsidR="00E306F1" w:rsidRDefault="00E306F1" w:rsidP="00EF1E32">
      <w:pPr>
        <w:ind w:right="48"/>
        <w:jc w:val="center"/>
        <w:rPr>
          <w:rFonts w:ascii="Verdana" w:eastAsia="Arial" w:hAnsi="Verdana" w:cs="Arial"/>
          <w:b/>
          <w:color w:val="000000" w:themeColor="text1"/>
        </w:rPr>
      </w:pPr>
    </w:p>
    <w:p w14:paraId="5642E6F6" w14:textId="77777777" w:rsidR="00E306F1" w:rsidRDefault="00E306F1" w:rsidP="00EF1E32">
      <w:pPr>
        <w:ind w:right="48"/>
        <w:jc w:val="center"/>
        <w:rPr>
          <w:rFonts w:ascii="Verdana" w:eastAsia="Arial" w:hAnsi="Verdana" w:cs="Arial"/>
          <w:b/>
          <w:color w:val="000000" w:themeColor="text1"/>
        </w:rPr>
      </w:pPr>
    </w:p>
    <w:p w14:paraId="15975472" w14:textId="77777777" w:rsidR="00E306F1" w:rsidRDefault="00E306F1" w:rsidP="00EF1E32">
      <w:pPr>
        <w:ind w:right="48"/>
        <w:jc w:val="center"/>
        <w:rPr>
          <w:rFonts w:ascii="Verdana" w:eastAsia="Arial" w:hAnsi="Verdana" w:cs="Arial"/>
          <w:b/>
          <w:color w:val="000000" w:themeColor="text1"/>
        </w:rPr>
      </w:pPr>
    </w:p>
    <w:p w14:paraId="3BECBCD3" w14:textId="77777777" w:rsidR="00E306F1" w:rsidRDefault="00E306F1" w:rsidP="00EF1E32">
      <w:pPr>
        <w:ind w:right="48"/>
        <w:jc w:val="center"/>
        <w:rPr>
          <w:rFonts w:ascii="Verdana" w:eastAsia="Arial" w:hAnsi="Verdana" w:cs="Arial"/>
          <w:b/>
          <w:color w:val="000000" w:themeColor="text1"/>
        </w:rPr>
      </w:pPr>
    </w:p>
    <w:p w14:paraId="2BC2E772" w14:textId="77777777" w:rsidR="00E306F1" w:rsidRDefault="00E306F1" w:rsidP="00EF1E32">
      <w:pPr>
        <w:ind w:right="48"/>
        <w:jc w:val="center"/>
        <w:rPr>
          <w:rFonts w:ascii="Verdana" w:eastAsia="Arial" w:hAnsi="Verdana" w:cs="Arial"/>
          <w:b/>
          <w:color w:val="000000" w:themeColor="text1"/>
        </w:rPr>
      </w:pPr>
    </w:p>
    <w:p w14:paraId="7FF1820F" w14:textId="77777777" w:rsidR="00E306F1" w:rsidRDefault="00E306F1" w:rsidP="00EF1E32">
      <w:pPr>
        <w:ind w:right="48"/>
        <w:jc w:val="center"/>
        <w:rPr>
          <w:rFonts w:ascii="Verdana" w:eastAsia="Arial" w:hAnsi="Verdana" w:cs="Arial"/>
          <w:b/>
          <w:color w:val="000000" w:themeColor="text1"/>
        </w:rPr>
      </w:pPr>
    </w:p>
    <w:p w14:paraId="708665BA" w14:textId="77777777" w:rsidR="00E306F1" w:rsidRDefault="00E306F1" w:rsidP="00EF1E32">
      <w:pPr>
        <w:ind w:right="48"/>
        <w:jc w:val="center"/>
        <w:rPr>
          <w:rFonts w:ascii="Verdana" w:eastAsia="Arial" w:hAnsi="Verdana" w:cs="Arial"/>
          <w:b/>
          <w:color w:val="000000" w:themeColor="text1"/>
        </w:rPr>
      </w:pPr>
    </w:p>
    <w:p w14:paraId="73907793" w14:textId="77777777" w:rsidR="00E306F1" w:rsidRDefault="00E306F1" w:rsidP="00EF1E32">
      <w:pPr>
        <w:ind w:right="48"/>
        <w:jc w:val="center"/>
        <w:rPr>
          <w:rFonts w:ascii="Verdana" w:eastAsia="Arial" w:hAnsi="Verdana" w:cs="Arial"/>
          <w:b/>
          <w:color w:val="000000" w:themeColor="text1"/>
        </w:rPr>
      </w:pPr>
    </w:p>
    <w:p w14:paraId="570D879B" w14:textId="77777777" w:rsidR="00E306F1" w:rsidRDefault="00E306F1" w:rsidP="00EF1E32">
      <w:pPr>
        <w:ind w:right="48"/>
        <w:jc w:val="center"/>
        <w:rPr>
          <w:rFonts w:ascii="Verdana" w:eastAsia="Arial" w:hAnsi="Verdana" w:cs="Arial"/>
          <w:b/>
          <w:color w:val="000000" w:themeColor="text1"/>
        </w:rPr>
      </w:pPr>
    </w:p>
    <w:p w14:paraId="64134815" w14:textId="77777777" w:rsidR="00E306F1" w:rsidRDefault="00E306F1" w:rsidP="00EF1E32">
      <w:pPr>
        <w:ind w:right="48"/>
        <w:jc w:val="center"/>
        <w:rPr>
          <w:rFonts w:ascii="Verdana" w:eastAsia="Arial" w:hAnsi="Verdana" w:cs="Arial"/>
          <w:b/>
          <w:color w:val="000000" w:themeColor="text1"/>
        </w:rPr>
      </w:pPr>
    </w:p>
    <w:p w14:paraId="5B5B26FE" w14:textId="77777777" w:rsidR="00E306F1" w:rsidRDefault="00E306F1" w:rsidP="00EF1E32">
      <w:pPr>
        <w:ind w:right="48"/>
        <w:jc w:val="center"/>
        <w:rPr>
          <w:rFonts w:ascii="Verdana" w:eastAsia="Arial" w:hAnsi="Verdana" w:cs="Arial"/>
          <w:b/>
          <w:color w:val="000000" w:themeColor="text1"/>
        </w:rPr>
      </w:pPr>
    </w:p>
    <w:p w14:paraId="37EEC56A" w14:textId="77777777" w:rsidR="00E306F1" w:rsidRDefault="00E306F1" w:rsidP="00DC0846">
      <w:pPr>
        <w:ind w:right="48"/>
        <w:rPr>
          <w:rFonts w:ascii="Verdana" w:eastAsia="Arial" w:hAnsi="Verdana" w:cs="Arial"/>
          <w:b/>
          <w:color w:val="000000" w:themeColor="text1"/>
        </w:rPr>
      </w:pPr>
    </w:p>
    <w:p w14:paraId="6356B848" w14:textId="77777777" w:rsidR="00E306F1" w:rsidRDefault="00E306F1" w:rsidP="00EF1E32">
      <w:pPr>
        <w:ind w:right="48"/>
        <w:jc w:val="center"/>
        <w:rPr>
          <w:rFonts w:ascii="Verdana" w:eastAsia="Arial" w:hAnsi="Verdana" w:cs="Arial"/>
          <w:b/>
          <w:color w:val="000000" w:themeColor="text1"/>
        </w:rPr>
      </w:pPr>
    </w:p>
    <w:p w14:paraId="143DD2F2" w14:textId="3B13EC5E" w:rsidR="00EF1E32" w:rsidRPr="007A49FA" w:rsidRDefault="00E42281" w:rsidP="00F15F46">
      <w:pPr>
        <w:pStyle w:val="Ttulo1"/>
        <w:jc w:val="center"/>
        <w:rPr>
          <w:rFonts w:ascii="Verdana" w:eastAsia="Arial" w:hAnsi="Verdana" w:cs="Arial"/>
          <w:b/>
          <w:color w:val="000000" w:themeColor="text1"/>
          <w:sz w:val="20"/>
          <w:szCs w:val="20"/>
        </w:rPr>
      </w:pPr>
      <w:bookmarkStart w:id="2" w:name="_Toc228920426"/>
      <w:r>
        <w:rPr>
          <w:rFonts w:ascii="Verdana" w:eastAsia="Arial" w:hAnsi="Verdana" w:cs="Arial"/>
          <w:b/>
          <w:color w:val="000000" w:themeColor="text1"/>
          <w:sz w:val="20"/>
          <w:szCs w:val="20"/>
        </w:rPr>
        <w:t>FORMATO</w:t>
      </w:r>
      <w:r w:rsidR="00EF1E32" w:rsidRPr="007A49FA">
        <w:rPr>
          <w:rFonts w:ascii="Verdana" w:eastAsia="Arial" w:hAnsi="Verdana" w:cs="Arial"/>
          <w:b/>
          <w:color w:val="000000" w:themeColor="text1"/>
          <w:sz w:val="20"/>
          <w:szCs w:val="20"/>
        </w:rPr>
        <w:t xml:space="preserve"> 1</w:t>
      </w:r>
      <w:bookmarkEnd w:id="2"/>
    </w:p>
    <w:p w14:paraId="766B7346" w14:textId="043A95B3" w:rsidR="00EF1E32" w:rsidRPr="00E306F1" w:rsidRDefault="00556EDF" w:rsidP="00F15F46">
      <w:pPr>
        <w:pStyle w:val="Ttulo2"/>
        <w:jc w:val="center"/>
        <w:rPr>
          <w:rFonts w:ascii="Verdana" w:eastAsia="Arial" w:hAnsi="Verdana" w:cs="Arial"/>
          <w:b/>
          <w:color w:val="000000" w:themeColor="text1"/>
          <w:sz w:val="20"/>
          <w:szCs w:val="20"/>
        </w:rPr>
      </w:pPr>
      <w:bookmarkStart w:id="3" w:name="_Toc228920427"/>
      <w:r w:rsidRPr="00E306F1">
        <w:rPr>
          <w:rFonts w:ascii="Verdana" w:eastAsia="Arial" w:hAnsi="Verdana" w:cs="Arial"/>
          <w:b/>
          <w:color w:val="000000" w:themeColor="text1"/>
          <w:sz w:val="20"/>
          <w:szCs w:val="20"/>
        </w:rPr>
        <w:t>ACEPTACIÓN ESPECIFICACIONES TÉCNICAS</w:t>
      </w:r>
      <w:bookmarkEnd w:id="3"/>
    </w:p>
    <w:p w14:paraId="126B7C88" w14:textId="77777777" w:rsidR="00556EDF" w:rsidRPr="00E306F1" w:rsidRDefault="00556EDF" w:rsidP="00F15F46">
      <w:pPr>
        <w:tabs>
          <w:tab w:val="left" w:pos="1140"/>
        </w:tabs>
        <w:ind w:right="48"/>
        <w:jc w:val="center"/>
        <w:rPr>
          <w:rFonts w:ascii="Verdana" w:eastAsia="Arial" w:hAnsi="Verdana" w:cs="Arial"/>
          <w:b/>
          <w:color w:val="000000" w:themeColor="text1"/>
        </w:rPr>
      </w:pPr>
    </w:p>
    <w:p w14:paraId="34CAA7E3" w14:textId="77777777" w:rsidR="00556EDF" w:rsidRPr="008F5513" w:rsidRDefault="00556EDF" w:rsidP="0006708C">
      <w:pPr>
        <w:tabs>
          <w:tab w:val="left" w:pos="1140"/>
        </w:tabs>
        <w:ind w:right="48"/>
        <w:jc w:val="both"/>
        <w:rPr>
          <w:rFonts w:ascii="Verdana" w:eastAsia="Arial" w:hAnsi="Verdana" w:cs="Arial"/>
          <w:b/>
          <w:color w:val="000000" w:themeColor="text1"/>
        </w:rPr>
      </w:pPr>
    </w:p>
    <w:p w14:paraId="33EF090D" w14:textId="77777777" w:rsidR="00556EDF" w:rsidRPr="008F5513" w:rsidRDefault="00556EDF" w:rsidP="0006708C">
      <w:pPr>
        <w:tabs>
          <w:tab w:val="left" w:pos="1140"/>
        </w:tabs>
        <w:ind w:right="48"/>
        <w:jc w:val="both"/>
        <w:rPr>
          <w:rFonts w:ascii="Verdana" w:eastAsia="Arial" w:hAnsi="Verdana" w:cs="Arial"/>
          <w:bCs/>
          <w:color w:val="000000" w:themeColor="text1"/>
        </w:rPr>
      </w:pPr>
    </w:p>
    <w:p w14:paraId="70087341" w14:textId="524059C0" w:rsidR="0006708C" w:rsidRPr="008F5513" w:rsidRDefault="0006708C" w:rsidP="0006708C">
      <w:pPr>
        <w:tabs>
          <w:tab w:val="left" w:pos="1140"/>
        </w:tabs>
        <w:ind w:right="48"/>
        <w:jc w:val="both"/>
        <w:rPr>
          <w:rFonts w:ascii="Verdana" w:eastAsia="Arial" w:hAnsi="Verdana" w:cs="Arial"/>
          <w:bCs/>
          <w:color w:val="000000" w:themeColor="text1"/>
        </w:rPr>
      </w:pPr>
      <w:r w:rsidRPr="008F5513">
        <w:rPr>
          <w:rFonts w:ascii="Verdana" w:eastAsia="Arial" w:hAnsi="Verdana" w:cs="Arial"/>
          <w:bCs/>
          <w:color w:val="000000" w:themeColor="text1"/>
        </w:rPr>
        <w:t xml:space="preserve">Bogotá D.C. ____ de ______________ </w:t>
      </w:r>
      <w:proofErr w:type="spellStart"/>
      <w:r w:rsidRPr="008F5513">
        <w:rPr>
          <w:rFonts w:ascii="Verdana" w:eastAsia="Arial" w:hAnsi="Verdana" w:cs="Arial"/>
          <w:bCs/>
          <w:color w:val="000000" w:themeColor="text1"/>
        </w:rPr>
        <w:t>de</w:t>
      </w:r>
      <w:proofErr w:type="spellEnd"/>
      <w:r w:rsidRPr="008F5513">
        <w:rPr>
          <w:rFonts w:ascii="Verdana" w:eastAsia="Arial" w:hAnsi="Verdana" w:cs="Arial"/>
          <w:bCs/>
          <w:color w:val="000000" w:themeColor="text1"/>
        </w:rPr>
        <w:t xml:space="preserve"> 202</w:t>
      </w:r>
      <w:r w:rsidR="00D4696D" w:rsidRPr="008F5513">
        <w:rPr>
          <w:rFonts w:ascii="Verdana" w:eastAsia="Arial" w:hAnsi="Verdana" w:cs="Arial"/>
          <w:bCs/>
          <w:color w:val="000000" w:themeColor="text1"/>
        </w:rPr>
        <w:t>6</w:t>
      </w:r>
    </w:p>
    <w:p w14:paraId="152554C7" w14:textId="77777777" w:rsidR="00556EDF" w:rsidRPr="008F5513" w:rsidRDefault="00556EDF" w:rsidP="0006708C">
      <w:pPr>
        <w:tabs>
          <w:tab w:val="left" w:pos="1140"/>
        </w:tabs>
        <w:ind w:right="48"/>
        <w:jc w:val="both"/>
        <w:rPr>
          <w:rFonts w:ascii="Verdana" w:eastAsia="Arial" w:hAnsi="Verdana" w:cs="Arial"/>
          <w:bCs/>
          <w:color w:val="000000" w:themeColor="text1"/>
        </w:rPr>
      </w:pPr>
    </w:p>
    <w:p w14:paraId="229BAEFA" w14:textId="77777777" w:rsidR="00556EDF" w:rsidRPr="008F5513" w:rsidRDefault="00556EDF" w:rsidP="0006708C">
      <w:pPr>
        <w:tabs>
          <w:tab w:val="left" w:pos="1140"/>
        </w:tabs>
        <w:ind w:right="48"/>
        <w:jc w:val="both"/>
        <w:rPr>
          <w:rFonts w:ascii="Verdana" w:eastAsia="Arial" w:hAnsi="Verdana" w:cs="Arial"/>
          <w:bCs/>
          <w:color w:val="000000" w:themeColor="text1"/>
        </w:rPr>
      </w:pPr>
    </w:p>
    <w:p w14:paraId="0F3A8831" w14:textId="77777777" w:rsidR="0006708C" w:rsidRPr="008F5513" w:rsidRDefault="0006708C" w:rsidP="0006708C">
      <w:pPr>
        <w:tabs>
          <w:tab w:val="left" w:pos="1140"/>
        </w:tabs>
        <w:ind w:right="48"/>
        <w:jc w:val="both"/>
        <w:rPr>
          <w:rFonts w:ascii="Verdana" w:eastAsia="Arial" w:hAnsi="Verdana" w:cs="Arial"/>
          <w:bCs/>
          <w:color w:val="000000" w:themeColor="text1"/>
        </w:rPr>
      </w:pPr>
    </w:p>
    <w:p w14:paraId="538771C7" w14:textId="77777777" w:rsidR="0006708C" w:rsidRPr="008F5513" w:rsidRDefault="0006708C" w:rsidP="0006708C">
      <w:pPr>
        <w:tabs>
          <w:tab w:val="left" w:pos="1140"/>
        </w:tabs>
        <w:ind w:right="48"/>
        <w:jc w:val="both"/>
        <w:rPr>
          <w:rFonts w:ascii="Verdana" w:eastAsia="Arial" w:hAnsi="Verdana" w:cs="Arial"/>
          <w:bCs/>
          <w:color w:val="000000" w:themeColor="text1"/>
        </w:rPr>
      </w:pPr>
    </w:p>
    <w:p w14:paraId="0E24BF0E" w14:textId="2E68284C" w:rsidR="0006708C" w:rsidRPr="008F5513" w:rsidRDefault="0006708C" w:rsidP="0006708C">
      <w:pPr>
        <w:tabs>
          <w:tab w:val="left" w:pos="1140"/>
        </w:tabs>
        <w:ind w:right="48"/>
        <w:jc w:val="both"/>
        <w:rPr>
          <w:rFonts w:ascii="Verdana" w:eastAsia="Arial" w:hAnsi="Verdana" w:cs="Arial"/>
          <w:bCs/>
          <w:color w:val="000000" w:themeColor="text1"/>
        </w:rPr>
      </w:pPr>
      <w:r w:rsidRPr="008F5513">
        <w:rPr>
          <w:rFonts w:ascii="Verdana" w:eastAsia="Arial" w:hAnsi="Verdana" w:cs="Arial"/>
          <w:bCs/>
          <w:color w:val="000000" w:themeColor="text1"/>
        </w:rPr>
        <w:t xml:space="preserve">Yo, ____________________________, en calidad de represente legal del proponente ________________________________ identificado (a) con el NIT No. ______________, manifiesto que con la presentación y firma del presente documento que he leído, entiendo y puedo garantizar el cumplimiento total de las especificaciones técnicas contenidas por la SUPERSERVICIOS en el estudio previo y demás documentos del proceso y en caso de resultar adjudicatario me comprometo a cumplirlo en su totalidad. </w:t>
      </w:r>
    </w:p>
    <w:p w14:paraId="32C234CF" w14:textId="77777777" w:rsidR="0006708C" w:rsidRPr="008F5513" w:rsidRDefault="0006708C" w:rsidP="0006708C">
      <w:pPr>
        <w:tabs>
          <w:tab w:val="left" w:pos="1140"/>
        </w:tabs>
        <w:ind w:right="48"/>
        <w:jc w:val="both"/>
        <w:rPr>
          <w:rFonts w:ascii="Verdana" w:eastAsia="Arial" w:hAnsi="Verdana" w:cs="Arial"/>
          <w:bCs/>
          <w:color w:val="000000" w:themeColor="text1"/>
        </w:rPr>
      </w:pPr>
    </w:p>
    <w:p w14:paraId="5F70AFEE" w14:textId="77777777" w:rsidR="0006708C" w:rsidRPr="008F5513" w:rsidRDefault="0006708C" w:rsidP="0006708C">
      <w:pPr>
        <w:tabs>
          <w:tab w:val="left" w:pos="1140"/>
        </w:tabs>
        <w:ind w:right="48"/>
        <w:jc w:val="both"/>
        <w:rPr>
          <w:rFonts w:ascii="Verdana" w:eastAsia="Arial" w:hAnsi="Verdana" w:cs="Arial"/>
          <w:bCs/>
          <w:color w:val="000000" w:themeColor="text1"/>
        </w:rPr>
      </w:pPr>
    </w:p>
    <w:p w14:paraId="5E7DFB6A" w14:textId="77777777" w:rsidR="00556EDF" w:rsidRPr="008F5513" w:rsidRDefault="00556EDF" w:rsidP="0006708C">
      <w:pPr>
        <w:tabs>
          <w:tab w:val="left" w:pos="1140"/>
        </w:tabs>
        <w:ind w:right="48"/>
        <w:jc w:val="both"/>
        <w:rPr>
          <w:rFonts w:ascii="Verdana" w:eastAsia="Arial" w:hAnsi="Verdana" w:cs="Arial"/>
          <w:bCs/>
          <w:color w:val="000000" w:themeColor="text1"/>
        </w:rPr>
      </w:pPr>
    </w:p>
    <w:p w14:paraId="339125A4" w14:textId="77777777" w:rsidR="00556EDF" w:rsidRPr="008F5513" w:rsidRDefault="00556EDF" w:rsidP="0006708C">
      <w:pPr>
        <w:tabs>
          <w:tab w:val="left" w:pos="1140"/>
        </w:tabs>
        <w:ind w:right="48"/>
        <w:jc w:val="both"/>
        <w:rPr>
          <w:rFonts w:ascii="Verdana" w:eastAsia="Arial" w:hAnsi="Verdana" w:cs="Arial"/>
          <w:bCs/>
          <w:color w:val="000000" w:themeColor="text1"/>
        </w:rPr>
      </w:pPr>
    </w:p>
    <w:p w14:paraId="41FD30A7" w14:textId="77777777" w:rsidR="00556EDF" w:rsidRPr="008F5513" w:rsidRDefault="00556EDF" w:rsidP="0006708C">
      <w:pPr>
        <w:tabs>
          <w:tab w:val="left" w:pos="1140"/>
        </w:tabs>
        <w:ind w:right="48"/>
        <w:jc w:val="both"/>
        <w:rPr>
          <w:rFonts w:ascii="Verdana" w:eastAsia="Arial" w:hAnsi="Verdana" w:cs="Arial"/>
          <w:bCs/>
          <w:color w:val="000000" w:themeColor="text1"/>
        </w:rPr>
      </w:pPr>
    </w:p>
    <w:p w14:paraId="011A2949" w14:textId="58137055" w:rsidR="0006708C" w:rsidRPr="008F5513" w:rsidRDefault="0006708C" w:rsidP="0006708C">
      <w:pPr>
        <w:tabs>
          <w:tab w:val="left" w:pos="1140"/>
        </w:tabs>
        <w:ind w:right="48"/>
        <w:jc w:val="both"/>
        <w:rPr>
          <w:rFonts w:ascii="Verdana" w:eastAsia="Arial" w:hAnsi="Verdana" w:cs="Arial"/>
          <w:bCs/>
          <w:color w:val="000000" w:themeColor="text1"/>
        </w:rPr>
      </w:pPr>
      <w:r w:rsidRPr="008F5513">
        <w:rPr>
          <w:rFonts w:ascii="Verdana" w:eastAsia="Arial" w:hAnsi="Verdana" w:cs="Arial"/>
          <w:bCs/>
          <w:color w:val="000000" w:themeColor="text1"/>
        </w:rPr>
        <w:t xml:space="preserve">NOMBRE DEL PROPONENTE: </w:t>
      </w:r>
      <w:r w:rsidR="00556EDF" w:rsidRPr="008F5513">
        <w:rPr>
          <w:rFonts w:ascii="Verdana" w:eastAsia="Arial" w:hAnsi="Verdana" w:cs="Arial"/>
          <w:bCs/>
          <w:color w:val="000000" w:themeColor="text1"/>
        </w:rPr>
        <w:t>_____________________________________</w:t>
      </w:r>
    </w:p>
    <w:p w14:paraId="63AE979B" w14:textId="20CE3509" w:rsidR="0006708C" w:rsidRPr="008F5513" w:rsidRDefault="0006708C" w:rsidP="0006708C">
      <w:pPr>
        <w:tabs>
          <w:tab w:val="left" w:pos="1140"/>
        </w:tabs>
        <w:ind w:right="48"/>
        <w:jc w:val="both"/>
        <w:rPr>
          <w:rFonts w:ascii="Verdana" w:eastAsia="Arial" w:hAnsi="Verdana" w:cs="Arial"/>
          <w:bCs/>
          <w:color w:val="000000" w:themeColor="text1"/>
        </w:rPr>
      </w:pPr>
      <w:r w:rsidRPr="008F5513">
        <w:rPr>
          <w:rFonts w:ascii="Verdana" w:eastAsia="Arial" w:hAnsi="Verdana" w:cs="Arial"/>
          <w:bCs/>
          <w:color w:val="000000" w:themeColor="text1"/>
        </w:rPr>
        <w:t>DIRECCIÓN:</w:t>
      </w:r>
      <w:r w:rsidR="00556EDF" w:rsidRPr="008F5513">
        <w:rPr>
          <w:rFonts w:ascii="Verdana" w:eastAsia="Arial" w:hAnsi="Verdana" w:cs="Arial"/>
          <w:bCs/>
          <w:color w:val="000000" w:themeColor="text1"/>
        </w:rPr>
        <w:t>____________________________________________________</w:t>
      </w:r>
    </w:p>
    <w:p w14:paraId="3BFAF717" w14:textId="7AE28009" w:rsidR="0006708C" w:rsidRPr="008F5513" w:rsidRDefault="0006708C" w:rsidP="0006708C">
      <w:pPr>
        <w:tabs>
          <w:tab w:val="left" w:pos="1140"/>
        </w:tabs>
        <w:ind w:right="48"/>
        <w:jc w:val="both"/>
        <w:rPr>
          <w:rFonts w:ascii="Verdana" w:eastAsia="Arial" w:hAnsi="Verdana" w:cs="Arial"/>
          <w:bCs/>
          <w:color w:val="000000" w:themeColor="text1"/>
        </w:rPr>
      </w:pPr>
      <w:r w:rsidRPr="008F5513">
        <w:rPr>
          <w:rFonts w:ascii="Verdana" w:eastAsia="Arial" w:hAnsi="Verdana" w:cs="Arial"/>
          <w:bCs/>
          <w:color w:val="000000" w:themeColor="text1"/>
        </w:rPr>
        <w:t>CIUDAD:</w:t>
      </w:r>
      <w:r w:rsidR="00556EDF" w:rsidRPr="008F5513">
        <w:rPr>
          <w:rFonts w:ascii="Verdana" w:eastAsia="Arial" w:hAnsi="Verdana" w:cs="Arial"/>
          <w:bCs/>
          <w:color w:val="000000" w:themeColor="text1"/>
        </w:rPr>
        <w:t>_______________________________________________________</w:t>
      </w:r>
    </w:p>
    <w:p w14:paraId="25E6143C" w14:textId="731441FA" w:rsidR="0006708C" w:rsidRPr="008F5513" w:rsidRDefault="0006708C" w:rsidP="0006708C">
      <w:pPr>
        <w:tabs>
          <w:tab w:val="left" w:pos="1140"/>
        </w:tabs>
        <w:ind w:right="48"/>
        <w:jc w:val="both"/>
        <w:rPr>
          <w:rFonts w:ascii="Verdana" w:eastAsia="Arial" w:hAnsi="Verdana" w:cs="Arial"/>
          <w:bCs/>
          <w:color w:val="000000" w:themeColor="text1"/>
        </w:rPr>
      </w:pPr>
      <w:r w:rsidRPr="008F5513">
        <w:rPr>
          <w:rFonts w:ascii="Verdana" w:eastAsia="Arial" w:hAnsi="Verdana" w:cs="Arial"/>
          <w:bCs/>
          <w:color w:val="000000" w:themeColor="text1"/>
        </w:rPr>
        <w:t xml:space="preserve">TELÉFONO: </w:t>
      </w:r>
      <w:r w:rsidR="00556EDF" w:rsidRPr="008F5513">
        <w:rPr>
          <w:rFonts w:ascii="Verdana" w:eastAsia="Arial" w:hAnsi="Verdana" w:cs="Arial"/>
          <w:bCs/>
          <w:color w:val="000000" w:themeColor="text1"/>
        </w:rPr>
        <w:t>___________________</w:t>
      </w:r>
      <w:r w:rsidRPr="008F5513">
        <w:rPr>
          <w:rFonts w:ascii="Verdana" w:eastAsia="Arial" w:hAnsi="Verdana" w:cs="Arial"/>
          <w:bCs/>
          <w:color w:val="000000" w:themeColor="text1"/>
        </w:rPr>
        <w:t xml:space="preserve"> FAX:</w:t>
      </w:r>
      <w:r w:rsidR="00556EDF" w:rsidRPr="008F5513">
        <w:rPr>
          <w:rFonts w:ascii="Verdana" w:eastAsia="Arial" w:hAnsi="Verdana" w:cs="Arial"/>
          <w:bCs/>
          <w:color w:val="000000" w:themeColor="text1"/>
        </w:rPr>
        <w:t>_____________________________</w:t>
      </w:r>
      <w:r w:rsidRPr="008F5513">
        <w:rPr>
          <w:rFonts w:ascii="Verdana" w:eastAsia="Arial" w:hAnsi="Verdana" w:cs="Arial"/>
          <w:bCs/>
          <w:color w:val="000000" w:themeColor="text1"/>
        </w:rPr>
        <w:t xml:space="preserve"> </w:t>
      </w:r>
    </w:p>
    <w:p w14:paraId="06A30456" w14:textId="201C49D8" w:rsidR="0006708C" w:rsidRPr="008F5513" w:rsidRDefault="0006708C" w:rsidP="0006708C">
      <w:pPr>
        <w:tabs>
          <w:tab w:val="left" w:pos="1140"/>
        </w:tabs>
        <w:ind w:right="48"/>
        <w:jc w:val="both"/>
        <w:rPr>
          <w:rFonts w:ascii="Verdana" w:eastAsia="Arial" w:hAnsi="Verdana" w:cs="Arial"/>
          <w:bCs/>
          <w:color w:val="000000" w:themeColor="text1"/>
        </w:rPr>
      </w:pPr>
      <w:r w:rsidRPr="008F5513">
        <w:rPr>
          <w:rFonts w:ascii="Verdana" w:eastAsia="Arial" w:hAnsi="Verdana" w:cs="Arial"/>
          <w:bCs/>
          <w:color w:val="000000" w:themeColor="text1"/>
        </w:rPr>
        <w:t>CORREO ELECTRÓNICO:</w:t>
      </w:r>
      <w:r w:rsidR="00556EDF" w:rsidRPr="008F5513">
        <w:rPr>
          <w:rFonts w:ascii="Verdana" w:eastAsia="Arial" w:hAnsi="Verdana" w:cs="Arial"/>
          <w:bCs/>
          <w:color w:val="000000" w:themeColor="text1"/>
        </w:rPr>
        <w:t>_________________________________________</w:t>
      </w:r>
    </w:p>
    <w:p w14:paraId="36EA161C" w14:textId="16A4A67D" w:rsidR="0006708C" w:rsidRPr="008F5513" w:rsidRDefault="0006708C" w:rsidP="0006708C">
      <w:pPr>
        <w:tabs>
          <w:tab w:val="left" w:pos="1140"/>
        </w:tabs>
        <w:ind w:right="48"/>
        <w:jc w:val="both"/>
        <w:rPr>
          <w:rFonts w:ascii="Verdana" w:eastAsia="Arial" w:hAnsi="Verdana" w:cs="Arial"/>
          <w:bCs/>
          <w:color w:val="000000" w:themeColor="text1"/>
        </w:rPr>
      </w:pPr>
      <w:r w:rsidRPr="008F5513">
        <w:rPr>
          <w:rFonts w:ascii="Verdana" w:eastAsia="Arial" w:hAnsi="Verdana" w:cs="Arial"/>
          <w:bCs/>
          <w:color w:val="000000" w:themeColor="text1"/>
        </w:rPr>
        <w:t>NIT:</w:t>
      </w:r>
      <w:r w:rsidR="00556EDF" w:rsidRPr="008F5513">
        <w:rPr>
          <w:rFonts w:ascii="Verdana" w:eastAsia="Arial" w:hAnsi="Verdana" w:cs="Arial"/>
          <w:bCs/>
          <w:color w:val="000000" w:themeColor="text1"/>
        </w:rPr>
        <w:t>____________________________________________________________</w:t>
      </w:r>
    </w:p>
    <w:p w14:paraId="4D5EF2DC" w14:textId="63B9A1AE" w:rsidR="0006708C" w:rsidRPr="008F5513" w:rsidRDefault="0006708C" w:rsidP="0006708C">
      <w:pPr>
        <w:tabs>
          <w:tab w:val="left" w:pos="1140"/>
        </w:tabs>
        <w:ind w:right="48"/>
        <w:jc w:val="both"/>
        <w:rPr>
          <w:rFonts w:ascii="Verdana" w:eastAsia="Arial" w:hAnsi="Verdana" w:cs="Arial"/>
          <w:bCs/>
          <w:color w:val="000000" w:themeColor="text1"/>
        </w:rPr>
      </w:pPr>
      <w:r w:rsidRPr="008F5513">
        <w:rPr>
          <w:rFonts w:ascii="Verdana" w:eastAsia="Arial" w:hAnsi="Verdana" w:cs="Arial"/>
          <w:bCs/>
          <w:color w:val="000000" w:themeColor="text1"/>
        </w:rPr>
        <w:t xml:space="preserve">FIRMA DEL REPRESENTANTE LEGAL O APODERADO: </w:t>
      </w:r>
      <w:r w:rsidR="00556EDF" w:rsidRPr="008F5513">
        <w:rPr>
          <w:rFonts w:ascii="Verdana" w:eastAsia="Arial" w:hAnsi="Verdana" w:cs="Arial"/>
          <w:bCs/>
          <w:color w:val="000000" w:themeColor="text1"/>
        </w:rPr>
        <w:t>_________________</w:t>
      </w:r>
    </w:p>
    <w:p w14:paraId="4E97AEB9" w14:textId="03F33F8E" w:rsidR="0006708C" w:rsidRPr="008F5513" w:rsidRDefault="0006708C" w:rsidP="0006708C">
      <w:pPr>
        <w:tabs>
          <w:tab w:val="left" w:pos="1140"/>
        </w:tabs>
        <w:ind w:right="48"/>
        <w:jc w:val="both"/>
        <w:rPr>
          <w:rFonts w:ascii="Verdana" w:eastAsia="Arial" w:hAnsi="Verdana" w:cs="Arial"/>
          <w:bCs/>
          <w:color w:val="000000" w:themeColor="text1"/>
          <w:lang w:val="pt-BR"/>
        </w:rPr>
      </w:pPr>
      <w:r w:rsidRPr="008F5513">
        <w:rPr>
          <w:rFonts w:ascii="Verdana" w:eastAsia="Arial" w:hAnsi="Verdana" w:cs="Arial"/>
          <w:bCs/>
          <w:color w:val="000000" w:themeColor="text1"/>
          <w:lang w:val="pt-BR"/>
        </w:rPr>
        <w:t>C.C.</w:t>
      </w:r>
      <w:r w:rsidR="00556EDF" w:rsidRPr="008F5513">
        <w:rPr>
          <w:rFonts w:ascii="Verdana" w:eastAsia="Arial" w:hAnsi="Verdana" w:cs="Arial"/>
          <w:bCs/>
          <w:color w:val="000000" w:themeColor="text1"/>
          <w:lang w:val="pt-BR"/>
        </w:rPr>
        <w:t>____________________________________________________________</w:t>
      </w:r>
    </w:p>
    <w:p w14:paraId="2CB59E76" w14:textId="77777777" w:rsidR="00EF1E32" w:rsidRPr="008F5513" w:rsidRDefault="00EF1E32" w:rsidP="00EF1E32">
      <w:pPr>
        <w:tabs>
          <w:tab w:val="left" w:pos="1140"/>
        </w:tabs>
        <w:ind w:right="48"/>
        <w:jc w:val="both"/>
        <w:rPr>
          <w:rFonts w:ascii="Verdana" w:eastAsia="Arial" w:hAnsi="Verdana" w:cs="Arial"/>
          <w:b/>
          <w:color w:val="000000" w:themeColor="text1"/>
        </w:rPr>
      </w:pPr>
    </w:p>
    <w:p w14:paraId="4E8CF154" w14:textId="77777777" w:rsidR="00EF1E32" w:rsidRPr="008F5513" w:rsidRDefault="00EF1E32" w:rsidP="00EF1E32">
      <w:pPr>
        <w:tabs>
          <w:tab w:val="left" w:pos="1140"/>
        </w:tabs>
        <w:ind w:right="48"/>
        <w:jc w:val="both"/>
        <w:rPr>
          <w:rFonts w:ascii="Verdana" w:eastAsia="Arial" w:hAnsi="Verdana" w:cs="Arial"/>
          <w:b/>
          <w:color w:val="000000" w:themeColor="text1"/>
        </w:rPr>
      </w:pPr>
    </w:p>
    <w:p w14:paraId="101302E7" w14:textId="77777777" w:rsidR="00EF1E32" w:rsidRPr="008F5513" w:rsidRDefault="00EF1E32" w:rsidP="00EF1E32">
      <w:pPr>
        <w:widowControl/>
        <w:spacing w:before="100" w:after="100"/>
        <w:ind w:right="48"/>
        <w:jc w:val="both"/>
        <w:rPr>
          <w:rFonts w:ascii="Verdana" w:eastAsia="Arial" w:hAnsi="Verdana" w:cs="Arial"/>
          <w:b/>
          <w:color w:val="000000" w:themeColor="text1"/>
        </w:rPr>
      </w:pPr>
    </w:p>
    <w:p w14:paraId="44631429" w14:textId="77777777" w:rsidR="00EF1E32" w:rsidRPr="008F5513" w:rsidRDefault="00EF1E32" w:rsidP="00EF1E32">
      <w:pPr>
        <w:spacing w:line="276" w:lineRule="auto"/>
        <w:ind w:right="48"/>
        <w:jc w:val="center"/>
        <w:rPr>
          <w:rFonts w:ascii="Verdana" w:eastAsia="Arial" w:hAnsi="Verdana" w:cs="Arial"/>
          <w:b/>
          <w:color w:val="000000" w:themeColor="text1"/>
        </w:rPr>
      </w:pPr>
    </w:p>
    <w:p w14:paraId="2809443C" w14:textId="77777777" w:rsidR="00EF1E32" w:rsidRPr="008F5513" w:rsidRDefault="00EF1E32" w:rsidP="00EF1E32">
      <w:pPr>
        <w:spacing w:line="276" w:lineRule="auto"/>
        <w:ind w:right="48"/>
        <w:jc w:val="center"/>
        <w:rPr>
          <w:rFonts w:ascii="Verdana" w:eastAsia="Arial" w:hAnsi="Verdana" w:cs="Arial"/>
          <w:b/>
          <w:color w:val="000000" w:themeColor="text1"/>
        </w:rPr>
      </w:pPr>
    </w:p>
    <w:p w14:paraId="068B7563" w14:textId="77777777" w:rsidR="00EF1E32" w:rsidRPr="008F5513" w:rsidRDefault="00EF1E32" w:rsidP="00EF1E32">
      <w:pPr>
        <w:spacing w:line="276" w:lineRule="auto"/>
        <w:ind w:right="48"/>
        <w:jc w:val="center"/>
        <w:rPr>
          <w:rFonts w:ascii="Verdana" w:eastAsia="Arial" w:hAnsi="Verdana" w:cs="Arial"/>
          <w:b/>
          <w:color w:val="000000" w:themeColor="text1"/>
        </w:rPr>
      </w:pPr>
    </w:p>
    <w:p w14:paraId="2F23044C" w14:textId="77777777" w:rsidR="00EF1E32" w:rsidRPr="008F5513" w:rsidRDefault="00EF1E32" w:rsidP="00EF1E32">
      <w:pPr>
        <w:spacing w:line="276" w:lineRule="auto"/>
        <w:ind w:right="48"/>
        <w:rPr>
          <w:rFonts w:ascii="Verdana" w:eastAsia="Arial" w:hAnsi="Verdana" w:cs="Arial"/>
          <w:b/>
          <w:color w:val="000000" w:themeColor="text1"/>
        </w:rPr>
      </w:pPr>
    </w:p>
    <w:p w14:paraId="2941F54C" w14:textId="77777777" w:rsidR="002A3477" w:rsidRPr="008F5513" w:rsidRDefault="002A3477" w:rsidP="00EF1E32">
      <w:pPr>
        <w:spacing w:line="276" w:lineRule="auto"/>
        <w:ind w:right="48"/>
        <w:rPr>
          <w:rFonts w:ascii="Verdana" w:eastAsia="Arial" w:hAnsi="Verdana" w:cs="Arial"/>
          <w:b/>
          <w:color w:val="000000" w:themeColor="text1"/>
        </w:rPr>
        <w:sectPr w:rsidR="002A3477" w:rsidRPr="008F5513" w:rsidSect="00EF1E32">
          <w:headerReference w:type="default" r:id="rId8"/>
          <w:footerReference w:type="default" r:id="rId9"/>
          <w:pgSz w:w="12240" w:h="15840"/>
          <w:pgMar w:top="2238" w:right="1041" w:bottom="1671" w:left="1276" w:header="283" w:footer="340" w:gutter="0"/>
          <w:cols w:space="720"/>
          <w:docGrid w:linePitch="272"/>
        </w:sectPr>
      </w:pPr>
    </w:p>
    <w:p w14:paraId="070B3B45" w14:textId="4D4AB437" w:rsidR="00D42213" w:rsidRPr="007A49FA" w:rsidRDefault="00D42213" w:rsidP="007A49FA">
      <w:pPr>
        <w:pStyle w:val="Ttulo1"/>
        <w:jc w:val="center"/>
        <w:rPr>
          <w:rFonts w:ascii="Verdana" w:eastAsia="Arial" w:hAnsi="Verdana" w:cs="Arial"/>
          <w:b/>
          <w:color w:val="000000" w:themeColor="text1"/>
          <w:sz w:val="20"/>
          <w:szCs w:val="20"/>
        </w:rPr>
      </w:pPr>
      <w:bookmarkStart w:id="4" w:name="_Toc228920428"/>
      <w:r w:rsidRPr="007A49FA">
        <w:rPr>
          <w:rFonts w:ascii="Verdana" w:eastAsia="Arial" w:hAnsi="Verdana" w:cs="Arial"/>
          <w:b/>
          <w:color w:val="000000" w:themeColor="text1"/>
          <w:sz w:val="20"/>
          <w:szCs w:val="20"/>
        </w:rPr>
        <w:lastRenderedPageBreak/>
        <w:t>ANEXO 2</w:t>
      </w:r>
      <w:bookmarkEnd w:id="4"/>
    </w:p>
    <w:p w14:paraId="54ED7DE3" w14:textId="77777777" w:rsidR="00D42213" w:rsidRPr="00E306F1" w:rsidRDefault="00D42213" w:rsidP="00E306F1">
      <w:pPr>
        <w:pStyle w:val="Ttulo2"/>
        <w:jc w:val="center"/>
        <w:rPr>
          <w:rFonts w:ascii="Verdana" w:eastAsia="Arial" w:hAnsi="Verdana" w:cs="Arial"/>
          <w:b/>
          <w:color w:val="000000" w:themeColor="text1"/>
          <w:sz w:val="20"/>
          <w:szCs w:val="20"/>
        </w:rPr>
      </w:pPr>
      <w:bookmarkStart w:id="5" w:name="_Toc228920429"/>
      <w:r w:rsidRPr="00E306F1">
        <w:rPr>
          <w:rFonts w:ascii="Verdana" w:eastAsia="Arial" w:hAnsi="Verdana" w:cs="Arial"/>
          <w:b/>
          <w:color w:val="000000" w:themeColor="text1"/>
          <w:sz w:val="20"/>
          <w:szCs w:val="20"/>
        </w:rPr>
        <w:t>EXPERIENCIA MÍNIMA DEL PROPONENTE</w:t>
      </w:r>
      <w:bookmarkEnd w:id="5"/>
    </w:p>
    <w:p w14:paraId="7CF775C2" w14:textId="77777777" w:rsidR="00EF1E32" w:rsidRPr="008F5513" w:rsidRDefault="00EF1E32" w:rsidP="00EF1E32">
      <w:pPr>
        <w:spacing w:line="276" w:lineRule="auto"/>
        <w:ind w:right="48"/>
        <w:rPr>
          <w:rFonts w:ascii="Verdana" w:eastAsia="Arial" w:hAnsi="Verdana" w:cs="Arial"/>
          <w:b/>
          <w:color w:val="000000" w:themeColor="text1"/>
        </w:rPr>
      </w:pPr>
    </w:p>
    <w:p w14:paraId="5408D83A" w14:textId="6424E315" w:rsidR="00D42213" w:rsidRPr="008F5513" w:rsidRDefault="00D42213" w:rsidP="00D42213">
      <w:pPr>
        <w:pStyle w:val="Lista"/>
        <w:jc w:val="both"/>
        <w:rPr>
          <w:rFonts w:ascii="Verdana" w:hAnsi="Verdana"/>
          <w:color w:val="000000" w:themeColor="text1"/>
          <w:sz w:val="20"/>
          <w:szCs w:val="20"/>
          <w:highlight w:val="lightGray"/>
          <w:u w:val="single"/>
        </w:rPr>
      </w:pPr>
      <w:r w:rsidRPr="008F5513">
        <w:rPr>
          <w:rFonts w:ascii="Verdana" w:hAnsi="Verdana"/>
          <w:color w:val="000000" w:themeColor="text1"/>
          <w:sz w:val="20"/>
          <w:szCs w:val="20"/>
          <w:highlight w:val="lightGray"/>
          <w:u w:val="single"/>
        </w:rPr>
        <w:t>SEÑOR OFERENTE TENGA EN CUENTA QUE EL DILIGENCIAMIENTO DEL PRESENTE ANEXO DEBERÁ REALIZARSE DE CONFORMIDAD CON LAS REGLAS GENERALES PARA LA VALORACI</w:t>
      </w:r>
      <w:r w:rsidR="00F85BA8" w:rsidRPr="008F5513">
        <w:rPr>
          <w:rFonts w:ascii="Verdana" w:hAnsi="Verdana"/>
          <w:color w:val="000000" w:themeColor="text1"/>
          <w:sz w:val="20"/>
          <w:szCs w:val="20"/>
          <w:highlight w:val="lightGray"/>
          <w:u w:val="single"/>
        </w:rPr>
        <w:t>Ó</w:t>
      </w:r>
      <w:r w:rsidRPr="008F5513">
        <w:rPr>
          <w:rFonts w:ascii="Verdana" w:hAnsi="Verdana"/>
          <w:color w:val="000000" w:themeColor="text1"/>
          <w:sz w:val="20"/>
          <w:szCs w:val="20"/>
          <w:highlight w:val="lightGray"/>
          <w:u w:val="single"/>
        </w:rPr>
        <w:t xml:space="preserve">N DE LA EXPERIENCIA HABILITANTE SEÑALADA EN LOS DOCUMENTOS DEL PRESENTE PROCESO DE SELECCIÓN </w:t>
      </w:r>
    </w:p>
    <w:p w14:paraId="725C00A9" w14:textId="77777777" w:rsidR="00D42213" w:rsidRPr="008F5513" w:rsidRDefault="00D42213" w:rsidP="00D42213">
      <w:pPr>
        <w:tabs>
          <w:tab w:val="left" w:pos="709"/>
        </w:tabs>
        <w:autoSpaceDE w:val="0"/>
        <w:adjustRightInd w:val="0"/>
        <w:ind w:right="142"/>
        <w:jc w:val="both"/>
        <w:rPr>
          <w:rFonts w:ascii="Verdana" w:hAnsi="Verdana" w:cs="Arial"/>
          <w:color w:val="000000" w:themeColor="text1"/>
          <w:lang w:val="es-ES_tradnl"/>
        </w:rPr>
      </w:pPr>
      <w:r w:rsidRPr="008F5513">
        <w:rPr>
          <w:rFonts w:ascii="Verdana" w:hAnsi="Verdana" w:cs="Arial"/>
          <w:color w:val="000000" w:themeColor="text1"/>
          <w:lang w:val="es-ES_tradnl"/>
        </w:rPr>
        <w:t>Señores</w:t>
      </w:r>
    </w:p>
    <w:p w14:paraId="4E923A32" w14:textId="77777777" w:rsidR="00D42213" w:rsidRPr="008F5513" w:rsidRDefault="00D42213" w:rsidP="00D42213">
      <w:pPr>
        <w:tabs>
          <w:tab w:val="left" w:pos="709"/>
        </w:tabs>
        <w:autoSpaceDE w:val="0"/>
        <w:adjustRightInd w:val="0"/>
        <w:ind w:right="142"/>
        <w:jc w:val="both"/>
        <w:rPr>
          <w:rFonts w:ascii="Verdana" w:hAnsi="Verdana" w:cs="Arial"/>
          <w:b/>
          <w:color w:val="000000" w:themeColor="text1"/>
          <w:lang w:val="es-ES_tradnl"/>
        </w:rPr>
      </w:pPr>
      <w:r w:rsidRPr="008F5513">
        <w:rPr>
          <w:rFonts w:ascii="Verdana" w:hAnsi="Verdana" w:cs="Arial"/>
          <w:b/>
          <w:color w:val="000000" w:themeColor="text1"/>
          <w:lang w:val="es-ES_tradnl"/>
        </w:rPr>
        <w:t>XXXX SUPERSERVICIOS</w:t>
      </w:r>
    </w:p>
    <w:p w14:paraId="5ACF7218" w14:textId="77777777" w:rsidR="00D42213" w:rsidRPr="008F5513" w:rsidRDefault="00D42213" w:rsidP="00D42213">
      <w:pPr>
        <w:tabs>
          <w:tab w:val="left" w:pos="709"/>
        </w:tabs>
        <w:autoSpaceDE w:val="0"/>
        <w:adjustRightInd w:val="0"/>
        <w:ind w:right="142"/>
        <w:jc w:val="both"/>
        <w:rPr>
          <w:rFonts w:ascii="Verdana" w:hAnsi="Verdana" w:cs="Arial"/>
          <w:bCs/>
          <w:color w:val="000000" w:themeColor="text1"/>
          <w:lang w:val="es-ES_tradnl"/>
        </w:rPr>
      </w:pPr>
      <w:r w:rsidRPr="008F5513">
        <w:rPr>
          <w:rFonts w:ascii="Verdana" w:hAnsi="Verdana" w:cs="Arial"/>
          <w:bCs/>
          <w:color w:val="000000" w:themeColor="text1"/>
          <w:lang w:val="es-ES_tradnl"/>
        </w:rPr>
        <w:t>XXXXX</w:t>
      </w:r>
    </w:p>
    <w:p w14:paraId="6358EC11" w14:textId="77777777" w:rsidR="00D42213" w:rsidRPr="008F5513" w:rsidRDefault="00D42213" w:rsidP="00D42213">
      <w:pPr>
        <w:tabs>
          <w:tab w:val="left" w:pos="709"/>
        </w:tabs>
        <w:autoSpaceDE w:val="0"/>
        <w:adjustRightInd w:val="0"/>
        <w:ind w:right="142"/>
        <w:jc w:val="both"/>
        <w:rPr>
          <w:rFonts w:ascii="Verdana" w:hAnsi="Verdana" w:cs="Arial"/>
          <w:color w:val="000000" w:themeColor="text1"/>
          <w:lang w:val="es-ES_tradnl"/>
        </w:rPr>
      </w:pPr>
      <w:r w:rsidRPr="008F5513">
        <w:rPr>
          <w:rFonts w:ascii="Verdana" w:hAnsi="Verdana" w:cs="Arial"/>
          <w:color w:val="000000" w:themeColor="text1"/>
          <w:lang w:val="es-ES_tradnl"/>
        </w:rPr>
        <w:t>Ciudad.</w:t>
      </w:r>
    </w:p>
    <w:p w14:paraId="656530D9" w14:textId="77777777" w:rsidR="00D42213" w:rsidRPr="008F5513" w:rsidRDefault="00D42213" w:rsidP="00D42213">
      <w:pPr>
        <w:rPr>
          <w:rFonts w:ascii="Verdana" w:hAnsi="Verdana" w:cs="Arial"/>
          <w:color w:val="000000" w:themeColor="text1"/>
          <w:lang w:val="es-ES_tradnl"/>
        </w:rPr>
      </w:pPr>
    </w:p>
    <w:p w14:paraId="760FEB84" w14:textId="74162E72" w:rsidR="00D42213" w:rsidRPr="008F5513" w:rsidRDefault="00D42213" w:rsidP="00D42213">
      <w:pPr>
        <w:jc w:val="both"/>
        <w:rPr>
          <w:rFonts w:ascii="Verdana" w:hAnsi="Verdana" w:cs="Arial"/>
          <w:color w:val="000000" w:themeColor="text1"/>
        </w:rPr>
      </w:pPr>
      <w:r w:rsidRPr="008F5513">
        <w:rPr>
          <w:rFonts w:ascii="Verdana" w:hAnsi="Verdana" w:cs="Arial"/>
          <w:color w:val="000000" w:themeColor="text1"/>
          <w:lang w:val="es-ES_tradnl"/>
        </w:rPr>
        <w:t xml:space="preserve">El suscrito __________________________________, identificado con la C.C No.__________ en mi calidad de ______________________ del proponente ________________________, en el Proceso de </w:t>
      </w:r>
      <w:r w:rsidRPr="008F5513">
        <w:rPr>
          <w:rFonts w:ascii="Verdana" w:hAnsi="Verdana" w:cs="Arial"/>
          <w:b/>
          <w:bCs/>
          <w:color w:val="000000" w:themeColor="text1"/>
          <w:lang w:val="es-ES_tradnl"/>
        </w:rPr>
        <w:t>SELECCIÓN ABREVIADA DE MENOR CUANT</w:t>
      </w:r>
      <w:r w:rsidR="00F85BA8" w:rsidRPr="008F5513">
        <w:rPr>
          <w:rFonts w:ascii="Verdana" w:hAnsi="Verdana" w:cs="Arial"/>
          <w:b/>
          <w:bCs/>
          <w:color w:val="000000" w:themeColor="text1"/>
          <w:lang w:val="es-ES_tradnl"/>
        </w:rPr>
        <w:t>Í</w:t>
      </w:r>
      <w:r w:rsidRPr="008F5513">
        <w:rPr>
          <w:rFonts w:ascii="Verdana" w:hAnsi="Verdana" w:cs="Arial"/>
          <w:b/>
          <w:bCs/>
          <w:color w:val="000000" w:themeColor="text1"/>
          <w:lang w:val="es-ES_tradnl"/>
        </w:rPr>
        <w:t>A XXX-202</w:t>
      </w:r>
      <w:r w:rsidR="008654BE">
        <w:rPr>
          <w:rFonts w:ascii="Verdana" w:hAnsi="Verdana" w:cs="Arial"/>
          <w:b/>
          <w:bCs/>
          <w:color w:val="000000" w:themeColor="text1"/>
          <w:lang w:val="es-ES_tradnl"/>
        </w:rPr>
        <w:t>6</w:t>
      </w:r>
      <w:r w:rsidRPr="008F5513">
        <w:rPr>
          <w:rFonts w:ascii="Verdana" w:hAnsi="Verdana" w:cs="Arial"/>
          <w:b/>
          <w:bCs/>
          <w:color w:val="000000" w:themeColor="text1"/>
          <w:lang w:val="es-ES_tradnl"/>
        </w:rPr>
        <w:t xml:space="preserve">, </w:t>
      </w:r>
      <w:r w:rsidRPr="008F5513">
        <w:rPr>
          <w:rFonts w:ascii="Verdana" w:hAnsi="Verdana" w:cs="Arial"/>
          <w:color w:val="000000" w:themeColor="text1"/>
          <w:lang w:val="es-ES_tradnl"/>
        </w:rPr>
        <w:t>presento</w:t>
      </w:r>
      <w:r w:rsidRPr="008F5513">
        <w:rPr>
          <w:rFonts w:ascii="Verdana" w:hAnsi="Verdana" w:cs="Arial"/>
          <w:color w:val="000000" w:themeColor="text1"/>
        </w:rPr>
        <w:t xml:space="preserve"> la siguiente relación de certificaciones y contratos para acreditar experiencia:</w:t>
      </w:r>
    </w:p>
    <w:p w14:paraId="5BCB1C5D" w14:textId="77777777" w:rsidR="00D42213" w:rsidRPr="008F5513" w:rsidRDefault="00D42213" w:rsidP="00D42213">
      <w:pPr>
        <w:rPr>
          <w:rFonts w:ascii="Verdana" w:hAnsi="Verdana" w:cs="Arial"/>
          <w:color w:val="000000" w:themeColor="text1"/>
        </w:rPr>
      </w:pPr>
    </w:p>
    <w:tbl>
      <w:tblPr>
        <w:tblStyle w:val="TableNormal"/>
        <w:tblW w:w="9734"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2"/>
        <w:gridCol w:w="442"/>
        <w:gridCol w:w="522"/>
        <w:gridCol w:w="333"/>
        <w:gridCol w:w="556"/>
        <w:gridCol w:w="427"/>
        <w:gridCol w:w="586"/>
        <w:gridCol w:w="839"/>
        <w:gridCol w:w="427"/>
        <w:gridCol w:w="427"/>
        <w:gridCol w:w="427"/>
        <w:gridCol w:w="1425"/>
        <w:gridCol w:w="426"/>
        <w:gridCol w:w="426"/>
        <w:gridCol w:w="1568"/>
      </w:tblGrid>
      <w:tr w:rsidR="00D4696D" w:rsidRPr="008F5513" w14:paraId="0805AC63" w14:textId="77777777" w:rsidTr="00B67FF4">
        <w:trPr>
          <w:trHeight w:val="2170"/>
        </w:trPr>
        <w:tc>
          <w:tcPr>
            <w:tcW w:w="851" w:type="dxa"/>
            <w:textDirection w:val="btLr"/>
            <w:hideMark/>
          </w:tcPr>
          <w:p w14:paraId="22850510" w14:textId="77777777" w:rsidR="00D4696D" w:rsidRPr="008F5513" w:rsidRDefault="00D4696D" w:rsidP="00247EBB">
            <w:pPr>
              <w:pStyle w:val="TableParagraph"/>
              <w:spacing w:before="84"/>
              <w:ind w:left="34" w:right="34"/>
              <w:jc w:val="center"/>
              <w:rPr>
                <w:rFonts w:ascii="Verdana" w:hAnsi="Verdana" w:cs="Arial"/>
                <w:color w:val="000000" w:themeColor="text1"/>
                <w:sz w:val="15"/>
                <w:szCs w:val="15"/>
              </w:rPr>
            </w:pPr>
            <w:r w:rsidRPr="008F5513">
              <w:rPr>
                <w:rFonts w:ascii="Verdana" w:hAnsi="Verdana" w:cs="Arial"/>
                <w:color w:val="000000" w:themeColor="text1"/>
                <w:sz w:val="15"/>
                <w:szCs w:val="15"/>
              </w:rPr>
              <w:t>Código</w:t>
            </w:r>
          </w:p>
        </w:tc>
        <w:tc>
          <w:tcPr>
            <w:tcW w:w="52" w:type="dxa"/>
            <w:textDirection w:val="btLr"/>
            <w:hideMark/>
          </w:tcPr>
          <w:p w14:paraId="6420021D" w14:textId="77777777" w:rsidR="00D4696D" w:rsidRPr="008F5513" w:rsidRDefault="00D4696D" w:rsidP="00247EBB">
            <w:pPr>
              <w:pStyle w:val="TableParagraph"/>
              <w:spacing w:before="82"/>
              <w:ind w:left="71"/>
              <w:rPr>
                <w:rFonts w:ascii="Verdana" w:hAnsi="Verdana" w:cs="Arial"/>
                <w:color w:val="000000" w:themeColor="text1"/>
                <w:sz w:val="15"/>
                <w:szCs w:val="15"/>
              </w:rPr>
            </w:pPr>
            <w:r w:rsidRPr="008F5513">
              <w:rPr>
                <w:rFonts w:ascii="Verdana" w:hAnsi="Verdana" w:cs="Arial"/>
                <w:color w:val="000000" w:themeColor="text1"/>
                <w:sz w:val="15"/>
                <w:szCs w:val="15"/>
              </w:rPr>
              <w:t>Nombre</w:t>
            </w:r>
            <w:r w:rsidRPr="008F5513">
              <w:rPr>
                <w:rFonts w:ascii="Verdana" w:hAnsi="Verdana" w:cs="Arial"/>
                <w:color w:val="000000" w:themeColor="text1"/>
                <w:spacing w:val="-3"/>
                <w:sz w:val="15"/>
                <w:szCs w:val="15"/>
              </w:rPr>
              <w:t xml:space="preserve"> </w:t>
            </w:r>
            <w:r w:rsidRPr="008F5513">
              <w:rPr>
                <w:rFonts w:ascii="Verdana" w:hAnsi="Verdana" w:cs="Arial"/>
                <w:color w:val="000000" w:themeColor="text1"/>
                <w:sz w:val="15"/>
                <w:szCs w:val="15"/>
              </w:rPr>
              <w:t>del</w:t>
            </w:r>
            <w:r w:rsidRPr="008F5513">
              <w:rPr>
                <w:rFonts w:ascii="Verdana" w:hAnsi="Verdana" w:cs="Arial"/>
                <w:color w:val="000000" w:themeColor="text1"/>
                <w:spacing w:val="-1"/>
                <w:sz w:val="15"/>
                <w:szCs w:val="15"/>
              </w:rPr>
              <w:t xml:space="preserve"> </w:t>
            </w:r>
            <w:proofErr w:type="spellStart"/>
            <w:r w:rsidRPr="008F5513">
              <w:rPr>
                <w:rFonts w:ascii="Verdana" w:hAnsi="Verdana" w:cs="Arial"/>
                <w:color w:val="000000" w:themeColor="text1"/>
                <w:sz w:val="15"/>
                <w:szCs w:val="15"/>
              </w:rPr>
              <w:t>Contratista</w:t>
            </w:r>
            <w:proofErr w:type="spellEnd"/>
          </w:p>
        </w:tc>
        <w:tc>
          <w:tcPr>
            <w:tcW w:w="442" w:type="dxa"/>
            <w:textDirection w:val="btLr"/>
            <w:hideMark/>
          </w:tcPr>
          <w:p w14:paraId="3AFE016E" w14:textId="2FB45C26" w:rsidR="00D4696D" w:rsidRPr="008F5513" w:rsidRDefault="00B67FF4" w:rsidP="00247EBB">
            <w:pPr>
              <w:pStyle w:val="TableParagraph"/>
              <w:spacing w:before="70" w:line="244" w:lineRule="auto"/>
              <w:ind w:left="661" w:right="177" w:hanging="466"/>
              <w:rPr>
                <w:rFonts w:ascii="Verdana" w:hAnsi="Verdana" w:cs="Arial"/>
                <w:color w:val="000000" w:themeColor="text1"/>
                <w:sz w:val="15"/>
                <w:szCs w:val="15"/>
              </w:rPr>
            </w:pPr>
            <w:proofErr w:type="spellStart"/>
            <w:r w:rsidRPr="008F5513">
              <w:rPr>
                <w:rFonts w:ascii="Verdana" w:hAnsi="Verdana" w:cs="Arial"/>
                <w:color w:val="000000" w:themeColor="text1"/>
                <w:sz w:val="15"/>
                <w:szCs w:val="15"/>
              </w:rPr>
              <w:t>Contratante</w:t>
            </w:r>
            <w:proofErr w:type="spellEnd"/>
            <w:r w:rsidRPr="008F5513">
              <w:rPr>
                <w:rFonts w:ascii="Verdana" w:hAnsi="Verdana" w:cs="Arial"/>
                <w:color w:val="000000" w:themeColor="text1"/>
                <w:sz w:val="15"/>
                <w:szCs w:val="15"/>
              </w:rPr>
              <w:t xml:space="preserve"> (</w:t>
            </w:r>
            <w:r w:rsidR="00D4696D" w:rsidRPr="008F5513">
              <w:rPr>
                <w:rFonts w:ascii="Verdana" w:hAnsi="Verdana" w:cs="Arial"/>
                <w:color w:val="000000" w:themeColor="text1"/>
                <w:sz w:val="15"/>
                <w:szCs w:val="15"/>
              </w:rPr>
              <w:t>Razón</w:t>
            </w:r>
            <w:r w:rsidR="00D4696D" w:rsidRPr="008F5513">
              <w:rPr>
                <w:rFonts w:ascii="Verdana" w:hAnsi="Verdana" w:cs="Arial"/>
                <w:color w:val="000000" w:themeColor="text1"/>
                <w:spacing w:val="-42"/>
                <w:sz w:val="15"/>
                <w:szCs w:val="15"/>
              </w:rPr>
              <w:t xml:space="preserve"> </w:t>
            </w:r>
            <w:r w:rsidR="00D4696D" w:rsidRPr="008F5513">
              <w:rPr>
                <w:rFonts w:ascii="Verdana" w:hAnsi="Verdana" w:cs="Arial"/>
                <w:color w:val="000000" w:themeColor="text1"/>
                <w:sz w:val="15"/>
                <w:szCs w:val="15"/>
              </w:rPr>
              <w:t>social)</w:t>
            </w:r>
          </w:p>
        </w:tc>
        <w:tc>
          <w:tcPr>
            <w:tcW w:w="522" w:type="dxa"/>
            <w:textDirection w:val="btLr"/>
            <w:hideMark/>
          </w:tcPr>
          <w:p w14:paraId="3D89AC35" w14:textId="77777777" w:rsidR="00D4696D" w:rsidRPr="008F5513" w:rsidRDefault="00D4696D" w:rsidP="00247EBB">
            <w:pPr>
              <w:pStyle w:val="TableParagraph"/>
              <w:spacing w:before="43" w:line="190" w:lineRule="atLeast"/>
              <w:ind w:left="640" w:right="36" w:hanging="588"/>
              <w:rPr>
                <w:rFonts w:ascii="Verdana" w:hAnsi="Verdana" w:cs="Arial"/>
                <w:color w:val="000000" w:themeColor="text1"/>
                <w:sz w:val="15"/>
                <w:szCs w:val="15"/>
              </w:rPr>
            </w:pPr>
            <w:proofErr w:type="spellStart"/>
            <w:r w:rsidRPr="008F5513">
              <w:rPr>
                <w:rFonts w:ascii="Verdana" w:hAnsi="Verdana" w:cs="Arial"/>
                <w:color w:val="000000" w:themeColor="text1"/>
                <w:sz w:val="15"/>
                <w:szCs w:val="15"/>
              </w:rPr>
              <w:t>Numero</w:t>
            </w:r>
            <w:proofErr w:type="spellEnd"/>
            <w:r w:rsidRPr="008F5513">
              <w:rPr>
                <w:rFonts w:ascii="Verdana" w:hAnsi="Verdana" w:cs="Arial"/>
                <w:color w:val="000000" w:themeColor="text1"/>
                <w:sz w:val="15"/>
                <w:szCs w:val="15"/>
              </w:rPr>
              <w:t xml:space="preserve"> </w:t>
            </w:r>
            <w:proofErr w:type="spellStart"/>
            <w:r w:rsidRPr="008F5513">
              <w:rPr>
                <w:rFonts w:ascii="Verdana" w:hAnsi="Verdana" w:cs="Arial"/>
                <w:color w:val="000000" w:themeColor="text1"/>
                <w:sz w:val="15"/>
                <w:szCs w:val="15"/>
              </w:rPr>
              <w:t>consecutivo</w:t>
            </w:r>
            <w:proofErr w:type="spellEnd"/>
            <w:r w:rsidRPr="008F5513">
              <w:rPr>
                <w:rFonts w:ascii="Verdana" w:hAnsi="Verdana" w:cs="Arial"/>
                <w:color w:val="000000" w:themeColor="text1"/>
                <w:sz w:val="15"/>
                <w:szCs w:val="15"/>
              </w:rPr>
              <w:t xml:space="preserve"> </w:t>
            </w:r>
            <w:proofErr w:type="spellStart"/>
            <w:r w:rsidRPr="008F5513">
              <w:rPr>
                <w:rFonts w:ascii="Verdana" w:hAnsi="Verdana" w:cs="Arial"/>
                <w:color w:val="000000" w:themeColor="text1"/>
                <w:sz w:val="15"/>
                <w:szCs w:val="15"/>
              </w:rPr>
              <w:t>en</w:t>
            </w:r>
            <w:proofErr w:type="spellEnd"/>
            <w:r w:rsidRPr="008F5513">
              <w:rPr>
                <w:rFonts w:ascii="Verdana" w:hAnsi="Verdana" w:cs="Arial"/>
                <w:color w:val="000000" w:themeColor="text1"/>
                <w:spacing w:val="-43"/>
                <w:sz w:val="15"/>
                <w:szCs w:val="15"/>
              </w:rPr>
              <w:t xml:space="preserve"> </w:t>
            </w:r>
            <w:r w:rsidRPr="008F5513">
              <w:rPr>
                <w:rFonts w:ascii="Verdana" w:hAnsi="Verdana" w:cs="Arial"/>
                <w:color w:val="000000" w:themeColor="text1"/>
                <w:sz w:val="15"/>
                <w:szCs w:val="15"/>
              </w:rPr>
              <w:t>el RUP</w:t>
            </w:r>
          </w:p>
        </w:tc>
        <w:tc>
          <w:tcPr>
            <w:tcW w:w="333" w:type="dxa"/>
            <w:textDirection w:val="btLr"/>
            <w:hideMark/>
          </w:tcPr>
          <w:p w14:paraId="65A03F86" w14:textId="77777777" w:rsidR="00D4696D" w:rsidRPr="008F5513" w:rsidRDefault="00D4696D" w:rsidP="00247EBB">
            <w:pPr>
              <w:pStyle w:val="TableParagraph"/>
              <w:spacing w:before="71"/>
              <w:ind w:left="169"/>
              <w:rPr>
                <w:rFonts w:ascii="Verdana" w:hAnsi="Verdana" w:cs="Arial"/>
                <w:color w:val="000000" w:themeColor="text1"/>
                <w:sz w:val="15"/>
                <w:szCs w:val="15"/>
              </w:rPr>
            </w:pPr>
            <w:proofErr w:type="spellStart"/>
            <w:r w:rsidRPr="008F5513">
              <w:rPr>
                <w:rFonts w:ascii="Verdana" w:hAnsi="Verdana" w:cs="Arial"/>
                <w:color w:val="000000" w:themeColor="text1"/>
                <w:sz w:val="15"/>
                <w:szCs w:val="15"/>
              </w:rPr>
              <w:t>Número</w:t>
            </w:r>
            <w:proofErr w:type="spellEnd"/>
            <w:r w:rsidRPr="008F5513">
              <w:rPr>
                <w:rFonts w:ascii="Verdana" w:hAnsi="Verdana" w:cs="Arial"/>
                <w:color w:val="000000" w:themeColor="text1"/>
                <w:spacing w:val="-1"/>
                <w:sz w:val="15"/>
                <w:szCs w:val="15"/>
              </w:rPr>
              <w:t xml:space="preserve"> </w:t>
            </w:r>
            <w:r w:rsidRPr="008F5513">
              <w:rPr>
                <w:rFonts w:ascii="Verdana" w:hAnsi="Verdana" w:cs="Arial"/>
                <w:color w:val="000000" w:themeColor="text1"/>
                <w:sz w:val="15"/>
                <w:szCs w:val="15"/>
              </w:rPr>
              <w:t>del</w:t>
            </w:r>
            <w:r w:rsidRPr="008F5513">
              <w:rPr>
                <w:rFonts w:ascii="Verdana" w:hAnsi="Verdana" w:cs="Arial"/>
                <w:color w:val="000000" w:themeColor="text1"/>
                <w:spacing w:val="-2"/>
                <w:sz w:val="15"/>
                <w:szCs w:val="15"/>
              </w:rPr>
              <w:t xml:space="preserve"> </w:t>
            </w:r>
            <w:proofErr w:type="spellStart"/>
            <w:r w:rsidRPr="008F5513">
              <w:rPr>
                <w:rFonts w:ascii="Verdana" w:hAnsi="Verdana" w:cs="Arial"/>
                <w:color w:val="000000" w:themeColor="text1"/>
                <w:sz w:val="15"/>
                <w:szCs w:val="15"/>
              </w:rPr>
              <w:t>contrato</w:t>
            </w:r>
            <w:proofErr w:type="spellEnd"/>
          </w:p>
        </w:tc>
        <w:tc>
          <w:tcPr>
            <w:tcW w:w="556" w:type="dxa"/>
            <w:textDirection w:val="btLr"/>
          </w:tcPr>
          <w:p w14:paraId="4FB1E274" w14:textId="77777777" w:rsidR="00D4696D" w:rsidRPr="008F5513" w:rsidRDefault="00D4696D" w:rsidP="00247EBB">
            <w:pPr>
              <w:pStyle w:val="TableParagraph"/>
              <w:spacing w:before="8"/>
              <w:rPr>
                <w:rFonts w:ascii="Verdana" w:hAnsi="Verdana" w:cs="Arial"/>
                <w:b/>
                <w:color w:val="000000" w:themeColor="text1"/>
                <w:sz w:val="15"/>
                <w:szCs w:val="15"/>
              </w:rPr>
            </w:pPr>
          </w:p>
          <w:p w14:paraId="76494FC2" w14:textId="77777777" w:rsidR="00D4696D" w:rsidRPr="008F5513" w:rsidRDefault="00D4696D" w:rsidP="00247EBB">
            <w:pPr>
              <w:pStyle w:val="TableParagraph"/>
              <w:ind w:left="200"/>
              <w:rPr>
                <w:rFonts w:ascii="Verdana" w:hAnsi="Verdana" w:cs="Arial"/>
                <w:color w:val="000000" w:themeColor="text1"/>
                <w:sz w:val="15"/>
                <w:szCs w:val="15"/>
              </w:rPr>
            </w:pPr>
            <w:proofErr w:type="spellStart"/>
            <w:r w:rsidRPr="008F5513">
              <w:rPr>
                <w:rFonts w:ascii="Verdana" w:hAnsi="Verdana" w:cs="Arial"/>
                <w:color w:val="000000" w:themeColor="text1"/>
                <w:sz w:val="15"/>
                <w:szCs w:val="15"/>
              </w:rPr>
              <w:t>Objeto</w:t>
            </w:r>
            <w:proofErr w:type="spellEnd"/>
            <w:r w:rsidRPr="008F5513">
              <w:rPr>
                <w:rFonts w:ascii="Verdana" w:hAnsi="Verdana" w:cs="Arial"/>
                <w:color w:val="000000" w:themeColor="text1"/>
                <w:spacing w:val="-1"/>
                <w:sz w:val="15"/>
                <w:szCs w:val="15"/>
              </w:rPr>
              <w:t xml:space="preserve"> </w:t>
            </w:r>
            <w:r w:rsidRPr="008F5513">
              <w:rPr>
                <w:rFonts w:ascii="Verdana" w:hAnsi="Verdana" w:cs="Arial"/>
                <w:color w:val="000000" w:themeColor="text1"/>
                <w:sz w:val="15"/>
                <w:szCs w:val="15"/>
              </w:rPr>
              <w:t>del</w:t>
            </w:r>
            <w:r w:rsidRPr="008F5513">
              <w:rPr>
                <w:rFonts w:ascii="Verdana" w:hAnsi="Verdana" w:cs="Arial"/>
                <w:color w:val="000000" w:themeColor="text1"/>
                <w:spacing w:val="-3"/>
                <w:sz w:val="15"/>
                <w:szCs w:val="15"/>
              </w:rPr>
              <w:t xml:space="preserve"> </w:t>
            </w:r>
            <w:proofErr w:type="spellStart"/>
            <w:r w:rsidRPr="008F5513">
              <w:rPr>
                <w:rFonts w:ascii="Verdana" w:hAnsi="Verdana" w:cs="Arial"/>
                <w:color w:val="000000" w:themeColor="text1"/>
                <w:sz w:val="15"/>
                <w:szCs w:val="15"/>
              </w:rPr>
              <w:t>Contrato</w:t>
            </w:r>
            <w:proofErr w:type="spellEnd"/>
          </w:p>
        </w:tc>
        <w:tc>
          <w:tcPr>
            <w:tcW w:w="427" w:type="dxa"/>
            <w:textDirection w:val="btLr"/>
            <w:hideMark/>
          </w:tcPr>
          <w:p w14:paraId="7585BA96" w14:textId="77777777" w:rsidR="00D4696D" w:rsidRPr="008F5513" w:rsidRDefault="00D4696D" w:rsidP="00247EBB">
            <w:pPr>
              <w:pStyle w:val="TableParagraph"/>
              <w:spacing w:before="116"/>
              <w:ind w:left="356"/>
              <w:rPr>
                <w:rFonts w:ascii="Verdana" w:hAnsi="Verdana" w:cs="Arial"/>
                <w:color w:val="000000" w:themeColor="text1"/>
                <w:sz w:val="15"/>
                <w:szCs w:val="15"/>
              </w:rPr>
            </w:pPr>
            <w:proofErr w:type="spellStart"/>
            <w:r w:rsidRPr="008F5513">
              <w:rPr>
                <w:rFonts w:ascii="Verdana" w:hAnsi="Verdana" w:cs="Arial"/>
                <w:color w:val="000000" w:themeColor="text1"/>
                <w:sz w:val="15"/>
                <w:szCs w:val="15"/>
              </w:rPr>
              <w:t>Fecha</w:t>
            </w:r>
            <w:proofErr w:type="spellEnd"/>
            <w:r w:rsidRPr="008F5513">
              <w:rPr>
                <w:rFonts w:ascii="Verdana" w:hAnsi="Verdana" w:cs="Arial"/>
                <w:color w:val="000000" w:themeColor="text1"/>
                <w:sz w:val="15"/>
                <w:szCs w:val="15"/>
              </w:rPr>
              <w:t xml:space="preserve"> de</w:t>
            </w:r>
            <w:r w:rsidRPr="008F5513">
              <w:rPr>
                <w:rFonts w:ascii="Verdana" w:hAnsi="Verdana" w:cs="Arial"/>
                <w:color w:val="000000" w:themeColor="text1"/>
                <w:spacing w:val="-2"/>
                <w:sz w:val="15"/>
                <w:szCs w:val="15"/>
              </w:rPr>
              <w:t xml:space="preserve"> </w:t>
            </w:r>
            <w:proofErr w:type="spellStart"/>
            <w:r w:rsidRPr="008F5513">
              <w:rPr>
                <w:rFonts w:ascii="Verdana" w:hAnsi="Verdana" w:cs="Arial"/>
                <w:color w:val="000000" w:themeColor="text1"/>
                <w:sz w:val="15"/>
                <w:szCs w:val="15"/>
              </w:rPr>
              <w:t>inicio</w:t>
            </w:r>
            <w:proofErr w:type="spellEnd"/>
          </w:p>
        </w:tc>
        <w:tc>
          <w:tcPr>
            <w:tcW w:w="586" w:type="dxa"/>
            <w:textDirection w:val="btLr"/>
          </w:tcPr>
          <w:p w14:paraId="2654091A" w14:textId="77777777" w:rsidR="00D4696D" w:rsidRPr="008F5513" w:rsidRDefault="00D4696D" w:rsidP="00247EBB">
            <w:pPr>
              <w:pStyle w:val="TableParagraph"/>
              <w:spacing w:before="1"/>
              <w:rPr>
                <w:rFonts w:ascii="Verdana" w:hAnsi="Verdana" w:cs="Arial"/>
                <w:b/>
                <w:color w:val="000000" w:themeColor="text1"/>
                <w:sz w:val="15"/>
                <w:szCs w:val="15"/>
              </w:rPr>
            </w:pPr>
          </w:p>
          <w:p w14:paraId="00EDE09F" w14:textId="77777777" w:rsidR="00D4696D" w:rsidRPr="008F5513" w:rsidRDefault="00D4696D" w:rsidP="00247EBB">
            <w:pPr>
              <w:pStyle w:val="TableParagraph"/>
              <w:ind w:left="124"/>
              <w:rPr>
                <w:rFonts w:ascii="Verdana" w:hAnsi="Verdana" w:cs="Arial"/>
                <w:color w:val="000000" w:themeColor="text1"/>
                <w:sz w:val="15"/>
                <w:szCs w:val="15"/>
              </w:rPr>
            </w:pPr>
            <w:proofErr w:type="spellStart"/>
            <w:r w:rsidRPr="008F5513">
              <w:rPr>
                <w:rFonts w:ascii="Verdana" w:hAnsi="Verdana" w:cs="Arial"/>
                <w:color w:val="000000" w:themeColor="text1"/>
                <w:sz w:val="15"/>
                <w:szCs w:val="15"/>
              </w:rPr>
              <w:t>Fecha</w:t>
            </w:r>
            <w:proofErr w:type="spellEnd"/>
            <w:r w:rsidRPr="008F5513">
              <w:rPr>
                <w:rFonts w:ascii="Verdana" w:hAnsi="Verdana" w:cs="Arial"/>
                <w:color w:val="000000" w:themeColor="text1"/>
                <w:spacing w:val="-1"/>
                <w:sz w:val="15"/>
                <w:szCs w:val="15"/>
              </w:rPr>
              <w:t xml:space="preserve"> </w:t>
            </w:r>
            <w:r w:rsidRPr="008F5513">
              <w:rPr>
                <w:rFonts w:ascii="Verdana" w:hAnsi="Verdana" w:cs="Arial"/>
                <w:color w:val="000000" w:themeColor="text1"/>
                <w:sz w:val="15"/>
                <w:szCs w:val="15"/>
              </w:rPr>
              <w:t>de</w:t>
            </w:r>
            <w:r w:rsidRPr="008F5513">
              <w:rPr>
                <w:rFonts w:ascii="Verdana" w:hAnsi="Verdana" w:cs="Arial"/>
                <w:color w:val="000000" w:themeColor="text1"/>
                <w:spacing w:val="-2"/>
                <w:sz w:val="15"/>
                <w:szCs w:val="15"/>
              </w:rPr>
              <w:t xml:space="preserve"> </w:t>
            </w:r>
            <w:proofErr w:type="spellStart"/>
            <w:r w:rsidRPr="008F5513">
              <w:rPr>
                <w:rFonts w:ascii="Verdana" w:hAnsi="Verdana" w:cs="Arial"/>
                <w:color w:val="000000" w:themeColor="text1"/>
                <w:sz w:val="15"/>
                <w:szCs w:val="15"/>
              </w:rPr>
              <w:t>terminación</w:t>
            </w:r>
            <w:proofErr w:type="spellEnd"/>
          </w:p>
        </w:tc>
        <w:tc>
          <w:tcPr>
            <w:tcW w:w="839" w:type="dxa"/>
            <w:textDirection w:val="btLr"/>
          </w:tcPr>
          <w:p w14:paraId="40CEF3C0" w14:textId="77777777" w:rsidR="00D4696D" w:rsidRPr="008F5513" w:rsidRDefault="00D4696D" w:rsidP="00247EBB">
            <w:pPr>
              <w:pStyle w:val="TableParagraph"/>
              <w:rPr>
                <w:rFonts w:ascii="Verdana" w:hAnsi="Verdana" w:cs="Arial"/>
                <w:b/>
                <w:color w:val="000000" w:themeColor="text1"/>
                <w:sz w:val="15"/>
                <w:szCs w:val="15"/>
              </w:rPr>
            </w:pPr>
          </w:p>
          <w:p w14:paraId="5E69EB3C" w14:textId="77777777" w:rsidR="00D4696D" w:rsidRPr="008F5513" w:rsidRDefault="00D4696D" w:rsidP="00247EBB">
            <w:pPr>
              <w:pStyle w:val="TableParagraph"/>
              <w:spacing w:before="113"/>
              <w:ind w:left="35" w:right="34"/>
              <w:jc w:val="center"/>
              <w:rPr>
                <w:rFonts w:ascii="Verdana" w:hAnsi="Verdana" w:cs="Arial"/>
                <w:color w:val="000000" w:themeColor="text1"/>
                <w:sz w:val="15"/>
                <w:szCs w:val="15"/>
              </w:rPr>
            </w:pPr>
            <w:r w:rsidRPr="008F5513">
              <w:rPr>
                <w:rFonts w:ascii="Verdana" w:hAnsi="Verdana" w:cs="Arial"/>
                <w:color w:val="000000" w:themeColor="text1"/>
                <w:sz w:val="15"/>
                <w:szCs w:val="15"/>
              </w:rPr>
              <w:t>Valor</w:t>
            </w:r>
          </w:p>
        </w:tc>
        <w:tc>
          <w:tcPr>
            <w:tcW w:w="2706" w:type="dxa"/>
            <w:gridSpan w:val="4"/>
            <w:textDirection w:val="btLr"/>
          </w:tcPr>
          <w:p w14:paraId="207243FA" w14:textId="77777777" w:rsidR="00D4696D" w:rsidRPr="008F5513" w:rsidRDefault="00D4696D" w:rsidP="00247EBB">
            <w:pPr>
              <w:pStyle w:val="TableParagraph"/>
              <w:rPr>
                <w:rFonts w:ascii="Verdana" w:hAnsi="Verdana" w:cs="Arial"/>
                <w:b/>
                <w:color w:val="000000" w:themeColor="text1"/>
                <w:sz w:val="15"/>
                <w:szCs w:val="15"/>
              </w:rPr>
            </w:pPr>
          </w:p>
          <w:p w14:paraId="5AA685DE" w14:textId="77777777" w:rsidR="00D4696D" w:rsidRPr="008F5513" w:rsidRDefault="00D4696D" w:rsidP="00247EBB">
            <w:pPr>
              <w:pStyle w:val="TableParagraph"/>
              <w:rPr>
                <w:rFonts w:ascii="Verdana" w:hAnsi="Verdana" w:cs="Arial"/>
                <w:b/>
                <w:color w:val="000000" w:themeColor="text1"/>
                <w:sz w:val="15"/>
                <w:szCs w:val="15"/>
              </w:rPr>
            </w:pPr>
          </w:p>
          <w:p w14:paraId="416A6A64" w14:textId="77777777" w:rsidR="00D4696D" w:rsidRPr="008F5513" w:rsidRDefault="00D4696D" w:rsidP="00247EBB">
            <w:pPr>
              <w:pStyle w:val="TableParagraph"/>
              <w:rPr>
                <w:rFonts w:ascii="Verdana" w:hAnsi="Verdana" w:cs="Arial"/>
                <w:b/>
                <w:color w:val="000000" w:themeColor="text1"/>
                <w:sz w:val="15"/>
                <w:szCs w:val="15"/>
              </w:rPr>
            </w:pPr>
          </w:p>
          <w:p w14:paraId="2A8068E1" w14:textId="77777777" w:rsidR="00D4696D" w:rsidRPr="008F5513" w:rsidRDefault="00D4696D" w:rsidP="00247EBB">
            <w:pPr>
              <w:pStyle w:val="TableParagraph"/>
              <w:rPr>
                <w:rFonts w:ascii="Verdana" w:hAnsi="Verdana" w:cs="Arial"/>
                <w:b/>
                <w:color w:val="000000" w:themeColor="text1"/>
                <w:sz w:val="15"/>
                <w:szCs w:val="15"/>
              </w:rPr>
            </w:pPr>
          </w:p>
          <w:p w14:paraId="1B443E75" w14:textId="77777777" w:rsidR="00D4696D" w:rsidRPr="008F5513" w:rsidRDefault="00D4696D" w:rsidP="00247EBB">
            <w:pPr>
              <w:pStyle w:val="TableParagraph"/>
              <w:spacing w:before="138" w:line="244" w:lineRule="auto"/>
              <w:ind w:left="35" w:right="34"/>
              <w:jc w:val="center"/>
              <w:rPr>
                <w:rFonts w:ascii="Verdana" w:hAnsi="Verdana" w:cs="Arial"/>
                <w:color w:val="000000" w:themeColor="text1"/>
                <w:sz w:val="15"/>
                <w:szCs w:val="15"/>
              </w:rPr>
            </w:pPr>
            <w:proofErr w:type="spellStart"/>
            <w:r w:rsidRPr="008F5513">
              <w:rPr>
                <w:rFonts w:ascii="Verdana" w:hAnsi="Verdana" w:cs="Arial"/>
                <w:color w:val="000000" w:themeColor="text1"/>
                <w:sz w:val="15"/>
                <w:szCs w:val="15"/>
              </w:rPr>
              <w:t>Proporción</w:t>
            </w:r>
            <w:proofErr w:type="spellEnd"/>
            <w:r w:rsidRPr="008F5513">
              <w:rPr>
                <w:rFonts w:ascii="Verdana" w:hAnsi="Verdana" w:cs="Arial"/>
                <w:color w:val="000000" w:themeColor="text1"/>
                <w:sz w:val="15"/>
                <w:szCs w:val="15"/>
              </w:rPr>
              <w:t xml:space="preserve"> </w:t>
            </w:r>
            <w:proofErr w:type="spellStart"/>
            <w:r w:rsidRPr="008F5513">
              <w:rPr>
                <w:rFonts w:ascii="Verdana" w:hAnsi="Verdana" w:cs="Arial"/>
                <w:color w:val="000000" w:themeColor="text1"/>
                <w:sz w:val="15"/>
                <w:szCs w:val="15"/>
              </w:rPr>
              <w:t>participación</w:t>
            </w:r>
            <w:proofErr w:type="spellEnd"/>
            <w:r w:rsidRPr="008F5513">
              <w:rPr>
                <w:rFonts w:ascii="Verdana" w:hAnsi="Verdana" w:cs="Arial"/>
                <w:color w:val="000000" w:themeColor="text1"/>
                <w:spacing w:val="-42"/>
                <w:sz w:val="15"/>
                <w:szCs w:val="15"/>
              </w:rPr>
              <w:t xml:space="preserve"> </w:t>
            </w:r>
            <w:r w:rsidRPr="008F5513">
              <w:rPr>
                <w:rFonts w:ascii="Verdana" w:hAnsi="Verdana" w:cs="Arial"/>
                <w:color w:val="000000" w:themeColor="text1"/>
                <w:sz w:val="15"/>
                <w:szCs w:val="15"/>
              </w:rPr>
              <w:t>(</w:t>
            </w:r>
            <w:proofErr w:type="spellStart"/>
            <w:r w:rsidRPr="008F5513">
              <w:rPr>
                <w:rFonts w:ascii="Verdana" w:hAnsi="Verdana" w:cs="Arial"/>
                <w:color w:val="000000" w:themeColor="text1"/>
                <w:sz w:val="15"/>
                <w:szCs w:val="15"/>
              </w:rPr>
              <w:t>ejecución</w:t>
            </w:r>
            <w:proofErr w:type="spellEnd"/>
            <w:r w:rsidRPr="008F5513">
              <w:rPr>
                <w:rFonts w:ascii="Verdana" w:hAnsi="Verdana" w:cs="Arial"/>
                <w:color w:val="000000" w:themeColor="text1"/>
                <w:sz w:val="15"/>
                <w:szCs w:val="15"/>
              </w:rPr>
              <w:t xml:space="preserve"> de </w:t>
            </w:r>
            <w:proofErr w:type="spellStart"/>
            <w:r w:rsidRPr="008F5513">
              <w:rPr>
                <w:rFonts w:ascii="Verdana" w:hAnsi="Verdana" w:cs="Arial"/>
                <w:color w:val="000000" w:themeColor="text1"/>
                <w:sz w:val="15"/>
                <w:szCs w:val="15"/>
              </w:rPr>
              <w:t>unión</w:t>
            </w:r>
            <w:proofErr w:type="spellEnd"/>
            <w:r w:rsidRPr="008F5513">
              <w:rPr>
                <w:rFonts w:ascii="Verdana" w:hAnsi="Verdana" w:cs="Arial"/>
                <w:color w:val="000000" w:themeColor="text1"/>
                <w:spacing w:val="1"/>
                <w:sz w:val="15"/>
                <w:szCs w:val="15"/>
              </w:rPr>
              <w:t xml:space="preserve"> </w:t>
            </w:r>
            <w:r w:rsidRPr="008F5513">
              <w:rPr>
                <w:rFonts w:ascii="Verdana" w:hAnsi="Verdana" w:cs="Arial"/>
                <w:color w:val="000000" w:themeColor="text1"/>
                <w:sz w:val="15"/>
                <w:szCs w:val="15"/>
              </w:rPr>
              <w:t>temporal (UT) o</w:t>
            </w:r>
            <w:r w:rsidRPr="008F5513">
              <w:rPr>
                <w:rFonts w:ascii="Verdana" w:hAnsi="Verdana" w:cs="Arial"/>
                <w:color w:val="000000" w:themeColor="text1"/>
                <w:spacing w:val="1"/>
                <w:sz w:val="15"/>
                <w:szCs w:val="15"/>
              </w:rPr>
              <w:t xml:space="preserve"> </w:t>
            </w:r>
            <w:proofErr w:type="spellStart"/>
            <w:r w:rsidRPr="008F5513">
              <w:rPr>
                <w:rFonts w:ascii="Verdana" w:hAnsi="Verdana" w:cs="Arial"/>
                <w:color w:val="000000" w:themeColor="text1"/>
                <w:sz w:val="15"/>
                <w:szCs w:val="15"/>
              </w:rPr>
              <w:t>consorcio</w:t>
            </w:r>
            <w:proofErr w:type="spellEnd"/>
            <w:r w:rsidRPr="008F5513">
              <w:rPr>
                <w:rFonts w:ascii="Verdana" w:hAnsi="Verdana" w:cs="Arial"/>
                <w:color w:val="000000" w:themeColor="text1"/>
                <w:spacing w:val="-1"/>
                <w:sz w:val="15"/>
                <w:szCs w:val="15"/>
              </w:rPr>
              <w:t xml:space="preserve"> </w:t>
            </w:r>
            <w:r w:rsidRPr="008F5513">
              <w:rPr>
                <w:rFonts w:ascii="Verdana" w:hAnsi="Verdana" w:cs="Arial"/>
                <w:color w:val="000000" w:themeColor="text1"/>
                <w:sz w:val="15"/>
                <w:szCs w:val="15"/>
              </w:rPr>
              <w:t>(C)</w:t>
            </w:r>
          </w:p>
        </w:tc>
        <w:tc>
          <w:tcPr>
            <w:tcW w:w="852" w:type="dxa"/>
            <w:gridSpan w:val="2"/>
            <w:textDirection w:val="btLr"/>
          </w:tcPr>
          <w:p w14:paraId="241CC341" w14:textId="77777777" w:rsidR="00D4696D" w:rsidRPr="008F5513" w:rsidRDefault="00D4696D" w:rsidP="00247EBB">
            <w:pPr>
              <w:pStyle w:val="TableParagraph"/>
              <w:rPr>
                <w:rFonts w:ascii="Verdana" w:hAnsi="Verdana" w:cs="Arial"/>
                <w:b/>
                <w:color w:val="000000" w:themeColor="text1"/>
                <w:sz w:val="15"/>
                <w:szCs w:val="15"/>
              </w:rPr>
            </w:pPr>
          </w:p>
          <w:p w14:paraId="7E7B69A7" w14:textId="77777777" w:rsidR="00D4696D" w:rsidRPr="008F5513" w:rsidRDefault="00D4696D" w:rsidP="00247EBB">
            <w:pPr>
              <w:pStyle w:val="TableParagraph"/>
              <w:spacing w:before="116"/>
              <w:ind w:left="404"/>
              <w:rPr>
                <w:rFonts w:ascii="Verdana" w:hAnsi="Verdana" w:cs="Arial"/>
                <w:color w:val="000000" w:themeColor="text1"/>
                <w:sz w:val="15"/>
                <w:szCs w:val="15"/>
              </w:rPr>
            </w:pPr>
            <w:proofErr w:type="spellStart"/>
            <w:r w:rsidRPr="008F5513">
              <w:rPr>
                <w:rFonts w:ascii="Verdana" w:hAnsi="Verdana" w:cs="Arial"/>
                <w:color w:val="000000" w:themeColor="text1"/>
                <w:sz w:val="15"/>
                <w:szCs w:val="15"/>
              </w:rPr>
              <w:t>Cumplimiento</w:t>
            </w:r>
            <w:proofErr w:type="spellEnd"/>
          </w:p>
        </w:tc>
        <w:tc>
          <w:tcPr>
            <w:tcW w:w="1568" w:type="dxa"/>
            <w:textDirection w:val="btLr"/>
          </w:tcPr>
          <w:p w14:paraId="5F913216" w14:textId="77777777" w:rsidR="00D4696D" w:rsidRPr="008F5513" w:rsidRDefault="00D4696D" w:rsidP="00247EBB">
            <w:pPr>
              <w:pStyle w:val="TableParagraph"/>
              <w:rPr>
                <w:rFonts w:ascii="Verdana" w:hAnsi="Verdana" w:cs="Arial"/>
                <w:b/>
                <w:color w:val="000000" w:themeColor="text1"/>
                <w:sz w:val="15"/>
                <w:szCs w:val="15"/>
              </w:rPr>
            </w:pPr>
          </w:p>
          <w:p w14:paraId="603B70F3" w14:textId="77777777" w:rsidR="00D4696D" w:rsidRPr="008F5513" w:rsidRDefault="00D4696D" w:rsidP="00247EBB">
            <w:pPr>
              <w:pStyle w:val="TableParagraph"/>
              <w:rPr>
                <w:rFonts w:ascii="Verdana" w:hAnsi="Verdana" w:cs="Arial"/>
                <w:b/>
                <w:color w:val="000000" w:themeColor="text1"/>
                <w:sz w:val="15"/>
                <w:szCs w:val="15"/>
              </w:rPr>
            </w:pPr>
          </w:p>
          <w:p w14:paraId="6368F6E3" w14:textId="77777777" w:rsidR="00D4696D" w:rsidRPr="008F5513" w:rsidRDefault="00D4696D" w:rsidP="00247EBB">
            <w:pPr>
              <w:pStyle w:val="TableParagraph"/>
              <w:spacing w:before="1"/>
              <w:rPr>
                <w:rFonts w:ascii="Verdana" w:hAnsi="Verdana" w:cs="Arial"/>
                <w:b/>
                <w:color w:val="000000" w:themeColor="text1"/>
                <w:sz w:val="15"/>
                <w:szCs w:val="15"/>
              </w:rPr>
            </w:pPr>
          </w:p>
          <w:p w14:paraId="4CD44FC9" w14:textId="77777777" w:rsidR="00D4696D" w:rsidRPr="008F5513" w:rsidRDefault="00D4696D" w:rsidP="00247EBB">
            <w:pPr>
              <w:pStyle w:val="TableParagraph"/>
              <w:spacing w:line="242" w:lineRule="auto"/>
              <w:ind w:left="119" w:right="118" w:hanging="3"/>
              <w:jc w:val="center"/>
              <w:rPr>
                <w:rFonts w:ascii="Verdana" w:hAnsi="Verdana" w:cs="Arial"/>
                <w:color w:val="000000" w:themeColor="text1"/>
                <w:sz w:val="15"/>
                <w:szCs w:val="15"/>
              </w:rPr>
            </w:pPr>
            <w:r w:rsidRPr="008F5513">
              <w:rPr>
                <w:rFonts w:ascii="Verdana" w:hAnsi="Verdana" w:cs="Arial"/>
                <w:color w:val="000000" w:themeColor="text1"/>
                <w:sz w:val="15"/>
                <w:szCs w:val="15"/>
              </w:rPr>
              <w:t xml:space="preserve">Persona </w:t>
            </w:r>
            <w:proofErr w:type="spellStart"/>
            <w:r w:rsidRPr="008F5513">
              <w:rPr>
                <w:rFonts w:ascii="Verdana" w:hAnsi="Verdana" w:cs="Arial"/>
                <w:color w:val="000000" w:themeColor="text1"/>
                <w:sz w:val="15"/>
                <w:szCs w:val="15"/>
              </w:rPr>
              <w:t>contacto</w:t>
            </w:r>
            <w:proofErr w:type="spellEnd"/>
            <w:r w:rsidRPr="008F5513">
              <w:rPr>
                <w:rFonts w:ascii="Verdana" w:hAnsi="Verdana" w:cs="Arial"/>
                <w:color w:val="000000" w:themeColor="text1"/>
                <w:sz w:val="15"/>
                <w:szCs w:val="15"/>
              </w:rPr>
              <w:t xml:space="preserve"> y</w:t>
            </w:r>
            <w:r w:rsidRPr="008F5513">
              <w:rPr>
                <w:rFonts w:ascii="Verdana" w:hAnsi="Verdana" w:cs="Arial"/>
                <w:color w:val="000000" w:themeColor="text1"/>
                <w:spacing w:val="1"/>
                <w:sz w:val="15"/>
                <w:szCs w:val="15"/>
              </w:rPr>
              <w:t xml:space="preserve"> </w:t>
            </w:r>
            <w:proofErr w:type="spellStart"/>
            <w:r w:rsidRPr="008F5513">
              <w:rPr>
                <w:rFonts w:ascii="Verdana" w:hAnsi="Verdana" w:cs="Arial"/>
                <w:color w:val="000000" w:themeColor="text1"/>
                <w:sz w:val="15"/>
                <w:szCs w:val="15"/>
              </w:rPr>
              <w:t>teléfono</w:t>
            </w:r>
            <w:proofErr w:type="spellEnd"/>
            <w:r w:rsidRPr="008F5513">
              <w:rPr>
                <w:rFonts w:ascii="Verdana" w:hAnsi="Verdana" w:cs="Arial"/>
                <w:color w:val="000000" w:themeColor="text1"/>
                <w:sz w:val="15"/>
                <w:szCs w:val="15"/>
              </w:rPr>
              <w:t xml:space="preserve"> de la </w:t>
            </w:r>
            <w:proofErr w:type="spellStart"/>
            <w:r w:rsidRPr="008F5513">
              <w:rPr>
                <w:rFonts w:ascii="Verdana" w:hAnsi="Verdana" w:cs="Arial"/>
                <w:color w:val="000000" w:themeColor="text1"/>
                <w:sz w:val="15"/>
                <w:szCs w:val="15"/>
              </w:rPr>
              <w:t>Entidad</w:t>
            </w:r>
            <w:proofErr w:type="spellEnd"/>
            <w:r w:rsidRPr="008F5513">
              <w:rPr>
                <w:rFonts w:ascii="Verdana" w:hAnsi="Verdana" w:cs="Arial"/>
                <w:color w:val="000000" w:themeColor="text1"/>
                <w:spacing w:val="-42"/>
                <w:sz w:val="15"/>
                <w:szCs w:val="15"/>
              </w:rPr>
              <w:t xml:space="preserve"> </w:t>
            </w:r>
            <w:proofErr w:type="spellStart"/>
            <w:r w:rsidRPr="008F5513">
              <w:rPr>
                <w:rFonts w:ascii="Verdana" w:hAnsi="Verdana" w:cs="Arial"/>
                <w:color w:val="000000" w:themeColor="text1"/>
                <w:sz w:val="15"/>
                <w:szCs w:val="15"/>
              </w:rPr>
              <w:t>Contratante</w:t>
            </w:r>
            <w:proofErr w:type="spellEnd"/>
          </w:p>
        </w:tc>
      </w:tr>
      <w:tr w:rsidR="00D4696D" w:rsidRPr="008F5513" w14:paraId="7FCE66C6" w14:textId="77777777" w:rsidTr="00B67FF4">
        <w:trPr>
          <w:trHeight w:val="479"/>
        </w:trPr>
        <w:tc>
          <w:tcPr>
            <w:tcW w:w="851" w:type="dxa"/>
          </w:tcPr>
          <w:p w14:paraId="5CB307B0" w14:textId="77777777" w:rsidR="00D4696D" w:rsidRPr="008F5513" w:rsidRDefault="00D4696D" w:rsidP="00247EBB">
            <w:pPr>
              <w:pStyle w:val="TableParagraph"/>
              <w:rPr>
                <w:rFonts w:ascii="Verdana" w:hAnsi="Verdana" w:cs="Arial"/>
                <w:color w:val="000000" w:themeColor="text1"/>
                <w:sz w:val="16"/>
                <w:szCs w:val="16"/>
              </w:rPr>
            </w:pPr>
          </w:p>
        </w:tc>
        <w:tc>
          <w:tcPr>
            <w:tcW w:w="52" w:type="dxa"/>
          </w:tcPr>
          <w:p w14:paraId="5B3ACDD7" w14:textId="77777777" w:rsidR="00D4696D" w:rsidRPr="008F5513" w:rsidRDefault="00D4696D" w:rsidP="00247EBB">
            <w:pPr>
              <w:pStyle w:val="TableParagraph"/>
              <w:rPr>
                <w:rFonts w:ascii="Verdana" w:hAnsi="Verdana" w:cs="Arial"/>
                <w:color w:val="000000" w:themeColor="text1"/>
                <w:sz w:val="16"/>
                <w:szCs w:val="16"/>
              </w:rPr>
            </w:pPr>
          </w:p>
        </w:tc>
        <w:tc>
          <w:tcPr>
            <w:tcW w:w="442" w:type="dxa"/>
          </w:tcPr>
          <w:p w14:paraId="79F7A850" w14:textId="77777777" w:rsidR="00D4696D" w:rsidRPr="008F5513" w:rsidRDefault="00D4696D" w:rsidP="00247EBB">
            <w:pPr>
              <w:pStyle w:val="TableParagraph"/>
              <w:rPr>
                <w:rFonts w:ascii="Verdana" w:hAnsi="Verdana" w:cs="Arial"/>
                <w:color w:val="000000" w:themeColor="text1"/>
                <w:sz w:val="16"/>
                <w:szCs w:val="16"/>
              </w:rPr>
            </w:pPr>
          </w:p>
        </w:tc>
        <w:tc>
          <w:tcPr>
            <w:tcW w:w="522" w:type="dxa"/>
          </w:tcPr>
          <w:p w14:paraId="2D0104E4" w14:textId="77777777" w:rsidR="00D4696D" w:rsidRPr="008F5513" w:rsidRDefault="00D4696D" w:rsidP="00247EBB">
            <w:pPr>
              <w:pStyle w:val="TableParagraph"/>
              <w:rPr>
                <w:rFonts w:ascii="Verdana" w:hAnsi="Verdana" w:cs="Arial"/>
                <w:color w:val="000000" w:themeColor="text1"/>
                <w:sz w:val="16"/>
                <w:szCs w:val="16"/>
              </w:rPr>
            </w:pPr>
          </w:p>
        </w:tc>
        <w:tc>
          <w:tcPr>
            <w:tcW w:w="333" w:type="dxa"/>
          </w:tcPr>
          <w:p w14:paraId="1B257406" w14:textId="77777777" w:rsidR="00D4696D" w:rsidRPr="008F5513" w:rsidRDefault="00D4696D" w:rsidP="00247EBB">
            <w:pPr>
              <w:pStyle w:val="TableParagraph"/>
              <w:rPr>
                <w:rFonts w:ascii="Verdana" w:hAnsi="Verdana" w:cs="Arial"/>
                <w:color w:val="000000" w:themeColor="text1"/>
                <w:sz w:val="16"/>
                <w:szCs w:val="16"/>
              </w:rPr>
            </w:pPr>
          </w:p>
        </w:tc>
        <w:tc>
          <w:tcPr>
            <w:tcW w:w="556" w:type="dxa"/>
          </w:tcPr>
          <w:p w14:paraId="06E0D1D1" w14:textId="77777777" w:rsidR="00D4696D" w:rsidRPr="008F5513" w:rsidRDefault="00D4696D" w:rsidP="00247EBB">
            <w:pPr>
              <w:pStyle w:val="TableParagraph"/>
              <w:rPr>
                <w:rFonts w:ascii="Verdana" w:hAnsi="Verdana" w:cs="Arial"/>
                <w:color w:val="000000" w:themeColor="text1"/>
                <w:sz w:val="16"/>
                <w:szCs w:val="16"/>
              </w:rPr>
            </w:pPr>
          </w:p>
        </w:tc>
        <w:tc>
          <w:tcPr>
            <w:tcW w:w="1013" w:type="dxa"/>
            <w:gridSpan w:val="2"/>
            <w:hideMark/>
          </w:tcPr>
          <w:p w14:paraId="79DDE4E9" w14:textId="77777777" w:rsidR="00D4696D" w:rsidRPr="008F5513" w:rsidRDefault="00D4696D" w:rsidP="00247EBB">
            <w:pPr>
              <w:pStyle w:val="TableParagraph"/>
              <w:spacing w:before="91"/>
              <w:ind w:left="429" w:right="33" w:hanging="356"/>
              <w:rPr>
                <w:rFonts w:ascii="Verdana" w:hAnsi="Verdana" w:cs="Arial"/>
                <w:color w:val="000000" w:themeColor="text1"/>
                <w:sz w:val="16"/>
                <w:szCs w:val="16"/>
              </w:rPr>
            </w:pPr>
            <w:r w:rsidRPr="008F5513">
              <w:rPr>
                <w:rFonts w:ascii="Verdana" w:hAnsi="Verdana" w:cs="Arial"/>
                <w:color w:val="000000" w:themeColor="text1"/>
                <w:sz w:val="16"/>
                <w:szCs w:val="16"/>
              </w:rPr>
              <w:t>(</w:t>
            </w:r>
            <w:proofErr w:type="spellStart"/>
            <w:r w:rsidRPr="008F5513">
              <w:rPr>
                <w:rFonts w:ascii="Verdana" w:hAnsi="Verdana" w:cs="Arial"/>
                <w:color w:val="000000" w:themeColor="text1"/>
                <w:sz w:val="16"/>
                <w:szCs w:val="16"/>
              </w:rPr>
              <w:t>aaaa</w:t>
            </w:r>
            <w:proofErr w:type="spellEnd"/>
            <w:r w:rsidRPr="008F5513">
              <w:rPr>
                <w:rFonts w:ascii="Verdana" w:hAnsi="Verdana" w:cs="Arial"/>
                <w:color w:val="000000" w:themeColor="text1"/>
                <w:sz w:val="16"/>
                <w:szCs w:val="16"/>
              </w:rPr>
              <w:t>/mm/d</w:t>
            </w:r>
            <w:r w:rsidRPr="008F5513">
              <w:rPr>
                <w:rFonts w:ascii="Verdana" w:hAnsi="Verdana" w:cs="Arial"/>
                <w:color w:val="000000" w:themeColor="text1"/>
                <w:spacing w:val="-42"/>
                <w:sz w:val="16"/>
                <w:szCs w:val="16"/>
              </w:rPr>
              <w:t xml:space="preserve"> </w:t>
            </w:r>
            <w:r w:rsidRPr="008F5513">
              <w:rPr>
                <w:rFonts w:ascii="Verdana" w:hAnsi="Verdana" w:cs="Arial"/>
                <w:color w:val="000000" w:themeColor="text1"/>
                <w:sz w:val="16"/>
                <w:szCs w:val="16"/>
              </w:rPr>
              <w:t>d)</w:t>
            </w:r>
          </w:p>
        </w:tc>
        <w:tc>
          <w:tcPr>
            <w:tcW w:w="839" w:type="dxa"/>
          </w:tcPr>
          <w:p w14:paraId="50A3C25E" w14:textId="77777777" w:rsidR="00D4696D" w:rsidRPr="008F5513" w:rsidRDefault="00D4696D" w:rsidP="00247EBB">
            <w:pPr>
              <w:pStyle w:val="TableParagraph"/>
              <w:rPr>
                <w:rFonts w:ascii="Verdana" w:hAnsi="Verdana" w:cs="Arial"/>
                <w:color w:val="000000" w:themeColor="text1"/>
                <w:sz w:val="16"/>
                <w:szCs w:val="16"/>
              </w:rPr>
            </w:pPr>
          </w:p>
        </w:tc>
        <w:tc>
          <w:tcPr>
            <w:tcW w:w="427" w:type="dxa"/>
            <w:hideMark/>
          </w:tcPr>
          <w:p w14:paraId="3564766D" w14:textId="77777777" w:rsidR="00D4696D" w:rsidRPr="008F5513" w:rsidRDefault="00D4696D" w:rsidP="00247EBB">
            <w:pPr>
              <w:pStyle w:val="TableParagraph"/>
              <w:spacing w:before="91"/>
              <w:ind w:left="100"/>
              <w:rPr>
                <w:rFonts w:ascii="Verdana" w:hAnsi="Verdana" w:cs="Arial"/>
                <w:color w:val="000000" w:themeColor="text1"/>
                <w:sz w:val="16"/>
                <w:szCs w:val="16"/>
              </w:rPr>
            </w:pPr>
            <w:r w:rsidRPr="008F5513">
              <w:rPr>
                <w:rFonts w:ascii="Verdana" w:hAnsi="Verdana" w:cs="Arial"/>
                <w:color w:val="000000" w:themeColor="text1"/>
                <w:sz w:val="16"/>
                <w:szCs w:val="16"/>
              </w:rPr>
              <w:t>UT</w:t>
            </w:r>
          </w:p>
          <w:p w14:paraId="6A200B1D" w14:textId="77777777" w:rsidR="00D4696D" w:rsidRPr="008F5513" w:rsidRDefault="00D4696D" w:rsidP="00247EBB">
            <w:pPr>
              <w:pStyle w:val="TableParagraph"/>
              <w:spacing w:before="1"/>
              <w:ind w:left="100"/>
              <w:rPr>
                <w:rFonts w:ascii="Verdana" w:hAnsi="Verdana" w:cs="Arial"/>
                <w:color w:val="000000" w:themeColor="text1"/>
                <w:sz w:val="16"/>
                <w:szCs w:val="16"/>
              </w:rPr>
            </w:pPr>
            <w:r w:rsidRPr="008F5513">
              <w:rPr>
                <w:rFonts w:ascii="Verdana" w:hAnsi="Verdana" w:cs="Arial"/>
                <w:color w:val="000000" w:themeColor="text1"/>
                <w:sz w:val="16"/>
                <w:szCs w:val="16"/>
              </w:rPr>
              <w:t>- C</w:t>
            </w:r>
          </w:p>
        </w:tc>
        <w:tc>
          <w:tcPr>
            <w:tcW w:w="427" w:type="dxa"/>
          </w:tcPr>
          <w:p w14:paraId="6A57375E" w14:textId="77777777" w:rsidR="00D4696D" w:rsidRPr="008F5513" w:rsidRDefault="00D4696D" w:rsidP="00247EBB">
            <w:pPr>
              <w:pStyle w:val="TableParagraph"/>
              <w:spacing w:before="1"/>
              <w:rPr>
                <w:rFonts w:ascii="Verdana" w:hAnsi="Verdana" w:cs="Arial"/>
                <w:b/>
                <w:color w:val="000000" w:themeColor="text1"/>
                <w:sz w:val="16"/>
                <w:szCs w:val="16"/>
              </w:rPr>
            </w:pPr>
          </w:p>
          <w:p w14:paraId="2EF3F734" w14:textId="77777777" w:rsidR="00D4696D" w:rsidRPr="008F5513" w:rsidRDefault="00D4696D" w:rsidP="00247EBB">
            <w:pPr>
              <w:pStyle w:val="TableParagraph"/>
              <w:ind w:left="79"/>
              <w:rPr>
                <w:rFonts w:ascii="Verdana" w:hAnsi="Verdana" w:cs="Arial"/>
                <w:color w:val="000000" w:themeColor="text1"/>
                <w:sz w:val="16"/>
                <w:szCs w:val="16"/>
              </w:rPr>
            </w:pPr>
            <w:r w:rsidRPr="008F5513">
              <w:rPr>
                <w:rFonts w:ascii="Verdana" w:hAnsi="Verdana" w:cs="Arial"/>
                <w:color w:val="000000" w:themeColor="text1"/>
                <w:sz w:val="16"/>
                <w:szCs w:val="16"/>
              </w:rPr>
              <w:t>(%)</w:t>
            </w:r>
          </w:p>
        </w:tc>
        <w:tc>
          <w:tcPr>
            <w:tcW w:w="427" w:type="dxa"/>
            <w:hideMark/>
          </w:tcPr>
          <w:p w14:paraId="605F4880" w14:textId="77777777" w:rsidR="00D4696D" w:rsidRPr="008F5513" w:rsidRDefault="00D4696D" w:rsidP="00247EBB">
            <w:pPr>
              <w:pStyle w:val="TableParagraph"/>
              <w:ind w:left="103" w:hanging="27"/>
              <w:rPr>
                <w:rFonts w:ascii="Verdana" w:hAnsi="Verdana" w:cs="Arial"/>
                <w:color w:val="000000" w:themeColor="text1"/>
                <w:sz w:val="16"/>
                <w:szCs w:val="16"/>
              </w:rPr>
            </w:pPr>
            <w:r w:rsidRPr="008F5513">
              <w:rPr>
                <w:rFonts w:ascii="Verdana" w:hAnsi="Verdana" w:cs="Arial"/>
                <w:color w:val="000000" w:themeColor="text1"/>
                <w:sz w:val="16"/>
                <w:szCs w:val="16"/>
              </w:rPr>
              <w:t>Dur</w:t>
            </w:r>
          </w:p>
          <w:p w14:paraId="426D42B2" w14:textId="77777777" w:rsidR="00D4696D" w:rsidRPr="008F5513" w:rsidRDefault="00D4696D" w:rsidP="00247EBB">
            <w:pPr>
              <w:pStyle w:val="TableParagraph"/>
              <w:spacing w:line="182" w:lineRule="exact"/>
              <w:ind w:left="115" w:right="68" w:hanging="12"/>
              <w:rPr>
                <w:rFonts w:ascii="Verdana" w:hAnsi="Verdana" w:cs="Arial"/>
                <w:color w:val="000000" w:themeColor="text1"/>
                <w:sz w:val="16"/>
                <w:szCs w:val="16"/>
              </w:rPr>
            </w:pPr>
            <w:proofErr w:type="spellStart"/>
            <w:r w:rsidRPr="008F5513">
              <w:rPr>
                <w:rFonts w:ascii="Verdana" w:hAnsi="Verdana" w:cs="Arial"/>
                <w:color w:val="000000" w:themeColor="text1"/>
                <w:sz w:val="16"/>
                <w:szCs w:val="16"/>
              </w:rPr>
              <w:t>aci</w:t>
            </w:r>
            <w:proofErr w:type="spellEnd"/>
            <w:r w:rsidRPr="008F5513">
              <w:rPr>
                <w:rFonts w:ascii="Verdana" w:hAnsi="Verdana" w:cs="Arial"/>
                <w:color w:val="000000" w:themeColor="text1"/>
                <w:spacing w:val="-42"/>
                <w:sz w:val="16"/>
                <w:szCs w:val="16"/>
              </w:rPr>
              <w:t xml:space="preserve"> </w:t>
            </w:r>
            <w:proofErr w:type="spellStart"/>
            <w:r w:rsidRPr="008F5513">
              <w:rPr>
                <w:rFonts w:ascii="Verdana" w:hAnsi="Verdana" w:cs="Arial"/>
                <w:color w:val="000000" w:themeColor="text1"/>
                <w:sz w:val="16"/>
                <w:szCs w:val="16"/>
              </w:rPr>
              <w:t>ón</w:t>
            </w:r>
            <w:proofErr w:type="spellEnd"/>
          </w:p>
        </w:tc>
        <w:tc>
          <w:tcPr>
            <w:tcW w:w="1425" w:type="dxa"/>
          </w:tcPr>
          <w:p w14:paraId="74A48B97" w14:textId="77777777" w:rsidR="00D4696D" w:rsidRPr="008F5513" w:rsidRDefault="00D4696D" w:rsidP="00247EBB">
            <w:pPr>
              <w:pStyle w:val="TableParagraph"/>
              <w:spacing w:before="1"/>
              <w:rPr>
                <w:rFonts w:ascii="Verdana" w:hAnsi="Verdana" w:cs="Arial"/>
                <w:b/>
                <w:color w:val="000000" w:themeColor="text1"/>
                <w:sz w:val="16"/>
                <w:szCs w:val="16"/>
              </w:rPr>
            </w:pPr>
          </w:p>
          <w:p w14:paraId="678C1365" w14:textId="77777777" w:rsidR="00D4696D" w:rsidRPr="008F5513" w:rsidRDefault="00D4696D" w:rsidP="00247EBB">
            <w:pPr>
              <w:pStyle w:val="TableParagraph"/>
              <w:ind w:left="392"/>
              <w:rPr>
                <w:rFonts w:ascii="Verdana" w:hAnsi="Verdana" w:cs="Arial"/>
                <w:color w:val="000000" w:themeColor="text1"/>
                <w:sz w:val="16"/>
                <w:szCs w:val="16"/>
              </w:rPr>
            </w:pPr>
            <w:r w:rsidRPr="008F5513">
              <w:rPr>
                <w:rFonts w:ascii="Verdana" w:hAnsi="Verdana" w:cs="Arial"/>
                <w:color w:val="000000" w:themeColor="text1"/>
                <w:sz w:val="16"/>
                <w:szCs w:val="16"/>
              </w:rPr>
              <w:t>Valor</w:t>
            </w:r>
            <w:r w:rsidRPr="008F5513">
              <w:rPr>
                <w:rFonts w:ascii="Verdana" w:hAnsi="Verdana" w:cs="Arial"/>
                <w:color w:val="000000" w:themeColor="text1"/>
                <w:spacing w:val="-2"/>
                <w:sz w:val="16"/>
                <w:szCs w:val="16"/>
              </w:rPr>
              <w:t xml:space="preserve"> </w:t>
            </w:r>
            <w:r w:rsidRPr="008F5513">
              <w:rPr>
                <w:rFonts w:ascii="Verdana" w:hAnsi="Verdana" w:cs="Arial"/>
                <w:color w:val="000000" w:themeColor="text1"/>
                <w:sz w:val="16"/>
                <w:szCs w:val="16"/>
              </w:rPr>
              <w:t>($)</w:t>
            </w:r>
          </w:p>
        </w:tc>
        <w:tc>
          <w:tcPr>
            <w:tcW w:w="426" w:type="dxa"/>
          </w:tcPr>
          <w:p w14:paraId="03D0E6FB" w14:textId="77777777" w:rsidR="00D4696D" w:rsidRPr="008F5513" w:rsidRDefault="00D4696D" w:rsidP="00247EBB">
            <w:pPr>
              <w:pStyle w:val="TableParagraph"/>
              <w:spacing w:before="1"/>
              <w:rPr>
                <w:rFonts w:ascii="Verdana" w:hAnsi="Verdana" w:cs="Arial"/>
                <w:b/>
                <w:color w:val="000000" w:themeColor="text1"/>
                <w:sz w:val="16"/>
                <w:szCs w:val="16"/>
              </w:rPr>
            </w:pPr>
          </w:p>
          <w:p w14:paraId="0039E422" w14:textId="77777777" w:rsidR="00D4696D" w:rsidRPr="008F5513" w:rsidRDefault="00D4696D" w:rsidP="00247EBB">
            <w:pPr>
              <w:pStyle w:val="TableParagraph"/>
              <w:ind w:left="127"/>
              <w:rPr>
                <w:rFonts w:ascii="Verdana" w:hAnsi="Verdana" w:cs="Arial"/>
                <w:color w:val="000000" w:themeColor="text1"/>
                <w:sz w:val="16"/>
                <w:szCs w:val="16"/>
              </w:rPr>
            </w:pPr>
            <w:r w:rsidRPr="008F5513">
              <w:rPr>
                <w:rFonts w:ascii="Verdana" w:hAnsi="Verdana" w:cs="Arial"/>
                <w:color w:val="000000" w:themeColor="text1"/>
                <w:sz w:val="16"/>
                <w:szCs w:val="16"/>
              </w:rPr>
              <w:t>SI</w:t>
            </w:r>
          </w:p>
        </w:tc>
        <w:tc>
          <w:tcPr>
            <w:tcW w:w="426" w:type="dxa"/>
          </w:tcPr>
          <w:p w14:paraId="47F1A1A0" w14:textId="77777777" w:rsidR="00D4696D" w:rsidRPr="008F5513" w:rsidRDefault="00D4696D" w:rsidP="00247EBB">
            <w:pPr>
              <w:pStyle w:val="TableParagraph"/>
              <w:spacing w:before="1"/>
              <w:rPr>
                <w:rFonts w:ascii="Verdana" w:hAnsi="Verdana" w:cs="Arial"/>
                <w:b/>
                <w:color w:val="000000" w:themeColor="text1"/>
                <w:sz w:val="16"/>
                <w:szCs w:val="16"/>
              </w:rPr>
            </w:pPr>
          </w:p>
          <w:p w14:paraId="1BD25696" w14:textId="77777777" w:rsidR="00D4696D" w:rsidRPr="008F5513" w:rsidRDefault="00D4696D" w:rsidP="00247EBB">
            <w:pPr>
              <w:pStyle w:val="TableParagraph"/>
              <w:ind w:left="81"/>
              <w:rPr>
                <w:rFonts w:ascii="Verdana" w:hAnsi="Verdana" w:cs="Arial"/>
                <w:color w:val="000000" w:themeColor="text1"/>
                <w:sz w:val="16"/>
                <w:szCs w:val="16"/>
              </w:rPr>
            </w:pPr>
            <w:r w:rsidRPr="008F5513">
              <w:rPr>
                <w:rFonts w:ascii="Verdana" w:hAnsi="Verdana" w:cs="Arial"/>
                <w:color w:val="000000" w:themeColor="text1"/>
                <w:sz w:val="16"/>
                <w:szCs w:val="16"/>
              </w:rPr>
              <w:t>NO</w:t>
            </w:r>
          </w:p>
        </w:tc>
        <w:tc>
          <w:tcPr>
            <w:tcW w:w="1568" w:type="dxa"/>
          </w:tcPr>
          <w:p w14:paraId="6F508A16" w14:textId="77777777" w:rsidR="00D4696D" w:rsidRPr="008F5513" w:rsidRDefault="00D4696D" w:rsidP="00247EBB">
            <w:pPr>
              <w:pStyle w:val="TableParagraph"/>
              <w:rPr>
                <w:rFonts w:ascii="Verdana" w:hAnsi="Verdana" w:cs="Arial"/>
                <w:color w:val="000000" w:themeColor="text1"/>
                <w:sz w:val="16"/>
                <w:szCs w:val="16"/>
              </w:rPr>
            </w:pPr>
          </w:p>
        </w:tc>
      </w:tr>
      <w:tr w:rsidR="00D4696D" w:rsidRPr="008F5513" w14:paraId="28B69F79" w14:textId="77777777" w:rsidTr="00B67FF4">
        <w:trPr>
          <w:trHeight w:val="283"/>
        </w:trPr>
        <w:tc>
          <w:tcPr>
            <w:tcW w:w="851" w:type="dxa"/>
            <w:hideMark/>
          </w:tcPr>
          <w:p w14:paraId="2C49B2A4" w14:textId="77777777" w:rsidR="00D4696D" w:rsidRPr="008F5513" w:rsidRDefault="00D4696D" w:rsidP="00247EBB">
            <w:pPr>
              <w:pStyle w:val="TableParagraph"/>
              <w:spacing w:before="72"/>
              <w:ind w:left="68"/>
              <w:rPr>
                <w:rFonts w:ascii="Verdana" w:hAnsi="Verdana" w:cs="Arial"/>
                <w:color w:val="000000" w:themeColor="text1"/>
                <w:sz w:val="16"/>
                <w:szCs w:val="16"/>
              </w:rPr>
            </w:pPr>
            <w:r w:rsidRPr="008F5513">
              <w:rPr>
                <w:rFonts w:ascii="Verdana" w:hAnsi="Verdana" w:cs="Arial"/>
                <w:color w:val="000000" w:themeColor="text1"/>
                <w:sz w:val="16"/>
                <w:szCs w:val="16"/>
              </w:rPr>
              <w:t>1</w:t>
            </w:r>
          </w:p>
        </w:tc>
        <w:tc>
          <w:tcPr>
            <w:tcW w:w="52" w:type="dxa"/>
          </w:tcPr>
          <w:p w14:paraId="22570908" w14:textId="77777777" w:rsidR="00D4696D" w:rsidRPr="008F5513" w:rsidRDefault="00D4696D" w:rsidP="00247EBB">
            <w:pPr>
              <w:pStyle w:val="TableParagraph"/>
              <w:rPr>
                <w:rFonts w:ascii="Verdana" w:hAnsi="Verdana" w:cs="Arial"/>
                <w:color w:val="000000" w:themeColor="text1"/>
                <w:sz w:val="16"/>
                <w:szCs w:val="16"/>
              </w:rPr>
            </w:pPr>
          </w:p>
        </w:tc>
        <w:tc>
          <w:tcPr>
            <w:tcW w:w="442" w:type="dxa"/>
          </w:tcPr>
          <w:p w14:paraId="00024E61" w14:textId="77777777" w:rsidR="00D4696D" w:rsidRPr="008F5513" w:rsidRDefault="00D4696D" w:rsidP="00247EBB">
            <w:pPr>
              <w:pStyle w:val="TableParagraph"/>
              <w:rPr>
                <w:rFonts w:ascii="Verdana" w:hAnsi="Verdana" w:cs="Arial"/>
                <w:color w:val="000000" w:themeColor="text1"/>
                <w:sz w:val="16"/>
                <w:szCs w:val="16"/>
              </w:rPr>
            </w:pPr>
          </w:p>
        </w:tc>
        <w:tc>
          <w:tcPr>
            <w:tcW w:w="522" w:type="dxa"/>
          </w:tcPr>
          <w:p w14:paraId="738583E0" w14:textId="77777777" w:rsidR="00D4696D" w:rsidRPr="008F5513" w:rsidRDefault="00D4696D" w:rsidP="00247EBB">
            <w:pPr>
              <w:pStyle w:val="TableParagraph"/>
              <w:rPr>
                <w:rFonts w:ascii="Verdana" w:hAnsi="Verdana" w:cs="Arial"/>
                <w:color w:val="000000" w:themeColor="text1"/>
                <w:sz w:val="16"/>
                <w:szCs w:val="16"/>
              </w:rPr>
            </w:pPr>
          </w:p>
        </w:tc>
        <w:tc>
          <w:tcPr>
            <w:tcW w:w="333" w:type="dxa"/>
          </w:tcPr>
          <w:p w14:paraId="642121C2" w14:textId="77777777" w:rsidR="00D4696D" w:rsidRPr="008F5513" w:rsidRDefault="00D4696D" w:rsidP="00247EBB">
            <w:pPr>
              <w:pStyle w:val="TableParagraph"/>
              <w:rPr>
                <w:rFonts w:ascii="Verdana" w:hAnsi="Verdana" w:cs="Arial"/>
                <w:color w:val="000000" w:themeColor="text1"/>
                <w:sz w:val="16"/>
                <w:szCs w:val="16"/>
              </w:rPr>
            </w:pPr>
          </w:p>
        </w:tc>
        <w:tc>
          <w:tcPr>
            <w:tcW w:w="556" w:type="dxa"/>
          </w:tcPr>
          <w:p w14:paraId="661900FE" w14:textId="77777777" w:rsidR="00D4696D" w:rsidRPr="008F5513" w:rsidRDefault="00D4696D" w:rsidP="00247EBB">
            <w:pPr>
              <w:pStyle w:val="TableParagraph"/>
              <w:rPr>
                <w:rFonts w:ascii="Verdana" w:hAnsi="Verdana" w:cs="Arial"/>
                <w:color w:val="000000" w:themeColor="text1"/>
                <w:sz w:val="16"/>
                <w:szCs w:val="16"/>
              </w:rPr>
            </w:pPr>
          </w:p>
        </w:tc>
        <w:tc>
          <w:tcPr>
            <w:tcW w:w="427" w:type="dxa"/>
          </w:tcPr>
          <w:p w14:paraId="6847F13A" w14:textId="77777777" w:rsidR="00D4696D" w:rsidRPr="008F5513" w:rsidRDefault="00D4696D" w:rsidP="00247EBB">
            <w:pPr>
              <w:pStyle w:val="TableParagraph"/>
              <w:rPr>
                <w:rFonts w:ascii="Verdana" w:hAnsi="Verdana" w:cs="Arial"/>
                <w:color w:val="000000" w:themeColor="text1"/>
                <w:sz w:val="16"/>
                <w:szCs w:val="16"/>
              </w:rPr>
            </w:pPr>
          </w:p>
        </w:tc>
        <w:tc>
          <w:tcPr>
            <w:tcW w:w="586" w:type="dxa"/>
          </w:tcPr>
          <w:p w14:paraId="2AFE3FEC" w14:textId="77777777" w:rsidR="00D4696D" w:rsidRPr="008F5513" w:rsidRDefault="00D4696D" w:rsidP="00247EBB">
            <w:pPr>
              <w:pStyle w:val="TableParagraph"/>
              <w:rPr>
                <w:rFonts w:ascii="Verdana" w:hAnsi="Verdana" w:cs="Arial"/>
                <w:color w:val="000000" w:themeColor="text1"/>
                <w:sz w:val="16"/>
                <w:szCs w:val="16"/>
              </w:rPr>
            </w:pPr>
          </w:p>
        </w:tc>
        <w:tc>
          <w:tcPr>
            <w:tcW w:w="839" w:type="dxa"/>
          </w:tcPr>
          <w:p w14:paraId="76E71241" w14:textId="77777777" w:rsidR="00D4696D" w:rsidRPr="008F5513" w:rsidRDefault="00D4696D" w:rsidP="00247EBB">
            <w:pPr>
              <w:pStyle w:val="TableParagraph"/>
              <w:rPr>
                <w:rFonts w:ascii="Verdana" w:hAnsi="Verdana" w:cs="Arial"/>
                <w:color w:val="000000" w:themeColor="text1"/>
                <w:sz w:val="16"/>
                <w:szCs w:val="16"/>
              </w:rPr>
            </w:pPr>
          </w:p>
        </w:tc>
        <w:tc>
          <w:tcPr>
            <w:tcW w:w="427" w:type="dxa"/>
          </w:tcPr>
          <w:p w14:paraId="19B4396F" w14:textId="77777777" w:rsidR="00D4696D" w:rsidRPr="008F5513" w:rsidRDefault="00D4696D" w:rsidP="00247EBB">
            <w:pPr>
              <w:pStyle w:val="TableParagraph"/>
              <w:rPr>
                <w:rFonts w:ascii="Verdana" w:hAnsi="Verdana" w:cs="Arial"/>
                <w:color w:val="000000" w:themeColor="text1"/>
                <w:sz w:val="16"/>
                <w:szCs w:val="16"/>
              </w:rPr>
            </w:pPr>
          </w:p>
        </w:tc>
        <w:tc>
          <w:tcPr>
            <w:tcW w:w="427" w:type="dxa"/>
          </w:tcPr>
          <w:p w14:paraId="320C0781" w14:textId="77777777" w:rsidR="00D4696D" w:rsidRPr="008F5513" w:rsidRDefault="00D4696D" w:rsidP="00247EBB">
            <w:pPr>
              <w:pStyle w:val="TableParagraph"/>
              <w:rPr>
                <w:rFonts w:ascii="Verdana" w:hAnsi="Verdana" w:cs="Arial"/>
                <w:color w:val="000000" w:themeColor="text1"/>
                <w:sz w:val="16"/>
                <w:szCs w:val="16"/>
              </w:rPr>
            </w:pPr>
          </w:p>
        </w:tc>
        <w:tc>
          <w:tcPr>
            <w:tcW w:w="427" w:type="dxa"/>
          </w:tcPr>
          <w:p w14:paraId="1288B1D7" w14:textId="77777777" w:rsidR="00D4696D" w:rsidRPr="008F5513" w:rsidRDefault="00D4696D" w:rsidP="00247EBB">
            <w:pPr>
              <w:pStyle w:val="TableParagraph"/>
              <w:rPr>
                <w:rFonts w:ascii="Verdana" w:hAnsi="Verdana" w:cs="Arial"/>
                <w:color w:val="000000" w:themeColor="text1"/>
                <w:sz w:val="16"/>
                <w:szCs w:val="16"/>
              </w:rPr>
            </w:pPr>
          </w:p>
        </w:tc>
        <w:tc>
          <w:tcPr>
            <w:tcW w:w="1425" w:type="dxa"/>
          </w:tcPr>
          <w:p w14:paraId="211B2DA5" w14:textId="77777777" w:rsidR="00D4696D" w:rsidRPr="008F5513" w:rsidRDefault="00D4696D" w:rsidP="00247EBB">
            <w:pPr>
              <w:pStyle w:val="TableParagraph"/>
              <w:rPr>
                <w:rFonts w:ascii="Verdana" w:hAnsi="Verdana" w:cs="Arial"/>
                <w:color w:val="000000" w:themeColor="text1"/>
                <w:sz w:val="16"/>
                <w:szCs w:val="16"/>
              </w:rPr>
            </w:pPr>
          </w:p>
        </w:tc>
        <w:tc>
          <w:tcPr>
            <w:tcW w:w="426" w:type="dxa"/>
          </w:tcPr>
          <w:p w14:paraId="2AB2D0AF" w14:textId="77777777" w:rsidR="00D4696D" w:rsidRPr="008F5513" w:rsidRDefault="00D4696D" w:rsidP="00247EBB">
            <w:pPr>
              <w:pStyle w:val="TableParagraph"/>
              <w:rPr>
                <w:rFonts w:ascii="Verdana" w:hAnsi="Verdana" w:cs="Arial"/>
                <w:color w:val="000000" w:themeColor="text1"/>
                <w:sz w:val="16"/>
                <w:szCs w:val="16"/>
              </w:rPr>
            </w:pPr>
          </w:p>
        </w:tc>
        <w:tc>
          <w:tcPr>
            <w:tcW w:w="426" w:type="dxa"/>
          </w:tcPr>
          <w:p w14:paraId="28FC96D4" w14:textId="77777777" w:rsidR="00D4696D" w:rsidRPr="008F5513" w:rsidRDefault="00D4696D" w:rsidP="00247EBB">
            <w:pPr>
              <w:pStyle w:val="TableParagraph"/>
              <w:rPr>
                <w:rFonts w:ascii="Verdana" w:hAnsi="Verdana" w:cs="Arial"/>
                <w:color w:val="000000" w:themeColor="text1"/>
                <w:sz w:val="16"/>
                <w:szCs w:val="16"/>
              </w:rPr>
            </w:pPr>
          </w:p>
        </w:tc>
        <w:tc>
          <w:tcPr>
            <w:tcW w:w="1568" w:type="dxa"/>
          </w:tcPr>
          <w:p w14:paraId="7D3300E7" w14:textId="77777777" w:rsidR="00D4696D" w:rsidRPr="008F5513" w:rsidRDefault="00D4696D" w:rsidP="00247EBB">
            <w:pPr>
              <w:pStyle w:val="TableParagraph"/>
              <w:rPr>
                <w:rFonts w:ascii="Verdana" w:hAnsi="Verdana" w:cs="Arial"/>
                <w:color w:val="000000" w:themeColor="text1"/>
                <w:sz w:val="16"/>
                <w:szCs w:val="16"/>
              </w:rPr>
            </w:pPr>
          </w:p>
        </w:tc>
      </w:tr>
      <w:tr w:rsidR="00D4696D" w:rsidRPr="008F5513" w14:paraId="40005A26" w14:textId="77777777" w:rsidTr="00B67FF4">
        <w:trPr>
          <w:trHeight w:val="280"/>
        </w:trPr>
        <w:tc>
          <w:tcPr>
            <w:tcW w:w="851" w:type="dxa"/>
            <w:hideMark/>
          </w:tcPr>
          <w:p w14:paraId="01109AAF" w14:textId="77777777" w:rsidR="00D4696D" w:rsidRPr="008F5513" w:rsidRDefault="00D4696D" w:rsidP="00247EBB">
            <w:pPr>
              <w:pStyle w:val="TableParagraph"/>
              <w:spacing w:before="70"/>
              <w:ind w:left="68"/>
              <w:rPr>
                <w:rFonts w:ascii="Verdana" w:hAnsi="Verdana" w:cs="Arial"/>
                <w:color w:val="000000" w:themeColor="text1"/>
                <w:sz w:val="16"/>
                <w:szCs w:val="16"/>
              </w:rPr>
            </w:pPr>
            <w:r w:rsidRPr="008F5513">
              <w:rPr>
                <w:rFonts w:ascii="Verdana" w:hAnsi="Verdana" w:cs="Arial"/>
                <w:color w:val="000000" w:themeColor="text1"/>
                <w:sz w:val="16"/>
                <w:szCs w:val="16"/>
              </w:rPr>
              <w:t>2</w:t>
            </w:r>
          </w:p>
        </w:tc>
        <w:tc>
          <w:tcPr>
            <w:tcW w:w="52" w:type="dxa"/>
          </w:tcPr>
          <w:p w14:paraId="750AE81D" w14:textId="77777777" w:rsidR="00D4696D" w:rsidRPr="008F5513" w:rsidRDefault="00D4696D" w:rsidP="00247EBB">
            <w:pPr>
              <w:pStyle w:val="TableParagraph"/>
              <w:rPr>
                <w:rFonts w:ascii="Verdana" w:hAnsi="Verdana" w:cs="Arial"/>
                <w:color w:val="000000" w:themeColor="text1"/>
                <w:sz w:val="16"/>
                <w:szCs w:val="16"/>
              </w:rPr>
            </w:pPr>
          </w:p>
        </w:tc>
        <w:tc>
          <w:tcPr>
            <w:tcW w:w="442" w:type="dxa"/>
          </w:tcPr>
          <w:p w14:paraId="3E7797BF" w14:textId="77777777" w:rsidR="00D4696D" w:rsidRPr="008F5513" w:rsidRDefault="00D4696D" w:rsidP="00247EBB">
            <w:pPr>
              <w:pStyle w:val="TableParagraph"/>
              <w:rPr>
                <w:rFonts w:ascii="Verdana" w:hAnsi="Verdana" w:cs="Arial"/>
                <w:color w:val="000000" w:themeColor="text1"/>
                <w:sz w:val="16"/>
                <w:szCs w:val="16"/>
              </w:rPr>
            </w:pPr>
          </w:p>
        </w:tc>
        <w:tc>
          <w:tcPr>
            <w:tcW w:w="522" w:type="dxa"/>
          </w:tcPr>
          <w:p w14:paraId="0D055F52" w14:textId="77777777" w:rsidR="00D4696D" w:rsidRPr="008F5513" w:rsidRDefault="00D4696D" w:rsidP="00247EBB">
            <w:pPr>
              <w:pStyle w:val="TableParagraph"/>
              <w:rPr>
                <w:rFonts w:ascii="Verdana" w:hAnsi="Verdana" w:cs="Arial"/>
                <w:color w:val="000000" w:themeColor="text1"/>
                <w:sz w:val="16"/>
                <w:szCs w:val="16"/>
              </w:rPr>
            </w:pPr>
          </w:p>
        </w:tc>
        <w:tc>
          <w:tcPr>
            <w:tcW w:w="333" w:type="dxa"/>
          </w:tcPr>
          <w:p w14:paraId="2226739B" w14:textId="77777777" w:rsidR="00D4696D" w:rsidRPr="008F5513" w:rsidRDefault="00D4696D" w:rsidP="00247EBB">
            <w:pPr>
              <w:pStyle w:val="TableParagraph"/>
              <w:rPr>
                <w:rFonts w:ascii="Verdana" w:hAnsi="Verdana" w:cs="Arial"/>
                <w:color w:val="000000" w:themeColor="text1"/>
                <w:sz w:val="16"/>
                <w:szCs w:val="16"/>
              </w:rPr>
            </w:pPr>
          </w:p>
        </w:tc>
        <w:tc>
          <w:tcPr>
            <w:tcW w:w="556" w:type="dxa"/>
          </w:tcPr>
          <w:p w14:paraId="382DB83B" w14:textId="77777777" w:rsidR="00D4696D" w:rsidRPr="008F5513" w:rsidRDefault="00D4696D" w:rsidP="00247EBB">
            <w:pPr>
              <w:pStyle w:val="TableParagraph"/>
              <w:rPr>
                <w:rFonts w:ascii="Verdana" w:hAnsi="Verdana" w:cs="Arial"/>
                <w:color w:val="000000" w:themeColor="text1"/>
                <w:sz w:val="16"/>
                <w:szCs w:val="16"/>
              </w:rPr>
            </w:pPr>
          </w:p>
        </w:tc>
        <w:tc>
          <w:tcPr>
            <w:tcW w:w="427" w:type="dxa"/>
          </w:tcPr>
          <w:p w14:paraId="4D018EBE" w14:textId="77777777" w:rsidR="00D4696D" w:rsidRPr="008F5513" w:rsidRDefault="00D4696D" w:rsidP="00247EBB">
            <w:pPr>
              <w:pStyle w:val="TableParagraph"/>
              <w:rPr>
                <w:rFonts w:ascii="Verdana" w:hAnsi="Verdana" w:cs="Arial"/>
                <w:color w:val="000000" w:themeColor="text1"/>
                <w:sz w:val="16"/>
                <w:szCs w:val="16"/>
              </w:rPr>
            </w:pPr>
          </w:p>
        </w:tc>
        <w:tc>
          <w:tcPr>
            <w:tcW w:w="586" w:type="dxa"/>
          </w:tcPr>
          <w:p w14:paraId="4FCDEAA9" w14:textId="77777777" w:rsidR="00D4696D" w:rsidRPr="008F5513" w:rsidRDefault="00D4696D" w:rsidP="00247EBB">
            <w:pPr>
              <w:pStyle w:val="TableParagraph"/>
              <w:rPr>
                <w:rFonts w:ascii="Verdana" w:hAnsi="Verdana" w:cs="Arial"/>
                <w:color w:val="000000" w:themeColor="text1"/>
                <w:sz w:val="16"/>
                <w:szCs w:val="16"/>
              </w:rPr>
            </w:pPr>
          </w:p>
        </w:tc>
        <w:tc>
          <w:tcPr>
            <w:tcW w:w="839" w:type="dxa"/>
          </w:tcPr>
          <w:p w14:paraId="29B034DB" w14:textId="77777777" w:rsidR="00D4696D" w:rsidRPr="008F5513" w:rsidRDefault="00D4696D" w:rsidP="00247EBB">
            <w:pPr>
              <w:pStyle w:val="TableParagraph"/>
              <w:rPr>
                <w:rFonts w:ascii="Verdana" w:hAnsi="Verdana" w:cs="Arial"/>
                <w:color w:val="000000" w:themeColor="text1"/>
                <w:sz w:val="16"/>
                <w:szCs w:val="16"/>
              </w:rPr>
            </w:pPr>
          </w:p>
        </w:tc>
        <w:tc>
          <w:tcPr>
            <w:tcW w:w="427" w:type="dxa"/>
          </w:tcPr>
          <w:p w14:paraId="67E878C4" w14:textId="77777777" w:rsidR="00D4696D" w:rsidRPr="008F5513" w:rsidRDefault="00D4696D" w:rsidP="00247EBB">
            <w:pPr>
              <w:pStyle w:val="TableParagraph"/>
              <w:rPr>
                <w:rFonts w:ascii="Verdana" w:hAnsi="Verdana" w:cs="Arial"/>
                <w:color w:val="000000" w:themeColor="text1"/>
                <w:sz w:val="16"/>
                <w:szCs w:val="16"/>
              </w:rPr>
            </w:pPr>
          </w:p>
        </w:tc>
        <w:tc>
          <w:tcPr>
            <w:tcW w:w="427" w:type="dxa"/>
          </w:tcPr>
          <w:p w14:paraId="5C6DF4C8" w14:textId="77777777" w:rsidR="00D4696D" w:rsidRPr="008F5513" w:rsidRDefault="00D4696D" w:rsidP="00247EBB">
            <w:pPr>
              <w:pStyle w:val="TableParagraph"/>
              <w:rPr>
                <w:rFonts w:ascii="Verdana" w:hAnsi="Verdana" w:cs="Arial"/>
                <w:color w:val="000000" w:themeColor="text1"/>
                <w:sz w:val="16"/>
                <w:szCs w:val="16"/>
              </w:rPr>
            </w:pPr>
          </w:p>
        </w:tc>
        <w:tc>
          <w:tcPr>
            <w:tcW w:w="427" w:type="dxa"/>
          </w:tcPr>
          <w:p w14:paraId="015486FC" w14:textId="77777777" w:rsidR="00D4696D" w:rsidRPr="008F5513" w:rsidRDefault="00D4696D" w:rsidP="00247EBB">
            <w:pPr>
              <w:pStyle w:val="TableParagraph"/>
              <w:rPr>
                <w:rFonts w:ascii="Verdana" w:hAnsi="Verdana" w:cs="Arial"/>
                <w:color w:val="000000" w:themeColor="text1"/>
                <w:sz w:val="16"/>
                <w:szCs w:val="16"/>
              </w:rPr>
            </w:pPr>
          </w:p>
        </w:tc>
        <w:tc>
          <w:tcPr>
            <w:tcW w:w="1425" w:type="dxa"/>
          </w:tcPr>
          <w:p w14:paraId="22CB1B5C" w14:textId="77777777" w:rsidR="00D4696D" w:rsidRPr="008F5513" w:rsidRDefault="00D4696D" w:rsidP="00247EBB">
            <w:pPr>
              <w:pStyle w:val="TableParagraph"/>
              <w:rPr>
                <w:rFonts w:ascii="Verdana" w:hAnsi="Verdana" w:cs="Arial"/>
                <w:color w:val="000000" w:themeColor="text1"/>
                <w:sz w:val="16"/>
                <w:szCs w:val="16"/>
              </w:rPr>
            </w:pPr>
          </w:p>
        </w:tc>
        <w:tc>
          <w:tcPr>
            <w:tcW w:w="426" w:type="dxa"/>
          </w:tcPr>
          <w:p w14:paraId="64E55989" w14:textId="77777777" w:rsidR="00D4696D" w:rsidRPr="008F5513" w:rsidRDefault="00D4696D" w:rsidP="00247EBB">
            <w:pPr>
              <w:pStyle w:val="TableParagraph"/>
              <w:rPr>
                <w:rFonts w:ascii="Verdana" w:hAnsi="Verdana" w:cs="Arial"/>
                <w:color w:val="000000" w:themeColor="text1"/>
                <w:sz w:val="16"/>
                <w:szCs w:val="16"/>
              </w:rPr>
            </w:pPr>
          </w:p>
        </w:tc>
        <w:tc>
          <w:tcPr>
            <w:tcW w:w="426" w:type="dxa"/>
          </w:tcPr>
          <w:p w14:paraId="4DA8BC31" w14:textId="77777777" w:rsidR="00D4696D" w:rsidRPr="008F5513" w:rsidRDefault="00D4696D" w:rsidP="00247EBB">
            <w:pPr>
              <w:pStyle w:val="TableParagraph"/>
              <w:rPr>
                <w:rFonts w:ascii="Verdana" w:hAnsi="Verdana" w:cs="Arial"/>
                <w:color w:val="000000" w:themeColor="text1"/>
                <w:sz w:val="16"/>
                <w:szCs w:val="16"/>
              </w:rPr>
            </w:pPr>
          </w:p>
        </w:tc>
        <w:tc>
          <w:tcPr>
            <w:tcW w:w="1568" w:type="dxa"/>
          </w:tcPr>
          <w:p w14:paraId="5D4876BF" w14:textId="77777777" w:rsidR="00D4696D" w:rsidRPr="008F5513" w:rsidRDefault="00D4696D" w:rsidP="00247EBB">
            <w:pPr>
              <w:pStyle w:val="TableParagraph"/>
              <w:rPr>
                <w:rFonts w:ascii="Verdana" w:hAnsi="Verdana" w:cs="Arial"/>
                <w:color w:val="000000" w:themeColor="text1"/>
                <w:sz w:val="16"/>
                <w:szCs w:val="16"/>
              </w:rPr>
            </w:pPr>
          </w:p>
        </w:tc>
      </w:tr>
      <w:tr w:rsidR="00D4696D" w:rsidRPr="008F5513" w14:paraId="2A026755" w14:textId="77777777" w:rsidTr="00B67FF4">
        <w:trPr>
          <w:trHeight w:val="283"/>
        </w:trPr>
        <w:tc>
          <w:tcPr>
            <w:tcW w:w="851" w:type="dxa"/>
            <w:hideMark/>
          </w:tcPr>
          <w:p w14:paraId="688F38B2" w14:textId="77777777" w:rsidR="00D4696D" w:rsidRPr="008F5513" w:rsidRDefault="00D4696D" w:rsidP="00247EBB">
            <w:pPr>
              <w:pStyle w:val="TableParagraph"/>
              <w:spacing w:before="72"/>
              <w:ind w:left="68"/>
              <w:rPr>
                <w:rFonts w:ascii="Verdana" w:hAnsi="Verdana" w:cs="Arial"/>
                <w:color w:val="000000" w:themeColor="text1"/>
                <w:sz w:val="16"/>
                <w:szCs w:val="16"/>
              </w:rPr>
            </w:pPr>
            <w:r w:rsidRPr="008F5513">
              <w:rPr>
                <w:rFonts w:ascii="Verdana" w:hAnsi="Verdana" w:cs="Arial"/>
                <w:color w:val="000000" w:themeColor="text1"/>
                <w:sz w:val="16"/>
                <w:szCs w:val="16"/>
              </w:rPr>
              <w:lastRenderedPageBreak/>
              <w:t>3</w:t>
            </w:r>
          </w:p>
        </w:tc>
        <w:tc>
          <w:tcPr>
            <w:tcW w:w="52" w:type="dxa"/>
          </w:tcPr>
          <w:p w14:paraId="597EFD26" w14:textId="77777777" w:rsidR="00D4696D" w:rsidRPr="008F5513" w:rsidRDefault="00D4696D" w:rsidP="00247EBB">
            <w:pPr>
              <w:pStyle w:val="TableParagraph"/>
              <w:rPr>
                <w:rFonts w:ascii="Verdana" w:hAnsi="Verdana" w:cs="Arial"/>
                <w:color w:val="000000" w:themeColor="text1"/>
                <w:sz w:val="16"/>
                <w:szCs w:val="16"/>
              </w:rPr>
            </w:pPr>
          </w:p>
        </w:tc>
        <w:tc>
          <w:tcPr>
            <w:tcW w:w="442" w:type="dxa"/>
          </w:tcPr>
          <w:p w14:paraId="77C277A3" w14:textId="77777777" w:rsidR="00D4696D" w:rsidRPr="008F5513" w:rsidRDefault="00D4696D" w:rsidP="00247EBB">
            <w:pPr>
              <w:pStyle w:val="TableParagraph"/>
              <w:rPr>
                <w:rFonts w:ascii="Verdana" w:hAnsi="Verdana" w:cs="Arial"/>
                <w:color w:val="000000" w:themeColor="text1"/>
                <w:sz w:val="16"/>
                <w:szCs w:val="16"/>
              </w:rPr>
            </w:pPr>
          </w:p>
        </w:tc>
        <w:tc>
          <w:tcPr>
            <w:tcW w:w="522" w:type="dxa"/>
          </w:tcPr>
          <w:p w14:paraId="7A74AA70" w14:textId="77777777" w:rsidR="00D4696D" w:rsidRPr="008F5513" w:rsidRDefault="00D4696D" w:rsidP="00247EBB">
            <w:pPr>
              <w:pStyle w:val="TableParagraph"/>
              <w:rPr>
                <w:rFonts w:ascii="Verdana" w:hAnsi="Verdana" w:cs="Arial"/>
                <w:color w:val="000000" w:themeColor="text1"/>
                <w:sz w:val="16"/>
                <w:szCs w:val="16"/>
              </w:rPr>
            </w:pPr>
          </w:p>
        </w:tc>
        <w:tc>
          <w:tcPr>
            <w:tcW w:w="333" w:type="dxa"/>
          </w:tcPr>
          <w:p w14:paraId="68BB7F0D" w14:textId="77777777" w:rsidR="00D4696D" w:rsidRPr="008F5513" w:rsidRDefault="00D4696D" w:rsidP="00247EBB">
            <w:pPr>
              <w:pStyle w:val="TableParagraph"/>
              <w:rPr>
                <w:rFonts w:ascii="Verdana" w:hAnsi="Verdana" w:cs="Arial"/>
                <w:color w:val="000000" w:themeColor="text1"/>
                <w:sz w:val="16"/>
                <w:szCs w:val="16"/>
              </w:rPr>
            </w:pPr>
          </w:p>
        </w:tc>
        <w:tc>
          <w:tcPr>
            <w:tcW w:w="556" w:type="dxa"/>
          </w:tcPr>
          <w:p w14:paraId="7C05F301" w14:textId="77777777" w:rsidR="00D4696D" w:rsidRPr="008F5513" w:rsidRDefault="00D4696D" w:rsidP="00247EBB">
            <w:pPr>
              <w:pStyle w:val="TableParagraph"/>
              <w:rPr>
                <w:rFonts w:ascii="Verdana" w:hAnsi="Verdana" w:cs="Arial"/>
                <w:color w:val="000000" w:themeColor="text1"/>
                <w:sz w:val="16"/>
                <w:szCs w:val="16"/>
              </w:rPr>
            </w:pPr>
          </w:p>
        </w:tc>
        <w:tc>
          <w:tcPr>
            <w:tcW w:w="427" w:type="dxa"/>
          </w:tcPr>
          <w:p w14:paraId="0B48730A" w14:textId="77777777" w:rsidR="00D4696D" w:rsidRPr="008F5513" w:rsidRDefault="00D4696D" w:rsidP="00247EBB">
            <w:pPr>
              <w:pStyle w:val="TableParagraph"/>
              <w:rPr>
                <w:rFonts w:ascii="Verdana" w:hAnsi="Verdana" w:cs="Arial"/>
                <w:color w:val="000000" w:themeColor="text1"/>
                <w:sz w:val="16"/>
                <w:szCs w:val="16"/>
              </w:rPr>
            </w:pPr>
          </w:p>
        </w:tc>
        <w:tc>
          <w:tcPr>
            <w:tcW w:w="586" w:type="dxa"/>
          </w:tcPr>
          <w:p w14:paraId="7571FBE7" w14:textId="77777777" w:rsidR="00D4696D" w:rsidRPr="008F5513" w:rsidRDefault="00D4696D" w:rsidP="00247EBB">
            <w:pPr>
              <w:pStyle w:val="TableParagraph"/>
              <w:rPr>
                <w:rFonts w:ascii="Verdana" w:hAnsi="Verdana" w:cs="Arial"/>
                <w:color w:val="000000" w:themeColor="text1"/>
                <w:sz w:val="16"/>
                <w:szCs w:val="16"/>
              </w:rPr>
            </w:pPr>
          </w:p>
        </w:tc>
        <w:tc>
          <w:tcPr>
            <w:tcW w:w="839" w:type="dxa"/>
          </w:tcPr>
          <w:p w14:paraId="30D9D2BE" w14:textId="77777777" w:rsidR="00D4696D" w:rsidRPr="008F5513" w:rsidRDefault="00D4696D" w:rsidP="00247EBB">
            <w:pPr>
              <w:pStyle w:val="TableParagraph"/>
              <w:rPr>
                <w:rFonts w:ascii="Verdana" w:hAnsi="Verdana" w:cs="Arial"/>
                <w:color w:val="000000" w:themeColor="text1"/>
                <w:sz w:val="16"/>
                <w:szCs w:val="16"/>
              </w:rPr>
            </w:pPr>
          </w:p>
        </w:tc>
        <w:tc>
          <w:tcPr>
            <w:tcW w:w="427" w:type="dxa"/>
          </w:tcPr>
          <w:p w14:paraId="2F76863C" w14:textId="77777777" w:rsidR="00D4696D" w:rsidRPr="008F5513" w:rsidRDefault="00D4696D" w:rsidP="00247EBB">
            <w:pPr>
              <w:pStyle w:val="TableParagraph"/>
              <w:rPr>
                <w:rFonts w:ascii="Verdana" w:hAnsi="Verdana" w:cs="Arial"/>
                <w:color w:val="000000" w:themeColor="text1"/>
                <w:sz w:val="16"/>
                <w:szCs w:val="16"/>
              </w:rPr>
            </w:pPr>
          </w:p>
        </w:tc>
        <w:tc>
          <w:tcPr>
            <w:tcW w:w="427" w:type="dxa"/>
          </w:tcPr>
          <w:p w14:paraId="71088303" w14:textId="77777777" w:rsidR="00D4696D" w:rsidRPr="008F5513" w:rsidRDefault="00D4696D" w:rsidP="00247EBB">
            <w:pPr>
              <w:pStyle w:val="TableParagraph"/>
              <w:rPr>
                <w:rFonts w:ascii="Verdana" w:hAnsi="Verdana" w:cs="Arial"/>
                <w:color w:val="000000" w:themeColor="text1"/>
                <w:sz w:val="16"/>
                <w:szCs w:val="16"/>
              </w:rPr>
            </w:pPr>
          </w:p>
        </w:tc>
        <w:tc>
          <w:tcPr>
            <w:tcW w:w="427" w:type="dxa"/>
          </w:tcPr>
          <w:p w14:paraId="6E96F469" w14:textId="77777777" w:rsidR="00D4696D" w:rsidRPr="008F5513" w:rsidRDefault="00D4696D" w:rsidP="00247EBB">
            <w:pPr>
              <w:pStyle w:val="TableParagraph"/>
              <w:rPr>
                <w:rFonts w:ascii="Verdana" w:hAnsi="Verdana" w:cs="Arial"/>
                <w:color w:val="000000" w:themeColor="text1"/>
                <w:sz w:val="16"/>
                <w:szCs w:val="16"/>
              </w:rPr>
            </w:pPr>
          </w:p>
        </w:tc>
        <w:tc>
          <w:tcPr>
            <w:tcW w:w="1425" w:type="dxa"/>
          </w:tcPr>
          <w:p w14:paraId="302B56C2" w14:textId="77777777" w:rsidR="00D4696D" w:rsidRPr="008F5513" w:rsidRDefault="00D4696D" w:rsidP="00247EBB">
            <w:pPr>
              <w:pStyle w:val="TableParagraph"/>
              <w:rPr>
                <w:rFonts w:ascii="Verdana" w:hAnsi="Verdana" w:cs="Arial"/>
                <w:color w:val="000000" w:themeColor="text1"/>
                <w:sz w:val="16"/>
                <w:szCs w:val="16"/>
              </w:rPr>
            </w:pPr>
          </w:p>
        </w:tc>
        <w:tc>
          <w:tcPr>
            <w:tcW w:w="426" w:type="dxa"/>
          </w:tcPr>
          <w:p w14:paraId="09AC18A3" w14:textId="77777777" w:rsidR="00D4696D" w:rsidRPr="008F5513" w:rsidRDefault="00D4696D" w:rsidP="00247EBB">
            <w:pPr>
              <w:pStyle w:val="TableParagraph"/>
              <w:rPr>
                <w:rFonts w:ascii="Verdana" w:hAnsi="Verdana" w:cs="Arial"/>
                <w:color w:val="000000" w:themeColor="text1"/>
                <w:sz w:val="16"/>
                <w:szCs w:val="16"/>
              </w:rPr>
            </w:pPr>
          </w:p>
        </w:tc>
        <w:tc>
          <w:tcPr>
            <w:tcW w:w="426" w:type="dxa"/>
          </w:tcPr>
          <w:p w14:paraId="2A39D59F" w14:textId="77777777" w:rsidR="00D4696D" w:rsidRPr="008F5513" w:rsidRDefault="00D4696D" w:rsidP="00247EBB">
            <w:pPr>
              <w:pStyle w:val="TableParagraph"/>
              <w:rPr>
                <w:rFonts w:ascii="Verdana" w:hAnsi="Verdana" w:cs="Arial"/>
                <w:color w:val="000000" w:themeColor="text1"/>
                <w:sz w:val="16"/>
                <w:szCs w:val="16"/>
              </w:rPr>
            </w:pPr>
          </w:p>
        </w:tc>
        <w:tc>
          <w:tcPr>
            <w:tcW w:w="1568" w:type="dxa"/>
          </w:tcPr>
          <w:p w14:paraId="07C4F547" w14:textId="77777777" w:rsidR="00D4696D" w:rsidRPr="008F5513" w:rsidRDefault="00D4696D" w:rsidP="00247EBB">
            <w:pPr>
              <w:pStyle w:val="TableParagraph"/>
              <w:rPr>
                <w:rFonts w:ascii="Verdana" w:hAnsi="Verdana" w:cs="Arial"/>
                <w:color w:val="000000" w:themeColor="text1"/>
                <w:sz w:val="16"/>
                <w:szCs w:val="16"/>
              </w:rPr>
            </w:pPr>
          </w:p>
        </w:tc>
      </w:tr>
      <w:tr w:rsidR="00D4696D" w:rsidRPr="008F5513" w14:paraId="34F7F1DC" w14:textId="77777777" w:rsidTr="00B67FF4">
        <w:trPr>
          <w:trHeight w:val="283"/>
        </w:trPr>
        <w:tc>
          <w:tcPr>
            <w:tcW w:w="851" w:type="dxa"/>
          </w:tcPr>
          <w:p w14:paraId="3942E6BF" w14:textId="77777777" w:rsidR="00D4696D" w:rsidRPr="008F5513" w:rsidRDefault="00D4696D" w:rsidP="00247EBB">
            <w:pPr>
              <w:pStyle w:val="TableParagraph"/>
              <w:spacing w:before="72"/>
              <w:ind w:left="68"/>
              <w:rPr>
                <w:rFonts w:ascii="Verdana" w:hAnsi="Verdana" w:cs="Arial"/>
                <w:color w:val="000000" w:themeColor="text1"/>
                <w:sz w:val="16"/>
                <w:szCs w:val="16"/>
              </w:rPr>
            </w:pPr>
            <w:r w:rsidRPr="008F5513">
              <w:rPr>
                <w:rFonts w:ascii="Verdana" w:hAnsi="Verdana" w:cs="Arial"/>
                <w:color w:val="000000" w:themeColor="text1"/>
                <w:sz w:val="16"/>
                <w:szCs w:val="16"/>
              </w:rPr>
              <w:t>4</w:t>
            </w:r>
          </w:p>
        </w:tc>
        <w:tc>
          <w:tcPr>
            <w:tcW w:w="52" w:type="dxa"/>
          </w:tcPr>
          <w:p w14:paraId="569AF012" w14:textId="77777777" w:rsidR="00D4696D" w:rsidRPr="008F5513" w:rsidRDefault="00D4696D" w:rsidP="00247EBB">
            <w:pPr>
              <w:pStyle w:val="TableParagraph"/>
              <w:rPr>
                <w:rFonts w:ascii="Verdana" w:hAnsi="Verdana" w:cs="Arial"/>
                <w:color w:val="000000" w:themeColor="text1"/>
                <w:sz w:val="16"/>
                <w:szCs w:val="16"/>
              </w:rPr>
            </w:pPr>
          </w:p>
        </w:tc>
        <w:tc>
          <w:tcPr>
            <w:tcW w:w="442" w:type="dxa"/>
          </w:tcPr>
          <w:p w14:paraId="10F8D5B5" w14:textId="77777777" w:rsidR="00D4696D" w:rsidRPr="008F5513" w:rsidRDefault="00D4696D" w:rsidP="00247EBB">
            <w:pPr>
              <w:pStyle w:val="TableParagraph"/>
              <w:rPr>
                <w:rFonts w:ascii="Verdana" w:hAnsi="Verdana" w:cs="Arial"/>
                <w:color w:val="000000" w:themeColor="text1"/>
                <w:sz w:val="16"/>
                <w:szCs w:val="16"/>
              </w:rPr>
            </w:pPr>
          </w:p>
        </w:tc>
        <w:tc>
          <w:tcPr>
            <w:tcW w:w="522" w:type="dxa"/>
          </w:tcPr>
          <w:p w14:paraId="352B3B33" w14:textId="77777777" w:rsidR="00D4696D" w:rsidRPr="008F5513" w:rsidRDefault="00D4696D" w:rsidP="00247EBB">
            <w:pPr>
              <w:pStyle w:val="TableParagraph"/>
              <w:rPr>
                <w:rFonts w:ascii="Verdana" w:hAnsi="Verdana" w:cs="Arial"/>
                <w:color w:val="000000" w:themeColor="text1"/>
                <w:sz w:val="16"/>
                <w:szCs w:val="16"/>
              </w:rPr>
            </w:pPr>
          </w:p>
        </w:tc>
        <w:tc>
          <w:tcPr>
            <w:tcW w:w="333" w:type="dxa"/>
          </w:tcPr>
          <w:p w14:paraId="568AE114" w14:textId="77777777" w:rsidR="00D4696D" w:rsidRPr="008F5513" w:rsidRDefault="00D4696D" w:rsidP="00247EBB">
            <w:pPr>
              <w:pStyle w:val="TableParagraph"/>
              <w:rPr>
                <w:rFonts w:ascii="Verdana" w:hAnsi="Verdana" w:cs="Arial"/>
                <w:color w:val="000000" w:themeColor="text1"/>
                <w:sz w:val="16"/>
                <w:szCs w:val="16"/>
              </w:rPr>
            </w:pPr>
          </w:p>
        </w:tc>
        <w:tc>
          <w:tcPr>
            <w:tcW w:w="556" w:type="dxa"/>
          </w:tcPr>
          <w:p w14:paraId="28E99608" w14:textId="77777777" w:rsidR="00D4696D" w:rsidRPr="008F5513" w:rsidRDefault="00D4696D" w:rsidP="00247EBB">
            <w:pPr>
              <w:pStyle w:val="TableParagraph"/>
              <w:rPr>
                <w:rFonts w:ascii="Verdana" w:hAnsi="Verdana" w:cs="Arial"/>
                <w:color w:val="000000" w:themeColor="text1"/>
                <w:sz w:val="16"/>
                <w:szCs w:val="16"/>
              </w:rPr>
            </w:pPr>
          </w:p>
        </w:tc>
        <w:tc>
          <w:tcPr>
            <w:tcW w:w="427" w:type="dxa"/>
          </w:tcPr>
          <w:p w14:paraId="242D7B9D" w14:textId="77777777" w:rsidR="00D4696D" w:rsidRPr="008F5513" w:rsidRDefault="00D4696D" w:rsidP="00247EBB">
            <w:pPr>
              <w:pStyle w:val="TableParagraph"/>
              <w:rPr>
                <w:rFonts w:ascii="Verdana" w:hAnsi="Verdana" w:cs="Arial"/>
                <w:color w:val="000000" w:themeColor="text1"/>
                <w:sz w:val="16"/>
                <w:szCs w:val="16"/>
              </w:rPr>
            </w:pPr>
          </w:p>
        </w:tc>
        <w:tc>
          <w:tcPr>
            <w:tcW w:w="586" w:type="dxa"/>
          </w:tcPr>
          <w:p w14:paraId="7FEBED2E" w14:textId="77777777" w:rsidR="00D4696D" w:rsidRPr="008F5513" w:rsidRDefault="00D4696D" w:rsidP="00247EBB">
            <w:pPr>
              <w:pStyle w:val="TableParagraph"/>
              <w:rPr>
                <w:rFonts w:ascii="Verdana" w:hAnsi="Verdana" w:cs="Arial"/>
                <w:color w:val="000000" w:themeColor="text1"/>
                <w:sz w:val="16"/>
                <w:szCs w:val="16"/>
              </w:rPr>
            </w:pPr>
          </w:p>
        </w:tc>
        <w:tc>
          <w:tcPr>
            <w:tcW w:w="839" w:type="dxa"/>
          </w:tcPr>
          <w:p w14:paraId="18F6F1ED" w14:textId="77777777" w:rsidR="00D4696D" w:rsidRPr="008F5513" w:rsidRDefault="00D4696D" w:rsidP="00247EBB">
            <w:pPr>
              <w:pStyle w:val="TableParagraph"/>
              <w:rPr>
                <w:rFonts w:ascii="Verdana" w:hAnsi="Verdana" w:cs="Arial"/>
                <w:color w:val="000000" w:themeColor="text1"/>
                <w:sz w:val="16"/>
                <w:szCs w:val="16"/>
              </w:rPr>
            </w:pPr>
          </w:p>
        </w:tc>
        <w:tc>
          <w:tcPr>
            <w:tcW w:w="427" w:type="dxa"/>
          </w:tcPr>
          <w:p w14:paraId="54ABE072" w14:textId="77777777" w:rsidR="00D4696D" w:rsidRPr="008F5513" w:rsidRDefault="00D4696D" w:rsidP="00247EBB">
            <w:pPr>
              <w:pStyle w:val="TableParagraph"/>
              <w:rPr>
                <w:rFonts w:ascii="Verdana" w:hAnsi="Verdana" w:cs="Arial"/>
                <w:color w:val="000000" w:themeColor="text1"/>
                <w:sz w:val="16"/>
                <w:szCs w:val="16"/>
              </w:rPr>
            </w:pPr>
          </w:p>
        </w:tc>
        <w:tc>
          <w:tcPr>
            <w:tcW w:w="427" w:type="dxa"/>
          </w:tcPr>
          <w:p w14:paraId="60CE5CF7" w14:textId="77777777" w:rsidR="00D4696D" w:rsidRPr="008F5513" w:rsidRDefault="00D4696D" w:rsidP="00247EBB">
            <w:pPr>
              <w:pStyle w:val="TableParagraph"/>
              <w:rPr>
                <w:rFonts w:ascii="Verdana" w:hAnsi="Verdana" w:cs="Arial"/>
                <w:color w:val="000000" w:themeColor="text1"/>
                <w:sz w:val="16"/>
                <w:szCs w:val="16"/>
              </w:rPr>
            </w:pPr>
          </w:p>
        </w:tc>
        <w:tc>
          <w:tcPr>
            <w:tcW w:w="427" w:type="dxa"/>
          </w:tcPr>
          <w:p w14:paraId="67D14A9E" w14:textId="77777777" w:rsidR="00D4696D" w:rsidRPr="008F5513" w:rsidRDefault="00D4696D" w:rsidP="00247EBB">
            <w:pPr>
              <w:pStyle w:val="TableParagraph"/>
              <w:rPr>
                <w:rFonts w:ascii="Verdana" w:hAnsi="Verdana" w:cs="Arial"/>
                <w:color w:val="000000" w:themeColor="text1"/>
                <w:sz w:val="16"/>
                <w:szCs w:val="16"/>
              </w:rPr>
            </w:pPr>
          </w:p>
        </w:tc>
        <w:tc>
          <w:tcPr>
            <w:tcW w:w="1425" w:type="dxa"/>
          </w:tcPr>
          <w:p w14:paraId="632875E6" w14:textId="77777777" w:rsidR="00D4696D" w:rsidRPr="008F5513" w:rsidRDefault="00D4696D" w:rsidP="00247EBB">
            <w:pPr>
              <w:pStyle w:val="TableParagraph"/>
              <w:rPr>
                <w:rFonts w:ascii="Verdana" w:hAnsi="Verdana" w:cs="Arial"/>
                <w:color w:val="000000" w:themeColor="text1"/>
                <w:sz w:val="16"/>
                <w:szCs w:val="16"/>
              </w:rPr>
            </w:pPr>
          </w:p>
        </w:tc>
        <w:tc>
          <w:tcPr>
            <w:tcW w:w="426" w:type="dxa"/>
          </w:tcPr>
          <w:p w14:paraId="223FE4FA" w14:textId="77777777" w:rsidR="00D4696D" w:rsidRPr="008F5513" w:rsidRDefault="00D4696D" w:rsidP="00247EBB">
            <w:pPr>
              <w:pStyle w:val="TableParagraph"/>
              <w:rPr>
                <w:rFonts w:ascii="Verdana" w:hAnsi="Verdana" w:cs="Arial"/>
                <w:color w:val="000000" w:themeColor="text1"/>
                <w:sz w:val="16"/>
                <w:szCs w:val="16"/>
              </w:rPr>
            </w:pPr>
          </w:p>
        </w:tc>
        <w:tc>
          <w:tcPr>
            <w:tcW w:w="426" w:type="dxa"/>
          </w:tcPr>
          <w:p w14:paraId="08401E4B" w14:textId="77777777" w:rsidR="00D4696D" w:rsidRPr="008F5513" w:rsidRDefault="00D4696D" w:rsidP="00247EBB">
            <w:pPr>
              <w:pStyle w:val="TableParagraph"/>
              <w:rPr>
                <w:rFonts w:ascii="Verdana" w:hAnsi="Verdana" w:cs="Arial"/>
                <w:color w:val="000000" w:themeColor="text1"/>
                <w:sz w:val="16"/>
                <w:szCs w:val="16"/>
              </w:rPr>
            </w:pPr>
          </w:p>
        </w:tc>
        <w:tc>
          <w:tcPr>
            <w:tcW w:w="1568" w:type="dxa"/>
          </w:tcPr>
          <w:p w14:paraId="1ED6E410" w14:textId="77777777" w:rsidR="00D4696D" w:rsidRPr="008F5513" w:rsidRDefault="00D4696D" w:rsidP="00247EBB">
            <w:pPr>
              <w:pStyle w:val="TableParagraph"/>
              <w:rPr>
                <w:rFonts w:ascii="Verdana" w:hAnsi="Verdana" w:cs="Arial"/>
                <w:color w:val="000000" w:themeColor="text1"/>
                <w:sz w:val="16"/>
                <w:szCs w:val="16"/>
              </w:rPr>
            </w:pPr>
          </w:p>
        </w:tc>
      </w:tr>
      <w:tr w:rsidR="00D4696D" w:rsidRPr="008F5513" w14:paraId="5714B529" w14:textId="77777777" w:rsidTr="00B67FF4">
        <w:trPr>
          <w:trHeight w:val="283"/>
        </w:trPr>
        <w:tc>
          <w:tcPr>
            <w:tcW w:w="851" w:type="dxa"/>
          </w:tcPr>
          <w:p w14:paraId="270659AB" w14:textId="77777777" w:rsidR="00D4696D" w:rsidRPr="008F5513" w:rsidRDefault="00D4696D" w:rsidP="00247EBB">
            <w:pPr>
              <w:pStyle w:val="TableParagraph"/>
              <w:spacing w:before="72"/>
              <w:ind w:left="68"/>
              <w:rPr>
                <w:rFonts w:ascii="Verdana" w:hAnsi="Verdana" w:cs="Arial"/>
                <w:color w:val="000000" w:themeColor="text1"/>
                <w:sz w:val="16"/>
                <w:szCs w:val="16"/>
              </w:rPr>
            </w:pPr>
            <w:r w:rsidRPr="008F5513">
              <w:rPr>
                <w:rFonts w:ascii="Verdana" w:hAnsi="Verdana" w:cs="Arial"/>
                <w:color w:val="000000" w:themeColor="text1"/>
                <w:sz w:val="16"/>
                <w:szCs w:val="16"/>
              </w:rPr>
              <w:t>5</w:t>
            </w:r>
          </w:p>
        </w:tc>
        <w:tc>
          <w:tcPr>
            <w:tcW w:w="52" w:type="dxa"/>
          </w:tcPr>
          <w:p w14:paraId="39AAB94E" w14:textId="77777777" w:rsidR="00D4696D" w:rsidRPr="008F5513" w:rsidRDefault="00D4696D" w:rsidP="00247EBB">
            <w:pPr>
              <w:pStyle w:val="TableParagraph"/>
              <w:rPr>
                <w:rFonts w:ascii="Verdana" w:hAnsi="Verdana" w:cs="Arial"/>
                <w:color w:val="000000" w:themeColor="text1"/>
                <w:sz w:val="16"/>
                <w:szCs w:val="16"/>
              </w:rPr>
            </w:pPr>
          </w:p>
        </w:tc>
        <w:tc>
          <w:tcPr>
            <w:tcW w:w="442" w:type="dxa"/>
          </w:tcPr>
          <w:p w14:paraId="6593CA6A" w14:textId="77777777" w:rsidR="00D4696D" w:rsidRPr="008F5513" w:rsidRDefault="00D4696D" w:rsidP="00247EBB">
            <w:pPr>
              <w:pStyle w:val="TableParagraph"/>
              <w:rPr>
                <w:rFonts w:ascii="Verdana" w:hAnsi="Verdana" w:cs="Arial"/>
                <w:color w:val="000000" w:themeColor="text1"/>
                <w:sz w:val="16"/>
                <w:szCs w:val="16"/>
              </w:rPr>
            </w:pPr>
          </w:p>
        </w:tc>
        <w:tc>
          <w:tcPr>
            <w:tcW w:w="522" w:type="dxa"/>
          </w:tcPr>
          <w:p w14:paraId="71C91F9E" w14:textId="77777777" w:rsidR="00D4696D" w:rsidRPr="008F5513" w:rsidRDefault="00D4696D" w:rsidP="00247EBB">
            <w:pPr>
              <w:pStyle w:val="TableParagraph"/>
              <w:rPr>
                <w:rFonts w:ascii="Verdana" w:hAnsi="Verdana" w:cs="Arial"/>
                <w:color w:val="000000" w:themeColor="text1"/>
                <w:sz w:val="16"/>
                <w:szCs w:val="16"/>
              </w:rPr>
            </w:pPr>
          </w:p>
        </w:tc>
        <w:tc>
          <w:tcPr>
            <w:tcW w:w="333" w:type="dxa"/>
          </w:tcPr>
          <w:p w14:paraId="4BCEEBCE" w14:textId="77777777" w:rsidR="00D4696D" w:rsidRPr="008F5513" w:rsidRDefault="00D4696D" w:rsidP="00247EBB">
            <w:pPr>
              <w:pStyle w:val="TableParagraph"/>
              <w:rPr>
                <w:rFonts w:ascii="Verdana" w:hAnsi="Verdana" w:cs="Arial"/>
                <w:color w:val="000000" w:themeColor="text1"/>
                <w:sz w:val="16"/>
                <w:szCs w:val="16"/>
              </w:rPr>
            </w:pPr>
          </w:p>
        </w:tc>
        <w:tc>
          <w:tcPr>
            <w:tcW w:w="556" w:type="dxa"/>
          </w:tcPr>
          <w:p w14:paraId="5C391DF8" w14:textId="77777777" w:rsidR="00D4696D" w:rsidRPr="008F5513" w:rsidRDefault="00D4696D" w:rsidP="00247EBB">
            <w:pPr>
              <w:pStyle w:val="TableParagraph"/>
              <w:rPr>
                <w:rFonts w:ascii="Verdana" w:hAnsi="Verdana" w:cs="Arial"/>
                <w:color w:val="000000" w:themeColor="text1"/>
                <w:sz w:val="16"/>
                <w:szCs w:val="16"/>
              </w:rPr>
            </w:pPr>
          </w:p>
        </w:tc>
        <w:tc>
          <w:tcPr>
            <w:tcW w:w="427" w:type="dxa"/>
          </w:tcPr>
          <w:p w14:paraId="163F8EA9" w14:textId="77777777" w:rsidR="00D4696D" w:rsidRPr="008F5513" w:rsidRDefault="00D4696D" w:rsidP="00247EBB">
            <w:pPr>
              <w:pStyle w:val="TableParagraph"/>
              <w:rPr>
                <w:rFonts w:ascii="Verdana" w:hAnsi="Verdana" w:cs="Arial"/>
                <w:color w:val="000000" w:themeColor="text1"/>
                <w:sz w:val="16"/>
                <w:szCs w:val="16"/>
              </w:rPr>
            </w:pPr>
          </w:p>
        </w:tc>
        <w:tc>
          <w:tcPr>
            <w:tcW w:w="586" w:type="dxa"/>
          </w:tcPr>
          <w:p w14:paraId="1F509B86" w14:textId="77777777" w:rsidR="00D4696D" w:rsidRPr="008F5513" w:rsidRDefault="00D4696D" w:rsidP="00247EBB">
            <w:pPr>
              <w:pStyle w:val="TableParagraph"/>
              <w:rPr>
                <w:rFonts w:ascii="Verdana" w:hAnsi="Verdana" w:cs="Arial"/>
                <w:color w:val="000000" w:themeColor="text1"/>
                <w:sz w:val="16"/>
                <w:szCs w:val="16"/>
              </w:rPr>
            </w:pPr>
          </w:p>
        </w:tc>
        <w:tc>
          <w:tcPr>
            <w:tcW w:w="839" w:type="dxa"/>
          </w:tcPr>
          <w:p w14:paraId="726B2B02" w14:textId="77777777" w:rsidR="00D4696D" w:rsidRPr="008F5513" w:rsidRDefault="00D4696D" w:rsidP="00247EBB">
            <w:pPr>
              <w:pStyle w:val="TableParagraph"/>
              <w:rPr>
                <w:rFonts w:ascii="Verdana" w:hAnsi="Verdana" w:cs="Arial"/>
                <w:color w:val="000000" w:themeColor="text1"/>
                <w:sz w:val="16"/>
                <w:szCs w:val="16"/>
              </w:rPr>
            </w:pPr>
          </w:p>
        </w:tc>
        <w:tc>
          <w:tcPr>
            <w:tcW w:w="427" w:type="dxa"/>
          </w:tcPr>
          <w:p w14:paraId="145DE8EF" w14:textId="77777777" w:rsidR="00D4696D" w:rsidRPr="008F5513" w:rsidRDefault="00D4696D" w:rsidP="00247EBB">
            <w:pPr>
              <w:pStyle w:val="TableParagraph"/>
              <w:rPr>
                <w:rFonts w:ascii="Verdana" w:hAnsi="Verdana" w:cs="Arial"/>
                <w:color w:val="000000" w:themeColor="text1"/>
                <w:sz w:val="16"/>
                <w:szCs w:val="16"/>
              </w:rPr>
            </w:pPr>
          </w:p>
        </w:tc>
        <w:tc>
          <w:tcPr>
            <w:tcW w:w="427" w:type="dxa"/>
          </w:tcPr>
          <w:p w14:paraId="71BDE061" w14:textId="77777777" w:rsidR="00D4696D" w:rsidRPr="008F5513" w:rsidRDefault="00D4696D" w:rsidP="00247EBB">
            <w:pPr>
              <w:pStyle w:val="TableParagraph"/>
              <w:rPr>
                <w:rFonts w:ascii="Verdana" w:hAnsi="Verdana" w:cs="Arial"/>
                <w:color w:val="000000" w:themeColor="text1"/>
                <w:sz w:val="16"/>
                <w:szCs w:val="16"/>
              </w:rPr>
            </w:pPr>
          </w:p>
        </w:tc>
        <w:tc>
          <w:tcPr>
            <w:tcW w:w="427" w:type="dxa"/>
          </w:tcPr>
          <w:p w14:paraId="1C55D4FD" w14:textId="77777777" w:rsidR="00D4696D" w:rsidRPr="008F5513" w:rsidRDefault="00D4696D" w:rsidP="00247EBB">
            <w:pPr>
              <w:pStyle w:val="TableParagraph"/>
              <w:rPr>
                <w:rFonts w:ascii="Verdana" w:hAnsi="Verdana" w:cs="Arial"/>
                <w:color w:val="000000" w:themeColor="text1"/>
                <w:sz w:val="16"/>
                <w:szCs w:val="16"/>
              </w:rPr>
            </w:pPr>
          </w:p>
        </w:tc>
        <w:tc>
          <w:tcPr>
            <w:tcW w:w="1425" w:type="dxa"/>
          </w:tcPr>
          <w:p w14:paraId="23D8A908" w14:textId="77777777" w:rsidR="00D4696D" w:rsidRPr="008F5513" w:rsidRDefault="00D4696D" w:rsidP="00247EBB">
            <w:pPr>
              <w:pStyle w:val="TableParagraph"/>
              <w:rPr>
                <w:rFonts w:ascii="Verdana" w:hAnsi="Verdana" w:cs="Arial"/>
                <w:color w:val="000000" w:themeColor="text1"/>
                <w:sz w:val="16"/>
                <w:szCs w:val="16"/>
              </w:rPr>
            </w:pPr>
          </w:p>
        </w:tc>
        <w:tc>
          <w:tcPr>
            <w:tcW w:w="426" w:type="dxa"/>
          </w:tcPr>
          <w:p w14:paraId="49D95772" w14:textId="77777777" w:rsidR="00D4696D" w:rsidRPr="008F5513" w:rsidRDefault="00D4696D" w:rsidP="00247EBB">
            <w:pPr>
              <w:pStyle w:val="TableParagraph"/>
              <w:rPr>
                <w:rFonts w:ascii="Verdana" w:hAnsi="Verdana" w:cs="Arial"/>
                <w:color w:val="000000" w:themeColor="text1"/>
                <w:sz w:val="16"/>
                <w:szCs w:val="16"/>
              </w:rPr>
            </w:pPr>
          </w:p>
        </w:tc>
        <w:tc>
          <w:tcPr>
            <w:tcW w:w="426" w:type="dxa"/>
          </w:tcPr>
          <w:p w14:paraId="31FC8B74" w14:textId="77777777" w:rsidR="00D4696D" w:rsidRPr="008F5513" w:rsidRDefault="00D4696D" w:rsidP="00247EBB">
            <w:pPr>
              <w:pStyle w:val="TableParagraph"/>
              <w:rPr>
                <w:rFonts w:ascii="Verdana" w:hAnsi="Verdana" w:cs="Arial"/>
                <w:color w:val="000000" w:themeColor="text1"/>
                <w:sz w:val="16"/>
                <w:szCs w:val="16"/>
              </w:rPr>
            </w:pPr>
          </w:p>
        </w:tc>
        <w:tc>
          <w:tcPr>
            <w:tcW w:w="1568" w:type="dxa"/>
          </w:tcPr>
          <w:p w14:paraId="407EAF37" w14:textId="77777777" w:rsidR="00D4696D" w:rsidRPr="008F5513" w:rsidRDefault="00D4696D" w:rsidP="00247EBB">
            <w:pPr>
              <w:pStyle w:val="TableParagraph"/>
              <w:rPr>
                <w:rFonts w:ascii="Verdana" w:hAnsi="Verdana" w:cs="Arial"/>
                <w:color w:val="000000" w:themeColor="text1"/>
                <w:sz w:val="16"/>
                <w:szCs w:val="16"/>
              </w:rPr>
            </w:pPr>
          </w:p>
        </w:tc>
      </w:tr>
    </w:tbl>
    <w:p w14:paraId="115ECBFD" w14:textId="77777777" w:rsidR="00B67FF4" w:rsidRPr="008F5513" w:rsidRDefault="00B67FF4" w:rsidP="00D42213">
      <w:pPr>
        <w:rPr>
          <w:rFonts w:ascii="Verdana" w:hAnsi="Verdana" w:cs="Arial"/>
          <w:color w:val="000000" w:themeColor="text1"/>
          <w:lang w:eastAsia="es-ES"/>
        </w:rPr>
      </w:pPr>
    </w:p>
    <w:p w14:paraId="3D10D4E4" w14:textId="3AE57FA6" w:rsidR="00D42213" w:rsidRPr="008F5513" w:rsidRDefault="00D42213" w:rsidP="00D42213">
      <w:pPr>
        <w:rPr>
          <w:rFonts w:ascii="Verdana" w:hAnsi="Verdana" w:cs="Arial"/>
          <w:color w:val="000000" w:themeColor="text1"/>
          <w:lang w:eastAsia="es-ES"/>
        </w:rPr>
      </w:pPr>
      <w:r w:rsidRPr="008F5513">
        <w:rPr>
          <w:rFonts w:ascii="Verdana" w:hAnsi="Verdana" w:cs="Arial"/>
          <w:color w:val="000000" w:themeColor="text1"/>
          <w:lang w:eastAsia="es-ES"/>
        </w:rPr>
        <w:t>DECLARO BAJO LA GRAVEDAD DE JURAMENTO QUE LA INFORMACIÓN CONTENIDA EN ESTE DOCUMENTO ES VERDADERA.</w:t>
      </w:r>
    </w:p>
    <w:p w14:paraId="49C40332" w14:textId="77777777" w:rsidR="00D42213" w:rsidRPr="008F5513" w:rsidRDefault="00D42213" w:rsidP="00D42213">
      <w:pPr>
        <w:rPr>
          <w:rFonts w:ascii="Verdana" w:hAnsi="Verdana" w:cs="Arial"/>
          <w:color w:val="000000" w:themeColor="text1"/>
          <w:lang w:eastAsia="es-ES"/>
        </w:rPr>
      </w:pPr>
    </w:p>
    <w:p w14:paraId="7FBB833B" w14:textId="77777777" w:rsidR="00D42213" w:rsidRPr="008F5513" w:rsidRDefault="00D42213" w:rsidP="00D42213">
      <w:pPr>
        <w:rPr>
          <w:rFonts w:ascii="Verdana" w:hAnsi="Verdana" w:cs="Arial"/>
          <w:b/>
          <w:bCs/>
          <w:color w:val="000000" w:themeColor="text1"/>
          <w:lang w:eastAsia="es-ES"/>
        </w:rPr>
      </w:pPr>
      <w:r w:rsidRPr="008F5513">
        <w:rPr>
          <w:rFonts w:ascii="Verdana" w:hAnsi="Verdana" w:cs="Arial"/>
          <w:b/>
          <w:bCs/>
          <w:color w:val="000000" w:themeColor="text1"/>
          <w:lang w:eastAsia="es-ES"/>
        </w:rPr>
        <w:t>OBSERVACIONES:</w:t>
      </w:r>
    </w:p>
    <w:p w14:paraId="57A6681E" w14:textId="77777777" w:rsidR="00D42213" w:rsidRPr="008F5513" w:rsidRDefault="00D42213" w:rsidP="00D42213">
      <w:pPr>
        <w:rPr>
          <w:rFonts w:ascii="Verdana" w:hAnsi="Verdana" w:cs="Arial"/>
          <w:color w:val="000000" w:themeColor="text1"/>
          <w:lang w:eastAsia="es-ES"/>
        </w:rPr>
      </w:pPr>
    </w:p>
    <w:p w14:paraId="25F52024" w14:textId="77777777" w:rsidR="00D42213" w:rsidRPr="008F5513" w:rsidRDefault="00D42213">
      <w:pPr>
        <w:pStyle w:val="Prrafodelista"/>
        <w:widowControl/>
        <w:numPr>
          <w:ilvl w:val="0"/>
          <w:numId w:val="33"/>
        </w:numPr>
        <w:suppressAutoHyphens w:val="0"/>
        <w:autoSpaceDN/>
        <w:jc w:val="both"/>
        <w:textAlignment w:val="auto"/>
        <w:rPr>
          <w:rFonts w:ascii="Verdana" w:hAnsi="Verdana" w:cs="Arial"/>
          <w:color w:val="000000" w:themeColor="text1"/>
          <w:lang w:eastAsia="es-ES"/>
        </w:rPr>
      </w:pPr>
      <w:r w:rsidRPr="008F5513">
        <w:rPr>
          <w:rFonts w:ascii="Verdana" w:hAnsi="Verdana" w:cs="Arial"/>
          <w:color w:val="000000" w:themeColor="text1"/>
          <w:lang w:eastAsia="es-ES"/>
        </w:rPr>
        <w:t xml:space="preserve">Este Anexo deberá diligenciarse para acreditar la experiencia exigida. </w:t>
      </w:r>
    </w:p>
    <w:p w14:paraId="47DEC55E" w14:textId="77777777" w:rsidR="00D42213" w:rsidRPr="008F5513" w:rsidRDefault="00D42213">
      <w:pPr>
        <w:pStyle w:val="Prrafodelista"/>
        <w:widowControl/>
        <w:numPr>
          <w:ilvl w:val="0"/>
          <w:numId w:val="33"/>
        </w:numPr>
        <w:suppressAutoHyphens w:val="0"/>
        <w:autoSpaceDN/>
        <w:jc w:val="both"/>
        <w:textAlignment w:val="auto"/>
        <w:rPr>
          <w:rFonts w:ascii="Verdana" w:hAnsi="Verdana" w:cs="Arial"/>
          <w:color w:val="000000" w:themeColor="text1"/>
          <w:lang w:eastAsia="es-ES"/>
        </w:rPr>
      </w:pPr>
      <w:r w:rsidRPr="008F5513">
        <w:rPr>
          <w:rFonts w:ascii="Verdana" w:hAnsi="Verdana" w:cs="Arial"/>
          <w:color w:val="000000" w:themeColor="text1"/>
          <w:lang w:eastAsia="es-ES"/>
        </w:rPr>
        <w:t>Para cada contrato se debe indicar si se ejecutó en forma individual (I), en consorcio (C) o en unión temporal (U.T).</w:t>
      </w:r>
    </w:p>
    <w:p w14:paraId="48467B25" w14:textId="77777777" w:rsidR="00D42213" w:rsidRPr="008F5513" w:rsidRDefault="00D42213">
      <w:pPr>
        <w:pStyle w:val="Prrafodelista"/>
        <w:widowControl/>
        <w:numPr>
          <w:ilvl w:val="0"/>
          <w:numId w:val="33"/>
        </w:numPr>
        <w:suppressAutoHyphens w:val="0"/>
        <w:autoSpaceDN/>
        <w:jc w:val="both"/>
        <w:textAlignment w:val="auto"/>
        <w:rPr>
          <w:rFonts w:ascii="Verdana" w:hAnsi="Verdana" w:cs="Arial"/>
          <w:color w:val="000000" w:themeColor="text1"/>
          <w:lang w:eastAsia="es-ES"/>
        </w:rPr>
      </w:pPr>
      <w:r w:rsidRPr="008F5513">
        <w:rPr>
          <w:rFonts w:ascii="Verdana" w:hAnsi="Verdana" w:cs="Arial"/>
          <w:color w:val="000000" w:themeColor="text1"/>
          <w:lang w:eastAsia="es-ES"/>
        </w:rPr>
        <w:t xml:space="preserve">En caso de contratos ejecutados en Consorcio o Unión Temporal se deberá informar el valor correspondiente a su porcentaje de participación en el contrato, expresado en pesos del año de celebración del contrato. </w:t>
      </w:r>
    </w:p>
    <w:p w14:paraId="52EF05AB" w14:textId="77777777" w:rsidR="00D42213" w:rsidRPr="008F5513" w:rsidRDefault="00D42213">
      <w:pPr>
        <w:pStyle w:val="Prrafodelista"/>
        <w:widowControl/>
        <w:numPr>
          <w:ilvl w:val="0"/>
          <w:numId w:val="33"/>
        </w:numPr>
        <w:suppressAutoHyphens w:val="0"/>
        <w:autoSpaceDN/>
        <w:jc w:val="both"/>
        <w:textAlignment w:val="auto"/>
        <w:rPr>
          <w:rFonts w:ascii="Verdana" w:hAnsi="Verdana" w:cs="Arial"/>
          <w:color w:val="000000" w:themeColor="text1"/>
          <w:lang w:eastAsia="es-ES"/>
        </w:rPr>
      </w:pPr>
      <w:r w:rsidRPr="008F5513">
        <w:rPr>
          <w:rFonts w:ascii="Verdana" w:hAnsi="Verdana" w:cs="Arial"/>
          <w:color w:val="000000" w:themeColor="text1"/>
          <w:lang w:eastAsia="es-ES"/>
        </w:rPr>
        <w:t>Este anexo deberá diligenciarse en todas las columnas. La información incluida en él será responsabilidad del proponente, so pena de las acciones legales pertinentes.</w:t>
      </w:r>
    </w:p>
    <w:p w14:paraId="6728C899" w14:textId="1E9B1638" w:rsidR="00D42213" w:rsidRPr="008F5513" w:rsidRDefault="00D42213">
      <w:pPr>
        <w:pStyle w:val="Prrafodelista"/>
        <w:widowControl/>
        <w:numPr>
          <w:ilvl w:val="0"/>
          <w:numId w:val="33"/>
        </w:numPr>
        <w:suppressAutoHyphens w:val="0"/>
        <w:autoSpaceDN/>
        <w:jc w:val="both"/>
        <w:textAlignment w:val="auto"/>
        <w:rPr>
          <w:rFonts w:ascii="Verdana" w:hAnsi="Verdana" w:cs="Arial"/>
          <w:color w:val="000000" w:themeColor="text1"/>
          <w:lang w:eastAsia="es-ES"/>
        </w:rPr>
      </w:pPr>
      <w:r w:rsidRPr="008F5513">
        <w:rPr>
          <w:rFonts w:ascii="Verdana" w:hAnsi="Verdana" w:cs="Arial"/>
          <w:color w:val="000000" w:themeColor="text1"/>
          <w:lang w:eastAsia="es-ES"/>
        </w:rPr>
        <w:t>En caso de que este cuadro no sea suficiente para la consignación de la información suministrada podrá reproducirse.</w:t>
      </w:r>
    </w:p>
    <w:p w14:paraId="061955C1" w14:textId="77777777" w:rsidR="00F85BA8" w:rsidRPr="008F5513" w:rsidRDefault="00F85BA8" w:rsidP="00D42213">
      <w:pPr>
        <w:tabs>
          <w:tab w:val="left" w:pos="709"/>
        </w:tabs>
        <w:ind w:right="142"/>
        <w:jc w:val="both"/>
        <w:rPr>
          <w:rFonts w:ascii="Verdana" w:hAnsi="Verdana" w:cs="Arial"/>
          <w:color w:val="000000" w:themeColor="text1"/>
        </w:rPr>
      </w:pPr>
    </w:p>
    <w:p w14:paraId="6149E357" w14:textId="77777777" w:rsidR="00B67FF4" w:rsidRPr="008F5513" w:rsidRDefault="00B67FF4" w:rsidP="00D42213">
      <w:pPr>
        <w:tabs>
          <w:tab w:val="left" w:pos="709"/>
        </w:tabs>
        <w:ind w:right="142"/>
        <w:jc w:val="both"/>
        <w:rPr>
          <w:rFonts w:ascii="Verdana" w:hAnsi="Verdana" w:cs="Arial"/>
          <w:color w:val="000000" w:themeColor="text1"/>
        </w:rPr>
      </w:pPr>
    </w:p>
    <w:p w14:paraId="1CEFA62B" w14:textId="77777777" w:rsidR="00B67FF4" w:rsidRPr="008F5513" w:rsidRDefault="00B67FF4" w:rsidP="00D42213">
      <w:pPr>
        <w:tabs>
          <w:tab w:val="left" w:pos="709"/>
        </w:tabs>
        <w:ind w:right="142"/>
        <w:jc w:val="both"/>
        <w:rPr>
          <w:rFonts w:ascii="Verdana" w:hAnsi="Verdana" w:cs="Arial"/>
          <w:color w:val="000000" w:themeColor="text1"/>
        </w:rPr>
      </w:pPr>
    </w:p>
    <w:p w14:paraId="48AA72B6" w14:textId="77777777" w:rsidR="00B67FF4" w:rsidRPr="008F5513" w:rsidRDefault="00B67FF4" w:rsidP="00D42213">
      <w:pPr>
        <w:tabs>
          <w:tab w:val="left" w:pos="709"/>
        </w:tabs>
        <w:ind w:right="142"/>
        <w:jc w:val="both"/>
        <w:rPr>
          <w:rFonts w:ascii="Verdana" w:hAnsi="Verdana" w:cs="Arial"/>
          <w:color w:val="000000" w:themeColor="text1"/>
        </w:rPr>
      </w:pPr>
    </w:p>
    <w:p w14:paraId="22A484C7" w14:textId="30C67605" w:rsidR="00D42213" w:rsidRPr="008F5513" w:rsidRDefault="00D42213" w:rsidP="00D42213">
      <w:pPr>
        <w:tabs>
          <w:tab w:val="left" w:pos="709"/>
        </w:tabs>
        <w:ind w:right="142"/>
        <w:jc w:val="both"/>
        <w:rPr>
          <w:rFonts w:ascii="Verdana" w:hAnsi="Verdana" w:cs="Arial"/>
          <w:color w:val="000000" w:themeColor="text1"/>
        </w:rPr>
      </w:pPr>
      <w:r w:rsidRPr="008F5513">
        <w:rPr>
          <w:rFonts w:ascii="Verdana" w:hAnsi="Verdana" w:cs="Arial"/>
          <w:color w:val="000000" w:themeColor="text1"/>
        </w:rPr>
        <w:t xml:space="preserve">NOMBRE DEL PROPONENTE: </w:t>
      </w:r>
    </w:p>
    <w:p w14:paraId="1C868F0D" w14:textId="77777777" w:rsidR="00D42213" w:rsidRPr="008F5513" w:rsidRDefault="00D42213" w:rsidP="00D42213">
      <w:pPr>
        <w:tabs>
          <w:tab w:val="left" w:pos="709"/>
        </w:tabs>
        <w:ind w:right="142"/>
        <w:jc w:val="both"/>
        <w:rPr>
          <w:rFonts w:ascii="Verdana" w:hAnsi="Verdana" w:cs="Arial"/>
          <w:color w:val="000000" w:themeColor="text1"/>
        </w:rPr>
      </w:pPr>
      <w:r w:rsidRPr="008F5513">
        <w:rPr>
          <w:rFonts w:ascii="Verdana" w:hAnsi="Verdana" w:cs="Arial"/>
          <w:color w:val="000000" w:themeColor="text1"/>
        </w:rPr>
        <w:t xml:space="preserve">DIRECCIÓN: </w:t>
      </w:r>
    </w:p>
    <w:p w14:paraId="712AA782" w14:textId="77777777" w:rsidR="00D42213" w:rsidRPr="008F5513" w:rsidRDefault="00D42213" w:rsidP="00D42213">
      <w:pPr>
        <w:tabs>
          <w:tab w:val="left" w:pos="709"/>
        </w:tabs>
        <w:ind w:right="142"/>
        <w:jc w:val="both"/>
        <w:rPr>
          <w:rFonts w:ascii="Verdana" w:hAnsi="Verdana" w:cs="Arial"/>
          <w:color w:val="000000" w:themeColor="text1"/>
        </w:rPr>
      </w:pPr>
      <w:r w:rsidRPr="008F5513">
        <w:rPr>
          <w:rFonts w:ascii="Verdana" w:hAnsi="Verdana" w:cs="Arial"/>
          <w:color w:val="000000" w:themeColor="text1"/>
        </w:rPr>
        <w:t>CIUDAD:</w:t>
      </w:r>
    </w:p>
    <w:p w14:paraId="0C691280" w14:textId="77777777" w:rsidR="00D42213" w:rsidRPr="008F5513" w:rsidRDefault="00D42213" w:rsidP="00D42213">
      <w:pPr>
        <w:tabs>
          <w:tab w:val="left" w:pos="709"/>
        </w:tabs>
        <w:ind w:right="142"/>
        <w:jc w:val="both"/>
        <w:rPr>
          <w:rFonts w:ascii="Verdana" w:hAnsi="Verdana" w:cs="Arial"/>
          <w:color w:val="000000" w:themeColor="text1"/>
        </w:rPr>
      </w:pPr>
      <w:r w:rsidRPr="008F5513">
        <w:rPr>
          <w:rFonts w:ascii="Verdana" w:hAnsi="Verdana" w:cs="Arial"/>
          <w:color w:val="000000" w:themeColor="text1"/>
        </w:rPr>
        <w:t xml:space="preserve">TELÉFONO:                              FAX: </w:t>
      </w:r>
    </w:p>
    <w:p w14:paraId="35F77E1C" w14:textId="77777777" w:rsidR="00D42213" w:rsidRPr="008F5513" w:rsidRDefault="00D42213" w:rsidP="00D42213">
      <w:pPr>
        <w:tabs>
          <w:tab w:val="left" w:pos="709"/>
        </w:tabs>
        <w:ind w:right="142"/>
        <w:jc w:val="both"/>
        <w:rPr>
          <w:rFonts w:ascii="Verdana" w:hAnsi="Verdana" w:cs="Arial"/>
          <w:color w:val="000000" w:themeColor="text1"/>
        </w:rPr>
      </w:pPr>
      <w:r w:rsidRPr="008F5513">
        <w:rPr>
          <w:rFonts w:ascii="Verdana" w:hAnsi="Verdana" w:cs="Arial"/>
          <w:color w:val="000000" w:themeColor="text1"/>
        </w:rPr>
        <w:t>CORREO ELECTRÓNICO:</w:t>
      </w:r>
    </w:p>
    <w:p w14:paraId="72ADC831" w14:textId="77777777" w:rsidR="00D42213" w:rsidRPr="008F5513" w:rsidRDefault="00D42213" w:rsidP="00D42213">
      <w:pPr>
        <w:tabs>
          <w:tab w:val="left" w:pos="709"/>
        </w:tabs>
        <w:ind w:right="142"/>
        <w:jc w:val="both"/>
        <w:rPr>
          <w:rFonts w:ascii="Verdana" w:hAnsi="Verdana" w:cs="Arial"/>
          <w:color w:val="000000" w:themeColor="text1"/>
        </w:rPr>
      </w:pPr>
      <w:r w:rsidRPr="008F5513">
        <w:rPr>
          <w:rFonts w:ascii="Verdana" w:hAnsi="Verdana" w:cs="Arial"/>
          <w:color w:val="000000" w:themeColor="text1"/>
        </w:rPr>
        <w:t>NIT:</w:t>
      </w:r>
    </w:p>
    <w:p w14:paraId="0FE5FFB5" w14:textId="3CF8B005" w:rsidR="00D42213" w:rsidRPr="008F5513" w:rsidRDefault="00D42213" w:rsidP="00D42213">
      <w:pPr>
        <w:tabs>
          <w:tab w:val="left" w:pos="709"/>
        </w:tabs>
        <w:ind w:right="142"/>
        <w:jc w:val="both"/>
        <w:rPr>
          <w:rFonts w:ascii="Verdana" w:hAnsi="Verdana" w:cs="Arial"/>
          <w:color w:val="000000" w:themeColor="text1"/>
        </w:rPr>
      </w:pPr>
      <w:r w:rsidRPr="008F5513">
        <w:rPr>
          <w:rFonts w:ascii="Verdana" w:hAnsi="Verdana" w:cs="Arial"/>
          <w:color w:val="000000" w:themeColor="text1"/>
        </w:rPr>
        <w:t>FIRMA DEL REPRESENTANTE LEGAL O APODERADO:____________________</w:t>
      </w:r>
    </w:p>
    <w:p w14:paraId="058F78A2" w14:textId="77777777" w:rsidR="00D42213" w:rsidRPr="008F5513" w:rsidRDefault="00D42213" w:rsidP="00D42213">
      <w:pPr>
        <w:tabs>
          <w:tab w:val="left" w:pos="709"/>
        </w:tabs>
        <w:ind w:right="142"/>
        <w:jc w:val="both"/>
        <w:rPr>
          <w:rFonts w:ascii="Verdana" w:hAnsi="Verdana" w:cs="Arial"/>
          <w:color w:val="000000" w:themeColor="text1"/>
        </w:rPr>
      </w:pPr>
      <w:r w:rsidRPr="008F5513">
        <w:rPr>
          <w:rFonts w:ascii="Verdana" w:hAnsi="Verdana" w:cs="Arial"/>
          <w:color w:val="000000" w:themeColor="text1"/>
          <w:lang w:val="pt-BR"/>
        </w:rPr>
        <w:t>C.C.</w:t>
      </w:r>
    </w:p>
    <w:p w14:paraId="626C2ABE" w14:textId="77777777" w:rsidR="002A3477" w:rsidRPr="008F5513" w:rsidRDefault="002A3477" w:rsidP="00EF1E32">
      <w:pPr>
        <w:spacing w:line="276" w:lineRule="auto"/>
        <w:ind w:right="48"/>
        <w:rPr>
          <w:rFonts w:ascii="Verdana" w:eastAsia="Arial" w:hAnsi="Verdana" w:cs="Arial"/>
          <w:b/>
          <w:color w:val="000000" w:themeColor="text1"/>
        </w:rPr>
        <w:sectPr w:rsidR="002A3477" w:rsidRPr="008F5513" w:rsidSect="00D42213">
          <w:pgSz w:w="15840" w:h="12240" w:orient="landscape"/>
          <w:pgMar w:top="1276" w:right="2238" w:bottom="1041" w:left="1671" w:header="283" w:footer="340" w:gutter="0"/>
          <w:cols w:space="720"/>
          <w:docGrid w:linePitch="272"/>
        </w:sectPr>
      </w:pPr>
    </w:p>
    <w:p w14:paraId="73CF1D02" w14:textId="5BCBA406" w:rsidR="00AD6691" w:rsidRPr="008F5513" w:rsidRDefault="00AD6691" w:rsidP="007A49FA">
      <w:pPr>
        <w:pStyle w:val="NIVEL1CAPITULO"/>
        <w:ind w:right="48"/>
        <w:outlineLvl w:val="0"/>
        <w:rPr>
          <w:rFonts w:ascii="Verdana" w:eastAsia="Arial" w:hAnsi="Verdana" w:cs="Arial"/>
          <w:b/>
          <w:bCs/>
          <w:color w:val="000000" w:themeColor="text1"/>
        </w:rPr>
      </w:pPr>
      <w:bookmarkStart w:id="6" w:name="_Toc228920430"/>
      <w:r w:rsidRPr="008F5513">
        <w:rPr>
          <w:rFonts w:ascii="Verdana" w:hAnsi="Verdana" w:cs="Arial"/>
          <w:b/>
          <w:color w:val="000000" w:themeColor="text1"/>
        </w:rPr>
        <w:lastRenderedPageBreak/>
        <w:t>ANEXO 3</w:t>
      </w:r>
      <w:bookmarkEnd w:id="6"/>
    </w:p>
    <w:p w14:paraId="2889FF6E" w14:textId="79326C95" w:rsidR="00AD6691" w:rsidRPr="007A49FA" w:rsidRDefault="00AD6691" w:rsidP="007A49FA">
      <w:pPr>
        <w:pStyle w:val="Ttulo2"/>
        <w:jc w:val="center"/>
        <w:rPr>
          <w:rFonts w:ascii="Verdana" w:hAnsi="Verdana" w:cs="Arial"/>
          <w:color w:val="000000" w:themeColor="text1"/>
          <w:sz w:val="20"/>
          <w:szCs w:val="20"/>
        </w:rPr>
      </w:pPr>
      <w:bookmarkStart w:id="7" w:name="_Toc228920431"/>
      <w:r w:rsidRPr="007A49FA">
        <w:rPr>
          <w:rFonts w:ascii="Verdana" w:eastAsia="Arial" w:hAnsi="Verdana" w:cs="Arial"/>
          <w:b/>
          <w:bCs/>
          <w:color w:val="000000" w:themeColor="text1"/>
          <w:kern w:val="1"/>
          <w:sz w:val="20"/>
          <w:szCs w:val="20"/>
          <w:lang w:eastAsia="zh-CN"/>
        </w:rPr>
        <w:t>CARTA DE COMPROMISO PERSONAL MÍNIMO</w:t>
      </w:r>
      <w:bookmarkEnd w:id="7"/>
    </w:p>
    <w:p w14:paraId="4458B5CD" w14:textId="77777777" w:rsidR="00AD6691" w:rsidRPr="007A49FA" w:rsidRDefault="00AD6691" w:rsidP="007A49FA">
      <w:pPr>
        <w:tabs>
          <w:tab w:val="left" w:pos="-142"/>
          <w:tab w:val="left" w:pos="33"/>
        </w:tabs>
        <w:ind w:left="33"/>
        <w:jc w:val="center"/>
        <w:rPr>
          <w:rFonts w:ascii="Verdana" w:hAnsi="Verdana" w:cs="Arial"/>
          <w:color w:val="000000" w:themeColor="text1"/>
        </w:rPr>
      </w:pPr>
    </w:p>
    <w:p w14:paraId="0CCB411C" w14:textId="74685D67" w:rsidR="00B11A12" w:rsidRPr="008F5513" w:rsidRDefault="00B11A12" w:rsidP="00B11A12">
      <w:pPr>
        <w:tabs>
          <w:tab w:val="left" w:pos="-142"/>
          <w:tab w:val="left" w:pos="33"/>
        </w:tabs>
        <w:ind w:left="33"/>
        <w:jc w:val="both"/>
        <w:rPr>
          <w:rFonts w:ascii="Verdana" w:hAnsi="Verdana" w:cs="Arial"/>
          <w:color w:val="000000" w:themeColor="text1"/>
        </w:rPr>
      </w:pPr>
      <w:r w:rsidRPr="008F5513">
        <w:rPr>
          <w:rFonts w:ascii="Verdana" w:hAnsi="Verdana" w:cs="Arial"/>
          <w:color w:val="000000" w:themeColor="text1"/>
        </w:rPr>
        <w:t xml:space="preserve">Bogotá D.C. ____ de ______________ </w:t>
      </w:r>
      <w:proofErr w:type="spellStart"/>
      <w:r w:rsidRPr="008F5513">
        <w:rPr>
          <w:rFonts w:ascii="Verdana" w:hAnsi="Verdana" w:cs="Arial"/>
          <w:color w:val="000000" w:themeColor="text1"/>
        </w:rPr>
        <w:t>de</w:t>
      </w:r>
      <w:proofErr w:type="spellEnd"/>
      <w:r w:rsidRPr="008F5513">
        <w:rPr>
          <w:rFonts w:ascii="Verdana" w:hAnsi="Verdana" w:cs="Arial"/>
          <w:color w:val="000000" w:themeColor="text1"/>
        </w:rPr>
        <w:t xml:space="preserve"> 202</w:t>
      </w:r>
      <w:r w:rsidR="00D4696D" w:rsidRPr="008F5513">
        <w:rPr>
          <w:rFonts w:ascii="Verdana" w:hAnsi="Verdana" w:cs="Arial"/>
          <w:color w:val="000000" w:themeColor="text1"/>
        </w:rPr>
        <w:t>6</w:t>
      </w:r>
    </w:p>
    <w:p w14:paraId="6C8D8D4A" w14:textId="77777777" w:rsidR="00B11A12" w:rsidRPr="008F5513" w:rsidRDefault="00B11A12" w:rsidP="00B11A12">
      <w:pPr>
        <w:tabs>
          <w:tab w:val="left" w:pos="-142"/>
          <w:tab w:val="left" w:pos="33"/>
        </w:tabs>
        <w:ind w:left="33"/>
        <w:jc w:val="both"/>
        <w:rPr>
          <w:rFonts w:ascii="Verdana" w:hAnsi="Verdana" w:cs="Arial"/>
          <w:color w:val="000000" w:themeColor="text1"/>
        </w:rPr>
      </w:pPr>
    </w:p>
    <w:p w14:paraId="0D72309C" w14:textId="77777777" w:rsidR="00B11A12" w:rsidRPr="008F5513" w:rsidRDefault="00B11A12" w:rsidP="00B11A12">
      <w:pPr>
        <w:tabs>
          <w:tab w:val="left" w:pos="-142"/>
          <w:tab w:val="left" w:pos="33"/>
        </w:tabs>
        <w:ind w:left="33"/>
        <w:jc w:val="both"/>
        <w:rPr>
          <w:rFonts w:ascii="Verdana" w:hAnsi="Verdana" w:cs="Arial"/>
          <w:color w:val="000000" w:themeColor="text1"/>
        </w:rPr>
      </w:pPr>
    </w:p>
    <w:p w14:paraId="5D0A7043" w14:textId="5266E7F6" w:rsidR="00B11A12" w:rsidRPr="008F5513" w:rsidRDefault="00B11A12" w:rsidP="00D4696D">
      <w:pPr>
        <w:tabs>
          <w:tab w:val="left" w:pos="-142"/>
          <w:tab w:val="left" w:pos="33"/>
        </w:tabs>
        <w:ind w:left="33"/>
        <w:jc w:val="both"/>
        <w:rPr>
          <w:rFonts w:ascii="Verdana" w:hAnsi="Verdana" w:cs="Arial"/>
          <w:color w:val="000000" w:themeColor="text1"/>
        </w:rPr>
      </w:pPr>
      <w:r w:rsidRPr="008F5513">
        <w:rPr>
          <w:rFonts w:ascii="Verdana" w:hAnsi="Verdana" w:cs="Arial"/>
          <w:color w:val="000000" w:themeColor="text1"/>
        </w:rPr>
        <w:t xml:space="preserve">Yo, ____________________________, en calidad de represente legal del proponente ________________________________ identificado (a) con el NIT No. ______________, manifiesto que, de resultar adjudicatario del proceso de </w:t>
      </w:r>
      <w:r w:rsidRPr="008F5513">
        <w:rPr>
          <w:rFonts w:ascii="Verdana" w:hAnsi="Verdana"/>
          <w:b/>
          <w:color w:val="000000" w:themeColor="text1"/>
        </w:rPr>
        <w:t xml:space="preserve">- XXXXX </w:t>
      </w:r>
      <w:r w:rsidRPr="008F5513">
        <w:rPr>
          <w:rFonts w:ascii="Verdana" w:hAnsi="Verdana"/>
          <w:bCs/>
          <w:color w:val="000000" w:themeColor="text1"/>
        </w:rPr>
        <w:t xml:space="preserve">que tiene por objeto: </w:t>
      </w:r>
      <w:r w:rsidRPr="008F5513">
        <w:rPr>
          <w:rFonts w:ascii="Verdana" w:hAnsi="Verdana" w:cs="Arial"/>
          <w:b/>
          <w:bCs/>
          <w:color w:val="000000" w:themeColor="text1"/>
          <w:shd w:val="clear" w:color="auto" w:fill="FFFFFF"/>
        </w:rPr>
        <w:t xml:space="preserve">XXXXX, </w:t>
      </w:r>
      <w:r w:rsidRPr="008F5513">
        <w:rPr>
          <w:rFonts w:ascii="Verdana" w:hAnsi="Verdana" w:cs="Arial"/>
          <w:color w:val="000000" w:themeColor="text1"/>
        </w:rPr>
        <w:t xml:space="preserve">designaré para la ejecución del contrato, el siguiente equipo mínimo de trabajo: </w:t>
      </w:r>
    </w:p>
    <w:p w14:paraId="0117B443" w14:textId="77777777" w:rsidR="00D4696D" w:rsidRPr="008F5513" w:rsidRDefault="00D4696D" w:rsidP="00D4696D">
      <w:pPr>
        <w:tabs>
          <w:tab w:val="left" w:pos="-142"/>
          <w:tab w:val="left" w:pos="33"/>
        </w:tabs>
        <w:ind w:left="33"/>
        <w:jc w:val="both"/>
        <w:rPr>
          <w:rFonts w:ascii="Verdana" w:hAnsi="Verdana" w:cs="Arial"/>
          <w:color w:val="000000" w:themeColor="text1"/>
        </w:rPr>
      </w:pPr>
    </w:p>
    <w:tbl>
      <w:tblPr>
        <w:tblW w:w="10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303"/>
        <w:gridCol w:w="1416"/>
        <w:gridCol w:w="1605"/>
        <w:gridCol w:w="1863"/>
        <w:gridCol w:w="2031"/>
      </w:tblGrid>
      <w:tr w:rsidR="00D4696D" w:rsidRPr="008F5513" w14:paraId="6D17AF7C" w14:textId="77777777" w:rsidTr="00B67FF4">
        <w:trPr>
          <w:trHeight w:val="295"/>
        </w:trPr>
        <w:tc>
          <w:tcPr>
            <w:tcW w:w="1838" w:type="dxa"/>
            <w:vAlign w:val="center"/>
          </w:tcPr>
          <w:p w14:paraId="7CB35431" w14:textId="77777777" w:rsidR="00D4696D" w:rsidRPr="008F5513" w:rsidRDefault="00D4696D" w:rsidP="00247EBB">
            <w:pPr>
              <w:tabs>
                <w:tab w:val="left" w:pos="1140"/>
              </w:tabs>
              <w:autoSpaceDE w:val="0"/>
              <w:ind w:right="-94"/>
              <w:jc w:val="center"/>
              <w:rPr>
                <w:rFonts w:ascii="Verdana" w:hAnsi="Verdana" w:cs="Arial"/>
                <w:b/>
                <w:bCs/>
                <w:color w:val="000000" w:themeColor="text1"/>
                <w:lang w:val="es-ES"/>
              </w:rPr>
            </w:pPr>
            <w:r w:rsidRPr="008F5513">
              <w:rPr>
                <w:rFonts w:ascii="Verdana" w:hAnsi="Verdana" w:cs="Arial"/>
                <w:b/>
                <w:bCs/>
                <w:color w:val="000000" w:themeColor="text1"/>
                <w:lang w:val="es-ES"/>
              </w:rPr>
              <w:t>Personal requerido</w:t>
            </w:r>
          </w:p>
        </w:tc>
        <w:tc>
          <w:tcPr>
            <w:tcW w:w="1303" w:type="dxa"/>
            <w:vAlign w:val="center"/>
          </w:tcPr>
          <w:p w14:paraId="06B1DBDB" w14:textId="77777777" w:rsidR="00D4696D" w:rsidRPr="008F5513" w:rsidRDefault="00D4696D" w:rsidP="00247EBB">
            <w:pPr>
              <w:tabs>
                <w:tab w:val="left" w:pos="1140"/>
              </w:tabs>
              <w:autoSpaceDE w:val="0"/>
              <w:ind w:right="-94"/>
              <w:jc w:val="center"/>
              <w:rPr>
                <w:rFonts w:ascii="Verdana" w:hAnsi="Verdana" w:cs="Arial"/>
                <w:b/>
                <w:bCs/>
                <w:color w:val="000000" w:themeColor="text1"/>
                <w:lang w:val="es-ES"/>
              </w:rPr>
            </w:pPr>
            <w:r w:rsidRPr="008F5513">
              <w:rPr>
                <w:rFonts w:ascii="Verdana" w:hAnsi="Verdana" w:cs="Arial"/>
                <w:b/>
                <w:bCs/>
                <w:color w:val="000000" w:themeColor="text1"/>
                <w:lang w:val="es-ES"/>
              </w:rPr>
              <w:t>Cantidad mínima</w:t>
            </w:r>
          </w:p>
        </w:tc>
        <w:tc>
          <w:tcPr>
            <w:tcW w:w="1416" w:type="dxa"/>
            <w:vAlign w:val="center"/>
          </w:tcPr>
          <w:p w14:paraId="704C245E" w14:textId="77777777" w:rsidR="00D4696D" w:rsidRPr="008F5513" w:rsidRDefault="00D4696D" w:rsidP="00247EBB">
            <w:pPr>
              <w:tabs>
                <w:tab w:val="left" w:pos="1140"/>
              </w:tabs>
              <w:autoSpaceDE w:val="0"/>
              <w:ind w:right="-94"/>
              <w:jc w:val="center"/>
              <w:rPr>
                <w:rFonts w:ascii="Verdana" w:hAnsi="Verdana" w:cs="Arial"/>
                <w:b/>
                <w:bCs/>
                <w:color w:val="000000" w:themeColor="text1"/>
                <w:lang w:val="es-ES"/>
              </w:rPr>
            </w:pPr>
            <w:r w:rsidRPr="008F5513">
              <w:rPr>
                <w:rFonts w:ascii="Verdana" w:hAnsi="Verdana" w:cs="Arial"/>
                <w:b/>
                <w:bCs/>
                <w:color w:val="000000" w:themeColor="text1"/>
                <w:lang w:val="es-ES"/>
              </w:rPr>
              <w:t>Título exigido</w:t>
            </w:r>
          </w:p>
        </w:tc>
        <w:tc>
          <w:tcPr>
            <w:tcW w:w="1605" w:type="dxa"/>
            <w:vAlign w:val="center"/>
          </w:tcPr>
          <w:p w14:paraId="341C12C0" w14:textId="77777777" w:rsidR="00D4696D" w:rsidRPr="008F5513" w:rsidRDefault="00D4696D" w:rsidP="00247EBB">
            <w:pPr>
              <w:tabs>
                <w:tab w:val="left" w:pos="1140"/>
              </w:tabs>
              <w:autoSpaceDE w:val="0"/>
              <w:ind w:right="-94"/>
              <w:jc w:val="center"/>
              <w:rPr>
                <w:rFonts w:ascii="Verdana" w:hAnsi="Verdana" w:cs="Arial"/>
                <w:b/>
                <w:bCs/>
                <w:color w:val="000000" w:themeColor="text1"/>
                <w:lang w:val="es-ES"/>
              </w:rPr>
            </w:pPr>
            <w:r w:rsidRPr="008F5513">
              <w:rPr>
                <w:rFonts w:ascii="Verdana" w:hAnsi="Verdana" w:cs="Arial"/>
                <w:b/>
                <w:bCs/>
                <w:color w:val="000000" w:themeColor="text1"/>
                <w:lang w:val="es-ES"/>
              </w:rPr>
              <w:t>Carreras</w:t>
            </w:r>
          </w:p>
        </w:tc>
        <w:tc>
          <w:tcPr>
            <w:tcW w:w="1863" w:type="dxa"/>
            <w:vAlign w:val="center"/>
          </w:tcPr>
          <w:p w14:paraId="3408191B" w14:textId="77777777" w:rsidR="00D4696D" w:rsidRPr="008F5513" w:rsidRDefault="00D4696D" w:rsidP="00247EBB">
            <w:pPr>
              <w:tabs>
                <w:tab w:val="left" w:pos="1140"/>
              </w:tabs>
              <w:autoSpaceDE w:val="0"/>
              <w:ind w:right="-94"/>
              <w:jc w:val="center"/>
              <w:rPr>
                <w:rFonts w:ascii="Verdana" w:hAnsi="Verdana" w:cs="Arial"/>
                <w:b/>
                <w:bCs/>
                <w:color w:val="000000" w:themeColor="text1"/>
                <w:lang w:val="es-ES"/>
              </w:rPr>
            </w:pPr>
            <w:r w:rsidRPr="008F5513">
              <w:rPr>
                <w:rFonts w:ascii="Verdana" w:hAnsi="Verdana" w:cs="Arial"/>
                <w:b/>
                <w:bCs/>
                <w:color w:val="000000" w:themeColor="text1"/>
                <w:lang w:val="es-ES"/>
              </w:rPr>
              <w:t>Experiencia</w:t>
            </w:r>
          </w:p>
        </w:tc>
        <w:tc>
          <w:tcPr>
            <w:tcW w:w="2031" w:type="dxa"/>
            <w:vAlign w:val="center"/>
          </w:tcPr>
          <w:p w14:paraId="35B7F3FB" w14:textId="77777777" w:rsidR="00D4696D" w:rsidRPr="008F5513" w:rsidRDefault="00D4696D" w:rsidP="00247EBB">
            <w:pPr>
              <w:tabs>
                <w:tab w:val="left" w:pos="1140"/>
              </w:tabs>
              <w:autoSpaceDE w:val="0"/>
              <w:ind w:right="-94"/>
              <w:jc w:val="center"/>
              <w:rPr>
                <w:rFonts w:ascii="Verdana" w:hAnsi="Verdana" w:cs="Arial"/>
                <w:b/>
                <w:bCs/>
                <w:color w:val="000000" w:themeColor="text1"/>
                <w:lang w:val="es-ES"/>
              </w:rPr>
            </w:pPr>
            <w:r w:rsidRPr="008F5513">
              <w:rPr>
                <w:rFonts w:ascii="Verdana" w:hAnsi="Verdana" w:cs="Arial"/>
                <w:b/>
                <w:bCs/>
                <w:color w:val="000000" w:themeColor="text1"/>
                <w:lang w:val="es-ES"/>
              </w:rPr>
              <w:t>Homologación de titulo</w:t>
            </w:r>
          </w:p>
        </w:tc>
      </w:tr>
      <w:tr w:rsidR="00D4696D" w:rsidRPr="008F5513" w14:paraId="25EBFCB5" w14:textId="77777777" w:rsidTr="00B67FF4">
        <w:trPr>
          <w:trHeight w:val="389"/>
        </w:trPr>
        <w:tc>
          <w:tcPr>
            <w:tcW w:w="1838" w:type="dxa"/>
            <w:vAlign w:val="center"/>
          </w:tcPr>
          <w:p w14:paraId="40B416F1" w14:textId="77777777" w:rsidR="00D4696D" w:rsidRPr="008F5513" w:rsidRDefault="00D4696D" w:rsidP="00247EBB">
            <w:pPr>
              <w:tabs>
                <w:tab w:val="left" w:pos="1140"/>
              </w:tabs>
              <w:autoSpaceDE w:val="0"/>
              <w:ind w:right="-94"/>
              <w:rPr>
                <w:rFonts w:ascii="Verdana" w:hAnsi="Verdana" w:cs="Arial"/>
                <w:bCs/>
                <w:color w:val="000000" w:themeColor="text1"/>
                <w:lang w:val="es-ES"/>
              </w:rPr>
            </w:pPr>
            <w:r w:rsidRPr="008F5513">
              <w:rPr>
                <w:rFonts w:ascii="Verdana" w:hAnsi="Verdana" w:cs="Arial"/>
                <w:bCs/>
                <w:color w:val="000000" w:themeColor="text1"/>
                <w:lang w:val="es-ES"/>
              </w:rPr>
              <w:t xml:space="preserve">Jefe de Mantenimiento </w:t>
            </w:r>
          </w:p>
        </w:tc>
        <w:tc>
          <w:tcPr>
            <w:tcW w:w="1303" w:type="dxa"/>
            <w:vAlign w:val="center"/>
          </w:tcPr>
          <w:p w14:paraId="57E0EECC" w14:textId="77777777" w:rsidR="00D4696D" w:rsidRPr="008F5513" w:rsidRDefault="00D4696D" w:rsidP="00247EBB">
            <w:pPr>
              <w:tabs>
                <w:tab w:val="left" w:pos="1140"/>
              </w:tabs>
              <w:autoSpaceDE w:val="0"/>
              <w:ind w:right="-94"/>
              <w:jc w:val="center"/>
              <w:rPr>
                <w:rFonts w:ascii="Verdana" w:hAnsi="Verdana" w:cs="Arial"/>
                <w:bCs/>
                <w:color w:val="000000" w:themeColor="text1"/>
                <w:lang w:val="es-ES"/>
              </w:rPr>
            </w:pPr>
            <w:r w:rsidRPr="008F5513">
              <w:rPr>
                <w:rFonts w:ascii="Verdana" w:hAnsi="Verdana" w:cs="Arial"/>
                <w:bCs/>
                <w:color w:val="000000" w:themeColor="text1"/>
                <w:lang w:val="es-ES"/>
              </w:rPr>
              <w:t>1</w:t>
            </w:r>
          </w:p>
        </w:tc>
        <w:tc>
          <w:tcPr>
            <w:tcW w:w="1416" w:type="dxa"/>
            <w:vAlign w:val="center"/>
          </w:tcPr>
          <w:p w14:paraId="6B35DA61" w14:textId="77777777" w:rsidR="00D4696D" w:rsidRPr="008F5513" w:rsidRDefault="00D4696D" w:rsidP="00247EBB">
            <w:pPr>
              <w:tabs>
                <w:tab w:val="left" w:pos="1140"/>
              </w:tabs>
              <w:autoSpaceDE w:val="0"/>
              <w:ind w:right="-94"/>
              <w:jc w:val="center"/>
              <w:rPr>
                <w:rFonts w:ascii="Verdana" w:hAnsi="Verdana" w:cs="Arial"/>
                <w:bCs/>
                <w:color w:val="000000" w:themeColor="text1"/>
                <w:lang w:val="es-ES"/>
              </w:rPr>
            </w:pPr>
            <w:r w:rsidRPr="008F5513">
              <w:rPr>
                <w:rFonts w:ascii="Verdana" w:hAnsi="Verdana" w:cs="Arial"/>
                <w:bCs/>
                <w:color w:val="000000" w:themeColor="text1"/>
                <w:lang w:val="es-ES"/>
              </w:rPr>
              <w:t>Profesional</w:t>
            </w:r>
          </w:p>
        </w:tc>
        <w:tc>
          <w:tcPr>
            <w:tcW w:w="1605" w:type="dxa"/>
            <w:vAlign w:val="center"/>
          </w:tcPr>
          <w:p w14:paraId="0C07A604" w14:textId="77777777" w:rsidR="00D4696D" w:rsidRPr="008F5513" w:rsidRDefault="00D4696D" w:rsidP="00247EBB">
            <w:pPr>
              <w:tabs>
                <w:tab w:val="left" w:pos="1140"/>
              </w:tabs>
              <w:autoSpaceDE w:val="0"/>
              <w:ind w:right="-94"/>
              <w:jc w:val="center"/>
              <w:rPr>
                <w:rFonts w:ascii="Verdana" w:hAnsi="Verdana" w:cs="Arial"/>
                <w:bCs/>
                <w:color w:val="000000" w:themeColor="text1"/>
              </w:rPr>
            </w:pPr>
            <w:r w:rsidRPr="008F5513">
              <w:rPr>
                <w:rFonts w:ascii="Verdana" w:hAnsi="Verdana" w:cs="Arial"/>
                <w:bCs/>
                <w:color w:val="000000" w:themeColor="text1"/>
              </w:rPr>
              <w:t xml:space="preserve">Ingeniero Mecánico y/o automotriz </w:t>
            </w:r>
          </w:p>
        </w:tc>
        <w:tc>
          <w:tcPr>
            <w:tcW w:w="1863" w:type="dxa"/>
            <w:vAlign w:val="center"/>
          </w:tcPr>
          <w:p w14:paraId="1C7894CA" w14:textId="77777777" w:rsidR="00D4696D" w:rsidRPr="008F5513" w:rsidRDefault="00D4696D" w:rsidP="00247EBB">
            <w:pPr>
              <w:tabs>
                <w:tab w:val="left" w:pos="1140"/>
              </w:tabs>
              <w:autoSpaceDE w:val="0"/>
              <w:ind w:right="-94"/>
              <w:jc w:val="center"/>
              <w:rPr>
                <w:rFonts w:ascii="Verdana" w:hAnsi="Verdana" w:cs="Arial"/>
                <w:bCs/>
                <w:color w:val="000000" w:themeColor="text1"/>
                <w:lang w:val="es-ES"/>
              </w:rPr>
            </w:pPr>
            <w:r w:rsidRPr="008F5513">
              <w:rPr>
                <w:rFonts w:ascii="Verdana" w:hAnsi="Verdana" w:cs="Arial"/>
                <w:b/>
                <w:bCs/>
                <w:color w:val="000000" w:themeColor="text1"/>
                <w:lang w:val="es-ES"/>
              </w:rPr>
              <w:t>3</w:t>
            </w:r>
            <w:r w:rsidRPr="008F5513">
              <w:rPr>
                <w:rFonts w:ascii="Verdana" w:hAnsi="Verdana" w:cs="Arial"/>
                <w:bCs/>
                <w:color w:val="000000" w:themeColor="text1"/>
                <w:lang w:val="es-ES"/>
              </w:rPr>
              <w:t xml:space="preserve"> años de experiencia laboral relacionada</w:t>
            </w:r>
          </w:p>
        </w:tc>
        <w:tc>
          <w:tcPr>
            <w:tcW w:w="2031" w:type="dxa"/>
            <w:vAlign w:val="center"/>
          </w:tcPr>
          <w:p w14:paraId="58F0B8BC" w14:textId="77777777" w:rsidR="00D4696D" w:rsidRPr="008F5513" w:rsidRDefault="00D4696D" w:rsidP="00247EBB">
            <w:pPr>
              <w:tabs>
                <w:tab w:val="left" w:pos="1140"/>
              </w:tabs>
              <w:autoSpaceDE w:val="0"/>
              <w:ind w:right="-94"/>
              <w:jc w:val="center"/>
              <w:rPr>
                <w:rFonts w:ascii="Verdana" w:hAnsi="Verdana" w:cs="Arial"/>
                <w:bCs/>
                <w:color w:val="000000" w:themeColor="text1"/>
                <w:lang w:val="es-ES"/>
              </w:rPr>
            </w:pPr>
            <w:r w:rsidRPr="008F5513">
              <w:rPr>
                <w:rFonts w:ascii="Verdana" w:hAnsi="Verdana" w:cs="Arial"/>
                <w:bCs/>
                <w:color w:val="000000" w:themeColor="text1"/>
                <w:lang w:val="es-ES"/>
              </w:rPr>
              <w:t>N/A</w:t>
            </w:r>
          </w:p>
        </w:tc>
      </w:tr>
      <w:tr w:rsidR="00D4696D" w:rsidRPr="008F5513" w14:paraId="4386BF7F" w14:textId="77777777" w:rsidTr="00B67FF4">
        <w:trPr>
          <w:trHeight w:val="515"/>
        </w:trPr>
        <w:tc>
          <w:tcPr>
            <w:tcW w:w="1838" w:type="dxa"/>
            <w:vAlign w:val="center"/>
          </w:tcPr>
          <w:p w14:paraId="694A819F" w14:textId="77777777" w:rsidR="00D4696D" w:rsidRPr="008F5513" w:rsidRDefault="00D4696D" w:rsidP="00247EBB">
            <w:pPr>
              <w:tabs>
                <w:tab w:val="left" w:pos="1140"/>
              </w:tabs>
              <w:autoSpaceDE w:val="0"/>
              <w:ind w:right="-94"/>
              <w:jc w:val="both"/>
              <w:rPr>
                <w:rFonts w:ascii="Verdana" w:hAnsi="Verdana" w:cs="Arial"/>
                <w:bCs/>
                <w:color w:val="000000" w:themeColor="text1"/>
                <w:lang w:val="es-ES"/>
              </w:rPr>
            </w:pPr>
          </w:p>
          <w:p w14:paraId="6A5B90BE" w14:textId="77777777" w:rsidR="00D4696D" w:rsidRPr="008F5513" w:rsidRDefault="00D4696D" w:rsidP="00247EBB">
            <w:pPr>
              <w:tabs>
                <w:tab w:val="left" w:pos="1140"/>
              </w:tabs>
              <w:autoSpaceDE w:val="0"/>
              <w:ind w:right="-94"/>
              <w:jc w:val="both"/>
              <w:rPr>
                <w:rFonts w:ascii="Verdana" w:hAnsi="Verdana" w:cs="Arial"/>
                <w:bCs/>
                <w:color w:val="000000" w:themeColor="text1"/>
                <w:lang w:val="es-ES"/>
              </w:rPr>
            </w:pPr>
            <w:r w:rsidRPr="008F5513">
              <w:rPr>
                <w:rFonts w:ascii="Verdana" w:hAnsi="Verdana" w:cs="Arial"/>
                <w:bCs/>
                <w:color w:val="000000" w:themeColor="text1"/>
                <w:lang w:val="es-ES"/>
              </w:rPr>
              <w:t>Mecánico Electricista</w:t>
            </w:r>
          </w:p>
        </w:tc>
        <w:tc>
          <w:tcPr>
            <w:tcW w:w="1303" w:type="dxa"/>
            <w:vAlign w:val="center"/>
          </w:tcPr>
          <w:p w14:paraId="55CCBD03" w14:textId="77777777" w:rsidR="00D4696D" w:rsidRPr="008F5513" w:rsidRDefault="00D4696D" w:rsidP="00247EBB">
            <w:pPr>
              <w:tabs>
                <w:tab w:val="left" w:pos="1140"/>
              </w:tabs>
              <w:autoSpaceDE w:val="0"/>
              <w:ind w:right="-94"/>
              <w:jc w:val="center"/>
              <w:rPr>
                <w:rFonts w:ascii="Verdana" w:hAnsi="Verdana" w:cs="Arial"/>
                <w:bCs/>
                <w:color w:val="000000" w:themeColor="text1"/>
                <w:lang w:val="es-ES"/>
              </w:rPr>
            </w:pPr>
            <w:r w:rsidRPr="008F5513">
              <w:rPr>
                <w:rFonts w:ascii="Verdana" w:hAnsi="Verdana" w:cs="Arial"/>
                <w:bCs/>
                <w:color w:val="000000" w:themeColor="text1"/>
                <w:lang w:val="es-ES"/>
              </w:rPr>
              <w:t>1</w:t>
            </w:r>
          </w:p>
        </w:tc>
        <w:tc>
          <w:tcPr>
            <w:tcW w:w="1416" w:type="dxa"/>
            <w:vAlign w:val="center"/>
          </w:tcPr>
          <w:p w14:paraId="2A7BFCD3" w14:textId="77777777" w:rsidR="00D4696D" w:rsidRPr="008F5513" w:rsidRDefault="00D4696D" w:rsidP="00247EBB">
            <w:pPr>
              <w:tabs>
                <w:tab w:val="left" w:pos="1140"/>
              </w:tabs>
              <w:autoSpaceDE w:val="0"/>
              <w:ind w:right="-94"/>
              <w:jc w:val="center"/>
              <w:rPr>
                <w:rFonts w:ascii="Verdana" w:hAnsi="Verdana" w:cs="Arial"/>
                <w:bCs/>
                <w:color w:val="000000" w:themeColor="text1"/>
                <w:lang w:val="es-ES"/>
              </w:rPr>
            </w:pPr>
            <w:r w:rsidRPr="008F5513">
              <w:rPr>
                <w:rFonts w:ascii="Verdana" w:hAnsi="Verdana" w:cs="Arial"/>
                <w:bCs/>
                <w:color w:val="000000" w:themeColor="text1"/>
                <w:lang w:val="es-ES"/>
              </w:rPr>
              <w:t>Técnico o Tecnólogo</w:t>
            </w:r>
          </w:p>
        </w:tc>
        <w:tc>
          <w:tcPr>
            <w:tcW w:w="1605" w:type="dxa"/>
            <w:vAlign w:val="center"/>
          </w:tcPr>
          <w:p w14:paraId="719EF13B" w14:textId="77777777" w:rsidR="00D4696D" w:rsidRPr="008F5513" w:rsidRDefault="00D4696D" w:rsidP="00247EBB">
            <w:pPr>
              <w:tabs>
                <w:tab w:val="left" w:pos="1140"/>
              </w:tabs>
              <w:autoSpaceDE w:val="0"/>
              <w:ind w:right="-94"/>
              <w:jc w:val="center"/>
              <w:rPr>
                <w:rFonts w:ascii="Verdana" w:hAnsi="Verdana" w:cs="Arial"/>
                <w:bCs/>
                <w:color w:val="000000" w:themeColor="text1"/>
                <w:lang w:val="es-ES"/>
              </w:rPr>
            </w:pPr>
          </w:p>
          <w:p w14:paraId="799968AE" w14:textId="77777777" w:rsidR="00D4696D" w:rsidRPr="008F5513" w:rsidRDefault="00D4696D" w:rsidP="00247EBB">
            <w:pPr>
              <w:tabs>
                <w:tab w:val="left" w:pos="1140"/>
              </w:tabs>
              <w:autoSpaceDE w:val="0"/>
              <w:ind w:right="-94"/>
              <w:jc w:val="center"/>
              <w:rPr>
                <w:rFonts w:ascii="Verdana" w:hAnsi="Verdana" w:cs="Arial"/>
                <w:bCs/>
                <w:color w:val="000000" w:themeColor="text1"/>
                <w:lang w:val="es-ES"/>
              </w:rPr>
            </w:pPr>
            <w:r w:rsidRPr="008F5513">
              <w:rPr>
                <w:rFonts w:ascii="Verdana" w:hAnsi="Verdana" w:cs="Arial"/>
                <w:bCs/>
                <w:color w:val="000000" w:themeColor="text1"/>
                <w:lang w:val="es-ES"/>
              </w:rPr>
              <w:t>Electricista</w:t>
            </w:r>
            <w:r w:rsidRPr="008F5513" w:rsidDel="007B4A35">
              <w:rPr>
                <w:rFonts w:ascii="Verdana" w:hAnsi="Verdana" w:cs="Arial"/>
                <w:bCs/>
                <w:color w:val="000000" w:themeColor="text1"/>
                <w:lang w:val="es-ES"/>
              </w:rPr>
              <w:t xml:space="preserve"> </w:t>
            </w:r>
          </w:p>
        </w:tc>
        <w:tc>
          <w:tcPr>
            <w:tcW w:w="1863" w:type="dxa"/>
            <w:vAlign w:val="center"/>
          </w:tcPr>
          <w:p w14:paraId="0D51CBFB" w14:textId="77777777" w:rsidR="00D4696D" w:rsidRPr="008F5513" w:rsidRDefault="00D4696D" w:rsidP="00247EBB">
            <w:pPr>
              <w:tabs>
                <w:tab w:val="left" w:pos="1140"/>
              </w:tabs>
              <w:autoSpaceDE w:val="0"/>
              <w:ind w:right="-94"/>
              <w:jc w:val="center"/>
              <w:rPr>
                <w:rFonts w:ascii="Verdana" w:hAnsi="Verdana" w:cs="Arial"/>
                <w:bCs/>
                <w:color w:val="000000" w:themeColor="text1"/>
                <w:lang w:val="es-ES"/>
              </w:rPr>
            </w:pPr>
            <w:r w:rsidRPr="008F5513">
              <w:rPr>
                <w:rFonts w:ascii="Verdana" w:hAnsi="Verdana" w:cs="Arial"/>
                <w:b/>
                <w:bCs/>
                <w:color w:val="000000" w:themeColor="text1"/>
                <w:lang w:val="es-ES"/>
              </w:rPr>
              <w:t>2</w:t>
            </w:r>
            <w:r w:rsidRPr="008F5513">
              <w:rPr>
                <w:rFonts w:ascii="Verdana" w:hAnsi="Verdana" w:cs="Arial"/>
                <w:bCs/>
                <w:color w:val="000000" w:themeColor="text1"/>
                <w:lang w:val="es-ES"/>
              </w:rPr>
              <w:t xml:space="preserve"> años de experiencia laboral relacionada</w:t>
            </w:r>
          </w:p>
        </w:tc>
        <w:tc>
          <w:tcPr>
            <w:tcW w:w="2031" w:type="dxa"/>
            <w:vMerge w:val="restart"/>
            <w:vAlign w:val="center"/>
          </w:tcPr>
          <w:p w14:paraId="160B1DE6" w14:textId="77777777" w:rsidR="00D4696D" w:rsidRPr="008F5513" w:rsidRDefault="00D4696D" w:rsidP="00247EBB">
            <w:pPr>
              <w:tabs>
                <w:tab w:val="left" w:pos="1140"/>
              </w:tabs>
              <w:autoSpaceDE w:val="0"/>
              <w:ind w:right="-94"/>
              <w:jc w:val="center"/>
              <w:rPr>
                <w:rFonts w:ascii="Verdana" w:hAnsi="Verdana" w:cs="Arial"/>
                <w:bCs/>
                <w:color w:val="000000" w:themeColor="text1"/>
                <w:lang w:val="es-ES"/>
              </w:rPr>
            </w:pPr>
            <w:r w:rsidRPr="008F5513">
              <w:rPr>
                <w:rFonts w:ascii="Verdana" w:hAnsi="Verdana" w:cs="Arial"/>
                <w:bCs/>
                <w:color w:val="000000" w:themeColor="text1"/>
                <w:lang w:val="es-ES"/>
              </w:rPr>
              <w:t>Se homologará título técnico o tecnólogo por 2 años de experiencia adicionales a la mínima requerida.</w:t>
            </w:r>
          </w:p>
        </w:tc>
      </w:tr>
      <w:tr w:rsidR="00D4696D" w:rsidRPr="008F5513" w14:paraId="1A7E3153" w14:textId="77777777" w:rsidTr="00B67FF4">
        <w:trPr>
          <w:trHeight w:val="485"/>
        </w:trPr>
        <w:tc>
          <w:tcPr>
            <w:tcW w:w="1838" w:type="dxa"/>
            <w:vAlign w:val="center"/>
          </w:tcPr>
          <w:p w14:paraId="236D34CB" w14:textId="77777777" w:rsidR="00D4696D" w:rsidRPr="008F5513" w:rsidRDefault="00D4696D" w:rsidP="00247EBB">
            <w:pPr>
              <w:tabs>
                <w:tab w:val="left" w:pos="1140"/>
              </w:tabs>
              <w:autoSpaceDE w:val="0"/>
              <w:ind w:right="-94"/>
              <w:jc w:val="both"/>
              <w:rPr>
                <w:rFonts w:ascii="Verdana" w:hAnsi="Verdana" w:cs="Arial"/>
                <w:bCs/>
                <w:color w:val="000000" w:themeColor="text1"/>
                <w:lang w:val="es-ES"/>
              </w:rPr>
            </w:pPr>
            <w:r w:rsidRPr="008F5513">
              <w:rPr>
                <w:rFonts w:ascii="Verdana" w:hAnsi="Verdana" w:cs="Arial"/>
                <w:bCs/>
                <w:color w:val="000000" w:themeColor="text1"/>
                <w:lang w:val="es-ES"/>
              </w:rPr>
              <w:t>Mecánico Automotriz</w:t>
            </w:r>
          </w:p>
        </w:tc>
        <w:tc>
          <w:tcPr>
            <w:tcW w:w="1303" w:type="dxa"/>
            <w:vAlign w:val="center"/>
          </w:tcPr>
          <w:p w14:paraId="2F8F186E" w14:textId="77777777" w:rsidR="00D4696D" w:rsidRPr="008F5513" w:rsidRDefault="00D4696D" w:rsidP="00247EBB">
            <w:pPr>
              <w:tabs>
                <w:tab w:val="left" w:pos="1140"/>
              </w:tabs>
              <w:autoSpaceDE w:val="0"/>
              <w:ind w:right="-94"/>
              <w:jc w:val="center"/>
              <w:rPr>
                <w:rFonts w:ascii="Verdana" w:hAnsi="Verdana" w:cs="Arial"/>
                <w:bCs/>
                <w:color w:val="000000" w:themeColor="text1"/>
                <w:lang w:val="es-ES"/>
              </w:rPr>
            </w:pPr>
          </w:p>
          <w:p w14:paraId="1FA8EEC8" w14:textId="77777777" w:rsidR="00D4696D" w:rsidRPr="008F5513" w:rsidRDefault="00D4696D" w:rsidP="00247EBB">
            <w:pPr>
              <w:tabs>
                <w:tab w:val="left" w:pos="1140"/>
              </w:tabs>
              <w:autoSpaceDE w:val="0"/>
              <w:ind w:right="-94"/>
              <w:jc w:val="center"/>
              <w:rPr>
                <w:rFonts w:ascii="Verdana" w:hAnsi="Verdana" w:cs="Arial"/>
                <w:bCs/>
                <w:color w:val="000000" w:themeColor="text1"/>
                <w:lang w:val="es-ES"/>
              </w:rPr>
            </w:pPr>
            <w:r w:rsidRPr="008F5513">
              <w:rPr>
                <w:rFonts w:ascii="Verdana" w:hAnsi="Verdana" w:cs="Arial"/>
                <w:bCs/>
                <w:color w:val="000000" w:themeColor="text1"/>
                <w:lang w:val="es-ES"/>
              </w:rPr>
              <w:t>1</w:t>
            </w:r>
          </w:p>
        </w:tc>
        <w:tc>
          <w:tcPr>
            <w:tcW w:w="1416" w:type="dxa"/>
            <w:vAlign w:val="center"/>
          </w:tcPr>
          <w:p w14:paraId="2EDD38B0" w14:textId="77777777" w:rsidR="00D4696D" w:rsidRPr="008F5513" w:rsidRDefault="00D4696D" w:rsidP="00247EBB">
            <w:pPr>
              <w:tabs>
                <w:tab w:val="left" w:pos="1140"/>
              </w:tabs>
              <w:autoSpaceDE w:val="0"/>
              <w:ind w:right="-94"/>
              <w:jc w:val="center"/>
              <w:rPr>
                <w:rFonts w:ascii="Verdana" w:hAnsi="Verdana" w:cs="Arial"/>
                <w:bCs/>
                <w:color w:val="000000" w:themeColor="text1"/>
                <w:lang w:val="es-ES"/>
              </w:rPr>
            </w:pPr>
            <w:r w:rsidRPr="008F5513">
              <w:rPr>
                <w:rFonts w:ascii="Verdana" w:hAnsi="Verdana" w:cs="Arial"/>
                <w:bCs/>
                <w:color w:val="000000" w:themeColor="text1"/>
                <w:lang w:val="es-ES"/>
              </w:rPr>
              <w:t>Técnico o Tecnólogo</w:t>
            </w:r>
          </w:p>
        </w:tc>
        <w:tc>
          <w:tcPr>
            <w:tcW w:w="1605" w:type="dxa"/>
            <w:vAlign w:val="center"/>
          </w:tcPr>
          <w:p w14:paraId="77D47D18" w14:textId="77777777" w:rsidR="00D4696D" w:rsidRPr="008F5513" w:rsidRDefault="00D4696D" w:rsidP="00247EBB">
            <w:pPr>
              <w:tabs>
                <w:tab w:val="left" w:pos="1140"/>
              </w:tabs>
              <w:autoSpaceDE w:val="0"/>
              <w:ind w:right="-94"/>
              <w:jc w:val="center"/>
              <w:rPr>
                <w:rFonts w:ascii="Verdana" w:hAnsi="Verdana" w:cs="Arial"/>
                <w:bCs/>
                <w:color w:val="000000" w:themeColor="text1"/>
                <w:lang w:val="es-ES"/>
              </w:rPr>
            </w:pPr>
            <w:r w:rsidRPr="008F5513">
              <w:rPr>
                <w:rFonts w:ascii="Verdana" w:hAnsi="Verdana" w:cs="Arial"/>
                <w:bCs/>
                <w:color w:val="000000" w:themeColor="text1"/>
                <w:lang w:val="es-ES"/>
              </w:rPr>
              <w:t>Mecánica Automotriz</w:t>
            </w:r>
          </w:p>
        </w:tc>
        <w:tc>
          <w:tcPr>
            <w:tcW w:w="1863" w:type="dxa"/>
            <w:vAlign w:val="center"/>
          </w:tcPr>
          <w:p w14:paraId="2DCFF4A9" w14:textId="77777777" w:rsidR="00D4696D" w:rsidRPr="008F5513" w:rsidRDefault="00D4696D" w:rsidP="00247EBB">
            <w:pPr>
              <w:tabs>
                <w:tab w:val="left" w:pos="1140"/>
              </w:tabs>
              <w:autoSpaceDE w:val="0"/>
              <w:ind w:right="-94"/>
              <w:jc w:val="center"/>
              <w:rPr>
                <w:rFonts w:ascii="Verdana" w:hAnsi="Verdana" w:cs="Arial"/>
                <w:bCs/>
                <w:color w:val="000000" w:themeColor="text1"/>
                <w:lang w:val="es-ES"/>
              </w:rPr>
            </w:pPr>
            <w:r w:rsidRPr="008F5513">
              <w:rPr>
                <w:rFonts w:ascii="Verdana" w:hAnsi="Verdana" w:cs="Arial"/>
                <w:b/>
                <w:bCs/>
                <w:color w:val="000000" w:themeColor="text1"/>
                <w:lang w:val="es-ES"/>
              </w:rPr>
              <w:t>1</w:t>
            </w:r>
            <w:r w:rsidRPr="008F5513">
              <w:rPr>
                <w:rFonts w:ascii="Verdana" w:hAnsi="Verdana" w:cs="Arial"/>
                <w:bCs/>
                <w:color w:val="000000" w:themeColor="text1"/>
                <w:lang w:val="es-ES"/>
              </w:rPr>
              <w:t xml:space="preserve"> año de experiencia</w:t>
            </w:r>
          </w:p>
          <w:p w14:paraId="1DE9C34D" w14:textId="77777777" w:rsidR="00D4696D" w:rsidRPr="008F5513" w:rsidRDefault="00D4696D" w:rsidP="00247EBB">
            <w:pPr>
              <w:tabs>
                <w:tab w:val="left" w:pos="1140"/>
              </w:tabs>
              <w:autoSpaceDE w:val="0"/>
              <w:ind w:right="-94"/>
              <w:jc w:val="center"/>
              <w:rPr>
                <w:rFonts w:ascii="Verdana" w:hAnsi="Verdana" w:cs="Arial"/>
                <w:bCs/>
                <w:color w:val="000000" w:themeColor="text1"/>
                <w:lang w:val="es-ES"/>
              </w:rPr>
            </w:pPr>
            <w:r w:rsidRPr="008F5513">
              <w:rPr>
                <w:rFonts w:ascii="Verdana" w:hAnsi="Verdana" w:cs="Arial"/>
                <w:bCs/>
                <w:color w:val="000000" w:themeColor="text1"/>
                <w:lang w:val="es-ES"/>
              </w:rPr>
              <w:t>laboral relacionada</w:t>
            </w:r>
          </w:p>
        </w:tc>
        <w:tc>
          <w:tcPr>
            <w:tcW w:w="2031" w:type="dxa"/>
            <w:vMerge/>
            <w:vAlign w:val="center"/>
          </w:tcPr>
          <w:p w14:paraId="2BF61486" w14:textId="77777777" w:rsidR="00D4696D" w:rsidRPr="008F5513" w:rsidRDefault="00D4696D" w:rsidP="00247EBB">
            <w:pPr>
              <w:tabs>
                <w:tab w:val="left" w:pos="1140"/>
              </w:tabs>
              <w:autoSpaceDE w:val="0"/>
              <w:ind w:right="-94"/>
              <w:jc w:val="center"/>
              <w:rPr>
                <w:rFonts w:ascii="Verdana" w:hAnsi="Verdana" w:cs="Arial"/>
                <w:bCs/>
                <w:color w:val="000000" w:themeColor="text1"/>
                <w:lang w:val="es-ES"/>
              </w:rPr>
            </w:pPr>
          </w:p>
        </w:tc>
      </w:tr>
    </w:tbl>
    <w:p w14:paraId="7B0B5470" w14:textId="77777777" w:rsidR="00D4696D" w:rsidRPr="008F5513" w:rsidRDefault="00D4696D" w:rsidP="00D4696D">
      <w:pPr>
        <w:tabs>
          <w:tab w:val="left" w:pos="-142"/>
          <w:tab w:val="left" w:pos="33"/>
        </w:tabs>
        <w:ind w:left="33"/>
        <w:jc w:val="both"/>
        <w:rPr>
          <w:rFonts w:ascii="Verdana" w:hAnsi="Verdana"/>
          <w:b/>
          <w:color w:val="000000" w:themeColor="text1"/>
        </w:rPr>
      </w:pPr>
    </w:p>
    <w:p w14:paraId="2E0C8D1F" w14:textId="77777777" w:rsidR="00B11A12" w:rsidRPr="008F5513" w:rsidRDefault="00B11A12" w:rsidP="00934B2E">
      <w:pPr>
        <w:tabs>
          <w:tab w:val="left" w:pos="-142"/>
          <w:tab w:val="left" w:pos="33"/>
        </w:tabs>
        <w:jc w:val="both"/>
        <w:rPr>
          <w:rFonts w:ascii="Verdana" w:hAnsi="Verdana" w:cs="Arial"/>
          <w:color w:val="000000" w:themeColor="text1"/>
        </w:rPr>
      </w:pPr>
      <w:r w:rsidRPr="008F5513">
        <w:rPr>
          <w:rFonts w:ascii="Verdana" w:hAnsi="Verdana" w:cs="Arial"/>
          <w:color w:val="000000" w:themeColor="text1"/>
        </w:rPr>
        <w:t>Igualmente, manifiesto que dicho equipo mínimo de trabajo contará con la disponibilidad exigida y que el mismo cumple los requisitos establecidos por la SUPERSERVICIOS</w:t>
      </w:r>
      <w:r w:rsidRPr="008F5513">
        <w:rPr>
          <w:rFonts w:ascii="Verdana" w:hAnsi="Verdana" w:cs="Arial"/>
          <w:b/>
          <w:bCs/>
          <w:color w:val="000000" w:themeColor="text1"/>
        </w:rPr>
        <w:t xml:space="preserve">. </w:t>
      </w:r>
    </w:p>
    <w:p w14:paraId="328EA0B9" w14:textId="77777777" w:rsidR="00B11A12" w:rsidRPr="008F5513" w:rsidRDefault="00B11A12" w:rsidP="00B11A12">
      <w:pPr>
        <w:tabs>
          <w:tab w:val="left" w:pos="-142"/>
          <w:tab w:val="left" w:pos="33"/>
        </w:tabs>
        <w:ind w:left="33"/>
        <w:jc w:val="both"/>
        <w:rPr>
          <w:rFonts w:ascii="Verdana" w:hAnsi="Verdana" w:cs="Arial"/>
          <w:color w:val="000000" w:themeColor="text1"/>
        </w:rPr>
      </w:pPr>
    </w:p>
    <w:p w14:paraId="051ED2ED" w14:textId="4608DC8D" w:rsidR="00D4696D" w:rsidRPr="008F5513" w:rsidRDefault="00F85BA8" w:rsidP="008F5513">
      <w:pPr>
        <w:jc w:val="both"/>
        <w:rPr>
          <w:rFonts w:ascii="Verdana" w:hAnsi="Verdana" w:cs="Arial"/>
          <w:color w:val="000000" w:themeColor="text1"/>
          <w:lang w:val="es-MX"/>
        </w:rPr>
      </w:pPr>
      <w:r w:rsidRPr="008F5513">
        <w:rPr>
          <w:rFonts w:ascii="Verdana" w:hAnsi="Verdana" w:cs="Arial"/>
          <w:b/>
          <w:bCs/>
          <w:color w:val="000000" w:themeColor="text1"/>
        </w:rPr>
        <w:t>Nota:</w:t>
      </w:r>
      <w:r w:rsidRPr="008F5513">
        <w:rPr>
          <w:rFonts w:ascii="Verdana" w:hAnsi="Verdana" w:cs="Arial"/>
          <w:color w:val="000000" w:themeColor="text1"/>
        </w:rPr>
        <w:t xml:space="preserve"> </w:t>
      </w:r>
      <w:r w:rsidR="00D4696D" w:rsidRPr="008F5513">
        <w:rPr>
          <w:rFonts w:ascii="Verdana" w:hAnsi="Verdana" w:cs="Arial"/>
          <w:color w:val="000000" w:themeColor="text1"/>
        </w:rPr>
        <w:t>El oferente deberá certificar con la propuesta que cuenta con los perfiles anteriormente descritos, laborando actualmente en su establecimiento, según la tabla perfiles solicitados y experiencia laboral relacionada con el objeto contractual, lo cual se deberá documentar mediante certificación académica, anexa a la propuesta, así como certificaciones laborales que acrediten la experiencia las cuales deberán contener nombre del contratante y contratista, objeto, plazo y valor del contrato.</w:t>
      </w:r>
    </w:p>
    <w:p w14:paraId="3F2496CC" w14:textId="77777777" w:rsidR="00B11A12" w:rsidRPr="008F5513" w:rsidRDefault="00B11A12" w:rsidP="00934B2E">
      <w:pPr>
        <w:tabs>
          <w:tab w:val="left" w:pos="-142"/>
          <w:tab w:val="left" w:pos="33"/>
        </w:tabs>
        <w:jc w:val="both"/>
        <w:rPr>
          <w:rFonts w:ascii="Verdana" w:hAnsi="Verdana" w:cs="Arial"/>
          <w:color w:val="000000" w:themeColor="text1"/>
        </w:rPr>
      </w:pPr>
    </w:p>
    <w:p w14:paraId="79B9F243" w14:textId="77777777" w:rsidR="00B11A12" w:rsidRPr="008F5513" w:rsidRDefault="00B11A12" w:rsidP="00B11A12">
      <w:pPr>
        <w:tabs>
          <w:tab w:val="left" w:pos="-142"/>
          <w:tab w:val="left" w:pos="33"/>
        </w:tabs>
        <w:ind w:left="33"/>
        <w:jc w:val="both"/>
        <w:rPr>
          <w:rFonts w:ascii="Verdana" w:hAnsi="Verdana" w:cs="Arial"/>
          <w:color w:val="000000" w:themeColor="text1"/>
        </w:rPr>
      </w:pPr>
      <w:r w:rsidRPr="008F5513">
        <w:rPr>
          <w:rFonts w:ascii="Verdana" w:hAnsi="Verdana" w:cs="Arial"/>
          <w:color w:val="000000" w:themeColor="text1"/>
        </w:rPr>
        <w:t xml:space="preserve">Firma: ______________________________________ </w:t>
      </w:r>
    </w:p>
    <w:p w14:paraId="6D8FF297" w14:textId="77777777" w:rsidR="00B11A12" w:rsidRPr="008F5513" w:rsidRDefault="00B11A12" w:rsidP="00B11A12">
      <w:pPr>
        <w:tabs>
          <w:tab w:val="left" w:pos="-142"/>
          <w:tab w:val="left" w:pos="33"/>
        </w:tabs>
        <w:ind w:left="33"/>
        <w:jc w:val="both"/>
        <w:rPr>
          <w:rFonts w:ascii="Verdana" w:hAnsi="Verdana" w:cs="Arial"/>
          <w:color w:val="000000" w:themeColor="text1"/>
        </w:rPr>
      </w:pPr>
    </w:p>
    <w:p w14:paraId="465A8D9B" w14:textId="77777777" w:rsidR="00B11A12" w:rsidRPr="008F5513" w:rsidRDefault="00B11A12" w:rsidP="00B11A12">
      <w:pPr>
        <w:tabs>
          <w:tab w:val="left" w:pos="-142"/>
          <w:tab w:val="left" w:pos="33"/>
        </w:tabs>
        <w:ind w:left="33"/>
        <w:jc w:val="both"/>
        <w:rPr>
          <w:rFonts w:ascii="Verdana" w:hAnsi="Verdana" w:cs="Arial"/>
          <w:color w:val="000000" w:themeColor="text1"/>
        </w:rPr>
      </w:pPr>
      <w:r w:rsidRPr="008F5513">
        <w:rPr>
          <w:rFonts w:ascii="Verdana" w:hAnsi="Verdana" w:cs="Arial"/>
          <w:color w:val="000000" w:themeColor="text1"/>
        </w:rPr>
        <w:t>Nombre_____________________________________</w:t>
      </w:r>
    </w:p>
    <w:p w14:paraId="1AF74BCD" w14:textId="77777777" w:rsidR="00B11A12" w:rsidRPr="008F5513" w:rsidRDefault="00B11A12" w:rsidP="00B11A12">
      <w:pPr>
        <w:tabs>
          <w:tab w:val="left" w:pos="-142"/>
          <w:tab w:val="left" w:pos="33"/>
        </w:tabs>
        <w:ind w:left="33"/>
        <w:jc w:val="both"/>
        <w:rPr>
          <w:rFonts w:ascii="Verdana" w:hAnsi="Verdana" w:cs="Arial"/>
          <w:color w:val="000000" w:themeColor="text1"/>
        </w:rPr>
      </w:pPr>
    </w:p>
    <w:p w14:paraId="1C23BECF" w14:textId="77777777" w:rsidR="00B11A12" w:rsidRPr="008F5513" w:rsidRDefault="00B11A12" w:rsidP="00B11A12">
      <w:pPr>
        <w:tabs>
          <w:tab w:val="left" w:pos="-142"/>
          <w:tab w:val="left" w:pos="33"/>
        </w:tabs>
        <w:ind w:left="33"/>
        <w:jc w:val="both"/>
        <w:rPr>
          <w:rFonts w:ascii="Verdana" w:hAnsi="Verdana" w:cs="Arial"/>
          <w:color w:val="000000" w:themeColor="text1"/>
        </w:rPr>
      </w:pPr>
      <w:r w:rsidRPr="008F5513">
        <w:rPr>
          <w:rFonts w:ascii="Verdana" w:hAnsi="Verdana" w:cs="Arial"/>
          <w:color w:val="000000" w:themeColor="text1"/>
        </w:rPr>
        <w:t xml:space="preserve">Identificación: _____________________________ </w:t>
      </w:r>
    </w:p>
    <w:p w14:paraId="225BBBAE" w14:textId="77777777" w:rsidR="00B11A12" w:rsidRPr="008F5513" w:rsidRDefault="00B11A12" w:rsidP="00B11A12">
      <w:pPr>
        <w:tabs>
          <w:tab w:val="left" w:pos="-142"/>
          <w:tab w:val="left" w:pos="33"/>
        </w:tabs>
        <w:ind w:left="33"/>
        <w:jc w:val="both"/>
        <w:rPr>
          <w:rFonts w:ascii="Verdana" w:hAnsi="Verdana" w:cs="Arial"/>
          <w:color w:val="000000" w:themeColor="text1"/>
        </w:rPr>
      </w:pPr>
    </w:p>
    <w:p w14:paraId="343BC9B2" w14:textId="77777777" w:rsidR="00B11A12" w:rsidRPr="008F5513" w:rsidRDefault="00B11A12" w:rsidP="00B11A12">
      <w:pPr>
        <w:tabs>
          <w:tab w:val="left" w:pos="-142"/>
          <w:tab w:val="left" w:pos="33"/>
        </w:tabs>
        <w:ind w:left="33"/>
        <w:jc w:val="both"/>
        <w:rPr>
          <w:rFonts w:ascii="Verdana" w:hAnsi="Verdana" w:cs="Arial"/>
          <w:snapToGrid w:val="0"/>
          <w:color w:val="000000" w:themeColor="text1"/>
        </w:rPr>
      </w:pPr>
      <w:r w:rsidRPr="008F5513">
        <w:rPr>
          <w:rFonts w:ascii="Verdana" w:hAnsi="Verdana" w:cs="Arial"/>
          <w:snapToGrid w:val="0"/>
          <w:color w:val="000000" w:themeColor="text1"/>
        </w:rPr>
        <w:t>Representante legal de la empresa _________________________</w:t>
      </w:r>
    </w:p>
    <w:p w14:paraId="1F0F9E26" w14:textId="302A029B" w:rsidR="00B11A12" w:rsidRPr="008F5513" w:rsidRDefault="00B11A12">
      <w:pPr>
        <w:widowControl/>
        <w:suppressAutoHyphens w:val="0"/>
        <w:autoSpaceDN/>
        <w:spacing w:after="160" w:line="259" w:lineRule="auto"/>
        <w:textAlignment w:val="auto"/>
        <w:rPr>
          <w:rFonts w:ascii="Verdana" w:hAnsi="Verdana" w:cs="Arial"/>
          <w:b/>
          <w:color w:val="000000" w:themeColor="text1"/>
          <w:kern w:val="1"/>
          <w:lang w:eastAsia="zh-CN"/>
        </w:rPr>
      </w:pPr>
      <w:bookmarkStart w:id="8" w:name="_Hlk209985826"/>
    </w:p>
    <w:p w14:paraId="47585BF0" w14:textId="7CA12D4D" w:rsidR="00692F90" w:rsidRPr="008F5513" w:rsidRDefault="00692F90" w:rsidP="007A49FA">
      <w:pPr>
        <w:pStyle w:val="NIVEL1CAPITULO"/>
        <w:ind w:right="48"/>
        <w:outlineLvl w:val="0"/>
        <w:rPr>
          <w:rFonts w:ascii="Verdana" w:hAnsi="Verdana" w:cs="Arial"/>
          <w:b/>
          <w:color w:val="000000" w:themeColor="text1"/>
        </w:rPr>
      </w:pPr>
      <w:bookmarkStart w:id="9" w:name="_Toc228920432"/>
      <w:r w:rsidRPr="008F5513">
        <w:rPr>
          <w:rFonts w:ascii="Verdana" w:hAnsi="Verdana" w:cs="Arial"/>
          <w:b/>
          <w:color w:val="000000" w:themeColor="text1"/>
        </w:rPr>
        <w:t xml:space="preserve">ANEXO </w:t>
      </w:r>
      <w:r w:rsidR="00B11A12" w:rsidRPr="008F5513">
        <w:rPr>
          <w:rFonts w:ascii="Verdana" w:hAnsi="Verdana" w:cs="Arial"/>
          <w:b/>
          <w:color w:val="000000" w:themeColor="text1"/>
        </w:rPr>
        <w:t>4</w:t>
      </w:r>
      <w:bookmarkEnd w:id="9"/>
    </w:p>
    <w:p w14:paraId="53206E02" w14:textId="77777777" w:rsidR="00F85BA8" w:rsidRPr="008F5513" w:rsidRDefault="00F85BA8" w:rsidP="00692F90">
      <w:pPr>
        <w:pStyle w:val="NIVEL1CAPITULO"/>
        <w:ind w:right="48"/>
        <w:rPr>
          <w:rFonts w:ascii="Verdana" w:eastAsia="Arial" w:hAnsi="Verdana" w:cs="Arial"/>
          <w:b/>
          <w:bCs/>
          <w:color w:val="000000" w:themeColor="text1"/>
        </w:rPr>
      </w:pPr>
    </w:p>
    <w:p w14:paraId="24C33C74" w14:textId="6AAB9872" w:rsidR="00692F90" w:rsidRPr="008F5513" w:rsidRDefault="00B11A12" w:rsidP="007A49FA">
      <w:pPr>
        <w:pStyle w:val="NIVEL1CAPITULO"/>
        <w:ind w:right="48"/>
        <w:outlineLvl w:val="1"/>
        <w:rPr>
          <w:rFonts w:ascii="Verdana" w:hAnsi="Verdana" w:cs="Arial"/>
          <w:color w:val="000000" w:themeColor="text1"/>
        </w:rPr>
      </w:pPr>
      <w:bookmarkStart w:id="10" w:name="_Toc228920433"/>
      <w:r w:rsidRPr="008F5513">
        <w:rPr>
          <w:rFonts w:ascii="Verdana" w:eastAsia="Arial" w:hAnsi="Verdana" w:cs="Arial"/>
          <w:b/>
          <w:bCs/>
          <w:color w:val="000000" w:themeColor="text1"/>
        </w:rPr>
        <w:t>OFERTA</w:t>
      </w:r>
      <w:r w:rsidR="00692F90" w:rsidRPr="008F5513">
        <w:rPr>
          <w:rFonts w:ascii="Verdana" w:eastAsia="Arial" w:hAnsi="Verdana" w:cs="Arial"/>
          <w:b/>
          <w:bCs/>
          <w:color w:val="000000" w:themeColor="text1"/>
        </w:rPr>
        <w:t xml:space="preserve"> ECONÓMICA</w:t>
      </w:r>
      <w:bookmarkEnd w:id="10"/>
    </w:p>
    <w:p w14:paraId="70F30115" w14:textId="77777777" w:rsidR="00692F90" w:rsidRPr="008F5513" w:rsidRDefault="00692F90" w:rsidP="00692F90">
      <w:pPr>
        <w:pStyle w:val="NIVEL1CAPITULO"/>
        <w:ind w:right="48"/>
        <w:jc w:val="both"/>
        <w:rPr>
          <w:rFonts w:ascii="Verdana" w:hAnsi="Verdana" w:cs="Arial"/>
          <w:color w:val="000000" w:themeColor="text1"/>
        </w:rPr>
      </w:pPr>
    </w:p>
    <w:bookmarkEnd w:id="8"/>
    <w:p w14:paraId="357D85C1" w14:textId="357AF976" w:rsidR="00692F90" w:rsidRPr="008F5513" w:rsidRDefault="00477F20" w:rsidP="00692F90">
      <w:pPr>
        <w:pStyle w:val="NIVEL1CAPITULO"/>
        <w:ind w:right="48"/>
        <w:jc w:val="both"/>
        <w:rPr>
          <w:rFonts w:ascii="Verdana" w:hAnsi="Verdana" w:cs="Arial"/>
          <w:color w:val="000000" w:themeColor="text1"/>
        </w:rPr>
      </w:pPr>
      <w:r w:rsidRPr="008F5513">
        <w:rPr>
          <w:rFonts w:ascii="Verdana" w:hAnsi="Verdana" w:cs="Arial"/>
          <w:color w:val="000000" w:themeColor="text1"/>
        </w:rPr>
        <w:t>El oferente deberá diligenciar cada una de las hojas del archivo Excel Anexo 4. Oferta económica con el fin de proyectar los costos de cada componente.</w:t>
      </w:r>
    </w:p>
    <w:p w14:paraId="2B811229" w14:textId="77777777" w:rsidR="00692F90" w:rsidRPr="008F5513" w:rsidRDefault="00692F90" w:rsidP="00692F90">
      <w:pPr>
        <w:pStyle w:val="NIVEL1CAPITULO"/>
        <w:ind w:right="48"/>
        <w:jc w:val="both"/>
        <w:rPr>
          <w:rFonts w:ascii="Verdana" w:hAnsi="Verdana" w:cs="Arial"/>
          <w:color w:val="000000" w:themeColor="text1"/>
        </w:rPr>
      </w:pPr>
    </w:p>
    <w:tbl>
      <w:tblPr>
        <w:tblW w:w="10218" w:type="dxa"/>
        <w:tblCellMar>
          <w:left w:w="70" w:type="dxa"/>
          <w:right w:w="70" w:type="dxa"/>
        </w:tblCellMar>
        <w:tblLook w:val="04A0" w:firstRow="1" w:lastRow="0" w:firstColumn="1" w:lastColumn="0" w:noHBand="0" w:noVBand="1"/>
      </w:tblPr>
      <w:tblGrid>
        <w:gridCol w:w="553"/>
        <w:gridCol w:w="5819"/>
        <w:gridCol w:w="896"/>
        <w:gridCol w:w="1192"/>
        <w:gridCol w:w="1612"/>
        <w:gridCol w:w="146"/>
      </w:tblGrid>
      <w:tr w:rsidR="00CD5755" w:rsidRPr="00CD5755" w14:paraId="2CEE1356" w14:textId="77777777" w:rsidTr="00247EBB">
        <w:trPr>
          <w:gridAfter w:val="1"/>
          <w:wAfter w:w="146" w:type="dxa"/>
          <w:trHeight w:val="408"/>
        </w:trPr>
        <w:tc>
          <w:tcPr>
            <w:tcW w:w="10072" w:type="dxa"/>
            <w:gridSpan w:val="5"/>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549BE9" w14:textId="77777777" w:rsidR="00CD5755" w:rsidRPr="00CD5755" w:rsidRDefault="00CD5755" w:rsidP="00CD5755">
            <w:pPr>
              <w:widowControl/>
              <w:suppressAutoHyphens w:val="0"/>
              <w:autoSpaceDN/>
              <w:jc w:val="center"/>
              <w:textAlignment w:val="auto"/>
              <w:rPr>
                <w:rFonts w:ascii="Arial" w:hAnsi="Arial" w:cs="Arial"/>
                <w:b/>
                <w:bCs/>
                <w:color w:val="000000"/>
                <w:kern w:val="0"/>
                <w:sz w:val="16"/>
                <w:szCs w:val="16"/>
                <w:lang w:eastAsia="es-ES_tradnl"/>
              </w:rPr>
            </w:pPr>
            <w:r w:rsidRPr="00CD5755">
              <w:rPr>
                <w:rFonts w:ascii="Arial" w:hAnsi="Arial" w:cs="Arial"/>
                <w:b/>
                <w:bCs/>
                <w:color w:val="000000"/>
                <w:kern w:val="0"/>
                <w:sz w:val="16"/>
                <w:szCs w:val="16"/>
                <w:lang w:eastAsia="es-ES_tradnl"/>
              </w:rPr>
              <w:t xml:space="preserve">Mantenimiento Correctivo </w:t>
            </w:r>
            <w:r w:rsidRPr="00CD5755">
              <w:rPr>
                <w:rFonts w:ascii="Arial" w:hAnsi="Arial" w:cs="Arial"/>
                <w:b/>
                <w:bCs/>
                <w:color w:val="000000"/>
                <w:kern w:val="0"/>
                <w:sz w:val="16"/>
                <w:szCs w:val="16"/>
                <w:lang w:eastAsia="es-ES_tradnl"/>
              </w:rPr>
              <w:br/>
              <w:t>(Bolsa Monto Agotable)</w:t>
            </w:r>
          </w:p>
        </w:tc>
      </w:tr>
      <w:tr w:rsidR="00CD5755" w:rsidRPr="00CD5755" w14:paraId="0EA7DC9F" w14:textId="77777777" w:rsidTr="00247EBB">
        <w:trPr>
          <w:trHeight w:val="300"/>
        </w:trPr>
        <w:tc>
          <w:tcPr>
            <w:tcW w:w="10072" w:type="dxa"/>
            <w:gridSpan w:val="5"/>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688DFA" w14:textId="77777777" w:rsidR="00CD5755" w:rsidRPr="00CD5755" w:rsidRDefault="00CD5755" w:rsidP="00CD5755">
            <w:pPr>
              <w:widowControl/>
              <w:suppressAutoHyphens w:val="0"/>
              <w:autoSpaceDN/>
              <w:textAlignment w:val="auto"/>
              <w:rPr>
                <w:rFonts w:ascii="Arial" w:hAnsi="Arial" w:cs="Arial"/>
                <w:b/>
                <w:bCs/>
                <w:color w:val="000000"/>
                <w:kern w:val="0"/>
                <w:sz w:val="16"/>
                <w:szCs w:val="16"/>
                <w:lang w:eastAsia="es-ES_tradnl"/>
              </w:rPr>
            </w:pPr>
          </w:p>
        </w:tc>
        <w:tc>
          <w:tcPr>
            <w:tcW w:w="146" w:type="dxa"/>
            <w:tcBorders>
              <w:top w:val="nil"/>
              <w:left w:val="nil"/>
              <w:bottom w:val="nil"/>
              <w:right w:val="nil"/>
            </w:tcBorders>
            <w:noWrap/>
            <w:vAlign w:val="bottom"/>
            <w:hideMark/>
          </w:tcPr>
          <w:p w14:paraId="7A1B9173" w14:textId="77777777" w:rsidR="00CD5755" w:rsidRPr="00CD5755" w:rsidRDefault="00CD5755" w:rsidP="00CD5755">
            <w:pPr>
              <w:widowControl/>
              <w:suppressAutoHyphens w:val="0"/>
              <w:autoSpaceDN/>
              <w:jc w:val="center"/>
              <w:textAlignment w:val="auto"/>
              <w:rPr>
                <w:rFonts w:ascii="Arial" w:hAnsi="Arial" w:cs="Arial"/>
                <w:b/>
                <w:bCs/>
                <w:color w:val="000000"/>
                <w:kern w:val="0"/>
                <w:sz w:val="16"/>
                <w:szCs w:val="16"/>
                <w:lang w:eastAsia="es-ES_tradnl"/>
              </w:rPr>
            </w:pPr>
          </w:p>
        </w:tc>
      </w:tr>
      <w:tr w:rsidR="00CD5755" w:rsidRPr="00CD5755" w14:paraId="1F9404C8" w14:textId="77777777" w:rsidTr="00247EBB">
        <w:trPr>
          <w:trHeight w:val="560"/>
        </w:trPr>
        <w:tc>
          <w:tcPr>
            <w:tcW w:w="553"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8C76C31" w14:textId="77777777" w:rsidR="00CD5755" w:rsidRPr="00CD5755" w:rsidRDefault="00CD5755" w:rsidP="00CD5755">
            <w:pPr>
              <w:widowControl/>
              <w:suppressAutoHyphens w:val="0"/>
              <w:autoSpaceDN/>
              <w:jc w:val="center"/>
              <w:textAlignment w:val="auto"/>
              <w:rPr>
                <w:rFonts w:ascii="Calibri" w:hAnsi="Calibri" w:cs="Calibri"/>
                <w:b/>
                <w:bCs/>
                <w:color w:val="000000"/>
                <w:kern w:val="0"/>
                <w:sz w:val="16"/>
                <w:szCs w:val="16"/>
                <w:lang w:eastAsia="es-ES_tradnl"/>
              </w:rPr>
            </w:pPr>
            <w:r w:rsidRPr="00CD5755">
              <w:rPr>
                <w:rFonts w:ascii="Calibri" w:hAnsi="Calibri" w:cs="Calibri"/>
                <w:b/>
                <w:bCs/>
                <w:color w:val="000000"/>
                <w:kern w:val="0"/>
                <w:sz w:val="16"/>
                <w:szCs w:val="16"/>
                <w:lang w:eastAsia="es-ES_tradnl"/>
              </w:rPr>
              <w:t>ÍTEM</w:t>
            </w:r>
          </w:p>
        </w:tc>
        <w:tc>
          <w:tcPr>
            <w:tcW w:w="5819" w:type="dxa"/>
            <w:tcBorders>
              <w:top w:val="nil"/>
              <w:left w:val="nil"/>
              <w:bottom w:val="single" w:sz="4" w:space="0" w:color="auto"/>
              <w:right w:val="single" w:sz="4" w:space="0" w:color="auto"/>
            </w:tcBorders>
            <w:shd w:val="clear" w:color="auto" w:fill="FFFFFF" w:themeFill="background1"/>
            <w:vAlign w:val="center"/>
            <w:hideMark/>
          </w:tcPr>
          <w:p w14:paraId="758E88FC" w14:textId="77777777" w:rsidR="00CD5755" w:rsidRPr="00CD5755" w:rsidRDefault="00CD5755" w:rsidP="00CD5755">
            <w:pPr>
              <w:widowControl/>
              <w:suppressAutoHyphens w:val="0"/>
              <w:autoSpaceDN/>
              <w:jc w:val="center"/>
              <w:textAlignment w:val="auto"/>
              <w:rPr>
                <w:rFonts w:ascii="Arial" w:hAnsi="Arial" w:cs="Arial"/>
                <w:b/>
                <w:bCs/>
                <w:color w:val="000000"/>
                <w:kern w:val="0"/>
                <w:sz w:val="16"/>
                <w:szCs w:val="16"/>
                <w:lang w:eastAsia="es-ES_tradnl"/>
              </w:rPr>
            </w:pPr>
            <w:r w:rsidRPr="00CD5755">
              <w:rPr>
                <w:rFonts w:ascii="Arial" w:hAnsi="Arial" w:cs="Arial"/>
                <w:b/>
                <w:bCs/>
                <w:color w:val="000000"/>
                <w:kern w:val="0"/>
                <w:sz w:val="16"/>
                <w:szCs w:val="16"/>
                <w:lang w:eastAsia="es-ES_tradnl"/>
              </w:rPr>
              <w:t>DESCRIPCION</w:t>
            </w:r>
          </w:p>
        </w:tc>
        <w:tc>
          <w:tcPr>
            <w:tcW w:w="896" w:type="dxa"/>
            <w:tcBorders>
              <w:top w:val="nil"/>
              <w:left w:val="nil"/>
              <w:bottom w:val="single" w:sz="4" w:space="0" w:color="auto"/>
              <w:right w:val="single" w:sz="4" w:space="0" w:color="auto"/>
            </w:tcBorders>
            <w:shd w:val="clear" w:color="auto" w:fill="FFFFFF" w:themeFill="background1"/>
            <w:noWrap/>
            <w:vAlign w:val="center"/>
            <w:hideMark/>
          </w:tcPr>
          <w:p w14:paraId="782A2F0B" w14:textId="77777777" w:rsidR="00CD5755" w:rsidRPr="00CD5755" w:rsidRDefault="00CD5755" w:rsidP="00CD5755">
            <w:pPr>
              <w:widowControl/>
              <w:suppressAutoHyphens w:val="0"/>
              <w:autoSpaceDN/>
              <w:jc w:val="center"/>
              <w:textAlignment w:val="auto"/>
              <w:rPr>
                <w:rFonts w:ascii="Arial" w:hAnsi="Arial" w:cs="Arial"/>
                <w:b/>
                <w:bCs/>
                <w:color w:val="000000"/>
                <w:kern w:val="0"/>
                <w:sz w:val="16"/>
                <w:szCs w:val="16"/>
                <w:lang w:eastAsia="es-ES_tradnl"/>
              </w:rPr>
            </w:pPr>
            <w:r w:rsidRPr="00CD5755">
              <w:rPr>
                <w:rFonts w:ascii="Arial" w:hAnsi="Arial" w:cs="Arial"/>
                <w:b/>
                <w:bCs/>
                <w:color w:val="000000"/>
                <w:kern w:val="0"/>
                <w:sz w:val="16"/>
                <w:szCs w:val="16"/>
                <w:lang w:eastAsia="es-ES_tradnl"/>
              </w:rPr>
              <w:t>UNIDAD</w:t>
            </w:r>
          </w:p>
        </w:tc>
        <w:tc>
          <w:tcPr>
            <w:tcW w:w="1192" w:type="dxa"/>
            <w:tcBorders>
              <w:top w:val="nil"/>
              <w:left w:val="nil"/>
              <w:bottom w:val="single" w:sz="4" w:space="0" w:color="auto"/>
              <w:right w:val="single" w:sz="4" w:space="0" w:color="auto"/>
            </w:tcBorders>
            <w:shd w:val="clear" w:color="auto" w:fill="FFFFFF" w:themeFill="background1"/>
            <w:noWrap/>
            <w:vAlign w:val="center"/>
            <w:hideMark/>
          </w:tcPr>
          <w:p w14:paraId="055BB0CF" w14:textId="77777777" w:rsidR="00CD5755" w:rsidRPr="00CD5755" w:rsidRDefault="00CD5755" w:rsidP="00CD5755">
            <w:pPr>
              <w:widowControl/>
              <w:suppressAutoHyphens w:val="0"/>
              <w:autoSpaceDN/>
              <w:jc w:val="center"/>
              <w:textAlignment w:val="auto"/>
              <w:rPr>
                <w:rFonts w:ascii="Arial" w:hAnsi="Arial" w:cs="Arial"/>
                <w:b/>
                <w:bCs/>
                <w:color w:val="000000"/>
                <w:kern w:val="0"/>
                <w:sz w:val="16"/>
                <w:szCs w:val="16"/>
                <w:lang w:eastAsia="es-ES_tradnl"/>
              </w:rPr>
            </w:pPr>
            <w:r w:rsidRPr="00CD5755">
              <w:rPr>
                <w:rFonts w:ascii="Arial" w:hAnsi="Arial" w:cs="Arial"/>
                <w:b/>
                <w:bCs/>
                <w:color w:val="000000"/>
                <w:kern w:val="0"/>
                <w:sz w:val="16"/>
                <w:szCs w:val="16"/>
                <w:lang w:eastAsia="es-ES_tradnl"/>
              </w:rPr>
              <w:t>CANTIDAD</w:t>
            </w:r>
          </w:p>
        </w:tc>
        <w:tc>
          <w:tcPr>
            <w:tcW w:w="1612" w:type="dxa"/>
            <w:tcBorders>
              <w:top w:val="nil"/>
              <w:left w:val="nil"/>
              <w:bottom w:val="single" w:sz="4" w:space="0" w:color="auto"/>
              <w:right w:val="single" w:sz="4" w:space="0" w:color="auto"/>
            </w:tcBorders>
            <w:shd w:val="clear" w:color="auto" w:fill="FFFFFF" w:themeFill="background1"/>
            <w:vAlign w:val="center"/>
            <w:hideMark/>
          </w:tcPr>
          <w:p w14:paraId="299AB9C3" w14:textId="77777777" w:rsidR="00CD5755" w:rsidRPr="00CD5755" w:rsidRDefault="00CD5755" w:rsidP="00CD5755">
            <w:pPr>
              <w:widowControl/>
              <w:suppressAutoHyphens w:val="0"/>
              <w:autoSpaceDN/>
              <w:jc w:val="center"/>
              <w:textAlignment w:val="auto"/>
              <w:rPr>
                <w:rFonts w:ascii="Arial" w:hAnsi="Arial" w:cs="Arial"/>
                <w:b/>
                <w:bCs/>
                <w:color w:val="000000"/>
                <w:kern w:val="0"/>
                <w:sz w:val="16"/>
                <w:szCs w:val="16"/>
                <w:lang w:eastAsia="es-ES_tradnl"/>
              </w:rPr>
            </w:pPr>
            <w:r w:rsidRPr="00CD5755">
              <w:rPr>
                <w:rFonts w:ascii="Arial" w:hAnsi="Arial" w:cs="Arial"/>
                <w:b/>
                <w:bCs/>
                <w:color w:val="000000"/>
                <w:kern w:val="0"/>
                <w:sz w:val="16"/>
                <w:szCs w:val="16"/>
                <w:lang w:eastAsia="es-ES_tradnl"/>
              </w:rPr>
              <w:t>Valor unitario IVA Incluido</w:t>
            </w:r>
          </w:p>
        </w:tc>
        <w:tc>
          <w:tcPr>
            <w:tcW w:w="146" w:type="dxa"/>
            <w:vAlign w:val="center"/>
            <w:hideMark/>
          </w:tcPr>
          <w:p w14:paraId="2FD52909"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0C2CC45F" w14:textId="77777777" w:rsidTr="00CD5755">
        <w:trPr>
          <w:trHeight w:val="30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0C881D37"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5819" w:type="dxa"/>
            <w:tcBorders>
              <w:top w:val="nil"/>
              <w:left w:val="nil"/>
              <w:bottom w:val="single" w:sz="4" w:space="0" w:color="auto"/>
              <w:right w:val="single" w:sz="4" w:space="0" w:color="auto"/>
            </w:tcBorders>
            <w:shd w:val="clear" w:color="000000" w:fill="FFFFFF"/>
            <w:vAlign w:val="center"/>
            <w:hideMark/>
          </w:tcPr>
          <w:p w14:paraId="5CD56F11"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ACEITE MOTOR 15W40 JHON DEERE O SIMILAR</w:t>
            </w:r>
          </w:p>
        </w:tc>
        <w:tc>
          <w:tcPr>
            <w:tcW w:w="896" w:type="dxa"/>
            <w:tcBorders>
              <w:top w:val="nil"/>
              <w:left w:val="nil"/>
              <w:bottom w:val="single" w:sz="4" w:space="0" w:color="auto"/>
              <w:right w:val="single" w:sz="4" w:space="0" w:color="auto"/>
            </w:tcBorders>
            <w:shd w:val="clear" w:color="000000" w:fill="FFFFFF"/>
            <w:noWrap/>
            <w:vAlign w:val="center"/>
            <w:hideMark/>
          </w:tcPr>
          <w:p w14:paraId="0312BFD6"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GL</w:t>
            </w:r>
          </w:p>
        </w:tc>
        <w:tc>
          <w:tcPr>
            <w:tcW w:w="1192" w:type="dxa"/>
            <w:tcBorders>
              <w:top w:val="nil"/>
              <w:left w:val="nil"/>
              <w:bottom w:val="single" w:sz="4" w:space="0" w:color="auto"/>
              <w:right w:val="single" w:sz="4" w:space="0" w:color="auto"/>
            </w:tcBorders>
            <w:shd w:val="clear" w:color="000000" w:fill="FFFFFF"/>
            <w:noWrap/>
            <w:vAlign w:val="center"/>
            <w:hideMark/>
          </w:tcPr>
          <w:p w14:paraId="0156345C"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63236911"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60829220"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3C55C0B7" w14:textId="77777777" w:rsidTr="00CD5755">
        <w:trPr>
          <w:trHeight w:val="30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2C7635D2"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2</w:t>
            </w:r>
          </w:p>
        </w:tc>
        <w:tc>
          <w:tcPr>
            <w:tcW w:w="5819" w:type="dxa"/>
            <w:tcBorders>
              <w:top w:val="nil"/>
              <w:left w:val="nil"/>
              <w:bottom w:val="single" w:sz="4" w:space="0" w:color="auto"/>
              <w:right w:val="single" w:sz="4" w:space="0" w:color="auto"/>
            </w:tcBorders>
            <w:shd w:val="clear" w:color="000000" w:fill="FFFFFF"/>
            <w:vAlign w:val="center"/>
            <w:hideMark/>
          </w:tcPr>
          <w:p w14:paraId="4DFB93CD"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AGENTE LIMPIO NOVEC 1230</w:t>
            </w:r>
          </w:p>
        </w:tc>
        <w:tc>
          <w:tcPr>
            <w:tcW w:w="896" w:type="dxa"/>
            <w:tcBorders>
              <w:top w:val="nil"/>
              <w:left w:val="nil"/>
              <w:bottom w:val="single" w:sz="4" w:space="0" w:color="auto"/>
              <w:right w:val="single" w:sz="4" w:space="0" w:color="auto"/>
            </w:tcBorders>
            <w:shd w:val="clear" w:color="000000" w:fill="FFFFFF"/>
            <w:noWrap/>
            <w:vAlign w:val="center"/>
            <w:hideMark/>
          </w:tcPr>
          <w:p w14:paraId="4762097F"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LB</w:t>
            </w:r>
          </w:p>
        </w:tc>
        <w:tc>
          <w:tcPr>
            <w:tcW w:w="1192" w:type="dxa"/>
            <w:tcBorders>
              <w:top w:val="nil"/>
              <w:left w:val="nil"/>
              <w:bottom w:val="single" w:sz="4" w:space="0" w:color="auto"/>
              <w:right w:val="single" w:sz="4" w:space="0" w:color="auto"/>
            </w:tcBorders>
            <w:shd w:val="clear" w:color="000000" w:fill="FFFFFF"/>
            <w:noWrap/>
            <w:vAlign w:val="center"/>
            <w:hideMark/>
          </w:tcPr>
          <w:p w14:paraId="171327CE"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54EAB512"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4B3145F6"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0B226886" w14:textId="77777777" w:rsidTr="00CD5755">
        <w:trPr>
          <w:trHeight w:val="56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40CEF7DC"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3</w:t>
            </w:r>
          </w:p>
        </w:tc>
        <w:tc>
          <w:tcPr>
            <w:tcW w:w="5819" w:type="dxa"/>
            <w:tcBorders>
              <w:top w:val="nil"/>
              <w:left w:val="nil"/>
              <w:bottom w:val="single" w:sz="4" w:space="0" w:color="auto"/>
              <w:right w:val="single" w:sz="4" w:space="0" w:color="auto"/>
            </w:tcBorders>
            <w:vAlign w:val="center"/>
            <w:hideMark/>
          </w:tcPr>
          <w:p w14:paraId="5F07826B"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xml:space="preserve">BASE PARA DETECTORES MARCA EDWARDS Y/O SIMILAR. </w:t>
            </w:r>
          </w:p>
        </w:tc>
        <w:tc>
          <w:tcPr>
            <w:tcW w:w="896" w:type="dxa"/>
            <w:tcBorders>
              <w:top w:val="nil"/>
              <w:left w:val="nil"/>
              <w:bottom w:val="single" w:sz="4" w:space="0" w:color="auto"/>
              <w:right w:val="single" w:sz="4" w:space="0" w:color="auto"/>
            </w:tcBorders>
            <w:noWrap/>
            <w:vAlign w:val="center"/>
            <w:hideMark/>
          </w:tcPr>
          <w:p w14:paraId="3E23385C"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PZA</w:t>
            </w:r>
          </w:p>
        </w:tc>
        <w:tc>
          <w:tcPr>
            <w:tcW w:w="1192" w:type="dxa"/>
            <w:tcBorders>
              <w:top w:val="nil"/>
              <w:left w:val="nil"/>
              <w:bottom w:val="single" w:sz="4" w:space="0" w:color="auto"/>
              <w:right w:val="single" w:sz="4" w:space="0" w:color="auto"/>
            </w:tcBorders>
            <w:noWrap/>
            <w:vAlign w:val="center"/>
            <w:hideMark/>
          </w:tcPr>
          <w:p w14:paraId="6835F411"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78E1176C"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6E4C95F9"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7FF2FECD" w14:textId="77777777" w:rsidTr="00CD5755">
        <w:trPr>
          <w:trHeight w:val="56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421081EB"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4</w:t>
            </w:r>
          </w:p>
        </w:tc>
        <w:tc>
          <w:tcPr>
            <w:tcW w:w="5819" w:type="dxa"/>
            <w:tcBorders>
              <w:top w:val="nil"/>
              <w:left w:val="nil"/>
              <w:bottom w:val="single" w:sz="4" w:space="0" w:color="auto"/>
              <w:right w:val="single" w:sz="4" w:space="0" w:color="auto"/>
            </w:tcBorders>
            <w:shd w:val="clear" w:color="000000" w:fill="FFFFFF"/>
            <w:vAlign w:val="center"/>
            <w:hideMark/>
          </w:tcPr>
          <w:p w14:paraId="0E54F8C7"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BOMBA AUXILIAR MOTOBOMBA IHM 1 1/2A-1.0MW RSS</w:t>
            </w:r>
          </w:p>
        </w:tc>
        <w:tc>
          <w:tcPr>
            <w:tcW w:w="896" w:type="dxa"/>
            <w:tcBorders>
              <w:top w:val="nil"/>
              <w:left w:val="nil"/>
              <w:bottom w:val="single" w:sz="4" w:space="0" w:color="auto"/>
              <w:right w:val="single" w:sz="4" w:space="0" w:color="auto"/>
            </w:tcBorders>
            <w:shd w:val="clear" w:color="000000" w:fill="FFFFFF"/>
            <w:noWrap/>
            <w:vAlign w:val="center"/>
            <w:hideMark/>
          </w:tcPr>
          <w:p w14:paraId="6CD8AD0D"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UNIDAD</w:t>
            </w:r>
          </w:p>
        </w:tc>
        <w:tc>
          <w:tcPr>
            <w:tcW w:w="1192" w:type="dxa"/>
            <w:tcBorders>
              <w:top w:val="nil"/>
              <w:left w:val="nil"/>
              <w:bottom w:val="single" w:sz="4" w:space="0" w:color="auto"/>
              <w:right w:val="single" w:sz="4" w:space="0" w:color="auto"/>
            </w:tcBorders>
            <w:shd w:val="clear" w:color="000000" w:fill="FFFFFF"/>
            <w:noWrap/>
            <w:vAlign w:val="center"/>
            <w:hideMark/>
          </w:tcPr>
          <w:p w14:paraId="4F73C5DB"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277A3F3F"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17D921D1"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762CBC9E" w14:textId="77777777" w:rsidTr="00CD5755">
        <w:trPr>
          <w:trHeight w:val="56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2826014D"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5</w:t>
            </w:r>
          </w:p>
        </w:tc>
        <w:tc>
          <w:tcPr>
            <w:tcW w:w="5819" w:type="dxa"/>
            <w:tcBorders>
              <w:top w:val="nil"/>
              <w:left w:val="nil"/>
              <w:bottom w:val="single" w:sz="4" w:space="0" w:color="auto"/>
              <w:right w:val="single" w:sz="4" w:space="0" w:color="auto"/>
            </w:tcBorders>
            <w:shd w:val="clear" w:color="000000" w:fill="FFFFFF"/>
            <w:vAlign w:val="center"/>
            <w:hideMark/>
          </w:tcPr>
          <w:p w14:paraId="550C9FFE"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BOMBA PRINCIPAL MOTOBOMBA ELÉCTRICA 78 GP, 77MCA, QE 1.5.100</w:t>
            </w:r>
          </w:p>
        </w:tc>
        <w:tc>
          <w:tcPr>
            <w:tcW w:w="896" w:type="dxa"/>
            <w:tcBorders>
              <w:top w:val="nil"/>
              <w:left w:val="nil"/>
              <w:bottom w:val="single" w:sz="4" w:space="0" w:color="auto"/>
              <w:right w:val="single" w:sz="4" w:space="0" w:color="auto"/>
            </w:tcBorders>
            <w:shd w:val="clear" w:color="000000" w:fill="FFFFFF"/>
            <w:noWrap/>
            <w:vAlign w:val="center"/>
            <w:hideMark/>
          </w:tcPr>
          <w:p w14:paraId="6062B5E1"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UNIDAD</w:t>
            </w:r>
          </w:p>
        </w:tc>
        <w:tc>
          <w:tcPr>
            <w:tcW w:w="1192" w:type="dxa"/>
            <w:tcBorders>
              <w:top w:val="nil"/>
              <w:left w:val="nil"/>
              <w:bottom w:val="single" w:sz="4" w:space="0" w:color="auto"/>
              <w:right w:val="single" w:sz="4" w:space="0" w:color="auto"/>
            </w:tcBorders>
            <w:shd w:val="clear" w:color="000000" w:fill="FFFFFF"/>
            <w:noWrap/>
            <w:vAlign w:val="center"/>
            <w:hideMark/>
          </w:tcPr>
          <w:p w14:paraId="45E85413"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7CEE46D9"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5C20ECE4"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3E424696" w14:textId="77777777" w:rsidTr="00CD5755">
        <w:trPr>
          <w:trHeight w:val="56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2D4CF8C7"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6</w:t>
            </w:r>
          </w:p>
        </w:tc>
        <w:tc>
          <w:tcPr>
            <w:tcW w:w="5819" w:type="dxa"/>
            <w:tcBorders>
              <w:top w:val="nil"/>
              <w:left w:val="nil"/>
              <w:bottom w:val="single" w:sz="4" w:space="0" w:color="auto"/>
              <w:right w:val="single" w:sz="4" w:space="0" w:color="auto"/>
            </w:tcBorders>
            <w:shd w:val="clear" w:color="000000" w:fill="FFFFFF"/>
            <w:vAlign w:val="center"/>
            <w:hideMark/>
          </w:tcPr>
          <w:p w14:paraId="7CF0BC09"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CARTUCHO FILTRO COMBUSTIBLE JHON DIEERE O SIMILAR</w:t>
            </w:r>
          </w:p>
        </w:tc>
        <w:tc>
          <w:tcPr>
            <w:tcW w:w="896" w:type="dxa"/>
            <w:tcBorders>
              <w:top w:val="nil"/>
              <w:left w:val="nil"/>
              <w:bottom w:val="single" w:sz="4" w:space="0" w:color="auto"/>
              <w:right w:val="single" w:sz="4" w:space="0" w:color="auto"/>
            </w:tcBorders>
            <w:shd w:val="clear" w:color="000000" w:fill="FFFFFF"/>
            <w:noWrap/>
            <w:vAlign w:val="center"/>
            <w:hideMark/>
          </w:tcPr>
          <w:p w14:paraId="3A6AABFE"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UNIDAD</w:t>
            </w:r>
          </w:p>
        </w:tc>
        <w:tc>
          <w:tcPr>
            <w:tcW w:w="1192" w:type="dxa"/>
            <w:tcBorders>
              <w:top w:val="nil"/>
              <w:left w:val="nil"/>
              <w:bottom w:val="single" w:sz="4" w:space="0" w:color="auto"/>
              <w:right w:val="single" w:sz="4" w:space="0" w:color="auto"/>
            </w:tcBorders>
            <w:shd w:val="clear" w:color="000000" w:fill="FFFFFF"/>
            <w:noWrap/>
            <w:vAlign w:val="center"/>
            <w:hideMark/>
          </w:tcPr>
          <w:p w14:paraId="2954F961"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3BEFCA5E"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7933409A"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04438B72" w14:textId="77777777" w:rsidTr="00CD5755">
        <w:trPr>
          <w:trHeight w:val="56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0F9ABEE3"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7</w:t>
            </w:r>
          </w:p>
        </w:tc>
        <w:tc>
          <w:tcPr>
            <w:tcW w:w="5819" w:type="dxa"/>
            <w:tcBorders>
              <w:top w:val="nil"/>
              <w:left w:val="nil"/>
              <w:bottom w:val="single" w:sz="4" w:space="0" w:color="auto"/>
              <w:right w:val="single" w:sz="4" w:space="0" w:color="auto"/>
            </w:tcBorders>
            <w:vAlign w:val="center"/>
            <w:hideMark/>
          </w:tcPr>
          <w:p w14:paraId="3E99CE80"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xml:space="preserve">CORNETA ESTROBO, 12/24VOLT, MULTICANDELA Y/O SIMILAR. </w:t>
            </w:r>
          </w:p>
        </w:tc>
        <w:tc>
          <w:tcPr>
            <w:tcW w:w="896" w:type="dxa"/>
            <w:tcBorders>
              <w:top w:val="nil"/>
              <w:left w:val="nil"/>
              <w:bottom w:val="single" w:sz="4" w:space="0" w:color="auto"/>
              <w:right w:val="single" w:sz="4" w:space="0" w:color="auto"/>
            </w:tcBorders>
            <w:noWrap/>
            <w:vAlign w:val="center"/>
            <w:hideMark/>
          </w:tcPr>
          <w:p w14:paraId="2D93DBA5"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PZA</w:t>
            </w:r>
          </w:p>
        </w:tc>
        <w:tc>
          <w:tcPr>
            <w:tcW w:w="1192" w:type="dxa"/>
            <w:tcBorders>
              <w:top w:val="nil"/>
              <w:left w:val="nil"/>
              <w:bottom w:val="single" w:sz="4" w:space="0" w:color="auto"/>
              <w:right w:val="single" w:sz="4" w:space="0" w:color="auto"/>
            </w:tcBorders>
            <w:noWrap/>
            <w:vAlign w:val="center"/>
            <w:hideMark/>
          </w:tcPr>
          <w:p w14:paraId="1C5E05EF"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5E16761E"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1EBE4401"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04CA8B82" w14:textId="77777777" w:rsidTr="00CD5755">
        <w:trPr>
          <w:trHeight w:val="56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2E4946EB"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8</w:t>
            </w:r>
          </w:p>
        </w:tc>
        <w:tc>
          <w:tcPr>
            <w:tcW w:w="5819" w:type="dxa"/>
            <w:tcBorders>
              <w:top w:val="nil"/>
              <w:left w:val="nil"/>
              <w:bottom w:val="single" w:sz="4" w:space="0" w:color="auto"/>
              <w:right w:val="single" w:sz="4" w:space="0" w:color="auto"/>
            </w:tcBorders>
            <w:vAlign w:val="center"/>
            <w:hideMark/>
          </w:tcPr>
          <w:p w14:paraId="4C32692E"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xml:space="preserve">DETECTOR COMBINADO HUMO/TERMICO DIRECCIONABLE MARCA EDWARDS Y/O SIMILAR. </w:t>
            </w:r>
          </w:p>
        </w:tc>
        <w:tc>
          <w:tcPr>
            <w:tcW w:w="896" w:type="dxa"/>
            <w:tcBorders>
              <w:top w:val="nil"/>
              <w:left w:val="nil"/>
              <w:bottom w:val="single" w:sz="4" w:space="0" w:color="auto"/>
              <w:right w:val="single" w:sz="4" w:space="0" w:color="auto"/>
            </w:tcBorders>
            <w:noWrap/>
            <w:vAlign w:val="center"/>
            <w:hideMark/>
          </w:tcPr>
          <w:p w14:paraId="44F9F250"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PZA</w:t>
            </w:r>
          </w:p>
        </w:tc>
        <w:tc>
          <w:tcPr>
            <w:tcW w:w="1192" w:type="dxa"/>
            <w:tcBorders>
              <w:top w:val="nil"/>
              <w:left w:val="nil"/>
              <w:bottom w:val="single" w:sz="4" w:space="0" w:color="auto"/>
              <w:right w:val="single" w:sz="4" w:space="0" w:color="auto"/>
            </w:tcBorders>
            <w:noWrap/>
            <w:vAlign w:val="center"/>
            <w:hideMark/>
          </w:tcPr>
          <w:p w14:paraId="43D1B06B"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5E69CC0A"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1BC58D4D"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41CE313B" w14:textId="77777777" w:rsidTr="00CD5755">
        <w:trPr>
          <w:trHeight w:val="56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6956A71B"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9</w:t>
            </w:r>
          </w:p>
        </w:tc>
        <w:tc>
          <w:tcPr>
            <w:tcW w:w="5819" w:type="dxa"/>
            <w:tcBorders>
              <w:top w:val="nil"/>
              <w:left w:val="nil"/>
              <w:bottom w:val="single" w:sz="4" w:space="0" w:color="auto"/>
              <w:right w:val="single" w:sz="4" w:space="0" w:color="auto"/>
            </w:tcBorders>
            <w:vAlign w:val="center"/>
            <w:hideMark/>
          </w:tcPr>
          <w:p w14:paraId="3C55AF72"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xml:space="preserve">DETECTOR FOTOELECTRICO DIRECCIONABLE MARCA EDWARDS Y/O SIMILAR </w:t>
            </w:r>
          </w:p>
        </w:tc>
        <w:tc>
          <w:tcPr>
            <w:tcW w:w="896" w:type="dxa"/>
            <w:tcBorders>
              <w:top w:val="nil"/>
              <w:left w:val="nil"/>
              <w:bottom w:val="single" w:sz="4" w:space="0" w:color="auto"/>
              <w:right w:val="single" w:sz="4" w:space="0" w:color="auto"/>
            </w:tcBorders>
            <w:noWrap/>
            <w:vAlign w:val="center"/>
            <w:hideMark/>
          </w:tcPr>
          <w:p w14:paraId="3E386CD3"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PZA</w:t>
            </w:r>
          </w:p>
        </w:tc>
        <w:tc>
          <w:tcPr>
            <w:tcW w:w="1192" w:type="dxa"/>
            <w:tcBorders>
              <w:top w:val="nil"/>
              <w:left w:val="nil"/>
              <w:bottom w:val="single" w:sz="4" w:space="0" w:color="auto"/>
              <w:right w:val="single" w:sz="4" w:space="0" w:color="auto"/>
            </w:tcBorders>
            <w:noWrap/>
            <w:vAlign w:val="center"/>
            <w:hideMark/>
          </w:tcPr>
          <w:p w14:paraId="15B3AE46"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2931822E"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6B5BF4E0"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5BA40D58" w14:textId="77777777" w:rsidTr="00CD5755">
        <w:trPr>
          <w:trHeight w:val="56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1E438804"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10</w:t>
            </w:r>
          </w:p>
        </w:tc>
        <w:tc>
          <w:tcPr>
            <w:tcW w:w="5819" w:type="dxa"/>
            <w:tcBorders>
              <w:top w:val="nil"/>
              <w:left w:val="nil"/>
              <w:bottom w:val="single" w:sz="4" w:space="0" w:color="auto"/>
              <w:right w:val="single" w:sz="4" w:space="0" w:color="auto"/>
            </w:tcBorders>
            <w:vAlign w:val="center"/>
            <w:hideMark/>
          </w:tcPr>
          <w:p w14:paraId="1FC5C44B"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xml:space="preserve">DETECTOR TERMICO DIRECCIONABLE MARCA EDWARDS Y/O SIMILAR </w:t>
            </w:r>
          </w:p>
        </w:tc>
        <w:tc>
          <w:tcPr>
            <w:tcW w:w="896" w:type="dxa"/>
            <w:tcBorders>
              <w:top w:val="nil"/>
              <w:left w:val="nil"/>
              <w:bottom w:val="single" w:sz="4" w:space="0" w:color="auto"/>
              <w:right w:val="single" w:sz="4" w:space="0" w:color="auto"/>
            </w:tcBorders>
            <w:noWrap/>
            <w:vAlign w:val="center"/>
            <w:hideMark/>
          </w:tcPr>
          <w:p w14:paraId="010825A0"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PZA</w:t>
            </w:r>
          </w:p>
        </w:tc>
        <w:tc>
          <w:tcPr>
            <w:tcW w:w="1192" w:type="dxa"/>
            <w:tcBorders>
              <w:top w:val="nil"/>
              <w:left w:val="nil"/>
              <w:bottom w:val="single" w:sz="4" w:space="0" w:color="auto"/>
              <w:right w:val="single" w:sz="4" w:space="0" w:color="auto"/>
            </w:tcBorders>
            <w:noWrap/>
            <w:vAlign w:val="center"/>
            <w:hideMark/>
          </w:tcPr>
          <w:p w14:paraId="30981D54"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56A9EDD1"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50154926"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5856BD66" w14:textId="77777777" w:rsidTr="00CD5755">
        <w:trPr>
          <w:trHeight w:val="56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3FA0E14E"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11</w:t>
            </w:r>
          </w:p>
        </w:tc>
        <w:tc>
          <w:tcPr>
            <w:tcW w:w="5819" w:type="dxa"/>
            <w:tcBorders>
              <w:top w:val="nil"/>
              <w:left w:val="nil"/>
              <w:bottom w:val="single" w:sz="4" w:space="0" w:color="auto"/>
              <w:right w:val="single" w:sz="4" w:space="0" w:color="auto"/>
            </w:tcBorders>
            <w:vAlign w:val="center"/>
            <w:hideMark/>
          </w:tcPr>
          <w:p w14:paraId="19F03C3D"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xml:space="preserve">ESTACIÓN MANUAL DIRECCIONABLE DE DOBLE ACCIÓN MARCA EDWARDS SIGA-278 Y/O SIMILAR. </w:t>
            </w:r>
          </w:p>
        </w:tc>
        <w:tc>
          <w:tcPr>
            <w:tcW w:w="896" w:type="dxa"/>
            <w:tcBorders>
              <w:top w:val="nil"/>
              <w:left w:val="nil"/>
              <w:bottom w:val="single" w:sz="4" w:space="0" w:color="auto"/>
              <w:right w:val="single" w:sz="4" w:space="0" w:color="auto"/>
            </w:tcBorders>
            <w:noWrap/>
            <w:vAlign w:val="center"/>
            <w:hideMark/>
          </w:tcPr>
          <w:p w14:paraId="3043ADE7"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PZA</w:t>
            </w:r>
          </w:p>
        </w:tc>
        <w:tc>
          <w:tcPr>
            <w:tcW w:w="1192" w:type="dxa"/>
            <w:tcBorders>
              <w:top w:val="nil"/>
              <w:left w:val="nil"/>
              <w:bottom w:val="single" w:sz="4" w:space="0" w:color="auto"/>
              <w:right w:val="single" w:sz="4" w:space="0" w:color="auto"/>
            </w:tcBorders>
            <w:noWrap/>
            <w:vAlign w:val="center"/>
            <w:hideMark/>
          </w:tcPr>
          <w:p w14:paraId="2F73442C"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740B09DF"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6686B190"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7B24D45F" w14:textId="77777777" w:rsidTr="00CD5755">
        <w:trPr>
          <w:trHeight w:val="585"/>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12ACD4F7"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12</w:t>
            </w:r>
          </w:p>
        </w:tc>
        <w:tc>
          <w:tcPr>
            <w:tcW w:w="5819" w:type="dxa"/>
            <w:tcBorders>
              <w:top w:val="nil"/>
              <w:left w:val="nil"/>
              <w:bottom w:val="single" w:sz="4" w:space="0" w:color="auto"/>
              <w:right w:val="single" w:sz="4" w:space="0" w:color="auto"/>
            </w:tcBorders>
            <w:shd w:val="clear" w:color="000000" w:fill="FFFFFF"/>
            <w:vAlign w:val="center"/>
            <w:hideMark/>
          </w:tcPr>
          <w:p w14:paraId="0B72B238"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FILTRO ACEITE JHON DIERRE O SIMILAR</w:t>
            </w:r>
          </w:p>
        </w:tc>
        <w:tc>
          <w:tcPr>
            <w:tcW w:w="896" w:type="dxa"/>
            <w:tcBorders>
              <w:top w:val="nil"/>
              <w:left w:val="nil"/>
              <w:bottom w:val="single" w:sz="4" w:space="0" w:color="auto"/>
              <w:right w:val="single" w:sz="4" w:space="0" w:color="auto"/>
            </w:tcBorders>
            <w:shd w:val="clear" w:color="000000" w:fill="FFFFFF"/>
            <w:noWrap/>
            <w:vAlign w:val="center"/>
            <w:hideMark/>
          </w:tcPr>
          <w:p w14:paraId="4A2BC172"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UNIDAD</w:t>
            </w:r>
          </w:p>
        </w:tc>
        <w:tc>
          <w:tcPr>
            <w:tcW w:w="1192" w:type="dxa"/>
            <w:tcBorders>
              <w:top w:val="nil"/>
              <w:left w:val="nil"/>
              <w:bottom w:val="single" w:sz="4" w:space="0" w:color="auto"/>
              <w:right w:val="single" w:sz="4" w:space="0" w:color="auto"/>
            </w:tcBorders>
            <w:shd w:val="clear" w:color="000000" w:fill="FFFFFF"/>
            <w:noWrap/>
            <w:vAlign w:val="center"/>
            <w:hideMark/>
          </w:tcPr>
          <w:p w14:paraId="0BA9079C"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6E95B34D"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000C83B1"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1E86B403" w14:textId="77777777" w:rsidTr="00CD5755">
        <w:trPr>
          <w:trHeight w:val="30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4EF42DC2"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13</w:t>
            </w:r>
          </w:p>
        </w:tc>
        <w:tc>
          <w:tcPr>
            <w:tcW w:w="5819" w:type="dxa"/>
            <w:tcBorders>
              <w:top w:val="nil"/>
              <w:left w:val="nil"/>
              <w:bottom w:val="single" w:sz="4" w:space="0" w:color="auto"/>
              <w:right w:val="single" w:sz="4" w:space="0" w:color="auto"/>
            </w:tcBorders>
            <w:shd w:val="clear" w:color="000000" w:fill="FFFFFF"/>
            <w:vAlign w:val="center"/>
            <w:hideMark/>
          </w:tcPr>
          <w:p w14:paraId="088C4C83"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FILTRO AIRE MOTOR DIESEL</w:t>
            </w:r>
          </w:p>
        </w:tc>
        <w:tc>
          <w:tcPr>
            <w:tcW w:w="896" w:type="dxa"/>
            <w:tcBorders>
              <w:top w:val="nil"/>
              <w:left w:val="nil"/>
              <w:bottom w:val="single" w:sz="4" w:space="0" w:color="auto"/>
              <w:right w:val="single" w:sz="4" w:space="0" w:color="auto"/>
            </w:tcBorders>
            <w:shd w:val="clear" w:color="000000" w:fill="FFFFFF"/>
            <w:noWrap/>
            <w:vAlign w:val="center"/>
            <w:hideMark/>
          </w:tcPr>
          <w:p w14:paraId="095FF9B0"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UNIDAD</w:t>
            </w:r>
          </w:p>
        </w:tc>
        <w:tc>
          <w:tcPr>
            <w:tcW w:w="1192" w:type="dxa"/>
            <w:tcBorders>
              <w:top w:val="nil"/>
              <w:left w:val="nil"/>
              <w:bottom w:val="single" w:sz="4" w:space="0" w:color="auto"/>
              <w:right w:val="single" w:sz="4" w:space="0" w:color="auto"/>
            </w:tcBorders>
            <w:shd w:val="clear" w:color="000000" w:fill="FFFFFF"/>
            <w:noWrap/>
            <w:vAlign w:val="center"/>
            <w:hideMark/>
          </w:tcPr>
          <w:p w14:paraId="41FA7BFA"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4172F1A6"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71AD403F"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1586254C" w14:textId="77777777" w:rsidTr="00CD5755">
        <w:trPr>
          <w:trHeight w:val="56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30B4ABFC"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lastRenderedPageBreak/>
              <w:t>14</w:t>
            </w:r>
          </w:p>
        </w:tc>
        <w:tc>
          <w:tcPr>
            <w:tcW w:w="5819" w:type="dxa"/>
            <w:tcBorders>
              <w:top w:val="nil"/>
              <w:left w:val="nil"/>
              <w:bottom w:val="single" w:sz="4" w:space="0" w:color="auto"/>
              <w:right w:val="single" w:sz="4" w:space="0" w:color="auto"/>
            </w:tcBorders>
            <w:shd w:val="clear" w:color="000000" w:fill="FFFFFF"/>
            <w:vAlign w:val="center"/>
            <w:hideMark/>
          </w:tcPr>
          <w:p w14:paraId="1E36B4AC"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GENERADOR DE EXTINCIÓN DE INCENDIOS FIREPRO FP-2000</w:t>
            </w:r>
          </w:p>
        </w:tc>
        <w:tc>
          <w:tcPr>
            <w:tcW w:w="896" w:type="dxa"/>
            <w:tcBorders>
              <w:top w:val="nil"/>
              <w:left w:val="nil"/>
              <w:bottom w:val="single" w:sz="4" w:space="0" w:color="auto"/>
              <w:right w:val="single" w:sz="4" w:space="0" w:color="auto"/>
            </w:tcBorders>
            <w:shd w:val="clear" w:color="000000" w:fill="FFFFFF"/>
            <w:noWrap/>
            <w:vAlign w:val="center"/>
            <w:hideMark/>
          </w:tcPr>
          <w:p w14:paraId="33BDE0F5"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UNIDAD</w:t>
            </w:r>
          </w:p>
        </w:tc>
        <w:tc>
          <w:tcPr>
            <w:tcW w:w="1192" w:type="dxa"/>
            <w:tcBorders>
              <w:top w:val="nil"/>
              <w:left w:val="nil"/>
              <w:bottom w:val="single" w:sz="4" w:space="0" w:color="auto"/>
              <w:right w:val="single" w:sz="4" w:space="0" w:color="auto"/>
            </w:tcBorders>
            <w:shd w:val="clear" w:color="000000" w:fill="FFFFFF"/>
            <w:noWrap/>
            <w:vAlign w:val="center"/>
            <w:hideMark/>
          </w:tcPr>
          <w:p w14:paraId="166BF2DE"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4650FCA6"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2BF94984"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0F307E99" w14:textId="77777777" w:rsidTr="00CD5755">
        <w:trPr>
          <w:trHeight w:val="30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56518E01"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15</w:t>
            </w:r>
          </w:p>
        </w:tc>
        <w:tc>
          <w:tcPr>
            <w:tcW w:w="5819" w:type="dxa"/>
            <w:tcBorders>
              <w:top w:val="nil"/>
              <w:left w:val="nil"/>
              <w:bottom w:val="single" w:sz="4" w:space="0" w:color="auto"/>
              <w:right w:val="single" w:sz="4" w:space="0" w:color="auto"/>
            </w:tcBorders>
            <w:vAlign w:val="center"/>
            <w:hideMark/>
          </w:tcPr>
          <w:p w14:paraId="11C19B73"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LAMPARA DE EMERGENCIA LED</w:t>
            </w:r>
          </w:p>
        </w:tc>
        <w:tc>
          <w:tcPr>
            <w:tcW w:w="896" w:type="dxa"/>
            <w:tcBorders>
              <w:top w:val="nil"/>
              <w:left w:val="nil"/>
              <w:bottom w:val="single" w:sz="4" w:space="0" w:color="auto"/>
              <w:right w:val="single" w:sz="4" w:space="0" w:color="auto"/>
            </w:tcBorders>
            <w:noWrap/>
            <w:vAlign w:val="center"/>
            <w:hideMark/>
          </w:tcPr>
          <w:p w14:paraId="4B755182"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UNIDAD</w:t>
            </w:r>
          </w:p>
        </w:tc>
        <w:tc>
          <w:tcPr>
            <w:tcW w:w="1192" w:type="dxa"/>
            <w:tcBorders>
              <w:top w:val="nil"/>
              <w:left w:val="nil"/>
              <w:bottom w:val="single" w:sz="4" w:space="0" w:color="auto"/>
              <w:right w:val="single" w:sz="4" w:space="0" w:color="auto"/>
            </w:tcBorders>
            <w:noWrap/>
            <w:vAlign w:val="center"/>
            <w:hideMark/>
          </w:tcPr>
          <w:p w14:paraId="6EC4D40C"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1007B8D0"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1349BEFC"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5002666F" w14:textId="77777777" w:rsidTr="00CD5755">
        <w:trPr>
          <w:trHeight w:val="56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52757E23"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16</w:t>
            </w:r>
          </w:p>
        </w:tc>
        <w:tc>
          <w:tcPr>
            <w:tcW w:w="5819" w:type="dxa"/>
            <w:tcBorders>
              <w:top w:val="nil"/>
              <w:left w:val="nil"/>
              <w:bottom w:val="single" w:sz="4" w:space="0" w:color="auto"/>
              <w:right w:val="single" w:sz="4" w:space="0" w:color="auto"/>
            </w:tcBorders>
            <w:vAlign w:val="center"/>
            <w:hideMark/>
          </w:tcPr>
          <w:p w14:paraId="0074D44B"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xml:space="preserve">MODULO AISLADOR CORTOCIRCUITO MARCA EDWARDS Y/O SIMILAR. </w:t>
            </w:r>
          </w:p>
        </w:tc>
        <w:tc>
          <w:tcPr>
            <w:tcW w:w="896" w:type="dxa"/>
            <w:tcBorders>
              <w:top w:val="nil"/>
              <w:left w:val="nil"/>
              <w:bottom w:val="single" w:sz="4" w:space="0" w:color="auto"/>
              <w:right w:val="single" w:sz="4" w:space="0" w:color="auto"/>
            </w:tcBorders>
            <w:noWrap/>
            <w:vAlign w:val="center"/>
            <w:hideMark/>
          </w:tcPr>
          <w:p w14:paraId="1D00F0FA"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PZA</w:t>
            </w:r>
          </w:p>
        </w:tc>
        <w:tc>
          <w:tcPr>
            <w:tcW w:w="1192" w:type="dxa"/>
            <w:tcBorders>
              <w:top w:val="nil"/>
              <w:left w:val="nil"/>
              <w:bottom w:val="single" w:sz="4" w:space="0" w:color="auto"/>
              <w:right w:val="single" w:sz="4" w:space="0" w:color="auto"/>
            </w:tcBorders>
            <w:noWrap/>
            <w:vAlign w:val="center"/>
            <w:hideMark/>
          </w:tcPr>
          <w:p w14:paraId="48297559"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7987A418"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63AF1D42"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3B51891A" w14:textId="77777777" w:rsidTr="00CD5755">
        <w:trPr>
          <w:trHeight w:val="585"/>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07209B07"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17</w:t>
            </w:r>
          </w:p>
        </w:tc>
        <w:tc>
          <w:tcPr>
            <w:tcW w:w="5819" w:type="dxa"/>
            <w:tcBorders>
              <w:top w:val="nil"/>
              <w:left w:val="nil"/>
              <w:bottom w:val="single" w:sz="4" w:space="0" w:color="auto"/>
              <w:right w:val="single" w:sz="4" w:space="0" w:color="auto"/>
            </w:tcBorders>
            <w:vAlign w:val="center"/>
            <w:hideMark/>
          </w:tcPr>
          <w:p w14:paraId="08E801D6"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xml:space="preserve">MODULO DE CONTROL DIRECCIONABLE MARCA EDWARDS Y/O SIMILAR. </w:t>
            </w:r>
          </w:p>
        </w:tc>
        <w:tc>
          <w:tcPr>
            <w:tcW w:w="896" w:type="dxa"/>
            <w:tcBorders>
              <w:top w:val="nil"/>
              <w:left w:val="nil"/>
              <w:bottom w:val="single" w:sz="4" w:space="0" w:color="auto"/>
              <w:right w:val="single" w:sz="4" w:space="0" w:color="auto"/>
            </w:tcBorders>
            <w:noWrap/>
            <w:vAlign w:val="center"/>
            <w:hideMark/>
          </w:tcPr>
          <w:p w14:paraId="479B1B40"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PZA</w:t>
            </w:r>
          </w:p>
        </w:tc>
        <w:tc>
          <w:tcPr>
            <w:tcW w:w="1192" w:type="dxa"/>
            <w:tcBorders>
              <w:top w:val="nil"/>
              <w:left w:val="nil"/>
              <w:bottom w:val="single" w:sz="4" w:space="0" w:color="auto"/>
              <w:right w:val="single" w:sz="4" w:space="0" w:color="auto"/>
            </w:tcBorders>
            <w:noWrap/>
            <w:vAlign w:val="center"/>
            <w:hideMark/>
          </w:tcPr>
          <w:p w14:paraId="24713C0B"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27194B03"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105F83D7"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08BFA2F1" w14:textId="77777777" w:rsidTr="00CD5755">
        <w:trPr>
          <w:trHeight w:val="585"/>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4205748D"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18</w:t>
            </w:r>
          </w:p>
        </w:tc>
        <w:tc>
          <w:tcPr>
            <w:tcW w:w="5819" w:type="dxa"/>
            <w:tcBorders>
              <w:top w:val="nil"/>
              <w:left w:val="nil"/>
              <w:bottom w:val="single" w:sz="4" w:space="0" w:color="auto"/>
              <w:right w:val="single" w:sz="4" w:space="0" w:color="auto"/>
            </w:tcBorders>
            <w:vAlign w:val="center"/>
            <w:hideMark/>
          </w:tcPr>
          <w:p w14:paraId="66551159"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xml:space="preserve">MODULO MONITOR DIRECCIONABLE MARCA EDWARDS Y/O SIMILAR. </w:t>
            </w:r>
          </w:p>
        </w:tc>
        <w:tc>
          <w:tcPr>
            <w:tcW w:w="896" w:type="dxa"/>
            <w:tcBorders>
              <w:top w:val="nil"/>
              <w:left w:val="nil"/>
              <w:bottom w:val="single" w:sz="4" w:space="0" w:color="auto"/>
              <w:right w:val="single" w:sz="4" w:space="0" w:color="auto"/>
            </w:tcBorders>
            <w:noWrap/>
            <w:vAlign w:val="center"/>
            <w:hideMark/>
          </w:tcPr>
          <w:p w14:paraId="68877226"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PZA</w:t>
            </w:r>
          </w:p>
        </w:tc>
        <w:tc>
          <w:tcPr>
            <w:tcW w:w="1192" w:type="dxa"/>
            <w:tcBorders>
              <w:top w:val="nil"/>
              <w:left w:val="nil"/>
              <w:bottom w:val="single" w:sz="4" w:space="0" w:color="auto"/>
              <w:right w:val="single" w:sz="4" w:space="0" w:color="auto"/>
            </w:tcBorders>
            <w:noWrap/>
            <w:vAlign w:val="center"/>
            <w:hideMark/>
          </w:tcPr>
          <w:p w14:paraId="2F330E72"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54BE01CE"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1858263D"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02582971" w14:textId="77777777" w:rsidTr="00CD5755">
        <w:trPr>
          <w:trHeight w:val="56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3ADAB48B"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19</w:t>
            </w:r>
          </w:p>
        </w:tc>
        <w:tc>
          <w:tcPr>
            <w:tcW w:w="5819" w:type="dxa"/>
            <w:tcBorders>
              <w:top w:val="nil"/>
              <w:left w:val="nil"/>
              <w:bottom w:val="single" w:sz="4" w:space="0" w:color="auto"/>
              <w:right w:val="single" w:sz="4" w:space="0" w:color="auto"/>
            </w:tcBorders>
            <w:shd w:val="clear" w:color="000000" w:fill="FFFFFF"/>
            <w:vAlign w:val="center"/>
            <w:hideMark/>
          </w:tcPr>
          <w:p w14:paraId="734D0CCA"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REFRIGERANTE COOL GARD II PREMIUM JHON DEERE O SILMILAR</w:t>
            </w:r>
          </w:p>
        </w:tc>
        <w:tc>
          <w:tcPr>
            <w:tcW w:w="896" w:type="dxa"/>
            <w:tcBorders>
              <w:top w:val="nil"/>
              <w:left w:val="nil"/>
              <w:bottom w:val="single" w:sz="4" w:space="0" w:color="auto"/>
              <w:right w:val="single" w:sz="4" w:space="0" w:color="auto"/>
            </w:tcBorders>
            <w:shd w:val="clear" w:color="000000" w:fill="FFFFFF"/>
            <w:noWrap/>
            <w:vAlign w:val="center"/>
            <w:hideMark/>
          </w:tcPr>
          <w:p w14:paraId="6DF0887B"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GL</w:t>
            </w:r>
          </w:p>
        </w:tc>
        <w:tc>
          <w:tcPr>
            <w:tcW w:w="1192" w:type="dxa"/>
            <w:tcBorders>
              <w:top w:val="nil"/>
              <w:left w:val="nil"/>
              <w:bottom w:val="single" w:sz="4" w:space="0" w:color="auto"/>
              <w:right w:val="single" w:sz="4" w:space="0" w:color="auto"/>
            </w:tcBorders>
            <w:shd w:val="clear" w:color="000000" w:fill="FFFFFF"/>
            <w:noWrap/>
            <w:vAlign w:val="center"/>
            <w:hideMark/>
          </w:tcPr>
          <w:p w14:paraId="3FB0D47D"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7DD49859"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5FE57F79"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13E85CB2" w14:textId="77777777" w:rsidTr="00CD5755">
        <w:trPr>
          <w:trHeight w:val="56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0B3A776C"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20</w:t>
            </w:r>
          </w:p>
        </w:tc>
        <w:tc>
          <w:tcPr>
            <w:tcW w:w="5819" w:type="dxa"/>
            <w:tcBorders>
              <w:top w:val="nil"/>
              <w:left w:val="nil"/>
              <w:bottom w:val="single" w:sz="4" w:space="0" w:color="auto"/>
              <w:right w:val="single" w:sz="4" w:space="0" w:color="auto"/>
            </w:tcBorders>
            <w:vAlign w:val="center"/>
            <w:hideMark/>
          </w:tcPr>
          <w:p w14:paraId="5D041385"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xml:space="preserve">ROCIADOR QR, K=5,6, 1/2" NPT, 155°F/68°C, BRONCE UPRIGHT Y/O SIMILAR </w:t>
            </w:r>
          </w:p>
        </w:tc>
        <w:tc>
          <w:tcPr>
            <w:tcW w:w="896" w:type="dxa"/>
            <w:tcBorders>
              <w:top w:val="nil"/>
              <w:left w:val="nil"/>
              <w:bottom w:val="single" w:sz="4" w:space="0" w:color="auto"/>
              <w:right w:val="single" w:sz="4" w:space="0" w:color="auto"/>
            </w:tcBorders>
            <w:noWrap/>
            <w:vAlign w:val="center"/>
            <w:hideMark/>
          </w:tcPr>
          <w:p w14:paraId="006DC960"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PZA</w:t>
            </w:r>
          </w:p>
        </w:tc>
        <w:tc>
          <w:tcPr>
            <w:tcW w:w="1192" w:type="dxa"/>
            <w:tcBorders>
              <w:top w:val="nil"/>
              <w:left w:val="nil"/>
              <w:bottom w:val="single" w:sz="4" w:space="0" w:color="auto"/>
              <w:right w:val="single" w:sz="4" w:space="0" w:color="auto"/>
            </w:tcBorders>
            <w:noWrap/>
            <w:vAlign w:val="center"/>
            <w:hideMark/>
          </w:tcPr>
          <w:p w14:paraId="0ED319EE"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53967FD3"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4FB2A81E"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000BF611" w14:textId="77777777" w:rsidTr="00CD5755">
        <w:trPr>
          <w:trHeight w:val="56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5438CB51"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21</w:t>
            </w:r>
          </w:p>
        </w:tc>
        <w:tc>
          <w:tcPr>
            <w:tcW w:w="5819" w:type="dxa"/>
            <w:tcBorders>
              <w:top w:val="nil"/>
              <w:left w:val="nil"/>
              <w:bottom w:val="single" w:sz="4" w:space="0" w:color="auto"/>
              <w:right w:val="single" w:sz="4" w:space="0" w:color="auto"/>
            </w:tcBorders>
            <w:vAlign w:val="center"/>
            <w:hideMark/>
          </w:tcPr>
          <w:p w14:paraId="21DCB42D"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xml:space="preserve">ROCIADOR QR, K=5,6, 1/2" NPT, 155°F/68°C, CROMO PENDENT Y/O SIMILAR  </w:t>
            </w:r>
          </w:p>
        </w:tc>
        <w:tc>
          <w:tcPr>
            <w:tcW w:w="896" w:type="dxa"/>
            <w:tcBorders>
              <w:top w:val="nil"/>
              <w:left w:val="nil"/>
              <w:bottom w:val="single" w:sz="4" w:space="0" w:color="auto"/>
              <w:right w:val="single" w:sz="4" w:space="0" w:color="auto"/>
            </w:tcBorders>
            <w:noWrap/>
            <w:vAlign w:val="center"/>
            <w:hideMark/>
          </w:tcPr>
          <w:p w14:paraId="2AF8DC58"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PZA</w:t>
            </w:r>
          </w:p>
        </w:tc>
        <w:tc>
          <w:tcPr>
            <w:tcW w:w="1192" w:type="dxa"/>
            <w:tcBorders>
              <w:top w:val="nil"/>
              <w:left w:val="nil"/>
              <w:bottom w:val="single" w:sz="4" w:space="0" w:color="auto"/>
              <w:right w:val="single" w:sz="4" w:space="0" w:color="auto"/>
            </w:tcBorders>
            <w:noWrap/>
            <w:vAlign w:val="center"/>
            <w:hideMark/>
          </w:tcPr>
          <w:p w14:paraId="2829E613"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6A6C3307"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53EE825C"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244EB39C" w14:textId="77777777" w:rsidTr="00CD5755">
        <w:trPr>
          <w:trHeight w:val="56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65EB9A34"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22</w:t>
            </w:r>
          </w:p>
        </w:tc>
        <w:tc>
          <w:tcPr>
            <w:tcW w:w="5819" w:type="dxa"/>
            <w:tcBorders>
              <w:top w:val="nil"/>
              <w:left w:val="nil"/>
              <w:bottom w:val="single" w:sz="4" w:space="0" w:color="auto"/>
              <w:right w:val="single" w:sz="4" w:space="0" w:color="auto"/>
            </w:tcBorders>
            <w:vAlign w:val="center"/>
            <w:hideMark/>
          </w:tcPr>
          <w:p w14:paraId="1A87A74B"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xml:space="preserve">SENSOR DE FLUJO 2" UL/FM MARCA POTTER Y/O SIMILAR. </w:t>
            </w:r>
          </w:p>
        </w:tc>
        <w:tc>
          <w:tcPr>
            <w:tcW w:w="896" w:type="dxa"/>
            <w:tcBorders>
              <w:top w:val="nil"/>
              <w:left w:val="nil"/>
              <w:bottom w:val="single" w:sz="4" w:space="0" w:color="auto"/>
              <w:right w:val="single" w:sz="4" w:space="0" w:color="auto"/>
            </w:tcBorders>
            <w:noWrap/>
            <w:vAlign w:val="center"/>
            <w:hideMark/>
          </w:tcPr>
          <w:p w14:paraId="6129A6A9"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PZA</w:t>
            </w:r>
          </w:p>
        </w:tc>
        <w:tc>
          <w:tcPr>
            <w:tcW w:w="1192" w:type="dxa"/>
            <w:tcBorders>
              <w:top w:val="nil"/>
              <w:left w:val="nil"/>
              <w:bottom w:val="single" w:sz="4" w:space="0" w:color="auto"/>
              <w:right w:val="single" w:sz="4" w:space="0" w:color="auto"/>
            </w:tcBorders>
            <w:noWrap/>
            <w:vAlign w:val="center"/>
            <w:hideMark/>
          </w:tcPr>
          <w:p w14:paraId="15EB8700"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07A6CA2B"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24A68BD2"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7283F1DF" w14:textId="77777777" w:rsidTr="00CD5755">
        <w:trPr>
          <w:trHeight w:val="56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7A4D239C"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23</w:t>
            </w:r>
          </w:p>
        </w:tc>
        <w:tc>
          <w:tcPr>
            <w:tcW w:w="5819" w:type="dxa"/>
            <w:tcBorders>
              <w:top w:val="nil"/>
              <w:left w:val="nil"/>
              <w:bottom w:val="single" w:sz="4" w:space="0" w:color="auto"/>
              <w:right w:val="single" w:sz="4" w:space="0" w:color="auto"/>
            </w:tcBorders>
            <w:shd w:val="clear" w:color="000000" w:fill="FFFFFF"/>
            <w:vAlign w:val="center"/>
            <w:hideMark/>
          </w:tcPr>
          <w:p w14:paraId="7C5C23DC"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SUMINISTRO COMBUSTIBLE DIESEL (TANQUE SOTANO 2) ALTURA MAX 2 METROS,</w:t>
            </w:r>
          </w:p>
        </w:tc>
        <w:tc>
          <w:tcPr>
            <w:tcW w:w="896" w:type="dxa"/>
            <w:tcBorders>
              <w:top w:val="nil"/>
              <w:left w:val="nil"/>
              <w:bottom w:val="single" w:sz="4" w:space="0" w:color="auto"/>
              <w:right w:val="single" w:sz="4" w:space="0" w:color="auto"/>
            </w:tcBorders>
            <w:shd w:val="clear" w:color="000000" w:fill="FFFFFF"/>
            <w:noWrap/>
            <w:vAlign w:val="center"/>
            <w:hideMark/>
          </w:tcPr>
          <w:p w14:paraId="75D8A96D"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GL</w:t>
            </w:r>
          </w:p>
        </w:tc>
        <w:tc>
          <w:tcPr>
            <w:tcW w:w="1192" w:type="dxa"/>
            <w:tcBorders>
              <w:top w:val="nil"/>
              <w:left w:val="nil"/>
              <w:bottom w:val="single" w:sz="4" w:space="0" w:color="auto"/>
              <w:right w:val="single" w:sz="4" w:space="0" w:color="auto"/>
            </w:tcBorders>
            <w:shd w:val="clear" w:color="000000" w:fill="FFFFFF"/>
            <w:noWrap/>
            <w:vAlign w:val="center"/>
            <w:hideMark/>
          </w:tcPr>
          <w:p w14:paraId="13E8BA34"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623C1D41"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373B2194"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4F618458" w14:textId="77777777" w:rsidTr="00CD5755">
        <w:trPr>
          <w:trHeight w:val="56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4AE2E050"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24</w:t>
            </w:r>
          </w:p>
        </w:tc>
        <w:tc>
          <w:tcPr>
            <w:tcW w:w="5819" w:type="dxa"/>
            <w:tcBorders>
              <w:top w:val="nil"/>
              <w:left w:val="nil"/>
              <w:bottom w:val="single" w:sz="4" w:space="0" w:color="auto"/>
              <w:right w:val="single" w:sz="4" w:space="0" w:color="auto"/>
            </w:tcBorders>
            <w:vAlign w:val="center"/>
            <w:hideMark/>
          </w:tcPr>
          <w:p w14:paraId="7CC430E7"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xml:space="preserve">SWING CHECK VALVE 200 PSI MODEL KT403W 2" THREADED MUELLER Y/O SIMILAR </w:t>
            </w:r>
          </w:p>
        </w:tc>
        <w:tc>
          <w:tcPr>
            <w:tcW w:w="896" w:type="dxa"/>
            <w:tcBorders>
              <w:top w:val="nil"/>
              <w:left w:val="nil"/>
              <w:bottom w:val="single" w:sz="4" w:space="0" w:color="auto"/>
              <w:right w:val="single" w:sz="4" w:space="0" w:color="auto"/>
            </w:tcBorders>
            <w:noWrap/>
            <w:vAlign w:val="center"/>
            <w:hideMark/>
          </w:tcPr>
          <w:p w14:paraId="0D9517F0"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PZA</w:t>
            </w:r>
          </w:p>
        </w:tc>
        <w:tc>
          <w:tcPr>
            <w:tcW w:w="1192" w:type="dxa"/>
            <w:tcBorders>
              <w:top w:val="nil"/>
              <w:left w:val="nil"/>
              <w:bottom w:val="single" w:sz="4" w:space="0" w:color="auto"/>
              <w:right w:val="single" w:sz="4" w:space="0" w:color="auto"/>
            </w:tcBorders>
            <w:noWrap/>
            <w:vAlign w:val="center"/>
            <w:hideMark/>
          </w:tcPr>
          <w:p w14:paraId="2BC41BFE"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1D72B5E5"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54B8C4C4"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661F9764" w14:textId="77777777" w:rsidTr="00CD5755">
        <w:trPr>
          <w:trHeight w:val="30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6B1F0872"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25</w:t>
            </w:r>
          </w:p>
        </w:tc>
        <w:tc>
          <w:tcPr>
            <w:tcW w:w="5819" w:type="dxa"/>
            <w:tcBorders>
              <w:top w:val="nil"/>
              <w:left w:val="nil"/>
              <w:bottom w:val="single" w:sz="4" w:space="0" w:color="auto"/>
              <w:right w:val="single" w:sz="4" w:space="0" w:color="auto"/>
            </w:tcBorders>
            <w:vAlign w:val="center"/>
            <w:hideMark/>
          </w:tcPr>
          <w:p w14:paraId="2093ED82"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xml:space="preserve">VÁLVULA DE ALIVIO DE PRESIÓN 175PSI </w:t>
            </w:r>
          </w:p>
        </w:tc>
        <w:tc>
          <w:tcPr>
            <w:tcW w:w="896" w:type="dxa"/>
            <w:tcBorders>
              <w:top w:val="nil"/>
              <w:left w:val="nil"/>
              <w:bottom w:val="single" w:sz="4" w:space="0" w:color="auto"/>
              <w:right w:val="single" w:sz="4" w:space="0" w:color="auto"/>
            </w:tcBorders>
            <w:noWrap/>
            <w:vAlign w:val="center"/>
            <w:hideMark/>
          </w:tcPr>
          <w:p w14:paraId="660B63E0"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PZA</w:t>
            </w:r>
          </w:p>
        </w:tc>
        <w:tc>
          <w:tcPr>
            <w:tcW w:w="1192" w:type="dxa"/>
            <w:tcBorders>
              <w:top w:val="nil"/>
              <w:left w:val="nil"/>
              <w:bottom w:val="single" w:sz="4" w:space="0" w:color="auto"/>
              <w:right w:val="single" w:sz="4" w:space="0" w:color="auto"/>
            </w:tcBorders>
            <w:noWrap/>
            <w:vAlign w:val="center"/>
            <w:hideMark/>
          </w:tcPr>
          <w:p w14:paraId="5E03656F"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43574417"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05DC0E5C"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5988BBA8" w14:textId="77777777" w:rsidTr="00CD5755">
        <w:trPr>
          <w:trHeight w:val="30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64FFCB77"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26</w:t>
            </w:r>
          </w:p>
        </w:tc>
        <w:tc>
          <w:tcPr>
            <w:tcW w:w="5819" w:type="dxa"/>
            <w:tcBorders>
              <w:top w:val="nil"/>
              <w:left w:val="nil"/>
              <w:bottom w:val="single" w:sz="4" w:space="0" w:color="auto"/>
              <w:right w:val="single" w:sz="4" w:space="0" w:color="auto"/>
            </w:tcBorders>
            <w:vAlign w:val="center"/>
            <w:hideMark/>
          </w:tcPr>
          <w:p w14:paraId="442D82E6"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xml:space="preserve">VÁLVULA DE ANGULO MODELO U-20 2 1/2"  </w:t>
            </w:r>
          </w:p>
        </w:tc>
        <w:tc>
          <w:tcPr>
            <w:tcW w:w="896" w:type="dxa"/>
            <w:tcBorders>
              <w:top w:val="nil"/>
              <w:left w:val="nil"/>
              <w:bottom w:val="single" w:sz="4" w:space="0" w:color="auto"/>
              <w:right w:val="single" w:sz="4" w:space="0" w:color="auto"/>
            </w:tcBorders>
            <w:noWrap/>
            <w:vAlign w:val="center"/>
            <w:hideMark/>
          </w:tcPr>
          <w:p w14:paraId="21039643"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PZA</w:t>
            </w:r>
          </w:p>
        </w:tc>
        <w:tc>
          <w:tcPr>
            <w:tcW w:w="1192" w:type="dxa"/>
            <w:tcBorders>
              <w:top w:val="nil"/>
              <w:left w:val="nil"/>
              <w:bottom w:val="single" w:sz="4" w:space="0" w:color="auto"/>
              <w:right w:val="single" w:sz="4" w:space="0" w:color="auto"/>
            </w:tcBorders>
            <w:noWrap/>
            <w:vAlign w:val="center"/>
            <w:hideMark/>
          </w:tcPr>
          <w:p w14:paraId="21A8409D"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4EC38A52"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3E9E49F9"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135976F5" w14:textId="77777777" w:rsidTr="00CD5755">
        <w:trPr>
          <w:trHeight w:val="30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6D9412F1"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27</w:t>
            </w:r>
          </w:p>
        </w:tc>
        <w:tc>
          <w:tcPr>
            <w:tcW w:w="5819" w:type="dxa"/>
            <w:tcBorders>
              <w:top w:val="nil"/>
              <w:left w:val="nil"/>
              <w:bottom w:val="single" w:sz="4" w:space="0" w:color="auto"/>
              <w:right w:val="single" w:sz="4" w:space="0" w:color="auto"/>
            </w:tcBorders>
            <w:vAlign w:val="center"/>
            <w:hideMark/>
          </w:tcPr>
          <w:p w14:paraId="64A78B81"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xml:space="preserve">VÁLVULA DE PRUEBA Y DRENAJE 11/4" UL/FM </w:t>
            </w:r>
          </w:p>
        </w:tc>
        <w:tc>
          <w:tcPr>
            <w:tcW w:w="896" w:type="dxa"/>
            <w:tcBorders>
              <w:top w:val="nil"/>
              <w:left w:val="nil"/>
              <w:bottom w:val="single" w:sz="4" w:space="0" w:color="auto"/>
              <w:right w:val="single" w:sz="4" w:space="0" w:color="auto"/>
            </w:tcBorders>
            <w:noWrap/>
            <w:vAlign w:val="center"/>
            <w:hideMark/>
          </w:tcPr>
          <w:p w14:paraId="0A9FB98B"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PZA</w:t>
            </w:r>
          </w:p>
        </w:tc>
        <w:tc>
          <w:tcPr>
            <w:tcW w:w="1192" w:type="dxa"/>
            <w:tcBorders>
              <w:top w:val="nil"/>
              <w:left w:val="nil"/>
              <w:bottom w:val="single" w:sz="4" w:space="0" w:color="auto"/>
              <w:right w:val="single" w:sz="4" w:space="0" w:color="auto"/>
            </w:tcBorders>
            <w:noWrap/>
            <w:vAlign w:val="center"/>
            <w:hideMark/>
          </w:tcPr>
          <w:p w14:paraId="2C9DCFA1"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3D332DED"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6F75C026"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32947AA6" w14:textId="77777777" w:rsidTr="00CD5755">
        <w:trPr>
          <w:trHeight w:val="84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6A353FF0"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28</w:t>
            </w:r>
          </w:p>
        </w:tc>
        <w:tc>
          <w:tcPr>
            <w:tcW w:w="5819" w:type="dxa"/>
            <w:tcBorders>
              <w:top w:val="nil"/>
              <w:left w:val="nil"/>
              <w:bottom w:val="single" w:sz="4" w:space="0" w:color="auto"/>
              <w:right w:val="single" w:sz="4" w:space="0" w:color="auto"/>
            </w:tcBorders>
            <w:vAlign w:val="center"/>
            <w:hideMark/>
          </w:tcPr>
          <w:p w14:paraId="17E2B71A"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xml:space="preserve">VÁLVULA MARIPOSA RANURADA 6" SUPERVISADA - 300 PSI - UL/FM MARCA MUELLER O SIMILAR Y/O SIMILAR </w:t>
            </w:r>
          </w:p>
        </w:tc>
        <w:tc>
          <w:tcPr>
            <w:tcW w:w="896" w:type="dxa"/>
            <w:tcBorders>
              <w:top w:val="nil"/>
              <w:left w:val="nil"/>
              <w:bottom w:val="single" w:sz="4" w:space="0" w:color="auto"/>
              <w:right w:val="single" w:sz="4" w:space="0" w:color="auto"/>
            </w:tcBorders>
            <w:noWrap/>
            <w:vAlign w:val="center"/>
            <w:hideMark/>
          </w:tcPr>
          <w:p w14:paraId="6F971CE9"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PZA</w:t>
            </w:r>
          </w:p>
        </w:tc>
        <w:tc>
          <w:tcPr>
            <w:tcW w:w="1192" w:type="dxa"/>
            <w:tcBorders>
              <w:top w:val="nil"/>
              <w:left w:val="nil"/>
              <w:bottom w:val="single" w:sz="4" w:space="0" w:color="auto"/>
              <w:right w:val="single" w:sz="4" w:space="0" w:color="auto"/>
            </w:tcBorders>
            <w:noWrap/>
            <w:vAlign w:val="center"/>
            <w:hideMark/>
          </w:tcPr>
          <w:p w14:paraId="133D06E4"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273E100D"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12FA978B" w14:textId="77777777" w:rsidR="00CD5755" w:rsidRPr="00CD5755" w:rsidRDefault="00CD5755" w:rsidP="00CD5755">
            <w:pPr>
              <w:widowControl/>
              <w:suppressAutoHyphens w:val="0"/>
              <w:autoSpaceDN/>
              <w:textAlignment w:val="auto"/>
              <w:rPr>
                <w:kern w:val="0"/>
                <w:sz w:val="16"/>
                <w:szCs w:val="16"/>
                <w:lang w:eastAsia="es-ES_tradnl"/>
              </w:rPr>
            </w:pPr>
          </w:p>
        </w:tc>
      </w:tr>
      <w:tr w:rsidR="00CD5755" w:rsidRPr="00CD5755" w14:paraId="4F80A208" w14:textId="77777777" w:rsidTr="00CD5755">
        <w:trPr>
          <w:trHeight w:val="56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14:paraId="05321344"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29</w:t>
            </w:r>
          </w:p>
        </w:tc>
        <w:tc>
          <w:tcPr>
            <w:tcW w:w="5819" w:type="dxa"/>
            <w:tcBorders>
              <w:top w:val="nil"/>
              <w:left w:val="nil"/>
              <w:bottom w:val="single" w:sz="4" w:space="0" w:color="auto"/>
              <w:right w:val="single" w:sz="4" w:space="0" w:color="auto"/>
            </w:tcBorders>
            <w:vAlign w:val="center"/>
            <w:hideMark/>
          </w:tcPr>
          <w:p w14:paraId="6D19CCD3" w14:textId="77777777" w:rsidR="00CD5755" w:rsidRPr="00CD5755" w:rsidRDefault="00CD5755" w:rsidP="00CD5755">
            <w:pPr>
              <w:widowControl/>
              <w:suppressAutoHyphens w:val="0"/>
              <w:autoSpaceDN/>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xml:space="preserve">VÁLVULA RISER CHECK CV1-FR DIAM 2" MARCA SHOTGUN Y/O SIMILAR. </w:t>
            </w:r>
          </w:p>
        </w:tc>
        <w:tc>
          <w:tcPr>
            <w:tcW w:w="896" w:type="dxa"/>
            <w:tcBorders>
              <w:top w:val="nil"/>
              <w:left w:val="nil"/>
              <w:bottom w:val="single" w:sz="4" w:space="0" w:color="auto"/>
              <w:right w:val="single" w:sz="4" w:space="0" w:color="auto"/>
            </w:tcBorders>
            <w:noWrap/>
            <w:vAlign w:val="center"/>
            <w:hideMark/>
          </w:tcPr>
          <w:p w14:paraId="11D3B28A"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PZA</w:t>
            </w:r>
          </w:p>
        </w:tc>
        <w:tc>
          <w:tcPr>
            <w:tcW w:w="1192" w:type="dxa"/>
            <w:tcBorders>
              <w:top w:val="nil"/>
              <w:left w:val="nil"/>
              <w:bottom w:val="single" w:sz="4" w:space="0" w:color="auto"/>
              <w:right w:val="single" w:sz="4" w:space="0" w:color="auto"/>
            </w:tcBorders>
            <w:noWrap/>
            <w:vAlign w:val="center"/>
            <w:hideMark/>
          </w:tcPr>
          <w:p w14:paraId="01752397"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1</w:t>
            </w:r>
          </w:p>
        </w:tc>
        <w:tc>
          <w:tcPr>
            <w:tcW w:w="1612" w:type="dxa"/>
            <w:tcBorders>
              <w:top w:val="nil"/>
              <w:left w:val="nil"/>
              <w:bottom w:val="single" w:sz="4" w:space="0" w:color="auto"/>
              <w:right w:val="single" w:sz="4" w:space="0" w:color="auto"/>
            </w:tcBorders>
            <w:vAlign w:val="center"/>
            <w:hideMark/>
          </w:tcPr>
          <w:p w14:paraId="05E307F7" w14:textId="77777777" w:rsidR="00CD5755" w:rsidRPr="00CD5755" w:rsidRDefault="00CD5755" w:rsidP="00CD5755">
            <w:pPr>
              <w:widowControl/>
              <w:suppressAutoHyphens w:val="0"/>
              <w:autoSpaceDN/>
              <w:jc w:val="center"/>
              <w:textAlignment w:val="auto"/>
              <w:rPr>
                <w:rFonts w:ascii="Arial" w:hAnsi="Arial" w:cs="Arial"/>
                <w:color w:val="000000"/>
                <w:kern w:val="0"/>
                <w:sz w:val="16"/>
                <w:szCs w:val="16"/>
                <w:lang w:eastAsia="es-ES_tradnl"/>
              </w:rPr>
            </w:pPr>
            <w:r w:rsidRPr="00CD5755">
              <w:rPr>
                <w:rFonts w:ascii="Arial" w:hAnsi="Arial" w:cs="Arial"/>
                <w:color w:val="000000"/>
                <w:kern w:val="0"/>
                <w:sz w:val="16"/>
                <w:szCs w:val="16"/>
                <w:lang w:eastAsia="es-ES_tradnl"/>
              </w:rPr>
              <w:t> </w:t>
            </w:r>
          </w:p>
        </w:tc>
        <w:tc>
          <w:tcPr>
            <w:tcW w:w="146" w:type="dxa"/>
            <w:vAlign w:val="center"/>
            <w:hideMark/>
          </w:tcPr>
          <w:p w14:paraId="71B5335E" w14:textId="77777777" w:rsidR="00CD5755" w:rsidRPr="00CD5755" w:rsidRDefault="00CD5755" w:rsidP="00CD5755">
            <w:pPr>
              <w:widowControl/>
              <w:suppressAutoHyphens w:val="0"/>
              <w:autoSpaceDN/>
              <w:textAlignment w:val="auto"/>
              <w:rPr>
                <w:kern w:val="0"/>
                <w:sz w:val="16"/>
                <w:szCs w:val="16"/>
                <w:lang w:eastAsia="es-ES_tradnl"/>
              </w:rPr>
            </w:pPr>
          </w:p>
        </w:tc>
      </w:tr>
    </w:tbl>
    <w:p w14:paraId="60FEEA98" w14:textId="6B448746" w:rsidR="00D4696D" w:rsidRPr="008F5513" w:rsidRDefault="00D4696D" w:rsidP="00D4696D">
      <w:pPr>
        <w:ind w:left="360" w:right="48"/>
        <w:jc w:val="center"/>
        <w:rPr>
          <w:rFonts w:ascii="Verdana" w:hAnsi="Verdana" w:cs="Arial"/>
          <w:color w:val="000000" w:themeColor="text1"/>
        </w:rPr>
      </w:pPr>
    </w:p>
    <w:p w14:paraId="2E7ABBEF" w14:textId="77777777" w:rsidR="00D4696D" w:rsidRPr="008F5513" w:rsidRDefault="00D4696D" w:rsidP="00D4696D">
      <w:pPr>
        <w:ind w:left="360" w:right="48"/>
        <w:jc w:val="both"/>
        <w:rPr>
          <w:rFonts w:ascii="Verdana" w:hAnsi="Verdana" w:cs="Arial"/>
          <w:color w:val="000000" w:themeColor="text1"/>
        </w:rPr>
      </w:pPr>
    </w:p>
    <w:p w14:paraId="35889D30" w14:textId="4A744DAA" w:rsidR="00D4696D" w:rsidRPr="008F5513" w:rsidRDefault="00D4696D" w:rsidP="00D4696D">
      <w:pPr>
        <w:ind w:left="360" w:right="48"/>
        <w:jc w:val="center"/>
        <w:rPr>
          <w:rFonts w:ascii="Verdana" w:hAnsi="Verdana" w:cs="Arial"/>
          <w:color w:val="000000" w:themeColor="text1"/>
        </w:rPr>
      </w:pPr>
    </w:p>
    <w:p w14:paraId="42CCFF10" w14:textId="77777777" w:rsidR="00CD5755" w:rsidRPr="008F5513" w:rsidRDefault="00CD5755" w:rsidP="00D4696D">
      <w:pPr>
        <w:jc w:val="center"/>
        <w:rPr>
          <w:rFonts w:ascii="Verdana" w:eastAsia="Andale Sans UI" w:hAnsi="Verdana" w:cs="Arial"/>
          <w:color w:val="000000" w:themeColor="text1"/>
        </w:rPr>
      </w:pPr>
    </w:p>
    <w:p w14:paraId="04E664E4" w14:textId="77777777" w:rsidR="008F5513" w:rsidRPr="008F5513" w:rsidRDefault="008F5513" w:rsidP="00D4696D">
      <w:pPr>
        <w:widowControl/>
        <w:suppressAutoHyphens w:val="0"/>
        <w:autoSpaceDE w:val="0"/>
        <w:adjustRightInd w:val="0"/>
        <w:ind w:right="48"/>
        <w:jc w:val="both"/>
        <w:rPr>
          <w:rFonts w:ascii="Verdana" w:hAnsi="Verdana" w:cs="Arial"/>
          <w:b/>
          <w:bCs/>
          <w:color w:val="000000" w:themeColor="text1"/>
          <w:kern w:val="0"/>
        </w:rPr>
      </w:pPr>
    </w:p>
    <w:p w14:paraId="376BDB00" w14:textId="719BE67E" w:rsidR="00D4696D" w:rsidRPr="008F5513" w:rsidRDefault="00D4696D" w:rsidP="00D4696D">
      <w:pPr>
        <w:widowControl/>
        <w:suppressAutoHyphens w:val="0"/>
        <w:autoSpaceDE w:val="0"/>
        <w:adjustRightInd w:val="0"/>
        <w:ind w:right="48"/>
        <w:jc w:val="both"/>
        <w:rPr>
          <w:rFonts w:ascii="Verdana" w:hAnsi="Verdana" w:cs="Arial"/>
          <w:b/>
          <w:bCs/>
          <w:color w:val="000000" w:themeColor="text1"/>
          <w:kern w:val="0"/>
        </w:rPr>
      </w:pPr>
      <w:r w:rsidRPr="008F5513">
        <w:rPr>
          <w:rFonts w:ascii="Verdana" w:hAnsi="Verdana" w:cs="Arial"/>
          <w:b/>
          <w:bCs/>
          <w:color w:val="000000" w:themeColor="text1"/>
          <w:kern w:val="0"/>
        </w:rPr>
        <w:t xml:space="preserve">NOTA: EL VALOR DEBERÁ PREVER TODOS LOS COSTOS DIRECTOS, INDIRECTOS E IVA, TENIENDO EN CUENTA LAS DIFERENTES OBLIGACIONES DESCRITAS EN LA INVITACIÓN. </w:t>
      </w:r>
    </w:p>
    <w:p w14:paraId="3FBD4DF1" w14:textId="77777777" w:rsidR="00D4696D" w:rsidRPr="008F5513" w:rsidRDefault="00D4696D" w:rsidP="00D4696D">
      <w:pPr>
        <w:widowControl/>
        <w:suppressAutoHyphens w:val="0"/>
        <w:autoSpaceDE w:val="0"/>
        <w:adjustRightInd w:val="0"/>
        <w:ind w:right="48"/>
        <w:jc w:val="both"/>
        <w:rPr>
          <w:rFonts w:ascii="Verdana" w:hAnsi="Verdana" w:cs="Arial"/>
          <w:color w:val="000000" w:themeColor="text1"/>
          <w:kern w:val="0"/>
        </w:rPr>
      </w:pPr>
    </w:p>
    <w:p w14:paraId="5C63E034" w14:textId="77777777" w:rsidR="00D4696D" w:rsidRPr="008F5513" w:rsidRDefault="00D4696D" w:rsidP="00D4696D">
      <w:pPr>
        <w:widowControl/>
        <w:suppressAutoHyphens w:val="0"/>
        <w:autoSpaceDE w:val="0"/>
        <w:adjustRightInd w:val="0"/>
        <w:ind w:right="48"/>
        <w:rPr>
          <w:rFonts w:ascii="Verdana" w:hAnsi="Verdana" w:cs="Arial"/>
          <w:color w:val="000000" w:themeColor="text1"/>
          <w:kern w:val="0"/>
        </w:rPr>
      </w:pPr>
      <w:r w:rsidRPr="008F5513">
        <w:rPr>
          <w:rFonts w:ascii="Verdana" w:hAnsi="Verdana" w:cs="Arial"/>
          <w:color w:val="000000" w:themeColor="text1"/>
          <w:kern w:val="0"/>
        </w:rPr>
        <w:lastRenderedPageBreak/>
        <w:t xml:space="preserve">(*) Debe ajustarse al peso. </w:t>
      </w:r>
    </w:p>
    <w:p w14:paraId="7E9D19EE" w14:textId="77777777" w:rsidR="00D4696D" w:rsidRPr="008F5513" w:rsidRDefault="00D4696D" w:rsidP="00D4696D">
      <w:pPr>
        <w:widowControl/>
        <w:suppressAutoHyphens w:val="0"/>
        <w:autoSpaceDE w:val="0"/>
        <w:adjustRightInd w:val="0"/>
        <w:ind w:right="-1"/>
        <w:jc w:val="both"/>
        <w:rPr>
          <w:rFonts w:ascii="Verdana" w:hAnsi="Verdana" w:cs="Arial"/>
          <w:color w:val="000000" w:themeColor="text1"/>
          <w:kern w:val="0"/>
        </w:rPr>
      </w:pPr>
      <w:r w:rsidRPr="008F5513">
        <w:rPr>
          <w:rFonts w:ascii="Verdana" w:hAnsi="Verdana" w:cs="Arial"/>
          <w:b/>
          <w:bCs/>
          <w:color w:val="000000" w:themeColor="text1"/>
          <w:kern w:val="0"/>
        </w:rPr>
        <w:t>NOTA 1</w:t>
      </w:r>
      <w:r w:rsidRPr="008F5513">
        <w:rPr>
          <w:rFonts w:ascii="Verdana" w:hAnsi="Verdana" w:cs="Arial"/>
          <w:color w:val="000000" w:themeColor="text1"/>
          <w:kern w:val="0"/>
        </w:rPr>
        <w:t xml:space="preserve">: El valor deberá prever todos los costos directos, indirectos e IVA, teniendo en cuenta las diferentes obligaciones descritas en el Estudio Previo. </w:t>
      </w:r>
    </w:p>
    <w:p w14:paraId="6BF8C701" w14:textId="77777777" w:rsidR="00D4696D" w:rsidRPr="008F5513" w:rsidRDefault="00D4696D" w:rsidP="00D4696D">
      <w:pPr>
        <w:widowControl/>
        <w:suppressAutoHyphens w:val="0"/>
        <w:autoSpaceDE w:val="0"/>
        <w:adjustRightInd w:val="0"/>
        <w:ind w:right="-1"/>
        <w:jc w:val="both"/>
        <w:rPr>
          <w:rFonts w:ascii="Verdana" w:hAnsi="Verdana" w:cs="Arial"/>
          <w:color w:val="000000" w:themeColor="text1"/>
          <w:kern w:val="0"/>
        </w:rPr>
      </w:pPr>
      <w:r w:rsidRPr="008F5513">
        <w:rPr>
          <w:rFonts w:ascii="Verdana" w:hAnsi="Verdana" w:cs="Arial"/>
          <w:b/>
          <w:bCs/>
          <w:color w:val="000000" w:themeColor="text1"/>
          <w:kern w:val="0"/>
        </w:rPr>
        <w:t xml:space="preserve">Nota 2. </w:t>
      </w:r>
      <w:r w:rsidRPr="008F5513">
        <w:rPr>
          <w:rFonts w:ascii="Verdana" w:hAnsi="Verdana" w:cs="Arial"/>
          <w:color w:val="000000" w:themeColor="text1"/>
          <w:kern w:val="0"/>
        </w:rPr>
        <w:t xml:space="preserve">Si existe cualquier inconsistencia o diferencia entre lo escrito en el acápite correspondiente del SECOP II y cualquier otra información contenida en otro aparte de la propuesta o documento anexo, prevalecerá lo señalado en la plataforma. </w:t>
      </w:r>
    </w:p>
    <w:p w14:paraId="41F761D5" w14:textId="77777777" w:rsidR="00D4696D" w:rsidRPr="008F5513" w:rsidRDefault="00D4696D" w:rsidP="00D4696D">
      <w:pPr>
        <w:widowControl/>
        <w:suppressAutoHyphens w:val="0"/>
        <w:autoSpaceDE w:val="0"/>
        <w:adjustRightInd w:val="0"/>
        <w:ind w:right="-1"/>
        <w:jc w:val="both"/>
        <w:rPr>
          <w:rFonts w:ascii="Verdana" w:hAnsi="Verdana" w:cs="Arial"/>
          <w:color w:val="000000" w:themeColor="text1"/>
          <w:kern w:val="0"/>
        </w:rPr>
      </w:pPr>
      <w:r w:rsidRPr="008F5513">
        <w:rPr>
          <w:rFonts w:ascii="Verdana" w:hAnsi="Verdana" w:cs="Arial"/>
          <w:b/>
          <w:bCs/>
          <w:color w:val="000000" w:themeColor="text1"/>
          <w:kern w:val="0"/>
        </w:rPr>
        <w:t xml:space="preserve">Nota 3. </w:t>
      </w:r>
      <w:r w:rsidRPr="008F5513">
        <w:rPr>
          <w:rFonts w:ascii="Verdana" w:hAnsi="Verdana" w:cs="Arial"/>
          <w:color w:val="000000" w:themeColor="text1"/>
          <w:kern w:val="0"/>
        </w:rPr>
        <w:t>El valor total de la propuesta no debe ser superior al 100% del presupuesto oficial y del precio techo Ítem, so pena de rechazo de la propuesta. so pena de RECHAZO.</w:t>
      </w:r>
    </w:p>
    <w:p w14:paraId="4A70F495" w14:textId="77777777" w:rsidR="00D4696D" w:rsidRPr="008F5513" w:rsidRDefault="00D4696D" w:rsidP="00D4696D">
      <w:pPr>
        <w:widowControl/>
        <w:suppressAutoHyphens w:val="0"/>
        <w:autoSpaceDE w:val="0"/>
        <w:adjustRightInd w:val="0"/>
        <w:ind w:right="-1"/>
        <w:rPr>
          <w:rFonts w:ascii="Verdana" w:hAnsi="Verdana" w:cs="Arial"/>
          <w:b/>
          <w:bCs/>
          <w:color w:val="000000" w:themeColor="text1"/>
          <w:kern w:val="0"/>
        </w:rPr>
      </w:pPr>
      <w:r w:rsidRPr="008F5513">
        <w:rPr>
          <w:rFonts w:ascii="Verdana" w:hAnsi="Verdana" w:cs="Arial"/>
          <w:b/>
          <w:bCs/>
          <w:color w:val="000000" w:themeColor="text1"/>
          <w:kern w:val="0"/>
        </w:rPr>
        <w:t>Nota 4</w:t>
      </w:r>
      <w:r w:rsidRPr="008F5513">
        <w:rPr>
          <w:rFonts w:ascii="Verdana" w:hAnsi="Verdana" w:cs="Arial"/>
          <w:color w:val="000000" w:themeColor="text1"/>
          <w:kern w:val="0"/>
        </w:rPr>
        <w:t>. Los valores techo señalados son de referencia</w:t>
      </w:r>
      <w:r w:rsidRPr="008F5513">
        <w:rPr>
          <w:rFonts w:ascii="Verdana" w:hAnsi="Verdana" w:cs="Arial"/>
          <w:b/>
          <w:bCs/>
          <w:color w:val="000000" w:themeColor="text1"/>
          <w:kern w:val="0"/>
        </w:rPr>
        <w:t>.</w:t>
      </w:r>
    </w:p>
    <w:p w14:paraId="6A63C78D" w14:textId="77777777" w:rsidR="00D4696D" w:rsidRPr="008F5513" w:rsidRDefault="00D4696D" w:rsidP="00D4696D">
      <w:pPr>
        <w:widowControl/>
        <w:suppressAutoHyphens w:val="0"/>
        <w:autoSpaceDE w:val="0"/>
        <w:adjustRightInd w:val="0"/>
        <w:rPr>
          <w:rFonts w:ascii="Verdana" w:hAnsi="Verdana" w:cs="Arial"/>
          <w:b/>
          <w:bCs/>
          <w:color w:val="000000" w:themeColor="text1"/>
          <w:kern w:val="0"/>
        </w:rPr>
      </w:pPr>
    </w:p>
    <w:p w14:paraId="586A1708" w14:textId="77777777" w:rsidR="008F5513" w:rsidRPr="008F5513" w:rsidRDefault="008F5513" w:rsidP="00D4696D">
      <w:pPr>
        <w:widowControl/>
        <w:suppressAutoHyphens w:val="0"/>
        <w:autoSpaceDE w:val="0"/>
        <w:adjustRightInd w:val="0"/>
        <w:rPr>
          <w:rFonts w:ascii="Verdana" w:hAnsi="Verdana" w:cs="Arial"/>
          <w:b/>
          <w:bCs/>
          <w:color w:val="000000" w:themeColor="text1"/>
          <w:kern w:val="0"/>
        </w:rPr>
      </w:pPr>
    </w:p>
    <w:p w14:paraId="432437F2" w14:textId="77777777" w:rsidR="00692F90" w:rsidRPr="008F5513" w:rsidRDefault="00692F90" w:rsidP="00692F90">
      <w:pPr>
        <w:pStyle w:val="NIVEL1CAPITULO"/>
        <w:ind w:right="48"/>
        <w:jc w:val="both"/>
        <w:rPr>
          <w:rFonts w:ascii="Verdana" w:hAnsi="Verdana" w:cs="Arial"/>
          <w:color w:val="000000" w:themeColor="text1"/>
        </w:rPr>
      </w:pPr>
    </w:p>
    <w:p w14:paraId="2B48912D" w14:textId="77777777" w:rsidR="00692F90" w:rsidRPr="008F5513" w:rsidRDefault="00692F90" w:rsidP="00692F90">
      <w:pPr>
        <w:tabs>
          <w:tab w:val="center" w:pos="450"/>
          <w:tab w:val="right" w:pos="4869"/>
        </w:tabs>
        <w:ind w:right="48"/>
        <w:jc w:val="both"/>
        <w:rPr>
          <w:rFonts w:ascii="Verdana" w:hAnsi="Verdana" w:cs="Arial"/>
          <w:color w:val="000000" w:themeColor="text1"/>
        </w:rPr>
      </w:pPr>
      <w:r w:rsidRPr="008F5513">
        <w:rPr>
          <w:rFonts w:ascii="Verdana" w:hAnsi="Verdana" w:cs="Arial"/>
          <w:b/>
          <w:bCs/>
          <w:color w:val="000000" w:themeColor="text1"/>
          <w:u w:val="single"/>
        </w:rPr>
        <w:t>OBSERVACIONES:</w:t>
      </w:r>
    </w:p>
    <w:p w14:paraId="19F64770" w14:textId="77777777" w:rsidR="00692F90" w:rsidRPr="008F5513" w:rsidRDefault="00692F90" w:rsidP="00692F90">
      <w:pPr>
        <w:tabs>
          <w:tab w:val="center" w:pos="450"/>
          <w:tab w:val="right" w:pos="4869"/>
        </w:tabs>
        <w:ind w:right="48"/>
        <w:jc w:val="both"/>
        <w:rPr>
          <w:rFonts w:ascii="Verdana" w:hAnsi="Verdana" w:cs="Arial"/>
          <w:color w:val="000000" w:themeColor="text1"/>
        </w:rPr>
      </w:pPr>
    </w:p>
    <w:p w14:paraId="181F503B" w14:textId="77777777" w:rsidR="00692F90" w:rsidRPr="008F5513" w:rsidRDefault="00692F90" w:rsidP="00692F90">
      <w:pPr>
        <w:ind w:right="48"/>
        <w:jc w:val="both"/>
        <w:rPr>
          <w:rFonts w:ascii="Verdana" w:hAnsi="Verdana" w:cs="Arial"/>
          <w:color w:val="000000" w:themeColor="text1"/>
        </w:rPr>
      </w:pPr>
      <w:r w:rsidRPr="008F5513">
        <w:rPr>
          <w:rFonts w:ascii="Verdana" w:hAnsi="Verdana" w:cs="Arial"/>
          <w:color w:val="000000" w:themeColor="text1"/>
        </w:rPr>
        <w:t xml:space="preserve">(1) Siempre se deben incluir los Precios Unitarios Tope incluyendo el IVA, demás impuestos, tasas, contribuciones y gastos para la ejecución del contrato. </w:t>
      </w:r>
    </w:p>
    <w:p w14:paraId="1E0B3220" w14:textId="77777777" w:rsidR="00B67FF4" w:rsidRPr="008F5513" w:rsidRDefault="00B67FF4" w:rsidP="00692F90">
      <w:pPr>
        <w:ind w:right="48"/>
        <w:jc w:val="both"/>
        <w:rPr>
          <w:rFonts w:ascii="Verdana" w:hAnsi="Verdana" w:cs="Arial"/>
          <w:color w:val="000000" w:themeColor="text1"/>
        </w:rPr>
      </w:pPr>
    </w:p>
    <w:p w14:paraId="0455B849" w14:textId="77777777" w:rsidR="00692F90" w:rsidRPr="008F5513" w:rsidRDefault="00692F90" w:rsidP="00692F90">
      <w:pPr>
        <w:ind w:right="48" w:firstLine="284"/>
        <w:jc w:val="both"/>
        <w:rPr>
          <w:rFonts w:ascii="Verdana" w:hAnsi="Verdana" w:cs="Arial"/>
          <w:color w:val="000000" w:themeColor="text1"/>
        </w:rPr>
      </w:pPr>
    </w:p>
    <w:p w14:paraId="6C4B11DC" w14:textId="77777777" w:rsidR="00B67FF4" w:rsidRPr="008F5513" w:rsidRDefault="00B67FF4" w:rsidP="00692F90">
      <w:pPr>
        <w:tabs>
          <w:tab w:val="center" w:pos="450"/>
          <w:tab w:val="right" w:pos="4869"/>
        </w:tabs>
        <w:ind w:right="48"/>
        <w:jc w:val="both"/>
        <w:rPr>
          <w:rFonts w:ascii="Verdana" w:hAnsi="Verdana" w:cs="Arial"/>
          <w:b/>
          <w:bCs/>
          <w:color w:val="000000" w:themeColor="text1"/>
          <w:u w:val="single"/>
        </w:rPr>
      </w:pPr>
    </w:p>
    <w:p w14:paraId="678B7B9E" w14:textId="6C82AD9B" w:rsidR="00692F90" w:rsidRPr="008F5513" w:rsidRDefault="00692F90" w:rsidP="00692F90">
      <w:pPr>
        <w:tabs>
          <w:tab w:val="center" w:pos="450"/>
          <w:tab w:val="right" w:pos="4869"/>
        </w:tabs>
        <w:ind w:right="48"/>
        <w:jc w:val="both"/>
        <w:rPr>
          <w:rFonts w:ascii="Verdana" w:hAnsi="Verdana" w:cs="Arial"/>
          <w:color w:val="000000" w:themeColor="text1"/>
        </w:rPr>
      </w:pPr>
      <w:r w:rsidRPr="008F5513">
        <w:rPr>
          <w:rFonts w:ascii="Verdana" w:hAnsi="Verdana" w:cs="Arial"/>
          <w:b/>
          <w:bCs/>
          <w:color w:val="000000" w:themeColor="text1"/>
          <w:u w:val="single"/>
        </w:rPr>
        <w:t>OBSERVACIONES:</w:t>
      </w:r>
    </w:p>
    <w:p w14:paraId="6D1257F4" w14:textId="77777777" w:rsidR="00692F90" w:rsidRPr="008F5513" w:rsidRDefault="00692F90" w:rsidP="00692F90">
      <w:pPr>
        <w:tabs>
          <w:tab w:val="center" w:pos="450"/>
          <w:tab w:val="right" w:pos="4869"/>
        </w:tabs>
        <w:ind w:right="48"/>
        <w:jc w:val="both"/>
        <w:rPr>
          <w:rFonts w:ascii="Verdana" w:hAnsi="Verdana" w:cs="Arial"/>
          <w:color w:val="000000" w:themeColor="text1"/>
        </w:rPr>
      </w:pPr>
    </w:p>
    <w:p w14:paraId="73C519A2" w14:textId="77777777" w:rsidR="00692F90" w:rsidRPr="008F5513" w:rsidRDefault="00692F90" w:rsidP="00692F90">
      <w:pPr>
        <w:tabs>
          <w:tab w:val="center" w:pos="450"/>
          <w:tab w:val="right" w:pos="4869"/>
        </w:tabs>
        <w:ind w:right="48"/>
        <w:jc w:val="both"/>
        <w:rPr>
          <w:rFonts w:ascii="Verdana" w:hAnsi="Verdana" w:cs="Arial"/>
          <w:b/>
          <w:color w:val="000000" w:themeColor="text1"/>
        </w:rPr>
      </w:pPr>
      <w:r w:rsidRPr="008F5513">
        <w:rPr>
          <w:rFonts w:ascii="Verdana" w:hAnsi="Verdana" w:cs="Arial"/>
          <w:color w:val="000000" w:themeColor="text1"/>
        </w:rPr>
        <w:t xml:space="preserve">Los precios unitarios fijos </w:t>
      </w:r>
      <w:r w:rsidRPr="008F5513">
        <w:rPr>
          <w:rFonts w:ascii="Verdana" w:hAnsi="Verdana" w:cs="Arial"/>
          <w:b/>
          <w:color w:val="000000" w:themeColor="text1"/>
        </w:rPr>
        <w:t>NO</w:t>
      </w:r>
      <w:r w:rsidRPr="008F5513">
        <w:rPr>
          <w:rFonts w:ascii="Verdana" w:hAnsi="Verdana" w:cs="Arial"/>
          <w:color w:val="000000" w:themeColor="text1"/>
        </w:rPr>
        <w:t xml:space="preserve"> pueden superar los precios unitarios topes establecidos en este anexo, so pena de </w:t>
      </w:r>
      <w:r w:rsidRPr="008F5513">
        <w:rPr>
          <w:rFonts w:ascii="Verdana" w:hAnsi="Verdana" w:cs="Arial"/>
          <w:b/>
          <w:color w:val="000000" w:themeColor="text1"/>
        </w:rPr>
        <w:t>RECHAZO.</w:t>
      </w:r>
    </w:p>
    <w:p w14:paraId="252D9044" w14:textId="77777777" w:rsidR="00F85BA8" w:rsidRPr="008F5513" w:rsidRDefault="00F85BA8" w:rsidP="00692F90">
      <w:pPr>
        <w:tabs>
          <w:tab w:val="center" w:pos="450"/>
          <w:tab w:val="right" w:pos="4869"/>
        </w:tabs>
        <w:ind w:right="48"/>
        <w:jc w:val="both"/>
        <w:rPr>
          <w:rFonts w:ascii="Verdana" w:hAnsi="Verdana" w:cs="Arial"/>
          <w:b/>
          <w:color w:val="000000" w:themeColor="text1"/>
        </w:rPr>
      </w:pPr>
    </w:p>
    <w:p w14:paraId="43DDFB24" w14:textId="77777777" w:rsidR="00F85BA8" w:rsidRPr="008F5513" w:rsidRDefault="00F85BA8" w:rsidP="00F85BA8">
      <w:pPr>
        <w:tabs>
          <w:tab w:val="left" w:pos="-142"/>
          <w:tab w:val="left" w:pos="33"/>
        </w:tabs>
        <w:ind w:left="33"/>
        <w:jc w:val="both"/>
        <w:rPr>
          <w:rFonts w:ascii="Verdana" w:hAnsi="Verdana" w:cs="Arial"/>
          <w:color w:val="000000" w:themeColor="text1"/>
        </w:rPr>
      </w:pPr>
    </w:p>
    <w:p w14:paraId="35F864B4" w14:textId="77777777" w:rsidR="00F85BA8" w:rsidRPr="008F5513" w:rsidRDefault="00F85BA8" w:rsidP="00F85BA8">
      <w:pPr>
        <w:tabs>
          <w:tab w:val="left" w:pos="-142"/>
          <w:tab w:val="left" w:pos="33"/>
        </w:tabs>
        <w:ind w:left="33"/>
        <w:jc w:val="both"/>
        <w:rPr>
          <w:rFonts w:ascii="Verdana" w:hAnsi="Verdana" w:cs="Arial"/>
          <w:color w:val="000000" w:themeColor="text1"/>
        </w:rPr>
      </w:pPr>
      <w:r w:rsidRPr="008F5513">
        <w:rPr>
          <w:rFonts w:ascii="Verdana" w:hAnsi="Verdana" w:cs="Arial"/>
          <w:color w:val="000000" w:themeColor="text1"/>
        </w:rPr>
        <w:t xml:space="preserve">Firma: ______________________________________ </w:t>
      </w:r>
    </w:p>
    <w:p w14:paraId="153C11F4" w14:textId="77777777" w:rsidR="00F85BA8" w:rsidRPr="008F5513" w:rsidRDefault="00F85BA8" w:rsidP="00F85BA8">
      <w:pPr>
        <w:tabs>
          <w:tab w:val="left" w:pos="-142"/>
          <w:tab w:val="left" w:pos="33"/>
        </w:tabs>
        <w:ind w:left="33"/>
        <w:jc w:val="both"/>
        <w:rPr>
          <w:rFonts w:ascii="Verdana" w:hAnsi="Verdana" w:cs="Arial"/>
          <w:color w:val="000000" w:themeColor="text1"/>
        </w:rPr>
      </w:pPr>
    </w:p>
    <w:p w14:paraId="3C8978D6" w14:textId="77777777" w:rsidR="00F85BA8" w:rsidRPr="008F5513" w:rsidRDefault="00F85BA8" w:rsidP="00F85BA8">
      <w:pPr>
        <w:tabs>
          <w:tab w:val="left" w:pos="-142"/>
          <w:tab w:val="left" w:pos="33"/>
        </w:tabs>
        <w:ind w:left="33"/>
        <w:jc w:val="both"/>
        <w:rPr>
          <w:rFonts w:ascii="Verdana" w:hAnsi="Verdana" w:cs="Arial"/>
          <w:color w:val="000000" w:themeColor="text1"/>
        </w:rPr>
      </w:pPr>
      <w:r w:rsidRPr="008F5513">
        <w:rPr>
          <w:rFonts w:ascii="Verdana" w:hAnsi="Verdana" w:cs="Arial"/>
          <w:color w:val="000000" w:themeColor="text1"/>
        </w:rPr>
        <w:t>Nombre_____________________________________</w:t>
      </w:r>
    </w:p>
    <w:p w14:paraId="00ED7041" w14:textId="77777777" w:rsidR="00F85BA8" w:rsidRPr="008F5513" w:rsidRDefault="00F85BA8" w:rsidP="00F85BA8">
      <w:pPr>
        <w:tabs>
          <w:tab w:val="left" w:pos="-142"/>
          <w:tab w:val="left" w:pos="33"/>
        </w:tabs>
        <w:ind w:left="33"/>
        <w:jc w:val="both"/>
        <w:rPr>
          <w:rFonts w:ascii="Verdana" w:hAnsi="Verdana" w:cs="Arial"/>
          <w:color w:val="000000" w:themeColor="text1"/>
        </w:rPr>
      </w:pPr>
    </w:p>
    <w:p w14:paraId="2FF81E2B" w14:textId="77777777" w:rsidR="00F85BA8" w:rsidRPr="008F5513" w:rsidRDefault="00F85BA8" w:rsidP="00F85BA8">
      <w:pPr>
        <w:tabs>
          <w:tab w:val="left" w:pos="-142"/>
          <w:tab w:val="left" w:pos="33"/>
        </w:tabs>
        <w:ind w:left="33"/>
        <w:jc w:val="both"/>
        <w:rPr>
          <w:rFonts w:ascii="Verdana" w:hAnsi="Verdana" w:cs="Arial"/>
          <w:color w:val="000000" w:themeColor="text1"/>
        </w:rPr>
      </w:pPr>
      <w:r w:rsidRPr="008F5513">
        <w:rPr>
          <w:rFonts w:ascii="Verdana" w:hAnsi="Verdana" w:cs="Arial"/>
          <w:color w:val="000000" w:themeColor="text1"/>
        </w:rPr>
        <w:t xml:space="preserve">Identificación: _____________________________ </w:t>
      </w:r>
    </w:p>
    <w:p w14:paraId="5CAA2612" w14:textId="77777777" w:rsidR="00F85BA8" w:rsidRPr="008F5513" w:rsidRDefault="00F85BA8" w:rsidP="00F85BA8">
      <w:pPr>
        <w:tabs>
          <w:tab w:val="left" w:pos="-142"/>
          <w:tab w:val="left" w:pos="33"/>
        </w:tabs>
        <w:ind w:left="33"/>
        <w:jc w:val="both"/>
        <w:rPr>
          <w:rFonts w:ascii="Verdana" w:hAnsi="Verdana" w:cs="Arial"/>
          <w:color w:val="000000" w:themeColor="text1"/>
        </w:rPr>
      </w:pPr>
    </w:p>
    <w:p w14:paraId="06836CB4" w14:textId="77777777" w:rsidR="00F85BA8" w:rsidRPr="008F5513" w:rsidRDefault="00F85BA8" w:rsidP="00F85BA8">
      <w:pPr>
        <w:tabs>
          <w:tab w:val="left" w:pos="-142"/>
          <w:tab w:val="left" w:pos="33"/>
        </w:tabs>
        <w:ind w:left="33"/>
        <w:jc w:val="both"/>
        <w:rPr>
          <w:rFonts w:ascii="Verdana" w:hAnsi="Verdana" w:cs="Arial"/>
          <w:snapToGrid w:val="0"/>
          <w:color w:val="000000" w:themeColor="text1"/>
        </w:rPr>
      </w:pPr>
      <w:r w:rsidRPr="008F5513">
        <w:rPr>
          <w:rFonts w:ascii="Verdana" w:hAnsi="Verdana" w:cs="Arial"/>
          <w:snapToGrid w:val="0"/>
          <w:color w:val="000000" w:themeColor="text1"/>
        </w:rPr>
        <w:t>Representante legal de la empresa _________________________</w:t>
      </w:r>
    </w:p>
    <w:p w14:paraId="7AEDDD53" w14:textId="77777777" w:rsidR="00F85BA8" w:rsidRPr="008F5513" w:rsidRDefault="00F85BA8" w:rsidP="00F85BA8">
      <w:pPr>
        <w:tabs>
          <w:tab w:val="left" w:pos="-142"/>
          <w:tab w:val="left" w:pos="33"/>
        </w:tabs>
        <w:ind w:left="33"/>
        <w:jc w:val="both"/>
        <w:rPr>
          <w:rFonts w:ascii="Verdana" w:hAnsi="Verdana" w:cs="Arial"/>
          <w:snapToGrid w:val="0"/>
          <w:color w:val="000000" w:themeColor="text1"/>
        </w:rPr>
      </w:pPr>
    </w:p>
    <w:p w14:paraId="1250B23D" w14:textId="77777777" w:rsidR="00F85BA8" w:rsidRPr="008F5513" w:rsidRDefault="00F85BA8" w:rsidP="00F85BA8">
      <w:pPr>
        <w:tabs>
          <w:tab w:val="left" w:pos="-142"/>
          <w:tab w:val="left" w:pos="33"/>
        </w:tabs>
        <w:ind w:left="33"/>
        <w:jc w:val="both"/>
        <w:rPr>
          <w:rFonts w:ascii="Verdana" w:hAnsi="Verdana" w:cs="Arial"/>
          <w:snapToGrid w:val="0"/>
          <w:color w:val="000000" w:themeColor="text1"/>
        </w:rPr>
      </w:pPr>
    </w:p>
    <w:p w14:paraId="3CD29604" w14:textId="77777777" w:rsidR="00F85BA8" w:rsidRPr="008F5513" w:rsidRDefault="00F85BA8" w:rsidP="00F85BA8">
      <w:pPr>
        <w:tabs>
          <w:tab w:val="left" w:pos="-142"/>
          <w:tab w:val="left" w:pos="33"/>
        </w:tabs>
        <w:ind w:left="33"/>
        <w:jc w:val="both"/>
        <w:rPr>
          <w:rFonts w:ascii="Verdana" w:hAnsi="Verdana" w:cs="Arial"/>
          <w:b/>
          <w:bCs/>
          <w:snapToGrid w:val="0"/>
          <w:color w:val="000000" w:themeColor="text1"/>
        </w:rPr>
      </w:pPr>
    </w:p>
    <w:p w14:paraId="75D1F8B5" w14:textId="77777777" w:rsidR="00F85BA8" w:rsidRPr="008F5513" w:rsidRDefault="00F85BA8" w:rsidP="00F85BA8">
      <w:pPr>
        <w:pBdr>
          <w:top w:val="nil"/>
          <w:left w:val="nil"/>
          <w:bottom w:val="nil"/>
          <w:right w:val="nil"/>
          <w:between w:val="nil"/>
        </w:pBdr>
        <w:spacing w:after="120"/>
        <w:ind w:right="48"/>
        <w:rPr>
          <w:rFonts w:ascii="Verdana" w:eastAsia="Arial" w:hAnsi="Verdana" w:cs="Arial"/>
          <w:color w:val="000000" w:themeColor="text1"/>
        </w:rPr>
      </w:pPr>
    </w:p>
    <w:p w14:paraId="453170A1" w14:textId="11729A5E" w:rsidR="00057FCB" w:rsidRPr="00BC3E90" w:rsidRDefault="00F85BA8" w:rsidP="00057FCB">
      <w:pPr>
        <w:pStyle w:val="Ttulo1"/>
        <w:spacing w:before="0" w:line="276" w:lineRule="auto"/>
        <w:ind w:right="45"/>
        <w:jc w:val="center"/>
        <w:rPr>
          <w:rFonts w:ascii="Verdana" w:hAnsi="Verdana" w:cs="Arial"/>
          <w:b/>
          <w:bCs/>
          <w:color w:val="000000" w:themeColor="text1"/>
          <w:sz w:val="20"/>
          <w:szCs w:val="20"/>
        </w:rPr>
      </w:pPr>
      <w:r w:rsidRPr="008F5513">
        <w:rPr>
          <w:rFonts w:ascii="Verdana" w:hAnsi="Verdana" w:cs="Arial"/>
          <w:b/>
          <w:color w:val="000000" w:themeColor="text1"/>
          <w:sz w:val="20"/>
          <w:szCs w:val="20"/>
        </w:rPr>
        <w:br w:type="page"/>
      </w:r>
      <w:bookmarkStart w:id="11" w:name="_Toc228920434"/>
      <w:r w:rsidR="00057FCB" w:rsidRPr="00BC3E90">
        <w:rPr>
          <w:rFonts w:ascii="Verdana" w:hAnsi="Verdana" w:cs="Arial"/>
          <w:b/>
          <w:bCs/>
          <w:color w:val="000000" w:themeColor="text1"/>
          <w:sz w:val="20"/>
          <w:szCs w:val="20"/>
        </w:rPr>
        <w:lastRenderedPageBreak/>
        <w:t xml:space="preserve">ANEXO  </w:t>
      </w:r>
      <w:r w:rsidR="009C7B4F">
        <w:rPr>
          <w:rFonts w:ascii="Verdana" w:hAnsi="Verdana" w:cs="Arial"/>
          <w:b/>
          <w:bCs/>
          <w:color w:val="000000" w:themeColor="text1"/>
          <w:sz w:val="20"/>
          <w:szCs w:val="20"/>
        </w:rPr>
        <w:t>5</w:t>
      </w:r>
      <w:bookmarkEnd w:id="11"/>
    </w:p>
    <w:p w14:paraId="6FCBBA20" w14:textId="07B41457" w:rsidR="00057FCB" w:rsidRPr="005D275B" w:rsidRDefault="00057FCB" w:rsidP="005D275B">
      <w:pPr>
        <w:pStyle w:val="Ttulo2"/>
        <w:jc w:val="center"/>
        <w:rPr>
          <w:rFonts w:ascii="Verdana" w:hAnsi="Verdana"/>
          <w:b/>
          <w:bCs/>
          <w:color w:val="000000" w:themeColor="text1"/>
          <w:sz w:val="20"/>
          <w:szCs w:val="20"/>
        </w:rPr>
      </w:pPr>
      <w:bookmarkStart w:id="12" w:name="_Toc228920435"/>
      <w:r w:rsidRPr="005D275B">
        <w:rPr>
          <w:rFonts w:ascii="Verdana" w:hAnsi="Verdana"/>
          <w:b/>
          <w:bCs/>
          <w:color w:val="000000" w:themeColor="text1"/>
          <w:sz w:val="20"/>
          <w:szCs w:val="20"/>
        </w:rPr>
        <w:t>FACTOR DE CALIDAD</w:t>
      </w:r>
      <w:bookmarkEnd w:id="12"/>
    </w:p>
    <w:p w14:paraId="34C2E56F" w14:textId="77777777" w:rsidR="00057FCB" w:rsidRPr="00BC3E90" w:rsidRDefault="00057FCB" w:rsidP="00057FCB">
      <w:pPr>
        <w:jc w:val="center"/>
        <w:rPr>
          <w:rFonts w:ascii="Verdana" w:hAnsi="Verdana"/>
          <w:b/>
          <w:bCs/>
        </w:rPr>
      </w:pPr>
    </w:p>
    <w:p w14:paraId="3E620C3D" w14:textId="4015E797" w:rsidR="00CD5755" w:rsidRPr="00CD5755" w:rsidRDefault="00CD5755" w:rsidP="00CD5755">
      <w:pPr>
        <w:pStyle w:val="Textoindependiente"/>
        <w:spacing w:before="30"/>
        <w:rPr>
          <w:rFonts w:ascii="Verdana" w:eastAsia="Times New Roman" w:hAnsi="Verdana"/>
          <w:b/>
          <w:sz w:val="20"/>
          <w:szCs w:val="20"/>
          <w:lang w:eastAsia="es-CO"/>
        </w:rPr>
      </w:pPr>
      <w:r w:rsidRPr="00CD5755">
        <w:rPr>
          <w:rFonts w:ascii="Verdana" w:eastAsia="Times New Roman" w:hAnsi="Verdana"/>
          <w:b/>
          <w:sz w:val="20"/>
          <w:szCs w:val="20"/>
          <w:lang w:eastAsia="es-CO"/>
        </w:rPr>
        <w:t xml:space="preserve">Nota: </w:t>
      </w:r>
      <w:r w:rsidRPr="00CD5755">
        <w:rPr>
          <w:rFonts w:ascii="Verdana" w:eastAsia="Times New Roman" w:hAnsi="Verdana"/>
          <w:bCs/>
          <w:sz w:val="20"/>
          <w:szCs w:val="20"/>
          <w:lang w:eastAsia="es-CO"/>
        </w:rPr>
        <w:t>El ofrecimiento deberá consignarse en el Anexo No. 5 de Factor de Calidad para obtener el puntaje correspondiente. Indique con una X el ofrecimiento para el presente proceso de selección.</w:t>
      </w:r>
    </w:p>
    <w:tbl>
      <w:tblPr>
        <w:tblStyle w:val="TableNormal"/>
        <w:tblW w:w="0" w:type="auto"/>
        <w:tblInd w:w="7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982"/>
        <w:gridCol w:w="2540"/>
      </w:tblGrid>
      <w:tr w:rsidR="00CD5755" w:rsidRPr="00946A4B" w14:paraId="1149ACF1" w14:textId="77777777" w:rsidTr="00247EBB">
        <w:trPr>
          <w:trHeight w:val="320"/>
        </w:trPr>
        <w:tc>
          <w:tcPr>
            <w:tcW w:w="5982" w:type="dxa"/>
          </w:tcPr>
          <w:p w14:paraId="527C6670" w14:textId="77777777" w:rsidR="00CD5755" w:rsidRPr="00946A4B" w:rsidRDefault="00CD5755" w:rsidP="00247EBB">
            <w:pPr>
              <w:pStyle w:val="TableParagraph"/>
              <w:spacing w:before="45"/>
              <w:ind w:left="36"/>
              <w:jc w:val="center"/>
              <w:rPr>
                <w:rFonts w:ascii="Arial" w:hAnsi="Arial" w:cs="Arial"/>
                <w:b/>
                <w:sz w:val="20"/>
                <w:szCs w:val="20"/>
              </w:rPr>
            </w:pPr>
            <w:r w:rsidRPr="00946A4B">
              <w:rPr>
                <w:rFonts w:ascii="Arial" w:hAnsi="Arial" w:cs="Arial"/>
                <w:b/>
                <w:spacing w:val="-2"/>
                <w:sz w:val="20"/>
                <w:szCs w:val="20"/>
              </w:rPr>
              <w:t>OFRECIMIENTO</w:t>
            </w:r>
          </w:p>
        </w:tc>
        <w:tc>
          <w:tcPr>
            <w:tcW w:w="2540" w:type="dxa"/>
          </w:tcPr>
          <w:p w14:paraId="0972B9AC" w14:textId="77777777" w:rsidR="00CD5755" w:rsidRPr="00946A4B" w:rsidRDefault="00CD5755" w:rsidP="00247EBB">
            <w:pPr>
              <w:pStyle w:val="TableParagraph"/>
              <w:spacing w:before="45"/>
              <w:ind w:left="32"/>
              <w:jc w:val="center"/>
              <w:rPr>
                <w:rFonts w:ascii="Arial" w:hAnsi="Arial" w:cs="Arial"/>
                <w:b/>
                <w:sz w:val="20"/>
                <w:szCs w:val="20"/>
              </w:rPr>
            </w:pPr>
            <w:r w:rsidRPr="00946A4B">
              <w:rPr>
                <w:rFonts w:ascii="Arial" w:hAnsi="Arial" w:cs="Arial"/>
                <w:b/>
                <w:spacing w:val="-2"/>
                <w:sz w:val="20"/>
                <w:szCs w:val="20"/>
              </w:rPr>
              <w:t>PUNTAJE</w:t>
            </w:r>
          </w:p>
        </w:tc>
      </w:tr>
      <w:tr w:rsidR="00CD5755" w:rsidRPr="00A15348" w14:paraId="785234A9" w14:textId="77777777" w:rsidTr="00247EBB">
        <w:trPr>
          <w:trHeight w:val="1141"/>
        </w:trPr>
        <w:tc>
          <w:tcPr>
            <w:tcW w:w="5982" w:type="dxa"/>
          </w:tcPr>
          <w:p w14:paraId="527C4888" w14:textId="77777777" w:rsidR="00CD5755" w:rsidRPr="00A15348" w:rsidRDefault="00CD5755" w:rsidP="00247EBB">
            <w:pPr>
              <w:pStyle w:val="TableParagraph"/>
              <w:spacing w:before="158"/>
              <w:rPr>
                <w:rFonts w:ascii="Arial" w:hAnsi="Arial" w:cs="Arial"/>
                <w:sz w:val="20"/>
                <w:szCs w:val="20"/>
                <w:lang w:val="es-ES"/>
              </w:rPr>
            </w:pPr>
          </w:p>
          <w:p w14:paraId="04F75EFA" w14:textId="77777777" w:rsidR="00CD5755" w:rsidRPr="00A15348" w:rsidRDefault="00CD5755" w:rsidP="00247EBB">
            <w:pPr>
              <w:pStyle w:val="TableParagraph"/>
              <w:ind w:left="81" w:right="48"/>
              <w:jc w:val="both"/>
              <w:rPr>
                <w:rFonts w:ascii="Arial" w:hAnsi="Arial" w:cs="Arial"/>
                <w:b/>
                <w:sz w:val="20"/>
                <w:szCs w:val="20"/>
                <w:lang w:val="es-ES"/>
              </w:rPr>
            </w:pPr>
            <w:r w:rsidRPr="00A15348">
              <w:rPr>
                <w:rFonts w:ascii="Arial" w:hAnsi="Arial" w:cs="Arial"/>
                <w:sz w:val="20"/>
                <w:szCs w:val="20"/>
                <w:lang w:val="es-ES"/>
              </w:rPr>
              <w:t>El</w:t>
            </w:r>
            <w:r w:rsidRPr="00A15348">
              <w:rPr>
                <w:rFonts w:ascii="Arial" w:hAnsi="Arial" w:cs="Arial"/>
                <w:spacing w:val="-4"/>
                <w:sz w:val="20"/>
                <w:szCs w:val="20"/>
                <w:lang w:val="es-ES"/>
              </w:rPr>
              <w:t xml:space="preserve"> </w:t>
            </w:r>
            <w:r w:rsidRPr="00A15348">
              <w:rPr>
                <w:rFonts w:ascii="Arial" w:hAnsi="Arial" w:cs="Arial"/>
                <w:sz w:val="20"/>
                <w:szCs w:val="20"/>
                <w:lang w:val="es-ES"/>
              </w:rPr>
              <w:t>proponente</w:t>
            </w:r>
            <w:r w:rsidRPr="00A15348">
              <w:rPr>
                <w:rFonts w:ascii="Arial" w:hAnsi="Arial" w:cs="Arial"/>
                <w:spacing w:val="-4"/>
                <w:sz w:val="20"/>
                <w:szCs w:val="20"/>
                <w:lang w:val="es-ES"/>
              </w:rPr>
              <w:t xml:space="preserve"> </w:t>
            </w:r>
            <w:r w:rsidRPr="00A15348">
              <w:rPr>
                <w:rFonts w:ascii="Arial" w:hAnsi="Arial" w:cs="Arial"/>
                <w:sz w:val="20"/>
                <w:szCs w:val="20"/>
                <w:lang w:val="es-ES"/>
              </w:rPr>
              <w:t>que</w:t>
            </w:r>
            <w:r w:rsidRPr="00A15348">
              <w:rPr>
                <w:rFonts w:ascii="Arial" w:hAnsi="Arial" w:cs="Arial"/>
                <w:spacing w:val="-4"/>
                <w:sz w:val="20"/>
                <w:szCs w:val="20"/>
                <w:lang w:val="es-ES"/>
              </w:rPr>
              <w:t xml:space="preserve"> </w:t>
            </w:r>
            <w:r w:rsidRPr="00A15348">
              <w:rPr>
                <w:rFonts w:ascii="Arial" w:hAnsi="Arial" w:cs="Arial"/>
                <w:sz w:val="20"/>
                <w:szCs w:val="20"/>
                <w:lang w:val="es-ES"/>
              </w:rPr>
              <w:t>oferte una</w:t>
            </w:r>
            <w:r w:rsidRPr="00A15348">
              <w:rPr>
                <w:rFonts w:ascii="Arial" w:hAnsi="Arial" w:cs="Arial"/>
                <w:spacing w:val="-4"/>
                <w:sz w:val="20"/>
                <w:szCs w:val="20"/>
                <w:lang w:val="es-ES"/>
              </w:rPr>
              <w:t xml:space="preserve"> </w:t>
            </w:r>
            <w:r w:rsidRPr="00A15348">
              <w:rPr>
                <w:rFonts w:ascii="Arial" w:hAnsi="Arial" w:cs="Arial"/>
                <w:sz w:val="20"/>
                <w:szCs w:val="20"/>
                <w:lang w:val="es-ES"/>
              </w:rPr>
              <w:t>(1)</w:t>
            </w:r>
            <w:r w:rsidRPr="00A15348">
              <w:rPr>
                <w:rFonts w:ascii="Arial" w:hAnsi="Arial" w:cs="Arial"/>
                <w:spacing w:val="-3"/>
                <w:sz w:val="20"/>
                <w:szCs w:val="20"/>
                <w:lang w:val="es-ES"/>
              </w:rPr>
              <w:t xml:space="preserve"> </w:t>
            </w:r>
            <w:r w:rsidRPr="00A15348">
              <w:rPr>
                <w:rFonts w:ascii="Arial" w:hAnsi="Arial" w:cs="Arial"/>
                <w:sz w:val="20"/>
                <w:szCs w:val="20"/>
                <w:lang w:val="es-ES"/>
              </w:rPr>
              <w:t>prueba</w:t>
            </w:r>
            <w:r w:rsidRPr="00A15348">
              <w:rPr>
                <w:rFonts w:ascii="Arial" w:hAnsi="Arial" w:cs="Arial"/>
                <w:spacing w:val="-1"/>
                <w:sz w:val="20"/>
                <w:szCs w:val="20"/>
                <w:lang w:val="es-ES"/>
              </w:rPr>
              <w:t xml:space="preserve"> </w:t>
            </w:r>
            <w:r w:rsidRPr="00A15348">
              <w:rPr>
                <w:rFonts w:ascii="Arial" w:hAnsi="Arial" w:cs="Arial"/>
                <w:sz w:val="20"/>
                <w:szCs w:val="20"/>
                <w:lang w:val="es-ES"/>
              </w:rPr>
              <w:t>al</w:t>
            </w:r>
            <w:r w:rsidRPr="00A15348">
              <w:rPr>
                <w:rFonts w:ascii="Arial" w:hAnsi="Arial" w:cs="Arial"/>
                <w:spacing w:val="-2"/>
                <w:sz w:val="20"/>
                <w:szCs w:val="20"/>
                <w:lang w:val="es-ES"/>
              </w:rPr>
              <w:t xml:space="preserve"> </w:t>
            </w:r>
            <w:r w:rsidRPr="00A15348">
              <w:rPr>
                <w:rFonts w:ascii="Arial" w:hAnsi="Arial" w:cs="Arial"/>
                <w:sz w:val="20"/>
                <w:szCs w:val="20"/>
                <w:lang w:val="es-ES"/>
              </w:rPr>
              <w:t>sistema,</w:t>
            </w:r>
            <w:r w:rsidRPr="00A15348">
              <w:rPr>
                <w:rFonts w:ascii="Arial" w:hAnsi="Arial" w:cs="Arial"/>
                <w:spacing w:val="-4"/>
                <w:sz w:val="20"/>
                <w:szCs w:val="20"/>
                <w:lang w:val="es-ES"/>
              </w:rPr>
              <w:t xml:space="preserve"> </w:t>
            </w:r>
            <w:r w:rsidRPr="00A15348">
              <w:rPr>
                <w:rFonts w:ascii="Arial" w:hAnsi="Arial" w:cs="Arial"/>
                <w:sz w:val="20"/>
                <w:szCs w:val="20"/>
                <w:lang w:val="es-ES"/>
              </w:rPr>
              <w:t>mediante el</w:t>
            </w:r>
            <w:r w:rsidRPr="00A15348">
              <w:rPr>
                <w:rFonts w:ascii="Arial" w:hAnsi="Arial" w:cs="Arial"/>
                <w:spacing w:val="-5"/>
                <w:sz w:val="20"/>
                <w:szCs w:val="20"/>
                <w:lang w:val="es-ES"/>
              </w:rPr>
              <w:t xml:space="preserve"> </w:t>
            </w:r>
            <w:r w:rsidRPr="00A15348">
              <w:rPr>
                <w:rFonts w:ascii="Arial" w:hAnsi="Arial" w:cs="Arial"/>
                <w:sz w:val="20"/>
                <w:szCs w:val="20"/>
                <w:lang w:val="es-ES"/>
              </w:rPr>
              <w:t>mantenimiento</w:t>
            </w:r>
            <w:r w:rsidRPr="00A15348">
              <w:rPr>
                <w:rFonts w:ascii="Arial" w:hAnsi="Arial" w:cs="Arial"/>
                <w:spacing w:val="-4"/>
                <w:sz w:val="20"/>
                <w:szCs w:val="20"/>
                <w:lang w:val="es-ES"/>
              </w:rPr>
              <w:t xml:space="preserve"> </w:t>
            </w:r>
            <w:r w:rsidRPr="00A15348">
              <w:rPr>
                <w:rFonts w:ascii="Arial" w:hAnsi="Arial" w:cs="Arial"/>
                <w:sz w:val="20"/>
                <w:szCs w:val="20"/>
                <w:lang w:val="es-ES"/>
              </w:rPr>
              <w:t>preventivo</w:t>
            </w:r>
            <w:r w:rsidRPr="00A15348">
              <w:rPr>
                <w:rFonts w:ascii="Arial" w:hAnsi="Arial" w:cs="Arial"/>
                <w:spacing w:val="-4"/>
                <w:sz w:val="20"/>
                <w:szCs w:val="20"/>
                <w:lang w:val="es-ES"/>
              </w:rPr>
              <w:t xml:space="preserve"> </w:t>
            </w:r>
            <w:r w:rsidRPr="00A15348">
              <w:rPr>
                <w:rFonts w:ascii="Arial" w:hAnsi="Arial" w:cs="Arial"/>
                <w:sz w:val="20"/>
                <w:szCs w:val="20"/>
                <w:lang w:val="es-ES"/>
              </w:rPr>
              <w:t>con</w:t>
            </w:r>
            <w:r w:rsidRPr="00A15348">
              <w:rPr>
                <w:rFonts w:ascii="Arial" w:hAnsi="Arial" w:cs="Arial"/>
                <w:spacing w:val="-4"/>
                <w:sz w:val="20"/>
                <w:szCs w:val="20"/>
                <w:lang w:val="es-ES"/>
              </w:rPr>
              <w:t xml:space="preserve"> </w:t>
            </w:r>
            <w:r w:rsidRPr="00A15348">
              <w:rPr>
                <w:rFonts w:ascii="Arial" w:hAnsi="Arial" w:cs="Arial"/>
                <w:sz w:val="20"/>
                <w:szCs w:val="20"/>
                <w:lang w:val="es-ES"/>
              </w:rPr>
              <w:t>las</w:t>
            </w:r>
            <w:r w:rsidRPr="00A15348">
              <w:rPr>
                <w:rFonts w:ascii="Arial" w:hAnsi="Arial" w:cs="Arial"/>
                <w:spacing w:val="-6"/>
                <w:sz w:val="20"/>
                <w:szCs w:val="20"/>
                <w:lang w:val="es-ES"/>
              </w:rPr>
              <w:t xml:space="preserve"> </w:t>
            </w:r>
            <w:r w:rsidRPr="00A15348">
              <w:rPr>
                <w:rFonts w:ascii="Arial" w:hAnsi="Arial" w:cs="Arial"/>
                <w:sz w:val="20"/>
                <w:szCs w:val="20"/>
                <w:lang w:val="es-ES"/>
              </w:rPr>
              <w:t>actividades</w:t>
            </w:r>
            <w:r w:rsidRPr="00A15348">
              <w:rPr>
                <w:rFonts w:ascii="Arial" w:hAnsi="Arial" w:cs="Arial"/>
                <w:spacing w:val="-6"/>
                <w:sz w:val="20"/>
                <w:szCs w:val="20"/>
                <w:lang w:val="es-ES"/>
              </w:rPr>
              <w:t xml:space="preserve"> </w:t>
            </w:r>
            <w:r w:rsidRPr="00A15348">
              <w:rPr>
                <w:rFonts w:ascii="Arial" w:hAnsi="Arial" w:cs="Arial"/>
                <w:sz w:val="20"/>
                <w:szCs w:val="20"/>
                <w:lang w:val="es-ES"/>
              </w:rPr>
              <w:t>descritas</w:t>
            </w:r>
            <w:r w:rsidRPr="00A15348">
              <w:rPr>
                <w:rFonts w:ascii="Arial" w:hAnsi="Arial" w:cs="Arial"/>
                <w:spacing w:val="-6"/>
                <w:sz w:val="20"/>
                <w:szCs w:val="20"/>
                <w:lang w:val="es-ES"/>
              </w:rPr>
              <w:t xml:space="preserve"> </w:t>
            </w:r>
            <w:r w:rsidRPr="00A15348">
              <w:rPr>
                <w:rFonts w:ascii="Arial" w:hAnsi="Arial" w:cs="Arial"/>
                <w:sz w:val="20"/>
                <w:szCs w:val="20"/>
                <w:lang w:val="es-ES"/>
              </w:rPr>
              <w:t xml:space="preserve">en </w:t>
            </w:r>
            <w:r w:rsidRPr="00A15348">
              <w:rPr>
                <w:rFonts w:ascii="Arial" w:hAnsi="Arial" w:cs="Arial"/>
                <w:spacing w:val="-2"/>
                <w:sz w:val="20"/>
                <w:szCs w:val="20"/>
                <w:lang w:val="es-ES"/>
              </w:rPr>
              <w:t>el</w:t>
            </w:r>
            <w:r w:rsidRPr="00A15348">
              <w:rPr>
                <w:rFonts w:ascii="Arial" w:hAnsi="Arial" w:cs="Arial"/>
                <w:spacing w:val="-6"/>
                <w:sz w:val="20"/>
                <w:szCs w:val="20"/>
                <w:lang w:val="es-ES"/>
              </w:rPr>
              <w:t xml:space="preserve"> </w:t>
            </w:r>
            <w:r w:rsidRPr="00A15348">
              <w:rPr>
                <w:rFonts w:ascii="Arial" w:hAnsi="Arial" w:cs="Arial"/>
                <w:spacing w:val="-2"/>
                <w:sz w:val="20"/>
                <w:szCs w:val="20"/>
                <w:lang w:val="es-ES"/>
              </w:rPr>
              <w:t>Especificaciones</w:t>
            </w:r>
            <w:r w:rsidRPr="00A15348">
              <w:rPr>
                <w:rFonts w:ascii="Arial" w:hAnsi="Arial" w:cs="Arial"/>
                <w:spacing w:val="-6"/>
                <w:sz w:val="20"/>
                <w:szCs w:val="20"/>
                <w:lang w:val="es-ES"/>
              </w:rPr>
              <w:t xml:space="preserve"> </w:t>
            </w:r>
            <w:r w:rsidRPr="00A15348">
              <w:rPr>
                <w:rFonts w:ascii="Arial" w:hAnsi="Arial" w:cs="Arial"/>
                <w:spacing w:val="-2"/>
                <w:sz w:val="20"/>
                <w:szCs w:val="20"/>
                <w:lang w:val="es-ES"/>
              </w:rPr>
              <w:t>Técnicas</w:t>
            </w:r>
            <w:r w:rsidRPr="00A15348">
              <w:rPr>
                <w:rFonts w:ascii="Arial" w:hAnsi="Arial" w:cs="Arial"/>
                <w:spacing w:val="-6"/>
                <w:sz w:val="20"/>
                <w:szCs w:val="20"/>
                <w:lang w:val="es-ES"/>
              </w:rPr>
              <w:t xml:space="preserve"> </w:t>
            </w:r>
            <w:r w:rsidRPr="00A15348">
              <w:rPr>
                <w:rFonts w:ascii="Arial" w:hAnsi="Arial" w:cs="Arial"/>
                <w:spacing w:val="-2"/>
                <w:sz w:val="20"/>
                <w:szCs w:val="20"/>
                <w:lang w:val="es-ES"/>
              </w:rPr>
              <w:t>en</w:t>
            </w:r>
            <w:r w:rsidRPr="00A15348">
              <w:rPr>
                <w:rFonts w:ascii="Arial" w:hAnsi="Arial" w:cs="Arial"/>
                <w:spacing w:val="-5"/>
                <w:sz w:val="20"/>
                <w:szCs w:val="20"/>
                <w:lang w:val="es-ES"/>
              </w:rPr>
              <w:t xml:space="preserve"> </w:t>
            </w:r>
            <w:r w:rsidRPr="00A15348">
              <w:rPr>
                <w:rFonts w:ascii="Arial" w:hAnsi="Arial" w:cs="Arial"/>
                <w:spacing w:val="-2"/>
                <w:sz w:val="20"/>
                <w:szCs w:val="20"/>
                <w:lang w:val="es-ES"/>
              </w:rPr>
              <w:t>la</w:t>
            </w:r>
            <w:r w:rsidRPr="00A15348">
              <w:rPr>
                <w:rFonts w:ascii="Arial" w:hAnsi="Arial" w:cs="Arial"/>
                <w:spacing w:val="-6"/>
                <w:sz w:val="20"/>
                <w:szCs w:val="20"/>
                <w:lang w:val="es-ES"/>
              </w:rPr>
              <w:t xml:space="preserve"> </w:t>
            </w:r>
            <w:r w:rsidRPr="00A15348">
              <w:rPr>
                <w:rFonts w:ascii="Arial" w:hAnsi="Arial" w:cs="Arial"/>
                <w:spacing w:val="-2"/>
                <w:sz w:val="20"/>
                <w:szCs w:val="20"/>
                <w:lang w:val="es-ES"/>
              </w:rPr>
              <w:t>Sede</w:t>
            </w:r>
            <w:r w:rsidRPr="00A15348">
              <w:rPr>
                <w:rFonts w:ascii="Arial" w:hAnsi="Arial" w:cs="Arial"/>
                <w:spacing w:val="-5"/>
                <w:sz w:val="20"/>
                <w:szCs w:val="20"/>
                <w:lang w:val="es-ES"/>
              </w:rPr>
              <w:t xml:space="preserve"> </w:t>
            </w:r>
            <w:r w:rsidRPr="00A15348">
              <w:rPr>
                <w:rFonts w:ascii="Arial" w:hAnsi="Arial" w:cs="Arial"/>
                <w:spacing w:val="-2"/>
                <w:sz w:val="20"/>
                <w:szCs w:val="20"/>
                <w:lang w:val="es-ES"/>
              </w:rPr>
              <w:t>que</w:t>
            </w:r>
            <w:r w:rsidRPr="00A15348">
              <w:rPr>
                <w:rFonts w:ascii="Arial" w:hAnsi="Arial" w:cs="Arial"/>
                <w:spacing w:val="-6"/>
                <w:sz w:val="20"/>
                <w:szCs w:val="20"/>
                <w:lang w:val="es-ES"/>
              </w:rPr>
              <w:t xml:space="preserve"> </w:t>
            </w:r>
            <w:r w:rsidRPr="00A15348">
              <w:rPr>
                <w:rFonts w:ascii="Arial" w:hAnsi="Arial" w:cs="Arial"/>
                <w:spacing w:val="-2"/>
                <w:sz w:val="20"/>
                <w:szCs w:val="20"/>
                <w:lang w:val="es-ES"/>
              </w:rPr>
              <w:t>defina</w:t>
            </w:r>
            <w:r w:rsidRPr="00A15348">
              <w:rPr>
                <w:rFonts w:ascii="Arial" w:hAnsi="Arial" w:cs="Arial"/>
                <w:spacing w:val="-3"/>
                <w:sz w:val="20"/>
                <w:szCs w:val="20"/>
                <w:lang w:val="es-ES"/>
              </w:rPr>
              <w:t xml:space="preserve"> </w:t>
            </w:r>
            <w:r w:rsidRPr="00A15348">
              <w:rPr>
                <w:rFonts w:ascii="Arial" w:hAnsi="Arial" w:cs="Arial"/>
                <w:spacing w:val="-2"/>
                <w:sz w:val="20"/>
                <w:szCs w:val="20"/>
                <w:lang w:val="es-ES"/>
              </w:rPr>
              <w:t>la</w:t>
            </w:r>
            <w:r w:rsidRPr="00A15348">
              <w:rPr>
                <w:rFonts w:ascii="Arial" w:hAnsi="Arial" w:cs="Arial"/>
                <w:spacing w:val="-6"/>
                <w:sz w:val="20"/>
                <w:szCs w:val="20"/>
                <w:lang w:val="es-ES"/>
              </w:rPr>
              <w:t xml:space="preserve"> </w:t>
            </w:r>
            <w:r w:rsidRPr="00A15348">
              <w:rPr>
                <w:rFonts w:ascii="Arial" w:hAnsi="Arial" w:cs="Arial"/>
                <w:spacing w:val="-2"/>
                <w:sz w:val="20"/>
                <w:szCs w:val="20"/>
                <w:lang w:val="es-ES"/>
              </w:rPr>
              <w:t>Entidad</w:t>
            </w:r>
            <w:r w:rsidRPr="00A15348">
              <w:rPr>
                <w:rFonts w:ascii="Arial" w:hAnsi="Arial" w:cs="Arial"/>
                <w:b/>
                <w:spacing w:val="-2"/>
                <w:sz w:val="20"/>
                <w:szCs w:val="20"/>
                <w:lang w:val="es-ES"/>
              </w:rPr>
              <w:t>.</w:t>
            </w:r>
          </w:p>
        </w:tc>
        <w:tc>
          <w:tcPr>
            <w:tcW w:w="2540" w:type="dxa"/>
          </w:tcPr>
          <w:p w14:paraId="210360EF" w14:textId="77777777" w:rsidR="00CD5755" w:rsidRPr="00A15348" w:rsidRDefault="00CD5755" w:rsidP="00247EBB">
            <w:pPr>
              <w:pStyle w:val="TableParagraph"/>
              <w:rPr>
                <w:rFonts w:ascii="Arial" w:hAnsi="Arial" w:cs="Arial"/>
                <w:sz w:val="20"/>
                <w:szCs w:val="20"/>
                <w:lang w:val="es-ES"/>
              </w:rPr>
            </w:pPr>
          </w:p>
          <w:p w14:paraId="19AA6893" w14:textId="77777777" w:rsidR="00CD5755" w:rsidRPr="00A15348" w:rsidRDefault="00CD5755" w:rsidP="00247EBB">
            <w:pPr>
              <w:pStyle w:val="TableParagraph"/>
              <w:rPr>
                <w:rFonts w:ascii="Arial" w:hAnsi="Arial" w:cs="Arial"/>
                <w:sz w:val="20"/>
                <w:szCs w:val="20"/>
                <w:lang w:val="es-ES"/>
              </w:rPr>
            </w:pPr>
          </w:p>
          <w:p w14:paraId="397A8846" w14:textId="77777777" w:rsidR="00CD5755" w:rsidRPr="00A15348" w:rsidRDefault="00CD5755" w:rsidP="00247EBB">
            <w:pPr>
              <w:pStyle w:val="TableParagraph"/>
              <w:spacing w:before="67"/>
              <w:rPr>
                <w:rFonts w:ascii="Arial" w:hAnsi="Arial" w:cs="Arial"/>
                <w:sz w:val="20"/>
                <w:szCs w:val="20"/>
                <w:lang w:val="es-ES"/>
              </w:rPr>
            </w:pPr>
          </w:p>
          <w:p w14:paraId="2CCABA1A" w14:textId="77777777" w:rsidR="00CD5755" w:rsidRPr="00A15348" w:rsidRDefault="00CD5755" w:rsidP="00247EBB">
            <w:pPr>
              <w:pStyle w:val="TableParagraph"/>
              <w:ind w:left="32" w:right="5"/>
              <w:rPr>
                <w:rFonts w:ascii="Arial" w:hAnsi="Arial" w:cs="Arial"/>
                <w:sz w:val="20"/>
                <w:szCs w:val="20"/>
                <w:lang w:val="es-ES"/>
              </w:rPr>
            </w:pPr>
            <w:r w:rsidRPr="00A15348">
              <w:rPr>
                <w:rFonts w:ascii="Arial" w:hAnsi="Arial" w:cs="Arial"/>
                <w:spacing w:val="-5"/>
                <w:sz w:val="20"/>
                <w:szCs w:val="20"/>
                <w:lang w:val="es-ES"/>
              </w:rPr>
              <w:t>10</w:t>
            </w:r>
          </w:p>
        </w:tc>
      </w:tr>
    </w:tbl>
    <w:p w14:paraId="04BB2099" w14:textId="77777777" w:rsidR="00CD5755" w:rsidRPr="00A15348" w:rsidRDefault="00CD5755" w:rsidP="00CD5755">
      <w:pPr>
        <w:pStyle w:val="Textoindependiente"/>
        <w:spacing w:before="22"/>
        <w:rPr>
          <w:lang w:val="es-ES"/>
        </w:rPr>
      </w:pPr>
    </w:p>
    <w:tbl>
      <w:tblPr>
        <w:tblStyle w:val="TableNormal"/>
        <w:tblW w:w="0" w:type="auto"/>
        <w:tblInd w:w="7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82"/>
        <w:gridCol w:w="2540"/>
      </w:tblGrid>
      <w:tr w:rsidR="00CD5755" w:rsidRPr="00A15348" w14:paraId="3BDBAB57" w14:textId="77777777" w:rsidTr="00247EBB">
        <w:trPr>
          <w:trHeight w:val="280"/>
        </w:trPr>
        <w:tc>
          <w:tcPr>
            <w:tcW w:w="5982" w:type="dxa"/>
          </w:tcPr>
          <w:p w14:paraId="19DE41F6" w14:textId="77777777" w:rsidR="00CD5755" w:rsidRPr="00A15348" w:rsidRDefault="00CD5755" w:rsidP="00247EBB">
            <w:pPr>
              <w:pStyle w:val="TableParagraph"/>
              <w:spacing w:before="45" w:line="215" w:lineRule="exact"/>
              <w:ind w:left="26"/>
              <w:jc w:val="center"/>
              <w:rPr>
                <w:rFonts w:ascii="Arial" w:hAnsi="Arial" w:cs="Arial"/>
                <w:b/>
                <w:sz w:val="20"/>
                <w:szCs w:val="20"/>
                <w:lang w:val="es-ES"/>
              </w:rPr>
            </w:pPr>
            <w:r w:rsidRPr="00A15348">
              <w:rPr>
                <w:rFonts w:ascii="Arial" w:hAnsi="Arial" w:cs="Arial"/>
                <w:b/>
                <w:spacing w:val="-2"/>
                <w:sz w:val="20"/>
                <w:szCs w:val="20"/>
                <w:lang w:val="es-ES"/>
              </w:rPr>
              <w:t>OFRECIMIENTO</w:t>
            </w:r>
          </w:p>
        </w:tc>
        <w:tc>
          <w:tcPr>
            <w:tcW w:w="2540" w:type="dxa"/>
          </w:tcPr>
          <w:p w14:paraId="7E952C91" w14:textId="77777777" w:rsidR="00CD5755" w:rsidRPr="00A15348" w:rsidRDefault="00CD5755" w:rsidP="00247EBB">
            <w:pPr>
              <w:pStyle w:val="TableParagraph"/>
              <w:spacing w:before="45" w:line="215" w:lineRule="exact"/>
              <w:ind w:left="23"/>
              <w:jc w:val="center"/>
              <w:rPr>
                <w:rFonts w:ascii="Arial" w:hAnsi="Arial" w:cs="Arial"/>
                <w:b/>
                <w:sz w:val="20"/>
                <w:szCs w:val="20"/>
                <w:lang w:val="es-ES"/>
              </w:rPr>
            </w:pPr>
            <w:r w:rsidRPr="00A15348">
              <w:rPr>
                <w:rFonts w:ascii="Arial" w:hAnsi="Arial" w:cs="Arial"/>
                <w:b/>
                <w:spacing w:val="-2"/>
                <w:sz w:val="20"/>
                <w:szCs w:val="20"/>
                <w:lang w:val="es-ES"/>
              </w:rPr>
              <w:t>PUNTAJE</w:t>
            </w:r>
          </w:p>
        </w:tc>
      </w:tr>
      <w:tr w:rsidR="00CD5755" w:rsidRPr="00A15348" w14:paraId="5D8C56DC" w14:textId="77777777" w:rsidTr="00247EBB">
        <w:trPr>
          <w:trHeight w:val="1279"/>
        </w:trPr>
        <w:tc>
          <w:tcPr>
            <w:tcW w:w="5982" w:type="dxa"/>
          </w:tcPr>
          <w:p w14:paraId="7548FB66" w14:textId="77777777" w:rsidR="00CD5755" w:rsidRPr="00A15348" w:rsidRDefault="00CD5755" w:rsidP="00247EBB">
            <w:pPr>
              <w:pStyle w:val="TableParagraph"/>
              <w:spacing w:before="127"/>
              <w:rPr>
                <w:rFonts w:ascii="Arial" w:hAnsi="Arial" w:cs="Arial"/>
                <w:sz w:val="20"/>
                <w:szCs w:val="20"/>
                <w:lang w:val="es-ES"/>
              </w:rPr>
            </w:pPr>
          </w:p>
          <w:p w14:paraId="0BE16D3F" w14:textId="77777777" w:rsidR="00CD5755" w:rsidRPr="00A15348" w:rsidRDefault="00CD5755" w:rsidP="00247EBB">
            <w:pPr>
              <w:pStyle w:val="TableParagraph"/>
              <w:ind w:left="76"/>
              <w:rPr>
                <w:rFonts w:ascii="Arial" w:hAnsi="Arial" w:cs="Arial"/>
                <w:sz w:val="20"/>
                <w:szCs w:val="20"/>
                <w:lang w:val="es-ES"/>
              </w:rPr>
            </w:pPr>
            <w:r w:rsidRPr="00A15348">
              <w:rPr>
                <w:rFonts w:ascii="Arial" w:hAnsi="Arial" w:cs="Arial"/>
                <w:sz w:val="20"/>
                <w:szCs w:val="20"/>
                <w:lang w:val="es-ES"/>
              </w:rPr>
              <w:t>El</w:t>
            </w:r>
            <w:r w:rsidRPr="00A15348">
              <w:rPr>
                <w:rFonts w:ascii="Arial" w:hAnsi="Arial" w:cs="Arial"/>
                <w:spacing w:val="-14"/>
                <w:sz w:val="20"/>
                <w:szCs w:val="20"/>
                <w:lang w:val="es-ES"/>
              </w:rPr>
              <w:t xml:space="preserve"> </w:t>
            </w:r>
            <w:r w:rsidRPr="00A15348">
              <w:rPr>
                <w:rFonts w:ascii="Arial" w:hAnsi="Arial" w:cs="Arial"/>
                <w:sz w:val="20"/>
                <w:szCs w:val="20"/>
                <w:lang w:val="es-ES"/>
              </w:rPr>
              <w:t>proponente</w:t>
            </w:r>
            <w:r w:rsidRPr="00A15348">
              <w:rPr>
                <w:rFonts w:ascii="Arial" w:hAnsi="Arial" w:cs="Arial"/>
                <w:spacing w:val="-14"/>
                <w:sz w:val="20"/>
                <w:szCs w:val="20"/>
                <w:lang w:val="es-ES"/>
              </w:rPr>
              <w:t xml:space="preserve"> </w:t>
            </w:r>
            <w:r w:rsidRPr="00A15348">
              <w:rPr>
                <w:rFonts w:ascii="Arial" w:hAnsi="Arial" w:cs="Arial"/>
                <w:sz w:val="20"/>
                <w:szCs w:val="20"/>
                <w:lang w:val="es-ES"/>
              </w:rPr>
              <w:t>que</w:t>
            </w:r>
            <w:r w:rsidRPr="00A15348">
              <w:rPr>
                <w:rFonts w:ascii="Arial" w:hAnsi="Arial" w:cs="Arial"/>
                <w:spacing w:val="-14"/>
                <w:sz w:val="20"/>
                <w:szCs w:val="20"/>
                <w:lang w:val="es-ES"/>
              </w:rPr>
              <w:t xml:space="preserve"> </w:t>
            </w:r>
            <w:r w:rsidRPr="00A15348">
              <w:rPr>
                <w:rFonts w:ascii="Arial" w:hAnsi="Arial" w:cs="Arial"/>
                <w:sz w:val="20"/>
                <w:szCs w:val="20"/>
                <w:lang w:val="es-ES"/>
              </w:rPr>
              <w:t>oferte</w:t>
            </w:r>
            <w:r w:rsidRPr="00A15348">
              <w:rPr>
                <w:rFonts w:ascii="Arial" w:hAnsi="Arial" w:cs="Arial"/>
                <w:spacing w:val="-11"/>
                <w:sz w:val="20"/>
                <w:szCs w:val="20"/>
                <w:lang w:val="es-ES"/>
              </w:rPr>
              <w:t xml:space="preserve"> </w:t>
            </w:r>
            <w:r w:rsidRPr="00A15348">
              <w:rPr>
                <w:rFonts w:ascii="Arial" w:hAnsi="Arial" w:cs="Arial"/>
                <w:sz w:val="20"/>
                <w:szCs w:val="20"/>
                <w:lang w:val="es-ES"/>
              </w:rPr>
              <w:t>dos</w:t>
            </w:r>
            <w:r w:rsidRPr="00A15348">
              <w:rPr>
                <w:rFonts w:ascii="Arial" w:hAnsi="Arial" w:cs="Arial"/>
                <w:spacing w:val="-14"/>
                <w:sz w:val="20"/>
                <w:szCs w:val="20"/>
                <w:lang w:val="es-ES"/>
              </w:rPr>
              <w:t xml:space="preserve"> </w:t>
            </w:r>
            <w:r w:rsidRPr="00A15348">
              <w:rPr>
                <w:rFonts w:ascii="Arial" w:hAnsi="Arial" w:cs="Arial"/>
                <w:sz w:val="20"/>
                <w:szCs w:val="20"/>
                <w:lang w:val="es-ES"/>
              </w:rPr>
              <w:t>(2)</w:t>
            </w:r>
            <w:r w:rsidRPr="00A15348">
              <w:rPr>
                <w:rFonts w:ascii="Arial" w:hAnsi="Arial" w:cs="Arial"/>
                <w:spacing w:val="-13"/>
                <w:sz w:val="20"/>
                <w:szCs w:val="20"/>
                <w:lang w:val="es-ES"/>
              </w:rPr>
              <w:t xml:space="preserve"> </w:t>
            </w:r>
            <w:r w:rsidRPr="00A15348">
              <w:rPr>
                <w:rFonts w:ascii="Arial" w:hAnsi="Arial" w:cs="Arial"/>
                <w:sz w:val="20"/>
                <w:szCs w:val="20"/>
                <w:lang w:val="es-ES"/>
              </w:rPr>
              <w:t>pruebas</w:t>
            </w:r>
            <w:r w:rsidRPr="00A15348">
              <w:rPr>
                <w:rFonts w:ascii="Arial" w:hAnsi="Arial" w:cs="Arial"/>
                <w:spacing w:val="-13"/>
                <w:sz w:val="20"/>
                <w:szCs w:val="20"/>
                <w:lang w:val="es-ES"/>
              </w:rPr>
              <w:t xml:space="preserve"> </w:t>
            </w:r>
            <w:r w:rsidRPr="00A15348">
              <w:rPr>
                <w:rFonts w:ascii="Arial" w:hAnsi="Arial" w:cs="Arial"/>
                <w:sz w:val="20"/>
                <w:szCs w:val="20"/>
                <w:lang w:val="es-ES"/>
              </w:rPr>
              <w:t>al</w:t>
            </w:r>
            <w:r w:rsidRPr="00A15348">
              <w:rPr>
                <w:rFonts w:ascii="Arial" w:hAnsi="Arial" w:cs="Arial"/>
                <w:spacing w:val="-13"/>
                <w:sz w:val="20"/>
                <w:szCs w:val="20"/>
                <w:lang w:val="es-ES"/>
              </w:rPr>
              <w:t xml:space="preserve"> </w:t>
            </w:r>
            <w:r w:rsidRPr="00A15348">
              <w:rPr>
                <w:rFonts w:ascii="Arial" w:hAnsi="Arial" w:cs="Arial"/>
                <w:sz w:val="20"/>
                <w:szCs w:val="20"/>
                <w:lang w:val="es-ES"/>
              </w:rPr>
              <w:t>sistema,</w:t>
            </w:r>
            <w:r w:rsidRPr="00A15348">
              <w:rPr>
                <w:rFonts w:ascii="Arial" w:hAnsi="Arial" w:cs="Arial"/>
                <w:spacing w:val="-14"/>
                <w:sz w:val="20"/>
                <w:szCs w:val="20"/>
                <w:lang w:val="es-ES"/>
              </w:rPr>
              <w:t xml:space="preserve"> </w:t>
            </w:r>
            <w:r w:rsidRPr="00A15348">
              <w:rPr>
                <w:rFonts w:ascii="Arial" w:hAnsi="Arial" w:cs="Arial"/>
                <w:sz w:val="20"/>
                <w:szCs w:val="20"/>
                <w:lang w:val="es-ES"/>
              </w:rPr>
              <w:t>mediante el</w:t>
            </w:r>
            <w:r w:rsidRPr="00A15348">
              <w:rPr>
                <w:rFonts w:ascii="Arial" w:hAnsi="Arial" w:cs="Arial"/>
                <w:spacing w:val="-7"/>
                <w:sz w:val="20"/>
                <w:szCs w:val="20"/>
                <w:lang w:val="es-ES"/>
              </w:rPr>
              <w:t xml:space="preserve"> </w:t>
            </w:r>
            <w:r w:rsidRPr="00A15348">
              <w:rPr>
                <w:rFonts w:ascii="Arial" w:hAnsi="Arial" w:cs="Arial"/>
                <w:sz w:val="20"/>
                <w:szCs w:val="20"/>
                <w:lang w:val="es-ES"/>
              </w:rPr>
              <w:t>mantenimiento</w:t>
            </w:r>
            <w:r w:rsidRPr="00A15348">
              <w:rPr>
                <w:rFonts w:ascii="Arial" w:hAnsi="Arial" w:cs="Arial"/>
                <w:spacing w:val="-5"/>
                <w:sz w:val="20"/>
                <w:szCs w:val="20"/>
                <w:lang w:val="es-ES"/>
              </w:rPr>
              <w:t xml:space="preserve"> </w:t>
            </w:r>
            <w:r w:rsidRPr="00A15348">
              <w:rPr>
                <w:rFonts w:ascii="Arial" w:hAnsi="Arial" w:cs="Arial"/>
                <w:sz w:val="20"/>
                <w:szCs w:val="20"/>
                <w:lang w:val="es-ES"/>
              </w:rPr>
              <w:t>preventivo</w:t>
            </w:r>
            <w:r w:rsidRPr="00A15348">
              <w:rPr>
                <w:rFonts w:ascii="Arial" w:hAnsi="Arial" w:cs="Arial"/>
                <w:spacing w:val="-5"/>
                <w:sz w:val="20"/>
                <w:szCs w:val="20"/>
                <w:lang w:val="es-ES"/>
              </w:rPr>
              <w:t xml:space="preserve"> </w:t>
            </w:r>
            <w:r w:rsidRPr="00A15348">
              <w:rPr>
                <w:rFonts w:ascii="Arial" w:hAnsi="Arial" w:cs="Arial"/>
                <w:sz w:val="20"/>
                <w:szCs w:val="20"/>
                <w:lang w:val="es-ES"/>
              </w:rPr>
              <w:t>con</w:t>
            </w:r>
            <w:r w:rsidRPr="00A15348">
              <w:rPr>
                <w:rFonts w:ascii="Arial" w:hAnsi="Arial" w:cs="Arial"/>
                <w:spacing w:val="-5"/>
                <w:sz w:val="20"/>
                <w:szCs w:val="20"/>
                <w:lang w:val="es-ES"/>
              </w:rPr>
              <w:t xml:space="preserve"> </w:t>
            </w:r>
            <w:r w:rsidRPr="00A15348">
              <w:rPr>
                <w:rFonts w:ascii="Arial" w:hAnsi="Arial" w:cs="Arial"/>
                <w:sz w:val="20"/>
                <w:szCs w:val="20"/>
                <w:lang w:val="es-ES"/>
              </w:rPr>
              <w:t>las</w:t>
            </w:r>
            <w:r w:rsidRPr="00A15348">
              <w:rPr>
                <w:rFonts w:ascii="Arial" w:hAnsi="Arial" w:cs="Arial"/>
                <w:spacing w:val="-1"/>
                <w:sz w:val="20"/>
                <w:szCs w:val="20"/>
                <w:lang w:val="es-ES"/>
              </w:rPr>
              <w:t xml:space="preserve"> </w:t>
            </w:r>
            <w:r w:rsidRPr="00A15348">
              <w:rPr>
                <w:rFonts w:ascii="Arial" w:hAnsi="Arial" w:cs="Arial"/>
                <w:sz w:val="20"/>
                <w:szCs w:val="20"/>
                <w:lang w:val="es-ES"/>
              </w:rPr>
              <w:t>actividades</w:t>
            </w:r>
            <w:r w:rsidRPr="00A15348">
              <w:rPr>
                <w:rFonts w:ascii="Arial" w:hAnsi="Arial" w:cs="Arial"/>
                <w:spacing w:val="-6"/>
                <w:sz w:val="20"/>
                <w:szCs w:val="20"/>
                <w:lang w:val="es-ES"/>
              </w:rPr>
              <w:t xml:space="preserve"> </w:t>
            </w:r>
            <w:r w:rsidRPr="00A15348">
              <w:rPr>
                <w:rFonts w:ascii="Arial" w:hAnsi="Arial" w:cs="Arial"/>
                <w:sz w:val="20"/>
                <w:szCs w:val="20"/>
                <w:lang w:val="es-ES"/>
              </w:rPr>
              <w:t>descritas</w:t>
            </w:r>
            <w:r w:rsidRPr="00A15348">
              <w:rPr>
                <w:rFonts w:ascii="Arial" w:hAnsi="Arial" w:cs="Arial"/>
                <w:spacing w:val="-5"/>
                <w:sz w:val="20"/>
                <w:szCs w:val="20"/>
                <w:lang w:val="es-ES"/>
              </w:rPr>
              <w:t xml:space="preserve"> en</w:t>
            </w:r>
          </w:p>
          <w:p w14:paraId="6228C0A8" w14:textId="77777777" w:rsidR="00CD5755" w:rsidRPr="00A15348" w:rsidRDefault="00CD5755" w:rsidP="00247EBB">
            <w:pPr>
              <w:pStyle w:val="TableParagraph"/>
              <w:spacing w:line="228" w:lineRule="exact"/>
              <w:ind w:left="76"/>
              <w:rPr>
                <w:rFonts w:ascii="Arial" w:hAnsi="Arial" w:cs="Arial"/>
                <w:sz w:val="20"/>
                <w:szCs w:val="20"/>
                <w:lang w:val="es-ES"/>
              </w:rPr>
            </w:pPr>
            <w:r w:rsidRPr="00A15348">
              <w:rPr>
                <w:rFonts w:ascii="Arial" w:hAnsi="Arial" w:cs="Arial"/>
                <w:sz w:val="20"/>
                <w:szCs w:val="20"/>
                <w:lang w:val="es-ES"/>
              </w:rPr>
              <w:t>el</w:t>
            </w:r>
            <w:r w:rsidRPr="00A15348">
              <w:rPr>
                <w:rFonts w:ascii="Arial" w:hAnsi="Arial" w:cs="Arial"/>
                <w:spacing w:val="40"/>
                <w:sz w:val="20"/>
                <w:szCs w:val="20"/>
                <w:lang w:val="es-ES"/>
              </w:rPr>
              <w:t xml:space="preserve"> </w:t>
            </w:r>
            <w:r w:rsidRPr="00A15348">
              <w:rPr>
                <w:rFonts w:ascii="Arial" w:hAnsi="Arial" w:cs="Arial"/>
                <w:sz w:val="20"/>
                <w:szCs w:val="20"/>
                <w:lang w:val="es-ES"/>
              </w:rPr>
              <w:t>Especificaciones</w:t>
            </w:r>
            <w:r w:rsidRPr="00A15348">
              <w:rPr>
                <w:rFonts w:ascii="Arial" w:hAnsi="Arial" w:cs="Arial"/>
                <w:spacing w:val="40"/>
                <w:sz w:val="20"/>
                <w:szCs w:val="20"/>
                <w:lang w:val="es-ES"/>
              </w:rPr>
              <w:t xml:space="preserve"> </w:t>
            </w:r>
            <w:r w:rsidRPr="00A15348">
              <w:rPr>
                <w:rFonts w:ascii="Arial" w:hAnsi="Arial" w:cs="Arial"/>
                <w:sz w:val="20"/>
                <w:szCs w:val="20"/>
                <w:lang w:val="es-ES"/>
              </w:rPr>
              <w:t>Técnicas</w:t>
            </w:r>
            <w:r w:rsidRPr="00A15348">
              <w:rPr>
                <w:rFonts w:ascii="Arial" w:hAnsi="Arial" w:cs="Arial"/>
                <w:spacing w:val="40"/>
                <w:sz w:val="20"/>
                <w:szCs w:val="20"/>
                <w:lang w:val="es-ES"/>
              </w:rPr>
              <w:t xml:space="preserve"> </w:t>
            </w:r>
            <w:r w:rsidRPr="00A15348">
              <w:rPr>
                <w:rFonts w:ascii="Arial" w:hAnsi="Arial" w:cs="Arial"/>
                <w:sz w:val="20"/>
                <w:szCs w:val="20"/>
                <w:lang w:val="es-ES"/>
              </w:rPr>
              <w:t>en</w:t>
            </w:r>
            <w:r w:rsidRPr="00A15348">
              <w:rPr>
                <w:rFonts w:ascii="Arial" w:hAnsi="Arial" w:cs="Arial"/>
                <w:spacing w:val="40"/>
                <w:sz w:val="20"/>
                <w:szCs w:val="20"/>
                <w:lang w:val="es-ES"/>
              </w:rPr>
              <w:t xml:space="preserve"> </w:t>
            </w:r>
            <w:r w:rsidRPr="00A15348">
              <w:rPr>
                <w:rFonts w:ascii="Arial" w:hAnsi="Arial" w:cs="Arial"/>
                <w:sz w:val="20"/>
                <w:szCs w:val="20"/>
                <w:lang w:val="es-ES"/>
              </w:rPr>
              <w:t>las</w:t>
            </w:r>
            <w:r w:rsidRPr="00A15348">
              <w:rPr>
                <w:rFonts w:ascii="Arial" w:hAnsi="Arial" w:cs="Arial"/>
                <w:spacing w:val="40"/>
                <w:sz w:val="20"/>
                <w:szCs w:val="20"/>
                <w:lang w:val="es-ES"/>
              </w:rPr>
              <w:t xml:space="preserve"> </w:t>
            </w:r>
            <w:r w:rsidRPr="00A15348">
              <w:rPr>
                <w:rFonts w:ascii="Arial" w:hAnsi="Arial" w:cs="Arial"/>
                <w:sz w:val="20"/>
                <w:szCs w:val="20"/>
                <w:lang w:val="es-ES"/>
              </w:rPr>
              <w:t>Sedes</w:t>
            </w:r>
            <w:r w:rsidRPr="00A15348">
              <w:rPr>
                <w:rFonts w:ascii="Arial" w:hAnsi="Arial" w:cs="Arial"/>
                <w:spacing w:val="40"/>
                <w:sz w:val="20"/>
                <w:szCs w:val="20"/>
                <w:lang w:val="es-ES"/>
              </w:rPr>
              <w:t xml:space="preserve"> </w:t>
            </w:r>
            <w:r w:rsidRPr="00A15348">
              <w:rPr>
                <w:rFonts w:ascii="Arial" w:hAnsi="Arial" w:cs="Arial"/>
                <w:sz w:val="20"/>
                <w:szCs w:val="20"/>
                <w:lang w:val="es-ES"/>
              </w:rPr>
              <w:t>que</w:t>
            </w:r>
            <w:r w:rsidRPr="00A15348">
              <w:rPr>
                <w:rFonts w:ascii="Arial" w:hAnsi="Arial" w:cs="Arial"/>
                <w:spacing w:val="40"/>
                <w:sz w:val="20"/>
                <w:szCs w:val="20"/>
                <w:lang w:val="es-ES"/>
              </w:rPr>
              <w:t xml:space="preserve"> </w:t>
            </w:r>
            <w:r w:rsidRPr="00A15348">
              <w:rPr>
                <w:rFonts w:ascii="Arial" w:hAnsi="Arial" w:cs="Arial"/>
                <w:sz w:val="20"/>
                <w:szCs w:val="20"/>
                <w:lang w:val="es-ES"/>
              </w:rPr>
              <w:t>defina</w:t>
            </w:r>
            <w:r w:rsidRPr="00A15348">
              <w:rPr>
                <w:rFonts w:ascii="Arial" w:hAnsi="Arial" w:cs="Arial"/>
                <w:spacing w:val="40"/>
                <w:sz w:val="20"/>
                <w:szCs w:val="20"/>
                <w:lang w:val="es-ES"/>
              </w:rPr>
              <w:t xml:space="preserve"> </w:t>
            </w:r>
            <w:r w:rsidRPr="00A15348">
              <w:rPr>
                <w:rFonts w:ascii="Arial" w:hAnsi="Arial" w:cs="Arial"/>
                <w:sz w:val="20"/>
                <w:szCs w:val="20"/>
                <w:lang w:val="es-ES"/>
              </w:rPr>
              <w:t xml:space="preserve">la </w:t>
            </w:r>
            <w:r w:rsidRPr="00A15348">
              <w:rPr>
                <w:rFonts w:ascii="Arial" w:hAnsi="Arial" w:cs="Arial"/>
                <w:spacing w:val="-2"/>
                <w:sz w:val="20"/>
                <w:szCs w:val="20"/>
                <w:lang w:val="es-ES"/>
              </w:rPr>
              <w:t>Entidad.</w:t>
            </w:r>
          </w:p>
        </w:tc>
        <w:tc>
          <w:tcPr>
            <w:tcW w:w="2540" w:type="dxa"/>
          </w:tcPr>
          <w:p w14:paraId="5073E4C4" w14:textId="77777777" w:rsidR="00CD5755" w:rsidRPr="00A15348" w:rsidRDefault="00CD5755" w:rsidP="00247EBB">
            <w:pPr>
              <w:pStyle w:val="TableParagraph"/>
              <w:rPr>
                <w:rFonts w:ascii="Arial" w:hAnsi="Arial" w:cs="Arial"/>
                <w:sz w:val="20"/>
                <w:szCs w:val="20"/>
                <w:lang w:val="es-ES"/>
              </w:rPr>
            </w:pPr>
          </w:p>
          <w:p w14:paraId="091C1716" w14:textId="77777777" w:rsidR="00CD5755" w:rsidRPr="00A15348" w:rsidRDefault="00CD5755" w:rsidP="00247EBB">
            <w:pPr>
              <w:pStyle w:val="TableParagraph"/>
              <w:spacing w:before="43"/>
              <w:rPr>
                <w:rFonts w:ascii="Arial" w:hAnsi="Arial" w:cs="Arial"/>
                <w:sz w:val="20"/>
                <w:szCs w:val="20"/>
                <w:lang w:val="es-ES"/>
              </w:rPr>
            </w:pPr>
          </w:p>
          <w:p w14:paraId="15AE5F57" w14:textId="77777777" w:rsidR="00CD5755" w:rsidRPr="00A15348" w:rsidRDefault="00CD5755" w:rsidP="00247EBB">
            <w:pPr>
              <w:pStyle w:val="TableParagraph"/>
              <w:ind w:left="23" w:right="6"/>
              <w:rPr>
                <w:rFonts w:ascii="Arial" w:hAnsi="Arial" w:cs="Arial"/>
                <w:sz w:val="20"/>
                <w:szCs w:val="20"/>
                <w:lang w:val="es-ES"/>
              </w:rPr>
            </w:pPr>
            <w:r w:rsidRPr="00A15348">
              <w:rPr>
                <w:rFonts w:ascii="Arial" w:hAnsi="Arial" w:cs="Arial"/>
                <w:spacing w:val="-5"/>
                <w:sz w:val="20"/>
                <w:szCs w:val="20"/>
                <w:lang w:val="es-ES"/>
              </w:rPr>
              <w:t>10</w:t>
            </w:r>
          </w:p>
        </w:tc>
      </w:tr>
      <w:tr w:rsidR="00CD5755" w:rsidRPr="00A15348" w14:paraId="51BFB2E3" w14:textId="77777777" w:rsidTr="00247EBB">
        <w:trPr>
          <w:trHeight w:val="921"/>
        </w:trPr>
        <w:tc>
          <w:tcPr>
            <w:tcW w:w="5982" w:type="dxa"/>
          </w:tcPr>
          <w:p w14:paraId="6BED0FFC" w14:textId="77777777" w:rsidR="00CD5755" w:rsidRPr="00A15348" w:rsidRDefault="00CD5755" w:rsidP="00247EBB">
            <w:pPr>
              <w:pStyle w:val="TableParagraph"/>
              <w:spacing w:line="230" w:lineRule="exact"/>
              <w:ind w:left="76" w:right="52"/>
              <w:jc w:val="both"/>
              <w:rPr>
                <w:rFonts w:ascii="Arial" w:hAnsi="Arial" w:cs="Arial"/>
                <w:sz w:val="20"/>
                <w:szCs w:val="20"/>
                <w:lang w:val="es-ES"/>
              </w:rPr>
            </w:pPr>
            <w:r w:rsidRPr="00A15348">
              <w:rPr>
                <w:rFonts w:ascii="Arial" w:hAnsi="Arial" w:cs="Arial"/>
                <w:sz w:val="20"/>
                <w:szCs w:val="20"/>
                <w:lang w:val="es-ES"/>
              </w:rPr>
              <w:t>El</w:t>
            </w:r>
            <w:r w:rsidRPr="00A15348">
              <w:rPr>
                <w:rFonts w:ascii="Arial" w:hAnsi="Arial" w:cs="Arial"/>
                <w:spacing w:val="-14"/>
                <w:sz w:val="20"/>
                <w:szCs w:val="20"/>
                <w:lang w:val="es-ES"/>
              </w:rPr>
              <w:t xml:space="preserve"> </w:t>
            </w:r>
            <w:r w:rsidRPr="00A15348">
              <w:rPr>
                <w:rFonts w:ascii="Arial" w:hAnsi="Arial" w:cs="Arial"/>
                <w:sz w:val="20"/>
                <w:szCs w:val="20"/>
                <w:lang w:val="es-ES"/>
              </w:rPr>
              <w:t>proponente</w:t>
            </w:r>
            <w:r w:rsidRPr="00A15348">
              <w:rPr>
                <w:rFonts w:ascii="Arial" w:hAnsi="Arial" w:cs="Arial"/>
                <w:spacing w:val="-14"/>
                <w:sz w:val="20"/>
                <w:szCs w:val="20"/>
                <w:lang w:val="es-ES"/>
              </w:rPr>
              <w:t xml:space="preserve"> </w:t>
            </w:r>
            <w:r w:rsidRPr="00A15348">
              <w:rPr>
                <w:rFonts w:ascii="Arial" w:hAnsi="Arial" w:cs="Arial"/>
                <w:sz w:val="20"/>
                <w:szCs w:val="20"/>
                <w:lang w:val="es-ES"/>
              </w:rPr>
              <w:t>que</w:t>
            </w:r>
            <w:r w:rsidRPr="00A15348">
              <w:rPr>
                <w:rFonts w:ascii="Arial" w:hAnsi="Arial" w:cs="Arial"/>
                <w:spacing w:val="-14"/>
                <w:sz w:val="20"/>
                <w:szCs w:val="20"/>
                <w:lang w:val="es-ES"/>
              </w:rPr>
              <w:t xml:space="preserve"> </w:t>
            </w:r>
            <w:r w:rsidRPr="00A15348">
              <w:rPr>
                <w:rFonts w:ascii="Arial" w:hAnsi="Arial" w:cs="Arial"/>
                <w:sz w:val="20"/>
                <w:szCs w:val="20"/>
                <w:lang w:val="es-ES"/>
              </w:rPr>
              <w:t>oferte</w:t>
            </w:r>
            <w:r w:rsidRPr="00A15348">
              <w:rPr>
                <w:rFonts w:ascii="Arial" w:hAnsi="Arial" w:cs="Arial"/>
                <w:spacing w:val="-14"/>
                <w:sz w:val="20"/>
                <w:szCs w:val="20"/>
                <w:lang w:val="es-ES"/>
              </w:rPr>
              <w:t xml:space="preserve"> </w:t>
            </w:r>
            <w:r w:rsidRPr="00A15348">
              <w:rPr>
                <w:rFonts w:ascii="Arial" w:hAnsi="Arial" w:cs="Arial"/>
                <w:sz w:val="20"/>
                <w:szCs w:val="20"/>
                <w:lang w:val="es-ES"/>
              </w:rPr>
              <w:t>tres</w:t>
            </w:r>
            <w:r w:rsidRPr="00A15348">
              <w:rPr>
                <w:rFonts w:ascii="Arial" w:hAnsi="Arial" w:cs="Arial"/>
                <w:spacing w:val="-14"/>
                <w:sz w:val="20"/>
                <w:szCs w:val="20"/>
                <w:lang w:val="es-ES"/>
              </w:rPr>
              <w:t xml:space="preserve"> </w:t>
            </w:r>
            <w:r w:rsidRPr="00A15348">
              <w:rPr>
                <w:rFonts w:ascii="Arial" w:hAnsi="Arial" w:cs="Arial"/>
                <w:sz w:val="20"/>
                <w:szCs w:val="20"/>
                <w:lang w:val="es-ES"/>
              </w:rPr>
              <w:t>(3)</w:t>
            </w:r>
            <w:r w:rsidRPr="00A15348">
              <w:rPr>
                <w:rFonts w:ascii="Arial" w:hAnsi="Arial" w:cs="Arial"/>
                <w:spacing w:val="-14"/>
                <w:sz w:val="20"/>
                <w:szCs w:val="20"/>
                <w:lang w:val="es-ES"/>
              </w:rPr>
              <w:t xml:space="preserve"> </w:t>
            </w:r>
            <w:r w:rsidRPr="00A15348">
              <w:rPr>
                <w:rFonts w:ascii="Arial" w:hAnsi="Arial" w:cs="Arial"/>
                <w:sz w:val="20"/>
                <w:szCs w:val="20"/>
                <w:lang w:val="es-ES"/>
              </w:rPr>
              <w:t>pruebas</w:t>
            </w:r>
            <w:r w:rsidRPr="00A15348">
              <w:rPr>
                <w:rFonts w:ascii="Arial" w:hAnsi="Arial" w:cs="Arial"/>
                <w:spacing w:val="-14"/>
                <w:sz w:val="20"/>
                <w:szCs w:val="20"/>
                <w:lang w:val="es-ES"/>
              </w:rPr>
              <w:t xml:space="preserve"> </w:t>
            </w:r>
            <w:r w:rsidRPr="00A15348">
              <w:rPr>
                <w:rFonts w:ascii="Arial" w:hAnsi="Arial" w:cs="Arial"/>
                <w:sz w:val="20"/>
                <w:szCs w:val="20"/>
                <w:lang w:val="es-ES"/>
              </w:rPr>
              <w:t>al</w:t>
            </w:r>
            <w:r w:rsidRPr="00A15348">
              <w:rPr>
                <w:rFonts w:ascii="Arial" w:hAnsi="Arial" w:cs="Arial"/>
                <w:spacing w:val="-14"/>
                <w:sz w:val="20"/>
                <w:szCs w:val="20"/>
                <w:lang w:val="es-ES"/>
              </w:rPr>
              <w:t xml:space="preserve"> </w:t>
            </w:r>
            <w:r w:rsidRPr="00A15348">
              <w:rPr>
                <w:rFonts w:ascii="Arial" w:hAnsi="Arial" w:cs="Arial"/>
                <w:sz w:val="20"/>
                <w:szCs w:val="20"/>
                <w:lang w:val="es-ES"/>
              </w:rPr>
              <w:t>sistema,</w:t>
            </w:r>
            <w:r w:rsidRPr="00A15348">
              <w:rPr>
                <w:rFonts w:ascii="Arial" w:hAnsi="Arial" w:cs="Arial"/>
                <w:spacing w:val="-14"/>
                <w:sz w:val="20"/>
                <w:szCs w:val="20"/>
                <w:lang w:val="es-ES"/>
              </w:rPr>
              <w:t xml:space="preserve"> </w:t>
            </w:r>
            <w:r w:rsidRPr="00A15348">
              <w:rPr>
                <w:rFonts w:ascii="Arial" w:hAnsi="Arial" w:cs="Arial"/>
                <w:sz w:val="20"/>
                <w:szCs w:val="20"/>
                <w:lang w:val="es-ES"/>
              </w:rPr>
              <w:t>mediante el</w:t>
            </w:r>
            <w:r w:rsidRPr="00A15348">
              <w:rPr>
                <w:rFonts w:ascii="Arial" w:hAnsi="Arial" w:cs="Arial"/>
                <w:spacing w:val="-4"/>
                <w:sz w:val="20"/>
                <w:szCs w:val="20"/>
                <w:lang w:val="es-ES"/>
              </w:rPr>
              <w:t xml:space="preserve"> </w:t>
            </w:r>
            <w:r w:rsidRPr="00A15348">
              <w:rPr>
                <w:rFonts w:ascii="Arial" w:hAnsi="Arial" w:cs="Arial"/>
                <w:sz w:val="20"/>
                <w:szCs w:val="20"/>
                <w:lang w:val="es-ES"/>
              </w:rPr>
              <w:t>mantenimiento</w:t>
            </w:r>
            <w:r w:rsidRPr="00A15348">
              <w:rPr>
                <w:rFonts w:ascii="Arial" w:hAnsi="Arial" w:cs="Arial"/>
                <w:spacing w:val="-3"/>
                <w:sz w:val="20"/>
                <w:szCs w:val="20"/>
                <w:lang w:val="es-ES"/>
              </w:rPr>
              <w:t xml:space="preserve"> </w:t>
            </w:r>
            <w:r w:rsidRPr="00A15348">
              <w:rPr>
                <w:rFonts w:ascii="Arial" w:hAnsi="Arial" w:cs="Arial"/>
                <w:sz w:val="20"/>
                <w:szCs w:val="20"/>
                <w:lang w:val="es-ES"/>
              </w:rPr>
              <w:t>preventivo</w:t>
            </w:r>
            <w:r w:rsidRPr="00A15348">
              <w:rPr>
                <w:rFonts w:ascii="Arial" w:hAnsi="Arial" w:cs="Arial"/>
                <w:spacing w:val="-3"/>
                <w:sz w:val="20"/>
                <w:szCs w:val="20"/>
                <w:lang w:val="es-ES"/>
              </w:rPr>
              <w:t xml:space="preserve"> </w:t>
            </w:r>
            <w:r w:rsidRPr="00A15348">
              <w:rPr>
                <w:rFonts w:ascii="Arial" w:hAnsi="Arial" w:cs="Arial"/>
                <w:sz w:val="20"/>
                <w:szCs w:val="20"/>
                <w:lang w:val="es-ES"/>
              </w:rPr>
              <w:t>con</w:t>
            </w:r>
            <w:r w:rsidRPr="00A15348">
              <w:rPr>
                <w:rFonts w:ascii="Arial" w:hAnsi="Arial" w:cs="Arial"/>
                <w:spacing w:val="-3"/>
                <w:sz w:val="20"/>
                <w:szCs w:val="20"/>
                <w:lang w:val="es-ES"/>
              </w:rPr>
              <w:t xml:space="preserve"> </w:t>
            </w:r>
            <w:r w:rsidRPr="00A15348">
              <w:rPr>
                <w:rFonts w:ascii="Arial" w:hAnsi="Arial" w:cs="Arial"/>
                <w:sz w:val="20"/>
                <w:szCs w:val="20"/>
                <w:lang w:val="es-ES"/>
              </w:rPr>
              <w:t>las</w:t>
            </w:r>
            <w:r w:rsidRPr="00A15348">
              <w:rPr>
                <w:rFonts w:ascii="Arial" w:hAnsi="Arial" w:cs="Arial"/>
                <w:spacing w:val="-3"/>
                <w:sz w:val="20"/>
                <w:szCs w:val="20"/>
                <w:lang w:val="es-ES"/>
              </w:rPr>
              <w:t xml:space="preserve"> </w:t>
            </w:r>
            <w:r w:rsidRPr="00A15348">
              <w:rPr>
                <w:rFonts w:ascii="Arial" w:hAnsi="Arial" w:cs="Arial"/>
                <w:sz w:val="20"/>
                <w:szCs w:val="20"/>
                <w:lang w:val="es-ES"/>
              </w:rPr>
              <w:t>actividades</w:t>
            </w:r>
            <w:r w:rsidRPr="00A15348">
              <w:rPr>
                <w:rFonts w:ascii="Arial" w:hAnsi="Arial" w:cs="Arial"/>
                <w:spacing w:val="-4"/>
                <w:sz w:val="20"/>
                <w:szCs w:val="20"/>
                <w:lang w:val="es-ES"/>
              </w:rPr>
              <w:t xml:space="preserve"> </w:t>
            </w:r>
            <w:r w:rsidRPr="00A15348">
              <w:rPr>
                <w:rFonts w:ascii="Arial" w:hAnsi="Arial" w:cs="Arial"/>
                <w:sz w:val="20"/>
                <w:szCs w:val="20"/>
                <w:lang w:val="es-ES"/>
              </w:rPr>
              <w:t>descritas</w:t>
            </w:r>
            <w:r w:rsidRPr="00A15348">
              <w:rPr>
                <w:rFonts w:ascii="Arial" w:hAnsi="Arial" w:cs="Arial"/>
                <w:spacing w:val="-3"/>
                <w:sz w:val="20"/>
                <w:szCs w:val="20"/>
                <w:lang w:val="es-ES"/>
              </w:rPr>
              <w:t xml:space="preserve"> </w:t>
            </w:r>
            <w:r w:rsidRPr="00A15348">
              <w:rPr>
                <w:rFonts w:ascii="Arial" w:hAnsi="Arial" w:cs="Arial"/>
                <w:sz w:val="20"/>
                <w:szCs w:val="20"/>
                <w:lang w:val="es-ES"/>
              </w:rPr>
              <w:t xml:space="preserve">en el Especificaciones Técnicas en las Sedes que defina la </w:t>
            </w:r>
            <w:r w:rsidRPr="00A15348">
              <w:rPr>
                <w:rFonts w:ascii="Arial" w:hAnsi="Arial" w:cs="Arial"/>
                <w:spacing w:val="-2"/>
                <w:sz w:val="20"/>
                <w:szCs w:val="20"/>
                <w:lang w:val="es-ES"/>
              </w:rPr>
              <w:t>Entidad.</w:t>
            </w:r>
          </w:p>
        </w:tc>
        <w:tc>
          <w:tcPr>
            <w:tcW w:w="2540" w:type="dxa"/>
          </w:tcPr>
          <w:p w14:paraId="008B1D21" w14:textId="77777777" w:rsidR="00CD5755" w:rsidRPr="00A15348" w:rsidRDefault="00CD5755" w:rsidP="00247EBB">
            <w:pPr>
              <w:pStyle w:val="TableParagraph"/>
              <w:spacing w:before="74"/>
              <w:rPr>
                <w:rFonts w:ascii="Arial" w:hAnsi="Arial" w:cs="Arial"/>
                <w:sz w:val="20"/>
                <w:szCs w:val="20"/>
                <w:lang w:val="es-ES"/>
              </w:rPr>
            </w:pPr>
          </w:p>
          <w:p w14:paraId="73E921B9" w14:textId="77777777" w:rsidR="00CD5755" w:rsidRPr="00A15348" w:rsidRDefault="00CD5755" w:rsidP="00247EBB">
            <w:pPr>
              <w:pStyle w:val="TableParagraph"/>
              <w:ind w:left="23" w:right="3"/>
              <w:rPr>
                <w:rFonts w:ascii="Arial" w:hAnsi="Arial" w:cs="Arial"/>
                <w:sz w:val="20"/>
                <w:szCs w:val="20"/>
                <w:lang w:val="es-ES"/>
              </w:rPr>
            </w:pPr>
            <w:r w:rsidRPr="00A15348">
              <w:rPr>
                <w:rFonts w:ascii="Arial" w:hAnsi="Arial" w:cs="Arial"/>
                <w:spacing w:val="-4"/>
                <w:sz w:val="20"/>
                <w:szCs w:val="20"/>
                <w:lang w:val="es-ES"/>
              </w:rPr>
              <w:t>15.5</w:t>
            </w:r>
          </w:p>
        </w:tc>
      </w:tr>
    </w:tbl>
    <w:p w14:paraId="772A8589" w14:textId="77777777" w:rsidR="00CD5755" w:rsidRPr="00946A4B" w:rsidRDefault="00CD5755" w:rsidP="00CD5755">
      <w:pPr>
        <w:pStyle w:val="Textoindependiente"/>
        <w:ind w:left="598" w:right="694"/>
        <w:jc w:val="both"/>
      </w:pPr>
      <w:r w:rsidRPr="00946A4B">
        <w:rPr>
          <w:b/>
        </w:rPr>
        <w:t>Nota</w:t>
      </w:r>
      <w:r w:rsidRPr="00946A4B">
        <w:rPr>
          <w:b/>
          <w:spacing w:val="-13"/>
        </w:rPr>
        <w:t xml:space="preserve"> </w:t>
      </w:r>
      <w:r w:rsidRPr="00946A4B">
        <w:rPr>
          <w:b/>
        </w:rPr>
        <w:t>1:</w:t>
      </w:r>
      <w:r w:rsidRPr="00946A4B">
        <w:rPr>
          <w:b/>
          <w:spacing w:val="-13"/>
        </w:rPr>
        <w:t xml:space="preserve"> </w:t>
      </w:r>
      <w:r w:rsidRPr="00946A4B">
        <w:t>El</w:t>
      </w:r>
      <w:r w:rsidRPr="00946A4B">
        <w:rPr>
          <w:spacing w:val="-15"/>
        </w:rPr>
        <w:t xml:space="preserve"> </w:t>
      </w:r>
      <w:r w:rsidRPr="00946A4B">
        <w:t>factor</w:t>
      </w:r>
      <w:r w:rsidRPr="00946A4B">
        <w:rPr>
          <w:spacing w:val="-13"/>
        </w:rPr>
        <w:t xml:space="preserve"> </w:t>
      </w:r>
      <w:r w:rsidRPr="00946A4B">
        <w:t>de</w:t>
      </w:r>
      <w:r w:rsidRPr="00946A4B">
        <w:rPr>
          <w:spacing w:val="-15"/>
        </w:rPr>
        <w:t xml:space="preserve"> </w:t>
      </w:r>
      <w:r w:rsidRPr="00946A4B">
        <w:t>Calidad</w:t>
      </w:r>
      <w:r w:rsidRPr="00946A4B">
        <w:rPr>
          <w:spacing w:val="-12"/>
        </w:rPr>
        <w:t xml:space="preserve"> </w:t>
      </w:r>
      <w:r w:rsidRPr="00946A4B">
        <w:t>es</w:t>
      </w:r>
      <w:r w:rsidRPr="00946A4B">
        <w:rPr>
          <w:spacing w:val="-15"/>
        </w:rPr>
        <w:t xml:space="preserve"> </w:t>
      </w:r>
      <w:r w:rsidRPr="00946A4B">
        <w:t>adicional</w:t>
      </w:r>
      <w:r w:rsidRPr="00946A4B">
        <w:rPr>
          <w:spacing w:val="-13"/>
        </w:rPr>
        <w:t xml:space="preserve"> </w:t>
      </w:r>
      <w:r w:rsidRPr="00946A4B">
        <w:t>a</w:t>
      </w:r>
      <w:r w:rsidRPr="00946A4B">
        <w:rPr>
          <w:spacing w:val="-15"/>
        </w:rPr>
        <w:t xml:space="preserve"> </w:t>
      </w:r>
      <w:r w:rsidRPr="00946A4B">
        <w:t>los</w:t>
      </w:r>
      <w:r w:rsidRPr="00946A4B">
        <w:rPr>
          <w:spacing w:val="-16"/>
        </w:rPr>
        <w:t xml:space="preserve"> </w:t>
      </w:r>
      <w:r w:rsidRPr="00946A4B">
        <w:t>requerimientos</w:t>
      </w:r>
      <w:r w:rsidRPr="00946A4B">
        <w:rPr>
          <w:spacing w:val="-15"/>
        </w:rPr>
        <w:t xml:space="preserve"> </w:t>
      </w:r>
      <w:r w:rsidRPr="00946A4B">
        <w:t>mínimos</w:t>
      </w:r>
      <w:r w:rsidRPr="00946A4B">
        <w:rPr>
          <w:spacing w:val="-11"/>
        </w:rPr>
        <w:t xml:space="preserve"> </w:t>
      </w:r>
      <w:r w:rsidRPr="00946A4B">
        <w:t>exigidos</w:t>
      </w:r>
      <w:r w:rsidRPr="00946A4B">
        <w:rPr>
          <w:spacing w:val="-12"/>
        </w:rPr>
        <w:t xml:space="preserve"> </w:t>
      </w:r>
      <w:r w:rsidRPr="00946A4B">
        <w:t>en</w:t>
      </w:r>
      <w:r w:rsidRPr="00946A4B">
        <w:rPr>
          <w:spacing w:val="-15"/>
        </w:rPr>
        <w:t xml:space="preserve"> </w:t>
      </w:r>
      <w:r w:rsidRPr="00946A4B">
        <w:t>los</w:t>
      </w:r>
      <w:r w:rsidRPr="00946A4B">
        <w:rPr>
          <w:spacing w:val="-15"/>
        </w:rPr>
        <w:t xml:space="preserve"> </w:t>
      </w:r>
      <w:r w:rsidRPr="00946A4B">
        <w:t>Estudios Previos, como ponderación. Sin embargo, estos deben estar alineados con las actividades descritas en la Especificaciones Técnicas para los mantenimientos que se Ofrezcan y que reciben puntaje.</w:t>
      </w:r>
    </w:p>
    <w:p w14:paraId="3551CD49" w14:textId="77777777" w:rsidR="00CD5755" w:rsidRPr="00946A4B" w:rsidRDefault="00CD5755" w:rsidP="00CD5755">
      <w:pPr>
        <w:pStyle w:val="Textoindependiente"/>
        <w:spacing w:before="159" w:line="244" w:lineRule="auto"/>
        <w:ind w:left="598" w:right="905"/>
        <w:jc w:val="both"/>
      </w:pPr>
      <w:r w:rsidRPr="00946A4B">
        <w:rPr>
          <w:b/>
        </w:rPr>
        <w:t xml:space="preserve">Nota 2: </w:t>
      </w:r>
      <w:r w:rsidRPr="00946A4B">
        <w:t>El ofrecimiento señalado se deberá consignar en el Anexo No. 6 de Factor de Calidad para obtener el puntaje correspondiente.</w:t>
      </w:r>
    </w:p>
    <w:p w14:paraId="1E3D2E62" w14:textId="77777777" w:rsidR="00CD5755" w:rsidRPr="00946A4B" w:rsidRDefault="00CD5755" w:rsidP="00CD5755">
      <w:pPr>
        <w:pStyle w:val="Textoindependiente"/>
        <w:spacing w:before="152" w:line="244" w:lineRule="auto"/>
        <w:ind w:left="598" w:right="902"/>
        <w:jc w:val="both"/>
      </w:pPr>
      <w:r w:rsidRPr="00946A4B">
        <w:rPr>
          <w:b/>
        </w:rPr>
        <w:t>Nota 3:</w:t>
      </w:r>
      <w:r w:rsidRPr="00946A4B">
        <w:rPr>
          <w:b/>
          <w:spacing w:val="-1"/>
        </w:rPr>
        <w:t xml:space="preserve"> </w:t>
      </w:r>
      <w:r w:rsidRPr="00946A4B">
        <w:t>En el</w:t>
      </w:r>
      <w:r w:rsidRPr="00946A4B">
        <w:rPr>
          <w:spacing w:val="-2"/>
        </w:rPr>
        <w:t xml:space="preserve"> </w:t>
      </w:r>
      <w:r w:rsidRPr="00946A4B">
        <w:t>caso de</w:t>
      </w:r>
      <w:r w:rsidRPr="00946A4B">
        <w:rPr>
          <w:spacing w:val="-3"/>
        </w:rPr>
        <w:t xml:space="preserve"> </w:t>
      </w:r>
      <w:r w:rsidRPr="00946A4B">
        <w:t>consorcios y/o uniones temporales, acreditaran</w:t>
      </w:r>
      <w:r w:rsidRPr="00946A4B">
        <w:rPr>
          <w:spacing w:val="-1"/>
        </w:rPr>
        <w:t xml:space="preserve"> </w:t>
      </w:r>
      <w:r w:rsidRPr="00946A4B">
        <w:t>el</w:t>
      </w:r>
      <w:r w:rsidRPr="00946A4B">
        <w:rPr>
          <w:spacing w:val="-2"/>
        </w:rPr>
        <w:t xml:space="preserve"> </w:t>
      </w:r>
      <w:r w:rsidRPr="00946A4B">
        <w:t>Factor</w:t>
      </w:r>
      <w:r w:rsidRPr="00946A4B">
        <w:rPr>
          <w:spacing w:val="-1"/>
        </w:rPr>
        <w:t xml:space="preserve"> </w:t>
      </w:r>
      <w:r w:rsidRPr="00946A4B">
        <w:t>de</w:t>
      </w:r>
      <w:r w:rsidRPr="00946A4B">
        <w:rPr>
          <w:spacing w:val="-1"/>
        </w:rPr>
        <w:t xml:space="preserve"> </w:t>
      </w:r>
      <w:r w:rsidRPr="00946A4B">
        <w:t>Calidad, mediante certificación suscrita por los integrantes del consocio y/o unión.</w:t>
      </w:r>
    </w:p>
    <w:p w14:paraId="2C29164E" w14:textId="77777777" w:rsidR="00CD5755" w:rsidRDefault="00CD5755" w:rsidP="00CD5755">
      <w:pPr>
        <w:pStyle w:val="Textoindependiente"/>
        <w:spacing w:before="153"/>
        <w:ind w:left="598" w:right="954"/>
        <w:jc w:val="both"/>
      </w:pPr>
      <w:r w:rsidRPr="00946A4B">
        <w:t>En</w:t>
      </w:r>
      <w:r w:rsidRPr="00946A4B">
        <w:rPr>
          <w:spacing w:val="-2"/>
        </w:rPr>
        <w:t xml:space="preserve"> </w:t>
      </w:r>
      <w:r w:rsidRPr="00946A4B">
        <w:t>el</w:t>
      </w:r>
      <w:r w:rsidRPr="00946A4B">
        <w:rPr>
          <w:spacing w:val="-2"/>
        </w:rPr>
        <w:t xml:space="preserve"> </w:t>
      </w:r>
      <w:r w:rsidRPr="00946A4B">
        <w:t>evento</w:t>
      </w:r>
      <w:r w:rsidRPr="00946A4B">
        <w:rPr>
          <w:spacing w:val="-2"/>
        </w:rPr>
        <w:t xml:space="preserve"> </w:t>
      </w:r>
      <w:r w:rsidRPr="00946A4B">
        <w:t>en</w:t>
      </w:r>
      <w:r w:rsidRPr="00946A4B">
        <w:rPr>
          <w:spacing w:val="-4"/>
        </w:rPr>
        <w:t xml:space="preserve"> </w:t>
      </w:r>
      <w:r w:rsidRPr="00946A4B">
        <w:t>que</w:t>
      </w:r>
      <w:r w:rsidRPr="00946A4B">
        <w:rPr>
          <w:spacing w:val="-2"/>
        </w:rPr>
        <w:t xml:space="preserve"> </w:t>
      </w:r>
      <w:r w:rsidRPr="00946A4B">
        <w:t>el</w:t>
      </w:r>
      <w:r w:rsidRPr="00946A4B">
        <w:rPr>
          <w:spacing w:val="-3"/>
        </w:rPr>
        <w:t xml:space="preserve"> </w:t>
      </w:r>
      <w:r w:rsidRPr="00946A4B">
        <w:t>presente</w:t>
      </w:r>
      <w:r w:rsidRPr="00946A4B">
        <w:rPr>
          <w:spacing w:val="-1"/>
        </w:rPr>
        <w:t xml:space="preserve"> </w:t>
      </w:r>
      <w:r w:rsidRPr="00946A4B">
        <w:t>proceso</w:t>
      </w:r>
      <w:r w:rsidRPr="00946A4B">
        <w:rPr>
          <w:spacing w:val="-2"/>
        </w:rPr>
        <w:t xml:space="preserve"> </w:t>
      </w:r>
      <w:r w:rsidRPr="00946A4B">
        <w:t>de</w:t>
      </w:r>
      <w:r w:rsidRPr="00946A4B">
        <w:rPr>
          <w:spacing w:val="-4"/>
        </w:rPr>
        <w:t xml:space="preserve"> </w:t>
      </w:r>
      <w:r w:rsidRPr="00946A4B">
        <w:t>selección</w:t>
      </w:r>
      <w:r w:rsidRPr="00946A4B">
        <w:rPr>
          <w:spacing w:val="-2"/>
        </w:rPr>
        <w:t xml:space="preserve"> </w:t>
      </w:r>
      <w:r w:rsidRPr="00946A4B">
        <w:t>sea</w:t>
      </w:r>
      <w:r w:rsidRPr="00946A4B">
        <w:rPr>
          <w:spacing w:val="-2"/>
        </w:rPr>
        <w:t xml:space="preserve"> </w:t>
      </w:r>
      <w:r w:rsidRPr="00946A4B">
        <w:t>limitado</w:t>
      </w:r>
      <w:r w:rsidRPr="00946A4B">
        <w:rPr>
          <w:spacing w:val="-2"/>
        </w:rPr>
        <w:t xml:space="preserve"> </w:t>
      </w:r>
      <w:r w:rsidRPr="00946A4B">
        <w:t>a</w:t>
      </w:r>
      <w:r w:rsidRPr="00946A4B">
        <w:rPr>
          <w:spacing w:val="-1"/>
        </w:rPr>
        <w:t xml:space="preserve"> </w:t>
      </w:r>
      <w:proofErr w:type="spellStart"/>
      <w:r w:rsidRPr="00946A4B">
        <w:t>Mipyme</w:t>
      </w:r>
      <w:proofErr w:type="spellEnd"/>
      <w:r w:rsidRPr="00946A4B">
        <w:rPr>
          <w:spacing w:val="-1"/>
        </w:rPr>
        <w:t xml:space="preserve"> </w:t>
      </w:r>
      <w:r w:rsidRPr="00946A4B">
        <w:t>el</w:t>
      </w:r>
      <w:r w:rsidRPr="00946A4B">
        <w:rPr>
          <w:spacing w:val="-3"/>
        </w:rPr>
        <w:t xml:space="preserve"> </w:t>
      </w:r>
      <w:r w:rsidRPr="00946A4B">
        <w:t>puntaje</w:t>
      </w:r>
      <w:r w:rsidRPr="00946A4B">
        <w:rPr>
          <w:spacing w:val="-2"/>
        </w:rPr>
        <w:t xml:space="preserve"> </w:t>
      </w:r>
      <w:r w:rsidRPr="00946A4B">
        <w:t>por este concepto se trasladará al Factor de Calidad de la siguiente manera:</w:t>
      </w:r>
    </w:p>
    <w:p w14:paraId="3F498AB9" w14:textId="09893B85" w:rsidR="00CD5755" w:rsidRDefault="00CD5755" w:rsidP="00CD5755">
      <w:pPr>
        <w:pStyle w:val="Textoindependiente"/>
        <w:spacing w:before="153"/>
        <w:ind w:left="598" w:right="954"/>
        <w:jc w:val="both"/>
      </w:pPr>
    </w:p>
    <w:p w14:paraId="70BD07F3" w14:textId="77777777" w:rsidR="00247EBB" w:rsidRDefault="00247EBB" w:rsidP="00CD5755">
      <w:pPr>
        <w:pStyle w:val="Textoindependiente"/>
        <w:spacing w:before="153"/>
        <w:ind w:left="598" w:right="954"/>
        <w:jc w:val="both"/>
      </w:pPr>
    </w:p>
    <w:p w14:paraId="5E5C0064" w14:textId="77777777" w:rsidR="00247EBB" w:rsidRDefault="00247EBB" w:rsidP="00CD5755">
      <w:pPr>
        <w:pStyle w:val="Textoindependiente"/>
        <w:spacing w:before="153"/>
        <w:ind w:left="598" w:right="954"/>
        <w:jc w:val="both"/>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7"/>
        <w:gridCol w:w="1967"/>
      </w:tblGrid>
      <w:tr w:rsidR="00CD5755" w:rsidRPr="00946A4B" w14:paraId="4E39B35F" w14:textId="77777777" w:rsidTr="00247EBB">
        <w:trPr>
          <w:trHeight w:val="249"/>
          <w:jc w:val="center"/>
        </w:trPr>
        <w:tc>
          <w:tcPr>
            <w:tcW w:w="7067" w:type="dxa"/>
          </w:tcPr>
          <w:p w14:paraId="035BB3A0" w14:textId="77777777" w:rsidR="00CD5755" w:rsidRPr="007A552C" w:rsidRDefault="00CD5755" w:rsidP="00247EBB">
            <w:pPr>
              <w:pStyle w:val="TableParagraph"/>
              <w:spacing w:before="16" w:line="213" w:lineRule="exact"/>
              <w:ind w:left="2"/>
              <w:jc w:val="center"/>
              <w:rPr>
                <w:rFonts w:ascii="Arial" w:hAnsi="Arial" w:cs="Arial"/>
                <w:b/>
                <w:sz w:val="20"/>
                <w:szCs w:val="20"/>
                <w:lang w:val="es-ES"/>
              </w:rPr>
            </w:pPr>
            <w:r w:rsidRPr="007A552C">
              <w:rPr>
                <w:rFonts w:ascii="Arial" w:hAnsi="Arial" w:cs="Arial"/>
                <w:b/>
                <w:spacing w:val="-2"/>
                <w:sz w:val="20"/>
                <w:szCs w:val="20"/>
                <w:lang w:val="es-ES"/>
              </w:rPr>
              <w:lastRenderedPageBreak/>
              <w:t>OFRECIMIENTO</w:t>
            </w:r>
          </w:p>
        </w:tc>
        <w:tc>
          <w:tcPr>
            <w:tcW w:w="1967" w:type="dxa"/>
          </w:tcPr>
          <w:p w14:paraId="7006C17C" w14:textId="77777777" w:rsidR="00CD5755" w:rsidRPr="00946A4B" w:rsidRDefault="00CD5755" w:rsidP="00247EBB">
            <w:pPr>
              <w:pStyle w:val="TableParagraph"/>
              <w:spacing w:before="16" w:line="213" w:lineRule="exact"/>
              <w:ind w:left="4" w:right="25"/>
              <w:jc w:val="center"/>
              <w:rPr>
                <w:rFonts w:ascii="Arial" w:hAnsi="Arial" w:cs="Arial"/>
                <w:b/>
                <w:sz w:val="20"/>
                <w:szCs w:val="20"/>
              </w:rPr>
            </w:pPr>
            <w:r w:rsidRPr="00946A4B">
              <w:rPr>
                <w:rFonts w:ascii="Arial" w:hAnsi="Arial" w:cs="Arial"/>
                <w:b/>
                <w:spacing w:val="-2"/>
                <w:sz w:val="20"/>
                <w:szCs w:val="20"/>
              </w:rPr>
              <w:t>PUNTAJE</w:t>
            </w:r>
          </w:p>
        </w:tc>
      </w:tr>
      <w:tr w:rsidR="00CD5755" w:rsidRPr="00946A4B" w14:paraId="7F93337B" w14:textId="77777777" w:rsidTr="00247EBB">
        <w:trPr>
          <w:trHeight w:val="690"/>
          <w:jc w:val="center"/>
        </w:trPr>
        <w:tc>
          <w:tcPr>
            <w:tcW w:w="7067" w:type="dxa"/>
          </w:tcPr>
          <w:p w14:paraId="16A330FC" w14:textId="77777777" w:rsidR="00CD5755" w:rsidRPr="007A552C" w:rsidRDefault="00CD5755" w:rsidP="00247EBB">
            <w:pPr>
              <w:pStyle w:val="TableParagraph"/>
              <w:spacing w:line="230" w:lineRule="exact"/>
              <w:ind w:left="76" w:right="56"/>
              <w:jc w:val="both"/>
              <w:rPr>
                <w:rFonts w:ascii="Arial" w:hAnsi="Arial" w:cs="Arial"/>
                <w:sz w:val="20"/>
                <w:szCs w:val="20"/>
                <w:lang w:val="es-ES"/>
              </w:rPr>
            </w:pPr>
            <w:r w:rsidRPr="007A552C">
              <w:rPr>
                <w:rFonts w:ascii="Arial" w:hAnsi="Arial" w:cs="Arial"/>
                <w:sz w:val="20"/>
                <w:szCs w:val="20"/>
                <w:lang w:val="es-ES"/>
              </w:rPr>
              <w:t>El proponente que oferte una (1) prueba al sistema, mediante el mantenimiento preventivo con las actividades descritas en el Especificaciones Técnicas en la Sede que defina la Entidad.</w:t>
            </w:r>
          </w:p>
        </w:tc>
        <w:tc>
          <w:tcPr>
            <w:tcW w:w="1967" w:type="dxa"/>
          </w:tcPr>
          <w:p w14:paraId="0D9AF57D" w14:textId="77777777" w:rsidR="00CD5755" w:rsidRPr="00946A4B" w:rsidRDefault="00CD5755" w:rsidP="00247EBB">
            <w:pPr>
              <w:pStyle w:val="TableParagraph"/>
              <w:spacing w:before="129"/>
              <w:rPr>
                <w:rFonts w:ascii="Arial" w:hAnsi="Arial" w:cs="Arial"/>
                <w:sz w:val="20"/>
                <w:szCs w:val="20"/>
              </w:rPr>
            </w:pPr>
          </w:p>
          <w:p w14:paraId="0CC869E5" w14:textId="77777777" w:rsidR="00CD5755" w:rsidRPr="00946A4B" w:rsidRDefault="00CD5755" w:rsidP="00247EBB">
            <w:pPr>
              <w:pStyle w:val="TableParagraph"/>
              <w:ind w:right="25"/>
              <w:rPr>
                <w:rFonts w:ascii="Arial" w:hAnsi="Arial" w:cs="Arial"/>
                <w:sz w:val="20"/>
                <w:szCs w:val="20"/>
              </w:rPr>
            </w:pPr>
            <w:r w:rsidRPr="00946A4B">
              <w:rPr>
                <w:rFonts w:ascii="Arial" w:hAnsi="Arial" w:cs="Arial"/>
                <w:spacing w:val="-5"/>
                <w:sz w:val="20"/>
                <w:szCs w:val="20"/>
              </w:rPr>
              <w:t>10</w:t>
            </w:r>
          </w:p>
        </w:tc>
      </w:tr>
      <w:tr w:rsidR="00CD5755" w:rsidRPr="00946A4B" w14:paraId="62B1BF88" w14:textId="77777777" w:rsidTr="00247EBB">
        <w:trPr>
          <w:trHeight w:val="733"/>
          <w:jc w:val="center"/>
        </w:trPr>
        <w:tc>
          <w:tcPr>
            <w:tcW w:w="7067" w:type="dxa"/>
          </w:tcPr>
          <w:p w14:paraId="4D2AE5DA" w14:textId="77777777" w:rsidR="00CD5755" w:rsidRPr="007A552C" w:rsidRDefault="00CD5755" w:rsidP="00247EBB">
            <w:pPr>
              <w:pStyle w:val="TableParagraph"/>
              <w:ind w:left="76" w:right="56"/>
              <w:jc w:val="both"/>
              <w:rPr>
                <w:rFonts w:ascii="Arial" w:hAnsi="Arial" w:cs="Arial"/>
                <w:sz w:val="20"/>
                <w:szCs w:val="20"/>
                <w:lang w:val="es-ES"/>
              </w:rPr>
            </w:pPr>
            <w:r w:rsidRPr="007A552C">
              <w:rPr>
                <w:rFonts w:ascii="Arial" w:hAnsi="Arial" w:cs="Arial"/>
                <w:sz w:val="20"/>
                <w:szCs w:val="20"/>
                <w:lang w:val="es-ES"/>
              </w:rPr>
              <w:t>El proponente que oferte dos (2) pruebas al sistema, mediante el mantenimiento preventivo con las actividades descritas en el Especificaciones Técnicas en las Sedes que defina la Entidad.</w:t>
            </w:r>
          </w:p>
        </w:tc>
        <w:tc>
          <w:tcPr>
            <w:tcW w:w="1967" w:type="dxa"/>
          </w:tcPr>
          <w:p w14:paraId="01C0B2E4" w14:textId="77777777" w:rsidR="00CD5755" w:rsidRPr="00946A4B" w:rsidRDefault="00CD5755" w:rsidP="00247EBB">
            <w:pPr>
              <w:pStyle w:val="TableParagraph"/>
              <w:spacing w:before="129"/>
              <w:rPr>
                <w:rFonts w:ascii="Arial" w:hAnsi="Arial" w:cs="Arial"/>
                <w:sz w:val="20"/>
                <w:szCs w:val="20"/>
              </w:rPr>
            </w:pPr>
          </w:p>
          <w:p w14:paraId="589B8E5F" w14:textId="77777777" w:rsidR="00CD5755" w:rsidRPr="00946A4B" w:rsidRDefault="00CD5755" w:rsidP="00247EBB">
            <w:pPr>
              <w:pStyle w:val="TableParagraph"/>
              <w:ind w:right="25"/>
              <w:rPr>
                <w:rFonts w:ascii="Arial" w:hAnsi="Arial" w:cs="Arial"/>
                <w:sz w:val="20"/>
                <w:szCs w:val="20"/>
              </w:rPr>
            </w:pPr>
            <w:r w:rsidRPr="00946A4B">
              <w:rPr>
                <w:rFonts w:ascii="Arial" w:hAnsi="Arial" w:cs="Arial"/>
                <w:spacing w:val="-5"/>
                <w:sz w:val="20"/>
                <w:szCs w:val="20"/>
              </w:rPr>
              <w:t>10</w:t>
            </w:r>
          </w:p>
        </w:tc>
      </w:tr>
      <w:tr w:rsidR="00CD5755" w:rsidRPr="00946A4B" w14:paraId="6D55C6E2" w14:textId="77777777" w:rsidTr="00247EBB">
        <w:trPr>
          <w:trHeight w:val="736"/>
          <w:jc w:val="center"/>
        </w:trPr>
        <w:tc>
          <w:tcPr>
            <w:tcW w:w="7067" w:type="dxa"/>
          </w:tcPr>
          <w:p w14:paraId="580DC043" w14:textId="77777777" w:rsidR="00CD5755" w:rsidRPr="007A552C" w:rsidRDefault="00CD5755" w:rsidP="00247EBB">
            <w:pPr>
              <w:pStyle w:val="TableParagraph"/>
              <w:ind w:left="76" w:right="56"/>
              <w:jc w:val="both"/>
              <w:rPr>
                <w:rFonts w:ascii="Arial" w:hAnsi="Arial" w:cs="Arial"/>
                <w:sz w:val="20"/>
                <w:szCs w:val="20"/>
                <w:lang w:val="es-ES"/>
              </w:rPr>
            </w:pPr>
            <w:r w:rsidRPr="007A552C">
              <w:rPr>
                <w:rFonts w:ascii="Arial" w:hAnsi="Arial" w:cs="Arial"/>
                <w:sz w:val="20"/>
                <w:szCs w:val="20"/>
                <w:lang w:val="es-ES"/>
              </w:rPr>
              <w:t>El proponente que oferte tres (3) pruebas al sistema, mediante el mantenimiento preventivo con las actividades descritas en el Especificaciones Técnicas en las Sedes que defina la Entidad.</w:t>
            </w:r>
          </w:p>
        </w:tc>
        <w:tc>
          <w:tcPr>
            <w:tcW w:w="1967" w:type="dxa"/>
          </w:tcPr>
          <w:p w14:paraId="2295ADD9" w14:textId="77777777" w:rsidR="00CD5755" w:rsidRPr="00946A4B" w:rsidRDefault="00CD5755" w:rsidP="00247EBB">
            <w:pPr>
              <w:pStyle w:val="TableParagraph"/>
              <w:spacing w:before="23"/>
              <w:rPr>
                <w:rFonts w:ascii="Arial" w:hAnsi="Arial" w:cs="Arial"/>
                <w:sz w:val="20"/>
                <w:szCs w:val="20"/>
              </w:rPr>
            </w:pPr>
          </w:p>
          <w:p w14:paraId="633B19B3" w14:textId="77777777" w:rsidR="00CD5755" w:rsidRPr="00946A4B" w:rsidRDefault="00CD5755" w:rsidP="00247EBB">
            <w:pPr>
              <w:pStyle w:val="TableParagraph"/>
              <w:spacing w:before="1"/>
              <w:ind w:right="25"/>
              <w:rPr>
                <w:rFonts w:ascii="Arial" w:hAnsi="Arial" w:cs="Arial"/>
                <w:sz w:val="20"/>
                <w:szCs w:val="20"/>
              </w:rPr>
            </w:pPr>
            <w:r w:rsidRPr="00946A4B">
              <w:rPr>
                <w:rFonts w:ascii="Arial" w:hAnsi="Arial" w:cs="Arial"/>
                <w:spacing w:val="-5"/>
                <w:sz w:val="20"/>
                <w:szCs w:val="20"/>
              </w:rPr>
              <w:t>10</w:t>
            </w:r>
          </w:p>
        </w:tc>
      </w:tr>
    </w:tbl>
    <w:tbl>
      <w:tblPr>
        <w:tblStyle w:val="TableNormal"/>
        <w:tblpPr w:leftFromText="141" w:rightFromText="141" w:vertAnchor="text" w:horzAnchor="margin" w:tblpXSpec="center" w:tblpY="1"/>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7"/>
        <w:gridCol w:w="1967"/>
      </w:tblGrid>
      <w:tr w:rsidR="007A552C" w:rsidRPr="00946A4B" w14:paraId="2A1D5639" w14:textId="77777777" w:rsidTr="007A552C">
        <w:trPr>
          <w:trHeight w:val="251"/>
        </w:trPr>
        <w:tc>
          <w:tcPr>
            <w:tcW w:w="7067" w:type="dxa"/>
          </w:tcPr>
          <w:p w14:paraId="76BF90E3" w14:textId="77777777" w:rsidR="007A552C" w:rsidRPr="007A552C" w:rsidRDefault="007A552C" w:rsidP="007A552C">
            <w:pPr>
              <w:pStyle w:val="TableParagraph"/>
              <w:ind w:left="124" w:right="133"/>
              <w:jc w:val="both"/>
              <w:rPr>
                <w:rFonts w:ascii="Arial" w:hAnsi="Arial" w:cs="Arial"/>
                <w:sz w:val="20"/>
                <w:szCs w:val="20"/>
                <w:lang w:val="es-ES"/>
              </w:rPr>
            </w:pPr>
            <w:r w:rsidRPr="007A552C">
              <w:rPr>
                <w:rFonts w:ascii="Arial" w:hAnsi="Arial" w:cs="Arial"/>
                <w:b/>
                <w:spacing w:val="-2"/>
                <w:sz w:val="20"/>
                <w:szCs w:val="20"/>
                <w:lang w:val="es-ES"/>
              </w:rPr>
              <w:t>Disponibilidad</w:t>
            </w:r>
            <w:r w:rsidRPr="007A552C">
              <w:rPr>
                <w:rFonts w:ascii="Arial" w:hAnsi="Arial" w:cs="Arial"/>
                <w:b/>
                <w:spacing w:val="-5"/>
                <w:sz w:val="20"/>
                <w:szCs w:val="20"/>
                <w:lang w:val="es-ES"/>
              </w:rPr>
              <w:t xml:space="preserve"> </w:t>
            </w:r>
            <w:r w:rsidRPr="007A552C">
              <w:rPr>
                <w:rFonts w:ascii="Arial" w:hAnsi="Arial" w:cs="Arial"/>
                <w:b/>
                <w:spacing w:val="-2"/>
                <w:sz w:val="20"/>
                <w:szCs w:val="20"/>
                <w:lang w:val="es-ES"/>
              </w:rPr>
              <w:t>de Aliados:</w:t>
            </w:r>
            <w:r w:rsidRPr="007A552C">
              <w:rPr>
                <w:rFonts w:ascii="Arial" w:hAnsi="Arial" w:cs="Arial"/>
                <w:b/>
                <w:spacing w:val="-6"/>
                <w:sz w:val="20"/>
                <w:szCs w:val="20"/>
                <w:lang w:val="es-ES"/>
              </w:rPr>
              <w:t xml:space="preserve"> </w:t>
            </w:r>
            <w:r w:rsidRPr="007A552C">
              <w:rPr>
                <w:rFonts w:ascii="Arial" w:hAnsi="Arial" w:cs="Arial"/>
                <w:spacing w:val="-2"/>
                <w:sz w:val="20"/>
                <w:szCs w:val="20"/>
                <w:lang w:val="es-ES"/>
              </w:rPr>
              <w:t>El</w:t>
            </w:r>
            <w:r w:rsidRPr="007A552C">
              <w:rPr>
                <w:rFonts w:ascii="Arial" w:hAnsi="Arial" w:cs="Arial"/>
                <w:spacing w:val="-6"/>
                <w:sz w:val="20"/>
                <w:szCs w:val="20"/>
                <w:lang w:val="es-ES"/>
              </w:rPr>
              <w:t xml:space="preserve"> </w:t>
            </w:r>
            <w:r w:rsidRPr="007A552C">
              <w:rPr>
                <w:rFonts w:ascii="Arial" w:hAnsi="Arial" w:cs="Arial"/>
                <w:spacing w:val="-2"/>
                <w:sz w:val="20"/>
                <w:szCs w:val="20"/>
                <w:lang w:val="es-ES"/>
              </w:rPr>
              <w:t>proponente</w:t>
            </w:r>
            <w:r w:rsidRPr="007A552C">
              <w:rPr>
                <w:rFonts w:ascii="Arial" w:hAnsi="Arial" w:cs="Arial"/>
                <w:spacing w:val="-5"/>
                <w:sz w:val="20"/>
                <w:szCs w:val="20"/>
                <w:lang w:val="es-ES"/>
              </w:rPr>
              <w:t xml:space="preserve"> </w:t>
            </w:r>
            <w:r w:rsidRPr="007A552C">
              <w:rPr>
                <w:rFonts w:ascii="Arial" w:hAnsi="Arial" w:cs="Arial"/>
                <w:spacing w:val="-2"/>
                <w:sz w:val="20"/>
                <w:szCs w:val="20"/>
                <w:lang w:val="es-ES"/>
              </w:rPr>
              <w:t>que</w:t>
            </w:r>
            <w:r w:rsidRPr="007A552C">
              <w:rPr>
                <w:rFonts w:ascii="Arial" w:hAnsi="Arial" w:cs="Arial"/>
                <w:spacing w:val="-5"/>
                <w:sz w:val="20"/>
                <w:szCs w:val="20"/>
                <w:lang w:val="es-ES"/>
              </w:rPr>
              <w:t xml:space="preserve"> </w:t>
            </w:r>
            <w:r w:rsidRPr="007A552C">
              <w:rPr>
                <w:rFonts w:ascii="Arial" w:hAnsi="Arial" w:cs="Arial"/>
                <w:spacing w:val="-2"/>
                <w:sz w:val="20"/>
                <w:szCs w:val="20"/>
                <w:lang w:val="es-ES"/>
              </w:rPr>
              <w:t>deje</w:t>
            </w:r>
            <w:r w:rsidRPr="007A552C">
              <w:rPr>
                <w:rFonts w:ascii="Arial" w:hAnsi="Arial" w:cs="Arial"/>
                <w:spacing w:val="-5"/>
                <w:sz w:val="20"/>
                <w:szCs w:val="20"/>
                <w:lang w:val="es-ES"/>
              </w:rPr>
              <w:t xml:space="preserve"> </w:t>
            </w:r>
            <w:r w:rsidRPr="007A552C">
              <w:rPr>
                <w:rFonts w:ascii="Arial" w:hAnsi="Arial" w:cs="Arial"/>
                <w:spacing w:val="-2"/>
                <w:sz w:val="20"/>
                <w:szCs w:val="20"/>
                <w:lang w:val="es-ES"/>
              </w:rPr>
              <w:t>a</w:t>
            </w:r>
            <w:r w:rsidRPr="007A552C">
              <w:rPr>
                <w:rFonts w:ascii="Arial" w:hAnsi="Arial" w:cs="Arial"/>
                <w:spacing w:val="-5"/>
                <w:sz w:val="20"/>
                <w:szCs w:val="20"/>
                <w:lang w:val="es-ES"/>
              </w:rPr>
              <w:t xml:space="preserve"> </w:t>
            </w:r>
            <w:r w:rsidRPr="007A552C">
              <w:rPr>
                <w:rFonts w:ascii="Arial" w:hAnsi="Arial" w:cs="Arial"/>
                <w:spacing w:val="-2"/>
                <w:sz w:val="20"/>
                <w:szCs w:val="20"/>
                <w:lang w:val="es-ES"/>
              </w:rPr>
              <w:t>disposición</w:t>
            </w:r>
            <w:r w:rsidRPr="007A552C">
              <w:rPr>
                <w:rFonts w:ascii="Arial" w:hAnsi="Arial" w:cs="Arial"/>
                <w:spacing w:val="-3"/>
                <w:sz w:val="20"/>
                <w:szCs w:val="20"/>
                <w:lang w:val="es-ES"/>
              </w:rPr>
              <w:t xml:space="preserve"> </w:t>
            </w:r>
            <w:r w:rsidRPr="007A552C">
              <w:rPr>
                <w:rFonts w:ascii="Arial" w:hAnsi="Arial" w:cs="Arial"/>
                <w:spacing w:val="-2"/>
                <w:sz w:val="20"/>
                <w:szCs w:val="20"/>
                <w:lang w:val="es-ES"/>
              </w:rPr>
              <w:t>y</w:t>
            </w:r>
            <w:r w:rsidRPr="007A552C">
              <w:rPr>
                <w:rFonts w:ascii="Arial" w:hAnsi="Arial" w:cs="Arial"/>
                <w:spacing w:val="-9"/>
                <w:sz w:val="20"/>
                <w:szCs w:val="20"/>
                <w:lang w:val="es-ES"/>
              </w:rPr>
              <w:t xml:space="preserve"> </w:t>
            </w:r>
            <w:r w:rsidRPr="007A552C">
              <w:rPr>
                <w:rFonts w:ascii="Arial" w:hAnsi="Arial" w:cs="Arial"/>
                <w:spacing w:val="-2"/>
                <w:sz w:val="20"/>
                <w:szCs w:val="20"/>
                <w:lang w:val="es-ES"/>
              </w:rPr>
              <w:t>al</w:t>
            </w:r>
            <w:r w:rsidRPr="007A552C">
              <w:rPr>
                <w:rFonts w:ascii="Arial" w:hAnsi="Arial" w:cs="Arial"/>
                <w:spacing w:val="-9"/>
                <w:sz w:val="20"/>
                <w:szCs w:val="20"/>
                <w:lang w:val="es-ES"/>
              </w:rPr>
              <w:t xml:space="preserve"> </w:t>
            </w:r>
            <w:r w:rsidRPr="007A552C">
              <w:rPr>
                <w:rFonts w:ascii="Arial" w:hAnsi="Arial" w:cs="Arial"/>
                <w:spacing w:val="-2"/>
                <w:sz w:val="20"/>
                <w:szCs w:val="20"/>
                <w:lang w:val="es-ES"/>
              </w:rPr>
              <w:t xml:space="preserve">servicio </w:t>
            </w:r>
            <w:r w:rsidRPr="007A552C">
              <w:rPr>
                <w:rFonts w:ascii="Arial" w:hAnsi="Arial" w:cs="Arial"/>
                <w:sz w:val="20"/>
                <w:szCs w:val="20"/>
                <w:lang w:val="es-ES"/>
              </w:rPr>
              <w:t xml:space="preserve">de la Superservicios, el mayor número de empresas aliadas en la ciudad de Bogotá, obtendrá un puntaje </w:t>
            </w:r>
            <w:r w:rsidRPr="007A552C">
              <w:rPr>
                <w:rFonts w:ascii="Arial" w:hAnsi="Arial" w:cs="Arial"/>
                <w:b/>
                <w:sz w:val="20"/>
                <w:szCs w:val="20"/>
                <w:lang w:val="es-ES"/>
              </w:rPr>
              <w:t>de hasta 5.5 puntos</w:t>
            </w:r>
            <w:r w:rsidRPr="007A552C">
              <w:rPr>
                <w:rFonts w:ascii="Arial" w:hAnsi="Arial" w:cs="Arial"/>
                <w:sz w:val="20"/>
                <w:szCs w:val="20"/>
                <w:lang w:val="es-ES"/>
              </w:rPr>
              <w:t>.</w:t>
            </w:r>
          </w:p>
          <w:p w14:paraId="2E26465B" w14:textId="77777777" w:rsidR="007A552C" w:rsidRPr="007A552C" w:rsidRDefault="007A552C" w:rsidP="007A552C">
            <w:pPr>
              <w:pStyle w:val="TableParagraph"/>
              <w:spacing w:before="216"/>
              <w:ind w:left="124" w:right="131"/>
              <w:jc w:val="both"/>
              <w:rPr>
                <w:rFonts w:ascii="Arial" w:hAnsi="Arial" w:cs="Arial"/>
                <w:sz w:val="20"/>
                <w:szCs w:val="20"/>
                <w:lang w:val="es-ES"/>
              </w:rPr>
            </w:pPr>
            <w:r w:rsidRPr="007A552C">
              <w:rPr>
                <w:rFonts w:ascii="Arial" w:hAnsi="Arial" w:cs="Arial"/>
                <w:sz w:val="20"/>
                <w:szCs w:val="20"/>
                <w:lang w:val="es-ES"/>
              </w:rPr>
              <w:t>Por lo que será posible que se acredite disponibilidad de servicio de aliados en la ciudad de Bogotá, en diferentes proporciones obteniendo un menor puntaje, así:</w:t>
            </w:r>
          </w:p>
          <w:p w14:paraId="0D65EE7F" w14:textId="77777777" w:rsidR="007A552C" w:rsidRPr="007A552C" w:rsidRDefault="007A552C" w:rsidP="007A552C">
            <w:pPr>
              <w:pStyle w:val="TableParagraph"/>
              <w:spacing w:before="112"/>
              <w:jc w:val="both"/>
              <w:rPr>
                <w:rFonts w:ascii="Arial" w:hAnsi="Arial" w:cs="Arial"/>
                <w:sz w:val="20"/>
                <w:szCs w:val="20"/>
                <w:lang w:val="es-ES"/>
              </w:rPr>
            </w:pPr>
          </w:p>
          <w:p w14:paraId="1A7B4506" w14:textId="77777777" w:rsidR="007A552C" w:rsidRPr="007A552C" w:rsidRDefault="007A552C" w:rsidP="007A552C">
            <w:pPr>
              <w:pStyle w:val="TableParagraph"/>
              <w:numPr>
                <w:ilvl w:val="0"/>
                <w:numId w:val="36"/>
              </w:numPr>
              <w:tabs>
                <w:tab w:val="left" w:pos="844"/>
              </w:tabs>
              <w:autoSpaceDE w:val="0"/>
              <w:autoSpaceDN w:val="0"/>
              <w:ind w:right="452"/>
              <w:jc w:val="both"/>
              <w:rPr>
                <w:rFonts w:ascii="Arial" w:hAnsi="Arial" w:cs="Arial"/>
                <w:sz w:val="20"/>
                <w:szCs w:val="20"/>
                <w:lang w:val="es-ES"/>
              </w:rPr>
            </w:pPr>
            <w:r w:rsidRPr="007A552C">
              <w:rPr>
                <w:rFonts w:ascii="Arial" w:hAnsi="Arial" w:cs="Arial"/>
                <w:sz w:val="20"/>
                <w:szCs w:val="20"/>
                <w:lang w:val="es-ES"/>
              </w:rPr>
              <w:t>Si</w:t>
            </w:r>
            <w:r w:rsidRPr="007A552C">
              <w:rPr>
                <w:rFonts w:ascii="Arial" w:hAnsi="Arial" w:cs="Arial"/>
                <w:spacing w:val="-4"/>
                <w:sz w:val="20"/>
                <w:szCs w:val="20"/>
                <w:lang w:val="es-ES"/>
              </w:rPr>
              <w:t xml:space="preserve"> </w:t>
            </w:r>
            <w:r w:rsidRPr="007A552C">
              <w:rPr>
                <w:rFonts w:ascii="Arial" w:hAnsi="Arial" w:cs="Arial"/>
                <w:sz w:val="20"/>
                <w:szCs w:val="20"/>
                <w:lang w:val="es-ES"/>
              </w:rPr>
              <w:t>el</w:t>
            </w:r>
            <w:r w:rsidRPr="007A552C">
              <w:rPr>
                <w:rFonts w:ascii="Arial" w:hAnsi="Arial" w:cs="Arial"/>
                <w:spacing w:val="-4"/>
                <w:sz w:val="20"/>
                <w:szCs w:val="20"/>
                <w:lang w:val="es-ES"/>
              </w:rPr>
              <w:t xml:space="preserve"> </w:t>
            </w:r>
            <w:r w:rsidRPr="007A552C">
              <w:rPr>
                <w:rFonts w:ascii="Arial" w:hAnsi="Arial" w:cs="Arial"/>
                <w:sz w:val="20"/>
                <w:szCs w:val="20"/>
                <w:lang w:val="es-ES"/>
              </w:rPr>
              <w:t>proponente</w:t>
            </w:r>
            <w:r w:rsidRPr="007A552C">
              <w:rPr>
                <w:rFonts w:ascii="Arial" w:hAnsi="Arial" w:cs="Arial"/>
                <w:spacing w:val="-6"/>
                <w:sz w:val="20"/>
                <w:szCs w:val="20"/>
                <w:lang w:val="es-ES"/>
              </w:rPr>
              <w:t xml:space="preserve"> </w:t>
            </w:r>
            <w:r w:rsidRPr="007A552C">
              <w:rPr>
                <w:rFonts w:ascii="Arial" w:hAnsi="Arial" w:cs="Arial"/>
                <w:sz w:val="20"/>
                <w:szCs w:val="20"/>
                <w:lang w:val="es-ES"/>
              </w:rPr>
              <w:t>dispone</w:t>
            </w:r>
            <w:r w:rsidRPr="007A552C">
              <w:rPr>
                <w:rFonts w:ascii="Arial" w:hAnsi="Arial" w:cs="Arial"/>
                <w:spacing w:val="-4"/>
                <w:sz w:val="20"/>
                <w:szCs w:val="20"/>
                <w:lang w:val="es-ES"/>
              </w:rPr>
              <w:t xml:space="preserve"> </w:t>
            </w:r>
            <w:r w:rsidRPr="007A552C">
              <w:rPr>
                <w:rFonts w:ascii="Arial" w:hAnsi="Arial" w:cs="Arial"/>
                <w:sz w:val="20"/>
                <w:szCs w:val="20"/>
                <w:lang w:val="es-ES"/>
              </w:rPr>
              <w:t>un</w:t>
            </w:r>
            <w:r w:rsidRPr="007A552C">
              <w:rPr>
                <w:rFonts w:ascii="Arial" w:hAnsi="Arial" w:cs="Arial"/>
                <w:spacing w:val="-5"/>
                <w:sz w:val="20"/>
                <w:szCs w:val="20"/>
                <w:lang w:val="es-ES"/>
              </w:rPr>
              <w:t xml:space="preserve"> </w:t>
            </w:r>
            <w:r w:rsidRPr="007A552C">
              <w:rPr>
                <w:rFonts w:ascii="Arial" w:hAnsi="Arial" w:cs="Arial"/>
                <w:sz w:val="20"/>
                <w:szCs w:val="20"/>
                <w:lang w:val="es-ES"/>
              </w:rPr>
              <w:t>(1)</w:t>
            </w:r>
            <w:r w:rsidRPr="007A552C">
              <w:rPr>
                <w:rFonts w:ascii="Arial" w:hAnsi="Arial" w:cs="Arial"/>
                <w:spacing w:val="-1"/>
                <w:sz w:val="20"/>
                <w:szCs w:val="20"/>
                <w:lang w:val="es-ES"/>
              </w:rPr>
              <w:t xml:space="preserve"> </w:t>
            </w:r>
            <w:r w:rsidRPr="007A552C">
              <w:rPr>
                <w:rFonts w:ascii="Arial" w:hAnsi="Arial" w:cs="Arial"/>
                <w:sz w:val="20"/>
                <w:szCs w:val="20"/>
                <w:lang w:val="es-ES"/>
              </w:rPr>
              <w:t>aliado</w:t>
            </w:r>
            <w:r w:rsidRPr="007A552C">
              <w:rPr>
                <w:rFonts w:ascii="Arial" w:hAnsi="Arial" w:cs="Arial"/>
                <w:spacing w:val="-5"/>
                <w:sz w:val="20"/>
                <w:szCs w:val="20"/>
                <w:lang w:val="es-ES"/>
              </w:rPr>
              <w:t xml:space="preserve"> </w:t>
            </w:r>
            <w:r w:rsidRPr="007A552C">
              <w:rPr>
                <w:rFonts w:ascii="Arial" w:hAnsi="Arial" w:cs="Arial"/>
                <w:sz w:val="20"/>
                <w:szCs w:val="20"/>
                <w:lang w:val="es-ES"/>
              </w:rPr>
              <w:t>adicional</w:t>
            </w:r>
            <w:r w:rsidRPr="007A552C">
              <w:rPr>
                <w:rFonts w:ascii="Arial" w:hAnsi="Arial" w:cs="Arial"/>
                <w:spacing w:val="-3"/>
                <w:sz w:val="20"/>
                <w:szCs w:val="20"/>
                <w:lang w:val="es-ES"/>
              </w:rPr>
              <w:t xml:space="preserve"> </w:t>
            </w:r>
            <w:r w:rsidRPr="007A552C">
              <w:rPr>
                <w:rFonts w:ascii="Arial" w:hAnsi="Arial" w:cs="Arial"/>
                <w:sz w:val="20"/>
                <w:szCs w:val="20"/>
                <w:lang w:val="es-ES"/>
              </w:rPr>
              <w:t>en</w:t>
            </w:r>
            <w:r w:rsidRPr="007A552C">
              <w:rPr>
                <w:rFonts w:ascii="Arial" w:hAnsi="Arial" w:cs="Arial"/>
                <w:spacing w:val="-6"/>
                <w:sz w:val="20"/>
                <w:szCs w:val="20"/>
                <w:lang w:val="es-ES"/>
              </w:rPr>
              <w:t xml:space="preserve"> </w:t>
            </w:r>
            <w:r w:rsidRPr="007A552C">
              <w:rPr>
                <w:rFonts w:ascii="Arial" w:hAnsi="Arial" w:cs="Arial"/>
                <w:sz w:val="20"/>
                <w:szCs w:val="20"/>
                <w:lang w:val="es-ES"/>
              </w:rPr>
              <w:t>cualquiera</w:t>
            </w:r>
            <w:r w:rsidRPr="007A552C">
              <w:rPr>
                <w:rFonts w:ascii="Arial" w:hAnsi="Arial" w:cs="Arial"/>
                <w:spacing w:val="-5"/>
                <w:sz w:val="20"/>
                <w:szCs w:val="20"/>
                <w:lang w:val="es-ES"/>
              </w:rPr>
              <w:t xml:space="preserve"> </w:t>
            </w:r>
            <w:r w:rsidRPr="007A552C">
              <w:rPr>
                <w:rFonts w:ascii="Arial" w:hAnsi="Arial" w:cs="Arial"/>
                <w:sz w:val="20"/>
                <w:szCs w:val="20"/>
                <w:lang w:val="es-ES"/>
              </w:rPr>
              <w:t xml:space="preserve">de las sedes Barranquilla, Bucaramanga o Medellín, obtendrá un puntaje de </w:t>
            </w:r>
            <w:r w:rsidRPr="007A552C">
              <w:rPr>
                <w:rFonts w:ascii="Arial" w:hAnsi="Arial" w:cs="Arial"/>
                <w:b/>
                <w:sz w:val="20"/>
                <w:szCs w:val="20"/>
                <w:lang w:val="es-ES"/>
              </w:rPr>
              <w:t>2 puntos</w:t>
            </w:r>
            <w:r w:rsidRPr="007A552C">
              <w:rPr>
                <w:rFonts w:ascii="Arial" w:hAnsi="Arial" w:cs="Arial"/>
                <w:sz w:val="20"/>
                <w:szCs w:val="20"/>
                <w:lang w:val="es-ES"/>
              </w:rPr>
              <w:t>.</w:t>
            </w:r>
          </w:p>
          <w:p w14:paraId="0613A437" w14:textId="77777777" w:rsidR="007A552C" w:rsidRPr="007A552C" w:rsidRDefault="007A552C" w:rsidP="007A552C">
            <w:pPr>
              <w:pStyle w:val="TableParagraph"/>
              <w:numPr>
                <w:ilvl w:val="0"/>
                <w:numId w:val="36"/>
              </w:numPr>
              <w:tabs>
                <w:tab w:val="left" w:pos="844"/>
              </w:tabs>
              <w:autoSpaceDE w:val="0"/>
              <w:autoSpaceDN w:val="0"/>
              <w:spacing w:before="92" w:line="237" w:lineRule="auto"/>
              <w:ind w:right="601"/>
              <w:jc w:val="both"/>
              <w:rPr>
                <w:rFonts w:ascii="Arial" w:hAnsi="Arial" w:cs="Arial"/>
                <w:sz w:val="20"/>
                <w:szCs w:val="20"/>
                <w:lang w:val="es-ES"/>
              </w:rPr>
            </w:pPr>
            <w:r w:rsidRPr="007A552C">
              <w:rPr>
                <w:rFonts w:ascii="Arial" w:hAnsi="Arial" w:cs="Arial"/>
                <w:sz w:val="20"/>
                <w:szCs w:val="20"/>
                <w:lang w:val="es-ES"/>
              </w:rPr>
              <w:t>Si el proponente dispone de</w:t>
            </w:r>
            <w:r w:rsidRPr="007A552C">
              <w:rPr>
                <w:rFonts w:ascii="Arial" w:hAnsi="Arial" w:cs="Arial"/>
                <w:spacing w:val="40"/>
                <w:sz w:val="20"/>
                <w:szCs w:val="20"/>
                <w:lang w:val="es-ES"/>
              </w:rPr>
              <w:t xml:space="preserve"> </w:t>
            </w:r>
            <w:r w:rsidRPr="007A552C">
              <w:rPr>
                <w:rFonts w:ascii="Arial" w:hAnsi="Arial" w:cs="Arial"/>
                <w:sz w:val="20"/>
                <w:szCs w:val="20"/>
                <w:lang w:val="es-ES"/>
              </w:rPr>
              <w:t>dos (2) aliados adicionales en cualquiera</w:t>
            </w:r>
            <w:r w:rsidRPr="007A552C">
              <w:rPr>
                <w:rFonts w:ascii="Arial" w:hAnsi="Arial" w:cs="Arial"/>
                <w:spacing w:val="-8"/>
                <w:sz w:val="20"/>
                <w:szCs w:val="20"/>
                <w:lang w:val="es-ES"/>
              </w:rPr>
              <w:t xml:space="preserve"> </w:t>
            </w:r>
            <w:r w:rsidRPr="007A552C">
              <w:rPr>
                <w:rFonts w:ascii="Arial" w:hAnsi="Arial" w:cs="Arial"/>
                <w:sz w:val="20"/>
                <w:szCs w:val="20"/>
                <w:lang w:val="es-ES"/>
              </w:rPr>
              <w:t>de</w:t>
            </w:r>
            <w:r w:rsidRPr="007A552C">
              <w:rPr>
                <w:rFonts w:ascii="Arial" w:hAnsi="Arial" w:cs="Arial"/>
                <w:spacing w:val="-6"/>
                <w:sz w:val="20"/>
                <w:szCs w:val="20"/>
                <w:lang w:val="es-ES"/>
              </w:rPr>
              <w:t xml:space="preserve"> </w:t>
            </w:r>
            <w:r w:rsidRPr="007A552C">
              <w:rPr>
                <w:rFonts w:ascii="Arial" w:hAnsi="Arial" w:cs="Arial"/>
                <w:sz w:val="20"/>
                <w:szCs w:val="20"/>
                <w:lang w:val="es-ES"/>
              </w:rPr>
              <w:t>las</w:t>
            </w:r>
            <w:r w:rsidRPr="007A552C">
              <w:rPr>
                <w:rFonts w:ascii="Arial" w:hAnsi="Arial" w:cs="Arial"/>
                <w:spacing w:val="-7"/>
                <w:sz w:val="20"/>
                <w:szCs w:val="20"/>
                <w:lang w:val="es-ES"/>
              </w:rPr>
              <w:t xml:space="preserve"> </w:t>
            </w:r>
            <w:r w:rsidRPr="007A552C">
              <w:rPr>
                <w:rFonts w:ascii="Arial" w:hAnsi="Arial" w:cs="Arial"/>
                <w:sz w:val="20"/>
                <w:szCs w:val="20"/>
                <w:lang w:val="es-ES"/>
              </w:rPr>
              <w:t>sedes</w:t>
            </w:r>
            <w:r w:rsidRPr="007A552C">
              <w:rPr>
                <w:rFonts w:ascii="Arial" w:hAnsi="Arial" w:cs="Arial"/>
                <w:spacing w:val="-7"/>
                <w:sz w:val="20"/>
                <w:szCs w:val="20"/>
                <w:lang w:val="es-ES"/>
              </w:rPr>
              <w:t xml:space="preserve"> </w:t>
            </w:r>
            <w:r w:rsidRPr="007A552C">
              <w:rPr>
                <w:rFonts w:ascii="Arial" w:hAnsi="Arial" w:cs="Arial"/>
                <w:sz w:val="20"/>
                <w:szCs w:val="20"/>
                <w:lang w:val="es-ES"/>
              </w:rPr>
              <w:t>Barranquilla,</w:t>
            </w:r>
            <w:r w:rsidRPr="007A552C">
              <w:rPr>
                <w:rFonts w:ascii="Arial" w:hAnsi="Arial" w:cs="Arial"/>
                <w:spacing w:val="-6"/>
                <w:sz w:val="20"/>
                <w:szCs w:val="20"/>
                <w:lang w:val="es-ES"/>
              </w:rPr>
              <w:t xml:space="preserve"> </w:t>
            </w:r>
            <w:r w:rsidRPr="007A552C">
              <w:rPr>
                <w:rFonts w:ascii="Arial" w:hAnsi="Arial" w:cs="Arial"/>
                <w:sz w:val="20"/>
                <w:szCs w:val="20"/>
                <w:lang w:val="es-ES"/>
              </w:rPr>
              <w:t>Bucaramanga</w:t>
            </w:r>
            <w:r w:rsidRPr="007A552C">
              <w:rPr>
                <w:rFonts w:ascii="Arial" w:hAnsi="Arial" w:cs="Arial"/>
                <w:spacing w:val="-9"/>
                <w:sz w:val="20"/>
                <w:szCs w:val="20"/>
                <w:lang w:val="es-ES"/>
              </w:rPr>
              <w:t xml:space="preserve"> </w:t>
            </w:r>
            <w:r w:rsidRPr="007A552C">
              <w:rPr>
                <w:rFonts w:ascii="Arial" w:hAnsi="Arial" w:cs="Arial"/>
                <w:sz w:val="20"/>
                <w:szCs w:val="20"/>
                <w:lang w:val="es-ES"/>
              </w:rPr>
              <w:t>o</w:t>
            </w:r>
            <w:r w:rsidRPr="007A552C">
              <w:rPr>
                <w:rFonts w:ascii="Arial" w:hAnsi="Arial" w:cs="Arial"/>
                <w:spacing w:val="-4"/>
                <w:sz w:val="20"/>
                <w:szCs w:val="20"/>
                <w:lang w:val="es-ES"/>
              </w:rPr>
              <w:t xml:space="preserve"> </w:t>
            </w:r>
            <w:r w:rsidRPr="007A552C">
              <w:rPr>
                <w:rFonts w:ascii="Arial" w:hAnsi="Arial" w:cs="Arial"/>
                <w:sz w:val="20"/>
                <w:szCs w:val="20"/>
                <w:lang w:val="es-ES"/>
              </w:rPr>
              <w:t xml:space="preserve">Medellín, obtendrá un puntaje de </w:t>
            </w:r>
            <w:r w:rsidRPr="007A552C">
              <w:rPr>
                <w:rFonts w:ascii="Arial" w:hAnsi="Arial" w:cs="Arial"/>
                <w:b/>
                <w:sz w:val="20"/>
                <w:szCs w:val="20"/>
                <w:lang w:val="es-ES"/>
              </w:rPr>
              <w:t>4 puntos</w:t>
            </w:r>
            <w:r w:rsidRPr="007A552C">
              <w:rPr>
                <w:rFonts w:ascii="Arial" w:hAnsi="Arial" w:cs="Arial"/>
                <w:sz w:val="20"/>
                <w:szCs w:val="20"/>
                <w:lang w:val="es-ES"/>
              </w:rPr>
              <w:t>.</w:t>
            </w:r>
          </w:p>
          <w:p w14:paraId="3A8F8BD3" w14:textId="77777777" w:rsidR="007A552C" w:rsidRPr="007A552C" w:rsidRDefault="007A552C" w:rsidP="007A552C">
            <w:pPr>
              <w:pStyle w:val="TableParagraph"/>
              <w:numPr>
                <w:ilvl w:val="0"/>
                <w:numId w:val="36"/>
              </w:numPr>
              <w:tabs>
                <w:tab w:val="left" w:pos="844"/>
              </w:tabs>
              <w:autoSpaceDE w:val="0"/>
              <w:autoSpaceDN w:val="0"/>
              <w:spacing w:before="91"/>
              <w:ind w:right="308"/>
              <w:jc w:val="both"/>
              <w:rPr>
                <w:rFonts w:ascii="Arial" w:hAnsi="Arial" w:cs="Arial"/>
                <w:sz w:val="20"/>
                <w:szCs w:val="20"/>
                <w:lang w:val="es-ES"/>
              </w:rPr>
            </w:pPr>
            <w:r w:rsidRPr="007A552C">
              <w:rPr>
                <w:rFonts w:ascii="Arial" w:hAnsi="Arial" w:cs="Arial"/>
                <w:sz w:val="20"/>
                <w:szCs w:val="20"/>
                <w:lang w:val="es-ES"/>
              </w:rPr>
              <w:t>Si</w:t>
            </w:r>
            <w:r w:rsidRPr="007A552C">
              <w:rPr>
                <w:rFonts w:ascii="Arial" w:hAnsi="Arial" w:cs="Arial"/>
                <w:spacing w:val="-5"/>
                <w:sz w:val="20"/>
                <w:szCs w:val="20"/>
                <w:lang w:val="es-ES"/>
              </w:rPr>
              <w:t xml:space="preserve"> </w:t>
            </w:r>
            <w:r w:rsidRPr="007A552C">
              <w:rPr>
                <w:rFonts w:ascii="Arial" w:hAnsi="Arial" w:cs="Arial"/>
                <w:sz w:val="20"/>
                <w:szCs w:val="20"/>
                <w:lang w:val="es-ES"/>
              </w:rPr>
              <w:t>el</w:t>
            </w:r>
            <w:r w:rsidRPr="007A552C">
              <w:rPr>
                <w:rFonts w:ascii="Arial" w:hAnsi="Arial" w:cs="Arial"/>
                <w:spacing w:val="-5"/>
                <w:sz w:val="20"/>
                <w:szCs w:val="20"/>
                <w:lang w:val="es-ES"/>
              </w:rPr>
              <w:t xml:space="preserve"> </w:t>
            </w:r>
            <w:r w:rsidRPr="007A552C">
              <w:rPr>
                <w:rFonts w:ascii="Arial" w:hAnsi="Arial" w:cs="Arial"/>
                <w:sz w:val="20"/>
                <w:szCs w:val="20"/>
                <w:lang w:val="es-ES"/>
              </w:rPr>
              <w:t>proponente</w:t>
            </w:r>
            <w:r w:rsidRPr="007A552C">
              <w:rPr>
                <w:rFonts w:ascii="Arial" w:hAnsi="Arial" w:cs="Arial"/>
                <w:spacing w:val="-7"/>
                <w:sz w:val="20"/>
                <w:szCs w:val="20"/>
                <w:lang w:val="es-ES"/>
              </w:rPr>
              <w:t xml:space="preserve"> </w:t>
            </w:r>
            <w:r w:rsidRPr="007A552C">
              <w:rPr>
                <w:rFonts w:ascii="Arial" w:hAnsi="Arial" w:cs="Arial"/>
                <w:sz w:val="20"/>
                <w:szCs w:val="20"/>
                <w:lang w:val="es-ES"/>
              </w:rPr>
              <w:t>dispone</w:t>
            </w:r>
            <w:r w:rsidRPr="007A552C">
              <w:rPr>
                <w:rFonts w:ascii="Arial" w:hAnsi="Arial" w:cs="Arial"/>
                <w:spacing w:val="-7"/>
                <w:sz w:val="20"/>
                <w:szCs w:val="20"/>
                <w:lang w:val="es-ES"/>
              </w:rPr>
              <w:t xml:space="preserve"> </w:t>
            </w:r>
            <w:r w:rsidRPr="007A552C">
              <w:rPr>
                <w:rFonts w:ascii="Arial" w:hAnsi="Arial" w:cs="Arial"/>
                <w:sz w:val="20"/>
                <w:szCs w:val="20"/>
                <w:lang w:val="es-ES"/>
              </w:rPr>
              <w:t>tres</w:t>
            </w:r>
            <w:r w:rsidRPr="007A552C">
              <w:rPr>
                <w:rFonts w:ascii="Arial" w:hAnsi="Arial" w:cs="Arial"/>
                <w:spacing w:val="-5"/>
                <w:sz w:val="20"/>
                <w:szCs w:val="20"/>
                <w:lang w:val="es-ES"/>
              </w:rPr>
              <w:t xml:space="preserve"> </w:t>
            </w:r>
            <w:r w:rsidRPr="007A552C">
              <w:rPr>
                <w:rFonts w:ascii="Arial" w:hAnsi="Arial" w:cs="Arial"/>
                <w:sz w:val="20"/>
                <w:szCs w:val="20"/>
                <w:lang w:val="es-ES"/>
              </w:rPr>
              <w:t>(3)</w:t>
            </w:r>
            <w:r w:rsidRPr="007A552C">
              <w:rPr>
                <w:rFonts w:ascii="Arial" w:hAnsi="Arial" w:cs="Arial"/>
                <w:spacing w:val="-2"/>
                <w:sz w:val="20"/>
                <w:szCs w:val="20"/>
                <w:lang w:val="es-ES"/>
              </w:rPr>
              <w:t xml:space="preserve"> </w:t>
            </w:r>
            <w:r w:rsidRPr="007A552C">
              <w:rPr>
                <w:rFonts w:ascii="Arial" w:hAnsi="Arial" w:cs="Arial"/>
                <w:sz w:val="20"/>
                <w:szCs w:val="20"/>
                <w:lang w:val="es-ES"/>
              </w:rPr>
              <w:t>aliados</w:t>
            </w:r>
            <w:r w:rsidRPr="007A552C">
              <w:rPr>
                <w:rFonts w:ascii="Arial" w:hAnsi="Arial" w:cs="Arial"/>
                <w:spacing w:val="-5"/>
                <w:sz w:val="20"/>
                <w:szCs w:val="20"/>
                <w:lang w:val="es-ES"/>
              </w:rPr>
              <w:t xml:space="preserve"> </w:t>
            </w:r>
            <w:r w:rsidRPr="007A552C">
              <w:rPr>
                <w:rFonts w:ascii="Arial" w:hAnsi="Arial" w:cs="Arial"/>
                <w:sz w:val="20"/>
                <w:szCs w:val="20"/>
                <w:lang w:val="es-ES"/>
              </w:rPr>
              <w:t>adicionales</w:t>
            </w:r>
            <w:r w:rsidRPr="007A552C">
              <w:rPr>
                <w:rFonts w:ascii="Arial" w:hAnsi="Arial" w:cs="Arial"/>
                <w:spacing w:val="-5"/>
                <w:sz w:val="20"/>
                <w:szCs w:val="20"/>
                <w:lang w:val="es-ES"/>
              </w:rPr>
              <w:t xml:space="preserve"> </w:t>
            </w:r>
            <w:r w:rsidRPr="007A552C">
              <w:rPr>
                <w:rFonts w:ascii="Arial" w:hAnsi="Arial" w:cs="Arial"/>
                <w:sz w:val="20"/>
                <w:szCs w:val="20"/>
                <w:lang w:val="es-ES"/>
              </w:rPr>
              <w:t>en</w:t>
            </w:r>
            <w:r w:rsidRPr="007A552C">
              <w:rPr>
                <w:rFonts w:ascii="Arial" w:hAnsi="Arial" w:cs="Arial"/>
                <w:spacing w:val="-4"/>
                <w:sz w:val="20"/>
                <w:szCs w:val="20"/>
                <w:lang w:val="es-ES"/>
              </w:rPr>
              <w:t xml:space="preserve"> </w:t>
            </w:r>
            <w:r w:rsidRPr="007A552C">
              <w:rPr>
                <w:rFonts w:ascii="Arial" w:hAnsi="Arial" w:cs="Arial"/>
                <w:sz w:val="20"/>
                <w:szCs w:val="20"/>
                <w:lang w:val="es-ES"/>
              </w:rPr>
              <w:t xml:space="preserve">cualquiera de las sedes Barranquilla, Bucaramanga o Medellín, obtendrá un puntaje de </w:t>
            </w:r>
            <w:r w:rsidRPr="007A552C">
              <w:rPr>
                <w:rFonts w:ascii="Arial" w:hAnsi="Arial" w:cs="Arial"/>
                <w:b/>
                <w:sz w:val="20"/>
                <w:szCs w:val="20"/>
                <w:lang w:val="es-ES"/>
              </w:rPr>
              <w:t>5.75 puntos</w:t>
            </w:r>
            <w:r w:rsidRPr="007A552C">
              <w:rPr>
                <w:rFonts w:ascii="Arial" w:hAnsi="Arial" w:cs="Arial"/>
                <w:sz w:val="20"/>
                <w:szCs w:val="20"/>
                <w:lang w:val="es-ES"/>
              </w:rPr>
              <w:t>.</w:t>
            </w:r>
          </w:p>
          <w:p w14:paraId="2FF4002F" w14:textId="77777777" w:rsidR="007A552C" w:rsidRPr="007A552C" w:rsidRDefault="007A552C" w:rsidP="007A552C">
            <w:pPr>
              <w:pStyle w:val="TableParagraph"/>
              <w:jc w:val="both"/>
              <w:rPr>
                <w:rFonts w:ascii="Arial" w:hAnsi="Arial" w:cs="Arial"/>
                <w:sz w:val="20"/>
                <w:szCs w:val="20"/>
                <w:lang w:val="es-ES"/>
              </w:rPr>
            </w:pPr>
          </w:p>
          <w:p w14:paraId="3EB7DF72" w14:textId="77777777" w:rsidR="007A552C" w:rsidRPr="007A552C" w:rsidRDefault="007A552C" w:rsidP="007A552C">
            <w:pPr>
              <w:pStyle w:val="TableParagraph"/>
              <w:spacing w:before="29"/>
              <w:jc w:val="both"/>
              <w:rPr>
                <w:rFonts w:ascii="Arial" w:hAnsi="Arial" w:cs="Arial"/>
                <w:sz w:val="20"/>
                <w:szCs w:val="20"/>
                <w:lang w:val="es-ES"/>
              </w:rPr>
            </w:pPr>
          </w:p>
          <w:p w14:paraId="2F03E01F" w14:textId="77777777" w:rsidR="007A552C" w:rsidRPr="00946A4B" w:rsidRDefault="007A552C" w:rsidP="007A552C">
            <w:pPr>
              <w:pStyle w:val="TableParagraph"/>
              <w:spacing w:before="18" w:line="213" w:lineRule="exact"/>
              <w:ind w:left="2"/>
              <w:jc w:val="both"/>
              <w:rPr>
                <w:rFonts w:ascii="Arial" w:hAnsi="Arial" w:cs="Arial"/>
                <w:b/>
                <w:spacing w:val="-2"/>
                <w:sz w:val="20"/>
                <w:szCs w:val="20"/>
              </w:rPr>
            </w:pPr>
            <w:r w:rsidRPr="007A552C">
              <w:rPr>
                <w:rFonts w:ascii="Arial" w:hAnsi="Arial" w:cs="Arial"/>
                <w:b/>
                <w:sz w:val="20"/>
                <w:szCs w:val="20"/>
                <w:lang w:val="es-ES"/>
              </w:rPr>
              <w:t>Not</w:t>
            </w:r>
            <w:r w:rsidRPr="007A552C">
              <w:rPr>
                <w:rFonts w:ascii="Arial" w:hAnsi="Arial" w:cs="Arial"/>
                <w:sz w:val="20"/>
                <w:szCs w:val="20"/>
                <w:lang w:val="es-ES"/>
              </w:rPr>
              <w:t>a: en todo caso solo podrá acreditar el ofrecimiento para solo un factor puntuable (Disponibilidad de Aliado).</w:t>
            </w:r>
          </w:p>
        </w:tc>
        <w:tc>
          <w:tcPr>
            <w:tcW w:w="1967" w:type="dxa"/>
          </w:tcPr>
          <w:p w14:paraId="42B9D895" w14:textId="77777777" w:rsidR="007A552C" w:rsidRDefault="007A552C" w:rsidP="007A552C">
            <w:pPr>
              <w:pStyle w:val="TableParagraph"/>
              <w:spacing w:before="18" w:line="213" w:lineRule="exact"/>
              <w:ind w:left="4" w:right="25"/>
              <w:jc w:val="center"/>
              <w:rPr>
                <w:rFonts w:ascii="Arial" w:hAnsi="Arial" w:cs="Arial"/>
                <w:b/>
                <w:spacing w:val="-2"/>
                <w:sz w:val="20"/>
                <w:szCs w:val="20"/>
              </w:rPr>
            </w:pPr>
          </w:p>
          <w:p w14:paraId="6EB6A55E" w14:textId="77777777" w:rsidR="007A552C" w:rsidRDefault="007A552C" w:rsidP="007A552C">
            <w:pPr>
              <w:pStyle w:val="TableParagraph"/>
              <w:spacing w:before="18" w:line="213" w:lineRule="exact"/>
              <w:ind w:left="4" w:right="25"/>
              <w:jc w:val="center"/>
              <w:rPr>
                <w:rFonts w:ascii="Arial" w:hAnsi="Arial" w:cs="Arial"/>
                <w:b/>
                <w:spacing w:val="-2"/>
                <w:sz w:val="20"/>
                <w:szCs w:val="20"/>
              </w:rPr>
            </w:pPr>
          </w:p>
          <w:p w14:paraId="6FF2EDCC" w14:textId="77777777" w:rsidR="007A552C" w:rsidRDefault="007A552C" w:rsidP="007A552C">
            <w:pPr>
              <w:pStyle w:val="TableParagraph"/>
              <w:spacing w:before="18" w:line="213" w:lineRule="exact"/>
              <w:ind w:left="4" w:right="25"/>
              <w:jc w:val="center"/>
              <w:rPr>
                <w:rFonts w:ascii="Arial" w:hAnsi="Arial" w:cs="Arial"/>
                <w:b/>
                <w:spacing w:val="-2"/>
                <w:sz w:val="20"/>
                <w:szCs w:val="20"/>
              </w:rPr>
            </w:pPr>
          </w:p>
          <w:p w14:paraId="5599A577" w14:textId="77777777" w:rsidR="007A552C" w:rsidRDefault="007A552C" w:rsidP="007A552C">
            <w:pPr>
              <w:pStyle w:val="TableParagraph"/>
              <w:spacing w:before="18" w:line="213" w:lineRule="exact"/>
              <w:ind w:left="4" w:right="25"/>
              <w:jc w:val="center"/>
              <w:rPr>
                <w:rFonts w:ascii="Arial" w:hAnsi="Arial" w:cs="Arial"/>
                <w:b/>
                <w:spacing w:val="-2"/>
                <w:sz w:val="20"/>
                <w:szCs w:val="20"/>
              </w:rPr>
            </w:pPr>
          </w:p>
          <w:p w14:paraId="026DB7E7" w14:textId="77777777" w:rsidR="007A552C" w:rsidRDefault="007A552C" w:rsidP="007A552C">
            <w:pPr>
              <w:pStyle w:val="TableParagraph"/>
              <w:spacing w:before="18" w:line="213" w:lineRule="exact"/>
              <w:ind w:left="4" w:right="25"/>
              <w:jc w:val="center"/>
              <w:rPr>
                <w:rFonts w:ascii="Arial" w:hAnsi="Arial" w:cs="Arial"/>
                <w:b/>
                <w:spacing w:val="-2"/>
                <w:sz w:val="20"/>
                <w:szCs w:val="20"/>
              </w:rPr>
            </w:pPr>
          </w:p>
          <w:p w14:paraId="4634BB16" w14:textId="77777777" w:rsidR="007A552C" w:rsidRDefault="007A552C" w:rsidP="007A552C">
            <w:pPr>
              <w:pStyle w:val="TableParagraph"/>
              <w:spacing w:before="18" w:line="213" w:lineRule="exact"/>
              <w:ind w:left="4" w:right="25"/>
              <w:jc w:val="center"/>
              <w:rPr>
                <w:rFonts w:ascii="Arial" w:hAnsi="Arial" w:cs="Arial"/>
                <w:b/>
                <w:spacing w:val="-2"/>
                <w:sz w:val="20"/>
                <w:szCs w:val="20"/>
              </w:rPr>
            </w:pPr>
          </w:p>
          <w:p w14:paraId="6FFA0E3D" w14:textId="77777777" w:rsidR="007A552C" w:rsidRDefault="007A552C" w:rsidP="007A552C">
            <w:pPr>
              <w:pStyle w:val="TableParagraph"/>
              <w:spacing w:before="18" w:line="213" w:lineRule="exact"/>
              <w:ind w:left="4" w:right="25"/>
              <w:jc w:val="center"/>
              <w:rPr>
                <w:rFonts w:ascii="Arial" w:hAnsi="Arial" w:cs="Arial"/>
                <w:b/>
                <w:spacing w:val="-2"/>
                <w:sz w:val="20"/>
                <w:szCs w:val="20"/>
              </w:rPr>
            </w:pPr>
          </w:p>
          <w:p w14:paraId="6701236F" w14:textId="77777777" w:rsidR="007A552C" w:rsidRDefault="007A552C" w:rsidP="007A552C">
            <w:pPr>
              <w:pStyle w:val="TableParagraph"/>
              <w:spacing w:before="18" w:line="213" w:lineRule="exact"/>
              <w:ind w:left="4" w:right="25"/>
              <w:jc w:val="center"/>
              <w:rPr>
                <w:rFonts w:ascii="Arial" w:hAnsi="Arial" w:cs="Arial"/>
                <w:b/>
                <w:spacing w:val="-2"/>
                <w:sz w:val="20"/>
                <w:szCs w:val="20"/>
              </w:rPr>
            </w:pPr>
          </w:p>
          <w:p w14:paraId="31B93B1B" w14:textId="77777777" w:rsidR="007A552C" w:rsidRPr="00946A4B" w:rsidRDefault="007A552C" w:rsidP="007A552C">
            <w:pPr>
              <w:pStyle w:val="TableParagraph"/>
              <w:spacing w:before="18" w:line="213" w:lineRule="exact"/>
              <w:ind w:left="4" w:right="25"/>
              <w:jc w:val="center"/>
              <w:rPr>
                <w:rFonts w:ascii="Arial" w:hAnsi="Arial" w:cs="Arial"/>
                <w:b/>
                <w:spacing w:val="-2"/>
                <w:sz w:val="20"/>
                <w:szCs w:val="20"/>
              </w:rPr>
            </w:pPr>
            <w:r>
              <w:rPr>
                <w:rFonts w:ascii="Arial" w:hAnsi="Arial" w:cs="Arial"/>
                <w:b/>
                <w:spacing w:val="-2"/>
                <w:sz w:val="20"/>
                <w:szCs w:val="20"/>
              </w:rPr>
              <w:t>5.75</w:t>
            </w:r>
          </w:p>
        </w:tc>
      </w:tr>
    </w:tbl>
    <w:p w14:paraId="0EBBCAA9" w14:textId="77777777" w:rsidR="00CD5755" w:rsidRPr="00946A4B" w:rsidRDefault="00CD5755" w:rsidP="00CD5755">
      <w:pPr>
        <w:pStyle w:val="Textoindependiente"/>
        <w:spacing w:before="153"/>
        <w:ind w:right="954"/>
        <w:jc w:val="both"/>
        <w:sectPr w:rsidR="00CD5755" w:rsidRPr="00946A4B" w:rsidSect="00CD5755">
          <w:pgSz w:w="12240" w:h="15840"/>
          <w:pgMar w:top="2180" w:right="720" w:bottom="880" w:left="1080" w:header="938" w:footer="690" w:gutter="0"/>
          <w:cols w:space="720"/>
        </w:sectPr>
      </w:pPr>
    </w:p>
    <w:p w14:paraId="5D5D1B7E" w14:textId="50EF5B2A" w:rsidR="00103766" w:rsidRPr="00BC3E90" w:rsidRDefault="00103766" w:rsidP="00F85BA8">
      <w:pPr>
        <w:widowControl/>
        <w:suppressAutoHyphens w:val="0"/>
        <w:autoSpaceDN/>
        <w:spacing w:after="160" w:line="259" w:lineRule="auto"/>
        <w:textAlignment w:val="auto"/>
        <w:rPr>
          <w:rFonts w:ascii="Verdana" w:hAnsi="Verdana" w:cs="Arial"/>
          <w:b/>
          <w:color w:val="000000" w:themeColor="text1"/>
          <w:kern w:val="1"/>
          <w:lang w:eastAsia="zh-CN"/>
        </w:rPr>
      </w:pPr>
    </w:p>
    <w:p w14:paraId="238A1B42" w14:textId="279207D4" w:rsidR="00EF1E32" w:rsidRPr="009C7B4F" w:rsidRDefault="009C7B4F" w:rsidP="00EF1C49">
      <w:pPr>
        <w:pStyle w:val="Ttulo1"/>
        <w:jc w:val="center"/>
        <w:rPr>
          <w:rFonts w:ascii="Verdana" w:hAnsi="Verdana" w:cs="Arial"/>
          <w:b/>
          <w:color w:val="000000" w:themeColor="text1"/>
          <w:sz w:val="20"/>
          <w:szCs w:val="20"/>
        </w:rPr>
      </w:pPr>
      <w:bookmarkStart w:id="13" w:name="_Toc228920436"/>
      <w:r w:rsidRPr="009C7B4F">
        <w:rPr>
          <w:rFonts w:ascii="Verdana" w:hAnsi="Verdana" w:cs="Arial"/>
          <w:b/>
          <w:color w:val="000000" w:themeColor="text1"/>
          <w:sz w:val="20"/>
          <w:szCs w:val="20"/>
        </w:rPr>
        <w:t>FORMATO 6</w:t>
      </w:r>
      <w:bookmarkEnd w:id="13"/>
    </w:p>
    <w:p w14:paraId="044487E0" w14:textId="77777777" w:rsidR="00EF1E32" w:rsidRPr="007A49FA" w:rsidRDefault="00EF1E32" w:rsidP="007A49FA">
      <w:pPr>
        <w:pStyle w:val="Ttulo2"/>
        <w:jc w:val="center"/>
        <w:rPr>
          <w:rFonts w:ascii="Verdana" w:hAnsi="Verdana" w:cs="Arial"/>
          <w:b/>
          <w:color w:val="000000" w:themeColor="text1"/>
          <w:sz w:val="20"/>
          <w:szCs w:val="20"/>
        </w:rPr>
      </w:pPr>
      <w:bookmarkStart w:id="14" w:name="_Toc228920437"/>
      <w:r w:rsidRPr="007A49FA">
        <w:rPr>
          <w:rFonts w:ascii="Verdana" w:hAnsi="Verdana" w:cs="Arial"/>
          <w:b/>
          <w:color w:val="000000" w:themeColor="text1"/>
          <w:sz w:val="20"/>
          <w:szCs w:val="20"/>
        </w:rPr>
        <w:t>CARTA DE PRESENTACIÓN DE LA PROPUESTA</w:t>
      </w:r>
      <w:bookmarkEnd w:id="14"/>
    </w:p>
    <w:p w14:paraId="541D4822" w14:textId="77777777" w:rsidR="00EF1E32" w:rsidRPr="008F5513" w:rsidRDefault="00EF1E32" w:rsidP="00EF1E32">
      <w:pPr>
        <w:pStyle w:val="Textoindependiente"/>
        <w:spacing w:after="0" w:line="276" w:lineRule="auto"/>
        <w:jc w:val="both"/>
        <w:rPr>
          <w:rFonts w:ascii="Verdana" w:hAnsi="Verdana"/>
          <w:b/>
          <w:color w:val="000000" w:themeColor="text1"/>
          <w:sz w:val="20"/>
          <w:szCs w:val="20"/>
        </w:rPr>
      </w:pPr>
    </w:p>
    <w:p w14:paraId="5BAEDF2F" w14:textId="77777777" w:rsidR="00B67FF4" w:rsidRPr="008F5513" w:rsidRDefault="00B67FF4" w:rsidP="00B67FF4">
      <w:pPr>
        <w:jc w:val="both"/>
        <w:rPr>
          <w:rFonts w:ascii="Verdana" w:hAnsi="Verdana"/>
          <w:color w:val="000000" w:themeColor="text1"/>
        </w:rPr>
      </w:pPr>
      <w:permStart w:id="1570660483" w:edGrp="everyone"/>
      <w:r w:rsidRPr="008F5513">
        <w:rPr>
          <w:rFonts w:ascii="Verdana" w:hAnsi="Verdana"/>
          <w:color w:val="000000" w:themeColor="text1"/>
        </w:rPr>
        <w:t>Bogotá, D.C.  y fecha</w:t>
      </w:r>
    </w:p>
    <w:permEnd w:id="1570660483"/>
    <w:p w14:paraId="5EB4EC68" w14:textId="77777777" w:rsidR="00B67FF4" w:rsidRPr="008F5513" w:rsidRDefault="00B67FF4" w:rsidP="00B67FF4">
      <w:pPr>
        <w:jc w:val="both"/>
        <w:rPr>
          <w:rFonts w:ascii="Verdana" w:hAnsi="Verdana"/>
          <w:color w:val="000000" w:themeColor="text1"/>
        </w:rPr>
      </w:pPr>
    </w:p>
    <w:p w14:paraId="5DDE45EB" w14:textId="77777777" w:rsidR="00B67FF4" w:rsidRPr="008F5513" w:rsidRDefault="00B67FF4" w:rsidP="00B67FF4">
      <w:pPr>
        <w:jc w:val="both"/>
        <w:rPr>
          <w:rFonts w:ascii="Verdana" w:hAnsi="Verdana"/>
          <w:color w:val="000000" w:themeColor="text1"/>
        </w:rPr>
      </w:pPr>
    </w:p>
    <w:p w14:paraId="332D370B" w14:textId="77777777" w:rsidR="00B67FF4" w:rsidRPr="008F5513" w:rsidRDefault="00B67FF4" w:rsidP="00B67FF4">
      <w:pPr>
        <w:jc w:val="both"/>
        <w:rPr>
          <w:rFonts w:ascii="Verdana" w:hAnsi="Verdana"/>
          <w:b/>
          <w:bCs/>
          <w:color w:val="000000" w:themeColor="text1"/>
        </w:rPr>
      </w:pPr>
      <w:r w:rsidRPr="008F5513">
        <w:rPr>
          <w:rFonts w:ascii="Verdana" w:hAnsi="Verdana"/>
          <w:color w:val="000000" w:themeColor="text1"/>
        </w:rPr>
        <w:t>Señores</w:t>
      </w:r>
    </w:p>
    <w:p w14:paraId="68A55F56" w14:textId="77777777" w:rsidR="00B67FF4" w:rsidRPr="008F5513" w:rsidRDefault="00B67FF4" w:rsidP="00B67FF4">
      <w:pPr>
        <w:jc w:val="both"/>
        <w:rPr>
          <w:rFonts w:ascii="Verdana" w:hAnsi="Verdana"/>
          <w:color w:val="000000" w:themeColor="text1"/>
        </w:rPr>
      </w:pPr>
      <w:r w:rsidRPr="008F5513">
        <w:rPr>
          <w:rFonts w:ascii="Verdana" w:hAnsi="Verdana"/>
          <w:b/>
          <w:bCs/>
          <w:color w:val="000000" w:themeColor="text1"/>
        </w:rPr>
        <w:t>SUPERINTENDENCIA DE SERVICIOS PÚBLICOS DOMICILIARIOS</w:t>
      </w:r>
    </w:p>
    <w:p w14:paraId="2B4744E1" w14:textId="77777777" w:rsidR="00B67FF4" w:rsidRPr="008F5513" w:rsidRDefault="00B67FF4" w:rsidP="00B67FF4">
      <w:pPr>
        <w:jc w:val="both"/>
        <w:rPr>
          <w:rFonts w:ascii="Verdana" w:hAnsi="Verdana"/>
          <w:color w:val="000000" w:themeColor="text1"/>
        </w:rPr>
      </w:pPr>
      <w:r w:rsidRPr="008F5513">
        <w:rPr>
          <w:rFonts w:ascii="Verdana" w:hAnsi="Verdana"/>
          <w:color w:val="000000" w:themeColor="text1"/>
        </w:rPr>
        <w:t>Bogotá. D.C.</w:t>
      </w:r>
    </w:p>
    <w:p w14:paraId="682A2F06" w14:textId="77777777" w:rsidR="00B67FF4" w:rsidRPr="008F5513" w:rsidRDefault="00B67FF4" w:rsidP="00B67FF4">
      <w:pPr>
        <w:jc w:val="both"/>
        <w:rPr>
          <w:rFonts w:ascii="Verdana" w:hAnsi="Verdana"/>
          <w:color w:val="000000" w:themeColor="text1"/>
        </w:rPr>
      </w:pPr>
    </w:p>
    <w:p w14:paraId="12473A37" w14:textId="77777777" w:rsidR="008F5513" w:rsidRPr="008F5513" w:rsidRDefault="008F5513" w:rsidP="00B67FF4">
      <w:pPr>
        <w:jc w:val="both"/>
        <w:rPr>
          <w:rFonts w:ascii="Verdana" w:hAnsi="Verdana"/>
          <w:color w:val="000000" w:themeColor="text1"/>
        </w:rPr>
      </w:pPr>
    </w:p>
    <w:p w14:paraId="355AD75E" w14:textId="502AAC61" w:rsidR="00B67FF4" w:rsidRPr="008F5513" w:rsidRDefault="00B67FF4" w:rsidP="00B67FF4">
      <w:pPr>
        <w:jc w:val="both"/>
        <w:rPr>
          <w:rFonts w:ascii="Verdana" w:hAnsi="Verdana"/>
          <w:color w:val="000000" w:themeColor="text1"/>
        </w:rPr>
      </w:pPr>
      <w:r w:rsidRPr="008F5513">
        <w:rPr>
          <w:rFonts w:ascii="Verdana" w:hAnsi="Verdana"/>
          <w:color w:val="000000" w:themeColor="text1"/>
        </w:rPr>
        <w:t xml:space="preserve">Asunto: Proceso de Selección </w:t>
      </w:r>
      <w:r w:rsidR="008F5513" w:rsidRPr="008F5513">
        <w:rPr>
          <w:rFonts w:ascii="Verdana" w:hAnsi="Verdana"/>
          <w:color w:val="000000" w:themeColor="text1"/>
        </w:rPr>
        <w:t xml:space="preserve">Abreviada de Menor Cuantía No. </w:t>
      </w:r>
      <w:r w:rsidRPr="008F5513">
        <w:rPr>
          <w:rFonts w:ascii="Verdana" w:hAnsi="Verdana"/>
          <w:b/>
          <w:bCs/>
          <w:color w:val="000000" w:themeColor="text1"/>
        </w:rPr>
        <w:t>SSPD –</w:t>
      </w:r>
      <w:permStart w:id="764953345" w:edGrp="everyone"/>
      <w:r w:rsidR="008F5513" w:rsidRPr="008F5513">
        <w:rPr>
          <w:rFonts w:ascii="Verdana" w:hAnsi="Verdana"/>
          <w:b/>
          <w:bCs/>
          <w:color w:val="000000" w:themeColor="text1"/>
        </w:rPr>
        <w:t>XXX</w:t>
      </w:r>
      <w:r w:rsidRPr="008F5513">
        <w:rPr>
          <w:rFonts w:ascii="Verdana" w:hAnsi="Verdana"/>
          <w:b/>
          <w:bCs/>
          <w:color w:val="000000" w:themeColor="text1"/>
        </w:rPr>
        <w:t xml:space="preserve">- </w:t>
      </w:r>
      <w:permEnd w:id="764953345"/>
      <w:r w:rsidRPr="008F5513">
        <w:rPr>
          <w:rFonts w:ascii="Verdana" w:hAnsi="Verdana"/>
          <w:b/>
          <w:bCs/>
          <w:color w:val="000000" w:themeColor="text1"/>
        </w:rPr>
        <w:t>2026</w:t>
      </w:r>
    </w:p>
    <w:p w14:paraId="7904F0FC" w14:textId="77777777" w:rsidR="00B67FF4" w:rsidRPr="008F5513" w:rsidRDefault="00B67FF4" w:rsidP="00B67FF4">
      <w:pPr>
        <w:jc w:val="both"/>
        <w:rPr>
          <w:rFonts w:ascii="Verdana" w:hAnsi="Verdana"/>
          <w:color w:val="000000" w:themeColor="text1"/>
        </w:rPr>
      </w:pPr>
    </w:p>
    <w:p w14:paraId="4D9DEA75" w14:textId="0A8F8939" w:rsidR="00B67FF4" w:rsidRPr="008F5513" w:rsidRDefault="00B67FF4" w:rsidP="00B67FF4">
      <w:pPr>
        <w:jc w:val="both"/>
        <w:rPr>
          <w:rFonts w:ascii="Verdana" w:hAnsi="Verdana"/>
          <w:b/>
          <w:bCs/>
          <w:color w:val="000000" w:themeColor="text1"/>
        </w:rPr>
      </w:pPr>
      <w:r w:rsidRPr="008F5513">
        <w:rPr>
          <w:rFonts w:ascii="Verdana" w:hAnsi="Verdana"/>
          <w:color w:val="000000" w:themeColor="text1"/>
        </w:rPr>
        <w:t xml:space="preserve">"[Nombre del representante legal del Proponente]" , en mi calidad de representante legal de "[Nombre del Proponente]"  o [Nombre del Proponente- persona natural] en adelante el Proponente, manifiesto, bajo la gravedad del juramento que de acuerdo con el Pliego de Condiciones, formulo la siguiente propuesta para el proceso de selección de </w:t>
      </w:r>
      <w:r w:rsidR="008F5513" w:rsidRPr="008F5513">
        <w:rPr>
          <w:rFonts w:ascii="Verdana" w:hAnsi="Verdana"/>
          <w:color w:val="000000" w:themeColor="text1"/>
        </w:rPr>
        <w:t xml:space="preserve">Abreviada de Menor Cuantía </w:t>
      </w:r>
      <w:r w:rsidRPr="008F5513">
        <w:rPr>
          <w:rFonts w:ascii="Verdana" w:hAnsi="Verdana"/>
          <w:b/>
          <w:bCs/>
          <w:color w:val="000000" w:themeColor="text1"/>
        </w:rPr>
        <w:t>No. SSPD –</w:t>
      </w:r>
      <w:r w:rsidR="008F5513" w:rsidRPr="008F5513">
        <w:rPr>
          <w:rFonts w:ascii="Verdana" w:hAnsi="Verdana"/>
          <w:b/>
          <w:bCs/>
          <w:color w:val="000000" w:themeColor="text1"/>
        </w:rPr>
        <w:t>XX</w:t>
      </w:r>
      <w:permStart w:id="1138059432" w:edGrp="everyone"/>
      <w:r w:rsidR="008F5513" w:rsidRPr="008F5513">
        <w:rPr>
          <w:rFonts w:ascii="Verdana" w:hAnsi="Verdana"/>
          <w:b/>
          <w:bCs/>
          <w:color w:val="000000" w:themeColor="text1"/>
        </w:rPr>
        <w:t>X</w:t>
      </w:r>
      <w:r w:rsidRPr="008F5513">
        <w:rPr>
          <w:rFonts w:ascii="Verdana" w:hAnsi="Verdana"/>
          <w:b/>
          <w:bCs/>
          <w:color w:val="000000" w:themeColor="text1"/>
        </w:rPr>
        <w:t xml:space="preserve">- </w:t>
      </w:r>
      <w:permEnd w:id="1138059432"/>
      <w:r w:rsidRPr="008F5513">
        <w:rPr>
          <w:rFonts w:ascii="Verdana" w:hAnsi="Verdana"/>
          <w:b/>
          <w:bCs/>
          <w:color w:val="000000" w:themeColor="text1"/>
        </w:rPr>
        <w:t xml:space="preserve">2026.   </w:t>
      </w:r>
    </w:p>
    <w:p w14:paraId="3E386E89" w14:textId="77777777" w:rsidR="00B67FF4" w:rsidRPr="008F5513" w:rsidRDefault="00B67FF4" w:rsidP="00B67FF4">
      <w:pPr>
        <w:jc w:val="both"/>
        <w:rPr>
          <w:rFonts w:ascii="Verdana" w:hAnsi="Verdana"/>
          <w:b/>
          <w:bCs/>
          <w:color w:val="000000" w:themeColor="text1"/>
        </w:rPr>
      </w:pPr>
    </w:p>
    <w:p w14:paraId="15F5440E" w14:textId="353FECEE" w:rsidR="00B67FF4" w:rsidRPr="008F5513" w:rsidRDefault="00B67FF4" w:rsidP="00B67FF4">
      <w:pPr>
        <w:jc w:val="both"/>
        <w:rPr>
          <w:rFonts w:ascii="Verdana" w:hAnsi="Verdana"/>
          <w:color w:val="000000" w:themeColor="text1"/>
        </w:rPr>
      </w:pPr>
      <w:r w:rsidRPr="008F5513">
        <w:rPr>
          <w:rFonts w:ascii="Verdana" w:hAnsi="Verdana"/>
          <w:color w:val="000000" w:themeColor="text1"/>
        </w:rPr>
        <w:t>Por medio del presente documento manifiesto mi interés en participar en el proceso del asunto y declaramos bajo la gravedad de juramento que:</w:t>
      </w:r>
    </w:p>
    <w:p w14:paraId="7D408F18" w14:textId="77777777" w:rsidR="00B67FF4" w:rsidRPr="008F5513" w:rsidRDefault="00B67FF4" w:rsidP="00B67FF4">
      <w:pPr>
        <w:jc w:val="both"/>
        <w:rPr>
          <w:rFonts w:ascii="Verdana" w:hAnsi="Verdana"/>
          <w:color w:val="000000" w:themeColor="text1"/>
        </w:rPr>
      </w:pPr>
    </w:p>
    <w:p w14:paraId="30BE8CE5" w14:textId="77777777" w:rsidR="00B67FF4" w:rsidRPr="008F5513" w:rsidRDefault="00B67FF4">
      <w:pPr>
        <w:numPr>
          <w:ilvl w:val="0"/>
          <w:numId w:val="34"/>
        </w:numPr>
        <w:tabs>
          <w:tab w:val="left" w:pos="426"/>
        </w:tabs>
        <w:autoSpaceDN/>
        <w:jc w:val="both"/>
        <w:textAlignment w:val="auto"/>
        <w:rPr>
          <w:rFonts w:ascii="Verdana" w:hAnsi="Verdana"/>
          <w:color w:val="000000" w:themeColor="text1"/>
        </w:rPr>
      </w:pPr>
      <w:r w:rsidRPr="008F5513">
        <w:rPr>
          <w:rFonts w:ascii="Verdana" w:hAnsi="Verdana"/>
          <w:color w:val="000000" w:themeColor="text1"/>
        </w:rPr>
        <w:t>Estoy autorizado para suscribir y presentar la oferta y firmar el contrato si resulto adjudicatario del Proceso de Contratación de la referencia.</w:t>
      </w:r>
    </w:p>
    <w:p w14:paraId="19300CBA" w14:textId="77777777" w:rsidR="00B67FF4" w:rsidRPr="008F5513" w:rsidRDefault="00B67FF4">
      <w:pPr>
        <w:numPr>
          <w:ilvl w:val="0"/>
          <w:numId w:val="34"/>
        </w:numPr>
        <w:tabs>
          <w:tab w:val="left" w:pos="426"/>
        </w:tabs>
        <w:autoSpaceDN/>
        <w:jc w:val="both"/>
        <w:textAlignment w:val="auto"/>
        <w:rPr>
          <w:rFonts w:ascii="Verdana" w:hAnsi="Verdana"/>
          <w:color w:val="000000" w:themeColor="text1"/>
        </w:rPr>
      </w:pPr>
      <w:r w:rsidRPr="008F5513">
        <w:rPr>
          <w:rFonts w:ascii="Verdana" w:hAnsi="Verdana"/>
          <w:color w:val="000000" w:themeColor="text1"/>
        </w:rPr>
        <w:t xml:space="preserve">En caso de que la oferta me sea adjudicada suscribiré el contrato objeto del Proceso de Contratación en la fecha prevista para el efecto en el Cronograma contenido en los Documentos del Proceso. </w:t>
      </w:r>
    </w:p>
    <w:p w14:paraId="636505BF" w14:textId="77777777" w:rsidR="00B67FF4" w:rsidRPr="008F5513" w:rsidRDefault="00B67FF4">
      <w:pPr>
        <w:numPr>
          <w:ilvl w:val="0"/>
          <w:numId w:val="34"/>
        </w:numPr>
        <w:tabs>
          <w:tab w:val="left" w:pos="426"/>
        </w:tabs>
        <w:autoSpaceDN/>
        <w:jc w:val="both"/>
        <w:textAlignment w:val="auto"/>
        <w:rPr>
          <w:rFonts w:ascii="Verdana" w:hAnsi="Verdana"/>
          <w:color w:val="000000" w:themeColor="text1"/>
        </w:rPr>
      </w:pPr>
      <w:r w:rsidRPr="008F5513">
        <w:rPr>
          <w:rFonts w:ascii="Verdana" w:hAnsi="Verdana"/>
          <w:color w:val="000000" w:themeColor="text1"/>
        </w:rPr>
        <w:t xml:space="preserve">Conozco la información general, estudios previos y Pliego de Condiciones y aceptamos los requisitos en ella contenidos con su respectivos Anexos y Adendas. Así mismo manifestamos que cumplimos con los requisitos jurídicos exigidos, </w:t>
      </w:r>
      <w:permStart w:id="1537084228" w:edGrp="everyone"/>
      <w:r w:rsidRPr="008F5513">
        <w:rPr>
          <w:rFonts w:ascii="Verdana" w:hAnsi="Verdana"/>
          <w:color w:val="000000" w:themeColor="text1"/>
        </w:rPr>
        <w:t>y la información diligenciada en los anexos 1, 2, 3,4,5 y 6</w:t>
      </w:r>
    </w:p>
    <w:p w14:paraId="359A69D9" w14:textId="77777777" w:rsidR="00B67FF4" w:rsidRPr="008F5513" w:rsidRDefault="00B67FF4">
      <w:pPr>
        <w:numPr>
          <w:ilvl w:val="0"/>
          <w:numId w:val="34"/>
        </w:numPr>
        <w:tabs>
          <w:tab w:val="left" w:pos="426"/>
        </w:tabs>
        <w:autoSpaceDN/>
        <w:jc w:val="both"/>
        <w:textAlignment w:val="auto"/>
        <w:rPr>
          <w:rFonts w:ascii="Verdana" w:hAnsi="Verdana"/>
          <w:color w:val="000000" w:themeColor="text1"/>
        </w:rPr>
      </w:pPr>
      <w:r w:rsidRPr="008F5513">
        <w:rPr>
          <w:rFonts w:ascii="Verdana" w:hAnsi="Verdana"/>
          <w:color w:val="000000" w:themeColor="text1"/>
        </w:rPr>
        <w:t>Conozco las leyes de la República de Colombia que rigen el Proceso de Contratación.</w:t>
      </w:r>
    </w:p>
    <w:p w14:paraId="7FDB6E2A" w14:textId="77777777" w:rsidR="00B67FF4" w:rsidRPr="008F5513" w:rsidRDefault="00B67FF4">
      <w:pPr>
        <w:pStyle w:val="Prrafodelista"/>
        <w:numPr>
          <w:ilvl w:val="0"/>
          <w:numId w:val="34"/>
        </w:numPr>
        <w:autoSpaceDN/>
        <w:contextualSpacing w:val="0"/>
        <w:textAlignment w:val="auto"/>
        <w:rPr>
          <w:rFonts w:ascii="Verdana" w:hAnsi="Verdana"/>
          <w:color w:val="000000" w:themeColor="text1"/>
        </w:rPr>
      </w:pPr>
      <w:r w:rsidRPr="008F5513">
        <w:rPr>
          <w:rFonts w:ascii="Verdana" w:hAnsi="Verdana"/>
          <w:color w:val="000000" w:themeColor="text1"/>
        </w:rPr>
        <w:t xml:space="preserve">Conozco el sitio donde se ejecutará el contrato y asumo los Riesgos Previsibles inherentes al mismo, así como aquellos asignados en el Pliego de Condiciones. </w:t>
      </w:r>
    </w:p>
    <w:permEnd w:id="1537084228"/>
    <w:p w14:paraId="201E3446" w14:textId="77777777" w:rsidR="00B67FF4" w:rsidRPr="008F5513" w:rsidRDefault="00B67FF4">
      <w:pPr>
        <w:numPr>
          <w:ilvl w:val="0"/>
          <w:numId w:val="34"/>
        </w:numPr>
        <w:tabs>
          <w:tab w:val="left" w:pos="426"/>
        </w:tabs>
        <w:autoSpaceDN/>
        <w:jc w:val="both"/>
        <w:textAlignment w:val="auto"/>
        <w:rPr>
          <w:rFonts w:ascii="Verdana" w:hAnsi="Verdana"/>
          <w:color w:val="000000" w:themeColor="text1"/>
        </w:rPr>
      </w:pPr>
      <w:r w:rsidRPr="008F5513">
        <w:rPr>
          <w:rFonts w:ascii="Verdana" w:hAnsi="Verdana"/>
          <w:color w:val="000000" w:themeColor="text1"/>
        </w:rPr>
        <w:t>Que, si se  adjudica el contrato, me comprometo a constituir las garantías requeridas y a ejecutar totalmente el contrato en el plazo establecido en el Pliego de Condiciones.</w:t>
      </w:r>
    </w:p>
    <w:p w14:paraId="41C83460" w14:textId="5B442CD3" w:rsidR="00B67FF4" w:rsidRPr="008F5513" w:rsidRDefault="00B67FF4">
      <w:pPr>
        <w:numPr>
          <w:ilvl w:val="0"/>
          <w:numId w:val="34"/>
        </w:numPr>
        <w:tabs>
          <w:tab w:val="left" w:pos="426"/>
        </w:tabs>
        <w:autoSpaceDN/>
        <w:jc w:val="both"/>
        <w:textAlignment w:val="auto"/>
        <w:rPr>
          <w:rFonts w:ascii="Verdana" w:hAnsi="Verdana"/>
          <w:color w:val="000000" w:themeColor="text1"/>
        </w:rPr>
      </w:pPr>
      <w:r w:rsidRPr="008F5513">
        <w:rPr>
          <w:rFonts w:ascii="Verdana" w:hAnsi="Verdana"/>
          <w:color w:val="000000" w:themeColor="text1"/>
        </w:rPr>
        <w:t xml:space="preserve">Que, en caso de ser adjudicado el presente proceso, cumpliré con cada una de las especificaciones técnicas y obligaciones establecidas en el pliego de condiciones. </w:t>
      </w:r>
    </w:p>
    <w:p w14:paraId="388E23A3" w14:textId="77777777" w:rsidR="00B67FF4" w:rsidRPr="008F5513" w:rsidRDefault="00B67FF4">
      <w:pPr>
        <w:numPr>
          <w:ilvl w:val="0"/>
          <w:numId w:val="34"/>
        </w:numPr>
        <w:tabs>
          <w:tab w:val="left" w:pos="426"/>
        </w:tabs>
        <w:autoSpaceDN/>
        <w:jc w:val="both"/>
        <w:textAlignment w:val="auto"/>
        <w:rPr>
          <w:rFonts w:ascii="Verdana" w:hAnsi="Verdana"/>
          <w:color w:val="000000" w:themeColor="text1"/>
        </w:rPr>
      </w:pPr>
      <w:r w:rsidRPr="008F5513">
        <w:rPr>
          <w:rFonts w:ascii="Verdana" w:hAnsi="Verdana"/>
          <w:color w:val="000000" w:themeColor="text1"/>
        </w:rPr>
        <w:t>Conozco y cuento con los profesionales ofertados en el equipo de trabajo y los pondré a disposición de la Entidad para el cumplimiento del objeto del contrato.</w:t>
      </w:r>
    </w:p>
    <w:p w14:paraId="3FF9F91C" w14:textId="77777777" w:rsidR="00B67FF4" w:rsidRPr="008F5513" w:rsidRDefault="00B67FF4">
      <w:pPr>
        <w:numPr>
          <w:ilvl w:val="0"/>
          <w:numId w:val="34"/>
        </w:numPr>
        <w:tabs>
          <w:tab w:val="left" w:pos="426"/>
        </w:tabs>
        <w:autoSpaceDN/>
        <w:jc w:val="both"/>
        <w:textAlignment w:val="auto"/>
        <w:rPr>
          <w:rFonts w:ascii="Verdana" w:hAnsi="Verdana"/>
          <w:color w:val="000000" w:themeColor="text1"/>
        </w:rPr>
      </w:pPr>
      <w:r w:rsidRPr="008F5513">
        <w:rPr>
          <w:rFonts w:ascii="Verdana" w:hAnsi="Verdana"/>
          <w:color w:val="000000" w:themeColor="text1"/>
        </w:rPr>
        <w:t xml:space="preserve">Así mismo, declaro bajo la gravedad del juramento, sujeto a las sanciones establecidas en el </w:t>
      </w:r>
      <w:permStart w:id="1944878788" w:edGrp="everyone"/>
      <w:r w:rsidRPr="008F5513">
        <w:rPr>
          <w:rFonts w:ascii="Verdana" w:hAnsi="Verdana"/>
          <w:color w:val="000000" w:themeColor="text1"/>
        </w:rPr>
        <w:t xml:space="preserve">Art. 442 del Código Penal (Ley 599/00) </w:t>
      </w:r>
      <w:r w:rsidRPr="008F5513">
        <w:rPr>
          <w:rFonts w:ascii="Verdana" w:eastAsia="Arial Unicode MS" w:hAnsi="Verdana"/>
          <w:color w:val="000000" w:themeColor="text1"/>
        </w:rPr>
        <w:t>q</w:t>
      </w:r>
      <w:permEnd w:id="1944878788"/>
      <w:r w:rsidRPr="008F5513">
        <w:rPr>
          <w:rFonts w:ascii="Verdana" w:hAnsi="Verdana"/>
          <w:color w:val="000000" w:themeColor="text1"/>
        </w:rPr>
        <w:t xml:space="preserve">ue la información contenida en la propuesta es verídica y que asumo total responsabilidad frente a la </w:t>
      </w:r>
      <w:r w:rsidRPr="008F5513">
        <w:rPr>
          <w:rFonts w:ascii="Verdana" w:hAnsi="Verdana"/>
          <w:b/>
          <w:bCs/>
          <w:color w:val="000000" w:themeColor="text1"/>
        </w:rPr>
        <w:t>SUPERSERVICIOS</w:t>
      </w:r>
      <w:r w:rsidRPr="008F5513">
        <w:rPr>
          <w:rFonts w:ascii="Verdana" w:hAnsi="Verdana"/>
          <w:color w:val="000000" w:themeColor="text1"/>
        </w:rPr>
        <w:t xml:space="preserve"> cuando los datos </w:t>
      </w:r>
      <w:r w:rsidRPr="008F5513">
        <w:rPr>
          <w:rFonts w:ascii="Verdana" w:hAnsi="Verdana"/>
          <w:color w:val="000000" w:themeColor="text1"/>
        </w:rPr>
        <w:lastRenderedPageBreak/>
        <w:t xml:space="preserve">suministrados sean falsos o contrarios a la realidad, sin perjuicio de lo dispuesto en el Código Penal y demás normas concordantes. </w:t>
      </w:r>
    </w:p>
    <w:p w14:paraId="73D6794A" w14:textId="77777777" w:rsidR="00B67FF4" w:rsidRPr="008F5513" w:rsidRDefault="00B67FF4">
      <w:pPr>
        <w:numPr>
          <w:ilvl w:val="0"/>
          <w:numId w:val="34"/>
        </w:numPr>
        <w:tabs>
          <w:tab w:val="left" w:pos="426"/>
        </w:tabs>
        <w:autoSpaceDN/>
        <w:jc w:val="both"/>
        <w:textAlignment w:val="auto"/>
        <w:rPr>
          <w:rFonts w:ascii="Verdana" w:hAnsi="Verdana"/>
          <w:color w:val="000000" w:themeColor="text1"/>
        </w:rPr>
      </w:pPr>
      <w:r w:rsidRPr="008F5513">
        <w:rPr>
          <w:rFonts w:ascii="Verdana" w:hAnsi="Verdana"/>
          <w:color w:val="000000" w:themeColor="text1"/>
        </w:rPr>
        <w:t>Ni los integrantes del Proponente Plural, ni los socios de la persona jurídica que represento (se exceptúa las sociedades anónimas abiertas) ni yo nos hallamos incursos en causal alguna de Conflicto de Interés, inhabilidad o incompatibilidad de las señaladas en la Constitución y en la ley.</w:t>
      </w:r>
    </w:p>
    <w:p w14:paraId="05F80F16" w14:textId="77777777" w:rsidR="00B67FF4" w:rsidRPr="008F5513" w:rsidRDefault="00B67FF4">
      <w:pPr>
        <w:numPr>
          <w:ilvl w:val="0"/>
          <w:numId w:val="34"/>
        </w:numPr>
        <w:tabs>
          <w:tab w:val="left" w:pos="426"/>
        </w:tabs>
        <w:autoSpaceDN/>
        <w:jc w:val="both"/>
        <w:textAlignment w:val="auto"/>
        <w:rPr>
          <w:rFonts w:ascii="Verdana" w:hAnsi="Verdana"/>
          <w:color w:val="000000" w:themeColor="text1"/>
        </w:rPr>
      </w:pPr>
      <w:r w:rsidRPr="008F5513">
        <w:rPr>
          <w:rFonts w:ascii="Verdana" w:hAnsi="Verdana"/>
          <w:color w:val="000000" w:themeColor="text1"/>
        </w:rPr>
        <w:t>Ni los integrantes del Proponente Plural, ni los socios de la persona jurídica que represento (se exceptúa las sociedades anónimas abiertas), ni yo nos encontramos en ninguno de los eventos de prohibiciones especiales para contratar, ni nos hallamos incursos en ninguno de los conflictos de interés para participar establecidos en la ley.</w:t>
      </w:r>
    </w:p>
    <w:p w14:paraId="18677492" w14:textId="77777777" w:rsidR="00B67FF4" w:rsidRPr="008F5513" w:rsidRDefault="00B67FF4">
      <w:pPr>
        <w:numPr>
          <w:ilvl w:val="0"/>
          <w:numId w:val="34"/>
        </w:numPr>
        <w:tabs>
          <w:tab w:val="left" w:pos="426"/>
        </w:tabs>
        <w:autoSpaceDN/>
        <w:jc w:val="both"/>
        <w:textAlignment w:val="auto"/>
        <w:rPr>
          <w:rFonts w:ascii="Verdana" w:hAnsi="Verdana"/>
          <w:color w:val="000000" w:themeColor="text1"/>
        </w:rPr>
      </w:pPr>
      <w:r w:rsidRPr="008F5513">
        <w:rPr>
          <w:rFonts w:ascii="Verdana" w:hAnsi="Verdana"/>
          <w:color w:val="000000" w:themeColor="text1"/>
        </w:rPr>
        <w:t>En caso de conocer que los integrantes del Proponente Plural, los socios de la persona jurídica que represento (se exceptúan las sociedades anónimas abiertas)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53EFB3A5" w14:textId="77777777" w:rsidR="00B67FF4" w:rsidRPr="008F5513" w:rsidRDefault="00B67FF4">
      <w:pPr>
        <w:numPr>
          <w:ilvl w:val="0"/>
          <w:numId w:val="34"/>
        </w:numPr>
        <w:tabs>
          <w:tab w:val="left" w:pos="426"/>
        </w:tabs>
        <w:autoSpaceDN/>
        <w:jc w:val="both"/>
        <w:textAlignment w:val="auto"/>
        <w:rPr>
          <w:rFonts w:ascii="Verdana" w:hAnsi="Verdana"/>
          <w:color w:val="000000" w:themeColor="text1"/>
        </w:rPr>
      </w:pPr>
      <w:r w:rsidRPr="008F5513">
        <w:rPr>
          <w:rFonts w:ascii="Verdana" w:hAnsi="Verdana"/>
          <w:color w:val="000000" w:themeColor="text1"/>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DCB9A08" w14:textId="77777777" w:rsidR="00B67FF4" w:rsidRPr="008F5513" w:rsidRDefault="00B67FF4">
      <w:pPr>
        <w:numPr>
          <w:ilvl w:val="0"/>
          <w:numId w:val="34"/>
        </w:numPr>
        <w:tabs>
          <w:tab w:val="left" w:pos="426"/>
        </w:tabs>
        <w:autoSpaceDN/>
        <w:jc w:val="both"/>
        <w:textAlignment w:val="auto"/>
        <w:rPr>
          <w:rFonts w:ascii="Verdana" w:hAnsi="Verdana"/>
          <w:color w:val="000000" w:themeColor="text1"/>
        </w:rPr>
      </w:pPr>
      <w:r w:rsidRPr="008F5513">
        <w:rPr>
          <w:rFonts w:ascii="Verdana" w:hAnsi="Verdana"/>
          <w:color w:val="000000" w:themeColor="text1"/>
        </w:rPr>
        <w:t>Ni los integrantes del Proponente Plural, ni los socios de la persona jurídica que represento (se exceptúan las sociedades anónimas abiertas), ni yo estamos incursos en la situación descrita en el numeral 1° del artículo 38 de la Ley 1116 de 2006.</w:t>
      </w:r>
    </w:p>
    <w:p w14:paraId="76E0FD9E" w14:textId="77777777" w:rsidR="00B67FF4" w:rsidRPr="008F5513" w:rsidRDefault="00B67FF4">
      <w:pPr>
        <w:numPr>
          <w:ilvl w:val="0"/>
          <w:numId w:val="34"/>
        </w:numPr>
        <w:tabs>
          <w:tab w:val="left" w:pos="426"/>
        </w:tabs>
        <w:autoSpaceDN/>
        <w:jc w:val="both"/>
        <w:textAlignment w:val="auto"/>
        <w:rPr>
          <w:rFonts w:ascii="Verdana" w:hAnsi="Verdana"/>
          <w:color w:val="000000" w:themeColor="text1"/>
        </w:rPr>
      </w:pPr>
      <w:r w:rsidRPr="008F5513">
        <w:rPr>
          <w:rFonts w:ascii="Verdana" w:hAnsi="Verdana"/>
          <w:color w:val="000000" w:themeColor="text1"/>
        </w:rPr>
        <w:t>[Incluir para el caso de Proponentes extranjeros sin domicilio o sin Sucursal en Colombia]</w:t>
      </w:r>
    </w:p>
    <w:p w14:paraId="306E9900" w14:textId="77777777" w:rsidR="00B67FF4" w:rsidRPr="008F5513" w:rsidRDefault="00B67FF4">
      <w:pPr>
        <w:numPr>
          <w:ilvl w:val="0"/>
          <w:numId w:val="34"/>
        </w:numPr>
        <w:tabs>
          <w:tab w:val="left" w:pos="426"/>
        </w:tabs>
        <w:autoSpaceDN/>
        <w:jc w:val="both"/>
        <w:textAlignment w:val="auto"/>
        <w:rPr>
          <w:rFonts w:ascii="Verdana" w:hAnsi="Verdana"/>
          <w:color w:val="000000" w:themeColor="text1"/>
        </w:rPr>
      </w:pPr>
      <w:r w:rsidRPr="008F5513">
        <w:rPr>
          <w:rFonts w:ascii="Verdana" w:hAnsi="Verdana"/>
          <w:color w:val="000000" w:themeColor="text1"/>
        </w:rPr>
        <w:t xml:space="preserve">No soy responsable fiscal por actividades ejercidas en Colombia en el pasado y no tengo sanciones vigentes en Colombia que impliquen inhabilidad, incompatibilidad o prohibición para contratar con Entidad Estatal alguna. </w:t>
      </w:r>
    </w:p>
    <w:p w14:paraId="1DF05F8E" w14:textId="4382AC69" w:rsidR="00B67FF4" w:rsidRPr="008F5513" w:rsidRDefault="00B67FF4">
      <w:pPr>
        <w:numPr>
          <w:ilvl w:val="0"/>
          <w:numId w:val="34"/>
        </w:numPr>
        <w:tabs>
          <w:tab w:val="left" w:pos="426"/>
        </w:tabs>
        <w:autoSpaceDN/>
        <w:jc w:val="both"/>
        <w:textAlignment w:val="auto"/>
        <w:rPr>
          <w:rFonts w:ascii="Verdana" w:eastAsia="Arial" w:hAnsi="Verdana"/>
          <w:color w:val="000000" w:themeColor="text1"/>
        </w:rPr>
      </w:pPr>
      <w:r w:rsidRPr="008F5513">
        <w:rPr>
          <w:rFonts w:ascii="Verdana" w:hAnsi="Verdana"/>
          <w:color w:val="000000" w:themeColor="text1"/>
        </w:rPr>
        <w:t xml:space="preserve">Que no me hallo incurso en causal alguna de inhabilidad, incompatibilidad o conflicto de intereses de las señaladas en la Constitución y en la Ley y no nos encontramos en ninguno de los eventos de prohibiciones especiales para contratar. En especial, manifiesto que no me encuentro reportado en el Boletín de Responsables Fiscales vigente, publicado por la Contraloría General de la República de acuerdo con lo previsto en el </w:t>
      </w:r>
      <w:permStart w:id="1032980604" w:edGrp="everyone"/>
      <w:r w:rsidRPr="008F5513">
        <w:rPr>
          <w:rFonts w:ascii="Verdana" w:hAnsi="Verdana"/>
          <w:color w:val="000000" w:themeColor="text1"/>
          <w:highlight w:val="yellow"/>
        </w:rPr>
        <w:t>numeral 4 del artículo 42 de la Ley 1952 de 2019 (C.D.U.) en concordancia con el art. 60 de la Ley 610 de 2000</w:t>
      </w:r>
      <w:r w:rsidRPr="008F5513">
        <w:rPr>
          <w:rFonts w:ascii="Verdana" w:hAnsi="Verdana"/>
          <w:color w:val="000000" w:themeColor="text1"/>
        </w:rPr>
        <w:t>.</w:t>
      </w:r>
      <w:permEnd w:id="1032980604"/>
      <w:r w:rsidRPr="008F5513">
        <w:rPr>
          <w:rFonts w:ascii="Verdana" w:eastAsia="Arial Unicode MS" w:hAnsi="Verdana"/>
          <w:b/>
          <w:bCs/>
          <w:color w:val="000000" w:themeColor="text1"/>
        </w:rPr>
        <w:t xml:space="preserve"> </w:t>
      </w:r>
      <w:r w:rsidRPr="008F5513">
        <w:rPr>
          <w:rFonts w:ascii="Verdana" w:hAnsi="Verdana"/>
          <w:b/>
          <w:bCs/>
          <w:color w:val="000000" w:themeColor="text1"/>
        </w:rPr>
        <w:t xml:space="preserve">(NOTA: </w:t>
      </w:r>
      <w:r w:rsidRPr="008F5513">
        <w:rPr>
          <w:rFonts w:ascii="Verdana" w:hAnsi="Verdana"/>
          <w:color w:val="000000" w:themeColor="text1"/>
        </w:rPr>
        <w:t>Se recuerda al proponente que, si está incurso en alguna causal de inhabilidad, incompatibilidad o conflicto de interés, no puede participar en el proceso de selección y debe abstenerse de formular propuesta).</w:t>
      </w:r>
    </w:p>
    <w:p w14:paraId="298E9A29" w14:textId="77777777" w:rsidR="00B67FF4" w:rsidRPr="008F5513" w:rsidRDefault="00B67FF4">
      <w:pPr>
        <w:numPr>
          <w:ilvl w:val="0"/>
          <w:numId w:val="34"/>
        </w:numPr>
        <w:tabs>
          <w:tab w:val="left" w:pos="426"/>
        </w:tabs>
        <w:autoSpaceDN/>
        <w:jc w:val="both"/>
        <w:textAlignment w:val="auto"/>
        <w:rPr>
          <w:rFonts w:ascii="Verdana" w:eastAsia="Arial" w:hAnsi="Verdana"/>
          <w:color w:val="000000" w:themeColor="text1"/>
        </w:rPr>
      </w:pPr>
      <w:r w:rsidRPr="008F5513">
        <w:rPr>
          <w:rFonts w:ascii="Verdana" w:eastAsia="Arial" w:hAnsi="Verdana"/>
          <w:color w:val="000000" w:themeColor="text1"/>
        </w:rPr>
        <w:t>Que la Oferta deben estar vigente por el término de 3 meses, contados a partir de su presentación.</w:t>
      </w:r>
    </w:p>
    <w:p w14:paraId="5EBCECFC" w14:textId="77777777" w:rsidR="00B67FF4" w:rsidRPr="008F5513" w:rsidRDefault="00B67FF4">
      <w:pPr>
        <w:numPr>
          <w:ilvl w:val="0"/>
          <w:numId w:val="34"/>
        </w:numPr>
        <w:tabs>
          <w:tab w:val="left" w:pos="426"/>
        </w:tabs>
        <w:autoSpaceDN/>
        <w:jc w:val="both"/>
        <w:textAlignment w:val="auto"/>
        <w:rPr>
          <w:rFonts w:ascii="Verdana" w:eastAsia="Arial" w:hAnsi="Verdana"/>
          <w:color w:val="000000" w:themeColor="text1"/>
        </w:rPr>
      </w:pPr>
      <w:r w:rsidRPr="008F5513">
        <w:rPr>
          <w:rFonts w:ascii="Verdana" w:eastAsia="Arial" w:hAnsi="Verdana"/>
          <w:color w:val="000000" w:themeColor="text1"/>
        </w:rPr>
        <w:t>Que aceptamos como única remuneración la comisión que de ser aceptada mi oferta haya sido la presentada en mi propuesta económica dentro del presente proceso de selección.</w:t>
      </w:r>
    </w:p>
    <w:p w14:paraId="10DC7470" w14:textId="77777777" w:rsidR="00B67FF4" w:rsidRPr="008F5513" w:rsidRDefault="00B67FF4">
      <w:pPr>
        <w:numPr>
          <w:ilvl w:val="0"/>
          <w:numId w:val="34"/>
        </w:numPr>
        <w:tabs>
          <w:tab w:val="left" w:pos="426"/>
        </w:tabs>
        <w:autoSpaceDN/>
        <w:jc w:val="both"/>
        <w:textAlignment w:val="auto"/>
        <w:rPr>
          <w:rFonts w:ascii="Verdana" w:eastAsia="Arial" w:hAnsi="Verdana"/>
          <w:color w:val="000000" w:themeColor="text1"/>
        </w:rPr>
      </w:pPr>
      <w:r w:rsidRPr="008F5513">
        <w:rPr>
          <w:rFonts w:ascii="Verdana" w:eastAsia="Arial" w:hAnsi="Verdana"/>
          <w:color w:val="000000" w:themeColor="text1"/>
        </w:rPr>
        <w:t>Que conocemos y cumplimos en su totalidad los requerimientos y condiciones de los estudios y documentos previos - Anexo Técnico, Pliego de Condiciones y adendas.</w:t>
      </w:r>
    </w:p>
    <w:p w14:paraId="746BADF2" w14:textId="77777777" w:rsidR="00B67FF4" w:rsidRPr="008F5513" w:rsidRDefault="00B67FF4">
      <w:pPr>
        <w:numPr>
          <w:ilvl w:val="0"/>
          <w:numId w:val="34"/>
        </w:numPr>
        <w:tabs>
          <w:tab w:val="left" w:pos="426"/>
        </w:tabs>
        <w:autoSpaceDN/>
        <w:jc w:val="both"/>
        <w:textAlignment w:val="auto"/>
        <w:rPr>
          <w:rFonts w:ascii="Verdana" w:eastAsia="Arial" w:hAnsi="Verdana"/>
          <w:color w:val="000000" w:themeColor="text1"/>
        </w:rPr>
      </w:pPr>
      <w:r w:rsidRPr="008F5513">
        <w:rPr>
          <w:rFonts w:ascii="Verdana" w:hAnsi="Verdana"/>
          <w:color w:val="000000" w:themeColor="text1"/>
        </w:rPr>
        <w:t xml:space="preserve">Que conforme a la Ley 2013 de 2019 manifiesto que en caso de ser adjudicatario realizaré la publicación y/o actualización del registro de Conflicto de Interés y la Declaración del impuesto </w:t>
      </w:r>
      <w:r w:rsidRPr="008F5513">
        <w:rPr>
          <w:rFonts w:ascii="Verdana" w:hAnsi="Verdana"/>
          <w:color w:val="000000" w:themeColor="text1"/>
        </w:rPr>
        <w:lastRenderedPageBreak/>
        <w:t xml:space="preserve">sobre la renta. </w:t>
      </w:r>
    </w:p>
    <w:p w14:paraId="61FD2522" w14:textId="77777777" w:rsidR="00B67FF4" w:rsidRPr="008F5513" w:rsidRDefault="00B67FF4">
      <w:pPr>
        <w:numPr>
          <w:ilvl w:val="0"/>
          <w:numId w:val="34"/>
        </w:numPr>
        <w:tabs>
          <w:tab w:val="left" w:pos="426"/>
        </w:tabs>
        <w:autoSpaceDN/>
        <w:jc w:val="both"/>
        <w:textAlignment w:val="auto"/>
        <w:rPr>
          <w:rFonts w:ascii="Verdana" w:eastAsia="Arial" w:hAnsi="Verdana"/>
          <w:color w:val="000000" w:themeColor="text1"/>
        </w:rPr>
      </w:pPr>
      <w:r w:rsidRPr="008F5513">
        <w:rPr>
          <w:rFonts w:ascii="Verdana" w:hAnsi="Verdana"/>
          <w:color w:val="000000" w:themeColor="text1"/>
        </w:rPr>
        <w:t>Que, de ser adjudicado el proceso, conocemos y aceptamos que la SUPERSERVICIOS, de conformidad con lo establecido en la normativa vigente, pacte las cláusulas excepcionales de terminación, modificación e interpretación unilateral y de caducidad si aplica.</w:t>
      </w:r>
    </w:p>
    <w:p w14:paraId="47866BBB" w14:textId="77777777" w:rsidR="00B67FF4" w:rsidRPr="008F5513" w:rsidRDefault="00B67FF4">
      <w:pPr>
        <w:numPr>
          <w:ilvl w:val="0"/>
          <w:numId w:val="34"/>
        </w:numPr>
        <w:tabs>
          <w:tab w:val="left" w:pos="426"/>
        </w:tabs>
        <w:autoSpaceDN/>
        <w:jc w:val="both"/>
        <w:textAlignment w:val="auto"/>
        <w:rPr>
          <w:rFonts w:ascii="Verdana" w:eastAsia="Arial" w:hAnsi="Verdana"/>
          <w:color w:val="000000" w:themeColor="text1"/>
        </w:rPr>
      </w:pPr>
      <w:r w:rsidRPr="008F5513">
        <w:rPr>
          <w:rFonts w:ascii="Verdana" w:hAnsi="Verdana"/>
          <w:color w:val="000000" w:themeColor="text1"/>
        </w:rPr>
        <w:t>Que declaro expresamente que renuncio a percibir cualquier otro tipo de ingreso relacionado con la intermediación, tales como comisiones de contingencia, bonos de siniestralidad o cualquier otro beneficio económico distinto a la comisión pactada con la aseguradora.</w:t>
      </w:r>
    </w:p>
    <w:p w14:paraId="0ADFD1BC" w14:textId="77777777" w:rsidR="00B67FF4" w:rsidRPr="008F5513" w:rsidRDefault="00B67FF4">
      <w:pPr>
        <w:pStyle w:val="Prrafodelista"/>
        <w:numPr>
          <w:ilvl w:val="0"/>
          <w:numId w:val="34"/>
        </w:numPr>
        <w:autoSpaceDN/>
        <w:contextualSpacing w:val="0"/>
        <w:jc w:val="both"/>
        <w:textAlignment w:val="auto"/>
        <w:rPr>
          <w:rFonts w:ascii="Verdana" w:eastAsia="Arial" w:hAnsi="Verdana"/>
          <w:color w:val="000000" w:themeColor="text1"/>
        </w:rPr>
      </w:pPr>
      <w:r w:rsidRPr="008F5513">
        <w:rPr>
          <w:rFonts w:ascii="Verdana" w:eastAsia="Arial" w:hAnsi="Verdana"/>
          <w:color w:val="000000" w:themeColor="text1"/>
        </w:rPr>
        <w:t>Los recursos destinados al proyecto son de origen lícito y no hemos participado en actividades delictivas, así como no hemos recibido recursos o facilitado actividades contrarias a la ley.</w:t>
      </w:r>
    </w:p>
    <w:p w14:paraId="477DC2E2" w14:textId="77777777" w:rsidR="00B67FF4" w:rsidRPr="008F5513" w:rsidRDefault="00B67FF4">
      <w:pPr>
        <w:pStyle w:val="Prrafodelista"/>
        <w:widowControl/>
        <w:numPr>
          <w:ilvl w:val="0"/>
          <w:numId w:val="34"/>
        </w:numPr>
        <w:suppressAutoHyphens w:val="0"/>
        <w:autoSpaceDN/>
        <w:spacing w:after="120"/>
        <w:jc w:val="both"/>
        <w:textAlignment w:val="auto"/>
        <w:rPr>
          <w:rFonts w:ascii="Verdana" w:hAnsi="Verdana"/>
          <w:color w:val="000000" w:themeColor="text1"/>
        </w:rPr>
      </w:pPr>
      <w:r w:rsidRPr="008F5513">
        <w:rPr>
          <w:rFonts w:ascii="Verdana" w:hAnsi="Verdana"/>
          <w:color w:val="000000" w:themeColor="text1"/>
        </w:rPr>
        <w:t>La oferta está constituida por todos los Formatos, Formularios, Anexos y Matrices requeridos en los Documentos del Proceso aplicables al Proponente y documentos de soporte presentados.</w:t>
      </w:r>
    </w:p>
    <w:p w14:paraId="3EAA2AAC" w14:textId="77777777" w:rsidR="00B67FF4" w:rsidRPr="008F5513" w:rsidRDefault="00B67FF4">
      <w:pPr>
        <w:pStyle w:val="Prrafodelista"/>
        <w:widowControl/>
        <w:numPr>
          <w:ilvl w:val="0"/>
          <w:numId w:val="34"/>
        </w:numPr>
        <w:suppressAutoHyphens w:val="0"/>
        <w:autoSpaceDN/>
        <w:spacing w:before="120" w:after="240"/>
        <w:jc w:val="both"/>
        <w:textAlignment w:val="auto"/>
        <w:rPr>
          <w:rFonts w:ascii="Verdana" w:hAnsi="Verdana"/>
          <w:color w:val="000000" w:themeColor="text1"/>
        </w:rPr>
      </w:pPr>
      <w:r w:rsidRPr="008F5513">
        <w:rPr>
          <w:rFonts w:ascii="Verdana" w:hAnsi="Verdana"/>
          <w:color w:val="000000" w:themeColor="text1"/>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2133E8C5" w14:textId="77777777" w:rsidR="00B67FF4" w:rsidRPr="008F5513" w:rsidRDefault="00B67FF4">
      <w:pPr>
        <w:pStyle w:val="Prrafodelista"/>
        <w:widowControl/>
        <w:numPr>
          <w:ilvl w:val="0"/>
          <w:numId w:val="34"/>
        </w:numPr>
        <w:suppressAutoHyphens w:val="0"/>
        <w:autoSpaceDN/>
        <w:snapToGrid w:val="0"/>
        <w:jc w:val="both"/>
        <w:textAlignment w:val="auto"/>
        <w:rPr>
          <w:rFonts w:ascii="Verdana" w:hAnsi="Verdana"/>
          <w:color w:val="000000" w:themeColor="text1"/>
        </w:rPr>
      </w:pPr>
      <w:r w:rsidRPr="008F5513">
        <w:rPr>
          <w:rFonts w:ascii="Verdana" w:hAnsi="Verdana"/>
          <w:color w:val="000000" w:themeColor="text1"/>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5F7590B3" w14:textId="77777777" w:rsidR="00B67FF4" w:rsidRPr="008F5513" w:rsidRDefault="00B67FF4">
      <w:pPr>
        <w:pStyle w:val="Prrafodelista"/>
        <w:widowControl/>
        <w:numPr>
          <w:ilvl w:val="0"/>
          <w:numId w:val="34"/>
        </w:numPr>
        <w:suppressAutoHyphens w:val="0"/>
        <w:autoSpaceDN/>
        <w:snapToGrid w:val="0"/>
        <w:jc w:val="both"/>
        <w:textAlignment w:val="auto"/>
        <w:rPr>
          <w:rFonts w:ascii="Verdana" w:hAnsi="Verdana"/>
          <w:color w:val="000000" w:themeColor="text1"/>
        </w:rPr>
      </w:pPr>
      <w:r w:rsidRPr="008F5513">
        <w:rPr>
          <w:rFonts w:ascii="Verdana" w:hAnsi="Verdana"/>
          <w:color w:val="000000" w:themeColor="text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C3D19A4" w14:textId="77777777" w:rsidR="00B67FF4" w:rsidRPr="008F5513" w:rsidRDefault="00B67FF4" w:rsidP="00B67FF4">
      <w:pPr>
        <w:snapToGrid w:val="0"/>
        <w:ind w:left="708"/>
        <w:contextualSpacing/>
        <w:rPr>
          <w:rFonts w:ascii="Verdana" w:hAnsi="Verdana"/>
          <w:color w:val="000000" w:themeColor="text1"/>
        </w:rPr>
      </w:pPr>
    </w:p>
    <w:p w14:paraId="0F0D70AA" w14:textId="77777777" w:rsidR="00B67FF4" w:rsidRPr="008F5513" w:rsidRDefault="00B67FF4">
      <w:pPr>
        <w:pStyle w:val="Prrafodelista"/>
        <w:widowControl/>
        <w:numPr>
          <w:ilvl w:val="0"/>
          <w:numId w:val="34"/>
        </w:numPr>
        <w:suppressAutoHyphens w:val="0"/>
        <w:autoSpaceDN/>
        <w:contextualSpacing w:val="0"/>
        <w:jc w:val="both"/>
        <w:textAlignment w:val="auto"/>
        <w:rPr>
          <w:rFonts w:ascii="Verdana" w:hAnsi="Verdana"/>
          <w:color w:val="000000" w:themeColor="text1"/>
        </w:rPr>
      </w:pPr>
      <w:r w:rsidRPr="008F5513">
        <w:rPr>
          <w:rFonts w:ascii="Verdana" w:hAnsi="Verdana"/>
          <w:color w:val="000000" w:themeColor="text1"/>
        </w:rPr>
        <w:t xml:space="preserve">Declaro que: </w:t>
      </w:r>
      <w:r w:rsidRPr="008F5513">
        <w:rPr>
          <w:rFonts w:ascii="Verdana" w:hAnsi="Verdana"/>
          <w:color w:val="000000" w:themeColor="text1"/>
          <w:highlight w:val="lightGray"/>
        </w:rPr>
        <w:t>[Marque con una X la característica aplicable al Proponente]</w:t>
      </w:r>
    </w:p>
    <w:p w14:paraId="11A7D332" w14:textId="77777777" w:rsidR="00B67FF4" w:rsidRPr="008F5513" w:rsidRDefault="00B67FF4" w:rsidP="00B67FF4">
      <w:pPr>
        <w:rPr>
          <w:rFonts w:ascii="Verdana" w:hAnsi="Verdana"/>
          <w:color w:val="000000" w:themeColor="text1"/>
        </w:rPr>
      </w:pPr>
    </w:p>
    <w:p w14:paraId="6E5DE9CC" w14:textId="77777777" w:rsidR="00B67FF4" w:rsidRPr="008F5513" w:rsidRDefault="00B67FF4" w:rsidP="00B67FF4">
      <w:pPr>
        <w:rPr>
          <w:rFonts w:ascii="Verdana" w:hAnsi="Verdana"/>
          <w:color w:val="000000" w:themeColor="text1"/>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B67FF4" w:rsidRPr="00CD5755" w14:paraId="6BD040CB" w14:textId="77777777" w:rsidTr="00CD5755">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DF1FA3" w14:textId="77777777" w:rsidR="00B67FF4" w:rsidRPr="00CD5755" w:rsidRDefault="00B67FF4" w:rsidP="00247EBB">
            <w:pPr>
              <w:rPr>
                <w:rFonts w:ascii="Verdana" w:hAnsi="Verdana"/>
                <w:b/>
                <w:color w:val="000000" w:themeColor="text1"/>
                <w:sz w:val="18"/>
                <w:szCs w:val="18"/>
              </w:rPr>
            </w:pPr>
            <w:r w:rsidRPr="00CD5755">
              <w:rPr>
                <w:rFonts w:ascii="Verdana" w:hAnsi="Verdana"/>
                <w:b/>
                <w:color w:val="000000" w:themeColor="text1"/>
                <w:sz w:val="18"/>
                <w:szCs w:val="18"/>
              </w:rPr>
              <w:t xml:space="preserve">El Proponente es: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CD72AD" w14:textId="77777777" w:rsidR="00B67FF4" w:rsidRPr="00CD5755" w:rsidRDefault="00B67FF4" w:rsidP="00247EBB">
            <w:pPr>
              <w:rPr>
                <w:rFonts w:ascii="Verdana" w:hAnsi="Verdana"/>
                <w:color w:val="000000" w:themeColor="text1"/>
                <w:sz w:val="18"/>
                <w:szCs w:val="18"/>
              </w:rPr>
            </w:pPr>
            <w:r w:rsidRPr="00CD5755">
              <w:rPr>
                <w:rFonts w:ascii="Verdana" w:hAnsi="Verdana"/>
                <w:color w:val="000000" w:themeColor="text1"/>
                <w:sz w:val="18"/>
                <w:szCs w:val="18"/>
              </w:rPr>
              <w:t>Persona natural__</w:t>
            </w:r>
          </w:p>
          <w:p w14:paraId="01B5351D" w14:textId="77777777" w:rsidR="00B67FF4" w:rsidRPr="00CD5755" w:rsidRDefault="00B67FF4" w:rsidP="00247EBB">
            <w:pPr>
              <w:rPr>
                <w:rFonts w:ascii="Verdana" w:hAnsi="Verdana"/>
                <w:color w:val="000000" w:themeColor="text1"/>
                <w:sz w:val="18"/>
                <w:szCs w:val="18"/>
              </w:rPr>
            </w:pPr>
            <w:r w:rsidRPr="00CD5755">
              <w:rPr>
                <w:rFonts w:ascii="Verdana" w:hAnsi="Verdana"/>
                <w:color w:val="000000" w:themeColor="text1"/>
                <w:sz w:val="18"/>
                <w:szCs w:val="18"/>
              </w:rPr>
              <w:t xml:space="preserve">Persona jurídica nacional ___ </w:t>
            </w:r>
          </w:p>
          <w:p w14:paraId="1FC339FB" w14:textId="77777777" w:rsidR="00B67FF4" w:rsidRPr="00CD5755" w:rsidRDefault="00B67FF4" w:rsidP="00247EBB">
            <w:pPr>
              <w:rPr>
                <w:rFonts w:ascii="Verdana" w:hAnsi="Verdana"/>
                <w:color w:val="000000" w:themeColor="text1"/>
                <w:sz w:val="18"/>
                <w:szCs w:val="18"/>
              </w:rPr>
            </w:pPr>
            <w:r w:rsidRPr="00CD5755">
              <w:rPr>
                <w:rFonts w:ascii="Verdana" w:hAnsi="Verdana"/>
                <w:color w:val="000000" w:themeColor="text1"/>
                <w:sz w:val="18"/>
                <w:szCs w:val="18"/>
              </w:rPr>
              <w:t xml:space="preserve">Persona jurídica extranjera sin Sucursal en Colombia___ </w:t>
            </w:r>
          </w:p>
          <w:p w14:paraId="1F941E9D" w14:textId="77777777" w:rsidR="00B67FF4" w:rsidRPr="00CD5755" w:rsidRDefault="00B67FF4" w:rsidP="00247EBB">
            <w:pPr>
              <w:rPr>
                <w:rFonts w:ascii="Verdana" w:hAnsi="Verdana"/>
                <w:color w:val="000000" w:themeColor="text1"/>
                <w:sz w:val="18"/>
                <w:szCs w:val="18"/>
              </w:rPr>
            </w:pPr>
            <w:r w:rsidRPr="00CD5755">
              <w:rPr>
                <w:rFonts w:ascii="Verdana" w:hAnsi="Verdana"/>
                <w:color w:val="000000" w:themeColor="text1"/>
                <w:sz w:val="18"/>
                <w:szCs w:val="18"/>
              </w:rPr>
              <w:t xml:space="preserve">Sucursal de sociedad extranjera ___ </w:t>
            </w:r>
          </w:p>
          <w:p w14:paraId="10674202" w14:textId="77777777" w:rsidR="00B67FF4" w:rsidRPr="00CD5755" w:rsidRDefault="00B67FF4" w:rsidP="00247EBB">
            <w:pPr>
              <w:rPr>
                <w:rFonts w:ascii="Verdana" w:hAnsi="Verdana"/>
                <w:color w:val="000000" w:themeColor="text1"/>
                <w:sz w:val="18"/>
                <w:szCs w:val="18"/>
              </w:rPr>
            </w:pPr>
            <w:r w:rsidRPr="00CD5755">
              <w:rPr>
                <w:rFonts w:ascii="Verdana" w:hAnsi="Verdana"/>
                <w:color w:val="000000" w:themeColor="text1"/>
                <w:sz w:val="18"/>
                <w:szCs w:val="18"/>
              </w:rPr>
              <w:t xml:space="preserve">Unión Temporal ___ </w:t>
            </w:r>
          </w:p>
          <w:p w14:paraId="645BF973" w14:textId="77777777" w:rsidR="00B67FF4" w:rsidRPr="00CD5755" w:rsidRDefault="00B67FF4" w:rsidP="00247EBB">
            <w:pPr>
              <w:rPr>
                <w:rFonts w:ascii="Verdana" w:hAnsi="Verdana"/>
                <w:color w:val="000000" w:themeColor="text1"/>
                <w:sz w:val="18"/>
                <w:szCs w:val="18"/>
              </w:rPr>
            </w:pPr>
            <w:r w:rsidRPr="00CD5755">
              <w:rPr>
                <w:rFonts w:ascii="Verdana" w:hAnsi="Verdana"/>
                <w:color w:val="000000" w:themeColor="text1"/>
                <w:sz w:val="18"/>
                <w:szCs w:val="18"/>
              </w:rPr>
              <w:t>Consorcio ___</w:t>
            </w:r>
          </w:p>
          <w:p w14:paraId="377DAFDB" w14:textId="77777777" w:rsidR="00B67FF4" w:rsidRPr="00CD5755" w:rsidRDefault="00B67FF4" w:rsidP="00247EBB">
            <w:pPr>
              <w:rPr>
                <w:rFonts w:ascii="Verdana" w:hAnsi="Verdana"/>
                <w:color w:val="000000" w:themeColor="text1"/>
                <w:sz w:val="18"/>
                <w:szCs w:val="18"/>
              </w:rPr>
            </w:pPr>
            <w:r w:rsidRPr="00CD5755">
              <w:rPr>
                <w:rFonts w:ascii="Verdana" w:hAnsi="Verdana"/>
                <w:color w:val="000000" w:themeColor="text1"/>
                <w:sz w:val="18"/>
                <w:szCs w:val="18"/>
              </w:rPr>
              <w:t>Otro__</w:t>
            </w:r>
            <w:r w:rsidRPr="00CD5755">
              <w:rPr>
                <w:rFonts w:ascii="Verdana" w:hAnsi="Verdana"/>
                <w:color w:val="000000" w:themeColor="text1"/>
                <w:sz w:val="18"/>
                <w:szCs w:val="18"/>
              </w:rPr>
              <w:fldChar w:fldCharType="begin"/>
            </w:r>
            <w:r w:rsidRPr="00CD5755">
              <w:rPr>
                <w:rFonts w:ascii="Verdana" w:hAnsi="Verdana"/>
                <w:color w:val="000000" w:themeColor="text1"/>
                <w:sz w:val="18"/>
                <w:szCs w:val="18"/>
              </w:rPr>
              <w:instrText xml:space="preserve"> AUTHOR  "Nombre y Apellidos" \* FirstCap  \* MERGEFORMAT </w:instrText>
            </w:r>
            <w:r w:rsidRPr="00CD5755">
              <w:rPr>
                <w:rFonts w:ascii="Verdana" w:hAnsi="Verdana"/>
                <w:color w:val="000000" w:themeColor="text1"/>
                <w:sz w:val="18"/>
                <w:szCs w:val="18"/>
              </w:rPr>
              <w:fldChar w:fldCharType="end"/>
            </w:r>
          </w:p>
        </w:tc>
      </w:tr>
      <w:tr w:rsidR="00B67FF4" w:rsidRPr="00CD5755" w14:paraId="4868F52B" w14:textId="77777777" w:rsidTr="00CD5755">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529C97" w14:textId="77777777" w:rsidR="00B67FF4" w:rsidRPr="00CD5755" w:rsidRDefault="00B67FF4" w:rsidP="00247EBB">
            <w:pPr>
              <w:rPr>
                <w:rFonts w:ascii="Verdana" w:hAnsi="Verdana"/>
                <w:b/>
                <w:color w:val="000000" w:themeColor="text1"/>
                <w:sz w:val="18"/>
                <w:szCs w:val="18"/>
              </w:rPr>
            </w:pPr>
            <w:r w:rsidRPr="00CD5755">
              <w:rPr>
                <w:rFonts w:ascii="Verdana" w:hAnsi="Verdana"/>
                <w:b/>
                <w:color w:val="000000" w:themeColor="text1"/>
                <w:sz w:val="18"/>
                <w:szCs w:val="18"/>
              </w:rPr>
              <w:t xml:space="preserve">Grupo empresarial: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4E1577" w14:textId="77777777" w:rsidR="00B67FF4" w:rsidRPr="00CD5755" w:rsidRDefault="00B67FF4" w:rsidP="00247EBB">
            <w:pPr>
              <w:rPr>
                <w:rFonts w:ascii="Verdana" w:hAnsi="Verdana"/>
                <w:color w:val="000000" w:themeColor="text1"/>
                <w:sz w:val="18"/>
                <w:szCs w:val="18"/>
              </w:rPr>
            </w:pPr>
            <w:r w:rsidRPr="00CD5755">
              <w:rPr>
                <w:rFonts w:ascii="Verdana" w:hAnsi="Verdana"/>
                <w:color w:val="000000" w:themeColor="text1"/>
                <w:sz w:val="18"/>
                <w:szCs w:val="18"/>
              </w:rPr>
              <w:t>El Proponente o alguno de los miembros del Proponente Plural pertenece a un grupo empresarial: SÍ__ NO___ Nombre del grupo empresarial: __________</w:t>
            </w:r>
          </w:p>
          <w:p w14:paraId="419A2A15" w14:textId="77777777" w:rsidR="00B67FF4" w:rsidRPr="00CD5755" w:rsidRDefault="00B67FF4" w:rsidP="00247EBB">
            <w:pPr>
              <w:rPr>
                <w:rFonts w:ascii="Verdana" w:hAnsi="Verdana"/>
                <w:color w:val="000000" w:themeColor="text1"/>
                <w:sz w:val="18"/>
                <w:szCs w:val="18"/>
              </w:rPr>
            </w:pPr>
          </w:p>
          <w:p w14:paraId="524D35C7" w14:textId="77777777" w:rsidR="00B67FF4" w:rsidRPr="00CD5755" w:rsidRDefault="00B67FF4" w:rsidP="00247EBB">
            <w:pPr>
              <w:rPr>
                <w:rFonts w:ascii="Verdana" w:hAnsi="Verdana"/>
                <w:color w:val="000000" w:themeColor="text1"/>
                <w:sz w:val="18"/>
                <w:szCs w:val="18"/>
              </w:rPr>
            </w:pPr>
            <w:r w:rsidRPr="00CD5755">
              <w:rPr>
                <w:rFonts w:ascii="Verdana" w:hAnsi="Verdana"/>
                <w:color w:val="000000" w:themeColor="text1"/>
                <w:sz w:val="18"/>
                <w:szCs w:val="18"/>
              </w:rPr>
              <w:t xml:space="preserve">En caso de que la respuesta anterior sea afirmativa, la participación en el grupo empresarial es en calidad de: </w:t>
            </w:r>
          </w:p>
          <w:p w14:paraId="7714FE70" w14:textId="77777777" w:rsidR="00B67FF4" w:rsidRPr="00CD5755" w:rsidRDefault="00B67FF4" w:rsidP="00247EBB">
            <w:pPr>
              <w:rPr>
                <w:rFonts w:ascii="Verdana" w:hAnsi="Verdana"/>
                <w:color w:val="000000" w:themeColor="text1"/>
                <w:sz w:val="18"/>
                <w:szCs w:val="18"/>
              </w:rPr>
            </w:pPr>
          </w:p>
          <w:p w14:paraId="7B720525" w14:textId="77777777" w:rsidR="00B67FF4" w:rsidRPr="00CD5755" w:rsidRDefault="00B67FF4" w:rsidP="00247EBB">
            <w:pPr>
              <w:rPr>
                <w:rFonts w:ascii="Verdana" w:hAnsi="Verdana"/>
                <w:color w:val="000000" w:themeColor="text1"/>
                <w:sz w:val="18"/>
                <w:szCs w:val="18"/>
              </w:rPr>
            </w:pPr>
            <w:r w:rsidRPr="00CD5755">
              <w:rPr>
                <w:rFonts w:ascii="Verdana" w:hAnsi="Verdana"/>
                <w:color w:val="000000" w:themeColor="text1"/>
                <w:sz w:val="18"/>
                <w:szCs w:val="18"/>
              </w:rPr>
              <w:t xml:space="preserve">Matriz ___ </w:t>
            </w:r>
          </w:p>
          <w:p w14:paraId="603C6363" w14:textId="77777777" w:rsidR="00B67FF4" w:rsidRPr="00CD5755" w:rsidRDefault="00B67FF4" w:rsidP="00247EBB">
            <w:pPr>
              <w:rPr>
                <w:rFonts w:ascii="Verdana" w:hAnsi="Verdana"/>
                <w:color w:val="000000" w:themeColor="text1"/>
                <w:sz w:val="18"/>
                <w:szCs w:val="18"/>
              </w:rPr>
            </w:pPr>
            <w:r w:rsidRPr="00CD5755">
              <w:rPr>
                <w:rFonts w:ascii="Verdana" w:hAnsi="Verdana"/>
                <w:color w:val="000000" w:themeColor="text1"/>
                <w:sz w:val="18"/>
                <w:szCs w:val="18"/>
              </w:rPr>
              <w:t xml:space="preserve">Subsidiaria ___ </w:t>
            </w:r>
          </w:p>
          <w:p w14:paraId="07BDAC0D" w14:textId="77777777" w:rsidR="00B67FF4" w:rsidRPr="00CD5755" w:rsidRDefault="00B67FF4" w:rsidP="00247EBB">
            <w:pPr>
              <w:rPr>
                <w:rFonts w:ascii="Verdana" w:hAnsi="Verdana"/>
                <w:color w:val="000000" w:themeColor="text1"/>
                <w:sz w:val="18"/>
                <w:szCs w:val="18"/>
              </w:rPr>
            </w:pPr>
            <w:r w:rsidRPr="00CD5755">
              <w:rPr>
                <w:rFonts w:ascii="Verdana" w:hAnsi="Verdana"/>
                <w:color w:val="000000" w:themeColor="text1"/>
                <w:sz w:val="18"/>
                <w:szCs w:val="18"/>
              </w:rPr>
              <w:t xml:space="preserve">Filial ___ </w:t>
            </w:r>
          </w:p>
          <w:p w14:paraId="127E3575" w14:textId="77777777" w:rsidR="00B67FF4" w:rsidRPr="00CD5755" w:rsidRDefault="00B67FF4" w:rsidP="00247EBB">
            <w:pPr>
              <w:rPr>
                <w:rFonts w:ascii="Verdana" w:hAnsi="Verdana"/>
                <w:color w:val="000000" w:themeColor="text1"/>
                <w:sz w:val="18"/>
                <w:szCs w:val="18"/>
              </w:rPr>
            </w:pPr>
            <w:r w:rsidRPr="00CD5755">
              <w:rPr>
                <w:rFonts w:ascii="Verdana" w:hAnsi="Verdana"/>
                <w:color w:val="000000" w:themeColor="text1"/>
                <w:sz w:val="18"/>
                <w:szCs w:val="18"/>
              </w:rPr>
              <w:t xml:space="preserve">Subordinada ___ </w:t>
            </w:r>
          </w:p>
          <w:p w14:paraId="0ED58EF7" w14:textId="77777777" w:rsidR="00B67FF4" w:rsidRPr="00CD5755" w:rsidRDefault="00B67FF4" w:rsidP="00247EBB">
            <w:pPr>
              <w:rPr>
                <w:rFonts w:ascii="Verdana" w:hAnsi="Verdana"/>
                <w:color w:val="000000" w:themeColor="text1"/>
                <w:sz w:val="18"/>
                <w:szCs w:val="18"/>
              </w:rPr>
            </w:pPr>
            <w:r w:rsidRPr="00CD5755">
              <w:rPr>
                <w:rFonts w:ascii="Verdana" w:hAnsi="Verdana"/>
                <w:color w:val="000000" w:themeColor="text1"/>
                <w:sz w:val="18"/>
                <w:szCs w:val="18"/>
              </w:rPr>
              <w:t>Otro (indicar cuál) ___________</w:t>
            </w:r>
          </w:p>
          <w:p w14:paraId="31DA5BD2" w14:textId="77777777" w:rsidR="00B67FF4" w:rsidRPr="00CD5755" w:rsidRDefault="00B67FF4" w:rsidP="00247EBB">
            <w:pPr>
              <w:rPr>
                <w:rFonts w:ascii="Verdana" w:hAnsi="Verdana"/>
                <w:color w:val="000000" w:themeColor="text1"/>
                <w:sz w:val="18"/>
                <w:szCs w:val="18"/>
              </w:rPr>
            </w:pPr>
          </w:p>
          <w:p w14:paraId="210142B6" w14:textId="77777777" w:rsidR="00B67FF4" w:rsidRPr="00CD5755" w:rsidRDefault="00B67FF4" w:rsidP="00247EBB">
            <w:pPr>
              <w:rPr>
                <w:rFonts w:ascii="Verdana" w:hAnsi="Verdana"/>
                <w:color w:val="000000" w:themeColor="text1"/>
                <w:sz w:val="18"/>
                <w:szCs w:val="18"/>
              </w:rPr>
            </w:pPr>
          </w:p>
        </w:tc>
      </w:tr>
      <w:tr w:rsidR="00B67FF4" w:rsidRPr="0081292A" w14:paraId="5C2BDED2" w14:textId="77777777" w:rsidTr="00CD5755">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D923D2C" w14:textId="77777777" w:rsidR="00B67FF4" w:rsidRPr="00CD5755" w:rsidRDefault="00B67FF4" w:rsidP="00247EBB">
            <w:pPr>
              <w:rPr>
                <w:rFonts w:ascii="Verdana" w:hAnsi="Verdana"/>
                <w:b/>
                <w:color w:val="000000" w:themeColor="text1"/>
                <w:sz w:val="18"/>
                <w:szCs w:val="18"/>
              </w:rPr>
            </w:pPr>
            <w:r w:rsidRPr="00CD5755">
              <w:rPr>
                <w:rFonts w:ascii="Verdana" w:hAnsi="Verdana"/>
                <w:b/>
                <w:color w:val="000000" w:themeColor="text1"/>
                <w:sz w:val="18"/>
                <w:szCs w:val="18"/>
              </w:rPr>
              <w:lastRenderedPageBreak/>
              <w:t>Composición de la persona jurídica:</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41B6EB" w14:textId="77777777" w:rsidR="00B67FF4" w:rsidRPr="00CD5755" w:rsidRDefault="00B67FF4" w:rsidP="00247EBB">
            <w:pPr>
              <w:rPr>
                <w:rFonts w:ascii="Verdana" w:hAnsi="Verdana"/>
                <w:color w:val="000000" w:themeColor="text1"/>
                <w:sz w:val="18"/>
                <w:szCs w:val="18"/>
              </w:rPr>
            </w:pPr>
            <w:r w:rsidRPr="00CD5755">
              <w:rPr>
                <w:rFonts w:ascii="Verdana" w:hAnsi="Verdana"/>
                <w:color w:val="000000" w:themeColor="text1"/>
                <w:sz w:val="18"/>
                <w:szCs w:val="18"/>
              </w:rPr>
              <w:t>El Proponente cotiza en bolsa: sí___ no____</w:t>
            </w:r>
          </w:p>
          <w:p w14:paraId="6A1351D3" w14:textId="77777777" w:rsidR="00B67FF4" w:rsidRPr="00CD5755" w:rsidRDefault="00B67FF4" w:rsidP="00247EBB">
            <w:pPr>
              <w:rPr>
                <w:rFonts w:ascii="Verdana" w:hAnsi="Verdana"/>
                <w:color w:val="000000" w:themeColor="text1"/>
                <w:sz w:val="18"/>
                <w:szCs w:val="18"/>
              </w:rPr>
            </w:pPr>
            <w:r w:rsidRPr="00CD5755">
              <w:rPr>
                <w:rFonts w:ascii="Verdana" w:hAnsi="Verdana"/>
                <w:color w:val="000000" w:themeColor="text1"/>
                <w:sz w:val="18"/>
                <w:szCs w:val="18"/>
              </w:rPr>
              <w:t>Composición accionaria del Proponente o de las personas jurídicas que lo integran (lo anterior no aplica para las sociedades anónimas abiertas):</w:t>
            </w:r>
          </w:p>
          <w:p w14:paraId="0237009F" w14:textId="77777777" w:rsidR="00B67FF4" w:rsidRPr="00CD5755" w:rsidRDefault="00B67FF4" w:rsidP="00247EBB">
            <w:pPr>
              <w:rPr>
                <w:rFonts w:ascii="Verdana" w:hAnsi="Verdana"/>
                <w:color w:val="000000" w:themeColor="text1"/>
                <w:sz w:val="18"/>
                <w:szCs w:val="18"/>
              </w:rPr>
            </w:pPr>
          </w:p>
          <w:p w14:paraId="131F75A2" w14:textId="77777777" w:rsidR="00B67FF4" w:rsidRPr="00CD5755" w:rsidRDefault="00B67FF4" w:rsidP="00247EBB">
            <w:pPr>
              <w:rPr>
                <w:rFonts w:ascii="Verdana" w:hAnsi="Verdana"/>
                <w:color w:val="000000" w:themeColor="text1"/>
                <w:sz w:val="18"/>
                <w:szCs w:val="18"/>
              </w:rPr>
            </w:pPr>
            <w:r w:rsidRPr="00CD5755">
              <w:rPr>
                <w:rFonts w:ascii="Verdana" w:hAnsi="Verdana"/>
                <w:color w:val="000000" w:themeColor="text1"/>
                <w:sz w:val="18"/>
                <w:szCs w:val="18"/>
              </w:rPr>
              <w:t>[Este cuadro se debe diligenciar por cada una de las sociedades que conforman el Proponente]</w:t>
            </w:r>
          </w:p>
          <w:p w14:paraId="38F07F3A" w14:textId="77777777" w:rsidR="00B67FF4" w:rsidRPr="00CD5755" w:rsidRDefault="00B67FF4" w:rsidP="00247EBB">
            <w:pPr>
              <w:rPr>
                <w:rFonts w:ascii="Verdana" w:hAnsi="Verdana"/>
                <w:color w:val="000000" w:themeColor="text1"/>
                <w:sz w:val="18"/>
                <w:szCs w:val="18"/>
              </w:rPr>
            </w:pP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27"/>
              <w:gridCol w:w="2148"/>
              <w:gridCol w:w="1745"/>
            </w:tblGrid>
            <w:tr w:rsidR="00B67FF4" w:rsidRPr="0081292A" w14:paraId="1FF7B7B7" w14:textId="77777777" w:rsidTr="00247EBB">
              <w:trPr>
                <w:trHeight w:val="17"/>
                <w:tblHeader/>
                <w:jc w:val="center"/>
              </w:trPr>
              <w:tc>
                <w:tcPr>
                  <w:tcW w:w="0" w:type="auto"/>
                  <w:tcMar>
                    <w:top w:w="100" w:type="dxa"/>
                    <w:left w:w="100" w:type="dxa"/>
                    <w:bottom w:w="100" w:type="dxa"/>
                    <w:right w:w="100" w:type="dxa"/>
                  </w:tcMar>
                  <w:vAlign w:val="center"/>
                </w:tcPr>
                <w:p w14:paraId="7D4DA776" w14:textId="77777777" w:rsidR="00B67FF4" w:rsidRPr="00CD5755" w:rsidRDefault="00B67FF4" w:rsidP="00247EBB">
                  <w:pPr>
                    <w:jc w:val="center"/>
                    <w:rPr>
                      <w:rFonts w:ascii="Verdana" w:hAnsi="Verdana"/>
                      <w:b/>
                      <w:bCs/>
                      <w:color w:val="000000" w:themeColor="text1"/>
                      <w:sz w:val="18"/>
                      <w:szCs w:val="18"/>
                    </w:rPr>
                  </w:pPr>
                  <w:r w:rsidRPr="00CD5755">
                    <w:rPr>
                      <w:rFonts w:ascii="Verdana" w:hAnsi="Verdana"/>
                      <w:b/>
                      <w:bCs/>
                      <w:color w:val="000000" w:themeColor="text1"/>
                      <w:sz w:val="18"/>
                      <w:szCs w:val="18"/>
                    </w:rPr>
                    <w:t>Porcentaje participación</w:t>
                  </w:r>
                </w:p>
              </w:tc>
              <w:tc>
                <w:tcPr>
                  <w:tcW w:w="0" w:type="auto"/>
                  <w:tcMar>
                    <w:top w:w="100" w:type="dxa"/>
                    <w:left w:w="100" w:type="dxa"/>
                    <w:bottom w:w="100" w:type="dxa"/>
                    <w:right w:w="100" w:type="dxa"/>
                  </w:tcMar>
                </w:tcPr>
                <w:p w14:paraId="271E6071" w14:textId="77777777" w:rsidR="00B67FF4" w:rsidRPr="00CD5755" w:rsidRDefault="00B67FF4" w:rsidP="00247EBB">
                  <w:pPr>
                    <w:rPr>
                      <w:rFonts w:ascii="Verdana" w:hAnsi="Verdana"/>
                      <w:b/>
                      <w:bCs/>
                      <w:color w:val="000000" w:themeColor="text1"/>
                      <w:sz w:val="18"/>
                      <w:szCs w:val="18"/>
                    </w:rPr>
                  </w:pPr>
                  <w:r w:rsidRPr="00CD5755">
                    <w:rPr>
                      <w:rFonts w:ascii="Verdana" w:hAnsi="Verdana"/>
                      <w:b/>
                      <w:bCs/>
                      <w:color w:val="000000" w:themeColor="text1"/>
                      <w:sz w:val="18"/>
                      <w:szCs w:val="18"/>
                    </w:rPr>
                    <w:t>NIT, Cédula o Documento de Identificación</w:t>
                  </w:r>
                </w:p>
              </w:tc>
              <w:tc>
                <w:tcPr>
                  <w:tcW w:w="0" w:type="auto"/>
                  <w:tcMar>
                    <w:top w:w="100" w:type="dxa"/>
                    <w:left w:w="100" w:type="dxa"/>
                    <w:bottom w:w="100" w:type="dxa"/>
                    <w:right w:w="100" w:type="dxa"/>
                  </w:tcMar>
                </w:tcPr>
                <w:p w14:paraId="53668B38" w14:textId="77777777" w:rsidR="00B67FF4" w:rsidRPr="0081292A" w:rsidRDefault="00B67FF4" w:rsidP="00247EBB">
                  <w:pPr>
                    <w:rPr>
                      <w:rFonts w:ascii="Verdana" w:hAnsi="Verdana"/>
                      <w:b/>
                      <w:bCs/>
                      <w:color w:val="000000" w:themeColor="text1"/>
                      <w:sz w:val="18"/>
                      <w:szCs w:val="18"/>
                    </w:rPr>
                  </w:pPr>
                  <w:r w:rsidRPr="00CD5755">
                    <w:rPr>
                      <w:rFonts w:ascii="Verdana" w:hAnsi="Verdana"/>
                      <w:b/>
                      <w:bCs/>
                      <w:color w:val="000000" w:themeColor="text1"/>
                      <w:sz w:val="18"/>
                      <w:szCs w:val="18"/>
                    </w:rPr>
                    <w:t>Nombre o Razón social del Accionista</w:t>
                  </w:r>
                </w:p>
              </w:tc>
            </w:tr>
            <w:tr w:rsidR="00B67FF4" w:rsidRPr="0081292A" w14:paraId="28364135" w14:textId="77777777" w:rsidTr="00247EBB">
              <w:trPr>
                <w:trHeight w:val="17"/>
                <w:jc w:val="center"/>
              </w:trPr>
              <w:tc>
                <w:tcPr>
                  <w:tcW w:w="0" w:type="auto"/>
                  <w:tcMar>
                    <w:top w:w="100" w:type="dxa"/>
                    <w:left w:w="100" w:type="dxa"/>
                    <w:bottom w:w="100" w:type="dxa"/>
                    <w:right w:w="100" w:type="dxa"/>
                  </w:tcMar>
                </w:tcPr>
                <w:p w14:paraId="7D4FAF2F" w14:textId="77777777" w:rsidR="00B67FF4" w:rsidRPr="0081292A" w:rsidRDefault="00B67FF4" w:rsidP="00247EBB">
                  <w:pPr>
                    <w:rPr>
                      <w:rFonts w:ascii="Verdana" w:hAnsi="Verdana"/>
                      <w:color w:val="000000" w:themeColor="text1"/>
                      <w:sz w:val="18"/>
                      <w:szCs w:val="18"/>
                    </w:rPr>
                  </w:pPr>
                </w:p>
              </w:tc>
              <w:tc>
                <w:tcPr>
                  <w:tcW w:w="0" w:type="auto"/>
                  <w:tcMar>
                    <w:top w:w="100" w:type="dxa"/>
                    <w:left w:w="100" w:type="dxa"/>
                    <w:bottom w:w="100" w:type="dxa"/>
                    <w:right w:w="100" w:type="dxa"/>
                  </w:tcMar>
                </w:tcPr>
                <w:p w14:paraId="750097C1" w14:textId="77777777" w:rsidR="00B67FF4" w:rsidRPr="0081292A" w:rsidRDefault="00B67FF4" w:rsidP="00247EBB">
                  <w:pPr>
                    <w:rPr>
                      <w:rFonts w:ascii="Verdana" w:hAnsi="Verdana"/>
                      <w:color w:val="000000" w:themeColor="text1"/>
                      <w:sz w:val="18"/>
                      <w:szCs w:val="18"/>
                    </w:rPr>
                  </w:pPr>
                </w:p>
              </w:tc>
              <w:tc>
                <w:tcPr>
                  <w:tcW w:w="0" w:type="auto"/>
                  <w:tcMar>
                    <w:top w:w="100" w:type="dxa"/>
                    <w:left w:w="100" w:type="dxa"/>
                    <w:bottom w:w="100" w:type="dxa"/>
                    <w:right w:w="100" w:type="dxa"/>
                  </w:tcMar>
                </w:tcPr>
                <w:p w14:paraId="32CAC6B8" w14:textId="77777777" w:rsidR="00B67FF4" w:rsidRPr="0081292A" w:rsidRDefault="00B67FF4" w:rsidP="00247EBB">
                  <w:pPr>
                    <w:rPr>
                      <w:rFonts w:ascii="Verdana" w:hAnsi="Verdana"/>
                      <w:color w:val="000000" w:themeColor="text1"/>
                      <w:sz w:val="18"/>
                      <w:szCs w:val="18"/>
                    </w:rPr>
                  </w:pPr>
                </w:p>
              </w:tc>
            </w:tr>
            <w:tr w:rsidR="00B67FF4" w:rsidRPr="0081292A" w14:paraId="1AF2B71D" w14:textId="77777777" w:rsidTr="00247EBB">
              <w:trPr>
                <w:trHeight w:val="17"/>
                <w:jc w:val="center"/>
              </w:trPr>
              <w:tc>
                <w:tcPr>
                  <w:tcW w:w="0" w:type="auto"/>
                  <w:tcMar>
                    <w:top w:w="100" w:type="dxa"/>
                    <w:left w:w="100" w:type="dxa"/>
                    <w:bottom w:w="100" w:type="dxa"/>
                    <w:right w:w="100" w:type="dxa"/>
                  </w:tcMar>
                </w:tcPr>
                <w:p w14:paraId="44706938" w14:textId="77777777" w:rsidR="00B67FF4" w:rsidRPr="0081292A" w:rsidRDefault="00B67FF4" w:rsidP="00247EBB">
                  <w:pPr>
                    <w:rPr>
                      <w:rFonts w:ascii="Verdana" w:hAnsi="Verdana"/>
                      <w:color w:val="000000" w:themeColor="text1"/>
                      <w:sz w:val="18"/>
                      <w:szCs w:val="18"/>
                    </w:rPr>
                  </w:pPr>
                </w:p>
              </w:tc>
              <w:tc>
                <w:tcPr>
                  <w:tcW w:w="0" w:type="auto"/>
                  <w:tcMar>
                    <w:top w:w="100" w:type="dxa"/>
                    <w:left w:w="100" w:type="dxa"/>
                    <w:bottom w:w="100" w:type="dxa"/>
                    <w:right w:w="100" w:type="dxa"/>
                  </w:tcMar>
                </w:tcPr>
                <w:p w14:paraId="27815074" w14:textId="77777777" w:rsidR="00B67FF4" w:rsidRPr="0081292A" w:rsidRDefault="00B67FF4" w:rsidP="00247EBB">
                  <w:pPr>
                    <w:rPr>
                      <w:rFonts w:ascii="Verdana" w:hAnsi="Verdana"/>
                      <w:color w:val="000000" w:themeColor="text1"/>
                      <w:sz w:val="18"/>
                      <w:szCs w:val="18"/>
                    </w:rPr>
                  </w:pPr>
                </w:p>
              </w:tc>
              <w:tc>
                <w:tcPr>
                  <w:tcW w:w="0" w:type="auto"/>
                  <w:tcMar>
                    <w:top w:w="100" w:type="dxa"/>
                    <w:left w:w="100" w:type="dxa"/>
                    <w:bottom w:w="100" w:type="dxa"/>
                    <w:right w:w="100" w:type="dxa"/>
                  </w:tcMar>
                </w:tcPr>
                <w:p w14:paraId="26F83414" w14:textId="77777777" w:rsidR="00B67FF4" w:rsidRPr="0081292A" w:rsidRDefault="00B67FF4" w:rsidP="00247EBB">
                  <w:pPr>
                    <w:rPr>
                      <w:rFonts w:ascii="Verdana" w:hAnsi="Verdana"/>
                      <w:color w:val="000000" w:themeColor="text1"/>
                      <w:sz w:val="18"/>
                      <w:szCs w:val="18"/>
                    </w:rPr>
                  </w:pPr>
                </w:p>
              </w:tc>
            </w:tr>
          </w:tbl>
          <w:p w14:paraId="6C6790D3" w14:textId="77777777" w:rsidR="00B67FF4" w:rsidRPr="0081292A" w:rsidRDefault="00B67FF4" w:rsidP="00247EBB">
            <w:pPr>
              <w:rPr>
                <w:rFonts w:ascii="Verdana" w:hAnsi="Verdana"/>
                <w:color w:val="000000" w:themeColor="text1"/>
                <w:sz w:val="18"/>
                <w:szCs w:val="18"/>
              </w:rPr>
            </w:pPr>
          </w:p>
        </w:tc>
      </w:tr>
    </w:tbl>
    <w:p w14:paraId="1A0FF4FC" w14:textId="77777777" w:rsidR="00B67FF4" w:rsidRPr="008F5513" w:rsidRDefault="00B67FF4" w:rsidP="00B67FF4">
      <w:pPr>
        <w:ind w:left="720"/>
        <w:rPr>
          <w:rFonts w:ascii="Verdana" w:hAnsi="Verdana"/>
          <w:color w:val="000000" w:themeColor="text1"/>
        </w:rPr>
      </w:pPr>
    </w:p>
    <w:p w14:paraId="71362117" w14:textId="77777777" w:rsidR="00B67FF4" w:rsidRPr="008F5513" w:rsidRDefault="00B67FF4" w:rsidP="00B67FF4">
      <w:pPr>
        <w:pStyle w:val="Prrafodelista"/>
        <w:rPr>
          <w:rFonts w:ascii="Verdana" w:hAnsi="Verdana"/>
          <w:color w:val="000000" w:themeColor="text1"/>
        </w:rPr>
      </w:pPr>
    </w:p>
    <w:p w14:paraId="44A05C60" w14:textId="77777777" w:rsidR="00B67FF4" w:rsidRPr="008F5513" w:rsidRDefault="00B67FF4">
      <w:pPr>
        <w:pStyle w:val="Prrafodelista"/>
        <w:widowControl/>
        <w:numPr>
          <w:ilvl w:val="0"/>
          <w:numId w:val="34"/>
        </w:numPr>
        <w:suppressAutoHyphens w:val="0"/>
        <w:autoSpaceDN/>
        <w:contextualSpacing w:val="0"/>
        <w:jc w:val="both"/>
        <w:textAlignment w:val="auto"/>
        <w:rPr>
          <w:rFonts w:ascii="Verdana" w:hAnsi="Verdana"/>
          <w:color w:val="000000" w:themeColor="text1"/>
        </w:rPr>
      </w:pPr>
      <w:r w:rsidRPr="008F5513">
        <w:rPr>
          <w:rFonts w:ascii="Verdana" w:hAnsi="Verdana"/>
          <w:color w:val="000000" w:themeColor="text1"/>
        </w:rPr>
        <w:t xml:space="preserve">Autorizo que la Entidad consulte la información comercial o financiera pertinente para el Proceso de Contratación, bajo el entendido que debe guardar confidencialidad sobre la información sujeta a reserva. </w:t>
      </w:r>
    </w:p>
    <w:p w14:paraId="5704B3CD" w14:textId="77777777" w:rsidR="00B67FF4" w:rsidRPr="008F5513" w:rsidRDefault="00B67FF4">
      <w:pPr>
        <w:pStyle w:val="Prrafodelista"/>
        <w:widowControl/>
        <w:numPr>
          <w:ilvl w:val="0"/>
          <w:numId w:val="34"/>
        </w:numPr>
        <w:suppressAutoHyphens w:val="0"/>
        <w:autoSpaceDN/>
        <w:snapToGrid w:val="0"/>
        <w:jc w:val="both"/>
        <w:textAlignment w:val="auto"/>
        <w:rPr>
          <w:rFonts w:ascii="Verdana" w:eastAsia="DejaVu Sans" w:hAnsi="Verdana"/>
          <w:color w:val="000000" w:themeColor="text1"/>
        </w:rPr>
      </w:pPr>
      <w:r w:rsidRPr="008F5513">
        <w:rPr>
          <w:rFonts w:ascii="Verdana" w:hAnsi="Verdana"/>
          <w:color w:val="000000" w:themeColor="text1"/>
          <w:highlight w:val="lightGray"/>
        </w:rPr>
        <w:t>[Incluir numeral cuando la oferta contiene información reservada]</w:t>
      </w:r>
      <w:r w:rsidRPr="008F5513">
        <w:rPr>
          <w:rFonts w:ascii="Verdana" w:hAnsi="Verdana"/>
          <w:color w:val="000000" w:themeColor="text1"/>
        </w:rPr>
        <w:t xml:space="preserve"> La oferta contiene información reservada en los siguientes folios </w:t>
      </w:r>
      <w:r w:rsidRPr="008F5513">
        <w:rPr>
          <w:rFonts w:ascii="Verdana" w:hAnsi="Verdana"/>
          <w:color w:val="000000" w:themeColor="text1"/>
          <w:highlight w:val="lightGray"/>
        </w:rPr>
        <w:t>[Incluir los folios, el número de folios o el Anexo donde se encuentra la información reservada]</w:t>
      </w:r>
      <w:r w:rsidRPr="008F5513">
        <w:rPr>
          <w:rFonts w:ascii="Verdana" w:hAnsi="Verdana"/>
          <w:color w:val="000000" w:themeColor="text1"/>
        </w:rPr>
        <w:t xml:space="preserve"> de acuerdo con la ley </w:t>
      </w:r>
      <w:r w:rsidRPr="008F5513">
        <w:rPr>
          <w:rFonts w:ascii="Verdana" w:hAnsi="Verdana"/>
          <w:color w:val="000000" w:themeColor="text1"/>
          <w:highlight w:val="lightGray"/>
        </w:rPr>
        <w:t>[Incluir la norma que le otorga el carácter de reservado]</w:t>
      </w:r>
    </w:p>
    <w:p w14:paraId="6A72B303" w14:textId="77777777" w:rsidR="00B67FF4" w:rsidRPr="008F5513" w:rsidRDefault="00B67FF4">
      <w:pPr>
        <w:numPr>
          <w:ilvl w:val="0"/>
          <w:numId w:val="34"/>
        </w:numPr>
        <w:autoSpaceDN/>
        <w:jc w:val="both"/>
        <w:textAlignment w:val="auto"/>
        <w:rPr>
          <w:rFonts w:ascii="Verdana" w:eastAsia="Arial" w:hAnsi="Verdana"/>
          <w:color w:val="000000" w:themeColor="text1"/>
        </w:rPr>
      </w:pPr>
      <w:r w:rsidRPr="008F5513">
        <w:rPr>
          <w:rFonts w:ascii="Verdana" w:eastAsia="Arial" w:hAnsi="Verdana"/>
          <w:color w:val="000000" w:themeColor="text1"/>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4D4A5760" w14:textId="77777777" w:rsidR="00B67FF4" w:rsidRPr="008F5513" w:rsidRDefault="00B67FF4">
      <w:pPr>
        <w:pStyle w:val="Prrafodelista"/>
        <w:widowControl/>
        <w:numPr>
          <w:ilvl w:val="0"/>
          <w:numId w:val="34"/>
        </w:numPr>
        <w:suppressAutoHyphens w:val="0"/>
        <w:autoSpaceDN/>
        <w:contextualSpacing w:val="0"/>
        <w:jc w:val="both"/>
        <w:textAlignment w:val="auto"/>
        <w:rPr>
          <w:rFonts w:ascii="Verdana" w:hAnsi="Verdana"/>
          <w:color w:val="000000" w:themeColor="text1"/>
        </w:rPr>
      </w:pPr>
      <w:r w:rsidRPr="008F5513">
        <w:rPr>
          <w:rFonts w:ascii="Verdana" w:hAnsi="Verdana"/>
          <w:color w:val="000000" w:themeColor="text1"/>
        </w:rPr>
        <w:t>Recibiré notificaciones del contrato en:</w:t>
      </w:r>
    </w:p>
    <w:p w14:paraId="3806DD2F" w14:textId="77777777" w:rsidR="00B67FF4" w:rsidRPr="008F5513" w:rsidRDefault="00B67FF4" w:rsidP="00B67FF4">
      <w:pPr>
        <w:spacing w:after="120"/>
        <w:rPr>
          <w:rFonts w:ascii="Verdana" w:hAnsi="Verdana"/>
          <w:color w:val="000000" w:themeColor="text1"/>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73"/>
        <w:gridCol w:w="2115"/>
        <w:gridCol w:w="927"/>
        <w:gridCol w:w="2115"/>
      </w:tblGrid>
      <w:tr w:rsidR="00B67FF4" w:rsidRPr="0081292A" w14:paraId="176E48FB" w14:textId="77777777" w:rsidTr="00CD575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602FB5" w14:textId="77777777" w:rsidR="00B67FF4" w:rsidRPr="0081292A" w:rsidRDefault="00B67FF4" w:rsidP="00247EBB">
            <w:pPr>
              <w:rPr>
                <w:rFonts w:ascii="Verdana" w:hAnsi="Verdana"/>
                <w:b/>
                <w:color w:val="000000" w:themeColor="text1"/>
                <w:sz w:val="18"/>
                <w:szCs w:val="18"/>
              </w:rPr>
            </w:pPr>
            <w:bookmarkStart w:id="15" w:name="_Hlk511125246"/>
            <w:r w:rsidRPr="0081292A">
              <w:rPr>
                <w:rFonts w:ascii="Verdana" w:hAnsi="Verdana"/>
                <w:b/>
                <w:color w:val="000000" w:themeColor="text1"/>
                <w:sz w:val="18"/>
                <w:szCs w:val="18"/>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133893" w14:textId="77777777" w:rsidR="00B67FF4" w:rsidRPr="0081292A" w:rsidRDefault="00B67FF4" w:rsidP="00247EBB">
            <w:pPr>
              <w:rPr>
                <w:rFonts w:ascii="Verdana" w:hAnsi="Verdana"/>
                <w:color w:val="000000" w:themeColor="text1"/>
                <w:sz w:val="18"/>
                <w:szCs w:val="18"/>
              </w:rPr>
            </w:pPr>
            <w:r w:rsidRPr="0081292A">
              <w:rPr>
                <w:rFonts w:ascii="Verdana" w:hAnsi="Verdana"/>
                <w:color w:val="000000" w:themeColor="text1"/>
                <w:sz w:val="18"/>
                <w:szCs w:val="18"/>
              </w:rPr>
              <w:t>[</w:t>
            </w:r>
            <w:r w:rsidRPr="0081292A">
              <w:rPr>
                <w:rFonts w:ascii="Verdana" w:hAnsi="Verdana"/>
                <w:color w:val="000000" w:themeColor="text1"/>
                <w:sz w:val="18"/>
                <w:szCs w:val="18"/>
                <w:highlight w:val="lightGray"/>
              </w:rPr>
              <w:t>Nombre</w:t>
            </w:r>
            <w:r w:rsidRPr="0081292A">
              <w:rPr>
                <w:rFonts w:ascii="Verdana" w:hAnsi="Verdana"/>
                <w:color w:val="000000" w:themeColor="text1"/>
                <w:sz w:val="18"/>
                <w:szCs w:val="18"/>
              </w:rPr>
              <w:t>]</w:t>
            </w:r>
            <w:r w:rsidRPr="0081292A">
              <w:rPr>
                <w:rFonts w:ascii="Verdana" w:hAnsi="Verdana"/>
                <w:color w:val="000000" w:themeColor="text1"/>
                <w:sz w:val="18"/>
                <w:szCs w:val="18"/>
              </w:rPr>
              <w:fldChar w:fldCharType="begin"/>
            </w:r>
            <w:r w:rsidRPr="0081292A">
              <w:rPr>
                <w:rFonts w:ascii="Verdana" w:hAnsi="Verdana"/>
                <w:color w:val="000000" w:themeColor="text1"/>
                <w:sz w:val="18"/>
                <w:szCs w:val="18"/>
              </w:rPr>
              <w:instrText xml:space="preserve"> AUTHOR  "Nombre y Apellidos" \* FirstCap  \* MERGEFORMAT </w:instrText>
            </w:r>
            <w:r w:rsidRPr="0081292A">
              <w:rPr>
                <w:rFonts w:ascii="Verdana" w:hAnsi="Verdana"/>
                <w:color w:val="000000" w:themeColor="text1"/>
                <w:sz w:val="18"/>
                <w:szCs w:val="18"/>
              </w:rPr>
              <w:fldChar w:fldCharType="end"/>
            </w:r>
          </w:p>
        </w:tc>
      </w:tr>
      <w:tr w:rsidR="00B67FF4" w:rsidRPr="0081292A" w14:paraId="32C09478" w14:textId="77777777" w:rsidTr="00CD575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F27609" w14:textId="77777777" w:rsidR="00B67FF4" w:rsidRPr="0081292A" w:rsidRDefault="00B67FF4" w:rsidP="00247EBB">
            <w:pPr>
              <w:rPr>
                <w:rFonts w:ascii="Verdana" w:hAnsi="Verdana"/>
                <w:b/>
                <w:color w:val="000000" w:themeColor="text1"/>
                <w:sz w:val="18"/>
                <w:szCs w:val="18"/>
              </w:rPr>
            </w:pPr>
            <w:r w:rsidRPr="0081292A">
              <w:rPr>
                <w:rFonts w:ascii="Verdana" w:hAnsi="Verdana"/>
                <w:b/>
                <w:color w:val="000000" w:themeColor="text1"/>
                <w:sz w:val="18"/>
                <w:szCs w:val="18"/>
              </w:rPr>
              <w:t>Dirección y ciudad</w:t>
            </w:r>
          </w:p>
        </w:tc>
        <w:sdt>
          <w:sdtPr>
            <w:rPr>
              <w:rFonts w:ascii="Verdana" w:hAnsi="Verdana"/>
              <w:color w:val="000000" w:themeColor="text1"/>
              <w:sz w:val="18"/>
              <w:szCs w:val="18"/>
            </w:rPr>
            <w:alias w:val="Dirección de la compañía"/>
            <w:id w:val="1724022400"/>
            <w:placeholder>
              <w:docPart w:val="DBB60D20A2FF55439BF6F3CCA4EC9DB3"/>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A72197" w14:textId="77777777" w:rsidR="00B67FF4" w:rsidRPr="0081292A" w:rsidRDefault="00B67FF4" w:rsidP="00247EBB">
                <w:pPr>
                  <w:rPr>
                    <w:rFonts w:ascii="Verdana" w:hAnsi="Verdana"/>
                    <w:color w:val="000000" w:themeColor="text1"/>
                    <w:sz w:val="18"/>
                    <w:szCs w:val="18"/>
                  </w:rPr>
                </w:pPr>
                <w:r w:rsidRPr="0081292A">
                  <w:rPr>
                    <w:rFonts w:ascii="Verdana" w:hAnsi="Verdana"/>
                    <w:color w:val="000000" w:themeColor="text1"/>
                    <w:sz w:val="18"/>
                    <w:szCs w:val="18"/>
                    <w:highlight w:val="lightGray"/>
                  </w:rPr>
                  <w:t>[Dirección de la compañía]</w:t>
                </w:r>
              </w:p>
            </w:tc>
          </w:sdtContent>
        </w:sdt>
      </w:tr>
      <w:tr w:rsidR="00B67FF4" w:rsidRPr="0081292A" w14:paraId="5E75901B" w14:textId="77777777" w:rsidTr="00CD575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0C87C0" w14:textId="77777777" w:rsidR="00B67FF4" w:rsidRPr="0081292A" w:rsidRDefault="00B67FF4" w:rsidP="00247EBB">
            <w:pPr>
              <w:rPr>
                <w:rFonts w:ascii="Verdana" w:hAnsi="Verdana"/>
                <w:b/>
                <w:color w:val="000000" w:themeColor="text1"/>
                <w:sz w:val="18"/>
                <w:szCs w:val="18"/>
              </w:rPr>
            </w:pPr>
            <w:r w:rsidRPr="0081292A">
              <w:rPr>
                <w:rFonts w:ascii="Verdana" w:hAnsi="Verdana"/>
                <w:b/>
                <w:color w:val="000000" w:themeColor="text1"/>
                <w:sz w:val="18"/>
                <w:szCs w:val="18"/>
              </w:rPr>
              <w:t>Teléfono</w:t>
            </w:r>
          </w:p>
        </w:tc>
        <w:sdt>
          <w:sdtPr>
            <w:rPr>
              <w:rFonts w:ascii="Verdana" w:hAnsi="Verdana"/>
              <w:color w:val="000000" w:themeColor="text1"/>
              <w:sz w:val="18"/>
              <w:szCs w:val="18"/>
              <w:highlight w:val="lightGray"/>
            </w:rPr>
            <w:alias w:val="Teléfono de la compañía"/>
            <w:id w:val="50897079"/>
            <w:placeholder>
              <w:docPart w:val="F4FD4BB6F3053C43B59F9EDF5A36337C"/>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C0A784" w14:textId="77777777" w:rsidR="00B67FF4" w:rsidRPr="0081292A" w:rsidRDefault="00B67FF4" w:rsidP="00247EBB">
                <w:pPr>
                  <w:rPr>
                    <w:rFonts w:ascii="Verdana" w:hAnsi="Verdana"/>
                    <w:color w:val="000000" w:themeColor="text1"/>
                    <w:sz w:val="18"/>
                    <w:szCs w:val="18"/>
                    <w:highlight w:val="lightGray"/>
                  </w:rPr>
                </w:pPr>
                <w:r w:rsidRPr="0081292A">
                  <w:rPr>
                    <w:rFonts w:ascii="Verdana" w:hAnsi="Verdana"/>
                    <w:color w:val="000000" w:themeColor="text1"/>
                    <w:sz w:val="18"/>
                    <w:szCs w:val="18"/>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E759D5" w14:textId="77777777" w:rsidR="00B67FF4" w:rsidRPr="0081292A" w:rsidRDefault="00B67FF4" w:rsidP="00247EBB">
            <w:pPr>
              <w:rPr>
                <w:rFonts w:ascii="Verdana" w:hAnsi="Verdana"/>
                <w:b/>
                <w:color w:val="000000" w:themeColor="text1"/>
                <w:sz w:val="18"/>
                <w:szCs w:val="18"/>
              </w:rPr>
            </w:pPr>
            <w:r w:rsidRPr="0081292A">
              <w:rPr>
                <w:rFonts w:ascii="Verdana" w:hAnsi="Verdana"/>
                <w:b/>
                <w:color w:val="000000" w:themeColor="text1"/>
                <w:sz w:val="18"/>
                <w:szCs w:val="18"/>
              </w:rPr>
              <w:t>Celular</w:t>
            </w:r>
          </w:p>
        </w:tc>
        <w:sdt>
          <w:sdtPr>
            <w:rPr>
              <w:rFonts w:ascii="Verdana" w:hAnsi="Verdana"/>
              <w:color w:val="000000" w:themeColor="text1"/>
              <w:sz w:val="18"/>
              <w:szCs w:val="18"/>
            </w:rPr>
            <w:alias w:val="Teléfono de la compañía"/>
            <w:id w:val="-383558947"/>
            <w:placeholder>
              <w:docPart w:val="FBA5781EF7C7D8469C71E53EE5E4A65D"/>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6E02FD" w14:textId="77777777" w:rsidR="00B67FF4" w:rsidRPr="0081292A" w:rsidRDefault="00B67FF4" w:rsidP="00247EBB">
                <w:pPr>
                  <w:rPr>
                    <w:rFonts w:ascii="Verdana" w:hAnsi="Verdana"/>
                    <w:color w:val="000000" w:themeColor="text1"/>
                    <w:sz w:val="18"/>
                    <w:szCs w:val="18"/>
                  </w:rPr>
                </w:pPr>
                <w:r w:rsidRPr="0081292A">
                  <w:rPr>
                    <w:rFonts w:ascii="Verdana" w:hAnsi="Verdana"/>
                    <w:color w:val="000000" w:themeColor="text1"/>
                    <w:sz w:val="18"/>
                    <w:szCs w:val="18"/>
                    <w:highlight w:val="lightGray"/>
                  </w:rPr>
                  <w:t>[Teléfono de la compañía]</w:t>
                </w:r>
              </w:p>
            </w:tc>
          </w:sdtContent>
        </w:sdt>
      </w:tr>
      <w:tr w:rsidR="00B67FF4" w:rsidRPr="0081292A" w14:paraId="45FF7207" w14:textId="77777777" w:rsidTr="00CD575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2640BC" w14:textId="77777777" w:rsidR="00B67FF4" w:rsidRPr="0081292A" w:rsidRDefault="00B67FF4" w:rsidP="00247EBB">
            <w:pPr>
              <w:rPr>
                <w:rFonts w:ascii="Verdana" w:hAnsi="Verdana"/>
                <w:b/>
                <w:color w:val="000000" w:themeColor="text1"/>
                <w:sz w:val="18"/>
                <w:szCs w:val="18"/>
              </w:rPr>
            </w:pPr>
            <w:r w:rsidRPr="0081292A">
              <w:rPr>
                <w:rFonts w:ascii="Verdana" w:hAnsi="Verdana"/>
                <w:b/>
                <w:color w:val="000000" w:themeColor="text1"/>
                <w:sz w:val="18"/>
                <w:szCs w:val="18"/>
              </w:rPr>
              <w:t>Correo electrónico</w:t>
            </w:r>
          </w:p>
        </w:tc>
        <w:sdt>
          <w:sdtPr>
            <w:rPr>
              <w:rFonts w:ascii="Verdana" w:hAnsi="Verdana"/>
              <w:color w:val="000000" w:themeColor="text1"/>
              <w:sz w:val="18"/>
              <w:szCs w:val="18"/>
              <w:highlight w:val="lightGray"/>
            </w:rPr>
            <w:alias w:val="Dirección de correo electrónico de la compañía"/>
            <w:id w:val="-1124069663"/>
            <w:placeholder>
              <w:docPart w:val="ABE2473D4BF609458C288BB1527733EB"/>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8E5FD6" w14:textId="77777777" w:rsidR="00B67FF4" w:rsidRPr="0081292A" w:rsidRDefault="00B67FF4" w:rsidP="00247EBB">
                <w:pPr>
                  <w:rPr>
                    <w:rFonts w:ascii="Verdana" w:hAnsi="Verdana"/>
                    <w:color w:val="000000" w:themeColor="text1"/>
                    <w:sz w:val="18"/>
                    <w:szCs w:val="18"/>
                    <w:highlight w:val="lightGray"/>
                  </w:rPr>
                </w:pPr>
                <w:r w:rsidRPr="0081292A">
                  <w:rPr>
                    <w:rFonts w:ascii="Verdana" w:hAnsi="Verdana"/>
                    <w:color w:val="000000" w:themeColor="text1"/>
                    <w:sz w:val="18"/>
                    <w:szCs w:val="18"/>
                    <w:highlight w:val="lightGray"/>
                  </w:rPr>
                  <w:t>[Dirección de correo electrónico de la compañía]</w:t>
                </w:r>
              </w:p>
            </w:tc>
          </w:sdtContent>
        </w:sdt>
      </w:tr>
      <w:bookmarkEnd w:id="15"/>
    </w:tbl>
    <w:p w14:paraId="73C655D9" w14:textId="77777777" w:rsidR="00B67FF4" w:rsidRPr="008F5513" w:rsidRDefault="00B67FF4" w:rsidP="00B67FF4">
      <w:pPr>
        <w:spacing w:after="120"/>
        <w:rPr>
          <w:rFonts w:ascii="Verdana" w:hAnsi="Verdana"/>
          <w:color w:val="000000" w:themeColor="text1"/>
        </w:rPr>
      </w:pPr>
    </w:p>
    <w:p w14:paraId="1AD867D6" w14:textId="77777777" w:rsidR="00B67FF4" w:rsidRPr="008F5513" w:rsidRDefault="00B67FF4">
      <w:pPr>
        <w:pStyle w:val="Prrafodelista"/>
        <w:widowControl/>
        <w:numPr>
          <w:ilvl w:val="0"/>
          <w:numId w:val="34"/>
        </w:numPr>
        <w:suppressAutoHyphens w:val="0"/>
        <w:autoSpaceDN/>
        <w:spacing w:after="120"/>
        <w:jc w:val="both"/>
        <w:textAlignment w:val="auto"/>
        <w:rPr>
          <w:rFonts w:ascii="Verdana" w:hAnsi="Verdana"/>
          <w:color w:val="000000" w:themeColor="text1"/>
        </w:rPr>
      </w:pPr>
      <w:r w:rsidRPr="008F5513">
        <w:rPr>
          <w:rFonts w:ascii="Verdana" w:hAnsi="Verdana"/>
          <w:color w:val="000000" w:themeColor="text1"/>
        </w:rPr>
        <w:t>He leído y acepto lo establecido en el Manual de Uso y Condiciones de la plataforma del SECOP II.</w:t>
      </w:r>
    </w:p>
    <w:p w14:paraId="7B1435E9" w14:textId="77777777" w:rsidR="00B67FF4" w:rsidRPr="008F5513" w:rsidRDefault="00B67FF4">
      <w:pPr>
        <w:pStyle w:val="Prrafodelista"/>
        <w:widowControl/>
        <w:numPr>
          <w:ilvl w:val="0"/>
          <w:numId w:val="34"/>
        </w:numPr>
        <w:suppressAutoHyphens w:val="0"/>
        <w:autoSpaceDN/>
        <w:spacing w:after="120"/>
        <w:jc w:val="both"/>
        <w:textAlignment w:val="auto"/>
        <w:rPr>
          <w:rFonts w:ascii="Verdana" w:hAnsi="Verdana"/>
          <w:color w:val="000000" w:themeColor="text1"/>
        </w:rPr>
      </w:pPr>
      <w:r w:rsidRPr="008F5513">
        <w:rPr>
          <w:rFonts w:ascii="Verdana" w:hAnsi="Verdana"/>
          <w:color w:val="000000" w:themeColor="text1"/>
        </w:rPr>
        <w:t>Me comprometo a cumplir todos los ítems relacionados con el “Anexo 1 – Presupuesto Oficial”, en caso de resultar adjudicatario.</w:t>
      </w:r>
    </w:p>
    <w:p w14:paraId="51651C30" w14:textId="77777777" w:rsidR="00B67FF4" w:rsidRPr="008F5513" w:rsidRDefault="00B67FF4" w:rsidP="00B67FF4">
      <w:pPr>
        <w:jc w:val="both"/>
        <w:rPr>
          <w:rFonts w:ascii="Verdana" w:eastAsia="Arial" w:hAnsi="Verdana"/>
          <w:color w:val="000000" w:themeColor="text1"/>
        </w:rPr>
      </w:pPr>
    </w:p>
    <w:p w14:paraId="2EF73089" w14:textId="77777777" w:rsidR="00B67FF4" w:rsidRPr="008F5513" w:rsidRDefault="00B67FF4" w:rsidP="00B67FF4">
      <w:pPr>
        <w:jc w:val="both"/>
        <w:rPr>
          <w:rFonts w:ascii="Verdana" w:hAnsi="Verdana"/>
          <w:color w:val="000000" w:themeColor="text1"/>
        </w:rPr>
      </w:pPr>
    </w:p>
    <w:p w14:paraId="5C0DBC1A" w14:textId="77777777" w:rsidR="00B67FF4" w:rsidRPr="008F5513" w:rsidRDefault="00B67FF4" w:rsidP="00B67FF4">
      <w:pPr>
        <w:jc w:val="both"/>
        <w:rPr>
          <w:rFonts w:ascii="Verdana" w:hAnsi="Verdana"/>
          <w:color w:val="000000" w:themeColor="text1"/>
        </w:rPr>
      </w:pPr>
      <w:r w:rsidRPr="008F5513">
        <w:rPr>
          <w:rFonts w:ascii="Verdana" w:hAnsi="Verdana"/>
          <w:color w:val="000000" w:themeColor="text1"/>
        </w:rPr>
        <w:t>Atentamente,</w:t>
      </w:r>
    </w:p>
    <w:p w14:paraId="15F62477" w14:textId="77777777" w:rsidR="00B67FF4" w:rsidRPr="008F5513" w:rsidRDefault="00B67FF4" w:rsidP="00B67FF4">
      <w:pPr>
        <w:jc w:val="both"/>
        <w:rPr>
          <w:rFonts w:ascii="Verdana" w:hAnsi="Verdana"/>
          <w:color w:val="000000" w:themeColor="text1"/>
        </w:rPr>
      </w:pPr>
    </w:p>
    <w:p w14:paraId="1EE195BD" w14:textId="77777777" w:rsidR="00B67FF4" w:rsidRPr="008F5513" w:rsidRDefault="00B67FF4" w:rsidP="00B67FF4">
      <w:pPr>
        <w:jc w:val="both"/>
        <w:rPr>
          <w:rFonts w:ascii="Verdana" w:hAnsi="Verdana"/>
          <w:color w:val="000000" w:themeColor="text1"/>
        </w:rPr>
      </w:pPr>
    </w:p>
    <w:p w14:paraId="4F3A4974" w14:textId="77777777" w:rsidR="00B67FF4" w:rsidRPr="008F5513" w:rsidRDefault="00B67FF4" w:rsidP="00B67FF4">
      <w:pPr>
        <w:jc w:val="both"/>
        <w:rPr>
          <w:rFonts w:ascii="Verdana" w:hAnsi="Verdana"/>
          <w:color w:val="000000" w:themeColor="text1"/>
        </w:rPr>
      </w:pPr>
      <w:permStart w:id="716392626" w:edGrp="everyone"/>
      <w:r w:rsidRPr="008F5513">
        <w:rPr>
          <w:rFonts w:ascii="Verdana" w:hAnsi="Verdana"/>
          <w:color w:val="000000" w:themeColor="text1"/>
        </w:rPr>
        <w:t>Nombre o Razón Social del Proponente: ______________________________</w:t>
      </w:r>
    </w:p>
    <w:p w14:paraId="0A20C029" w14:textId="77777777" w:rsidR="00B67FF4" w:rsidRPr="008F5513" w:rsidRDefault="00B67FF4" w:rsidP="00B67FF4">
      <w:pPr>
        <w:jc w:val="both"/>
        <w:rPr>
          <w:rFonts w:ascii="Verdana" w:hAnsi="Verdana"/>
          <w:color w:val="000000" w:themeColor="text1"/>
        </w:rPr>
      </w:pPr>
      <w:r w:rsidRPr="008F5513">
        <w:rPr>
          <w:rFonts w:ascii="Verdana" w:hAnsi="Verdana"/>
          <w:color w:val="000000" w:themeColor="text1"/>
        </w:rPr>
        <w:t>NIT ___________________________________________________________</w:t>
      </w:r>
    </w:p>
    <w:p w14:paraId="25789048" w14:textId="77777777" w:rsidR="00B67FF4" w:rsidRPr="008F5513" w:rsidRDefault="00B67FF4" w:rsidP="00B67FF4">
      <w:pPr>
        <w:jc w:val="both"/>
        <w:rPr>
          <w:rFonts w:ascii="Verdana" w:hAnsi="Verdana"/>
          <w:color w:val="000000" w:themeColor="text1"/>
        </w:rPr>
      </w:pPr>
      <w:r w:rsidRPr="008F5513">
        <w:rPr>
          <w:rFonts w:ascii="Verdana" w:hAnsi="Verdana"/>
          <w:color w:val="000000" w:themeColor="text1"/>
        </w:rPr>
        <w:t>Nombre del Representante Legal: ___________________________________</w:t>
      </w:r>
    </w:p>
    <w:p w14:paraId="1D43D427" w14:textId="77777777" w:rsidR="00B67FF4" w:rsidRPr="008F5513" w:rsidRDefault="00B67FF4" w:rsidP="00B67FF4">
      <w:pPr>
        <w:jc w:val="both"/>
        <w:rPr>
          <w:rFonts w:ascii="Verdana" w:hAnsi="Verdana"/>
          <w:color w:val="000000" w:themeColor="text1"/>
        </w:rPr>
      </w:pPr>
      <w:r w:rsidRPr="008F5513">
        <w:rPr>
          <w:rFonts w:ascii="Verdana" w:hAnsi="Verdana"/>
          <w:color w:val="000000" w:themeColor="text1"/>
        </w:rPr>
        <w:t>C.C. No. ______________________ De ______________________________</w:t>
      </w:r>
    </w:p>
    <w:p w14:paraId="4E2EA646" w14:textId="77777777" w:rsidR="00B67FF4" w:rsidRPr="008F5513" w:rsidRDefault="00B67FF4" w:rsidP="00B67FF4">
      <w:pPr>
        <w:jc w:val="both"/>
        <w:rPr>
          <w:rFonts w:ascii="Verdana" w:hAnsi="Verdana"/>
          <w:color w:val="000000" w:themeColor="text1"/>
        </w:rPr>
      </w:pPr>
      <w:r w:rsidRPr="008F5513">
        <w:rPr>
          <w:rFonts w:ascii="Verdana" w:hAnsi="Verdana"/>
          <w:color w:val="000000" w:themeColor="text1"/>
        </w:rPr>
        <w:t>Dirección   ______________________________________________________</w:t>
      </w:r>
    </w:p>
    <w:p w14:paraId="6EAD978E" w14:textId="77777777" w:rsidR="00B67FF4" w:rsidRPr="008F5513" w:rsidRDefault="00B67FF4" w:rsidP="00B67FF4">
      <w:pPr>
        <w:jc w:val="both"/>
        <w:rPr>
          <w:rFonts w:ascii="Verdana" w:hAnsi="Verdana"/>
          <w:color w:val="000000" w:themeColor="text1"/>
        </w:rPr>
      </w:pPr>
      <w:r w:rsidRPr="008F5513">
        <w:rPr>
          <w:rFonts w:ascii="Verdana" w:hAnsi="Verdana"/>
          <w:color w:val="000000" w:themeColor="text1"/>
        </w:rPr>
        <w:t>Teléfonos ___________________________ Fax _______________________</w:t>
      </w:r>
    </w:p>
    <w:p w14:paraId="149C1168" w14:textId="77777777" w:rsidR="00B67FF4" w:rsidRPr="008F5513" w:rsidRDefault="00B67FF4" w:rsidP="00B67FF4">
      <w:pPr>
        <w:jc w:val="both"/>
        <w:rPr>
          <w:rFonts w:ascii="Verdana" w:hAnsi="Verdana"/>
          <w:color w:val="000000" w:themeColor="text1"/>
        </w:rPr>
      </w:pPr>
      <w:r w:rsidRPr="008F5513">
        <w:rPr>
          <w:rFonts w:ascii="Verdana" w:hAnsi="Verdana"/>
          <w:color w:val="000000" w:themeColor="text1"/>
        </w:rPr>
        <w:t>Ciudad   ________________________________________________________</w:t>
      </w:r>
    </w:p>
    <w:p w14:paraId="42548F22" w14:textId="77777777" w:rsidR="00B67FF4" w:rsidRPr="008F5513" w:rsidRDefault="00B67FF4" w:rsidP="00B67FF4">
      <w:pPr>
        <w:jc w:val="both"/>
        <w:rPr>
          <w:rFonts w:ascii="Verdana" w:hAnsi="Verdana"/>
          <w:color w:val="000000" w:themeColor="text1"/>
        </w:rPr>
      </w:pPr>
      <w:r w:rsidRPr="008F5513">
        <w:rPr>
          <w:rFonts w:ascii="Verdana" w:hAnsi="Verdana"/>
          <w:color w:val="000000" w:themeColor="text1"/>
        </w:rPr>
        <w:t>Dirección electrónica ______________________________________________</w:t>
      </w:r>
    </w:p>
    <w:p w14:paraId="4103E8B6" w14:textId="77777777" w:rsidR="00B67FF4" w:rsidRPr="008F5513" w:rsidRDefault="00B67FF4" w:rsidP="00B67FF4">
      <w:pPr>
        <w:jc w:val="both"/>
        <w:rPr>
          <w:rFonts w:ascii="Verdana" w:hAnsi="Verdana"/>
          <w:b/>
          <w:bCs/>
          <w:color w:val="000000" w:themeColor="text1"/>
          <w:spacing w:val="-3"/>
        </w:rPr>
      </w:pPr>
      <w:r w:rsidRPr="008F5513">
        <w:rPr>
          <w:rFonts w:ascii="Verdana" w:hAnsi="Verdana"/>
          <w:color w:val="000000" w:themeColor="text1"/>
        </w:rPr>
        <w:t>FIRMA: ________________________________________</w:t>
      </w:r>
    </w:p>
    <w:permEnd w:id="716392626"/>
    <w:p w14:paraId="4E037465" w14:textId="77777777" w:rsidR="00B67FF4" w:rsidRPr="008F5513" w:rsidRDefault="00B67FF4" w:rsidP="00B67FF4">
      <w:pPr>
        <w:jc w:val="both"/>
        <w:rPr>
          <w:rFonts w:ascii="Verdana" w:hAnsi="Verdana"/>
          <w:b/>
          <w:bCs/>
          <w:color w:val="000000" w:themeColor="text1"/>
          <w:spacing w:val="-3"/>
        </w:rPr>
      </w:pPr>
    </w:p>
    <w:p w14:paraId="75951E34" w14:textId="77777777" w:rsidR="00B67FF4" w:rsidRPr="008F5513" w:rsidRDefault="00B67FF4" w:rsidP="00B67FF4">
      <w:pPr>
        <w:jc w:val="both"/>
        <w:rPr>
          <w:rFonts w:ascii="Verdana" w:hAnsi="Verdana"/>
          <w:b/>
          <w:bCs/>
          <w:color w:val="000000" w:themeColor="text1"/>
          <w:spacing w:val="-3"/>
        </w:rPr>
      </w:pPr>
    </w:p>
    <w:p w14:paraId="74B4B716" w14:textId="77777777" w:rsidR="00B67FF4" w:rsidRPr="008F5513" w:rsidRDefault="00B67FF4" w:rsidP="00B67FF4">
      <w:pPr>
        <w:tabs>
          <w:tab w:val="left" w:pos="0"/>
          <w:tab w:val="left" w:pos="720"/>
        </w:tabs>
        <w:autoSpaceDE w:val="0"/>
        <w:jc w:val="both"/>
        <w:rPr>
          <w:rFonts w:ascii="Verdana" w:hAnsi="Verdana"/>
          <w:b/>
          <w:bCs/>
          <w:color w:val="000000" w:themeColor="text1"/>
          <w:spacing w:val="-3"/>
        </w:rPr>
      </w:pPr>
    </w:p>
    <w:p w14:paraId="3A6BF631"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0E9C12D2"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4F14B19D"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537EB2FC"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5F6550A0"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029A9B87"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12B981BF"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4E531106"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34665681"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34C0AB0A"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7CCC67DA"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1688986F"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641EDDC5"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78FCEC69"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6EB3765E"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39EA95FF"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534EAEE5"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5A0B52B0"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17E89383"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14D99005"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6EFDB426"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64258B17"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4E4140A6"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4767D5B6"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798955F1"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4EF8B50A"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560ECD2C" w14:textId="77777777" w:rsidR="008F5513" w:rsidRDefault="008F5513" w:rsidP="00B67FF4">
      <w:pPr>
        <w:tabs>
          <w:tab w:val="left" w:pos="0"/>
          <w:tab w:val="left" w:pos="720"/>
        </w:tabs>
        <w:autoSpaceDE w:val="0"/>
        <w:jc w:val="both"/>
        <w:rPr>
          <w:rFonts w:ascii="Verdana" w:hAnsi="Verdana"/>
          <w:b/>
          <w:bCs/>
          <w:color w:val="000000" w:themeColor="text1"/>
          <w:spacing w:val="-3"/>
        </w:rPr>
      </w:pPr>
    </w:p>
    <w:p w14:paraId="6129AFE5" w14:textId="77777777" w:rsidR="0081292A" w:rsidRPr="008F5513" w:rsidRDefault="0081292A" w:rsidP="00B67FF4">
      <w:pPr>
        <w:tabs>
          <w:tab w:val="left" w:pos="0"/>
          <w:tab w:val="left" w:pos="720"/>
        </w:tabs>
        <w:autoSpaceDE w:val="0"/>
        <w:jc w:val="both"/>
        <w:rPr>
          <w:rFonts w:ascii="Verdana" w:hAnsi="Verdana"/>
          <w:b/>
          <w:bCs/>
          <w:color w:val="000000" w:themeColor="text1"/>
          <w:spacing w:val="-3"/>
        </w:rPr>
      </w:pPr>
    </w:p>
    <w:p w14:paraId="23766DE4"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164D2A4B" w14:textId="77777777" w:rsidR="008F5513" w:rsidRPr="008F5513" w:rsidRDefault="008F5513" w:rsidP="00B67FF4">
      <w:pPr>
        <w:tabs>
          <w:tab w:val="left" w:pos="0"/>
          <w:tab w:val="left" w:pos="720"/>
        </w:tabs>
        <w:autoSpaceDE w:val="0"/>
        <w:jc w:val="both"/>
        <w:rPr>
          <w:rFonts w:ascii="Verdana" w:hAnsi="Verdana"/>
          <w:b/>
          <w:bCs/>
          <w:color w:val="000000" w:themeColor="text1"/>
          <w:spacing w:val="-3"/>
        </w:rPr>
      </w:pPr>
    </w:p>
    <w:p w14:paraId="4D32389A" w14:textId="3D185490" w:rsidR="00EF1E32" w:rsidRPr="008F5513" w:rsidRDefault="00EF1E32" w:rsidP="008B20E0">
      <w:pPr>
        <w:pStyle w:val="Ttulo1"/>
        <w:spacing w:before="0" w:line="276" w:lineRule="auto"/>
        <w:ind w:right="45"/>
        <w:jc w:val="center"/>
        <w:rPr>
          <w:rFonts w:ascii="Verdana" w:hAnsi="Verdana" w:cs="Arial"/>
          <w:b/>
          <w:bCs/>
          <w:color w:val="000000" w:themeColor="text1"/>
          <w:sz w:val="20"/>
          <w:szCs w:val="20"/>
          <w:lang w:bidi="es-CO"/>
        </w:rPr>
      </w:pPr>
      <w:bookmarkStart w:id="16" w:name="_Toc228920438"/>
      <w:bookmarkStart w:id="17" w:name="_Toc488933343"/>
      <w:r w:rsidRPr="008F5513">
        <w:rPr>
          <w:rFonts w:ascii="Verdana" w:hAnsi="Verdana" w:cs="Arial"/>
          <w:b/>
          <w:bCs/>
          <w:color w:val="000000" w:themeColor="text1"/>
          <w:sz w:val="20"/>
          <w:szCs w:val="20"/>
        </w:rPr>
        <w:lastRenderedPageBreak/>
        <w:t xml:space="preserve">FORMATO </w:t>
      </w:r>
      <w:r w:rsidR="009C7B4F">
        <w:rPr>
          <w:rFonts w:ascii="Verdana" w:hAnsi="Verdana" w:cs="Arial"/>
          <w:b/>
          <w:bCs/>
          <w:color w:val="000000" w:themeColor="text1"/>
          <w:sz w:val="20"/>
          <w:szCs w:val="20"/>
        </w:rPr>
        <w:t>7</w:t>
      </w:r>
      <w:bookmarkEnd w:id="16"/>
    </w:p>
    <w:p w14:paraId="1AB25586" w14:textId="77777777" w:rsidR="00EF1E32" w:rsidRPr="008F5513" w:rsidRDefault="00EF1E32" w:rsidP="007A49FA">
      <w:pPr>
        <w:pStyle w:val="Ttulo2"/>
        <w:jc w:val="center"/>
        <w:rPr>
          <w:rFonts w:ascii="Verdana" w:hAnsi="Verdana" w:cs="Arial"/>
          <w:b/>
          <w:bCs/>
          <w:color w:val="000000" w:themeColor="text1"/>
          <w:sz w:val="20"/>
          <w:szCs w:val="20"/>
        </w:rPr>
      </w:pPr>
      <w:bookmarkStart w:id="18" w:name="_Toc228920439"/>
      <w:r w:rsidRPr="008F5513">
        <w:rPr>
          <w:rFonts w:ascii="Verdana" w:hAnsi="Verdana" w:cs="Arial"/>
          <w:b/>
          <w:bCs/>
          <w:color w:val="000000" w:themeColor="text1"/>
          <w:sz w:val="20"/>
          <w:szCs w:val="20"/>
        </w:rPr>
        <w:t>DOCUMENTO DE CONFORMACIÓN DE CONSORCIOS</w:t>
      </w:r>
      <w:bookmarkEnd w:id="17"/>
      <w:bookmarkEnd w:id="18"/>
    </w:p>
    <w:p w14:paraId="1BB24BE8" w14:textId="77777777" w:rsidR="008B20E0" w:rsidRPr="008F5513" w:rsidRDefault="008B20E0" w:rsidP="00EF1E32">
      <w:pPr>
        <w:pStyle w:val="Sinespaciado"/>
        <w:spacing w:line="276" w:lineRule="auto"/>
        <w:ind w:right="48"/>
        <w:rPr>
          <w:rFonts w:ascii="Verdana" w:hAnsi="Verdana"/>
          <w:bCs/>
          <w:color w:val="000000" w:themeColor="text1"/>
          <w:spacing w:val="-3"/>
          <w:sz w:val="20"/>
          <w:szCs w:val="20"/>
        </w:rPr>
      </w:pPr>
    </w:p>
    <w:p w14:paraId="4687A688" w14:textId="708E3C75" w:rsidR="00EF1E32" w:rsidRPr="008F5513" w:rsidRDefault="00EF1E32" w:rsidP="00EF1E32">
      <w:pPr>
        <w:pStyle w:val="Sinespaciado"/>
        <w:spacing w:line="276" w:lineRule="auto"/>
        <w:ind w:right="48"/>
        <w:rPr>
          <w:rFonts w:ascii="Verdana" w:hAnsi="Verdana"/>
          <w:b/>
          <w:bCs/>
          <w:color w:val="000000" w:themeColor="text1"/>
          <w:spacing w:val="-3"/>
          <w:sz w:val="20"/>
          <w:szCs w:val="20"/>
        </w:rPr>
      </w:pPr>
      <w:r w:rsidRPr="008F5513">
        <w:rPr>
          <w:rFonts w:ascii="Verdana" w:hAnsi="Verdana"/>
          <w:bCs/>
          <w:color w:val="000000" w:themeColor="text1"/>
          <w:spacing w:val="-3"/>
          <w:sz w:val="20"/>
          <w:szCs w:val="20"/>
        </w:rPr>
        <w:t>Señores</w:t>
      </w:r>
    </w:p>
    <w:p w14:paraId="5D0C99BA" w14:textId="77777777" w:rsidR="00EF1E32" w:rsidRPr="008F5513" w:rsidRDefault="00EF1E32" w:rsidP="00EF1E32">
      <w:pPr>
        <w:pStyle w:val="Sinespaciado"/>
        <w:spacing w:line="276" w:lineRule="auto"/>
        <w:ind w:right="48"/>
        <w:rPr>
          <w:rFonts w:ascii="Verdana" w:hAnsi="Verdana"/>
          <w:bCs/>
          <w:color w:val="000000" w:themeColor="text1"/>
          <w:spacing w:val="-3"/>
          <w:sz w:val="20"/>
          <w:szCs w:val="20"/>
        </w:rPr>
      </w:pPr>
      <w:r w:rsidRPr="008F5513">
        <w:rPr>
          <w:rFonts w:ascii="Verdana" w:hAnsi="Verdana"/>
          <w:b/>
          <w:bCs/>
          <w:color w:val="000000" w:themeColor="text1"/>
          <w:spacing w:val="-3"/>
          <w:sz w:val="20"/>
          <w:szCs w:val="20"/>
        </w:rPr>
        <w:t>SUPERINTENDENCIA DE SERVICIOS PÚBLICOS DOMICILIARIOS</w:t>
      </w:r>
    </w:p>
    <w:p w14:paraId="47726B1B" w14:textId="77777777" w:rsidR="00EF1E32" w:rsidRPr="008F5513" w:rsidRDefault="00EF1E32" w:rsidP="00EF1E32">
      <w:pPr>
        <w:pStyle w:val="Sinespaciado"/>
        <w:spacing w:line="276" w:lineRule="auto"/>
        <w:ind w:right="48"/>
        <w:rPr>
          <w:rFonts w:ascii="Verdana" w:hAnsi="Verdana"/>
          <w:bCs/>
          <w:color w:val="000000" w:themeColor="text1"/>
          <w:spacing w:val="-3"/>
          <w:sz w:val="20"/>
          <w:szCs w:val="20"/>
        </w:rPr>
      </w:pPr>
      <w:r w:rsidRPr="008F5513">
        <w:rPr>
          <w:rFonts w:ascii="Verdana" w:hAnsi="Verdana"/>
          <w:bCs/>
          <w:color w:val="000000" w:themeColor="text1"/>
          <w:spacing w:val="-3"/>
          <w:sz w:val="20"/>
          <w:szCs w:val="20"/>
        </w:rPr>
        <w:t>Carrera 18 No. 84-35</w:t>
      </w:r>
    </w:p>
    <w:p w14:paraId="0B83D24A" w14:textId="77777777" w:rsidR="00EF1E32" w:rsidRPr="008F5513" w:rsidRDefault="00EF1E32" w:rsidP="00EF1E32">
      <w:pPr>
        <w:pStyle w:val="Sinespaciado"/>
        <w:spacing w:line="276" w:lineRule="auto"/>
        <w:ind w:right="48"/>
        <w:rPr>
          <w:rFonts w:ascii="Verdana" w:hAnsi="Verdana"/>
          <w:bCs/>
          <w:color w:val="000000" w:themeColor="text1"/>
          <w:spacing w:val="-3"/>
          <w:sz w:val="20"/>
          <w:szCs w:val="20"/>
        </w:rPr>
      </w:pPr>
      <w:r w:rsidRPr="008F5513">
        <w:rPr>
          <w:rFonts w:ascii="Verdana" w:hAnsi="Verdana"/>
          <w:bCs/>
          <w:color w:val="000000" w:themeColor="text1"/>
          <w:spacing w:val="-3"/>
          <w:sz w:val="20"/>
          <w:szCs w:val="20"/>
        </w:rPr>
        <w:t>Bogotá D.C.</w:t>
      </w:r>
    </w:p>
    <w:p w14:paraId="5B270E70" w14:textId="77777777" w:rsidR="00EF1E32" w:rsidRPr="008F5513" w:rsidRDefault="00EF1E32" w:rsidP="00EF1E32">
      <w:pPr>
        <w:pStyle w:val="Sinespaciado"/>
        <w:spacing w:line="276" w:lineRule="auto"/>
        <w:ind w:right="48"/>
        <w:rPr>
          <w:rFonts w:ascii="Verdana" w:hAnsi="Verdana"/>
          <w:bCs/>
          <w:color w:val="000000" w:themeColor="text1"/>
          <w:spacing w:val="-3"/>
          <w:sz w:val="20"/>
          <w:szCs w:val="20"/>
        </w:rPr>
      </w:pPr>
    </w:p>
    <w:p w14:paraId="0461C950" w14:textId="77777777" w:rsidR="00EF1E32" w:rsidRPr="008F5513" w:rsidRDefault="00EF1E32" w:rsidP="00EF1E32">
      <w:pPr>
        <w:pStyle w:val="Sinespaciado"/>
        <w:spacing w:line="276" w:lineRule="auto"/>
        <w:ind w:right="48"/>
        <w:rPr>
          <w:rFonts w:ascii="Verdana" w:hAnsi="Verdana"/>
          <w:bCs/>
          <w:color w:val="000000" w:themeColor="text1"/>
          <w:spacing w:val="-3"/>
          <w:sz w:val="20"/>
          <w:szCs w:val="20"/>
        </w:rPr>
      </w:pPr>
      <w:r w:rsidRPr="008F5513">
        <w:rPr>
          <w:rFonts w:ascii="Verdana" w:hAnsi="Verdana"/>
          <w:bCs/>
          <w:color w:val="000000" w:themeColor="text1"/>
          <w:spacing w:val="-3"/>
          <w:sz w:val="20"/>
          <w:szCs w:val="20"/>
        </w:rPr>
        <w:t>Referencia: Proceso de Selección No. _________________</w:t>
      </w:r>
    </w:p>
    <w:p w14:paraId="3674C7BF" w14:textId="77777777" w:rsidR="00EF1E32" w:rsidRPr="008F5513" w:rsidRDefault="00EF1E32" w:rsidP="00EF1E32">
      <w:pPr>
        <w:pStyle w:val="Sinespaciado"/>
        <w:spacing w:line="276" w:lineRule="auto"/>
        <w:ind w:right="48"/>
        <w:rPr>
          <w:rFonts w:ascii="Verdana" w:hAnsi="Verdana"/>
          <w:bCs/>
          <w:color w:val="000000" w:themeColor="text1"/>
          <w:spacing w:val="-3"/>
          <w:sz w:val="20"/>
          <w:szCs w:val="20"/>
        </w:rPr>
      </w:pPr>
    </w:p>
    <w:p w14:paraId="391FC161"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124A7BA9"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 </w:t>
      </w:r>
    </w:p>
    <w:p w14:paraId="4E76B891" w14:textId="77777777" w:rsidR="00EF1E32" w:rsidRPr="008F5513" w:rsidRDefault="00EF1E32">
      <w:pPr>
        <w:pStyle w:val="Sinespaciado"/>
        <w:numPr>
          <w:ilvl w:val="0"/>
          <w:numId w:val="25"/>
        </w:numPr>
        <w:autoSpaceDN/>
        <w:spacing w:line="276" w:lineRule="auto"/>
        <w:ind w:right="48"/>
        <w:jc w:val="both"/>
        <w:textAlignment w:val="auto"/>
        <w:rPr>
          <w:rFonts w:ascii="Verdana" w:hAnsi="Verdana"/>
          <w:color w:val="000000" w:themeColor="text1"/>
          <w:sz w:val="20"/>
          <w:szCs w:val="20"/>
        </w:rPr>
      </w:pPr>
      <w:r w:rsidRPr="008F5513">
        <w:rPr>
          <w:rFonts w:ascii="Verdana" w:hAnsi="Verdana"/>
          <w:color w:val="000000" w:themeColor="text1"/>
          <w:sz w:val="20"/>
          <w:szCs w:val="20"/>
        </w:rPr>
        <w:t xml:space="preserve">La duración de este Consorcio será igual al término de ejecución, liquidación del contrato y un (1) año más. </w:t>
      </w:r>
    </w:p>
    <w:p w14:paraId="3B937907"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2396E008" w14:textId="77777777" w:rsidR="00EF1E32" w:rsidRPr="008F5513" w:rsidRDefault="00EF1E32">
      <w:pPr>
        <w:pStyle w:val="Sinespaciado"/>
        <w:numPr>
          <w:ilvl w:val="0"/>
          <w:numId w:val="25"/>
        </w:numPr>
        <w:autoSpaceDN/>
        <w:spacing w:line="276" w:lineRule="auto"/>
        <w:ind w:right="48"/>
        <w:jc w:val="both"/>
        <w:textAlignment w:val="auto"/>
        <w:rPr>
          <w:rFonts w:ascii="Verdana" w:hAnsi="Verdana"/>
          <w:bCs/>
          <w:color w:val="000000" w:themeColor="text1"/>
          <w:spacing w:val="-3"/>
          <w:sz w:val="20"/>
          <w:szCs w:val="20"/>
        </w:rPr>
      </w:pPr>
      <w:r w:rsidRPr="008F5513">
        <w:rPr>
          <w:rFonts w:ascii="Verdana" w:hAnsi="Verdana"/>
          <w:color w:val="000000" w:themeColor="text1"/>
          <w:sz w:val="20"/>
          <w:szCs w:val="20"/>
        </w:rPr>
        <w:t>El Consorcio está integrado por:</w:t>
      </w:r>
    </w:p>
    <w:tbl>
      <w:tblPr>
        <w:tblW w:w="0" w:type="auto"/>
        <w:tblInd w:w="108" w:type="dxa"/>
        <w:tblLayout w:type="fixed"/>
        <w:tblLook w:val="0000" w:firstRow="0" w:lastRow="0" w:firstColumn="0" w:lastColumn="0" w:noHBand="0" w:noVBand="0"/>
      </w:tblPr>
      <w:tblGrid>
        <w:gridCol w:w="4694"/>
        <w:gridCol w:w="4702"/>
      </w:tblGrid>
      <w:tr w:rsidR="00EF1E32" w:rsidRPr="008F5513" w14:paraId="19C5812A" w14:textId="77777777" w:rsidTr="00247EBB">
        <w:tc>
          <w:tcPr>
            <w:tcW w:w="4694" w:type="dxa"/>
            <w:tcBorders>
              <w:top w:val="single" w:sz="4" w:space="0" w:color="000000"/>
              <w:left w:val="single" w:sz="4" w:space="0" w:color="000000"/>
              <w:bottom w:val="single" w:sz="4" w:space="0" w:color="000000"/>
            </w:tcBorders>
            <w:shd w:val="clear" w:color="auto" w:fill="BFBFBF"/>
          </w:tcPr>
          <w:p w14:paraId="6E1D4841" w14:textId="77777777" w:rsidR="00EF1E32" w:rsidRPr="008F5513" w:rsidRDefault="00EF1E32" w:rsidP="00247EBB">
            <w:pPr>
              <w:pStyle w:val="Sinespaciado"/>
              <w:spacing w:line="276" w:lineRule="auto"/>
              <w:ind w:right="48"/>
              <w:jc w:val="center"/>
              <w:rPr>
                <w:rFonts w:ascii="Verdana" w:hAnsi="Verdana"/>
                <w:b/>
                <w:bCs/>
                <w:color w:val="000000" w:themeColor="text1"/>
                <w:spacing w:val="-3"/>
                <w:sz w:val="20"/>
                <w:szCs w:val="20"/>
                <w:lang w:val="es-CO"/>
              </w:rPr>
            </w:pPr>
            <w:r w:rsidRPr="008F5513">
              <w:rPr>
                <w:rFonts w:ascii="Verdana" w:hAnsi="Verdana"/>
                <w:b/>
                <w:bCs/>
                <w:color w:val="000000" w:themeColor="text1"/>
                <w:spacing w:val="-3"/>
                <w:sz w:val="20"/>
                <w:szCs w:val="20"/>
                <w:lang w:val="es-CO"/>
              </w:rPr>
              <w:t>NOMBRE</w:t>
            </w:r>
          </w:p>
        </w:tc>
        <w:tc>
          <w:tcPr>
            <w:tcW w:w="4702" w:type="dxa"/>
            <w:tcBorders>
              <w:top w:val="single" w:sz="4" w:space="0" w:color="000000"/>
              <w:left w:val="single" w:sz="4" w:space="0" w:color="000000"/>
              <w:bottom w:val="single" w:sz="4" w:space="0" w:color="000000"/>
              <w:right w:val="single" w:sz="4" w:space="0" w:color="000000"/>
            </w:tcBorders>
            <w:shd w:val="clear" w:color="auto" w:fill="BFBFBF"/>
          </w:tcPr>
          <w:p w14:paraId="7469CC0A" w14:textId="77777777" w:rsidR="00EF1E32" w:rsidRPr="008F5513" w:rsidRDefault="00EF1E32" w:rsidP="00247EBB">
            <w:pPr>
              <w:pStyle w:val="Sinespaciado"/>
              <w:spacing w:line="276" w:lineRule="auto"/>
              <w:ind w:right="48"/>
              <w:jc w:val="center"/>
              <w:rPr>
                <w:rFonts w:ascii="Verdana" w:hAnsi="Verdana"/>
                <w:bCs/>
                <w:color w:val="000000" w:themeColor="text1"/>
                <w:spacing w:val="-3"/>
                <w:sz w:val="20"/>
                <w:szCs w:val="20"/>
                <w:lang w:val="es-CO"/>
              </w:rPr>
            </w:pPr>
            <w:r w:rsidRPr="008F5513">
              <w:rPr>
                <w:rFonts w:ascii="Verdana" w:hAnsi="Verdana"/>
                <w:b/>
                <w:bCs/>
                <w:color w:val="000000" w:themeColor="text1"/>
                <w:spacing w:val="-3"/>
                <w:sz w:val="20"/>
                <w:szCs w:val="20"/>
                <w:lang w:val="es-CO"/>
              </w:rPr>
              <w:t>PARTICIPACIÓN (%)</w:t>
            </w:r>
            <w:r w:rsidRPr="008F5513">
              <w:rPr>
                <w:rStyle w:val="Caracteresdenotaalpie"/>
                <w:rFonts w:ascii="Verdana" w:hAnsi="Verdana"/>
                <w:bCs/>
                <w:color w:val="000000" w:themeColor="text1"/>
                <w:spacing w:val="-3"/>
                <w:sz w:val="20"/>
                <w:szCs w:val="20"/>
                <w:lang w:val="es-CO"/>
              </w:rPr>
              <w:footnoteReference w:id="1"/>
            </w:r>
          </w:p>
        </w:tc>
      </w:tr>
      <w:tr w:rsidR="00EF1E32" w:rsidRPr="008F5513" w14:paraId="0A51587D" w14:textId="77777777" w:rsidTr="00247EBB">
        <w:tc>
          <w:tcPr>
            <w:tcW w:w="4694" w:type="dxa"/>
            <w:tcBorders>
              <w:top w:val="single" w:sz="4" w:space="0" w:color="000000"/>
              <w:left w:val="single" w:sz="4" w:space="0" w:color="000000"/>
              <w:bottom w:val="single" w:sz="4" w:space="0" w:color="000000"/>
            </w:tcBorders>
          </w:tcPr>
          <w:p w14:paraId="48F8E087" w14:textId="77777777" w:rsidR="00EF1E32" w:rsidRPr="008F5513" w:rsidRDefault="00EF1E32" w:rsidP="00247EBB">
            <w:pPr>
              <w:pStyle w:val="Sinespaciado"/>
              <w:snapToGrid w:val="0"/>
              <w:spacing w:line="276" w:lineRule="auto"/>
              <w:ind w:right="48"/>
              <w:jc w:val="both"/>
              <w:rPr>
                <w:rFonts w:ascii="Verdana" w:hAnsi="Verdana"/>
                <w:bCs/>
                <w:color w:val="000000" w:themeColor="text1"/>
                <w:spacing w:val="-3"/>
                <w:sz w:val="20"/>
                <w:szCs w:val="20"/>
                <w:lang w:val="es-CO"/>
              </w:rPr>
            </w:pPr>
          </w:p>
        </w:tc>
        <w:tc>
          <w:tcPr>
            <w:tcW w:w="4702" w:type="dxa"/>
            <w:tcBorders>
              <w:top w:val="single" w:sz="4" w:space="0" w:color="000000"/>
              <w:left w:val="single" w:sz="4" w:space="0" w:color="000000"/>
              <w:bottom w:val="single" w:sz="4" w:space="0" w:color="000000"/>
              <w:right w:val="single" w:sz="4" w:space="0" w:color="000000"/>
            </w:tcBorders>
          </w:tcPr>
          <w:p w14:paraId="0ECA84B2" w14:textId="77777777" w:rsidR="00EF1E32" w:rsidRPr="008F5513" w:rsidRDefault="00EF1E32" w:rsidP="00247EBB">
            <w:pPr>
              <w:pStyle w:val="Sinespaciado"/>
              <w:snapToGrid w:val="0"/>
              <w:spacing w:line="276" w:lineRule="auto"/>
              <w:ind w:right="48"/>
              <w:jc w:val="both"/>
              <w:rPr>
                <w:rFonts w:ascii="Verdana" w:hAnsi="Verdana"/>
                <w:bCs/>
                <w:color w:val="000000" w:themeColor="text1"/>
                <w:spacing w:val="-3"/>
                <w:sz w:val="20"/>
                <w:szCs w:val="20"/>
                <w:lang w:val="es-CO"/>
              </w:rPr>
            </w:pPr>
          </w:p>
        </w:tc>
      </w:tr>
    </w:tbl>
    <w:p w14:paraId="6DBC733F"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719E2ECC" w14:textId="77777777" w:rsidR="00EF1E32" w:rsidRPr="008F5513" w:rsidRDefault="00EF1E32">
      <w:pPr>
        <w:pStyle w:val="Sinespaciado"/>
        <w:numPr>
          <w:ilvl w:val="0"/>
          <w:numId w:val="25"/>
        </w:numPr>
        <w:autoSpaceDN/>
        <w:spacing w:line="276" w:lineRule="auto"/>
        <w:ind w:right="48"/>
        <w:jc w:val="both"/>
        <w:textAlignment w:val="auto"/>
        <w:rPr>
          <w:rFonts w:ascii="Verdana" w:hAnsi="Verdana"/>
          <w:color w:val="000000" w:themeColor="text1"/>
          <w:sz w:val="20"/>
          <w:szCs w:val="20"/>
        </w:rPr>
      </w:pPr>
      <w:r w:rsidRPr="008F5513">
        <w:rPr>
          <w:rFonts w:ascii="Verdana" w:hAnsi="Verdana"/>
          <w:color w:val="000000" w:themeColor="text1"/>
          <w:sz w:val="20"/>
          <w:szCs w:val="20"/>
        </w:rPr>
        <w:t>El Consorcio se denomina CONSORCIO _____________________.</w:t>
      </w:r>
    </w:p>
    <w:p w14:paraId="5C762C23"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3C882770" w14:textId="77777777" w:rsidR="00EF1E32" w:rsidRPr="008F5513" w:rsidRDefault="00EF1E32">
      <w:pPr>
        <w:pStyle w:val="Sinespaciado"/>
        <w:numPr>
          <w:ilvl w:val="0"/>
          <w:numId w:val="25"/>
        </w:numPr>
        <w:autoSpaceDN/>
        <w:spacing w:line="276" w:lineRule="auto"/>
        <w:ind w:right="48"/>
        <w:jc w:val="both"/>
        <w:textAlignment w:val="auto"/>
        <w:rPr>
          <w:rFonts w:ascii="Verdana" w:hAnsi="Verdana"/>
          <w:color w:val="000000" w:themeColor="text1"/>
          <w:sz w:val="20"/>
          <w:szCs w:val="20"/>
        </w:rPr>
      </w:pPr>
      <w:r w:rsidRPr="008F5513">
        <w:rPr>
          <w:rFonts w:ascii="Verdana" w:hAnsi="Verdana"/>
          <w:color w:val="000000" w:themeColor="text1"/>
          <w:sz w:val="20"/>
          <w:szCs w:val="20"/>
        </w:rPr>
        <w:t>La responsabilidad de los integrantes del Consorcio es solidaria.</w:t>
      </w:r>
    </w:p>
    <w:p w14:paraId="4E5DBCAB"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7D1BC2CF" w14:textId="77777777" w:rsidR="00EF1E32" w:rsidRPr="008F5513" w:rsidRDefault="00EF1E32">
      <w:pPr>
        <w:pStyle w:val="Sinespaciado"/>
        <w:numPr>
          <w:ilvl w:val="0"/>
          <w:numId w:val="25"/>
        </w:numPr>
        <w:autoSpaceDN/>
        <w:spacing w:line="276" w:lineRule="auto"/>
        <w:ind w:right="48"/>
        <w:jc w:val="both"/>
        <w:textAlignment w:val="auto"/>
        <w:rPr>
          <w:rFonts w:ascii="Verdana" w:hAnsi="Verdana"/>
          <w:color w:val="000000" w:themeColor="text1"/>
          <w:sz w:val="20"/>
          <w:szCs w:val="20"/>
        </w:rPr>
      </w:pPr>
      <w:r w:rsidRPr="008F5513">
        <w:rPr>
          <w:rFonts w:ascii="Verdana" w:hAnsi="Verdana"/>
          <w:color w:val="000000" w:themeColor="text1"/>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0D8579"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7AC6399C" w14:textId="77777777" w:rsidR="00EF1E32" w:rsidRPr="008F5513" w:rsidRDefault="00EF1E32">
      <w:pPr>
        <w:pStyle w:val="Sinespaciado"/>
        <w:numPr>
          <w:ilvl w:val="0"/>
          <w:numId w:val="25"/>
        </w:numPr>
        <w:autoSpaceDN/>
        <w:spacing w:line="276" w:lineRule="auto"/>
        <w:ind w:right="48"/>
        <w:jc w:val="both"/>
        <w:textAlignment w:val="auto"/>
        <w:rPr>
          <w:rFonts w:ascii="Verdana" w:hAnsi="Verdana"/>
          <w:color w:val="000000" w:themeColor="text1"/>
          <w:sz w:val="20"/>
          <w:szCs w:val="20"/>
        </w:rPr>
      </w:pPr>
      <w:r w:rsidRPr="008F5513">
        <w:rPr>
          <w:rFonts w:ascii="Verdana" w:hAnsi="Verdana"/>
          <w:color w:val="000000" w:themeColor="text1"/>
          <w:sz w:val="20"/>
          <w:szCs w:val="20"/>
        </w:rPr>
        <w:t xml:space="preserve">La sede del Consorcio es: </w:t>
      </w:r>
    </w:p>
    <w:p w14:paraId="219D20E4"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Dirección de correo ___________________________________________ </w:t>
      </w:r>
    </w:p>
    <w:p w14:paraId="24039130"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Dirección electrónica ___________________________________________ </w:t>
      </w:r>
    </w:p>
    <w:p w14:paraId="37E5A76B"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lastRenderedPageBreak/>
        <w:t xml:space="preserve">Teléfono ___________________________________________ </w:t>
      </w:r>
    </w:p>
    <w:p w14:paraId="00548A91"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Telefax ___________________________________________ </w:t>
      </w:r>
    </w:p>
    <w:p w14:paraId="46549638"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Ciudad ___________________________________________ </w:t>
      </w:r>
    </w:p>
    <w:p w14:paraId="3613CF5E"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En constancia, se firma en ______________, a los ____ días del mes de _____ </w:t>
      </w:r>
      <w:proofErr w:type="spellStart"/>
      <w:r w:rsidRPr="008F5513">
        <w:rPr>
          <w:rFonts w:ascii="Verdana" w:hAnsi="Verdana"/>
          <w:color w:val="000000" w:themeColor="text1"/>
          <w:sz w:val="20"/>
          <w:szCs w:val="20"/>
        </w:rPr>
        <w:t>de</w:t>
      </w:r>
      <w:proofErr w:type="spellEnd"/>
      <w:r w:rsidRPr="008F5513">
        <w:rPr>
          <w:rFonts w:ascii="Verdana" w:hAnsi="Verdana"/>
          <w:color w:val="000000" w:themeColor="text1"/>
          <w:sz w:val="20"/>
          <w:szCs w:val="20"/>
        </w:rPr>
        <w:t xml:space="preserve"> 202X.</w:t>
      </w:r>
    </w:p>
    <w:p w14:paraId="31071607" w14:textId="77777777" w:rsidR="00EF1E32" w:rsidRPr="008F5513" w:rsidRDefault="00EF1E32" w:rsidP="00EF1E32">
      <w:pPr>
        <w:pStyle w:val="Sinespaciado"/>
        <w:spacing w:line="276" w:lineRule="auto"/>
        <w:ind w:right="48"/>
        <w:rPr>
          <w:rFonts w:ascii="Verdana" w:hAnsi="Verdana"/>
          <w:color w:val="000000" w:themeColor="text1"/>
          <w:sz w:val="20"/>
          <w:szCs w:val="20"/>
        </w:rPr>
      </w:pPr>
    </w:p>
    <w:p w14:paraId="77E4CBF4" w14:textId="77777777" w:rsidR="00EF1E32" w:rsidRPr="008F5513" w:rsidRDefault="00EF1E32" w:rsidP="00EF1E32">
      <w:pPr>
        <w:pStyle w:val="Sinespaciado"/>
        <w:spacing w:line="276" w:lineRule="auto"/>
        <w:ind w:right="48"/>
        <w:jc w:val="center"/>
        <w:rPr>
          <w:rFonts w:ascii="Verdana" w:hAnsi="Verdana"/>
          <w:color w:val="000000" w:themeColor="text1"/>
          <w:sz w:val="20"/>
          <w:szCs w:val="20"/>
        </w:rPr>
      </w:pPr>
      <w:r w:rsidRPr="008F5513">
        <w:rPr>
          <w:rFonts w:ascii="Verdana" w:hAnsi="Verdana"/>
          <w:color w:val="000000" w:themeColor="text1"/>
          <w:sz w:val="20"/>
          <w:szCs w:val="20"/>
        </w:rPr>
        <w:t>(Nombre y firma del Representante Legal</w:t>
      </w:r>
    </w:p>
    <w:p w14:paraId="1F713F70" w14:textId="77777777" w:rsidR="00EF1E32" w:rsidRPr="008F5513" w:rsidRDefault="00EF1E32" w:rsidP="00EF1E32">
      <w:pPr>
        <w:pStyle w:val="Sinespaciado"/>
        <w:spacing w:line="276" w:lineRule="auto"/>
        <w:ind w:right="48"/>
        <w:jc w:val="center"/>
        <w:rPr>
          <w:rFonts w:ascii="Verdana" w:hAnsi="Verdana"/>
          <w:color w:val="000000" w:themeColor="text1"/>
          <w:sz w:val="20"/>
          <w:szCs w:val="20"/>
        </w:rPr>
      </w:pPr>
      <w:r w:rsidRPr="008F5513">
        <w:rPr>
          <w:rFonts w:ascii="Verdana" w:hAnsi="Verdana"/>
          <w:color w:val="000000" w:themeColor="text1"/>
          <w:sz w:val="20"/>
          <w:szCs w:val="20"/>
        </w:rPr>
        <w:t>de cada uno de los integrantes)</w:t>
      </w:r>
    </w:p>
    <w:p w14:paraId="569B5F76" w14:textId="77777777" w:rsidR="00EF1E32" w:rsidRPr="008F5513" w:rsidRDefault="00EF1E32" w:rsidP="00EF1E32">
      <w:pPr>
        <w:pStyle w:val="Sinespaciado"/>
        <w:spacing w:line="276" w:lineRule="auto"/>
        <w:ind w:right="48"/>
        <w:jc w:val="center"/>
        <w:rPr>
          <w:rFonts w:ascii="Verdana" w:hAnsi="Verdana"/>
          <w:bCs/>
          <w:color w:val="000000" w:themeColor="text1"/>
          <w:sz w:val="20"/>
          <w:szCs w:val="20"/>
        </w:rPr>
      </w:pPr>
      <w:r w:rsidRPr="008F5513">
        <w:rPr>
          <w:rFonts w:ascii="Verdana" w:hAnsi="Verdana"/>
          <w:bCs/>
          <w:color w:val="000000" w:themeColor="text1"/>
          <w:sz w:val="20"/>
          <w:szCs w:val="20"/>
        </w:rPr>
        <w:t>____________________________________</w:t>
      </w:r>
      <w:bookmarkStart w:id="19" w:name="_Toc446049415"/>
      <w:bookmarkStart w:id="20" w:name="_Toc488933344"/>
    </w:p>
    <w:p w14:paraId="5236CAB9" w14:textId="77777777" w:rsidR="008B20E0" w:rsidRPr="008F5513" w:rsidRDefault="008B20E0" w:rsidP="00EF1E32">
      <w:pPr>
        <w:pStyle w:val="Sinespaciado"/>
        <w:spacing w:line="276" w:lineRule="auto"/>
        <w:ind w:right="48"/>
        <w:jc w:val="center"/>
        <w:rPr>
          <w:rFonts w:ascii="Verdana" w:hAnsi="Verdana"/>
          <w:color w:val="000000" w:themeColor="text1"/>
          <w:sz w:val="20"/>
          <w:szCs w:val="20"/>
        </w:rPr>
      </w:pPr>
    </w:p>
    <w:p w14:paraId="41D1B4CE" w14:textId="251217E2" w:rsidR="008B20E0" w:rsidRPr="008F5513" w:rsidRDefault="008B20E0">
      <w:pPr>
        <w:widowControl/>
        <w:suppressAutoHyphens w:val="0"/>
        <w:autoSpaceDN/>
        <w:spacing w:after="160" w:line="259" w:lineRule="auto"/>
        <w:textAlignment w:val="auto"/>
        <w:rPr>
          <w:rFonts w:ascii="Verdana" w:eastAsia="Bitstream Vera Sans" w:hAnsi="Verdana" w:cs="Arial"/>
          <w:color w:val="000000" w:themeColor="text1"/>
          <w:lang w:val="es-ES" w:eastAsia="ar-SA"/>
        </w:rPr>
      </w:pPr>
      <w:r w:rsidRPr="008F5513">
        <w:rPr>
          <w:rFonts w:ascii="Verdana" w:hAnsi="Verdana"/>
          <w:color w:val="000000" w:themeColor="text1"/>
        </w:rPr>
        <w:br w:type="page"/>
      </w:r>
    </w:p>
    <w:p w14:paraId="422AF2CC" w14:textId="77777777" w:rsidR="008B20E0" w:rsidRPr="008F5513" w:rsidRDefault="008B20E0" w:rsidP="00EF1E32">
      <w:pPr>
        <w:pStyle w:val="Sinespaciado"/>
        <w:spacing w:line="276" w:lineRule="auto"/>
        <w:ind w:right="48"/>
        <w:jc w:val="center"/>
        <w:rPr>
          <w:rFonts w:ascii="Verdana" w:hAnsi="Verdana"/>
          <w:color w:val="000000" w:themeColor="text1"/>
          <w:sz w:val="20"/>
          <w:szCs w:val="20"/>
        </w:rPr>
      </w:pPr>
    </w:p>
    <w:p w14:paraId="1683EE6A" w14:textId="1F13A71A" w:rsidR="00EF1E32" w:rsidRPr="008F5513" w:rsidRDefault="00EF1E32" w:rsidP="008B20E0">
      <w:pPr>
        <w:pStyle w:val="Ttulo1"/>
        <w:spacing w:before="0" w:line="276" w:lineRule="auto"/>
        <w:ind w:right="45"/>
        <w:jc w:val="center"/>
        <w:rPr>
          <w:rFonts w:ascii="Verdana" w:hAnsi="Verdana" w:cs="Arial"/>
          <w:b/>
          <w:bCs/>
          <w:color w:val="000000" w:themeColor="text1"/>
          <w:sz w:val="20"/>
          <w:szCs w:val="20"/>
        </w:rPr>
      </w:pPr>
      <w:bookmarkStart w:id="21" w:name="_Toc228920440"/>
      <w:r w:rsidRPr="008F5513">
        <w:rPr>
          <w:rFonts w:ascii="Verdana" w:hAnsi="Verdana" w:cs="Arial"/>
          <w:b/>
          <w:bCs/>
          <w:color w:val="000000" w:themeColor="text1"/>
          <w:sz w:val="20"/>
          <w:szCs w:val="20"/>
        </w:rPr>
        <w:t xml:space="preserve">FORMATO </w:t>
      </w:r>
      <w:r w:rsidR="009C7B4F">
        <w:rPr>
          <w:rFonts w:ascii="Verdana" w:hAnsi="Verdana" w:cs="Arial"/>
          <w:b/>
          <w:bCs/>
          <w:color w:val="000000" w:themeColor="text1"/>
          <w:sz w:val="20"/>
          <w:szCs w:val="20"/>
        </w:rPr>
        <w:t>8</w:t>
      </w:r>
      <w:bookmarkEnd w:id="21"/>
    </w:p>
    <w:p w14:paraId="5D3A4376" w14:textId="77777777" w:rsidR="00EF1E32" w:rsidRPr="008F5513" w:rsidRDefault="00EF1E32" w:rsidP="007A49FA">
      <w:pPr>
        <w:pStyle w:val="Ttulo2"/>
        <w:jc w:val="center"/>
        <w:rPr>
          <w:rFonts w:ascii="Verdana" w:hAnsi="Verdana" w:cs="Arial"/>
          <w:b/>
          <w:bCs/>
          <w:color w:val="000000" w:themeColor="text1"/>
          <w:sz w:val="20"/>
          <w:szCs w:val="20"/>
        </w:rPr>
      </w:pPr>
      <w:bookmarkStart w:id="22" w:name="_Toc228920441"/>
      <w:r w:rsidRPr="008F5513">
        <w:rPr>
          <w:rFonts w:ascii="Verdana" w:hAnsi="Verdana" w:cs="Arial"/>
          <w:b/>
          <w:bCs/>
          <w:color w:val="000000" w:themeColor="text1"/>
          <w:sz w:val="20"/>
          <w:szCs w:val="20"/>
        </w:rPr>
        <w:t>DOCUMENTO DE CONFORMACIÓN DE UNIONES TEMPORALES</w:t>
      </w:r>
      <w:bookmarkEnd w:id="19"/>
      <w:bookmarkEnd w:id="20"/>
      <w:bookmarkEnd w:id="22"/>
    </w:p>
    <w:p w14:paraId="1F3AF284" w14:textId="77777777" w:rsidR="00EF1E32" w:rsidRPr="008F5513" w:rsidRDefault="00EF1E32" w:rsidP="00EF1E32">
      <w:pPr>
        <w:spacing w:line="276" w:lineRule="auto"/>
        <w:ind w:right="48"/>
        <w:rPr>
          <w:rFonts w:ascii="Verdana" w:hAnsi="Verdana" w:cs="Arial"/>
          <w:color w:val="000000" w:themeColor="text1"/>
          <w:lang w:bidi="es-CO"/>
        </w:rPr>
      </w:pPr>
    </w:p>
    <w:p w14:paraId="337673F7" w14:textId="77777777" w:rsidR="00EF1E32" w:rsidRPr="008F5513" w:rsidRDefault="00EF1E32" w:rsidP="00EF1E32">
      <w:pPr>
        <w:pStyle w:val="Sinespaciado"/>
        <w:spacing w:line="276" w:lineRule="auto"/>
        <w:ind w:right="48"/>
        <w:rPr>
          <w:rFonts w:ascii="Verdana" w:hAnsi="Verdana"/>
          <w:b/>
          <w:bCs/>
          <w:color w:val="000000" w:themeColor="text1"/>
          <w:spacing w:val="-3"/>
          <w:sz w:val="20"/>
          <w:szCs w:val="20"/>
        </w:rPr>
      </w:pPr>
      <w:r w:rsidRPr="008F5513">
        <w:rPr>
          <w:rFonts w:ascii="Verdana" w:hAnsi="Verdana"/>
          <w:bCs/>
          <w:color w:val="000000" w:themeColor="text1"/>
          <w:spacing w:val="-3"/>
          <w:sz w:val="20"/>
          <w:szCs w:val="20"/>
        </w:rPr>
        <w:t>Señores</w:t>
      </w:r>
    </w:p>
    <w:p w14:paraId="624BA58B" w14:textId="77777777" w:rsidR="00EF1E32" w:rsidRPr="008F5513" w:rsidRDefault="00EF1E32" w:rsidP="00EF1E32">
      <w:pPr>
        <w:pStyle w:val="Sinespaciado"/>
        <w:spacing w:line="276" w:lineRule="auto"/>
        <w:ind w:right="48"/>
        <w:rPr>
          <w:rFonts w:ascii="Verdana" w:hAnsi="Verdana"/>
          <w:bCs/>
          <w:color w:val="000000" w:themeColor="text1"/>
          <w:spacing w:val="-3"/>
          <w:sz w:val="20"/>
          <w:szCs w:val="20"/>
        </w:rPr>
      </w:pPr>
      <w:r w:rsidRPr="008F5513">
        <w:rPr>
          <w:rFonts w:ascii="Verdana" w:hAnsi="Verdana"/>
          <w:b/>
          <w:bCs/>
          <w:color w:val="000000" w:themeColor="text1"/>
          <w:spacing w:val="-3"/>
          <w:sz w:val="20"/>
          <w:szCs w:val="20"/>
        </w:rPr>
        <w:t>SUPERINTENDENCIA DE SERVICIOS PÚBLICOS DOMICILIARIOS</w:t>
      </w:r>
    </w:p>
    <w:p w14:paraId="0B1AA509" w14:textId="77777777" w:rsidR="00EF1E32" w:rsidRPr="008F5513" w:rsidRDefault="00EF1E32" w:rsidP="00EF1E32">
      <w:pPr>
        <w:pStyle w:val="Sinespaciado"/>
        <w:spacing w:line="276" w:lineRule="auto"/>
        <w:ind w:right="48"/>
        <w:rPr>
          <w:rFonts w:ascii="Verdana" w:hAnsi="Verdana"/>
          <w:bCs/>
          <w:color w:val="000000" w:themeColor="text1"/>
          <w:spacing w:val="-3"/>
          <w:sz w:val="20"/>
          <w:szCs w:val="20"/>
        </w:rPr>
      </w:pPr>
      <w:r w:rsidRPr="008F5513">
        <w:rPr>
          <w:rFonts w:ascii="Verdana" w:hAnsi="Verdana"/>
          <w:bCs/>
          <w:color w:val="000000" w:themeColor="text1"/>
          <w:spacing w:val="-3"/>
          <w:sz w:val="20"/>
          <w:szCs w:val="20"/>
        </w:rPr>
        <w:t>Carrera 18 No. 84-35</w:t>
      </w:r>
    </w:p>
    <w:p w14:paraId="1839EE17" w14:textId="77777777" w:rsidR="00EF1E32" w:rsidRPr="008F5513" w:rsidRDefault="00EF1E32" w:rsidP="00EF1E32">
      <w:pPr>
        <w:pStyle w:val="Sinespaciado"/>
        <w:spacing w:line="276" w:lineRule="auto"/>
        <w:ind w:right="48"/>
        <w:rPr>
          <w:rFonts w:ascii="Verdana" w:hAnsi="Verdana"/>
          <w:bCs/>
          <w:color w:val="000000" w:themeColor="text1"/>
          <w:spacing w:val="-3"/>
          <w:sz w:val="20"/>
          <w:szCs w:val="20"/>
        </w:rPr>
      </w:pPr>
      <w:r w:rsidRPr="008F5513">
        <w:rPr>
          <w:rFonts w:ascii="Verdana" w:hAnsi="Verdana"/>
          <w:bCs/>
          <w:color w:val="000000" w:themeColor="text1"/>
          <w:spacing w:val="-3"/>
          <w:sz w:val="20"/>
          <w:szCs w:val="20"/>
        </w:rPr>
        <w:t>Bogotá D.C.</w:t>
      </w:r>
    </w:p>
    <w:p w14:paraId="016F9518" w14:textId="77777777" w:rsidR="00EF1E32" w:rsidRPr="008F5513" w:rsidRDefault="00EF1E32" w:rsidP="00EF1E32">
      <w:pPr>
        <w:pStyle w:val="Sinespaciado"/>
        <w:spacing w:line="276" w:lineRule="auto"/>
        <w:ind w:right="48"/>
        <w:rPr>
          <w:rFonts w:ascii="Verdana" w:hAnsi="Verdana"/>
          <w:bCs/>
          <w:color w:val="000000" w:themeColor="text1"/>
          <w:spacing w:val="-3"/>
          <w:sz w:val="20"/>
          <w:szCs w:val="20"/>
        </w:rPr>
      </w:pPr>
    </w:p>
    <w:p w14:paraId="30B757B1" w14:textId="77777777" w:rsidR="00EF1E32" w:rsidRPr="008F5513" w:rsidRDefault="00EF1E32" w:rsidP="00EF1E32">
      <w:pPr>
        <w:pStyle w:val="Sinespaciado"/>
        <w:spacing w:line="276" w:lineRule="auto"/>
        <w:ind w:right="48"/>
        <w:rPr>
          <w:rFonts w:ascii="Verdana" w:hAnsi="Verdana"/>
          <w:bCs/>
          <w:color w:val="000000" w:themeColor="text1"/>
          <w:spacing w:val="-3"/>
          <w:sz w:val="20"/>
          <w:szCs w:val="20"/>
        </w:rPr>
      </w:pPr>
      <w:r w:rsidRPr="008F5513">
        <w:rPr>
          <w:rFonts w:ascii="Verdana" w:hAnsi="Verdana"/>
          <w:bCs/>
          <w:color w:val="000000" w:themeColor="text1"/>
          <w:spacing w:val="-3"/>
          <w:sz w:val="20"/>
          <w:szCs w:val="20"/>
        </w:rPr>
        <w:t>Referencia: Proceso de Selección No. _________________</w:t>
      </w:r>
    </w:p>
    <w:p w14:paraId="04ABEDF5" w14:textId="77777777" w:rsidR="00EF1E32" w:rsidRPr="008F5513" w:rsidRDefault="00EF1E32" w:rsidP="00EF1E32">
      <w:pPr>
        <w:pStyle w:val="Sinespaciado"/>
        <w:spacing w:line="276" w:lineRule="auto"/>
        <w:ind w:right="48"/>
        <w:rPr>
          <w:rFonts w:ascii="Verdana" w:hAnsi="Verdana"/>
          <w:bCs/>
          <w:color w:val="000000" w:themeColor="text1"/>
          <w:spacing w:val="-3"/>
          <w:sz w:val="20"/>
          <w:szCs w:val="20"/>
        </w:rPr>
      </w:pPr>
    </w:p>
    <w:p w14:paraId="52D48803"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w:t>
      </w:r>
    </w:p>
    <w:p w14:paraId="3E72BF88"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 </w:t>
      </w:r>
    </w:p>
    <w:p w14:paraId="532A9DDF" w14:textId="77777777" w:rsidR="00EF1E32" w:rsidRPr="008F5513" w:rsidRDefault="00EF1E32">
      <w:pPr>
        <w:pStyle w:val="Sinespaciado"/>
        <w:numPr>
          <w:ilvl w:val="0"/>
          <w:numId w:val="24"/>
        </w:numPr>
        <w:tabs>
          <w:tab w:val="clear" w:pos="720"/>
          <w:tab w:val="num" w:pos="0"/>
        </w:tabs>
        <w:autoSpaceDN/>
        <w:spacing w:line="276" w:lineRule="auto"/>
        <w:ind w:left="360" w:right="48"/>
        <w:jc w:val="both"/>
        <w:textAlignment w:val="auto"/>
        <w:rPr>
          <w:rFonts w:ascii="Verdana" w:hAnsi="Verdana"/>
          <w:color w:val="000000" w:themeColor="text1"/>
          <w:sz w:val="20"/>
          <w:szCs w:val="20"/>
        </w:rPr>
      </w:pPr>
      <w:r w:rsidRPr="008F5513">
        <w:rPr>
          <w:rFonts w:ascii="Verdana" w:hAnsi="Verdana"/>
          <w:color w:val="000000" w:themeColor="text1"/>
          <w:sz w:val="20"/>
          <w:szCs w:val="20"/>
        </w:rPr>
        <w:t xml:space="preserve">La duración de la Unión Temporal será igual al término de ejecución, liquidación del contrato y un (1) año más. </w:t>
      </w:r>
    </w:p>
    <w:p w14:paraId="24F74935" w14:textId="77777777" w:rsidR="00EF1E32" w:rsidRPr="008F5513" w:rsidRDefault="00EF1E32" w:rsidP="00EF1E32">
      <w:pPr>
        <w:pStyle w:val="Sinespaciado"/>
        <w:spacing w:line="276" w:lineRule="auto"/>
        <w:ind w:left="360" w:right="48"/>
        <w:jc w:val="both"/>
        <w:rPr>
          <w:rFonts w:ascii="Verdana" w:hAnsi="Verdana"/>
          <w:color w:val="000000" w:themeColor="text1"/>
          <w:sz w:val="20"/>
          <w:szCs w:val="20"/>
        </w:rPr>
      </w:pPr>
      <w:r w:rsidRPr="008F5513">
        <w:rPr>
          <w:rFonts w:ascii="Verdana" w:hAnsi="Verdana"/>
          <w:color w:val="000000" w:themeColor="text1"/>
          <w:sz w:val="20"/>
          <w:szCs w:val="20"/>
        </w:rPr>
        <w:t xml:space="preserve"> </w:t>
      </w:r>
    </w:p>
    <w:p w14:paraId="3DC03DE3" w14:textId="77777777" w:rsidR="00EF1E32" w:rsidRPr="008F5513" w:rsidRDefault="00EF1E32">
      <w:pPr>
        <w:pStyle w:val="Sinespaciado"/>
        <w:numPr>
          <w:ilvl w:val="0"/>
          <w:numId w:val="24"/>
        </w:numPr>
        <w:tabs>
          <w:tab w:val="clear" w:pos="720"/>
          <w:tab w:val="num" w:pos="0"/>
        </w:tabs>
        <w:autoSpaceDN/>
        <w:spacing w:line="276" w:lineRule="auto"/>
        <w:ind w:left="360" w:right="48"/>
        <w:jc w:val="both"/>
        <w:textAlignment w:val="auto"/>
        <w:rPr>
          <w:rFonts w:ascii="Verdana" w:hAnsi="Verdana"/>
          <w:bCs/>
          <w:color w:val="000000" w:themeColor="text1"/>
          <w:spacing w:val="-3"/>
          <w:sz w:val="20"/>
          <w:szCs w:val="20"/>
        </w:rPr>
      </w:pPr>
      <w:r w:rsidRPr="008F5513">
        <w:rPr>
          <w:rFonts w:ascii="Verdana" w:hAnsi="Verdana"/>
          <w:color w:val="000000" w:themeColor="text1"/>
          <w:sz w:val="20"/>
          <w:szCs w:val="20"/>
        </w:rPr>
        <w:t>La Unión Temporal está integrada por:</w:t>
      </w:r>
    </w:p>
    <w:p w14:paraId="1312F9D2" w14:textId="77777777" w:rsidR="00EF1E32" w:rsidRPr="008F5513" w:rsidRDefault="00EF1E32" w:rsidP="00EF1E32">
      <w:pPr>
        <w:pStyle w:val="Sinespaciado"/>
        <w:spacing w:line="276" w:lineRule="auto"/>
        <w:ind w:right="48"/>
        <w:jc w:val="both"/>
        <w:rPr>
          <w:rFonts w:ascii="Verdana" w:hAnsi="Verdana"/>
          <w:bCs/>
          <w:color w:val="000000" w:themeColor="text1"/>
          <w:spacing w:val="-3"/>
          <w:sz w:val="20"/>
          <w:szCs w:val="20"/>
        </w:rPr>
      </w:pPr>
    </w:p>
    <w:tbl>
      <w:tblPr>
        <w:tblW w:w="0" w:type="auto"/>
        <w:tblInd w:w="-20" w:type="dxa"/>
        <w:tblLayout w:type="fixed"/>
        <w:tblLook w:val="0000" w:firstRow="0" w:lastRow="0" w:firstColumn="0" w:lastColumn="0" w:noHBand="0" w:noVBand="0"/>
      </w:tblPr>
      <w:tblGrid>
        <w:gridCol w:w="3201"/>
        <w:gridCol w:w="3202"/>
        <w:gridCol w:w="3242"/>
      </w:tblGrid>
      <w:tr w:rsidR="00EF1E32" w:rsidRPr="008F5513" w14:paraId="678FE2EE" w14:textId="77777777" w:rsidTr="00247EBB">
        <w:tc>
          <w:tcPr>
            <w:tcW w:w="3201" w:type="dxa"/>
            <w:tcBorders>
              <w:top w:val="single" w:sz="4" w:space="0" w:color="000000"/>
              <w:left w:val="single" w:sz="4" w:space="0" w:color="000000"/>
              <w:bottom w:val="single" w:sz="4" w:space="0" w:color="000000"/>
            </w:tcBorders>
            <w:shd w:val="clear" w:color="auto" w:fill="BFBFBF"/>
          </w:tcPr>
          <w:p w14:paraId="5A06A449" w14:textId="77777777" w:rsidR="00EF1E32" w:rsidRPr="008F5513" w:rsidRDefault="00EF1E32" w:rsidP="00247EBB">
            <w:pPr>
              <w:pStyle w:val="Sinespaciado"/>
              <w:snapToGrid w:val="0"/>
              <w:spacing w:line="276" w:lineRule="auto"/>
              <w:ind w:right="48"/>
              <w:jc w:val="center"/>
              <w:rPr>
                <w:rFonts w:ascii="Verdana" w:hAnsi="Verdana"/>
                <w:b/>
                <w:bCs/>
                <w:color w:val="000000" w:themeColor="text1"/>
                <w:spacing w:val="-3"/>
                <w:sz w:val="20"/>
                <w:szCs w:val="20"/>
                <w:lang w:val="es-CO"/>
              </w:rPr>
            </w:pPr>
          </w:p>
          <w:p w14:paraId="4BD96ACC" w14:textId="77777777" w:rsidR="00EF1E32" w:rsidRPr="008F5513" w:rsidRDefault="00EF1E32" w:rsidP="00247EBB">
            <w:pPr>
              <w:pStyle w:val="Sinespaciado"/>
              <w:spacing w:line="276" w:lineRule="auto"/>
              <w:ind w:right="48"/>
              <w:jc w:val="center"/>
              <w:rPr>
                <w:rFonts w:ascii="Verdana" w:hAnsi="Verdana"/>
                <w:b/>
                <w:bCs/>
                <w:color w:val="000000" w:themeColor="text1"/>
                <w:spacing w:val="-3"/>
                <w:sz w:val="20"/>
                <w:szCs w:val="20"/>
                <w:lang w:val="es-CO"/>
              </w:rPr>
            </w:pPr>
            <w:r w:rsidRPr="008F5513">
              <w:rPr>
                <w:rFonts w:ascii="Verdana" w:hAnsi="Verdana"/>
                <w:b/>
                <w:bCs/>
                <w:color w:val="000000" w:themeColor="text1"/>
                <w:spacing w:val="-3"/>
                <w:sz w:val="20"/>
                <w:szCs w:val="20"/>
                <w:lang w:val="es-CO"/>
              </w:rPr>
              <w:t>NOMBRE</w:t>
            </w:r>
          </w:p>
        </w:tc>
        <w:tc>
          <w:tcPr>
            <w:tcW w:w="3202" w:type="dxa"/>
            <w:tcBorders>
              <w:top w:val="single" w:sz="4" w:space="0" w:color="000000"/>
              <w:left w:val="single" w:sz="4" w:space="0" w:color="000000"/>
              <w:bottom w:val="single" w:sz="4" w:space="0" w:color="000000"/>
            </w:tcBorders>
            <w:shd w:val="clear" w:color="auto" w:fill="BFBFBF"/>
          </w:tcPr>
          <w:p w14:paraId="6EE2EBA0" w14:textId="77777777" w:rsidR="00EF1E32" w:rsidRPr="008F5513" w:rsidRDefault="00EF1E32" w:rsidP="00247EBB">
            <w:pPr>
              <w:pStyle w:val="Sinespaciado"/>
              <w:spacing w:line="276" w:lineRule="auto"/>
              <w:ind w:right="48"/>
              <w:jc w:val="center"/>
              <w:rPr>
                <w:rFonts w:ascii="Verdana" w:hAnsi="Verdana"/>
                <w:b/>
                <w:bCs/>
                <w:color w:val="000000" w:themeColor="text1"/>
                <w:spacing w:val="-3"/>
                <w:sz w:val="20"/>
                <w:szCs w:val="20"/>
                <w:lang w:val="es-CO"/>
              </w:rPr>
            </w:pPr>
            <w:r w:rsidRPr="008F5513">
              <w:rPr>
                <w:rFonts w:ascii="Verdana" w:hAnsi="Verdana"/>
                <w:b/>
                <w:bCs/>
                <w:color w:val="000000" w:themeColor="text1"/>
                <w:spacing w:val="-3"/>
                <w:sz w:val="20"/>
                <w:szCs w:val="20"/>
                <w:lang w:val="es-CO"/>
              </w:rPr>
              <w:t>TÉRMINOS Y EXTENSIÓN DE PARTICIPACIÓN EN LA EJECUCIÓN DEL CONTRATO</w:t>
            </w:r>
            <w:r w:rsidRPr="008F5513">
              <w:rPr>
                <w:rStyle w:val="Caracteresdenotaalpie"/>
                <w:rFonts w:ascii="Verdana" w:hAnsi="Verdana"/>
                <w:bCs/>
                <w:color w:val="000000" w:themeColor="text1"/>
                <w:spacing w:val="-3"/>
                <w:sz w:val="20"/>
                <w:szCs w:val="20"/>
                <w:lang w:val="es-CO"/>
              </w:rPr>
              <w:footnoteReference w:id="2"/>
            </w:r>
          </w:p>
        </w:tc>
        <w:tc>
          <w:tcPr>
            <w:tcW w:w="3242" w:type="dxa"/>
            <w:tcBorders>
              <w:top w:val="single" w:sz="4" w:space="0" w:color="000000"/>
              <w:left w:val="single" w:sz="4" w:space="0" w:color="000000"/>
              <w:bottom w:val="single" w:sz="4" w:space="0" w:color="000000"/>
              <w:right w:val="single" w:sz="4" w:space="0" w:color="000000"/>
            </w:tcBorders>
            <w:shd w:val="clear" w:color="auto" w:fill="BFBFBF"/>
          </w:tcPr>
          <w:p w14:paraId="127638F6" w14:textId="77777777" w:rsidR="00EF1E32" w:rsidRPr="008F5513" w:rsidRDefault="00EF1E32" w:rsidP="00247EBB">
            <w:pPr>
              <w:pStyle w:val="Sinespaciado"/>
              <w:snapToGrid w:val="0"/>
              <w:spacing w:line="276" w:lineRule="auto"/>
              <w:ind w:right="48"/>
              <w:jc w:val="center"/>
              <w:rPr>
                <w:rFonts w:ascii="Verdana" w:hAnsi="Verdana"/>
                <w:b/>
                <w:bCs/>
                <w:color w:val="000000" w:themeColor="text1"/>
                <w:spacing w:val="-3"/>
                <w:sz w:val="20"/>
                <w:szCs w:val="20"/>
                <w:lang w:val="es-CO"/>
              </w:rPr>
            </w:pPr>
          </w:p>
          <w:p w14:paraId="5C73F521" w14:textId="77777777" w:rsidR="00EF1E32" w:rsidRPr="008F5513" w:rsidRDefault="00EF1E32" w:rsidP="00247EBB">
            <w:pPr>
              <w:pStyle w:val="Sinespaciado"/>
              <w:spacing w:line="276" w:lineRule="auto"/>
              <w:ind w:right="48"/>
              <w:jc w:val="center"/>
              <w:rPr>
                <w:rFonts w:ascii="Verdana" w:hAnsi="Verdana"/>
                <w:bCs/>
                <w:color w:val="000000" w:themeColor="text1"/>
                <w:spacing w:val="-3"/>
                <w:sz w:val="20"/>
                <w:szCs w:val="20"/>
                <w:lang w:val="es-CO"/>
              </w:rPr>
            </w:pPr>
            <w:r w:rsidRPr="008F5513">
              <w:rPr>
                <w:rFonts w:ascii="Verdana" w:hAnsi="Verdana"/>
                <w:b/>
                <w:bCs/>
                <w:color w:val="000000" w:themeColor="text1"/>
                <w:spacing w:val="-3"/>
                <w:sz w:val="20"/>
                <w:szCs w:val="20"/>
                <w:lang w:val="es-CO"/>
              </w:rPr>
              <w:t>COMPROMISO (%)</w:t>
            </w:r>
            <w:r w:rsidRPr="008F5513">
              <w:rPr>
                <w:rStyle w:val="Caracteresdenotaalpie"/>
                <w:rFonts w:ascii="Verdana" w:hAnsi="Verdana"/>
                <w:bCs/>
                <w:color w:val="000000" w:themeColor="text1"/>
                <w:spacing w:val="-3"/>
                <w:sz w:val="20"/>
                <w:szCs w:val="20"/>
                <w:lang w:val="es-CO"/>
              </w:rPr>
              <w:footnoteReference w:id="3"/>
            </w:r>
          </w:p>
        </w:tc>
      </w:tr>
      <w:tr w:rsidR="00EF1E32" w:rsidRPr="008F5513" w14:paraId="0FFC01A2" w14:textId="77777777" w:rsidTr="00247EBB">
        <w:tc>
          <w:tcPr>
            <w:tcW w:w="3201" w:type="dxa"/>
            <w:tcBorders>
              <w:top w:val="single" w:sz="4" w:space="0" w:color="000000"/>
              <w:left w:val="single" w:sz="4" w:space="0" w:color="000000"/>
              <w:bottom w:val="single" w:sz="4" w:space="0" w:color="000000"/>
            </w:tcBorders>
          </w:tcPr>
          <w:p w14:paraId="1601AC8A" w14:textId="77777777" w:rsidR="00EF1E32" w:rsidRPr="008F5513" w:rsidRDefault="00EF1E32" w:rsidP="00247EBB">
            <w:pPr>
              <w:pStyle w:val="Sinespaciado"/>
              <w:snapToGrid w:val="0"/>
              <w:spacing w:line="276" w:lineRule="auto"/>
              <w:ind w:right="48"/>
              <w:jc w:val="both"/>
              <w:rPr>
                <w:rFonts w:ascii="Verdana" w:hAnsi="Verdana"/>
                <w:bCs/>
                <w:color w:val="000000" w:themeColor="text1"/>
                <w:spacing w:val="-3"/>
                <w:sz w:val="20"/>
                <w:szCs w:val="20"/>
                <w:lang w:val="es-CO"/>
              </w:rPr>
            </w:pPr>
          </w:p>
        </w:tc>
        <w:tc>
          <w:tcPr>
            <w:tcW w:w="3202" w:type="dxa"/>
            <w:tcBorders>
              <w:top w:val="single" w:sz="4" w:space="0" w:color="000000"/>
              <w:left w:val="single" w:sz="4" w:space="0" w:color="000000"/>
              <w:bottom w:val="single" w:sz="4" w:space="0" w:color="000000"/>
            </w:tcBorders>
          </w:tcPr>
          <w:p w14:paraId="5944E912" w14:textId="77777777" w:rsidR="00EF1E32" w:rsidRPr="008F5513" w:rsidRDefault="00EF1E32" w:rsidP="00247EBB">
            <w:pPr>
              <w:pStyle w:val="Sinespaciado"/>
              <w:snapToGrid w:val="0"/>
              <w:spacing w:line="276" w:lineRule="auto"/>
              <w:ind w:right="48"/>
              <w:jc w:val="both"/>
              <w:rPr>
                <w:rFonts w:ascii="Verdana" w:hAnsi="Verdana"/>
                <w:bCs/>
                <w:color w:val="000000" w:themeColor="text1"/>
                <w:spacing w:val="-3"/>
                <w:sz w:val="20"/>
                <w:szCs w:val="20"/>
                <w:lang w:val="es-CO"/>
              </w:rPr>
            </w:pPr>
          </w:p>
        </w:tc>
        <w:tc>
          <w:tcPr>
            <w:tcW w:w="3242" w:type="dxa"/>
            <w:tcBorders>
              <w:top w:val="single" w:sz="4" w:space="0" w:color="000000"/>
              <w:left w:val="single" w:sz="4" w:space="0" w:color="000000"/>
              <w:bottom w:val="single" w:sz="4" w:space="0" w:color="000000"/>
              <w:right w:val="single" w:sz="4" w:space="0" w:color="000000"/>
            </w:tcBorders>
          </w:tcPr>
          <w:p w14:paraId="43AE478F" w14:textId="77777777" w:rsidR="00EF1E32" w:rsidRPr="008F5513" w:rsidRDefault="00EF1E32" w:rsidP="00247EBB">
            <w:pPr>
              <w:pStyle w:val="Sinespaciado"/>
              <w:snapToGrid w:val="0"/>
              <w:spacing w:line="276" w:lineRule="auto"/>
              <w:ind w:right="48"/>
              <w:jc w:val="both"/>
              <w:rPr>
                <w:rFonts w:ascii="Verdana" w:hAnsi="Verdana"/>
                <w:bCs/>
                <w:color w:val="000000" w:themeColor="text1"/>
                <w:spacing w:val="-3"/>
                <w:sz w:val="20"/>
                <w:szCs w:val="20"/>
                <w:lang w:val="es-CO"/>
              </w:rPr>
            </w:pPr>
          </w:p>
        </w:tc>
      </w:tr>
      <w:tr w:rsidR="00EF1E32" w:rsidRPr="008F5513" w14:paraId="590E441C" w14:textId="77777777" w:rsidTr="00247EBB">
        <w:tc>
          <w:tcPr>
            <w:tcW w:w="3201" w:type="dxa"/>
            <w:tcBorders>
              <w:top w:val="single" w:sz="4" w:space="0" w:color="000000"/>
              <w:left w:val="single" w:sz="4" w:space="0" w:color="000000"/>
              <w:bottom w:val="single" w:sz="4" w:space="0" w:color="000000"/>
            </w:tcBorders>
          </w:tcPr>
          <w:p w14:paraId="51D75EAB" w14:textId="77777777" w:rsidR="00EF1E32" w:rsidRPr="008F5513" w:rsidRDefault="00EF1E32" w:rsidP="00247EBB">
            <w:pPr>
              <w:pStyle w:val="Sinespaciado"/>
              <w:snapToGrid w:val="0"/>
              <w:spacing w:line="276" w:lineRule="auto"/>
              <w:ind w:right="48"/>
              <w:jc w:val="both"/>
              <w:rPr>
                <w:rFonts w:ascii="Verdana" w:hAnsi="Verdana"/>
                <w:bCs/>
                <w:color w:val="000000" w:themeColor="text1"/>
                <w:spacing w:val="-3"/>
                <w:sz w:val="20"/>
                <w:szCs w:val="20"/>
                <w:lang w:val="es-CO"/>
              </w:rPr>
            </w:pPr>
          </w:p>
        </w:tc>
        <w:tc>
          <w:tcPr>
            <w:tcW w:w="3202" w:type="dxa"/>
            <w:tcBorders>
              <w:top w:val="single" w:sz="4" w:space="0" w:color="000000"/>
              <w:left w:val="single" w:sz="4" w:space="0" w:color="000000"/>
              <w:bottom w:val="single" w:sz="4" w:space="0" w:color="000000"/>
            </w:tcBorders>
          </w:tcPr>
          <w:p w14:paraId="4E57B683" w14:textId="77777777" w:rsidR="00EF1E32" w:rsidRPr="008F5513" w:rsidRDefault="00EF1E32" w:rsidP="00247EBB">
            <w:pPr>
              <w:pStyle w:val="Sinespaciado"/>
              <w:snapToGrid w:val="0"/>
              <w:spacing w:line="276" w:lineRule="auto"/>
              <w:ind w:right="48"/>
              <w:jc w:val="both"/>
              <w:rPr>
                <w:rFonts w:ascii="Verdana" w:hAnsi="Verdana"/>
                <w:bCs/>
                <w:color w:val="000000" w:themeColor="text1"/>
                <w:spacing w:val="-3"/>
                <w:sz w:val="20"/>
                <w:szCs w:val="20"/>
                <w:lang w:val="es-CO"/>
              </w:rPr>
            </w:pPr>
          </w:p>
        </w:tc>
        <w:tc>
          <w:tcPr>
            <w:tcW w:w="3242" w:type="dxa"/>
            <w:tcBorders>
              <w:top w:val="single" w:sz="4" w:space="0" w:color="000000"/>
              <w:left w:val="single" w:sz="4" w:space="0" w:color="000000"/>
              <w:bottom w:val="single" w:sz="4" w:space="0" w:color="000000"/>
              <w:right w:val="single" w:sz="4" w:space="0" w:color="000000"/>
            </w:tcBorders>
          </w:tcPr>
          <w:p w14:paraId="1601AB1D" w14:textId="77777777" w:rsidR="00EF1E32" w:rsidRPr="008F5513" w:rsidRDefault="00EF1E32" w:rsidP="00247EBB">
            <w:pPr>
              <w:pStyle w:val="Sinespaciado"/>
              <w:snapToGrid w:val="0"/>
              <w:spacing w:line="276" w:lineRule="auto"/>
              <w:ind w:right="48"/>
              <w:jc w:val="both"/>
              <w:rPr>
                <w:rFonts w:ascii="Verdana" w:hAnsi="Verdana"/>
                <w:bCs/>
                <w:color w:val="000000" w:themeColor="text1"/>
                <w:spacing w:val="-3"/>
                <w:sz w:val="20"/>
                <w:szCs w:val="20"/>
                <w:lang w:val="es-CO"/>
              </w:rPr>
            </w:pPr>
          </w:p>
        </w:tc>
      </w:tr>
      <w:tr w:rsidR="00EF1E32" w:rsidRPr="008F5513" w14:paraId="5E8D75C2" w14:textId="77777777" w:rsidTr="00247EBB">
        <w:tc>
          <w:tcPr>
            <w:tcW w:w="3201" w:type="dxa"/>
            <w:tcBorders>
              <w:top w:val="single" w:sz="4" w:space="0" w:color="000000"/>
              <w:left w:val="single" w:sz="4" w:space="0" w:color="000000"/>
              <w:bottom w:val="single" w:sz="4" w:space="0" w:color="000000"/>
            </w:tcBorders>
          </w:tcPr>
          <w:p w14:paraId="1357D871" w14:textId="77777777" w:rsidR="00EF1E32" w:rsidRPr="008F5513" w:rsidRDefault="00EF1E32" w:rsidP="00247EBB">
            <w:pPr>
              <w:pStyle w:val="Sinespaciado"/>
              <w:snapToGrid w:val="0"/>
              <w:spacing w:line="276" w:lineRule="auto"/>
              <w:ind w:right="48"/>
              <w:jc w:val="both"/>
              <w:rPr>
                <w:rFonts w:ascii="Verdana" w:hAnsi="Verdana"/>
                <w:bCs/>
                <w:color w:val="000000" w:themeColor="text1"/>
                <w:spacing w:val="-3"/>
                <w:sz w:val="20"/>
                <w:szCs w:val="20"/>
                <w:lang w:val="es-CO"/>
              </w:rPr>
            </w:pPr>
          </w:p>
        </w:tc>
        <w:tc>
          <w:tcPr>
            <w:tcW w:w="3202" w:type="dxa"/>
            <w:tcBorders>
              <w:top w:val="single" w:sz="4" w:space="0" w:color="000000"/>
              <w:left w:val="single" w:sz="4" w:space="0" w:color="000000"/>
              <w:bottom w:val="single" w:sz="4" w:space="0" w:color="000000"/>
            </w:tcBorders>
          </w:tcPr>
          <w:p w14:paraId="2C171A9A" w14:textId="77777777" w:rsidR="00EF1E32" w:rsidRPr="008F5513" w:rsidRDefault="00EF1E32" w:rsidP="00247EBB">
            <w:pPr>
              <w:pStyle w:val="Sinespaciado"/>
              <w:snapToGrid w:val="0"/>
              <w:spacing w:line="276" w:lineRule="auto"/>
              <w:ind w:right="48"/>
              <w:jc w:val="both"/>
              <w:rPr>
                <w:rFonts w:ascii="Verdana" w:hAnsi="Verdana"/>
                <w:bCs/>
                <w:color w:val="000000" w:themeColor="text1"/>
                <w:spacing w:val="-3"/>
                <w:sz w:val="20"/>
                <w:szCs w:val="20"/>
                <w:lang w:val="es-CO"/>
              </w:rPr>
            </w:pPr>
          </w:p>
        </w:tc>
        <w:tc>
          <w:tcPr>
            <w:tcW w:w="3242" w:type="dxa"/>
            <w:tcBorders>
              <w:top w:val="single" w:sz="4" w:space="0" w:color="000000"/>
              <w:left w:val="single" w:sz="4" w:space="0" w:color="000000"/>
              <w:bottom w:val="single" w:sz="4" w:space="0" w:color="000000"/>
              <w:right w:val="single" w:sz="4" w:space="0" w:color="000000"/>
            </w:tcBorders>
          </w:tcPr>
          <w:p w14:paraId="0D645E97" w14:textId="77777777" w:rsidR="00EF1E32" w:rsidRPr="008F5513" w:rsidRDefault="00EF1E32" w:rsidP="00247EBB">
            <w:pPr>
              <w:pStyle w:val="Sinespaciado"/>
              <w:snapToGrid w:val="0"/>
              <w:spacing w:line="276" w:lineRule="auto"/>
              <w:ind w:right="48"/>
              <w:jc w:val="both"/>
              <w:rPr>
                <w:rFonts w:ascii="Verdana" w:hAnsi="Verdana"/>
                <w:bCs/>
                <w:color w:val="000000" w:themeColor="text1"/>
                <w:spacing w:val="-3"/>
                <w:sz w:val="20"/>
                <w:szCs w:val="20"/>
                <w:lang w:val="es-CO"/>
              </w:rPr>
            </w:pPr>
          </w:p>
        </w:tc>
      </w:tr>
      <w:tr w:rsidR="00EF1E32" w:rsidRPr="008F5513" w14:paraId="16DA0F96" w14:textId="77777777" w:rsidTr="00247EBB">
        <w:tc>
          <w:tcPr>
            <w:tcW w:w="3201" w:type="dxa"/>
            <w:tcBorders>
              <w:top w:val="single" w:sz="4" w:space="0" w:color="000000"/>
              <w:left w:val="single" w:sz="4" w:space="0" w:color="000000"/>
              <w:bottom w:val="single" w:sz="4" w:space="0" w:color="000000"/>
            </w:tcBorders>
          </w:tcPr>
          <w:p w14:paraId="73EB8870" w14:textId="77777777" w:rsidR="00EF1E32" w:rsidRPr="008F5513" w:rsidRDefault="00EF1E32" w:rsidP="00247EBB">
            <w:pPr>
              <w:pStyle w:val="Sinespaciado"/>
              <w:snapToGrid w:val="0"/>
              <w:spacing w:line="276" w:lineRule="auto"/>
              <w:ind w:right="48"/>
              <w:jc w:val="both"/>
              <w:rPr>
                <w:rFonts w:ascii="Verdana" w:hAnsi="Verdana"/>
                <w:bCs/>
                <w:color w:val="000000" w:themeColor="text1"/>
                <w:spacing w:val="-3"/>
                <w:sz w:val="20"/>
                <w:szCs w:val="20"/>
                <w:lang w:val="es-CO"/>
              </w:rPr>
            </w:pPr>
          </w:p>
        </w:tc>
        <w:tc>
          <w:tcPr>
            <w:tcW w:w="3202" w:type="dxa"/>
            <w:tcBorders>
              <w:top w:val="single" w:sz="4" w:space="0" w:color="000000"/>
              <w:left w:val="single" w:sz="4" w:space="0" w:color="000000"/>
              <w:bottom w:val="single" w:sz="4" w:space="0" w:color="000000"/>
            </w:tcBorders>
          </w:tcPr>
          <w:p w14:paraId="2DDE1F48" w14:textId="77777777" w:rsidR="00EF1E32" w:rsidRPr="008F5513" w:rsidRDefault="00EF1E32" w:rsidP="00247EBB">
            <w:pPr>
              <w:pStyle w:val="Sinespaciado"/>
              <w:snapToGrid w:val="0"/>
              <w:spacing w:line="276" w:lineRule="auto"/>
              <w:ind w:right="48"/>
              <w:jc w:val="both"/>
              <w:rPr>
                <w:rFonts w:ascii="Verdana" w:hAnsi="Verdana"/>
                <w:bCs/>
                <w:color w:val="000000" w:themeColor="text1"/>
                <w:spacing w:val="-3"/>
                <w:sz w:val="20"/>
                <w:szCs w:val="20"/>
                <w:lang w:val="es-CO"/>
              </w:rPr>
            </w:pPr>
          </w:p>
        </w:tc>
        <w:tc>
          <w:tcPr>
            <w:tcW w:w="3242" w:type="dxa"/>
            <w:tcBorders>
              <w:top w:val="single" w:sz="4" w:space="0" w:color="000000"/>
              <w:left w:val="single" w:sz="4" w:space="0" w:color="000000"/>
              <w:bottom w:val="single" w:sz="4" w:space="0" w:color="000000"/>
              <w:right w:val="single" w:sz="4" w:space="0" w:color="000000"/>
            </w:tcBorders>
          </w:tcPr>
          <w:p w14:paraId="3D62EAE4" w14:textId="77777777" w:rsidR="00EF1E32" w:rsidRPr="008F5513" w:rsidRDefault="00EF1E32" w:rsidP="00247EBB">
            <w:pPr>
              <w:pStyle w:val="Sinespaciado"/>
              <w:snapToGrid w:val="0"/>
              <w:spacing w:line="276" w:lineRule="auto"/>
              <w:ind w:right="48"/>
              <w:jc w:val="both"/>
              <w:rPr>
                <w:rFonts w:ascii="Verdana" w:hAnsi="Verdana"/>
                <w:bCs/>
                <w:color w:val="000000" w:themeColor="text1"/>
                <w:spacing w:val="-3"/>
                <w:sz w:val="20"/>
                <w:szCs w:val="20"/>
                <w:lang w:val="es-CO"/>
              </w:rPr>
            </w:pPr>
          </w:p>
        </w:tc>
      </w:tr>
    </w:tbl>
    <w:p w14:paraId="4694B067"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51404120" w14:textId="77777777" w:rsidR="00EF1E32" w:rsidRPr="008F5513" w:rsidRDefault="00EF1E32">
      <w:pPr>
        <w:pStyle w:val="Sinespaciado"/>
        <w:numPr>
          <w:ilvl w:val="0"/>
          <w:numId w:val="24"/>
        </w:numPr>
        <w:tabs>
          <w:tab w:val="clear" w:pos="720"/>
          <w:tab w:val="num" w:pos="0"/>
        </w:tabs>
        <w:autoSpaceDN/>
        <w:spacing w:line="276" w:lineRule="auto"/>
        <w:ind w:left="360" w:right="48"/>
        <w:jc w:val="both"/>
        <w:textAlignment w:val="auto"/>
        <w:rPr>
          <w:rFonts w:ascii="Verdana" w:hAnsi="Verdana"/>
          <w:color w:val="000000" w:themeColor="text1"/>
          <w:sz w:val="20"/>
          <w:szCs w:val="20"/>
        </w:rPr>
      </w:pPr>
      <w:r w:rsidRPr="008F5513">
        <w:rPr>
          <w:rFonts w:ascii="Verdana" w:hAnsi="Verdana"/>
          <w:color w:val="000000" w:themeColor="text1"/>
          <w:sz w:val="20"/>
          <w:szCs w:val="20"/>
        </w:rPr>
        <w:t>La Unión Temporal se denomina UNIÓN TEMPORAL _____________________.</w:t>
      </w:r>
    </w:p>
    <w:p w14:paraId="290F3D12"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48A6AA37" w14:textId="77777777" w:rsidR="00EF1E32" w:rsidRPr="008F5513" w:rsidRDefault="00EF1E32">
      <w:pPr>
        <w:pStyle w:val="Sinespaciado"/>
        <w:numPr>
          <w:ilvl w:val="0"/>
          <w:numId w:val="24"/>
        </w:numPr>
        <w:tabs>
          <w:tab w:val="clear" w:pos="720"/>
          <w:tab w:val="num" w:pos="0"/>
        </w:tabs>
        <w:autoSpaceDN/>
        <w:spacing w:line="276" w:lineRule="auto"/>
        <w:ind w:left="360" w:right="48"/>
        <w:jc w:val="both"/>
        <w:textAlignment w:val="auto"/>
        <w:rPr>
          <w:rFonts w:ascii="Verdana" w:hAnsi="Verdana"/>
          <w:color w:val="000000" w:themeColor="text1"/>
          <w:sz w:val="20"/>
          <w:szCs w:val="20"/>
        </w:rPr>
      </w:pPr>
      <w:r w:rsidRPr="008F5513">
        <w:rPr>
          <w:rFonts w:ascii="Verdana" w:hAnsi="Verdana"/>
          <w:color w:val="000000" w:themeColor="text1"/>
          <w:sz w:val="20"/>
          <w:szCs w:val="20"/>
        </w:rPr>
        <w:t>La responsabilidad de los integrantes de la Unión Temporal es solidaria.</w:t>
      </w:r>
    </w:p>
    <w:p w14:paraId="3CDCCF2E"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7E04F152" w14:textId="77777777" w:rsidR="00EF1E32" w:rsidRPr="008F5513" w:rsidRDefault="00EF1E32">
      <w:pPr>
        <w:pStyle w:val="Sinespaciado"/>
        <w:numPr>
          <w:ilvl w:val="0"/>
          <w:numId w:val="24"/>
        </w:numPr>
        <w:tabs>
          <w:tab w:val="clear" w:pos="720"/>
          <w:tab w:val="num" w:pos="0"/>
        </w:tabs>
        <w:autoSpaceDN/>
        <w:spacing w:line="276" w:lineRule="auto"/>
        <w:ind w:left="360" w:right="48"/>
        <w:jc w:val="both"/>
        <w:textAlignment w:val="auto"/>
        <w:rPr>
          <w:rFonts w:ascii="Verdana" w:hAnsi="Verdana"/>
          <w:color w:val="000000" w:themeColor="text1"/>
          <w:sz w:val="20"/>
          <w:szCs w:val="20"/>
        </w:rPr>
      </w:pPr>
      <w:r w:rsidRPr="008F5513">
        <w:rPr>
          <w:rFonts w:ascii="Verdana" w:hAnsi="Verdana"/>
          <w:color w:val="000000" w:themeColor="text1"/>
          <w:sz w:val="20"/>
          <w:szCs w:val="20"/>
        </w:rPr>
        <w:lastRenderedPageBreak/>
        <w:t>El representante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EAAE049"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1C6B0FFC" w14:textId="77777777" w:rsidR="00EF1E32" w:rsidRPr="008F5513" w:rsidRDefault="00EF1E32">
      <w:pPr>
        <w:pStyle w:val="Sinespaciado"/>
        <w:numPr>
          <w:ilvl w:val="0"/>
          <w:numId w:val="24"/>
        </w:numPr>
        <w:tabs>
          <w:tab w:val="clear" w:pos="720"/>
          <w:tab w:val="num" w:pos="0"/>
        </w:tabs>
        <w:autoSpaceDN/>
        <w:spacing w:line="276" w:lineRule="auto"/>
        <w:ind w:left="360" w:right="48"/>
        <w:jc w:val="both"/>
        <w:textAlignment w:val="auto"/>
        <w:rPr>
          <w:rFonts w:ascii="Verdana" w:hAnsi="Verdana"/>
          <w:color w:val="000000" w:themeColor="text1"/>
          <w:sz w:val="20"/>
          <w:szCs w:val="20"/>
        </w:rPr>
      </w:pPr>
      <w:r w:rsidRPr="008F5513">
        <w:rPr>
          <w:rFonts w:ascii="Verdana" w:hAnsi="Verdana"/>
          <w:color w:val="000000" w:themeColor="text1"/>
          <w:sz w:val="20"/>
          <w:szCs w:val="20"/>
        </w:rPr>
        <w:t xml:space="preserve">La sede de la Unión Temporal es: </w:t>
      </w:r>
    </w:p>
    <w:p w14:paraId="52510A9E"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0A112199"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4E42A806"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Dirección de correo ___________________________________________ </w:t>
      </w:r>
    </w:p>
    <w:p w14:paraId="6E34C5EB"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Dirección electrónica ___________________________________________ </w:t>
      </w:r>
    </w:p>
    <w:p w14:paraId="7999BD1B"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Teléfono ___________________________________________ </w:t>
      </w:r>
    </w:p>
    <w:p w14:paraId="19F8B503"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Telefax ___________________________________________ </w:t>
      </w:r>
    </w:p>
    <w:p w14:paraId="754505D5"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Ciudad ___________________________________________ </w:t>
      </w:r>
    </w:p>
    <w:p w14:paraId="73FDC319" w14:textId="77777777" w:rsidR="00EF1E32" w:rsidRPr="008F5513" w:rsidRDefault="00EF1E32" w:rsidP="00EF1E32">
      <w:pPr>
        <w:pStyle w:val="Sinespaciado"/>
        <w:spacing w:line="276" w:lineRule="auto"/>
        <w:ind w:right="48"/>
        <w:jc w:val="both"/>
        <w:rPr>
          <w:rFonts w:ascii="Verdana" w:hAnsi="Verdana"/>
          <w:bCs/>
          <w:color w:val="000000" w:themeColor="text1"/>
          <w:sz w:val="20"/>
          <w:szCs w:val="20"/>
        </w:rPr>
      </w:pPr>
      <w:r w:rsidRPr="008F5513">
        <w:rPr>
          <w:rFonts w:ascii="Verdana" w:hAnsi="Verdana"/>
          <w:color w:val="000000" w:themeColor="text1"/>
          <w:sz w:val="20"/>
          <w:szCs w:val="20"/>
        </w:rPr>
        <w:t xml:space="preserve">En constancia, se firma en ______________, a los ____ días del mes de _____ </w:t>
      </w:r>
      <w:proofErr w:type="spellStart"/>
      <w:r w:rsidRPr="008F5513">
        <w:rPr>
          <w:rFonts w:ascii="Verdana" w:hAnsi="Verdana"/>
          <w:color w:val="000000" w:themeColor="text1"/>
          <w:sz w:val="20"/>
          <w:szCs w:val="20"/>
        </w:rPr>
        <w:t>de</w:t>
      </w:r>
      <w:proofErr w:type="spellEnd"/>
      <w:r w:rsidRPr="008F5513">
        <w:rPr>
          <w:rFonts w:ascii="Verdana" w:hAnsi="Verdana"/>
          <w:color w:val="000000" w:themeColor="text1"/>
          <w:sz w:val="20"/>
          <w:szCs w:val="20"/>
        </w:rPr>
        <w:t xml:space="preserve"> 202X. </w:t>
      </w:r>
    </w:p>
    <w:p w14:paraId="693286B2" w14:textId="77777777" w:rsidR="00EF1E32" w:rsidRPr="008F5513" w:rsidRDefault="00EF1E32" w:rsidP="00EF1E32">
      <w:pPr>
        <w:pStyle w:val="Sinespaciado"/>
        <w:spacing w:line="276" w:lineRule="auto"/>
        <w:ind w:right="48"/>
        <w:rPr>
          <w:rFonts w:ascii="Verdana" w:hAnsi="Verdana"/>
          <w:bCs/>
          <w:color w:val="000000" w:themeColor="text1"/>
          <w:sz w:val="20"/>
          <w:szCs w:val="20"/>
        </w:rPr>
      </w:pPr>
    </w:p>
    <w:p w14:paraId="52665B2A" w14:textId="77777777" w:rsidR="00EF1E32" w:rsidRPr="008F5513" w:rsidRDefault="00EF1E32" w:rsidP="00EF1E32">
      <w:pPr>
        <w:pStyle w:val="Sinespaciado"/>
        <w:spacing w:line="276" w:lineRule="auto"/>
        <w:ind w:right="48"/>
        <w:jc w:val="center"/>
        <w:rPr>
          <w:rFonts w:ascii="Verdana" w:hAnsi="Verdana"/>
          <w:bCs/>
          <w:color w:val="000000" w:themeColor="text1"/>
          <w:sz w:val="20"/>
          <w:szCs w:val="20"/>
        </w:rPr>
      </w:pPr>
    </w:p>
    <w:p w14:paraId="3BC447CE" w14:textId="77777777" w:rsidR="00EF1E32" w:rsidRPr="008F5513" w:rsidRDefault="00EF1E32" w:rsidP="00EF1E32">
      <w:pPr>
        <w:pStyle w:val="Sinespaciado"/>
        <w:spacing w:line="276" w:lineRule="auto"/>
        <w:ind w:right="48"/>
        <w:jc w:val="center"/>
        <w:rPr>
          <w:rFonts w:ascii="Verdana" w:hAnsi="Verdana"/>
          <w:color w:val="000000" w:themeColor="text1"/>
          <w:sz w:val="20"/>
          <w:szCs w:val="20"/>
        </w:rPr>
      </w:pPr>
      <w:r w:rsidRPr="008F5513">
        <w:rPr>
          <w:rFonts w:ascii="Verdana" w:hAnsi="Verdana"/>
          <w:bCs/>
          <w:color w:val="000000" w:themeColor="text1"/>
          <w:sz w:val="20"/>
          <w:szCs w:val="20"/>
        </w:rPr>
        <w:t>____________________________________________</w:t>
      </w:r>
    </w:p>
    <w:p w14:paraId="740372BD" w14:textId="77777777" w:rsidR="00EF1E32" w:rsidRPr="008F5513" w:rsidRDefault="00EF1E32" w:rsidP="00EF1E32">
      <w:pPr>
        <w:pStyle w:val="Sinespaciado"/>
        <w:spacing w:line="276" w:lineRule="auto"/>
        <w:ind w:right="48"/>
        <w:jc w:val="center"/>
        <w:rPr>
          <w:rFonts w:ascii="Verdana" w:hAnsi="Verdana"/>
          <w:color w:val="000000" w:themeColor="text1"/>
          <w:sz w:val="20"/>
          <w:szCs w:val="20"/>
        </w:rPr>
      </w:pPr>
      <w:r w:rsidRPr="008F5513">
        <w:rPr>
          <w:rFonts w:ascii="Verdana" w:hAnsi="Verdana"/>
          <w:color w:val="000000" w:themeColor="text1"/>
          <w:sz w:val="20"/>
          <w:szCs w:val="20"/>
        </w:rPr>
        <w:t>(Nombre y firma del Representante Legal</w:t>
      </w:r>
    </w:p>
    <w:p w14:paraId="4355B2BF" w14:textId="77777777" w:rsidR="00EF1E32" w:rsidRPr="008F5513" w:rsidRDefault="00EF1E32" w:rsidP="00EF1E32">
      <w:pPr>
        <w:pStyle w:val="Sinespaciado"/>
        <w:spacing w:line="276" w:lineRule="auto"/>
        <w:ind w:right="48"/>
        <w:jc w:val="center"/>
        <w:rPr>
          <w:rFonts w:ascii="Verdana" w:hAnsi="Verdana"/>
          <w:color w:val="000000" w:themeColor="text1"/>
          <w:sz w:val="20"/>
          <w:szCs w:val="20"/>
        </w:rPr>
      </w:pPr>
      <w:r w:rsidRPr="008F5513">
        <w:rPr>
          <w:rFonts w:ascii="Verdana" w:hAnsi="Verdana"/>
          <w:color w:val="000000" w:themeColor="text1"/>
          <w:sz w:val="20"/>
          <w:szCs w:val="20"/>
        </w:rPr>
        <w:t>de cada uno de los integrantes)</w:t>
      </w:r>
    </w:p>
    <w:p w14:paraId="49B72D6A" w14:textId="77777777" w:rsidR="00EF1E32" w:rsidRPr="008F5513" w:rsidRDefault="00EF1E32" w:rsidP="00EF1E32">
      <w:pPr>
        <w:pStyle w:val="Sinespaciado"/>
        <w:spacing w:line="276" w:lineRule="auto"/>
        <w:ind w:right="48"/>
        <w:jc w:val="center"/>
        <w:rPr>
          <w:rFonts w:ascii="Verdana" w:hAnsi="Verdana"/>
          <w:color w:val="000000" w:themeColor="text1"/>
          <w:sz w:val="20"/>
          <w:szCs w:val="20"/>
        </w:rPr>
      </w:pPr>
    </w:p>
    <w:p w14:paraId="13562828" w14:textId="77777777" w:rsidR="00EF1E32" w:rsidRPr="008F5513" w:rsidRDefault="00EF1E32" w:rsidP="00EF1E32">
      <w:pPr>
        <w:pStyle w:val="Sinespaciado"/>
        <w:spacing w:line="276" w:lineRule="auto"/>
        <w:ind w:right="48"/>
        <w:jc w:val="center"/>
        <w:rPr>
          <w:rFonts w:ascii="Verdana" w:hAnsi="Verdana"/>
          <w:color w:val="000000" w:themeColor="text1"/>
          <w:sz w:val="20"/>
          <w:szCs w:val="20"/>
        </w:rPr>
      </w:pPr>
    </w:p>
    <w:p w14:paraId="6B4F488A" w14:textId="77777777" w:rsidR="00EF1E32" w:rsidRPr="008F5513" w:rsidRDefault="00EF1E32" w:rsidP="00EF1E32">
      <w:pPr>
        <w:pStyle w:val="Sinespaciado"/>
        <w:spacing w:line="276" w:lineRule="auto"/>
        <w:ind w:right="48"/>
        <w:jc w:val="center"/>
        <w:rPr>
          <w:rFonts w:ascii="Verdana" w:hAnsi="Verdana"/>
          <w:color w:val="000000" w:themeColor="text1"/>
          <w:sz w:val="20"/>
          <w:szCs w:val="20"/>
        </w:rPr>
      </w:pPr>
      <w:r w:rsidRPr="008F5513">
        <w:rPr>
          <w:rFonts w:ascii="Verdana" w:hAnsi="Verdana"/>
          <w:bCs/>
          <w:color w:val="000000" w:themeColor="text1"/>
          <w:sz w:val="20"/>
          <w:szCs w:val="20"/>
        </w:rPr>
        <w:t>_______________________________________</w:t>
      </w:r>
    </w:p>
    <w:p w14:paraId="5B9ED74F" w14:textId="77777777" w:rsidR="00EF1E32" w:rsidRPr="008F5513" w:rsidRDefault="00EF1E32" w:rsidP="00EF1E32">
      <w:pPr>
        <w:pStyle w:val="Sinespaciado"/>
        <w:spacing w:line="276" w:lineRule="auto"/>
        <w:ind w:right="48"/>
        <w:jc w:val="center"/>
        <w:rPr>
          <w:rFonts w:ascii="Verdana" w:hAnsi="Verdana"/>
          <w:color w:val="000000" w:themeColor="text1"/>
          <w:sz w:val="20"/>
          <w:szCs w:val="20"/>
        </w:rPr>
      </w:pPr>
    </w:p>
    <w:p w14:paraId="77B6D13B" w14:textId="77777777" w:rsidR="00EF1E32" w:rsidRPr="008F5513" w:rsidRDefault="00EF1E32" w:rsidP="00EF1E32">
      <w:pPr>
        <w:pStyle w:val="Sinespaciado"/>
        <w:spacing w:line="276" w:lineRule="auto"/>
        <w:ind w:right="48"/>
        <w:jc w:val="center"/>
        <w:rPr>
          <w:rFonts w:ascii="Verdana" w:hAnsi="Verdana"/>
          <w:color w:val="000000" w:themeColor="text1"/>
          <w:sz w:val="20"/>
          <w:szCs w:val="20"/>
        </w:rPr>
      </w:pPr>
      <w:r w:rsidRPr="008F5513">
        <w:rPr>
          <w:rFonts w:ascii="Verdana" w:hAnsi="Verdana"/>
          <w:color w:val="000000" w:themeColor="text1"/>
          <w:sz w:val="20"/>
          <w:szCs w:val="20"/>
        </w:rPr>
        <w:t xml:space="preserve">(Nombre y firma del Representante Legal de la Unión Temporal </w:t>
      </w:r>
    </w:p>
    <w:p w14:paraId="3B85B4FA" w14:textId="77777777" w:rsidR="00EF1E32" w:rsidRPr="008F5513" w:rsidRDefault="00EF1E32" w:rsidP="00EF1E32">
      <w:pPr>
        <w:pStyle w:val="Standard"/>
        <w:autoSpaceDE w:val="0"/>
        <w:spacing w:line="276" w:lineRule="auto"/>
        <w:ind w:left="720" w:right="48"/>
        <w:jc w:val="center"/>
        <w:rPr>
          <w:rFonts w:ascii="Verdana" w:hAnsi="Verdana"/>
          <w:b/>
          <w:bCs/>
          <w:color w:val="000000" w:themeColor="text1"/>
          <w:sz w:val="20"/>
          <w:szCs w:val="20"/>
          <w:lang w:eastAsia="es-ES"/>
        </w:rPr>
      </w:pPr>
    </w:p>
    <w:p w14:paraId="137CAE12" w14:textId="77777777" w:rsidR="00EF1E32" w:rsidRPr="008F5513" w:rsidRDefault="00EF1E32" w:rsidP="00EF1E32">
      <w:pPr>
        <w:widowControl/>
        <w:suppressAutoHyphens w:val="0"/>
        <w:autoSpaceDN/>
        <w:spacing w:line="276" w:lineRule="auto"/>
        <w:ind w:right="48"/>
        <w:textAlignment w:val="auto"/>
        <w:rPr>
          <w:rFonts w:ascii="Verdana" w:hAnsi="Verdana" w:cs="Arial"/>
          <w:b/>
          <w:bCs/>
          <w:color w:val="000000" w:themeColor="text1"/>
          <w:lang w:eastAsia="es-ES"/>
        </w:rPr>
      </w:pPr>
      <w:r w:rsidRPr="008F5513">
        <w:rPr>
          <w:rFonts w:ascii="Verdana" w:hAnsi="Verdana" w:cs="Arial"/>
          <w:b/>
          <w:bCs/>
          <w:color w:val="000000" w:themeColor="text1"/>
          <w:lang w:eastAsia="es-ES"/>
        </w:rPr>
        <w:br w:type="page"/>
      </w:r>
    </w:p>
    <w:p w14:paraId="312E9473" w14:textId="72E67C4C" w:rsidR="00EF1E32" w:rsidRPr="008F5513" w:rsidRDefault="00EF1E32" w:rsidP="008B20E0">
      <w:pPr>
        <w:pStyle w:val="Ttulo1"/>
        <w:spacing w:before="0" w:line="276" w:lineRule="auto"/>
        <w:ind w:right="45"/>
        <w:jc w:val="center"/>
        <w:rPr>
          <w:rFonts w:ascii="Verdana" w:hAnsi="Verdana" w:cs="Arial"/>
          <w:b/>
          <w:bCs/>
          <w:color w:val="000000" w:themeColor="text1"/>
          <w:sz w:val="20"/>
          <w:szCs w:val="20"/>
        </w:rPr>
      </w:pPr>
      <w:bookmarkStart w:id="23" w:name="_Toc228920442"/>
      <w:bookmarkStart w:id="24" w:name="_Toc430082023"/>
      <w:bookmarkStart w:id="25" w:name="_Toc446049417"/>
      <w:bookmarkStart w:id="26" w:name="_Toc488933346"/>
      <w:r w:rsidRPr="008F5513">
        <w:rPr>
          <w:rFonts w:ascii="Verdana" w:hAnsi="Verdana" w:cs="Arial"/>
          <w:b/>
          <w:bCs/>
          <w:color w:val="000000" w:themeColor="text1"/>
          <w:sz w:val="20"/>
          <w:szCs w:val="20"/>
        </w:rPr>
        <w:lastRenderedPageBreak/>
        <w:t xml:space="preserve">FORMATO </w:t>
      </w:r>
      <w:r w:rsidR="009C7B4F">
        <w:rPr>
          <w:rFonts w:ascii="Verdana" w:hAnsi="Verdana" w:cs="Arial"/>
          <w:b/>
          <w:bCs/>
          <w:color w:val="000000" w:themeColor="text1"/>
          <w:sz w:val="20"/>
          <w:szCs w:val="20"/>
        </w:rPr>
        <w:t>9</w:t>
      </w:r>
      <w:bookmarkEnd w:id="23"/>
    </w:p>
    <w:p w14:paraId="6301C42F" w14:textId="77777777" w:rsidR="00EF1E32" w:rsidRPr="008F5513" w:rsidRDefault="00EF1E32" w:rsidP="007A49FA">
      <w:pPr>
        <w:pStyle w:val="Ttulo2"/>
        <w:jc w:val="center"/>
        <w:rPr>
          <w:rFonts w:ascii="Verdana" w:hAnsi="Verdana" w:cs="Arial"/>
          <w:b/>
          <w:bCs/>
          <w:color w:val="000000" w:themeColor="text1"/>
          <w:sz w:val="20"/>
          <w:szCs w:val="20"/>
        </w:rPr>
      </w:pPr>
      <w:bookmarkStart w:id="27" w:name="_Toc228920443"/>
      <w:r w:rsidRPr="008F5513">
        <w:rPr>
          <w:rFonts w:ascii="Verdana" w:hAnsi="Verdana" w:cs="Arial"/>
          <w:b/>
          <w:bCs/>
          <w:color w:val="000000" w:themeColor="text1"/>
          <w:sz w:val="20"/>
          <w:szCs w:val="20"/>
        </w:rPr>
        <w:t>CERTIFICACIÓN DE CUMPLIMIENTO ARTÍCULO 50 LEY 789 DE 2002 (PERSONAS JURÍDICAS)</w:t>
      </w:r>
      <w:bookmarkEnd w:id="24"/>
      <w:bookmarkEnd w:id="25"/>
      <w:bookmarkEnd w:id="26"/>
      <w:bookmarkEnd w:id="27"/>
    </w:p>
    <w:p w14:paraId="55D0390E" w14:textId="77777777" w:rsidR="00EF1E32" w:rsidRPr="008F5513" w:rsidRDefault="00EF1E32" w:rsidP="00EF1E32">
      <w:pPr>
        <w:pStyle w:val="Sinespaciado"/>
        <w:spacing w:line="276" w:lineRule="auto"/>
        <w:ind w:right="48"/>
        <w:rPr>
          <w:rFonts w:ascii="Verdana" w:hAnsi="Verdana"/>
          <w:color w:val="000000" w:themeColor="text1"/>
          <w:sz w:val="20"/>
          <w:szCs w:val="20"/>
        </w:rPr>
      </w:pPr>
    </w:p>
    <w:p w14:paraId="3029C333" w14:textId="77777777" w:rsidR="00EF1E32" w:rsidRPr="008F5513" w:rsidRDefault="00EF1E32" w:rsidP="00EF1E32">
      <w:pPr>
        <w:pStyle w:val="Sinespaciado"/>
        <w:spacing w:line="276" w:lineRule="auto"/>
        <w:ind w:right="48"/>
        <w:rPr>
          <w:rFonts w:ascii="Verdana" w:hAnsi="Verdana"/>
          <w:color w:val="000000" w:themeColor="text1"/>
          <w:sz w:val="20"/>
          <w:szCs w:val="20"/>
        </w:rPr>
      </w:pPr>
    </w:p>
    <w:p w14:paraId="4D3251B2"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Yo, __________________, identificado con _____________, en mi condición de Representante Legal de (Razón social de la compañía) identificada con </w:t>
      </w:r>
      <w:proofErr w:type="spellStart"/>
      <w:r w:rsidRPr="008F5513">
        <w:rPr>
          <w:rFonts w:ascii="Verdana" w:hAnsi="Verdana"/>
          <w:color w:val="000000" w:themeColor="text1"/>
          <w:sz w:val="20"/>
          <w:szCs w:val="20"/>
        </w:rPr>
        <w:t>Nit</w:t>
      </w:r>
      <w:proofErr w:type="spellEnd"/>
      <w:r w:rsidRPr="008F5513">
        <w:rPr>
          <w:rFonts w:ascii="Verdana" w:hAnsi="Verdana"/>
          <w:color w:val="000000" w:themeColor="text1"/>
          <w:sz w:val="20"/>
          <w:szCs w:val="20"/>
        </w:rPr>
        <w:t xml:space="preserve"> ________ , certifico el pago de los aportes de salud, riesgos profesionales, pensiones y aportes a las Cajas de Compensación Familiar, Instituto Colombiano de Bienestar Familiar, Servicio Nacional de Aprendizaje y </w:t>
      </w:r>
      <w:r w:rsidRPr="008F5513">
        <w:rPr>
          <w:rFonts w:ascii="Verdana" w:hAnsi="Verdana"/>
          <w:color w:val="000000" w:themeColor="text1"/>
          <w:sz w:val="20"/>
          <w:szCs w:val="20"/>
          <w:shd w:val="clear" w:color="auto" w:fill="FFFFFF"/>
        </w:rPr>
        <w:t>autor retención en la fuente a título del impuesto sobre la renta y complementario</w:t>
      </w:r>
      <w:r w:rsidRPr="008F5513">
        <w:rPr>
          <w:rFonts w:ascii="Verdana" w:hAnsi="Verdana"/>
          <w:color w:val="000000" w:themeColor="text1"/>
          <w:sz w:val="20"/>
          <w:szCs w:val="20"/>
        </w:rPr>
        <w:t xml:space="preserve">, </w:t>
      </w:r>
      <w:r w:rsidRPr="008F5513">
        <w:rPr>
          <w:rFonts w:ascii="Verdana" w:hAnsi="Verdana"/>
          <w:i/>
          <w:iCs/>
          <w:color w:val="000000" w:themeColor="text1"/>
          <w:sz w:val="20"/>
          <w:szCs w:val="20"/>
        </w:rPr>
        <w:t>(Articulo 125 Ley 1819 de 2016</w:t>
      </w:r>
      <w:r w:rsidRPr="008F5513">
        <w:rPr>
          <w:rFonts w:ascii="Verdana" w:hAnsi="Verdana"/>
          <w:iCs/>
          <w:color w:val="000000" w:themeColor="text1"/>
          <w:sz w:val="20"/>
          <w:szCs w:val="20"/>
        </w:rPr>
        <w:t xml:space="preserve">),  </w:t>
      </w:r>
      <w:r w:rsidRPr="008F5513">
        <w:rPr>
          <w:rFonts w:ascii="Verdana" w:hAnsi="Verdana"/>
          <w:color w:val="000000" w:themeColor="text1"/>
          <w:sz w:val="20"/>
          <w:szCs w:val="20"/>
        </w:rPr>
        <w:t xml:space="preserve">cuando a ello hubiere lugar, pagados por la compañía durante los últimos </w:t>
      </w:r>
      <w:r w:rsidRPr="008F5513">
        <w:rPr>
          <w:rFonts w:ascii="Verdana" w:hAnsi="Verdana"/>
          <w:bCs/>
          <w:iCs/>
          <w:color w:val="000000" w:themeColor="text1"/>
          <w:sz w:val="20"/>
          <w:szCs w:val="20"/>
        </w:rPr>
        <w:t>seis (6) meses del calendario que legalmente sean exigibles en la fecha de cierre del proceso</w:t>
      </w:r>
      <w:r w:rsidRPr="008F5513">
        <w:rPr>
          <w:rFonts w:ascii="Verdana" w:hAnsi="Verdana"/>
          <w:color w:val="000000" w:themeColor="text1"/>
          <w:sz w:val="20"/>
          <w:szCs w:val="20"/>
        </w:rPr>
        <w:t xml:space="preserve">. Lo anterior, en cumplimiento de lo dispuesto en el artículo 50 de la Ley 789 de 2002. </w:t>
      </w:r>
    </w:p>
    <w:p w14:paraId="1E74EF29"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0707B50A"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8F5513">
        <w:rPr>
          <w:rFonts w:ascii="Verdana" w:hAnsi="Verdana"/>
          <w:color w:val="000000" w:themeColor="text1"/>
          <w:sz w:val="20"/>
          <w:szCs w:val="20"/>
        </w:rPr>
        <w:t>Nit</w:t>
      </w:r>
      <w:proofErr w:type="spellEnd"/>
      <w:r w:rsidRPr="008F5513">
        <w:rPr>
          <w:rFonts w:ascii="Verdana" w:hAnsi="Verdana"/>
          <w:color w:val="000000" w:themeColor="text1"/>
          <w:sz w:val="20"/>
          <w:szCs w:val="20"/>
        </w:rPr>
        <w:t xml:space="preserve"> ________ , debidamente inscrita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Servicio Nacional de Aprendizaje y </w:t>
      </w:r>
      <w:r w:rsidRPr="008F5513">
        <w:rPr>
          <w:rFonts w:ascii="Verdana" w:hAnsi="Verdana"/>
          <w:color w:val="000000" w:themeColor="text1"/>
          <w:sz w:val="20"/>
          <w:szCs w:val="20"/>
          <w:shd w:val="clear" w:color="auto" w:fill="FFFFFF"/>
        </w:rPr>
        <w:t>autor retención en la fuente a título del impuesto sobre la renta y complementario</w:t>
      </w:r>
      <w:r w:rsidRPr="008F5513">
        <w:rPr>
          <w:rFonts w:ascii="Verdana" w:hAnsi="Verdana"/>
          <w:color w:val="000000" w:themeColor="text1"/>
          <w:sz w:val="20"/>
          <w:szCs w:val="20"/>
        </w:rPr>
        <w:t xml:space="preserve">, </w:t>
      </w:r>
      <w:r w:rsidRPr="008F5513">
        <w:rPr>
          <w:rFonts w:ascii="Verdana" w:hAnsi="Verdana"/>
          <w:i/>
          <w:iCs/>
          <w:color w:val="000000" w:themeColor="text1"/>
          <w:sz w:val="20"/>
          <w:szCs w:val="20"/>
        </w:rPr>
        <w:t>(Articulo 125 Ley 1819 de 2016</w:t>
      </w:r>
      <w:r w:rsidRPr="008F5513">
        <w:rPr>
          <w:rFonts w:ascii="Verdana" w:hAnsi="Verdana"/>
          <w:iCs/>
          <w:color w:val="000000" w:themeColor="text1"/>
          <w:sz w:val="20"/>
          <w:szCs w:val="20"/>
        </w:rPr>
        <w:t xml:space="preserve">), </w:t>
      </w:r>
      <w:r w:rsidRPr="008F5513">
        <w:rPr>
          <w:rFonts w:ascii="Verdana" w:hAnsi="Verdana"/>
          <w:color w:val="000000" w:themeColor="text1"/>
          <w:sz w:val="20"/>
          <w:szCs w:val="20"/>
        </w:rPr>
        <w:t xml:space="preserve">cuando a ello hubiere lugar, pagados por la compañía durante los últimos </w:t>
      </w:r>
      <w:r w:rsidRPr="008F5513">
        <w:rPr>
          <w:rFonts w:ascii="Verdana" w:hAnsi="Verdana"/>
          <w:bCs/>
          <w:iCs/>
          <w:color w:val="000000" w:themeColor="text1"/>
          <w:sz w:val="20"/>
          <w:szCs w:val="20"/>
        </w:rPr>
        <w:t>seis (6) meses del calendario que legalmente sean exigibles en la fecha de cierre del proceso</w:t>
      </w:r>
      <w:r w:rsidRPr="008F5513">
        <w:rPr>
          <w:rFonts w:ascii="Verdana" w:hAnsi="Verdana"/>
          <w:color w:val="000000" w:themeColor="text1"/>
          <w:sz w:val="20"/>
          <w:szCs w:val="20"/>
        </w:rPr>
        <w:t>. Lo anterior, en cumplimiento de lo dispuesto en el artículo 50 de la Ley 789 de 2002.</w:t>
      </w:r>
    </w:p>
    <w:p w14:paraId="4DB8FC80"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 </w:t>
      </w:r>
    </w:p>
    <w:p w14:paraId="4CBB995C"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EN CASO DE PRESENTAR ACUERDO DE PAGO CON ALGUNA DE LAS ENTIDADES ANTERIORMENTE MENCIONADAS, SE DEBERÁ PRECISAR EL VALOR Y EL PLAZO PREVISTO PARA EL ACUERDO DE PAGO, CON INDICACION DEL CUMPLIMIENTO DE ESTA OBLIGACION. </w:t>
      </w:r>
    </w:p>
    <w:p w14:paraId="53F7369D"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4DF6F6DB"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EN CASO DE NO REQUERIRSE DE REVISOR FISCAL, ESTE ANEXO DEBERA DILIGENCIARSE Y SUSCRIBIRSE POR EL REPRESENTANTE LEGAL DE LA COMPAÑÍA, CERTIFICANDO EL PAGO EFECTUADO POR DICHOS CONCEPTOS EN LOS PERIODOS ANTES MENCIONADOS.</w:t>
      </w:r>
    </w:p>
    <w:p w14:paraId="166916E3"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 </w:t>
      </w:r>
    </w:p>
    <w:p w14:paraId="589FC872"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04D9B048"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FIRMA ----------------------------------------------------------- </w:t>
      </w:r>
    </w:p>
    <w:p w14:paraId="47B47364"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70BB9B97"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NOMBRE DE QUIEN CERTIFICA ___________________________________</w:t>
      </w:r>
    </w:p>
    <w:p w14:paraId="684CEF02"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539ADCFB" w14:textId="24DB6E76" w:rsidR="00EF1E32" w:rsidRPr="008F5513" w:rsidRDefault="00EF1E32" w:rsidP="00F85BA8">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FECHA: ________________________________</w:t>
      </w:r>
    </w:p>
    <w:p w14:paraId="771C6591" w14:textId="40FA6010" w:rsidR="00EF1E32" w:rsidRPr="008F5513" w:rsidRDefault="00EF1E32" w:rsidP="00A26437">
      <w:pPr>
        <w:pStyle w:val="Ttulo1"/>
        <w:spacing w:before="0" w:line="276" w:lineRule="auto"/>
        <w:ind w:right="45"/>
        <w:jc w:val="center"/>
        <w:rPr>
          <w:rFonts w:ascii="Verdana" w:hAnsi="Verdana" w:cs="Arial"/>
          <w:b/>
          <w:bCs/>
          <w:color w:val="000000" w:themeColor="text1"/>
          <w:sz w:val="20"/>
          <w:szCs w:val="20"/>
        </w:rPr>
      </w:pPr>
      <w:bookmarkStart w:id="28" w:name="_Toc228920444"/>
      <w:r w:rsidRPr="008F5513">
        <w:rPr>
          <w:rFonts w:ascii="Verdana" w:hAnsi="Verdana" w:cs="Arial"/>
          <w:b/>
          <w:bCs/>
          <w:color w:val="000000" w:themeColor="text1"/>
          <w:sz w:val="20"/>
          <w:szCs w:val="20"/>
        </w:rPr>
        <w:lastRenderedPageBreak/>
        <w:t xml:space="preserve">FORMATO </w:t>
      </w:r>
      <w:r w:rsidR="009C7B4F">
        <w:rPr>
          <w:rFonts w:ascii="Verdana" w:hAnsi="Verdana" w:cs="Arial"/>
          <w:b/>
          <w:bCs/>
          <w:color w:val="000000" w:themeColor="text1"/>
          <w:sz w:val="20"/>
          <w:szCs w:val="20"/>
        </w:rPr>
        <w:t>10</w:t>
      </w:r>
      <w:bookmarkEnd w:id="28"/>
    </w:p>
    <w:p w14:paraId="17716A75" w14:textId="77777777" w:rsidR="00EF1E32" w:rsidRPr="008F5513" w:rsidRDefault="00EF1E32" w:rsidP="007A49FA">
      <w:pPr>
        <w:pStyle w:val="Ttulo2"/>
        <w:jc w:val="center"/>
        <w:rPr>
          <w:rFonts w:ascii="Verdana" w:hAnsi="Verdana" w:cs="Arial"/>
          <w:b/>
          <w:bCs/>
          <w:color w:val="000000" w:themeColor="text1"/>
          <w:sz w:val="20"/>
          <w:szCs w:val="20"/>
        </w:rPr>
      </w:pPr>
      <w:bookmarkStart w:id="29" w:name="_Toc228920445"/>
      <w:r w:rsidRPr="008F5513">
        <w:rPr>
          <w:rFonts w:ascii="Verdana" w:hAnsi="Verdana" w:cs="Arial"/>
          <w:b/>
          <w:bCs/>
          <w:color w:val="000000" w:themeColor="text1"/>
          <w:sz w:val="20"/>
          <w:szCs w:val="20"/>
        </w:rPr>
        <w:t>COMPROMISO DE TRANSPARENCIA Y ANTICORRUPCIÓN</w:t>
      </w:r>
      <w:bookmarkEnd w:id="29"/>
    </w:p>
    <w:p w14:paraId="750DCADD" w14:textId="77777777" w:rsidR="00EF1E32" w:rsidRPr="008F5513" w:rsidRDefault="00EF1E32" w:rsidP="00EF1E32">
      <w:pPr>
        <w:pStyle w:val="Sinespaciado"/>
        <w:spacing w:line="276" w:lineRule="auto"/>
        <w:ind w:right="48"/>
        <w:rPr>
          <w:rFonts w:ascii="Verdana" w:hAnsi="Verdana"/>
          <w:b/>
          <w:bCs/>
          <w:color w:val="000000" w:themeColor="text1"/>
          <w:spacing w:val="-3"/>
          <w:sz w:val="20"/>
          <w:szCs w:val="20"/>
        </w:rPr>
      </w:pPr>
    </w:p>
    <w:p w14:paraId="2D2C819D"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El suscrito ______________ domiciliado en ________________________, identificado con ____________, quien obra en calidad de _________________, que en adelante se denomina EL PROPONENTE, manifiesta su voluntad de asumir, de manera unilateral, el presente </w:t>
      </w:r>
      <w:r w:rsidRPr="008F5513">
        <w:rPr>
          <w:rFonts w:ascii="Verdana" w:hAnsi="Verdana"/>
          <w:bCs/>
          <w:color w:val="000000" w:themeColor="text1"/>
          <w:sz w:val="20"/>
          <w:szCs w:val="20"/>
        </w:rPr>
        <w:t>COMPROMISO ANTICORRUPCION</w:t>
      </w:r>
      <w:r w:rsidRPr="008F5513">
        <w:rPr>
          <w:rFonts w:ascii="Verdana" w:hAnsi="Verdana"/>
          <w:color w:val="000000" w:themeColor="text1"/>
          <w:sz w:val="20"/>
          <w:szCs w:val="20"/>
        </w:rPr>
        <w:t>, teniendo en cuenta las siguientes consideraciones:</w:t>
      </w:r>
    </w:p>
    <w:p w14:paraId="1F752B4B" w14:textId="77777777" w:rsidR="00EF1E32" w:rsidRPr="008F5513" w:rsidRDefault="00EF1E32" w:rsidP="00EF1E32">
      <w:pPr>
        <w:pStyle w:val="Sinespaciado"/>
        <w:spacing w:line="276" w:lineRule="auto"/>
        <w:ind w:right="48"/>
        <w:jc w:val="both"/>
        <w:rPr>
          <w:rFonts w:ascii="Verdana" w:hAnsi="Verdana"/>
          <w:bCs/>
          <w:color w:val="000000" w:themeColor="text1"/>
          <w:sz w:val="20"/>
          <w:szCs w:val="20"/>
        </w:rPr>
      </w:pPr>
      <w:r w:rsidRPr="008F5513">
        <w:rPr>
          <w:rFonts w:ascii="Verdana" w:hAnsi="Verdana"/>
          <w:color w:val="000000" w:themeColor="text1"/>
          <w:sz w:val="20"/>
          <w:szCs w:val="20"/>
        </w:rPr>
        <w:t xml:space="preserve"> </w:t>
      </w:r>
    </w:p>
    <w:p w14:paraId="6D0AAC1E" w14:textId="3E5F8C7A" w:rsidR="00EF1E32" w:rsidRPr="008F5513" w:rsidRDefault="00EF1E32" w:rsidP="008F5513">
      <w:pPr>
        <w:jc w:val="both"/>
        <w:rPr>
          <w:rFonts w:ascii="Verdana" w:hAnsi="Verdana" w:cs="Arial"/>
          <w:i/>
          <w:iCs/>
          <w:color w:val="000000" w:themeColor="text1"/>
        </w:rPr>
      </w:pPr>
      <w:r w:rsidRPr="008F5513">
        <w:rPr>
          <w:rFonts w:ascii="Verdana" w:hAnsi="Verdana" w:cs="Arial"/>
          <w:b/>
          <w:color w:val="000000" w:themeColor="text1"/>
        </w:rPr>
        <w:t>PRIMERA</w:t>
      </w:r>
      <w:r w:rsidRPr="008F5513">
        <w:rPr>
          <w:rFonts w:ascii="Verdana" w:hAnsi="Verdana" w:cs="Arial"/>
          <w:bCs/>
          <w:color w:val="000000" w:themeColor="text1"/>
        </w:rPr>
        <w:t xml:space="preserve">: La </w:t>
      </w:r>
      <w:r w:rsidRPr="008F5513">
        <w:rPr>
          <w:rFonts w:ascii="Verdana" w:hAnsi="Verdana" w:cs="Arial"/>
          <w:b/>
          <w:color w:val="000000" w:themeColor="text1"/>
        </w:rPr>
        <w:t>SUPERSERVICIOS</w:t>
      </w:r>
      <w:r w:rsidRPr="008F5513">
        <w:rPr>
          <w:rFonts w:ascii="Verdana" w:hAnsi="Verdana" w:cs="Arial"/>
          <w:bCs/>
          <w:color w:val="000000" w:themeColor="text1"/>
        </w:rPr>
        <w:t xml:space="preserve"> </w:t>
      </w:r>
      <w:r w:rsidRPr="008F5513">
        <w:rPr>
          <w:rFonts w:ascii="Verdana" w:hAnsi="Verdana" w:cs="Arial"/>
          <w:color w:val="000000" w:themeColor="text1"/>
        </w:rPr>
        <w:t xml:space="preserve">adelanta un proceso de contratación a través de Selección abreviada de </w:t>
      </w:r>
      <w:r w:rsidR="00A26437" w:rsidRPr="008F5513">
        <w:rPr>
          <w:rFonts w:ascii="Verdana" w:hAnsi="Verdana" w:cs="Arial"/>
          <w:color w:val="000000" w:themeColor="text1"/>
        </w:rPr>
        <w:t>menor cuantía</w:t>
      </w:r>
      <w:r w:rsidRPr="008F5513">
        <w:rPr>
          <w:rFonts w:ascii="Verdana" w:hAnsi="Verdana" w:cs="Arial"/>
          <w:color w:val="000000" w:themeColor="text1"/>
        </w:rPr>
        <w:t xml:space="preserve"> No. </w:t>
      </w:r>
      <w:r w:rsidRPr="008F5513">
        <w:rPr>
          <w:rFonts w:ascii="Verdana" w:hAnsi="Verdana" w:cs="Arial"/>
          <w:b/>
          <w:color w:val="000000" w:themeColor="text1"/>
        </w:rPr>
        <w:t>SSPD-</w:t>
      </w:r>
      <w:r w:rsidR="00F85BA8" w:rsidRPr="008F5513">
        <w:rPr>
          <w:rFonts w:ascii="Verdana" w:hAnsi="Verdana" w:cs="Arial"/>
          <w:b/>
          <w:color w:val="000000" w:themeColor="text1"/>
        </w:rPr>
        <w:t>SAMC</w:t>
      </w:r>
      <w:r w:rsidRPr="008F5513">
        <w:rPr>
          <w:rFonts w:ascii="Verdana" w:hAnsi="Verdana" w:cs="Arial"/>
          <w:b/>
          <w:color w:val="000000" w:themeColor="text1"/>
        </w:rPr>
        <w:t>-XXX-202</w:t>
      </w:r>
      <w:r w:rsidR="008F5513" w:rsidRPr="008F5513">
        <w:rPr>
          <w:rFonts w:ascii="Verdana" w:hAnsi="Verdana" w:cs="Arial"/>
          <w:b/>
          <w:color w:val="000000" w:themeColor="text1"/>
        </w:rPr>
        <w:t>6</w:t>
      </w:r>
      <w:r w:rsidRPr="008F5513">
        <w:rPr>
          <w:rFonts w:ascii="Verdana" w:hAnsi="Verdana" w:cs="Arial"/>
          <w:color w:val="000000" w:themeColor="text1"/>
        </w:rPr>
        <w:t xml:space="preserve"> para </w:t>
      </w:r>
      <w:r w:rsidRPr="008F5513">
        <w:rPr>
          <w:rFonts w:ascii="Verdana" w:hAnsi="Verdana" w:cs="Arial"/>
          <w:i/>
          <w:iCs/>
          <w:color w:val="000000" w:themeColor="text1"/>
        </w:rPr>
        <w:t>“</w:t>
      </w:r>
      <w:r w:rsidR="008F5513" w:rsidRPr="008F5513">
        <w:rPr>
          <w:rFonts w:ascii="Verdana" w:hAnsi="Verdana" w:cs="Arial"/>
          <w:i/>
          <w:iCs/>
          <w:color w:val="000000" w:themeColor="text1"/>
        </w:rPr>
        <w:t>Prestar los servicios de mantenimiento preventivo y correctivo, incluyendo mano de obra y repuestos, para los vehículos automotores de la Superintendencia de Servicios Públicos Domiciliarios, a nivel nacional.</w:t>
      </w:r>
      <w:r w:rsidR="00A26437" w:rsidRPr="008F5513">
        <w:rPr>
          <w:rFonts w:ascii="Verdana" w:hAnsi="Verdana" w:cs="Arial"/>
          <w:i/>
          <w:iCs/>
          <w:color w:val="000000" w:themeColor="text1"/>
        </w:rPr>
        <w:t>”</w:t>
      </w:r>
    </w:p>
    <w:p w14:paraId="08A4A10A" w14:textId="77777777" w:rsidR="008F5513" w:rsidRPr="008F5513" w:rsidRDefault="008F5513" w:rsidP="008F5513">
      <w:pPr>
        <w:jc w:val="both"/>
        <w:rPr>
          <w:rFonts w:ascii="Arial" w:hAnsi="Arial" w:cs="Arial"/>
          <w:bCs/>
          <w:color w:val="000000" w:themeColor="text1"/>
          <w:sz w:val="22"/>
          <w:szCs w:val="22"/>
        </w:rPr>
      </w:pPr>
    </w:p>
    <w:p w14:paraId="4D79ECDD"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b/>
          <w:color w:val="000000" w:themeColor="text1"/>
          <w:sz w:val="20"/>
          <w:szCs w:val="20"/>
        </w:rPr>
        <w:t>SEGUNDA</w:t>
      </w:r>
      <w:r w:rsidRPr="008F5513">
        <w:rPr>
          <w:rFonts w:ascii="Verdana" w:hAnsi="Verdana"/>
          <w:bCs/>
          <w:color w:val="000000" w:themeColor="text1"/>
          <w:sz w:val="20"/>
          <w:szCs w:val="20"/>
        </w:rPr>
        <w:t xml:space="preserve">: </w:t>
      </w:r>
      <w:r w:rsidRPr="008F5513">
        <w:rPr>
          <w:rFonts w:ascii="Verdana" w:hAnsi="Verdana"/>
          <w:color w:val="000000" w:themeColor="text1"/>
          <w:sz w:val="20"/>
          <w:szCs w:val="20"/>
        </w:rPr>
        <w:t xml:space="preserve">Es de interés del proponente apoyar la acción del Estado Colombiano y de la </w:t>
      </w:r>
      <w:r w:rsidRPr="008F5513">
        <w:rPr>
          <w:rFonts w:ascii="Verdana" w:hAnsi="Verdana"/>
          <w:bCs/>
          <w:color w:val="000000" w:themeColor="text1"/>
          <w:sz w:val="20"/>
          <w:szCs w:val="20"/>
        </w:rPr>
        <w:t>SUPERSERVICIOS</w:t>
      </w:r>
      <w:r w:rsidRPr="008F5513">
        <w:rPr>
          <w:rFonts w:ascii="Verdana" w:hAnsi="Verdana"/>
          <w:color w:val="000000" w:themeColor="text1"/>
          <w:sz w:val="20"/>
          <w:szCs w:val="20"/>
        </w:rPr>
        <w:t xml:space="preserve">, fortalecer la transparencia en los procesos de contratación y la responsabilidad de rendir cuentas. </w:t>
      </w:r>
    </w:p>
    <w:p w14:paraId="5980BEC3"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3B232EEF"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b/>
          <w:color w:val="000000" w:themeColor="text1"/>
          <w:sz w:val="20"/>
          <w:szCs w:val="20"/>
        </w:rPr>
        <w:t>TERCERA</w:t>
      </w:r>
      <w:r w:rsidRPr="008F5513">
        <w:rPr>
          <w:rFonts w:ascii="Verdana" w:hAnsi="Verdana"/>
          <w:bCs/>
          <w:color w:val="000000" w:themeColor="text1"/>
          <w:sz w:val="20"/>
          <w:szCs w:val="20"/>
        </w:rPr>
        <w:t xml:space="preserve">: </w:t>
      </w:r>
      <w:r w:rsidRPr="008F5513">
        <w:rPr>
          <w:rFonts w:ascii="Verdana" w:hAnsi="Verdana"/>
          <w:color w:val="000000" w:themeColor="text1"/>
          <w:sz w:val="20"/>
          <w:szCs w:val="20"/>
        </w:rPr>
        <w:t xml:space="preserve">Es de interés del proponente participar en el presente proceso de contratación, para lo cual pone a disposición de la </w:t>
      </w:r>
      <w:r w:rsidRPr="008F5513">
        <w:rPr>
          <w:rFonts w:ascii="Verdana" w:hAnsi="Verdana"/>
          <w:b/>
          <w:color w:val="000000" w:themeColor="text1"/>
          <w:sz w:val="20"/>
          <w:szCs w:val="20"/>
        </w:rPr>
        <w:t>SUPERSERVICIOS</w:t>
      </w:r>
      <w:r w:rsidRPr="008F5513">
        <w:rPr>
          <w:rFonts w:ascii="Verdana" w:hAnsi="Verdana"/>
          <w:bCs/>
          <w:color w:val="000000" w:themeColor="text1"/>
          <w:sz w:val="20"/>
          <w:szCs w:val="20"/>
        </w:rPr>
        <w:t xml:space="preserve"> </w:t>
      </w:r>
      <w:r w:rsidRPr="008F5513">
        <w:rPr>
          <w:rFonts w:ascii="Verdana" w:hAnsi="Verdana"/>
          <w:color w:val="000000" w:themeColor="text1"/>
          <w:sz w:val="20"/>
          <w:szCs w:val="20"/>
        </w:rPr>
        <w:t>la información que sea necesaria para aportar transparencia al proceso y en tal sentido suscribe el presente compromiso unilateral anticorrupción.</w:t>
      </w:r>
    </w:p>
    <w:p w14:paraId="4FCC5679"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 </w:t>
      </w:r>
    </w:p>
    <w:p w14:paraId="6D1E3D04"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En consecuencia, se asumen los siguientes compromisos:</w:t>
      </w:r>
    </w:p>
    <w:p w14:paraId="3C17B339"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 </w:t>
      </w:r>
    </w:p>
    <w:p w14:paraId="7443536B"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I. El proponente no ofrece ni da sobornos ni ninguna otra forma de halago a ningún funcionario público en relación con su propuesta, con el proceso de contratación, ni con la ejecución del contrato que pueda darse como resultado de su propuesta. </w:t>
      </w:r>
    </w:p>
    <w:p w14:paraId="55E4152C"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2A0D2901"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II. El proponente se compromete a impartir instrucciones a todos sus empleados o cualquier representante suyo, para que en cumplimiento de las leyes colombianas y en especial aquellas que rigen el presente proceso de contratación, se obliguen a: </w:t>
      </w:r>
    </w:p>
    <w:p w14:paraId="55EAD40B"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2CD58B2E"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a. No ofrecer o pagar sobornos o cualquier halago a los funcionarios de la </w:t>
      </w:r>
      <w:r w:rsidRPr="008F5513">
        <w:rPr>
          <w:rFonts w:ascii="Verdana" w:hAnsi="Verdana"/>
          <w:bCs/>
          <w:color w:val="000000" w:themeColor="text1"/>
          <w:sz w:val="20"/>
          <w:szCs w:val="20"/>
        </w:rPr>
        <w:t>SUPERSERVICIOS</w:t>
      </w:r>
      <w:r w:rsidRPr="008F5513">
        <w:rPr>
          <w:rFonts w:ascii="Verdana" w:hAnsi="Verdana"/>
          <w:color w:val="000000" w:themeColor="text1"/>
          <w:sz w:val="20"/>
          <w:szCs w:val="20"/>
        </w:rPr>
        <w:t xml:space="preserve">, bien sea directa o indirectamente, ni a terceras personas que por su influencia sobre funcionarios públicos puedan influir sobre la adjudicación del contrato. </w:t>
      </w:r>
    </w:p>
    <w:p w14:paraId="17492DBE"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6D6C972E"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b. No ofrecer o pagar sobornos o cualquier halago a los funcionarios de la </w:t>
      </w:r>
      <w:r w:rsidRPr="008F5513">
        <w:rPr>
          <w:rFonts w:ascii="Verdana" w:hAnsi="Verdana"/>
          <w:bCs/>
          <w:color w:val="000000" w:themeColor="text1"/>
          <w:sz w:val="20"/>
          <w:szCs w:val="20"/>
        </w:rPr>
        <w:t>SUPERSERVICIOS</w:t>
      </w:r>
      <w:r w:rsidRPr="008F5513">
        <w:rPr>
          <w:rFonts w:ascii="Verdana" w:hAnsi="Verdana"/>
          <w:color w:val="000000" w:themeColor="text1"/>
          <w:sz w:val="20"/>
          <w:szCs w:val="20"/>
        </w:rPr>
        <w:t xml:space="preserve">, durante el desarrollo del contrato que se suscriba si llega a ser elegida su propuesta. </w:t>
      </w:r>
    </w:p>
    <w:p w14:paraId="79F0B2A6"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22027CB9"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III. El proponente se compromete a revelar de manera clara y en forma total a cualquier organismo de control que así lo solicite, los nombres de todos los beneficiarios reales de sus pagos o de los efectuados en su nombre, relacionados por cualquier concepto con el presente proceso, incluyendo </w:t>
      </w:r>
      <w:r w:rsidRPr="008F5513">
        <w:rPr>
          <w:rFonts w:ascii="Verdana" w:hAnsi="Verdana"/>
          <w:color w:val="000000" w:themeColor="text1"/>
          <w:sz w:val="20"/>
          <w:szCs w:val="20"/>
        </w:rPr>
        <w:lastRenderedPageBreak/>
        <w:t>pagos ordinarios ya realizados y por realizar, como los que se proponga hacer si la propuesta resulta favorecida</w:t>
      </w:r>
    </w:p>
    <w:p w14:paraId="547786C5"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087A0AF0" w14:textId="77777777" w:rsidR="00EF1E32" w:rsidRPr="008F5513" w:rsidRDefault="00EF1E32" w:rsidP="00EF1E32">
      <w:pPr>
        <w:pStyle w:val="Sinespaciado"/>
        <w:spacing w:line="276" w:lineRule="auto"/>
        <w:ind w:right="48"/>
        <w:jc w:val="both"/>
        <w:rPr>
          <w:rFonts w:ascii="Verdana" w:hAnsi="Verdana"/>
          <w:color w:val="000000" w:themeColor="text1"/>
          <w:sz w:val="20"/>
          <w:szCs w:val="20"/>
          <w:lang w:eastAsia="es-CO" w:bidi="es-CO"/>
        </w:rPr>
      </w:pPr>
      <w:r w:rsidRPr="008F5513">
        <w:rPr>
          <w:rFonts w:ascii="Verdana" w:hAnsi="Verdana"/>
          <w:color w:val="000000" w:themeColor="text1"/>
          <w:sz w:val="20"/>
          <w:szCs w:val="20"/>
        </w:rPr>
        <w:t>IV. El proponente asume a través de la suscripción del presente compromiso, las consecuencias previstas en los documentos del proceso de contratación, si se verifica el incumplimiento de los compromisos anticorrupción.</w:t>
      </w:r>
    </w:p>
    <w:p w14:paraId="4D0244B8" w14:textId="77777777" w:rsidR="00EF1E32" w:rsidRPr="008F5513" w:rsidRDefault="00EF1E32" w:rsidP="00EF1E32">
      <w:pPr>
        <w:pStyle w:val="Sinespaciado"/>
        <w:spacing w:line="276" w:lineRule="auto"/>
        <w:ind w:right="48"/>
        <w:jc w:val="both"/>
        <w:rPr>
          <w:rFonts w:ascii="Verdana" w:hAnsi="Verdana"/>
          <w:color w:val="000000" w:themeColor="text1"/>
          <w:sz w:val="20"/>
          <w:szCs w:val="20"/>
          <w:lang w:eastAsia="es-CO" w:bidi="es-CO"/>
        </w:rPr>
      </w:pPr>
    </w:p>
    <w:p w14:paraId="6B133523" w14:textId="77777777" w:rsidR="00EF1E32" w:rsidRPr="008F5513" w:rsidRDefault="00EF1E32" w:rsidP="00EF1E32">
      <w:pPr>
        <w:pStyle w:val="Sinespaciado"/>
        <w:spacing w:line="276" w:lineRule="auto"/>
        <w:ind w:right="48"/>
        <w:jc w:val="both"/>
        <w:rPr>
          <w:rFonts w:ascii="Verdana" w:hAnsi="Verdana"/>
          <w:bCs/>
          <w:color w:val="000000" w:themeColor="text1"/>
          <w:sz w:val="20"/>
          <w:szCs w:val="20"/>
          <w:lang w:eastAsia="es-CO" w:bidi="es-CO"/>
        </w:rPr>
      </w:pPr>
      <w:r w:rsidRPr="008F5513">
        <w:rPr>
          <w:rFonts w:ascii="Verdana" w:hAnsi="Verdana"/>
          <w:color w:val="000000" w:themeColor="text1"/>
          <w:sz w:val="20"/>
          <w:szCs w:val="20"/>
          <w:lang w:eastAsia="es-CO" w:bidi="es-CO"/>
        </w:rPr>
        <w:t xml:space="preserve">V. En el evento de conocerse casos especiales de corrupción en las Entidades del Estado, el proponente se compromete a reportar el hecho a la Secretaría de Transparencia, al número telefónico: (1) 5870555; vía fax al número telefónico (1) 565 86 71; o a la línea 01 8000 913040; correo electrónico, en la dirección: </w:t>
      </w:r>
      <w:r w:rsidRPr="008F5513">
        <w:rPr>
          <w:rFonts w:ascii="Verdana" w:hAnsi="Verdana"/>
          <w:bCs/>
          <w:color w:val="000000" w:themeColor="text1"/>
          <w:sz w:val="20"/>
          <w:szCs w:val="20"/>
          <w:u w:val="single"/>
          <w:lang w:eastAsia="es-CO" w:bidi="es-CO"/>
        </w:rPr>
        <w:t>buzon1@presidencia.gov.co;</w:t>
      </w:r>
      <w:r w:rsidRPr="008F5513">
        <w:rPr>
          <w:rFonts w:ascii="Verdana" w:hAnsi="Verdana"/>
          <w:bCs/>
          <w:color w:val="000000" w:themeColor="text1"/>
          <w:sz w:val="20"/>
          <w:szCs w:val="20"/>
          <w:lang w:eastAsia="es-CO" w:bidi="es-CO"/>
        </w:rPr>
        <w:t xml:space="preserve"> </w:t>
      </w:r>
      <w:r w:rsidRPr="008F5513">
        <w:rPr>
          <w:rFonts w:ascii="Verdana" w:hAnsi="Verdana"/>
          <w:color w:val="000000" w:themeColor="text1"/>
          <w:sz w:val="20"/>
          <w:szCs w:val="20"/>
          <w:lang w:eastAsia="es-CO" w:bidi="es-CO"/>
        </w:rPr>
        <w:t>al sitio de denuncias de la Secretaría en la página web</w:t>
      </w:r>
      <w:r w:rsidRPr="008F5513">
        <w:rPr>
          <w:rFonts w:ascii="Verdana" w:hAnsi="Verdana"/>
          <w:bCs/>
          <w:color w:val="000000" w:themeColor="text1"/>
          <w:sz w:val="20"/>
          <w:szCs w:val="20"/>
          <w:lang w:eastAsia="es-CO" w:bidi="es-CO"/>
        </w:rPr>
        <w:t xml:space="preserve"> </w:t>
      </w:r>
      <w:r w:rsidRPr="008F5513">
        <w:rPr>
          <w:rFonts w:ascii="Verdana" w:hAnsi="Verdana"/>
          <w:bCs/>
          <w:color w:val="000000" w:themeColor="text1"/>
          <w:sz w:val="20"/>
          <w:szCs w:val="20"/>
          <w:u w:val="single"/>
          <w:lang w:eastAsia="es-CO" w:bidi="es-CO"/>
        </w:rPr>
        <w:t>www.anticorrupción.gov.co</w:t>
      </w:r>
      <w:r w:rsidRPr="008F5513">
        <w:rPr>
          <w:rFonts w:ascii="Verdana" w:hAnsi="Verdana"/>
          <w:bCs/>
          <w:color w:val="000000" w:themeColor="text1"/>
          <w:sz w:val="20"/>
          <w:szCs w:val="20"/>
          <w:lang w:eastAsia="es-CO" w:bidi="es-CO"/>
        </w:rPr>
        <w:t>; correspondencia a la dirección calle 7 N° 6-54. Bogotá, o personalmente en la Calle 14 No. 7 -19 Piso 9, Bogotá, D.C.</w:t>
      </w:r>
    </w:p>
    <w:p w14:paraId="5AEA67F0" w14:textId="77777777" w:rsidR="00EF1E32" w:rsidRPr="008F5513" w:rsidRDefault="00EF1E32" w:rsidP="00EF1E32">
      <w:pPr>
        <w:pStyle w:val="Sinespaciado"/>
        <w:spacing w:line="276" w:lineRule="auto"/>
        <w:ind w:right="48"/>
        <w:jc w:val="both"/>
        <w:rPr>
          <w:rFonts w:ascii="Verdana" w:hAnsi="Verdana"/>
          <w:bCs/>
          <w:color w:val="000000" w:themeColor="text1"/>
          <w:sz w:val="20"/>
          <w:szCs w:val="20"/>
          <w:lang w:eastAsia="es-CO" w:bidi="es-CO"/>
        </w:rPr>
      </w:pPr>
    </w:p>
    <w:p w14:paraId="6DA25580"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bCs/>
          <w:color w:val="000000" w:themeColor="text1"/>
          <w:sz w:val="20"/>
          <w:szCs w:val="20"/>
          <w:lang w:eastAsia="es-CO" w:bidi="es-CO"/>
        </w:rPr>
        <w:t>También puede reportar el hecho a la Oficina Asesora de Control Disciplinario de la SUPERSERVICIOS. Lo anterior, sin perjuicio de denunciar el hecho ante las autoridades competentes.</w:t>
      </w:r>
      <w:r w:rsidRPr="008F5513">
        <w:rPr>
          <w:rFonts w:ascii="Verdana" w:hAnsi="Verdana"/>
          <w:color w:val="000000" w:themeColor="text1"/>
          <w:sz w:val="20"/>
          <w:szCs w:val="20"/>
        </w:rPr>
        <w:t xml:space="preserve"> </w:t>
      </w:r>
    </w:p>
    <w:p w14:paraId="07B6FE3F"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12447C59"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En constancia de lo anterior, y como manifestación de la aceptación de los compromisos unilaterales incorporados en el presente documento, se firma el mismo en la Ciudad de ______________ a los _______ </w:t>
      </w:r>
      <w:proofErr w:type="gramStart"/>
      <w:r w:rsidRPr="008F5513">
        <w:rPr>
          <w:rFonts w:ascii="Verdana" w:hAnsi="Verdana"/>
          <w:color w:val="000000" w:themeColor="text1"/>
          <w:sz w:val="20"/>
          <w:szCs w:val="20"/>
        </w:rPr>
        <w:t>( )</w:t>
      </w:r>
      <w:proofErr w:type="gramEnd"/>
      <w:r w:rsidRPr="008F5513">
        <w:rPr>
          <w:rFonts w:ascii="Verdana" w:hAnsi="Verdana"/>
          <w:color w:val="000000" w:themeColor="text1"/>
          <w:sz w:val="20"/>
          <w:szCs w:val="20"/>
        </w:rPr>
        <w:t xml:space="preserve"> del mes de ____________ </w:t>
      </w:r>
      <w:proofErr w:type="spellStart"/>
      <w:r w:rsidRPr="008F5513">
        <w:rPr>
          <w:rFonts w:ascii="Verdana" w:hAnsi="Verdana"/>
          <w:color w:val="000000" w:themeColor="text1"/>
          <w:sz w:val="20"/>
          <w:szCs w:val="20"/>
        </w:rPr>
        <w:t>de</w:t>
      </w:r>
      <w:proofErr w:type="spellEnd"/>
      <w:r w:rsidRPr="008F5513">
        <w:rPr>
          <w:rFonts w:ascii="Verdana" w:hAnsi="Verdana"/>
          <w:color w:val="000000" w:themeColor="text1"/>
          <w:sz w:val="20"/>
          <w:szCs w:val="20"/>
        </w:rPr>
        <w:t xml:space="preserve"> 202x.</w:t>
      </w:r>
    </w:p>
    <w:p w14:paraId="6863246B"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 </w:t>
      </w:r>
    </w:p>
    <w:p w14:paraId="3E78FEA7"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Nombre o Razón Social del OFERENTE_____________________ </w:t>
      </w:r>
    </w:p>
    <w:p w14:paraId="42CE2815"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79E4782E"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Nombre de la Sociedad ______________________________</w:t>
      </w:r>
    </w:p>
    <w:p w14:paraId="4CE372A6"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4CB2208C"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Nombre del Representante Legal __________________________ </w:t>
      </w:r>
    </w:p>
    <w:p w14:paraId="68977752"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15C9642D" w14:textId="77777777" w:rsidR="00EF1E32" w:rsidRPr="008F5513" w:rsidRDefault="00EF1E32" w:rsidP="00EF1E32">
      <w:pPr>
        <w:pStyle w:val="Sinespaciado"/>
        <w:spacing w:line="276" w:lineRule="auto"/>
        <w:ind w:right="48"/>
        <w:jc w:val="both"/>
        <w:rPr>
          <w:rFonts w:ascii="Verdana" w:hAnsi="Verdana"/>
          <w:bCs/>
          <w:color w:val="000000" w:themeColor="text1"/>
          <w:sz w:val="20"/>
          <w:szCs w:val="20"/>
        </w:rPr>
      </w:pPr>
      <w:r w:rsidRPr="008F5513">
        <w:rPr>
          <w:rFonts w:ascii="Verdana" w:hAnsi="Verdana"/>
          <w:color w:val="000000" w:themeColor="text1"/>
          <w:sz w:val="20"/>
          <w:szCs w:val="20"/>
        </w:rPr>
        <w:t xml:space="preserve">__________________________________ </w:t>
      </w:r>
    </w:p>
    <w:p w14:paraId="6A14CE96"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bCs/>
          <w:color w:val="000000" w:themeColor="text1"/>
          <w:sz w:val="20"/>
          <w:szCs w:val="20"/>
        </w:rPr>
        <w:t xml:space="preserve">FIRMA REPRESENTANTE LEGAL </w:t>
      </w:r>
      <w:r w:rsidRPr="008F5513">
        <w:rPr>
          <w:rFonts w:ascii="Verdana" w:hAnsi="Verdana"/>
          <w:color w:val="000000" w:themeColor="text1"/>
          <w:sz w:val="20"/>
          <w:szCs w:val="20"/>
        </w:rPr>
        <w:t xml:space="preserve"> </w:t>
      </w:r>
    </w:p>
    <w:p w14:paraId="3B465232" w14:textId="77777777" w:rsidR="00EF1E32" w:rsidRPr="008F5513" w:rsidRDefault="00EF1E32" w:rsidP="00EF1E32">
      <w:pPr>
        <w:tabs>
          <w:tab w:val="left" w:pos="3860"/>
        </w:tabs>
        <w:spacing w:line="276" w:lineRule="auto"/>
        <w:ind w:right="48"/>
        <w:rPr>
          <w:rFonts w:ascii="Verdana" w:eastAsia="Andale Sans UI" w:hAnsi="Verdana" w:cs="Arial"/>
          <w:color w:val="000000" w:themeColor="text1"/>
        </w:rPr>
      </w:pPr>
    </w:p>
    <w:p w14:paraId="0A442323" w14:textId="74E6FBED" w:rsidR="00EF1E32" w:rsidRPr="008F5513" w:rsidRDefault="00EF1E32" w:rsidP="00F85BA8">
      <w:pPr>
        <w:widowControl/>
        <w:suppressAutoHyphens w:val="0"/>
        <w:autoSpaceDN/>
        <w:spacing w:line="276" w:lineRule="auto"/>
        <w:ind w:right="48"/>
        <w:textAlignment w:val="auto"/>
        <w:rPr>
          <w:rFonts w:ascii="Verdana" w:eastAsia="Andale Sans UI" w:hAnsi="Verdana" w:cs="Arial"/>
          <w:color w:val="000000" w:themeColor="text1"/>
        </w:rPr>
      </w:pPr>
    </w:p>
    <w:p w14:paraId="465BF2BD"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422D6D0B"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63D47680"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312D4093"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15F2E315" w14:textId="77777777" w:rsidR="008F5513" w:rsidRPr="008F5513" w:rsidRDefault="008F5513" w:rsidP="00F85BA8">
      <w:pPr>
        <w:widowControl/>
        <w:suppressAutoHyphens w:val="0"/>
        <w:autoSpaceDN/>
        <w:spacing w:line="276" w:lineRule="auto"/>
        <w:ind w:right="48"/>
        <w:textAlignment w:val="auto"/>
        <w:rPr>
          <w:rFonts w:ascii="Verdana" w:eastAsia="Andale Sans UI" w:hAnsi="Verdana" w:cs="Arial"/>
          <w:color w:val="000000" w:themeColor="text1"/>
        </w:rPr>
      </w:pPr>
    </w:p>
    <w:p w14:paraId="30028AB9"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0940E5F1"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7304A165" w14:textId="6C9F52B0" w:rsidR="00EF1E32" w:rsidRPr="008F5513" w:rsidRDefault="00EF1E32" w:rsidP="00A26437">
      <w:pPr>
        <w:pStyle w:val="Ttulo1"/>
        <w:spacing w:before="0" w:line="276" w:lineRule="auto"/>
        <w:ind w:right="45"/>
        <w:jc w:val="center"/>
        <w:rPr>
          <w:rFonts w:ascii="Verdana" w:hAnsi="Verdana" w:cs="Arial"/>
          <w:b/>
          <w:bCs/>
          <w:color w:val="000000" w:themeColor="text1"/>
          <w:sz w:val="20"/>
          <w:szCs w:val="20"/>
        </w:rPr>
      </w:pPr>
      <w:bookmarkStart w:id="30" w:name="_Toc228920446"/>
      <w:bookmarkStart w:id="31" w:name="_Toc430082029"/>
      <w:bookmarkStart w:id="32" w:name="_Toc446049421"/>
      <w:bookmarkStart w:id="33" w:name="_Toc488933352"/>
      <w:r w:rsidRPr="008F5513">
        <w:rPr>
          <w:rFonts w:ascii="Verdana" w:hAnsi="Verdana" w:cs="Arial"/>
          <w:b/>
          <w:bCs/>
          <w:color w:val="000000" w:themeColor="text1"/>
          <w:sz w:val="20"/>
          <w:szCs w:val="20"/>
        </w:rPr>
        <w:lastRenderedPageBreak/>
        <w:t xml:space="preserve">FORMATO </w:t>
      </w:r>
      <w:r w:rsidR="009C7B4F">
        <w:rPr>
          <w:rFonts w:ascii="Verdana" w:hAnsi="Verdana" w:cs="Arial"/>
          <w:b/>
          <w:bCs/>
          <w:color w:val="000000" w:themeColor="text1"/>
          <w:sz w:val="20"/>
          <w:szCs w:val="20"/>
        </w:rPr>
        <w:t>11</w:t>
      </w:r>
      <w:bookmarkEnd w:id="30"/>
    </w:p>
    <w:p w14:paraId="795A8CDD" w14:textId="77777777" w:rsidR="00EF1E32" w:rsidRPr="008F5513" w:rsidRDefault="00EF1E32" w:rsidP="007A49FA">
      <w:pPr>
        <w:pStyle w:val="Ttulo2"/>
        <w:jc w:val="center"/>
        <w:rPr>
          <w:rFonts w:ascii="Verdana" w:hAnsi="Verdana" w:cs="Arial"/>
          <w:b/>
          <w:bCs/>
          <w:color w:val="000000" w:themeColor="text1"/>
          <w:sz w:val="20"/>
          <w:szCs w:val="20"/>
        </w:rPr>
      </w:pPr>
      <w:bookmarkStart w:id="34" w:name="_Toc228920447"/>
      <w:r w:rsidRPr="008F5513">
        <w:rPr>
          <w:rFonts w:ascii="Verdana" w:hAnsi="Verdana" w:cs="Arial"/>
          <w:b/>
          <w:bCs/>
          <w:color w:val="000000" w:themeColor="text1"/>
          <w:sz w:val="20"/>
          <w:szCs w:val="20"/>
        </w:rPr>
        <w:t>APOYO A LA INDUSTRIA NACIONAL</w:t>
      </w:r>
      <w:bookmarkEnd w:id="31"/>
      <w:bookmarkEnd w:id="32"/>
      <w:bookmarkEnd w:id="33"/>
      <w:bookmarkEnd w:id="34"/>
    </w:p>
    <w:p w14:paraId="21DAFC37" w14:textId="77777777" w:rsidR="00EF1E32" w:rsidRPr="008F5513" w:rsidRDefault="00EF1E32" w:rsidP="00EF1E32">
      <w:pPr>
        <w:pStyle w:val="Sinespaciado"/>
        <w:spacing w:line="276" w:lineRule="auto"/>
        <w:jc w:val="both"/>
        <w:rPr>
          <w:rFonts w:ascii="Verdana" w:eastAsia="Times New Roman" w:hAnsi="Verdana"/>
          <w:b/>
          <w:color w:val="000000" w:themeColor="text1"/>
          <w:sz w:val="20"/>
          <w:szCs w:val="20"/>
          <w:lang w:val="es-CO"/>
        </w:rPr>
      </w:pPr>
    </w:p>
    <w:p w14:paraId="690A7C41" w14:textId="77777777" w:rsidR="00EF1E32" w:rsidRPr="008F5513" w:rsidRDefault="00EF1E32" w:rsidP="00EF1E32">
      <w:pPr>
        <w:pStyle w:val="Sinespaciado"/>
        <w:spacing w:line="276" w:lineRule="auto"/>
        <w:jc w:val="both"/>
        <w:rPr>
          <w:rFonts w:ascii="Verdana" w:eastAsia="Times New Roman" w:hAnsi="Verdana"/>
          <w:b/>
          <w:color w:val="000000" w:themeColor="text1"/>
          <w:sz w:val="20"/>
          <w:szCs w:val="20"/>
          <w:lang w:val="es-CO"/>
        </w:rPr>
      </w:pPr>
    </w:p>
    <w:p w14:paraId="524DC53F" w14:textId="77777777" w:rsidR="00EF1E32" w:rsidRPr="008F5513" w:rsidRDefault="00EF1E32" w:rsidP="00EF1E32">
      <w:pPr>
        <w:pStyle w:val="Sinespaciado"/>
        <w:spacing w:line="276" w:lineRule="auto"/>
        <w:jc w:val="both"/>
        <w:rPr>
          <w:rFonts w:ascii="Verdana" w:hAnsi="Verdana"/>
          <w:b/>
          <w:color w:val="000000" w:themeColor="text1"/>
          <w:sz w:val="20"/>
          <w:szCs w:val="20"/>
        </w:rPr>
      </w:pPr>
      <w:bookmarkStart w:id="35" w:name="OLE_LINK2"/>
      <w:r w:rsidRPr="008F5513">
        <w:rPr>
          <w:rFonts w:ascii="Verdana" w:eastAsia="Times New Roman" w:hAnsi="Verdana"/>
          <w:b/>
          <w:color w:val="000000" w:themeColor="text1"/>
          <w:sz w:val="20"/>
          <w:szCs w:val="20"/>
          <w:lang w:val="es-CO"/>
        </w:rPr>
        <w:t>OFERENTE: ________________________________</w:t>
      </w:r>
    </w:p>
    <w:p w14:paraId="0C94D07D" w14:textId="77777777" w:rsidR="00EF1E32" w:rsidRPr="008F5513" w:rsidRDefault="00EF1E32" w:rsidP="00EF1E32">
      <w:pPr>
        <w:pStyle w:val="Sinespaciado"/>
        <w:spacing w:line="276" w:lineRule="auto"/>
        <w:jc w:val="both"/>
        <w:rPr>
          <w:rFonts w:ascii="Verdana" w:hAnsi="Verdana"/>
          <w:b/>
          <w:color w:val="000000" w:themeColor="text1"/>
          <w:sz w:val="20"/>
          <w:szCs w:val="20"/>
        </w:rPr>
      </w:pPr>
    </w:p>
    <w:p w14:paraId="440F13A4" w14:textId="77777777" w:rsidR="00EF1E32" w:rsidRPr="008F5513" w:rsidRDefault="00EF1E32" w:rsidP="00EF1E32">
      <w:pPr>
        <w:pStyle w:val="Sinespaciado"/>
        <w:spacing w:line="276" w:lineRule="auto"/>
        <w:jc w:val="both"/>
        <w:rPr>
          <w:rFonts w:ascii="Verdana" w:hAnsi="Verdana"/>
          <w:b/>
          <w:color w:val="000000" w:themeColor="text1"/>
          <w:sz w:val="20"/>
          <w:szCs w:val="20"/>
        </w:rPr>
      </w:pPr>
    </w:p>
    <w:p w14:paraId="11715851" w14:textId="77777777" w:rsidR="00EF1E32" w:rsidRPr="008F5513" w:rsidRDefault="00EF1E32" w:rsidP="00EF1E32">
      <w:pPr>
        <w:pStyle w:val="Sinespaciado"/>
        <w:spacing w:line="276" w:lineRule="auto"/>
        <w:jc w:val="both"/>
        <w:rPr>
          <w:rFonts w:ascii="Verdana" w:hAnsi="Verdana"/>
          <w:color w:val="000000" w:themeColor="text1"/>
          <w:sz w:val="20"/>
          <w:szCs w:val="20"/>
        </w:rPr>
      </w:pPr>
      <w:r w:rsidRPr="008F5513">
        <w:rPr>
          <w:rFonts w:ascii="Verdana" w:hAnsi="Verdana"/>
          <w:b/>
          <w:color w:val="000000" w:themeColor="text1"/>
          <w:sz w:val="20"/>
          <w:szCs w:val="20"/>
        </w:rPr>
        <w:t xml:space="preserve">Yo, ____________________________, </w:t>
      </w:r>
      <w:r w:rsidRPr="008F5513">
        <w:rPr>
          <w:rFonts w:ascii="Verdana" w:hAnsi="Verdana"/>
          <w:color w:val="000000" w:themeColor="text1"/>
          <w:sz w:val="20"/>
          <w:szCs w:val="20"/>
        </w:rPr>
        <w:t>actuando como representante legal del oferente, identificado como aparece al pie de mi firma, manifiesto en mi nombre y en nombre del oferente que:</w:t>
      </w:r>
    </w:p>
    <w:p w14:paraId="4455D7D1" w14:textId="77777777" w:rsidR="00EF1E32" w:rsidRPr="008F5513" w:rsidRDefault="00EF1E32" w:rsidP="00EF1E32">
      <w:pPr>
        <w:pStyle w:val="Sinespaciado"/>
        <w:spacing w:line="276" w:lineRule="auto"/>
        <w:jc w:val="both"/>
        <w:rPr>
          <w:rFonts w:ascii="Verdana" w:hAnsi="Verdana"/>
          <w:b/>
          <w:color w:val="000000" w:themeColor="text1"/>
          <w:sz w:val="20"/>
          <w:szCs w:val="20"/>
        </w:rPr>
      </w:pPr>
    </w:p>
    <w:p w14:paraId="2C455634" w14:textId="77777777" w:rsidR="00EF1E32" w:rsidRPr="008F5513" w:rsidRDefault="00EF1E32" w:rsidP="00EF1E32">
      <w:pPr>
        <w:pStyle w:val="Sinespaciado"/>
        <w:spacing w:line="276" w:lineRule="auto"/>
        <w:jc w:val="both"/>
        <w:rPr>
          <w:rFonts w:ascii="Verdana" w:hAnsi="Verdana"/>
          <w:b/>
          <w:color w:val="000000" w:themeColor="text1"/>
          <w:sz w:val="20"/>
          <w:szCs w:val="20"/>
        </w:rPr>
      </w:pPr>
      <w:r w:rsidRPr="008F5513">
        <w:rPr>
          <w:rFonts w:ascii="Verdana" w:hAnsi="Verdana"/>
          <w:b/>
          <w:color w:val="000000" w:themeColor="text1"/>
          <w:sz w:val="20"/>
          <w:szCs w:val="20"/>
        </w:rPr>
        <w:t>IMPORTANTE: ELIMINAR EL CRITERIO QUE NO HAYA DE APLICARSE, PUES SON EXCLUYENTES.</w:t>
      </w:r>
    </w:p>
    <w:p w14:paraId="7B08C43B" w14:textId="77777777" w:rsidR="00EF1E32" w:rsidRPr="008F5513" w:rsidRDefault="00EF1E32" w:rsidP="00EF1E32">
      <w:pPr>
        <w:pStyle w:val="Sinespaciado"/>
        <w:spacing w:line="276" w:lineRule="auto"/>
        <w:jc w:val="both"/>
        <w:rPr>
          <w:rFonts w:ascii="Verdana" w:hAnsi="Verdana"/>
          <w:b/>
          <w:color w:val="000000" w:themeColor="text1"/>
          <w:sz w:val="20"/>
          <w:szCs w:val="20"/>
        </w:rPr>
      </w:pPr>
    </w:p>
    <w:tbl>
      <w:tblPr>
        <w:tblW w:w="9537" w:type="dxa"/>
        <w:tblInd w:w="108" w:type="dxa"/>
        <w:tblLayout w:type="fixed"/>
        <w:tblLook w:val="0000" w:firstRow="0" w:lastRow="0" w:firstColumn="0" w:lastColumn="0" w:noHBand="0" w:noVBand="0"/>
      </w:tblPr>
      <w:tblGrid>
        <w:gridCol w:w="7655"/>
        <w:gridCol w:w="921"/>
        <w:gridCol w:w="961"/>
      </w:tblGrid>
      <w:tr w:rsidR="00EF1E32" w:rsidRPr="00E65765" w14:paraId="473EA93A" w14:textId="77777777" w:rsidTr="00247EBB">
        <w:trPr>
          <w:trHeight w:val="80"/>
        </w:trPr>
        <w:tc>
          <w:tcPr>
            <w:tcW w:w="7655" w:type="dxa"/>
            <w:tcBorders>
              <w:top w:val="single" w:sz="4" w:space="0" w:color="000000"/>
              <w:left w:val="single" w:sz="4" w:space="0" w:color="000000"/>
              <w:bottom w:val="single" w:sz="4" w:space="0" w:color="000000"/>
            </w:tcBorders>
            <w:shd w:val="clear" w:color="auto" w:fill="BFBFBF"/>
          </w:tcPr>
          <w:p w14:paraId="1A5D063E" w14:textId="77777777" w:rsidR="00EF1E32" w:rsidRPr="00E65765" w:rsidRDefault="00EF1E32" w:rsidP="00A26437">
            <w:pPr>
              <w:pStyle w:val="Sinespaciado"/>
              <w:spacing w:line="276" w:lineRule="auto"/>
              <w:jc w:val="center"/>
              <w:rPr>
                <w:rFonts w:ascii="Verdana" w:hAnsi="Verdana"/>
                <w:b/>
                <w:color w:val="000000" w:themeColor="text1"/>
                <w:sz w:val="18"/>
                <w:szCs w:val="18"/>
              </w:rPr>
            </w:pPr>
            <w:r w:rsidRPr="00E65765">
              <w:rPr>
                <w:rFonts w:ascii="Verdana" w:hAnsi="Verdana"/>
                <w:b/>
                <w:color w:val="000000" w:themeColor="text1"/>
                <w:sz w:val="18"/>
                <w:szCs w:val="18"/>
              </w:rPr>
              <w:t>CRITERIO (Marque uno sólo, según corresponda)</w:t>
            </w:r>
          </w:p>
        </w:tc>
        <w:tc>
          <w:tcPr>
            <w:tcW w:w="921" w:type="dxa"/>
            <w:tcBorders>
              <w:top w:val="single" w:sz="4" w:space="0" w:color="000000"/>
              <w:left w:val="single" w:sz="4" w:space="0" w:color="000000"/>
              <w:bottom w:val="single" w:sz="4" w:space="0" w:color="000000"/>
            </w:tcBorders>
            <w:shd w:val="clear" w:color="auto" w:fill="A6A6A6"/>
          </w:tcPr>
          <w:p w14:paraId="7DC54745" w14:textId="77777777" w:rsidR="00EF1E32" w:rsidRPr="00E65765" w:rsidRDefault="00EF1E32" w:rsidP="00A26437">
            <w:pPr>
              <w:pStyle w:val="Sinespaciado"/>
              <w:spacing w:line="276" w:lineRule="auto"/>
              <w:jc w:val="center"/>
              <w:rPr>
                <w:rFonts w:ascii="Verdana" w:hAnsi="Verdana"/>
                <w:b/>
                <w:color w:val="000000" w:themeColor="text1"/>
                <w:sz w:val="18"/>
                <w:szCs w:val="18"/>
              </w:rPr>
            </w:pPr>
            <w:r w:rsidRPr="00E65765">
              <w:rPr>
                <w:rFonts w:ascii="Verdana" w:hAnsi="Verdana"/>
                <w:b/>
                <w:color w:val="000000" w:themeColor="text1"/>
                <w:sz w:val="18"/>
                <w:szCs w:val="18"/>
              </w:rPr>
              <w:t>SI</w:t>
            </w:r>
          </w:p>
        </w:tc>
        <w:tc>
          <w:tcPr>
            <w:tcW w:w="961" w:type="dxa"/>
            <w:tcBorders>
              <w:top w:val="single" w:sz="4" w:space="0" w:color="000000"/>
              <w:left w:val="single" w:sz="4" w:space="0" w:color="000000"/>
              <w:bottom w:val="single" w:sz="4" w:space="0" w:color="000000"/>
              <w:right w:val="single" w:sz="4" w:space="0" w:color="000000"/>
            </w:tcBorders>
            <w:shd w:val="clear" w:color="auto" w:fill="A6A6A6"/>
          </w:tcPr>
          <w:p w14:paraId="144C1E9A" w14:textId="77777777" w:rsidR="00EF1E32" w:rsidRPr="00E65765" w:rsidRDefault="00EF1E32" w:rsidP="00A26437">
            <w:pPr>
              <w:pStyle w:val="Sinespaciado"/>
              <w:spacing w:line="276" w:lineRule="auto"/>
              <w:jc w:val="center"/>
              <w:rPr>
                <w:rFonts w:ascii="Verdana" w:hAnsi="Verdana"/>
                <w:bCs/>
                <w:color w:val="000000" w:themeColor="text1"/>
                <w:sz w:val="18"/>
                <w:szCs w:val="18"/>
              </w:rPr>
            </w:pPr>
            <w:r w:rsidRPr="00E65765">
              <w:rPr>
                <w:rFonts w:ascii="Verdana" w:hAnsi="Verdana"/>
                <w:b/>
                <w:color w:val="000000" w:themeColor="text1"/>
                <w:sz w:val="18"/>
                <w:szCs w:val="18"/>
              </w:rPr>
              <w:t>NO</w:t>
            </w:r>
          </w:p>
        </w:tc>
      </w:tr>
      <w:tr w:rsidR="00A26437" w:rsidRPr="00E65765" w14:paraId="12973B36" w14:textId="77777777" w:rsidTr="00A26437">
        <w:trPr>
          <w:trHeight w:val="651"/>
        </w:trPr>
        <w:tc>
          <w:tcPr>
            <w:tcW w:w="7655" w:type="dxa"/>
            <w:tcBorders>
              <w:top w:val="single" w:sz="4" w:space="0" w:color="000000"/>
              <w:left w:val="single" w:sz="4" w:space="0" w:color="000000"/>
              <w:bottom w:val="single" w:sz="4" w:space="0" w:color="000000"/>
            </w:tcBorders>
            <w:vAlign w:val="center"/>
          </w:tcPr>
          <w:p w14:paraId="49EEE126" w14:textId="4F14E747" w:rsidR="00A26437" w:rsidRPr="00E65765" w:rsidRDefault="00A26437" w:rsidP="00A26437">
            <w:pPr>
              <w:pStyle w:val="Sinespaciado"/>
              <w:spacing w:line="276" w:lineRule="auto"/>
              <w:rPr>
                <w:rFonts w:ascii="Verdana" w:hAnsi="Verdana"/>
                <w:b/>
                <w:color w:val="000000" w:themeColor="text1"/>
                <w:sz w:val="18"/>
                <w:szCs w:val="18"/>
              </w:rPr>
            </w:pPr>
            <w:r w:rsidRPr="00E65765">
              <w:rPr>
                <w:rFonts w:ascii="Verdana" w:hAnsi="Verdana"/>
                <w:color w:val="000000" w:themeColor="text1"/>
                <w:sz w:val="18"/>
                <w:szCs w:val="18"/>
              </w:rPr>
              <w:t>Cuando el proponente ofrezca la vinculación de empleados o contratistas por prestación de servicios colombianos asociados al cumplimiento del contrato que no podrá ser inferior al 40% del total de empleados y contratistas.</w:t>
            </w:r>
          </w:p>
        </w:tc>
        <w:tc>
          <w:tcPr>
            <w:tcW w:w="921" w:type="dxa"/>
            <w:tcBorders>
              <w:top w:val="single" w:sz="4" w:space="0" w:color="000000"/>
              <w:left w:val="single" w:sz="4" w:space="0" w:color="000000"/>
              <w:bottom w:val="single" w:sz="4" w:space="0" w:color="000000"/>
            </w:tcBorders>
          </w:tcPr>
          <w:p w14:paraId="6C4048CB" w14:textId="77777777" w:rsidR="00A26437" w:rsidRPr="00E65765" w:rsidRDefault="00A26437" w:rsidP="00A26437">
            <w:pPr>
              <w:pStyle w:val="Sinespaciado"/>
              <w:snapToGrid w:val="0"/>
              <w:spacing w:line="276" w:lineRule="auto"/>
              <w:jc w:val="both"/>
              <w:rPr>
                <w:rFonts w:ascii="Verdana" w:hAnsi="Verdana"/>
                <w:b/>
                <w:color w:val="000000" w:themeColor="text1"/>
                <w:sz w:val="18"/>
                <w:szCs w:val="18"/>
              </w:rPr>
            </w:pPr>
          </w:p>
        </w:tc>
        <w:tc>
          <w:tcPr>
            <w:tcW w:w="961" w:type="dxa"/>
            <w:tcBorders>
              <w:top w:val="single" w:sz="4" w:space="0" w:color="000000"/>
              <w:left w:val="single" w:sz="4" w:space="0" w:color="000000"/>
              <w:bottom w:val="single" w:sz="4" w:space="0" w:color="000000"/>
              <w:right w:val="single" w:sz="4" w:space="0" w:color="000000"/>
            </w:tcBorders>
          </w:tcPr>
          <w:p w14:paraId="7935735A" w14:textId="77777777" w:rsidR="00A26437" w:rsidRPr="00E65765" w:rsidRDefault="00A26437" w:rsidP="00A26437">
            <w:pPr>
              <w:pStyle w:val="Sinespaciado"/>
              <w:snapToGrid w:val="0"/>
              <w:spacing w:line="276" w:lineRule="auto"/>
              <w:jc w:val="both"/>
              <w:rPr>
                <w:rFonts w:ascii="Verdana" w:hAnsi="Verdana"/>
                <w:b/>
                <w:color w:val="000000" w:themeColor="text1"/>
                <w:sz w:val="18"/>
                <w:szCs w:val="18"/>
              </w:rPr>
            </w:pPr>
          </w:p>
        </w:tc>
      </w:tr>
    </w:tbl>
    <w:p w14:paraId="6DE13F27" w14:textId="77777777" w:rsidR="00EF1E32" w:rsidRPr="008F5513" w:rsidRDefault="00EF1E32" w:rsidP="00EF1E32">
      <w:pPr>
        <w:pStyle w:val="Sinespaciado"/>
        <w:spacing w:line="276" w:lineRule="auto"/>
        <w:jc w:val="both"/>
        <w:rPr>
          <w:rFonts w:ascii="Verdana" w:hAnsi="Verdana"/>
          <w:color w:val="000000" w:themeColor="text1"/>
          <w:sz w:val="20"/>
          <w:szCs w:val="20"/>
        </w:rPr>
      </w:pPr>
    </w:p>
    <w:p w14:paraId="7540BAB1" w14:textId="77777777" w:rsidR="00EF1E32" w:rsidRPr="008F5513" w:rsidRDefault="00EF1E32" w:rsidP="00EF1E32">
      <w:pPr>
        <w:pStyle w:val="Sinespaciado"/>
        <w:spacing w:line="276" w:lineRule="auto"/>
        <w:jc w:val="both"/>
        <w:rPr>
          <w:rFonts w:ascii="Verdana" w:hAnsi="Verdana"/>
          <w:color w:val="000000" w:themeColor="text1"/>
          <w:sz w:val="20"/>
          <w:szCs w:val="20"/>
        </w:rPr>
      </w:pPr>
    </w:p>
    <w:p w14:paraId="4F471E7F" w14:textId="77777777" w:rsidR="00EF1E32" w:rsidRPr="008F5513" w:rsidRDefault="00EF1E32" w:rsidP="00EF1E32">
      <w:pPr>
        <w:pStyle w:val="Sinespaciado"/>
        <w:spacing w:line="276" w:lineRule="auto"/>
        <w:jc w:val="both"/>
        <w:rPr>
          <w:rFonts w:ascii="Verdana" w:hAnsi="Verdana"/>
          <w:color w:val="000000" w:themeColor="text1"/>
          <w:sz w:val="20"/>
          <w:szCs w:val="20"/>
        </w:rPr>
      </w:pPr>
      <w:r w:rsidRPr="008F5513">
        <w:rPr>
          <w:rFonts w:ascii="Verdana" w:hAnsi="Verdana"/>
          <w:color w:val="000000" w:themeColor="text1"/>
          <w:sz w:val="20"/>
          <w:szCs w:val="20"/>
        </w:rPr>
        <w:t xml:space="preserve">Nombre o Razón Social del OFERENTE_____________________  </w:t>
      </w:r>
    </w:p>
    <w:p w14:paraId="7669D443" w14:textId="77777777" w:rsidR="00EF1E32" w:rsidRPr="008F5513" w:rsidRDefault="00EF1E32" w:rsidP="00EF1E32">
      <w:pPr>
        <w:pStyle w:val="Sinespaciado"/>
        <w:spacing w:line="276" w:lineRule="auto"/>
        <w:jc w:val="both"/>
        <w:rPr>
          <w:rFonts w:ascii="Verdana" w:hAnsi="Verdana"/>
          <w:color w:val="000000" w:themeColor="text1"/>
          <w:sz w:val="20"/>
          <w:szCs w:val="20"/>
        </w:rPr>
      </w:pPr>
    </w:p>
    <w:p w14:paraId="5500FE48" w14:textId="77777777" w:rsidR="00EF1E32" w:rsidRPr="008F5513" w:rsidRDefault="00EF1E32" w:rsidP="00EF1E32">
      <w:pPr>
        <w:pStyle w:val="Sinespaciado"/>
        <w:spacing w:line="276" w:lineRule="auto"/>
        <w:jc w:val="both"/>
        <w:rPr>
          <w:rFonts w:ascii="Verdana" w:hAnsi="Verdana"/>
          <w:color w:val="000000" w:themeColor="text1"/>
          <w:sz w:val="20"/>
          <w:szCs w:val="20"/>
        </w:rPr>
      </w:pPr>
      <w:r w:rsidRPr="008F5513">
        <w:rPr>
          <w:rFonts w:ascii="Verdana" w:hAnsi="Verdana"/>
          <w:color w:val="000000" w:themeColor="text1"/>
          <w:sz w:val="20"/>
          <w:szCs w:val="20"/>
        </w:rPr>
        <w:t>Nombre de la Sociedad ______________________________</w:t>
      </w:r>
    </w:p>
    <w:p w14:paraId="2227F862" w14:textId="77777777" w:rsidR="00EF1E32" w:rsidRPr="008F5513" w:rsidRDefault="00EF1E32" w:rsidP="00EF1E32">
      <w:pPr>
        <w:pStyle w:val="Sinespaciado"/>
        <w:spacing w:line="276" w:lineRule="auto"/>
        <w:jc w:val="both"/>
        <w:rPr>
          <w:rFonts w:ascii="Verdana" w:hAnsi="Verdana"/>
          <w:color w:val="000000" w:themeColor="text1"/>
          <w:sz w:val="20"/>
          <w:szCs w:val="20"/>
        </w:rPr>
      </w:pPr>
    </w:p>
    <w:p w14:paraId="7270947A" w14:textId="77777777" w:rsidR="00EF1E32" w:rsidRPr="008F5513" w:rsidRDefault="00EF1E32" w:rsidP="00EF1E32">
      <w:pPr>
        <w:pStyle w:val="Sinespaciado"/>
        <w:spacing w:line="276" w:lineRule="auto"/>
        <w:jc w:val="both"/>
        <w:rPr>
          <w:rFonts w:ascii="Verdana" w:hAnsi="Verdana"/>
          <w:color w:val="000000" w:themeColor="text1"/>
          <w:sz w:val="20"/>
          <w:szCs w:val="20"/>
        </w:rPr>
      </w:pPr>
      <w:r w:rsidRPr="008F5513">
        <w:rPr>
          <w:rFonts w:ascii="Verdana" w:hAnsi="Verdana"/>
          <w:color w:val="000000" w:themeColor="text1"/>
          <w:sz w:val="20"/>
          <w:szCs w:val="20"/>
        </w:rPr>
        <w:t xml:space="preserve">Nombre del Representante Legal __________________________ </w:t>
      </w:r>
    </w:p>
    <w:p w14:paraId="63FCF418" w14:textId="77777777" w:rsidR="00EF1E32" w:rsidRPr="008F5513" w:rsidRDefault="00EF1E32" w:rsidP="00EF1E32">
      <w:pPr>
        <w:pStyle w:val="Sinespaciado"/>
        <w:spacing w:line="276" w:lineRule="auto"/>
        <w:jc w:val="both"/>
        <w:rPr>
          <w:rFonts w:ascii="Verdana" w:hAnsi="Verdana"/>
          <w:color w:val="000000" w:themeColor="text1"/>
          <w:sz w:val="20"/>
          <w:szCs w:val="20"/>
        </w:rPr>
      </w:pPr>
    </w:p>
    <w:p w14:paraId="7A2D2C95" w14:textId="77777777" w:rsidR="00EF1E32" w:rsidRPr="008F5513" w:rsidRDefault="00EF1E32" w:rsidP="00EF1E32">
      <w:pPr>
        <w:pStyle w:val="Sinespaciado"/>
        <w:spacing w:line="276" w:lineRule="auto"/>
        <w:jc w:val="both"/>
        <w:rPr>
          <w:rFonts w:ascii="Verdana" w:hAnsi="Verdana"/>
          <w:color w:val="000000" w:themeColor="text1"/>
          <w:sz w:val="20"/>
          <w:szCs w:val="20"/>
        </w:rPr>
      </w:pPr>
    </w:p>
    <w:p w14:paraId="3214579A" w14:textId="77777777" w:rsidR="00EF1E32" w:rsidRPr="008F5513" w:rsidRDefault="00EF1E32" w:rsidP="00EF1E32">
      <w:pPr>
        <w:pStyle w:val="Sinespaciado"/>
        <w:spacing w:line="276" w:lineRule="auto"/>
        <w:jc w:val="both"/>
        <w:rPr>
          <w:rFonts w:ascii="Verdana" w:hAnsi="Verdana"/>
          <w:color w:val="000000" w:themeColor="text1"/>
          <w:sz w:val="20"/>
          <w:szCs w:val="20"/>
        </w:rPr>
      </w:pPr>
    </w:p>
    <w:p w14:paraId="51717201" w14:textId="77777777" w:rsidR="00EF1E32" w:rsidRPr="008F5513" w:rsidRDefault="00EF1E32" w:rsidP="00EF1E32">
      <w:pPr>
        <w:pStyle w:val="Sinespaciado"/>
        <w:spacing w:line="276" w:lineRule="auto"/>
        <w:jc w:val="both"/>
        <w:rPr>
          <w:rFonts w:ascii="Verdana" w:hAnsi="Verdana"/>
          <w:color w:val="000000" w:themeColor="text1"/>
          <w:sz w:val="20"/>
          <w:szCs w:val="20"/>
        </w:rPr>
      </w:pPr>
    </w:p>
    <w:p w14:paraId="082F8003" w14:textId="77777777" w:rsidR="00EF1E32" w:rsidRPr="008F5513" w:rsidRDefault="00EF1E32" w:rsidP="00EF1E32">
      <w:pPr>
        <w:pStyle w:val="Sinespaciado"/>
        <w:spacing w:line="276" w:lineRule="auto"/>
        <w:jc w:val="both"/>
        <w:rPr>
          <w:rFonts w:ascii="Verdana" w:hAnsi="Verdana"/>
          <w:bCs/>
          <w:color w:val="000000" w:themeColor="text1"/>
          <w:sz w:val="20"/>
          <w:szCs w:val="20"/>
        </w:rPr>
      </w:pPr>
      <w:r w:rsidRPr="008F5513">
        <w:rPr>
          <w:rFonts w:ascii="Verdana" w:hAnsi="Verdana"/>
          <w:color w:val="000000" w:themeColor="text1"/>
          <w:sz w:val="20"/>
          <w:szCs w:val="20"/>
        </w:rPr>
        <w:t xml:space="preserve">__________________________________ </w:t>
      </w:r>
    </w:p>
    <w:p w14:paraId="214E98EE" w14:textId="77777777" w:rsidR="00EF1E32" w:rsidRPr="008F5513" w:rsidRDefault="00EF1E32" w:rsidP="00EF1E32">
      <w:pPr>
        <w:spacing w:line="276" w:lineRule="auto"/>
        <w:rPr>
          <w:rFonts w:ascii="Verdana" w:hAnsi="Verdana" w:cs="Arial"/>
          <w:color w:val="000000" w:themeColor="text1"/>
        </w:rPr>
      </w:pPr>
      <w:r w:rsidRPr="008F5513">
        <w:rPr>
          <w:rFonts w:ascii="Verdana" w:hAnsi="Verdana" w:cs="Arial"/>
          <w:bCs/>
          <w:color w:val="000000" w:themeColor="text1"/>
        </w:rPr>
        <w:t>FIRMA REPRESENTANTE LEGAL</w:t>
      </w:r>
    </w:p>
    <w:p w14:paraId="5F4DB1E2" w14:textId="77777777" w:rsidR="00EF1E32" w:rsidRPr="008F5513" w:rsidRDefault="00EF1E32" w:rsidP="00EF1E32">
      <w:pPr>
        <w:pStyle w:val="Sinespaciado"/>
        <w:spacing w:line="276" w:lineRule="auto"/>
        <w:jc w:val="both"/>
        <w:rPr>
          <w:rFonts w:ascii="Verdana" w:hAnsi="Verdana"/>
          <w:bCs/>
          <w:color w:val="000000" w:themeColor="text1"/>
          <w:sz w:val="20"/>
          <w:szCs w:val="20"/>
        </w:rPr>
      </w:pPr>
    </w:p>
    <w:bookmarkEnd w:id="35"/>
    <w:p w14:paraId="42AE199F" w14:textId="77777777" w:rsidR="00EF1E32" w:rsidRPr="008F5513" w:rsidRDefault="00EF1E32" w:rsidP="00EF1E32">
      <w:pPr>
        <w:tabs>
          <w:tab w:val="left" w:pos="3860"/>
        </w:tabs>
        <w:spacing w:line="276" w:lineRule="auto"/>
        <w:ind w:right="48"/>
        <w:rPr>
          <w:rFonts w:ascii="Verdana" w:eastAsia="Andale Sans UI" w:hAnsi="Verdana" w:cs="Arial"/>
          <w:color w:val="000000" w:themeColor="text1"/>
        </w:rPr>
      </w:pPr>
    </w:p>
    <w:p w14:paraId="2C19BF88" w14:textId="77777777" w:rsidR="00EF1E32" w:rsidRPr="008F5513" w:rsidRDefault="00EF1E32" w:rsidP="00EF1E32">
      <w:pPr>
        <w:tabs>
          <w:tab w:val="left" w:pos="3860"/>
        </w:tabs>
        <w:spacing w:line="276" w:lineRule="auto"/>
        <w:ind w:right="48"/>
        <w:rPr>
          <w:rFonts w:ascii="Verdana" w:eastAsia="Andale Sans UI" w:hAnsi="Verdana" w:cs="Arial"/>
          <w:color w:val="000000" w:themeColor="text1"/>
        </w:rPr>
      </w:pPr>
    </w:p>
    <w:p w14:paraId="72D584EB" w14:textId="77777777" w:rsidR="00EF1E32" w:rsidRPr="008F5513" w:rsidRDefault="00EF1E32" w:rsidP="00EF1E32">
      <w:pPr>
        <w:widowControl/>
        <w:suppressAutoHyphens w:val="0"/>
        <w:autoSpaceDN/>
        <w:spacing w:line="276" w:lineRule="auto"/>
        <w:textAlignment w:val="auto"/>
        <w:rPr>
          <w:rFonts w:ascii="Verdana" w:eastAsia="Arial" w:hAnsi="Verdana" w:cs="Arial"/>
          <w:b/>
          <w:color w:val="000000" w:themeColor="text1"/>
          <w:lang w:val="es-ES" w:bidi="es-CO"/>
        </w:rPr>
      </w:pPr>
      <w:bookmarkStart w:id="36" w:name="_Toc488933353"/>
      <w:r w:rsidRPr="008F5513">
        <w:rPr>
          <w:rFonts w:ascii="Verdana" w:hAnsi="Verdana" w:cs="Arial"/>
          <w:color w:val="000000" w:themeColor="text1"/>
          <w:lang w:bidi="es-CO"/>
        </w:rPr>
        <w:br w:type="page"/>
      </w:r>
    </w:p>
    <w:p w14:paraId="04591446" w14:textId="77777777" w:rsidR="00EF1E32" w:rsidRPr="008F5513" w:rsidRDefault="00EF1E32" w:rsidP="00EF1E32">
      <w:pPr>
        <w:pStyle w:val="Ttulo1"/>
        <w:spacing w:line="276" w:lineRule="auto"/>
        <w:ind w:right="48"/>
        <w:rPr>
          <w:rFonts w:ascii="Verdana" w:hAnsi="Verdana" w:cs="Arial"/>
          <w:color w:val="000000" w:themeColor="text1"/>
          <w:sz w:val="20"/>
          <w:szCs w:val="20"/>
          <w:lang w:bidi="es-CO"/>
        </w:rPr>
      </w:pPr>
    </w:p>
    <w:p w14:paraId="686B804B" w14:textId="2DE05FB9" w:rsidR="00EF1E32" w:rsidRPr="008F5513" w:rsidRDefault="00EF1E32" w:rsidP="00A26437">
      <w:pPr>
        <w:pStyle w:val="Ttulo1"/>
        <w:spacing w:before="0" w:line="276" w:lineRule="auto"/>
        <w:ind w:right="45"/>
        <w:jc w:val="center"/>
        <w:rPr>
          <w:rFonts w:ascii="Verdana" w:hAnsi="Verdana" w:cs="Arial"/>
          <w:b/>
          <w:bCs/>
          <w:color w:val="000000" w:themeColor="text1"/>
          <w:sz w:val="20"/>
          <w:szCs w:val="20"/>
        </w:rPr>
      </w:pPr>
      <w:bookmarkStart w:id="37" w:name="_Toc228920448"/>
      <w:r w:rsidRPr="008F5513">
        <w:rPr>
          <w:rFonts w:ascii="Verdana" w:hAnsi="Verdana" w:cs="Arial"/>
          <w:b/>
          <w:bCs/>
          <w:color w:val="000000" w:themeColor="text1"/>
          <w:sz w:val="20"/>
          <w:szCs w:val="20"/>
        </w:rPr>
        <w:t xml:space="preserve">FORMATO </w:t>
      </w:r>
      <w:r w:rsidR="009C7B4F">
        <w:rPr>
          <w:rFonts w:ascii="Verdana" w:hAnsi="Verdana" w:cs="Arial"/>
          <w:b/>
          <w:bCs/>
          <w:color w:val="000000" w:themeColor="text1"/>
          <w:sz w:val="20"/>
          <w:szCs w:val="20"/>
        </w:rPr>
        <w:t>12</w:t>
      </w:r>
      <w:bookmarkEnd w:id="37"/>
    </w:p>
    <w:p w14:paraId="62697E69" w14:textId="3A088B59" w:rsidR="00EF1E32" w:rsidRPr="008F5513" w:rsidRDefault="00EF1E32" w:rsidP="007A49FA">
      <w:pPr>
        <w:pStyle w:val="Ttulo2"/>
        <w:jc w:val="center"/>
        <w:rPr>
          <w:rFonts w:ascii="Verdana" w:hAnsi="Verdana" w:cs="Arial"/>
          <w:b/>
          <w:bCs/>
          <w:color w:val="000000" w:themeColor="text1"/>
          <w:sz w:val="20"/>
          <w:szCs w:val="20"/>
        </w:rPr>
      </w:pPr>
      <w:bookmarkStart w:id="38" w:name="_Toc228920449"/>
      <w:r w:rsidRPr="008F5513">
        <w:rPr>
          <w:rFonts w:ascii="Verdana" w:hAnsi="Verdana" w:cs="Arial"/>
          <w:b/>
          <w:bCs/>
          <w:color w:val="000000" w:themeColor="text1"/>
          <w:sz w:val="20"/>
          <w:szCs w:val="20"/>
        </w:rPr>
        <w:t>LISTAS RESTRICTIVAS SOBRE LAVADO DE ACTIVOS</w:t>
      </w:r>
      <w:bookmarkEnd w:id="36"/>
      <w:bookmarkEnd w:id="38"/>
    </w:p>
    <w:p w14:paraId="04236308" w14:textId="77777777" w:rsidR="00EF1E32" w:rsidRPr="008F5513" w:rsidRDefault="00EF1E32" w:rsidP="00EF1E32">
      <w:pPr>
        <w:spacing w:line="276" w:lineRule="auto"/>
        <w:ind w:right="48"/>
        <w:rPr>
          <w:rFonts w:ascii="Verdana" w:hAnsi="Verdana" w:cs="Arial"/>
          <w:b/>
          <w:color w:val="000000" w:themeColor="text1"/>
          <w:u w:val="single"/>
          <w:lang w:val="es-ES"/>
        </w:rPr>
      </w:pPr>
    </w:p>
    <w:p w14:paraId="5C9AD810" w14:textId="77777777" w:rsidR="00EF1E32" w:rsidRPr="008F5513" w:rsidRDefault="00EF1E32" w:rsidP="00EF1E32">
      <w:pPr>
        <w:spacing w:line="276" w:lineRule="auto"/>
        <w:ind w:right="48"/>
        <w:contextualSpacing/>
        <w:jc w:val="both"/>
        <w:rPr>
          <w:rFonts w:ascii="Verdana" w:hAnsi="Verdana" w:cs="Arial"/>
          <w:color w:val="000000" w:themeColor="text1"/>
        </w:rPr>
      </w:pPr>
    </w:p>
    <w:p w14:paraId="3B5FB375" w14:textId="77777777" w:rsidR="00EF1E32" w:rsidRPr="008F5513" w:rsidRDefault="00EF1E32" w:rsidP="00EF1E32">
      <w:pPr>
        <w:spacing w:line="276" w:lineRule="auto"/>
        <w:ind w:right="48"/>
        <w:jc w:val="both"/>
        <w:rPr>
          <w:rFonts w:ascii="Verdana" w:hAnsi="Verdana" w:cs="Arial"/>
          <w:b/>
          <w:color w:val="000000" w:themeColor="text1"/>
        </w:rPr>
      </w:pPr>
      <w:r w:rsidRPr="008F5513">
        <w:rPr>
          <w:rFonts w:ascii="Verdana" w:hAnsi="Verdana" w:cs="Arial"/>
          <w:color w:val="000000" w:themeColor="text1"/>
        </w:rPr>
        <w:t xml:space="preserve">______________________________, mayor de edad, identificada(o) con la cédula de ciudadanía N° ______________ expedida en __________________, en mi calidad de Representante legal de _______________________, por medio del presente documento </w:t>
      </w:r>
      <w:r w:rsidRPr="008F5513">
        <w:rPr>
          <w:rFonts w:ascii="Verdana" w:hAnsi="Verdana" w:cs="Arial"/>
          <w:bCs/>
          <w:color w:val="000000" w:themeColor="text1"/>
        </w:rPr>
        <w:t xml:space="preserve">manifiesto no hallarme relacionada(o) ni la Entidad que represento, en ninguna lista restrictiva de lavado de activos de ningún país, como las denominadas listas OFAC, listas Clinton o en listas nacionales o internacionales de organismos policiales, judiciales o de inteligencia por posibles vínculos con organizaciones delictivas. </w:t>
      </w:r>
    </w:p>
    <w:p w14:paraId="61745A95" w14:textId="77777777" w:rsidR="00EF1E32" w:rsidRPr="008F5513" w:rsidRDefault="00EF1E32" w:rsidP="00EF1E32">
      <w:pPr>
        <w:spacing w:line="276" w:lineRule="auto"/>
        <w:ind w:right="48"/>
        <w:contextualSpacing/>
        <w:jc w:val="both"/>
        <w:rPr>
          <w:rFonts w:ascii="Verdana" w:hAnsi="Verdana" w:cs="Arial"/>
          <w:color w:val="000000" w:themeColor="text1"/>
        </w:rPr>
      </w:pPr>
    </w:p>
    <w:p w14:paraId="47C3E01E" w14:textId="77777777" w:rsidR="00EF1E32" w:rsidRPr="008F5513" w:rsidRDefault="00EF1E32" w:rsidP="00EF1E32">
      <w:pPr>
        <w:spacing w:line="276" w:lineRule="auto"/>
        <w:ind w:right="48"/>
        <w:contextualSpacing/>
        <w:jc w:val="both"/>
        <w:rPr>
          <w:rFonts w:ascii="Verdana" w:hAnsi="Verdana" w:cs="Arial"/>
          <w:color w:val="000000" w:themeColor="text1"/>
        </w:rPr>
      </w:pPr>
      <w:r w:rsidRPr="008F5513">
        <w:rPr>
          <w:rFonts w:ascii="Verdana" w:hAnsi="Verdana" w:cs="Arial"/>
          <w:color w:val="000000" w:themeColor="text1"/>
        </w:rPr>
        <w:t>La presente Certificación se expide en __________________________ a los ____ días del mes _________ del año 202x.</w:t>
      </w:r>
    </w:p>
    <w:p w14:paraId="4079BE82" w14:textId="77777777" w:rsidR="00EF1E32" w:rsidRPr="008F5513" w:rsidRDefault="00EF1E32" w:rsidP="00EF1E32">
      <w:pPr>
        <w:spacing w:line="276" w:lineRule="auto"/>
        <w:ind w:right="48"/>
        <w:contextualSpacing/>
        <w:jc w:val="both"/>
        <w:rPr>
          <w:rFonts w:ascii="Verdana" w:hAnsi="Verdana" w:cs="Arial"/>
          <w:color w:val="000000" w:themeColor="text1"/>
        </w:rPr>
      </w:pPr>
    </w:p>
    <w:p w14:paraId="198E5260" w14:textId="77777777" w:rsidR="00EF1E32" w:rsidRPr="008F5513" w:rsidRDefault="00EF1E32" w:rsidP="00EF1E32">
      <w:pPr>
        <w:spacing w:line="276" w:lineRule="auto"/>
        <w:ind w:right="48"/>
        <w:contextualSpacing/>
        <w:jc w:val="both"/>
        <w:rPr>
          <w:rFonts w:ascii="Verdana" w:hAnsi="Verdana" w:cs="Arial"/>
          <w:color w:val="000000" w:themeColor="text1"/>
        </w:rPr>
      </w:pPr>
    </w:p>
    <w:p w14:paraId="03FAFBDA" w14:textId="77777777" w:rsidR="00EF1E32" w:rsidRPr="008F5513" w:rsidRDefault="00EF1E32" w:rsidP="00EF1E32">
      <w:pPr>
        <w:spacing w:line="276" w:lineRule="auto"/>
        <w:ind w:right="48"/>
        <w:contextualSpacing/>
        <w:jc w:val="both"/>
        <w:rPr>
          <w:rFonts w:ascii="Verdana" w:hAnsi="Verdana" w:cs="Arial"/>
          <w:color w:val="000000" w:themeColor="text1"/>
          <w:lang w:val="es-ES"/>
        </w:rPr>
      </w:pPr>
      <w:r w:rsidRPr="008F5513">
        <w:rPr>
          <w:rFonts w:ascii="Verdana" w:hAnsi="Verdana" w:cs="Arial"/>
          <w:color w:val="000000" w:themeColor="text1"/>
          <w:lang w:val="es-ES"/>
        </w:rPr>
        <w:t>Cordialmente,</w:t>
      </w:r>
    </w:p>
    <w:p w14:paraId="4E9C9EE7" w14:textId="77777777" w:rsidR="00EF1E32" w:rsidRPr="008F5513" w:rsidRDefault="00EF1E32" w:rsidP="00EF1E32">
      <w:pPr>
        <w:spacing w:line="276" w:lineRule="auto"/>
        <w:ind w:right="48"/>
        <w:contextualSpacing/>
        <w:jc w:val="both"/>
        <w:rPr>
          <w:rFonts w:ascii="Verdana" w:hAnsi="Verdana" w:cs="Arial"/>
          <w:b/>
          <w:color w:val="000000" w:themeColor="text1"/>
          <w:lang w:val="es-ES"/>
        </w:rPr>
      </w:pPr>
    </w:p>
    <w:p w14:paraId="6988F369" w14:textId="77777777" w:rsidR="00EF1E32" w:rsidRPr="008F5513" w:rsidRDefault="00EF1E32" w:rsidP="00EF1E32">
      <w:pPr>
        <w:spacing w:line="276" w:lineRule="auto"/>
        <w:ind w:right="48"/>
        <w:contextualSpacing/>
        <w:jc w:val="both"/>
        <w:rPr>
          <w:rFonts w:ascii="Verdana" w:hAnsi="Verdana" w:cs="Arial"/>
          <w:b/>
          <w:color w:val="000000" w:themeColor="text1"/>
          <w:lang w:val="es-ES"/>
        </w:rPr>
      </w:pPr>
    </w:p>
    <w:p w14:paraId="45EEE7C6" w14:textId="77777777" w:rsidR="00EF1E32" w:rsidRPr="008F5513" w:rsidRDefault="00EF1E32" w:rsidP="00EF1E32">
      <w:pPr>
        <w:spacing w:line="276" w:lineRule="auto"/>
        <w:ind w:right="48"/>
        <w:contextualSpacing/>
        <w:jc w:val="both"/>
        <w:rPr>
          <w:rFonts w:ascii="Verdana" w:hAnsi="Verdana" w:cs="Arial"/>
          <w:b/>
          <w:color w:val="000000" w:themeColor="text1"/>
          <w:lang w:val="es-ES"/>
        </w:rPr>
      </w:pPr>
    </w:p>
    <w:p w14:paraId="793E6E98"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Nombre o Razón Social del OFERENTE_____________________ </w:t>
      </w:r>
    </w:p>
    <w:p w14:paraId="6B25AAFD"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1F1D89CC"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Nombre de la Sociedad ______________________________</w:t>
      </w:r>
    </w:p>
    <w:p w14:paraId="4B3C2183"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5CDE8697"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Nombre del Representante Legal __________________________ </w:t>
      </w:r>
    </w:p>
    <w:p w14:paraId="5FDE2D30"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p>
    <w:p w14:paraId="69787E93" w14:textId="77777777" w:rsidR="00EF1E32" w:rsidRPr="008F5513" w:rsidRDefault="00EF1E32" w:rsidP="00EF1E32">
      <w:pPr>
        <w:pStyle w:val="Sinespaciado"/>
        <w:spacing w:line="276" w:lineRule="auto"/>
        <w:ind w:right="48"/>
        <w:jc w:val="both"/>
        <w:rPr>
          <w:rFonts w:ascii="Verdana" w:hAnsi="Verdana"/>
          <w:bCs/>
          <w:color w:val="000000" w:themeColor="text1"/>
          <w:sz w:val="20"/>
          <w:szCs w:val="20"/>
        </w:rPr>
      </w:pPr>
      <w:r w:rsidRPr="008F5513">
        <w:rPr>
          <w:rFonts w:ascii="Verdana" w:hAnsi="Verdana"/>
          <w:color w:val="000000" w:themeColor="text1"/>
          <w:sz w:val="20"/>
          <w:szCs w:val="20"/>
        </w:rPr>
        <w:t xml:space="preserve">__________________________________ </w:t>
      </w:r>
    </w:p>
    <w:p w14:paraId="4E9CBC12" w14:textId="77777777" w:rsidR="00EF1E32" w:rsidRPr="008F5513" w:rsidRDefault="00EF1E32" w:rsidP="00EF1E32">
      <w:pPr>
        <w:pStyle w:val="Sinespaciado"/>
        <w:spacing w:line="276" w:lineRule="auto"/>
        <w:ind w:right="48"/>
        <w:rPr>
          <w:rFonts w:ascii="Verdana" w:hAnsi="Verdana"/>
          <w:bCs/>
          <w:color w:val="000000" w:themeColor="text1"/>
          <w:sz w:val="20"/>
          <w:szCs w:val="20"/>
        </w:rPr>
      </w:pPr>
      <w:r w:rsidRPr="008F5513">
        <w:rPr>
          <w:rFonts w:ascii="Verdana" w:hAnsi="Verdana"/>
          <w:bCs/>
          <w:color w:val="000000" w:themeColor="text1"/>
          <w:sz w:val="20"/>
          <w:szCs w:val="20"/>
        </w:rPr>
        <w:t>FIRMA REPRESENTANTE LEGAL</w:t>
      </w:r>
    </w:p>
    <w:p w14:paraId="6DE7E33D" w14:textId="77777777" w:rsidR="00EF1E32" w:rsidRPr="008F5513" w:rsidRDefault="00EF1E32" w:rsidP="00EF1E32">
      <w:pPr>
        <w:pStyle w:val="Sinespaciado"/>
        <w:spacing w:line="276" w:lineRule="auto"/>
        <w:ind w:right="48"/>
        <w:rPr>
          <w:rFonts w:ascii="Verdana" w:hAnsi="Verdana"/>
          <w:bCs/>
          <w:color w:val="000000" w:themeColor="text1"/>
          <w:sz w:val="20"/>
          <w:szCs w:val="20"/>
        </w:rPr>
      </w:pPr>
    </w:p>
    <w:p w14:paraId="7405A028" w14:textId="77777777" w:rsidR="00EF1E32" w:rsidRPr="008F5513" w:rsidRDefault="00EF1E32" w:rsidP="00EF1E32">
      <w:pPr>
        <w:widowControl/>
        <w:suppressAutoHyphens w:val="0"/>
        <w:autoSpaceDN/>
        <w:spacing w:line="276" w:lineRule="auto"/>
        <w:ind w:right="48"/>
        <w:textAlignment w:val="auto"/>
        <w:rPr>
          <w:rFonts w:ascii="Verdana" w:eastAsia="Arial" w:hAnsi="Verdana" w:cs="Arial"/>
          <w:color w:val="000000" w:themeColor="text1"/>
          <w:lang w:val="es-ES" w:bidi="es-CO"/>
        </w:rPr>
      </w:pPr>
      <w:r w:rsidRPr="008F5513">
        <w:rPr>
          <w:rFonts w:ascii="Verdana" w:hAnsi="Verdana" w:cs="Arial"/>
          <w:color w:val="000000" w:themeColor="text1"/>
          <w:lang w:bidi="es-CO"/>
        </w:rPr>
        <w:br w:type="page"/>
      </w:r>
    </w:p>
    <w:p w14:paraId="16DE0842" w14:textId="77777777" w:rsidR="00EF1E32" w:rsidRPr="008F5513" w:rsidRDefault="00EF1E32" w:rsidP="00EF1E32">
      <w:pPr>
        <w:pStyle w:val="Sinespaciado"/>
        <w:spacing w:line="276" w:lineRule="auto"/>
        <w:ind w:right="48"/>
        <w:rPr>
          <w:rFonts w:ascii="Verdana" w:hAnsi="Verdana"/>
          <w:bCs/>
          <w:color w:val="000000" w:themeColor="text1"/>
          <w:sz w:val="20"/>
          <w:szCs w:val="20"/>
        </w:rPr>
      </w:pPr>
    </w:p>
    <w:p w14:paraId="5EEF8AD7" w14:textId="5DA678D2" w:rsidR="00EF1E32" w:rsidRPr="008F5513" w:rsidRDefault="00EF1E32" w:rsidP="00A26437">
      <w:pPr>
        <w:pStyle w:val="Ttulo1"/>
        <w:spacing w:before="0" w:line="276" w:lineRule="auto"/>
        <w:ind w:right="45"/>
        <w:jc w:val="center"/>
        <w:rPr>
          <w:rFonts w:ascii="Verdana" w:hAnsi="Verdana" w:cs="Arial"/>
          <w:b/>
          <w:bCs/>
          <w:color w:val="000000" w:themeColor="text1"/>
          <w:sz w:val="20"/>
          <w:szCs w:val="20"/>
        </w:rPr>
      </w:pPr>
      <w:bookmarkStart w:id="39" w:name="_Toc228920450"/>
      <w:r w:rsidRPr="008F5513">
        <w:rPr>
          <w:rFonts w:ascii="Verdana" w:hAnsi="Verdana" w:cs="Arial"/>
          <w:b/>
          <w:bCs/>
          <w:color w:val="000000" w:themeColor="text1"/>
          <w:sz w:val="20"/>
          <w:szCs w:val="20"/>
        </w:rPr>
        <w:t xml:space="preserve">FORMATO </w:t>
      </w:r>
      <w:r w:rsidR="009C7B4F">
        <w:rPr>
          <w:rFonts w:ascii="Verdana" w:hAnsi="Verdana" w:cs="Arial"/>
          <w:b/>
          <w:bCs/>
          <w:color w:val="000000" w:themeColor="text1"/>
          <w:sz w:val="20"/>
          <w:szCs w:val="20"/>
        </w:rPr>
        <w:t>13</w:t>
      </w:r>
      <w:bookmarkEnd w:id="39"/>
    </w:p>
    <w:p w14:paraId="26AE4328" w14:textId="77777777" w:rsidR="00EF1E32" w:rsidRPr="008F5513" w:rsidRDefault="00EF1E32" w:rsidP="002F435C">
      <w:pPr>
        <w:pStyle w:val="Ttulo2"/>
        <w:jc w:val="center"/>
        <w:rPr>
          <w:rFonts w:ascii="Verdana" w:hAnsi="Verdana" w:cs="Arial"/>
          <w:b/>
          <w:bCs/>
          <w:color w:val="000000" w:themeColor="text1"/>
          <w:sz w:val="20"/>
          <w:szCs w:val="20"/>
        </w:rPr>
      </w:pPr>
      <w:bookmarkStart w:id="40" w:name="_Toc228920451"/>
      <w:r w:rsidRPr="008F5513">
        <w:rPr>
          <w:rFonts w:ascii="Verdana" w:hAnsi="Verdana" w:cs="Arial"/>
          <w:b/>
          <w:bCs/>
          <w:color w:val="000000" w:themeColor="text1"/>
          <w:sz w:val="20"/>
          <w:szCs w:val="20"/>
        </w:rPr>
        <w:t>AUTORIZACIÓN PARA EL TRATAMIENTO DE DATOS PERSONALES</w:t>
      </w:r>
      <w:bookmarkEnd w:id="40"/>
    </w:p>
    <w:p w14:paraId="06532256" w14:textId="77777777" w:rsidR="00EF1E32" w:rsidRPr="008F5513" w:rsidRDefault="00EF1E32" w:rsidP="00EF1E32">
      <w:pPr>
        <w:spacing w:line="276" w:lineRule="auto"/>
        <w:ind w:right="48"/>
        <w:jc w:val="center"/>
        <w:rPr>
          <w:rFonts w:ascii="Verdana" w:hAnsi="Verdana" w:cs="Arial"/>
          <w:color w:val="000000" w:themeColor="text1"/>
        </w:rPr>
      </w:pPr>
    </w:p>
    <w:p w14:paraId="3E58F7B0" w14:textId="77777777" w:rsidR="00EF1E32" w:rsidRPr="008F5513" w:rsidRDefault="00EF1E32" w:rsidP="00EF1E32">
      <w:pPr>
        <w:spacing w:line="276" w:lineRule="auto"/>
        <w:ind w:right="48"/>
        <w:jc w:val="both"/>
        <w:rPr>
          <w:rFonts w:ascii="Verdana" w:hAnsi="Verdana" w:cs="Arial"/>
          <w:color w:val="000000" w:themeColor="text1"/>
        </w:rPr>
      </w:pPr>
    </w:p>
    <w:p w14:paraId="7622E87C" w14:textId="77777777" w:rsidR="00EF1E32" w:rsidRPr="008F5513" w:rsidRDefault="00EF1E32" w:rsidP="003613DF">
      <w:pPr>
        <w:rPr>
          <w:rFonts w:ascii="Verdana" w:hAnsi="Verdana" w:cs="Arial"/>
          <w:color w:val="000000" w:themeColor="text1"/>
          <w:lang w:eastAsia="es-ES"/>
        </w:rPr>
      </w:pPr>
      <w:r w:rsidRPr="008F5513">
        <w:rPr>
          <w:rFonts w:ascii="Verdana" w:hAnsi="Verdana" w:cs="Arial"/>
          <w:color w:val="000000" w:themeColor="text1"/>
          <w:lang w:eastAsia="es-ES"/>
        </w:rPr>
        <w:t>Señores</w:t>
      </w:r>
    </w:p>
    <w:p w14:paraId="343DDD2D" w14:textId="77777777" w:rsidR="00EF1E32" w:rsidRPr="008F5513" w:rsidRDefault="00EF1E32" w:rsidP="003613DF">
      <w:pPr>
        <w:rPr>
          <w:rFonts w:ascii="Verdana" w:hAnsi="Verdana" w:cs="Arial"/>
          <w:b/>
          <w:color w:val="000000" w:themeColor="text1"/>
          <w:lang w:eastAsia="es-ES"/>
        </w:rPr>
      </w:pPr>
      <w:r w:rsidRPr="008F5513">
        <w:rPr>
          <w:rFonts w:ascii="Verdana" w:hAnsi="Verdana" w:cs="Arial"/>
          <w:b/>
          <w:color w:val="000000" w:themeColor="text1"/>
          <w:lang w:eastAsia="es-ES"/>
        </w:rPr>
        <w:t xml:space="preserve">[NOMBRE DE LA ENTIDAD] </w:t>
      </w:r>
    </w:p>
    <w:p w14:paraId="445AD233" w14:textId="77777777" w:rsidR="00EF1E32" w:rsidRPr="008F5513" w:rsidRDefault="00EF1E32" w:rsidP="003613DF">
      <w:pPr>
        <w:rPr>
          <w:rFonts w:ascii="Verdana" w:hAnsi="Verdana" w:cs="Arial"/>
          <w:color w:val="000000" w:themeColor="text1"/>
          <w:lang w:eastAsia="es-ES"/>
        </w:rPr>
      </w:pPr>
      <w:r w:rsidRPr="008F5513">
        <w:rPr>
          <w:rFonts w:ascii="Verdana" w:hAnsi="Verdana" w:cs="Arial"/>
          <w:color w:val="000000" w:themeColor="text1"/>
          <w:lang w:eastAsia="es-ES"/>
        </w:rPr>
        <w:t>[Dirección de la Entidad]</w:t>
      </w:r>
    </w:p>
    <w:p w14:paraId="6B3ED9F9" w14:textId="77777777" w:rsidR="00EF1E32" w:rsidRPr="008F5513" w:rsidRDefault="00EF1E32" w:rsidP="003613DF">
      <w:pPr>
        <w:rPr>
          <w:rFonts w:ascii="Verdana" w:hAnsi="Verdana" w:cs="Arial"/>
          <w:color w:val="000000" w:themeColor="text1"/>
        </w:rPr>
      </w:pPr>
      <w:r w:rsidRPr="008F5513">
        <w:rPr>
          <w:rFonts w:ascii="Verdana" w:hAnsi="Verdana" w:cs="Arial"/>
          <w:color w:val="000000" w:themeColor="text1"/>
          <w:lang w:eastAsia="es-ES"/>
        </w:rPr>
        <w:t>[Ciudad]</w:t>
      </w:r>
    </w:p>
    <w:p w14:paraId="653D116D" w14:textId="77777777" w:rsidR="00EF1E32" w:rsidRPr="008F5513" w:rsidRDefault="00EF1E32" w:rsidP="00EF1E32">
      <w:pPr>
        <w:spacing w:line="276" w:lineRule="auto"/>
        <w:ind w:right="48"/>
        <w:jc w:val="both"/>
        <w:rPr>
          <w:rFonts w:ascii="Verdana" w:hAnsi="Verdana" w:cs="Arial"/>
          <w:color w:val="000000" w:themeColor="text1"/>
        </w:rPr>
      </w:pPr>
    </w:p>
    <w:p w14:paraId="72D2790E" w14:textId="3D59432F" w:rsidR="00EF1E32" w:rsidRPr="008F5513" w:rsidRDefault="00EF1E32" w:rsidP="00EF1E32">
      <w:pPr>
        <w:spacing w:line="276" w:lineRule="auto"/>
        <w:ind w:right="48"/>
        <w:jc w:val="both"/>
        <w:rPr>
          <w:rFonts w:ascii="Verdana" w:hAnsi="Verdana" w:cs="Arial"/>
          <w:b/>
          <w:bCs/>
          <w:color w:val="000000" w:themeColor="text1"/>
        </w:rPr>
      </w:pPr>
      <w:r w:rsidRPr="008F5513">
        <w:rPr>
          <w:rFonts w:ascii="Verdana" w:hAnsi="Verdana" w:cs="Arial"/>
          <w:b/>
          <w:bCs/>
          <w:color w:val="000000" w:themeColor="text1"/>
        </w:rPr>
        <w:t>Asunto: Proceso de Selección (indique la modalidad) SSPD-</w:t>
      </w:r>
      <w:r w:rsidR="00F85BA8" w:rsidRPr="008F5513">
        <w:rPr>
          <w:rFonts w:ascii="Verdana" w:hAnsi="Verdana" w:cs="Arial"/>
          <w:b/>
          <w:bCs/>
          <w:color w:val="000000" w:themeColor="text1"/>
        </w:rPr>
        <w:t>SAMC</w:t>
      </w:r>
      <w:r w:rsidRPr="008F5513">
        <w:rPr>
          <w:rFonts w:ascii="Verdana" w:hAnsi="Verdana" w:cs="Arial"/>
          <w:b/>
          <w:bCs/>
          <w:color w:val="000000" w:themeColor="text1"/>
        </w:rPr>
        <w:t>-XXX-202</w:t>
      </w:r>
      <w:r w:rsidR="008654BE">
        <w:rPr>
          <w:rFonts w:ascii="Verdana" w:hAnsi="Verdana" w:cs="Arial"/>
          <w:b/>
          <w:bCs/>
          <w:color w:val="000000" w:themeColor="text1"/>
        </w:rPr>
        <w:t>6</w:t>
      </w:r>
    </w:p>
    <w:p w14:paraId="0F7B14F6" w14:textId="77777777" w:rsidR="00EF1E32" w:rsidRPr="008F5513" w:rsidRDefault="00EF1E32" w:rsidP="00EF1E32">
      <w:pPr>
        <w:spacing w:line="276" w:lineRule="auto"/>
        <w:ind w:right="48"/>
        <w:jc w:val="both"/>
        <w:rPr>
          <w:rFonts w:ascii="Verdana" w:hAnsi="Verdana" w:cs="Arial"/>
          <w:color w:val="000000" w:themeColor="text1"/>
        </w:rPr>
      </w:pPr>
    </w:p>
    <w:p w14:paraId="7FDFD30B" w14:textId="77777777" w:rsidR="00EF1E32" w:rsidRPr="008F5513" w:rsidRDefault="00EF1E32" w:rsidP="00EF1E32">
      <w:pPr>
        <w:spacing w:line="276" w:lineRule="auto"/>
        <w:ind w:right="48"/>
        <w:jc w:val="both"/>
        <w:rPr>
          <w:rFonts w:ascii="Verdana" w:hAnsi="Verdana" w:cs="Arial"/>
          <w:color w:val="000000" w:themeColor="text1"/>
        </w:rPr>
      </w:pPr>
    </w:p>
    <w:p w14:paraId="48B0373F" w14:textId="77777777" w:rsidR="00EF1E32" w:rsidRPr="008F5513" w:rsidRDefault="00EF1E32" w:rsidP="00EF1E32">
      <w:pPr>
        <w:spacing w:line="276" w:lineRule="auto"/>
        <w:ind w:right="48"/>
        <w:jc w:val="both"/>
        <w:rPr>
          <w:rFonts w:ascii="Verdana" w:hAnsi="Verdana" w:cs="Arial"/>
          <w:color w:val="000000" w:themeColor="text1"/>
        </w:rPr>
      </w:pPr>
      <w:r w:rsidRPr="008F5513">
        <w:rPr>
          <w:rFonts w:ascii="Verdana" w:hAnsi="Verdana" w:cs="Arial"/>
          <w:color w:val="000000" w:themeColor="text1"/>
        </w:rPr>
        <w:t>La Superintendencia de Servicios Públicos Domiciliarios en adelante Superservicios, ubicada en la Carrera 18 No. 84-35 en la ciudad de Bogotá D.C, identificada con NIT. 800.250.984-6, en cumplimiento de lo establecido en la Ley 1581 de 2012, "Por el cual se dictan disposiciones generales para la protección de Datos Personales" y de conformidad con lo señalado en el Decreto 1074 de 2015 que incorpora en sus capítulos 25 y 26 el Decreto 1377 de 2013 y demás normas concordantes sobre protección de Datos Personales, le informa que la entidad será la responsable del tratamiento de sus datos personales y, en tal virtud, podrá recolectar, almacenar, usar, circular, suprimir, actualizar y en general, tratar sus datos personales que no sean de naturaleza pública.</w:t>
      </w:r>
    </w:p>
    <w:p w14:paraId="2B44353E" w14:textId="77777777" w:rsidR="00EF1E32" w:rsidRPr="008F5513" w:rsidRDefault="00EF1E32" w:rsidP="00EF1E32">
      <w:pPr>
        <w:spacing w:line="276" w:lineRule="auto"/>
        <w:ind w:right="48"/>
        <w:jc w:val="both"/>
        <w:rPr>
          <w:rFonts w:ascii="Verdana" w:hAnsi="Verdana" w:cs="Arial"/>
          <w:color w:val="000000" w:themeColor="text1"/>
        </w:rPr>
      </w:pPr>
    </w:p>
    <w:p w14:paraId="72BB5EB1" w14:textId="77777777" w:rsidR="00EF1E32" w:rsidRPr="008F5513" w:rsidRDefault="00EF1E32" w:rsidP="00EF1E32">
      <w:pPr>
        <w:spacing w:line="276" w:lineRule="auto"/>
        <w:ind w:right="48"/>
        <w:jc w:val="both"/>
        <w:rPr>
          <w:rFonts w:ascii="Verdana" w:hAnsi="Verdana" w:cs="Arial"/>
          <w:color w:val="000000" w:themeColor="text1"/>
        </w:rPr>
      </w:pPr>
      <w:r w:rsidRPr="008F5513">
        <w:rPr>
          <w:rFonts w:ascii="Verdana" w:hAnsi="Verdana" w:cs="Arial"/>
          <w:color w:val="000000" w:themeColor="text1"/>
        </w:rPr>
        <w:t xml:space="preserve">Se le informa que usted no está obligado a suministrar sus datos personales sensibles, como los que se describen a continuación, sin embargo, la entidad necesita su autorización libre, expresa y voluntaria para tratarlos con las finalidades descritas en el presente documento </w:t>
      </w:r>
      <w:r w:rsidRPr="008F5513">
        <w:rPr>
          <w:rFonts w:ascii="Verdana" w:hAnsi="Verdana" w:cs="Arial"/>
          <w:i/>
          <w:color w:val="000000" w:themeColor="text1"/>
        </w:rPr>
        <w:t>(Por favor marque con “X” cada casilla, si acepta o no acepta)</w:t>
      </w:r>
      <w:r w:rsidRPr="008F5513">
        <w:rPr>
          <w:rFonts w:ascii="Verdana" w:hAnsi="Verdana" w:cs="Arial"/>
          <w:color w:val="000000" w:themeColor="text1"/>
        </w:rPr>
        <w:t xml:space="preserve">: </w:t>
      </w:r>
    </w:p>
    <w:p w14:paraId="192C9DF8" w14:textId="77777777" w:rsidR="00EF1E32" w:rsidRPr="008F5513" w:rsidRDefault="00EF1E32" w:rsidP="00EF1E32">
      <w:pPr>
        <w:spacing w:line="276" w:lineRule="auto"/>
        <w:ind w:right="48"/>
        <w:jc w:val="both"/>
        <w:rPr>
          <w:rFonts w:ascii="Verdana" w:hAnsi="Verdana" w:cs="Arial"/>
          <w:color w:val="000000" w:themeColor="text1"/>
        </w:rPr>
      </w:pPr>
    </w:p>
    <w:p w14:paraId="5FB4FBB3" w14:textId="77777777" w:rsidR="00EF1E32" w:rsidRPr="008F5513" w:rsidRDefault="00EF1E32" w:rsidP="00EF1E32">
      <w:pPr>
        <w:spacing w:line="276" w:lineRule="auto"/>
        <w:ind w:right="48"/>
        <w:jc w:val="both"/>
        <w:rPr>
          <w:rFonts w:ascii="Verdana" w:hAnsi="Verdana" w:cs="Arial"/>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0"/>
        <w:gridCol w:w="567"/>
        <w:gridCol w:w="567"/>
      </w:tblGrid>
      <w:tr w:rsidR="00EF1E32" w:rsidRPr="0081292A" w14:paraId="0D3E25A3" w14:textId="77777777" w:rsidTr="00247EBB">
        <w:trPr>
          <w:jc w:val="center"/>
        </w:trPr>
        <w:tc>
          <w:tcPr>
            <w:tcW w:w="6380" w:type="dxa"/>
            <w:vMerge w:val="restart"/>
            <w:vAlign w:val="center"/>
          </w:tcPr>
          <w:p w14:paraId="3D28DC3E" w14:textId="77777777" w:rsidR="00EF1E32" w:rsidRPr="0081292A" w:rsidRDefault="00EF1E32" w:rsidP="00247EBB">
            <w:pPr>
              <w:spacing w:line="276" w:lineRule="auto"/>
              <w:ind w:right="48"/>
              <w:jc w:val="center"/>
              <w:rPr>
                <w:rFonts w:ascii="Verdana" w:hAnsi="Verdana" w:cs="Arial"/>
                <w:b/>
                <w:color w:val="000000" w:themeColor="text1"/>
                <w:sz w:val="16"/>
                <w:szCs w:val="16"/>
              </w:rPr>
            </w:pPr>
            <w:r w:rsidRPr="0081292A">
              <w:rPr>
                <w:rFonts w:ascii="Verdana" w:hAnsi="Verdana" w:cs="Arial"/>
                <w:b/>
                <w:color w:val="000000" w:themeColor="text1"/>
                <w:sz w:val="16"/>
                <w:szCs w:val="16"/>
              </w:rPr>
              <w:t xml:space="preserve">DATOS SENSIBLES </w:t>
            </w:r>
          </w:p>
        </w:tc>
        <w:tc>
          <w:tcPr>
            <w:tcW w:w="1134" w:type="dxa"/>
            <w:gridSpan w:val="2"/>
          </w:tcPr>
          <w:p w14:paraId="639604AC" w14:textId="77777777" w:rsidR="00EF1E32" w:rsidRPr="0081292A" w:rsidRDefault="00EF1E32" w:rsidP="00247EBB">
            <w:pPr>
              <w:spacing w:line="276" w:lineRule="auto"/>
              <w:ind w:right="48"/>
              <w:jc w:val="center"/>
              <w:rPr>
                <w:rFonts w:ascii="Verdana" w:hAnsi="Verdana" w:cs="Arial"/>
                <w:b/>
                <w:color w:val="000000" w:themeColor="text1"/>
                <w:sz w:val="16"/>
                <w:szCs w:val="16"/>
              </w:rPr>
            </w:pPr>
            <w:r w:rsidRPr="0081292A">
              <w:rPr>
                <w:rFonts w:ascii="Verdana" w:hAnsi="Verdana" w:cs="Arial"/>
                <w:b/>
                <w:color w:val="000000" w:themeColor="text1"/>
                <w:sz w:val="16"/>
                <w:szCs w:val="16"/>
              </w:rPr>
              <w:t>ACEPTA</w:t>
            </w:r>
          </w:p>
        </w:tc>
      </w:tr>
      <w:tr w:rsidR="00EF1E32" w:rsidRPr="0081292A" w14:paraId="6132A1B2" w14:textId="77777777" w:rsidTr="00247EBB">
        <w:trPr>
          <w:jc w:val="center"/>
        </w:trPr>
        <w:tc>
          <w:tcPr>
            <w:tcW w:w="6380" w:type="dxa"/>
            <w:vMerge/>
          </w:tcPr>
          <w:p w14:paraId="243687F4" w14:textId="77777777" w:rsidR="00EF1E32" w:rsidRPr="0081292A" w:rsidRDefault="00EF1E32" w:rsidP="00247EBB">
            <w:pPr>
              <w:spacing w:line="276" w:lineRule="auto"/>
              <w:ind w:right="48"/>
              <w:jc w:val="center"/>
              <w:rPr>
                <w:rFonts w:ascii="Verdana" w:hAnsi="Verdana" w:cs="Arial"/>
                <w:b/>
                <w:color w:val="000000" w:themeColor="text1"/>
                <w:sz w:val="16"/>
                <w:szCs w:val="16"/>
              </w:rPr>
            </w:pPr>
          </w:p>
        </w:tc>
        <w:tc>
          <w:tcPr>
            <w:tcW w:w="567" w:type="dxa"/>
          </w:tcPr>
          <w:p w14:paraId="5B0A55C9" w14:textId="77777777" w:rsidR="00EF1E32" w:rsidRPr="0081292A" w:rsidRDefault="00EF1E32" w:rsidP="00247EBB">
            <w:pPr>
              <w:spacing w:line="276" w:lineRule="auto"/>
              <w:ind w:right="48"/>
              <w:jc w:val="center"/>
              <w:rPr>
                <w:rFonts w:ascii="Verdana" w:hAnsi="Verdana" w:cs="Arial"/>
                <w:b/>
                <w:color w:val="000000" w:themeColor="text1"/>
                <w:sz w:val="16"/>
                <w:szCs w:val="16"/>
              </w:rPr>
            </w:pPr>
            <w:r w:rsidRPr="0081292A">
              <w:rPr>
                <w:rFonts w:ascii="Verdana" w:hAnsi="Verdana" w:cs="Arial"/>
                <w:b/>
                <w:color w:val="000000" w:themeColor="text1"/>
                <w:sz w:val="16"/>
                <w:szCs w:val="16"/>
              </w:rPr>
              <w:t>SI</w:t>
            </w:r>
          </w:p>
        </w:tc>
        <w:tc>
          <w:tcPr>
            <w:tcW w:w="567" w:type="dxa"/>
          </w:tcPr>
          <w:p w14:paraId="3689D810" w14:textId="77777777" w:rsidR="00EF1E32" w:rsidRPr="0081292A" w:rsidRDefault="00EF1E32" w:rsidP="00247EBB">
            <w:pPr>
              <w:spacing w:line="276" w:lineRule="auto"/>
              <w:ind w:right="48"/>
              <w:jc w:val="center"/>
              <w:rPr>
                <w:rFonts w:ascii="Verdana" w:hAnsi="Verdana" w:cs="Arial"/>
                <w:b/>
                <w:color w:val="000000" w:themeColor="text1"/>
                <w:sz w:val="16"/>
                <w:szCs w:val="16"/>
              </w:rPr>
            </w:pPr>
            <w:r w:rsidRPr="0081292A">
              <w:rPr>
                <w:rFonts w:ascii="Verdana" w:hAnsi="Verdana" w:cs="Arial"/>
                <w:b/>
                <w:color w:val="000000" w:themeColor="text1"/>
                <w:sz w:val="16"/>
                <w:szCs w:val="16"/>
              </w:rPr>
              <w:t>NO</w:t>
            </w:r>
          </w:p>
        </w:tc>
      </w:tr>
      <w:tr w:rsidR="00EF1E32" w:rsidRPr="0081292A" w14:paraId="3CE9EFEC" w14:textId="77777777" w:rsidTr="00247EBB">
        <w:trPr>
          <w:trHeight w:val="136"/>
          <w:jc w:val="center"/>
        </w:trPr>
        <w:tc>
          <w:tcPr>
            <w:tcW w:w="6380" w:type="dxa"/>
          </w:tcPr>
          <w:p w14:paraId="6E72193B" w14:textId="77777777" w:rsidR="00EF1E32" w:rsidRPr="0081292A" w:rsidRDefault="00EF1E32" w:rsidP="00247EBB">
            <w:pPr>
              <w:spacing w:line="276" w:lineRule="auto"/>
              <w:ind w:left="27" w:right="48"/>
              <w:jc w:val="both"/>
              <w:rPr>
                <w:rFonts w:ascii="Verdana" w:hAnsi="Verdana" w:cs="Arial"/>
                <w:i/>
                <w:color w:val="000000" w:themeColor="text1"/>
                <w:sz w:val="16"/>
                <w:szCs w:val="16"/>
              </w:rPr>
            </w:pPr>
            <w:r w:rsidRPr="0081292A">
              <w:rPr>
                <w:rFonts w:ascii="Verdana" w:hAnsi="Verdana" w:cs="Arial"/>
                <w:i/>
                <w:color w:val="000000" w:themeColor="text1"/>
                <w:sz w:val="16"/>
                <w:szCs w:val="16"/>
              </w:rPr>
              <w:t xml:space="preserve">La </w:t>
            </w:r>
            <w:proofErr w:type="spellStart"/>
            <w:r w:rsidRPr="0081292A">
              <w:rPr>
                <w:rFonts w:ascii="Verdana" w:hAnsi="Verdana" w:cs="Arial"/>
                <w:i/>
                <w:color w:val="000000" w:themeColor="text1"/>
                <w:sz w:val="16"/>
                <w:szCs w:val="16"/>
              </w:rPr>
              <w:t>acreditacion</w:t>
            </w:r>
            <w:proofErr w:type="spellEnd"/>
            <w:r w:rsidRPr="0081292A">
              <w:rPr>
                <w:rFonts w:ascii="Verdana" w:hAnsi="Verdana" w:cs="Arial"/>
                <w:i/>
                <w:color w:val="000000" w:themeColor="text1"/>
                <w:sz w:val="16"/>
                <w:szCs w:val="16"/>
              </w:rPr>
              <w:t xml:space="preserve"> de mujer cabeza de familia o víctima de violencia intrafamiliar empresa y/o entidad que representa</w:t>
            </w:r>
          </w:p>
        </w:tc>
        <w:tc>
          <w:tcPr>
            <w:tcW w:w="567" w:type="dxa"/>
          </w:tcPr>
          <w:p w14:paraId="2A3ED808"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c>
          <w:tcPr>
            <w:tcW w:w="567" w:type="dxa"/>
          </w:tcPr>
          <w:p w14:paraId="47F27E73"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r>
      <w:tr w:rsidR="00EF1E32" w:rsidRPr="0081292A" w14:paraId="09A129C4" w14:textId="77777777" w:rsidTr="00247EBB">
        <w:trPr>
          <w:jc w:val="center"/>
        </w:trPr>
        <w:tc>
          <w:tcPr>
            <w:tcW w:w="6380" w:type="dxa"/>
          </w:tcPr>
          <w:p w14:paraId="75A60B05" w14:textId="77777777" w:rsidR="00EF1E32" w:rsidRPr="0081292A" w:rsidRDefault="00EF1E32" w:rsidP="00247EBB">
            <w:pPr>
              <w:spacing w:line="276" w:lineRule="auto"/>
              <w:ind w:left="27" w:right="48"/>
              <w:jc w:val="both"/>
              <w:rPr>
                <w:rFonts w:ascii="Verdana" w:hAnsi="Verdana" w:cs="Arial"/>
                <w:i/>
                <w:color w:val="000000" w:themeColor="text1"/>
                <w:sz w:val="16"/>
                <w:szCs w:val="16"/>
              </w:rPr>
            </w:pPr>
            <w:r w:rsidRPr="0081292A">
              <w:rPr>
                <w:rFonts w:ascii="Verdana" w:hAnsi="Verdana" w:cs="Arial"/>
                <w:i/>
                <w:color w:val="000000" w:themeColor="text1"/>
                <w:sz w:val="16"/>
                <w:szCs w:val="16"/>
              </w:rPr>
              <w:t>La acreditación de persona mayor no beneficiaria de pensión de vejez, familiar o de sobrevivencia.</w:t>
            </w:r>
          </w:p>
        </w:tc>
        <w:tc>
          <w:tcPr>
            <w:tcW w:w="567" w:type="dxa"/>
          </w:tcPr>
          <w:p w14:paraId="7E01BA4B"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c>
          <w:tcPr>
            <w:tcW w:w="567" w:type="dxa"/>
          </w:tcPr>
          <w:p w14:paraId="2354DCA3"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r>
      <w:tr w:rsidR="00EF1E32" w:rsidRPr="0081292A" w14:paraId="5B514D5F" w14:textId="77777777" w:rsidTr="00247EBB">
        <w:trPr>
          <w:jc w:val="center"/>
        </w:trPr>
        <w:tc>
          <w:tcPr>
            <w:tcW w:w="6380" w:type="dxa"/>
          </w:tcPr>
          <w:p w14:paraId="06CC01CC" w14:textId="77777777" w:rsidR="00EF1E32" w:rsidRPr="0081292A" w:rsidRDefault="00EF1E32" w:rsidP="00247EBB">
            <w:pPr>
              <w:spacing w:line="276" w:lineRule="auto"/>
              <w:ind w:left="27" w:right="48"/>
              <w:jc w:val="both"/>
              <w:rPr>
                <w:rFonts w:ascii="Verdana" w:hAnsi="Verdana" w:cs="Arial"/>
                <w:color w:val="000000" w:themeColor="text1"/>
                <w:sz w:val="16"/>
                <w:szCs w:val="16"/>
                <w:shd w:val="clear" w:color="auto" w:fill="FFFFFF"/>
              </w:rPr>
            </w:pPr>
            <w:r w:rsidRPr="0081292A">
              <w:rPr>
                <w:rFonts w:ascii="Verdana" w:hAnsi="Verdana" w:cs="Arial"/>
                <w:i/>
                <w:color w:val="000000" w:themeColor="text1"/>
                <w:sz w:val="16"/>
                <w:szCs w:val="16"/>
              </w:rPr>
              <w:t>La pertenencia de la población indígena dentro de su empresa y/o entidad que representa</w:t>
            </w:r>
          </w:p>
        </w:tc>
        <w:tc>
          <w:tcPr>
            <w:tcW w:w="567" w:type="dxa"/>
          </w:tcPr>
          <w:p w14:paraId="5B6DAE6C"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c>
          <w:tcPr>
            <w:tcW w:w="567" w:type="dxa"/>
          </w:tcPr>
          <w:p w14:paraId="19C951BC"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r>
      <w:tr w:rsidR="00EF1E32" w:rsidRPr="0081292A" w14:paraId="245E614D" w14:textId="77777777" w:rsidTr="00247EBB">
        <w:trPr>
          <w:jc w:val="center"/>
        </w:trPr>
        <w:tc>
          <w:tcPr>
            <w:tcW w:w="6380" w:type="dxa"/>
          </w:tcPr>
          <w:p w14:paraId="59121891" w14:textId="77777777" w:rsidR="00EF1E32" w:rsidRPr="0081292A" w:rsidRDefault="00EF1E32" w:rsidP="00247EBB">
            <w:pPr>
              <w:spacing w:line="276" w:lineRule="auto"/>
              <w:ind w:left="27" w:right="48"/>
              <w:jc w:val="both"/>
              <w:rPr>
                <w:rFonts w:ascii="Verdana" w:hAnsi="Verdana" w:cs="Arial"/>
                <w:i/>
                <w:color w:val="000000" w:themeColor="text1"/>
                <w:sz w:val="16"/>
                <w:szCs w:val="16"/>
              </w:rPr>
            </w:pPr>
            <w:r w:rsidRPr="0081292A">
              <w:rPr>
                <w:rFonts w:ascii="Verdana" w:hAnsi="Verdana" w:cs="Arial"/>
                <w:i/>
                <w:color w:val="000000" w:themeColor="text1"/>
                <w:sz w:val="16"/>
                <w:szCs w:val="16"/>
              </w:rPr>
              <w:t xml:space="preserve">La pertenencia de la población </w:t>
            </w:r>
            <w:r w:rsidRPr="0081292A">
              <w:rPr>
                <w:rFonts w:ascii="Verdana" w:hAnsi="Verdana" w:cs="Arial"/>
                <w:i/>
                <w:iCs/>
                <w:color w:val="000000" w:themeColor="text1"/>
                <w:sz w:val="16"/>
                <w:szCs w:val="16"/>
                <w:lang w:eastAsia="es-ES"/>
              </w:rPr>
              <w:t>afrocolombiana raizal</w:t>
            </w:r>
            <w:r w:rsidRPr="0081292A">
              <w:rPr>
                <w:rFonts w:ascii="Verdana" w:hAnsi="Verdana" w:cs="Arial"/>
                <w:i/>
                <w:color w:val="000000" w:themeColor="text1"/>
                <w:sz w:val="16"/>
                <w:szCs w:val="16"/>
              </w:rPr>
              <w:t xml:space="preserve"> dentro de empresa y/o entidad que representa</w:t>
            </w:r>
          </w:p>
        </w:tc>
        <w:tc>
          <w:tcPr>
            <w:tcW w:w="567" w:type="dxa"/>
          </w:tcPr>
          <w:p w14:paraId="26455176"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c>
          <w:tcPr>
            <w:tcW w:w="567" w:type="dxa"/>
          </w:tcPr>
          <w:p w14:paraId="4C52ED17"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r>
      <w:tr w:rsidR="00EF1E32" w:rsidRPr="0081292A" w14:paraId="62B04B54" w14:textId="77777777" w:rsidTr="00247EBB">
        <w:trPr>
          <w:jc w:val="center"/>
        </w:trPr>
        <w:tc>
          <w:tcPr>
            <w:tcW w:w="6380" w:type="dxa"/>
          </w:tcPr>
          <w:p w14:paraId="53C7878F" w14:textId="77777777" w:rsidR="00EF1E32" w:rsidRPr="0081292A" w:rsidRDefault="00EF1E32" w:rsidP="00247EBB">
            <w:pPr>
              <w:spacing w:line="276" w:lineRule="auto"/>
              <w:ind w:left="27" w:right="48"/>
              <w:jc w:val="both"/>
              <w:rPr>
                <w:rFonts w:ascii="Verdana" w:hAnsi="Verdana" w:cs="Arial"/>
                <w:i/>
                <w:color w:val="000000" w:themeColor="text1"/>
                <w:sz w:val="16"/>
                <w:szCs w:val="16"/>
              </w:rPr>
            </w:pPr>
            <w:r w:rsidRPr="0081292A">
              <w:rPr>
                <w:rFonts w:ascii="Verdana" w:hAnsi="Verdana" w:cs="Arial"/>
                <w:i/>
                <w:color w:val="000000" w:themeColor="text1"/>
                <w:sz w:val="16"/>
                <w:szCs w:val="16"/>
              </w:rPr>
              <w:t xml:space="preserve">La pertenencia de la población </w:t>
            </w:r>
            <w:r w:rsidRPr="0081292A">
              <w:rPr>
                <w:rFonts w:ascii="Verdana" w:hAnsi="Verdana" w:cs="Arial"/>
                <w:i/>
                <w:color w:val="000000" w:themeColor="text1"/>
                <w:sz w:val="16"/>
                <w:szCs w:val="16"/>
                <w:lang w:eastAsia="es-ES"/>
              </w:rPr>
              <w:t xml:space="preserve">palenquera </w:t>
            </w:r>
            <w:r w:rsidRPr="0081292A">
              <w:rPr>
                <w:rFonts w:ascii="Verdana" w:hAnsi="Verdana" w:cs="Arial"/>
                <w:i/>
                <w:iCs/>
                <w:color w:val="000000" w:themeColor="text1"/>
                <w:sz w:val="16"/>
                <w:szCs w:val="16"/>
                <w:lang w:eastAsia="es-ES"/>
              </w:rPr>
              <w:t>raizal</w:t>
            </w:r>
            <w:r w:rsidRPr="0081292A">
              <w:rPr>
                <w:rFonts w:ascii="Verdana" w:hAnsi="Verdana" w:cs="Arial"/>
                <w:i/>
                <w:color w:val="000000" w:themeColor="text1"/>
                <w:sz w:val="16"/>
                <w:szCs w:val="16"/>
              </w:rPr>
              <w:t xml:space="preserve"> dentro de empresa y/o entidad que representa</w:t>
            </w:r>
          </w:p>
        </w:tc>
        <w:tc>
          <w:tcPr>
            <w:tcW w:w="567" w:type="dxa"/>
          </w:tcPr>
          <w:p w14:paraId="28A868D2"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c>
          <w:tcPr>
            <w:tcW w:w="567" w:type="dxa"/>
          </w:tcPr>
          <w:p w14:paraId="5FC9FB08"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r>
      <w:tr w:rsidR="00EF1E32" w:rsidRPr="0081292A" w14:paraId="3C4DEB62" w14:textId="77777777" w:rsidTr="00247EBB">
        <w:trPr>
          <w:jc w:val="center"/>
        </w:trPr>
        <w:tc>
          <w:tcPr>
            <w:tcW w:w="6380" w:type="dxa"/>
          </w:tcPr>
          <w:p w14:paraId="2046C529" w14:textId="77777777" w:rsidR="00EF1E32" w:rsidRPr="0081292A" w:rsidRDefault="00EF1E32" w:rsidP="00247EBB">
            <w:pPr>
              <w:spacing w:line="276" w:lineRule="auto"/>
              <w:ind w:left="27" w:right="48"/>
              <w:jc w:val="both"/>
              <w:rPr>
                <w:rFonts w:ascii="Verdana" w:hAnsi="Verdana" w:cs="Arial"/>
                <w:i/>
                <w:color w:val="000000" w:themeColor="text1"/>
                <w:sz w:val="16"/>
                <w:szCs w:val="16"/>
              </w:rPr>
            </w:pPr>
            <w:r w:rsidRPr="0081292A">
              <w:rPr>
                <w:rFonts w:ascii="Verdana" w:hAnsi="Verdana" w:cs="Arial"/>
                <w:i/>
                <w:color w:val="000000" w:themeColor="text1"/>
                <w:sz w:val="16"/>
                <w:szCs w:val="16"/>
              </w:rPr>
              <w:t xml:space="preserve">La pertenencia de la población </w:t>
            </w:r>
            <w:proofErr w:type="spellStart"/>
            <w:r w:rsidRPr="0081292A">
              <w:rPr>
                <w:rFonts w:ascii="Verdana" w:hAnsi="Verdana" w:cs="Arial"/>
                <w:i/>
                <w:color w:val="000000" w:themeColor="text1"/>
                <w:sz w:val="16"/>
                <w:szCs w:val="16"/>
              </w:rPr>
              <w:t>Rrom</w:t>
            </w:r>
            <w:proofErr w:type="spellEnd"/>
            <w:r w:rsidRPr="0081292A">
              <w:rPr>
                <w:rFonts w:ascii="Verdana" w:hAnsi="Verdana" w:cs="Arial"/>
                <w:i/>
                <w:color w:val="000000" w:themeColor="text1"/>
                <w:sz w:val="16"/>
                <w:szCs w:val="16"/>
              </w:rPr>
              <w:t>, o gitanas dentro de empresa y/o entidad que representa</w:t>
            </w:r>
          </w:p>
        </w:tc>
        <w:tc>
          <w:tcPr>
            <w:tcW w:w="567" w:type="dxa"/>
          </w:tcPr>
          <w:p w14:paraId="56068218"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c>
          <w:tcPr>
            <w:tcW w:w="567" w:type="dxa"/>
          </w:tcPr>
          <w:p w14:paraId="52B9C881"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r>
      <w:tr w:rsidR="00EF1E32" w:rsidRPr="0081292A" w14:paraId="632B357E" w14:textId="77777777" w:rsidTr="00247EBB">
        <w:trPr>
          <w:jc w:val="center"/>
        </w:trPr>
        <w:tc>
          <w:tcPr>
            <w:tcW w:w="6380" w:type="dxa"/>
          </w:tcPr>
          <w:p w14:paraId="144BE55F" w14:textId="77777777" w:rsidR="00EF1E32" w:rsidRPr="0081292A" w:rsidRDefault="00EF1E32" w:rsidP="00247EBB">
            <w:pPr>
              <w:spacing w:line="276" w:lineRule="auto"/>
              <w:ind w:left="27" w:right="48"/>
              <w:jc w:val="both"/>
              <w:rPr>
                <w:rFonts w:ascii="Verdana" w:hAnsi="Verdana" w:cs="Arial"/>
                <w:color w:val="000000" w:themeColor="text1"/>
                <w:sz w:val="16"/>
                <w:szCs w:val="16"/>
                <w:shd w:val="clear" w:color="auto" w:fill="FFFFFF"/>
              </w:rPr>
            </w:pPr>
            <w:r w:rsidRPr="0081292A">
              <w:rPr>
                <w:rFonts w:ascii="Verdana" w:hAnsi="Verdana" w:cs="Arial"/>
                <w:i/>
                <w:color w:val="000000" w:themeColor="text1"/>
                <w:sz w:val="16"/>
                <w:szCs w:val="16"/>
              </w:rPr>
              <w:t xml:space="preserve">La pertenencia de la población </w:t>
            </w:r>
            <w:r w:rsidRPr="0081292A">
              <w:rPr>
                <w:rFonts w:ascii="Verdana" w:hAnsi="Verdana" w:cs="Arial"/>
                <w:color w:val="000000" w:themeColor="text1"/>
                <w:sz w:val="16"/>
                <w:szCs w:val="16"/>
                <w:lang w:eastAsia="es-ES"/>
              </w:rPr>
              <w:t>persona en proceso de reintegración o reincorporación.</w:t>
            </w:r>
          </w:p>
        </w:tc>
        <w:tc>
          <w:tcPr>
            <w:tcW w:w="567" w:type="dxa"/>
          </w:tcPr>
          <w:p w14:paraId="3EAB2E06"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c>
          <w:tcPr>
            <w:tcW w:w="567" w:type="dxa"/>
          </w:tcPr>
          <w:p w14:paraId="48118514"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r>
    </w:tbl>
    <w:p w14:paraId="0BB00BD4" w14:textId="77777777" w:rsidR="00EF1E32" w:rsidRPr="008F5513" w:rsidRDefault="00EF1E32" w:rsidP="00EF1E32">
      <w:pPr>
        <w:spacing w:line="276" w:lineRule="auto"/>
        <w:ind w:right="48"/>
        <w:jc w:val="both"/>
        <w:rPr>
          <w:rFonts w:ascii="Verdana" w:hAnsi="Verdana" w:cs="Arial"/>
          <w:color w:val="000000" w:themeColor="text1"/>
        </w:rPr>
      </w:pPr>
    </w:p>
    <w:p w14:paraId="7BC26A73" w14:textId="77777777" w:rsidR="00EF1E32" w:rsidRPr="008F5513" w:rsidRDefault="00EF1E32" w:rsidP="00EF1E32">
      <w:pPr>
        <w:spacing w:line="276" w:lineRule="auto"/>
        <w:ind w:right="48"/>
        <w:jc w:val="both"/>
        <w:rPr>
          <w:rFonts w:ascii="Verdana" w:hAnsi="Verdana" w:cs="Arial"/>
          <w:color w:val="000000" w:themeColor="text1"/>
        </w:rPr>
      </w:pPr>
    </w:p>
    <w:p w14:paraId="3CE26BD4" w14:textId="5D1FE995" w:rsidR="00EF1E32" w:rsidRPr="008F5513" w:rsidRDefault="00EF1E32" w:rsidP="00EF1E32">
      <w:pPr>
        <w:spacing w:line="276" w:lineRule="auto"/>
        <w:ind w:right="48"/>
        <w:jc w:val="both"/>
        <w:rPr>
          <w:rFonts w:ascii="Verdana" w:hAnsi="Verdana" w:cs="Arial"/>
          <w:color w:val="000000" w:themeColor="text1"/>
        </w:rPr>
      </w:pPr>
      <w:r w:rsidRPr="008F5513">
        <w:rPr>
          <w:rFonts w:ascii="Verdana" w:hAnsi="Verdana" w:cs="Arial"/>
          <w:color w:val="000000" w:themeColor="text1"/>
        </w:rPr>
        <w:t xml:space="preserve">Además de los datos sensibles, la entidad necesita su autorización para tratar sus otros datos personales con las siguientes finalidades: </w:t>
      </w:r>
      <w:r w:rsidRPr="008F5513">
        <w:rPr>
          <w:rFonts w:ascii="Verdana" w:hAnsi="Verdana" w:cs="Arial"/>
          <w:i/>
          <w:color w:val="000000" w:themeColor="text1"/>
        </w:rPr>
        <w:t>(Por favor marque con “X” cada casilla, dependiendo del grupo de interés, si acepta o no acepta):</w:t>
      </w:r>
      <w:r w:rsidRPr="008F5513">
        <w:rPr>
          <w:rFonts w:ascii="Verdana" w:hAnsi="Verdana" w:cs="Arial"/>
          <w:color w:val="000000" w:themeColor="text1"/>
        </w:rPr>
        <w:t xml:space="preserve"> </w:t>
      </w:r>
    </w:p>
    <w:p w14:paraId="554F7DDB" w14:textId="77777777" w:rsidR="00EF1E32" w:rsidRPr="008F5513" w:rsidRDefault="00EF1E32" w:rsidP="00EF1E32">
      <w:pPr>
        <w:spacing w:line="276" w:lineRule="auto"/>
        <w:ind w:right="48"/>
        <w:jc w:val="both"/>
        <w:rPr>
          <w:rFonts w:ascii="Verdana" w:hAnsi="Verdana" w:cs="Arial"/>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67"/>
        <w:gridCol w:w="651"/>
        <w:gridCol w:w="652"/>
      </w:tblGrid>
      <w:tr w:rsidR="00EF1E32" w:rsidRPr="0081292A" w14:paraId="1A8EC8E1" w14:textId="77777777" w:rsidTr="00247EBB">
        <w:trPr>
          <w:trHeight w:val="242"/>
          <w:jc w:val="center"/>
        </w:trPr>
        <w:tc>
          <w:tcPr>
            <w:tcW w:w="7667" w:type="dxa"/>
            <w:vMerge w:val="restart"/>
            <w:vAlign w:val="center"/>
          </w:tcPr>
          <w:p w14:paraId="659C0C3A" w14:textId="77777777" w:rsidR="00EF1E32" w:rsidRPr="0081292A" w:rsidRDefault="00EF1E32" w:rsidP="00247EBB">
            <w:pPr>
              <w:spacing w:line="276" w:lineRule="auto"/>
              <w:ind w:right="48"/>
              <w:jc w:val="center"/>
              <w:rPr>
                <w:rFonts w:ascii="Verdana" w:hAnsi="Verdana" w:cs="Arial"/>
                <w:b/>
                <w:color w:val="000000" w:themeColor="text1"/>
                <w:sz w:val="16"/>
                <w:szCs w:val="16"/>
              </w:rPr>
            </w:pPr>
            <w:r w:rsidRPr="0081292A">
              <w:rPr>
                <w:rFonts w:ascii="Verdana" w:hAnsi="Verdana" w:cs="Arial"/>
                <w:b/>
                <w:color w:val="000000" w:themeColor="text1"/>
                <w:sz w:val="16"/>
                <w:szCs w:val="16"/>
              </w:rPr>
              <w:t xml:space="preserve">FINALIDAD DE TRATAMIENTO DE LOS DATOS </w:t>
            </w:r>
          </w:p>
        </w:tc>
        <w:tc>
          <w:tcPr>
            <w:tcW w:w="1303" w:type="dxa"/>
            <w:gridSpan w:val="2"/>
          </w:tcPr>
          <w:p w14:paraId="2E8E0CD3" w14:textId="77777777" w:rsidR="00EF1E32" w:rsidRPr="0081292A" w:rsidRDefault="00EF1E32" w:rsidP="00247EBB">
            <w:pPr>
              <w:spacing w:line="276" w:lineRule="auto"/>
              <w:ind w:right="48"/>
              <w:jc w:val="both"/>
              <w:rPr>
                <w:rFonts w:ascii="Verdana" w:hAnsi="Verdana" w:cs="Arial"/>
                <w:color w:val="000000" w:themeColor="text1"/>
                <w:sz w:val="16"/>
                <w:szCs w:val="16"/>
              </w:rPr>
            </w:pPr>
            <w:r w:rsidRPr="0081292A">
              <w:rPr>
                <w:rFonts w:ascii="Verdana" w:hAnsi="Verdana" w:cs="Arial"/>
                <w:color w:val="000000" w:themeColor="text1"/>
                <w:sz w:val="16"/>
                <w:szCs w:val="16"/>
              </w:rPr>
              <w:t>ACEPTA</w:t>
            </w:r>
          </w:p>
        </w:tc>
      </w:tr>
      <w:tr w:rsidR="00EF1E32" w:rsidRPr="0081292A" w14:paraId="61D1D51C" w14:textId="77777777" w:rsidTr="00247EBB">
        <w:trPr>
          <w:trHeight w:val="255"/>
          <w:jc w:val="center"/>
        </w:trPr>
        <w:tc>
          <w:tcPr>
            <w:tcW w:w="7667" w:type="dxa"/>
            <w:vMerge/>
          </w:tcPr>
          <w:p w14:paraId="72BD2B7D" w14:textId="77777777" w:rsidR="00EF1E32" w:rsidRPr="0081292A" w:rsidRDefault="00EF1E32" w:rsidP="00247EBB">
            <w:pPr>
              <w:spacing w:line="276" w:lineRule="auto"/>
              <w:ind w:right="48"/>
              <w:jc w:val="center"/>
              <w:rPr>
                <w:rFonts w:ascii="Verdana" w:hAnsi="Verdana" w:cs="Arial"/>
                <w:b/>
                <w:color w:val="000000" w:themeColor="text1"/>
                <w:sz w:val="16"/>
                <w:szCs w:val="16"/>
              </w:rPr>
            </w:pPr>
          </w:p>
        </w:tc>
        <w:tc>
          <w:tcPr>
            <w:tcW w:w="651" w:type="dxa"/>
          </w:tcPr>
          <w:p w14:paraId="5E3A4CC0" w14:textId="77777777" w:rsidR="00EF1E32" w:rsidRPr="0081292A" w:rsidRDefault="00EF1E32" w:rsidP="00247EBB">
            <w:pPr>
              <w:spacing w:line="276" w:lineRule="auto"/>
              <w:ind w:right="48"/>
              <w:jc w:val="center"/>
              <w:rPr>
                <w:rFonts w:ascii="Verdana" w:hAnsi="Verdana" w:cs="Arial"/>
                <w:b/>
                <w:color w:val="000000" w:themeColor="text1"/>
                <w:sz w:val="16"/>
                <w:szCs w:val="16"/>
              </w:rPr>
            </w:pPr>
            <w:r w:rsidRPr="0081292A">
              <w:rPr>
                <w:rFonts w:ascii="Verdana" w:hAnsi="Verdana" w:cs="Arial"/>
                <w:b/>
                <w:color w:val="000000" w:themeColor="text1"/>
                <w:sz w:val="16"/>
                <w:szCs w:val="16"/>
              </w:rPr>
              <w:t>SI</w:t>
            </w:r>
          </w:p>
        </w:tc>
        <w:tc>
          <w:tcPr>
            <w:tcW w:w="652" w:type="dxa"/>
          </w:tcPr>
          <w:p w14:paraId="7D9F42C7" w14:textId="77777777" w:rsidR="00EF1E32" w:rsidRPr="0081292A" w:rsidRDefault="00EF1E32" w:rsidP="00247EBB">
            <w:pPr>
              <w:spacing w:line="276" w:lineRule="auto"/>
              <w:ind w:right="48"/>
              <w:jc w:val="center"/>
              <w:rPr>
                <w:rFonts w:ascii="Verdana" w:hAnsi="Verdana" w:cs="Arial"/>
                <w:b/>
                <w:color w:val="000000" w:themeColor="text1"/>
                <w:sz w:val="16"/>
                <w:szCs w:val="16"/>
              </w:rPr>
            </w:pPr>
            <w:r w:rsidRPr="0081292A">
              <w:rPr>
                <w:rFonts w:ascii="Verdana" w:hAnsi="Verdana" w:cs="Arial"/>
                <w:b/>
                <w:color w:val="000000" w:themeColor="text1"/>
                <w:sz w:val="16"/>
                <w:szCs w:val="16"/>
              </w:rPr>
              <w:t>NO</w:t>
            </w:r>
          </w:p>
        </w:tc>
      </w:tr>
      <w:tr w:rsidR="00EF1E32" w:rsidRPr="0081292A" w14:paraId="1E1CBB39" w14:textId="77777777" w:rsidTr="00247EBB">
        <w:trPr>
          <w:trHeight w:val="255"/>
          <w:jc w:val="center"/>
        </w:trPr>
        <w:tc>
          <w:tcPr>
            <w:tcW w:w="7667" w:type="dxa"/>
          </w:tcPr>
          <w:p w14:paraId="49E98716" w14:textId="77777777" w:rsidR="00EF1E32" w:rsidRPr="0081292A" w:rsidRDefault="00EF1E32" w:rsidP="00247EBB">
            <w:pPr>
              <w:spacing w:line="276" w:lineRule="auto"/>
              <w:ind w:right="48"/>
              <w:rPr>
                <w:rFonts w:ascii="Verdana" w:hAnsi="Verdana" w:cs="Arial"/>
                <w:b/>
                <w:color w:val="000000" w:themeColor="text1"/>
                <w:sz w:val="16"/>
                <w:szCs w:val="16"/>
              </w:rPr>
            </w:pPr>
            <w:r w:rsidRPr="0081292A">
              <w:rPr>
                <w:rFonts w:ascii="Verdana" w:hAnsi="Verdana" w:cs="Arial"/>
                <w:i/>
                <w:color w:val="000000" w:themeColor="text1"/>
                <w:sz w:val="16"/>
                <w:szCs w:val="16"/>
              </w:rPr>
              <w:t>Hacer efectivo el factor de desempate</w:t>
            </w:r>
          </w:p>
        </w:tc>
        <w:tc>
          <w:tcPr>
            <w:tcW w:w="651" w:type="dxa"/>
          </w:tcPr>
          <w:p w14:paraId="1EF030C2" w14:textId="77777777" w:rsidR="00EF1E32" w:rsidRPr="0081292A" w:rsidRDefault="00EF1E32" w:rsidP="00247EBB">
            <w:pPr>
              <w:spacing w:line="276" w:lineRule="auto"/>
              <w:ind w:right="48"/>
              <w:jc w:val="center"/>
              <w:rPr>
                <w:rFonts w:ascii="Verdana" w:hAnsi="Verdana" w:cs="Arial"/>
                <w:b/>
                <w:color w:val="000000" w:themeColor="text1"/>
                <w:sz w:val="16"/>
                <w:szCs w:val="16"/>
              </w:rPr>
            </w:pPr>
          </w:p>
        </w:tc>
        <w:tc>
          <w:tcPr>
            <w:tcW w:w="652" w:type="dxa"/>
          </w:tcPr>
          <w:p w14:paraId="7F8B4D2D" w14:textId="77777777" w:rsidR="00EF1E32" w:rsidRPr="0081292A" w:rsidRDefault="00EF1E32" w:rsidP="00247EBB">
            <w:pPr>
              <w:spacing w:line="276" w:lineRule="auto"/>
              <w:ind w:right="48"/>
              <w:jc w:val="center"/>
              <w:rPr>
                <w:rFonts w:ascii="Verdana" w:hAnsi="Verdana" w:cs="Arial"/>
                <w:b/>
                <w:color w:val="000000" w:themeColor="text1"/>
                <w:sz w:val="16"/>
                <w:szCs w:val="16"/>
              </w:rPr>
            </w:pPr>
          </w:p>
        </w:tc>
      </w:tr>
      <w:tr w:rsidR="00EF1E32" w:rsidRPr="0081292A" w14:paraId="78891CF7" w14:textId="77777777" w:rsidTr="00247EBB">
        <w:trPr>
          <w:trHeight w:val="132"/>
          <w:jc w:val="center"/>
        </w:trPr>
        <w:tc>
          <w:tcPr>
            <w:tcW w:w="7667" w:type="dxa"/>
          </w:tcPr>
          <w:p w14:paraId="4F47478F" w14:textId="77777777" w:rsidR="00EF1E32" w:rsidRPr="0081292A" w:rsidRDefault="00EF1E32" w:rsidP="00247EBB">
            <w:pPr>
              <w:spacing w:line="276" w:lineRule="auto"/>
              <w:ind w:left="27" w:right="48"/>
              <w:jc w:val="both"/>
              <w:rPr>
                <w:rFonts w:ascii="Verdana" w:hAnsi="Verdana" w:cs="Arial"/>
                <w:i/>
                <w:color w:val="000000" w:themeColor="text1"/>
                <w:sz w:val="16"/>
                <w:szCs w:val="16"/>
              </w:rPr>
            </w:pPr>
            <w:r w:rsidRPr="0081292A">
              <w:rPr>
                <w:rFonts w:ascii="Verdana" w:hAnsi="Verdana" w:cs="Arial"/>
                <w:i/>
                <w:color w:val="000000" w:themeColor="text1"/>
                <w:sz w:val="16"/>
                <w:szCs w:val="16"/>
              </w:rPr>
              <w:t>Efectuar las gestiones pertinentes para el desarrollo del contrato en lo que tiene que ver con el cumplimiento del objeto del contrato celebrado con la Superservicios.</w:t>
            </w:r>
          </w:p>
        </w:tc>
        <w:tc>
          <w:tcPr>
            <w:tcW w:w="651" w:type="dxa"/>
          </w:tcPr>
          <w:p w14:paraId="7C910838"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c>
          <w:tcPr>
            <w:tcW w:w="652" w:type="dxa"/>
          </w:tcPr>
          <w:p w14:paraId="62F5534A"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r>
      <w:tr w:rsidR="00EF1E32" w:rsidRPr="0081292A" w14:paraId="2C66FF90" w14:textId="77777777" w:rsidTr="00247EBB">
        <w:trPr>
          <w:trHeight w:val="242"/>
          <w:jc w:val="center"/>
        </w:trPr>
        <w:tc>
          <w:tcPr>
            <w:tcW w:w="7667" w:type="dxa"/>
          </w:tcPr>
          <w:p w14:paraId="3F291CD4" w14:textId="77777777" w:rsidR="00EF1E32" w:rsidRPr="0081292A" w:rsidRDefault="00EF1E32" w:rsidP="00247EBB">
            <w:pPr>
              <w:spacing w:line="276" w:lineRule="auto"/>
              <w:ind w:left="27" w:right="48"/>
              <w:jc w:val="both"/>
              <w:rPr>
                <w:rFonts w:ascii="Verdana" w:hAnsi="Verdana" w:cs="Arial"/>
                <w:i/>
                <w:color w:val="000000" w:themeColor="text1"/>
                <w:sz w:val="16"/>
                <w:szCs w:val="16"/>
                <w:lang w:eastAsia="ar-SA"/>
              </w:rPr>
            </w:pPr>
            <w:r w:rsidRPr="0081292A">
              <w:rPr>
                <w:rFonts w:ascii="Verdana" w:hAnsi="Verdana" w:cs="Arial"/>
                <w:i/>
                <w:color w:val="000000" w:themeColor="text1"/>
                <w:sz w:val="16"/>
                <w:szCs w:val="16"/>
                <w:lang w:eastAsia="ar-SA"/>
              </w:rPr>
              <w:t>Gestionar trámites (solicitudes, quejas, reclamos).</w:t>
            </w:r>
          </w:p>
        </w:tc>
        <w:tc>
          <w:tcPr>
            <w:tcW w:w="651" w:type="dxa"/>
          </w:tcPr>
          <w:p w14:paraId="2743B67A"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c>
          <w:tcPr>
            <w:tcW w:w="652" w:type="dxa"/>
          </w:tcPr>
          <w:p w14:paraId="6BBC2868"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r>
      <w:tr w:rsidR="00EF1E32" w:rsidRPr="0081292A" w14:paraId="3B4AEDD3" w14:textId="77777777" w:rsidTr="00247EBB">
        <w:trPr>
          <w:trHeight w:val="729"/>
          <w:jc w:val="center"/>
        </w:trPr>
        <w:tc>
          <w:tcPr>
            <w:tcW w:w="7667" w:type="dxa"/>
          </w:tcPr>
          <w:p w14:paraId="066712CE" w14:textId="77777777" w:rsidR="00EF1E32" w:rsidRPr="0081292A" w:rsidRDefault="00EF1E32" w:rsidP="00247EBB">
            <w:pPr>
              <w:spacing w:line="276" w:lineRule="auto"/>
              <w:ind w:left="27" w:right="48"/>
              <w:jc w:val="both"/>
              <w:rPr>
                <w:rFonts w:ascii="Verdana" w:hAnsi="Verdana" w:cs="Arial"/>
                <w:i/>
                <w:color w:val="000000" w:themeColor="text1"/>
                <w:sz w:val="16"/>
                <w:szCs w:val="16"/>
                <w:lang w:eastAsia="ar-SA"/>
              </w:rPr>
            </w:pPr>
            <w:r w:rsidRPr="0081292A">
              <w:rPr>
                <w:rFonts w:ascii="Verdana" w:hAnsi="Verdana" w:cs="Arial"/>
                <w:i/>
                <w:color w:val="000000" w:themeColor="text1"/>
                <w:sz w:val="16"/>
                <w:szCs w:val="16"/>
                <w:lang w:eastAsia="ar-SA"/>
              </w:rPr>
              <w:t>Contactar</w:t>
            </w:r>
            <w:r w:rsidRPr="0081292A">
              <w:rPr>
                <w:rFonts w:ascii="Verdana" w:hAnsi="Verdana" w:cs="Arial"/>
                <w:i/>
                <w:color w:val="000000" w:themeColor="text1"/>
                <w:sz w:val="16"/>
                <w:szCs w:val="16"/>
              </w:rPr>
              <w:t xml:space="preserve">lo </w:t>
            </w:r>
            <w:r w:rsidRPr="0081292A">
              <w:rPr>
                <w:rFonts w:ascii="Verdana" w:hAnsi="Verdana" w:cs="Arial"/>
                <w:i/>
                <w:color w:val="000000" w:themeColor="text1"/>
                <w:sz w:val="16"/>
                <w:szCs w:val="16"/>
                <w:lang w:eastAsia="ar-SA"/>
              </w:rPr>
              <w:t>a través de correo electrónico para el envío de extractos, estados de cuenta o facturas en relación con las obligaciones derivadas del contrato celebrado entre las partes.</w:t>
            </w:r>
          </w:p>
        </w:tc>
        <w:tc>
          <w:tcPr>
            <w:tcW w:w="651" w:type="dxa"/>
          </w:tcPr>
          <w:p w14:paraId="3B4913FF"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c>
          <w:tcPr>
            <w:tcW w:w="652" w:type="dxa"/>
          </w:tcPr>
          <w:p w14:paraId="7D90E916"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r>
      <w:tr w:rsidR="00EF1E32" w:rsidRPr="0081292A" w14:paraId="7B211B51" w14:textId="77777777" w:rsidTr="00247EBB">
        <w:trPr>
          <w:trHeight w:val="729"/>
          <w:jc w:val="center"/>
        </w:trPr>
        <w:tc>
          <w:tcPr>
            <w:tcW w:w="7667" w:type="dxa"/>
          </w:tcPr>
          <w:p w14:paraId="449282CE" w14:textId="77777777" w:rsidR="00EF1E32" w:rsidRPr="0081292A" w:rsidRDefault="00EF1E32" w:rsidP="00247EBB">
            <w:pPr>
              <w:spacing w:line="276" w:lineRule="auto"/>
              <w:ind w:left="27" w:right="48"/>
              <w:jc w:val="both"/>
              <w:rPr>
                <w:rFonts w:ascii="Verdana" w:hAnsi="Verdana" w:cs="Arial"/>
                <w:i/>
                <w:color w:val="000000" w:themeColor="text1"/>
                <w:sz w:val="16"/>
                <w:szCs w:val="16"/>
              </w:rPr>
            </w:pPr>
            <w:r w:rsidRPr="0081292A">
              <w:rPr>
                <w:rFonts w:ascii="Verdana" w:hAnsi="Verdana" w:cs="Arial"/>
                <w:i/>
                <w:color w:val="000000" w:themeColor="text1"/>
                <w:sz w:val="16"/>
                <w:szCs w:val="16"/>
              </w:rPr>
              <w:t>Compartir su información con las entidades vinculadas, cuando sea necesario en virtud de la gestión administrativa, financiera y fiscal de la organización.</w:t>
            </w:r>
          </w:p>
        </w:tc>
        <w:tc>
          <w:tcPr>
            <w:tcW w:w="651" w:type="dxa"/>
          </w:tcPr>
          <w:p w14:paraId="43B0F9CB"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c>
          <w:tcPr>
            <w:tcW w:w="652" w:type="dxa"/>
          </w:tcPr>
          <w:p w14:paraId="776BBC3B" w14:textId="77777777" w:rsidR="00EF1E32" w:rsidRPr="0081292A" w:rsidRDefault="00EF1E32" w:rsidP="00247EBB">
            <w:pPr>
              <w:spacing w:line="276" w:lineRule="auto"/>
              <w:ind w:right="48"/>
              <w:jc w:val="center"/>
              <w:rPr>
                <w:rFonts w:ascii="Verdana" w:hAnsi="Verdana" w:cs="Arial"/>
                <w:color w:val="000000" w:themeColor="text1"/>
                <w:sz w:val="16"/>
                <w:szCs w:val="16"/>
              </w:rPr>
            </w:pPr>
          </w:p>
        </w:tc>
      </w:tr>
    </w:tbl>
    <w:p w14:paraId="6F3DF510" w14:textId="77777777" w:rsidR="00EF1E32" w:rsidRPr="008F5513" w:rsidRDefault="00EF1E32" w:rsidP="00EF1E32">
      <w:pPr>
        <w:spacing w:line="276" w:lineRule="auto"/>
        <w:ind w:right="48"/>
        <w:rPr>
          <w:rFonts w:ascii="Verdana" w:hAnsi="Verdana" w:cs="Arial"/>
          <w:color w:val="000000" w:themeColor="text1"/>
        </w:rPr>
      </w:pPr>
    </w:p>
    <w:p w14:paraId="36EF5F26" w14:textId="77777777" w:rsidR="00EF1E32" w:rsidRPr="008F5513" w:rsidRDefault="00EF1E32" w:rsidP="00EF1E32">
      <w:pPr>
        <w:spacing w:line="276" w:lineRule="auto"/>
        <w:ind w:right="48"/>
        <w:jc w:val="both"/>
        <w:rPr>
          <w:rFonts w:ascii="Verdana" w:hAnsi="Verdana" w:cs="Arial"/>
          <w:b/>
          <w:color w:val="000000" w:themeColor="text1"/>
        </w:rPr>
      </w:pPr>
      <w:r w:rsidRPr="008F5513">
        <w:rPr>
          <w:rFonts w:ascii="Verdana" w:hAnsi="Verdana" w:cs="Arial"/>
          <w:b/>
          <w:color w:val="000000" w:themeColor="text1"/>
        </w:rPr>
        <w:t>DERECHOS DEL TITULAR</w:t>
      </w:r>
    </w:p>
    <w:p w14:paraId="182203DB" w14:textId="77777777" w:rsidR="00EF1E32" w:rsidRPr="008F5513" w:rsidRDefault="00EF1E32" w:rsidP="00EF1E32">
      <w:pPr>
        <w:spacing w:line="276" w:lineRule="auto"/>
        <w:ind w:right="48"/>
        <w:jc w:val="both"/>
        <w:rPr>
          <w:rFonts w:ascii="Verdana" w:hAnsi="Verdana" w:cs="Arial"/>
          <w:color w:val="000000" w:themeColor="text1"/>
        </w:rPr>
      </w:pPr>
    </w:p>
    <w:p w14:paraId="0BE14D2C" w14:textId="46649DFB" w:rsidR="00EF1E32" w:rsidRPr="008F5513" w:rsidRDefault="00EF1E32" w:rsidP="00EF1E32">
      <w:pPr>
        <w:spacing w:line="276" w:lineRule="auto"/>
        <w:ind w:right="48"/>
        <w:jc w:val="both"/>
        <w:rPr>
          <w:rFonts w:ascii="Verdana" w:hAnsi="Verdana" w:cs="Arial"/>
          <w:color w:val="000000" w:themeColor="text1"/>
        </w:rPr>
      </w:pPr>
      <w:r w:rsidRPr="008F5513">
        <w:rPr>
          <w:rFonts w:ascii="Verdana" w:hAnsi="Verdana" w:cs="Arial"/>
          <w:color w:val="000000" w:themeColor="text1"/>
        </w:rPr>
        <w:t>Sus derechos como titular del dato son los previstos en la Constitución y en la Ley 1581 de 2012, especialmente los siguientes:</w:t>
      </w:r>
    </w:p>
    <w:p w14:paraId="5D5A4FB3" w14:textId="77777777" w:rsidR="00EF1E32" w:rsidRPr="008F5513" w:rsidRDefault="00EF1E32">
      <w:pPr>
        <w:pStyle w:val="Prrafodelista"/>
        <w:widowControl/>
        <w:numPr>
          <w:ilvl w:val="0"/>
          <w:numId w:val="31"/>
        </w:numPr>
        <w:suppressAutoHyphens w:val="0"/>
        <w:autoSpaceDN/>
        <w:spacing w:line="276" w:lineRule="auto"/>
        <w:ind w:right="48"/>
        <w:jc w:val="both"/>
        <w:textAlignment w:val="auto"/>
        <w:rPr>
          <w:rFonts w:ascii="Verdana" w:hAnsi="Verdana" w:cs="Arial"/>
          <w:color w:val="000000" w:themeColor="text1"/>
        </w:rPr>
      </w:pPr>
      <w:r w:rsidRPr="008F5513">
        <w:rPr>
          <w:rFonts w:ascii="Verdana" w:hAnsi="Verdana" w:cs="Arial"/>
          <w:color w:val="000000" w:themeColor="text1"/>
        </w:rPr>
        <w:t>Acceder en forma gratuita a los datos proporcionados que hayan sido objeto de tratamiento.</w:t>
      </w:r>
    </w:p>
    <w:p w14:paraId="6CB06123" w14:textId="77777777" w:rsidR="00EF1E32" w:rsidRPr="008F5513" w:rsidRDefault="00EF1E32">
      <w:pPr>
        <w:pStyle w:val="Prrafodelista"/>
        <w:widowControl/>
        <w:numPr>
          <w:ilvl w:val="0"/>
          <w:numId w:val="31"/>
        </w:numPr>
        <w:suppressAutoHyphens w:val="0"/>
        <w:autoSpaceDN/>
        <w:spacing w:line="276" w:lineRule="auto"/>
        <w:ind w:right="48"/>
        <w:jc w:val="both"/>
        <w:textAlignment w:val="auto"/>
        <w:rPr>
          <w:rFonts w:ascii="Verdana" w:hAnsi="Verdana" w:cs="Arial"/>
          <w:color w:val="000000" w:themeColor="text1"/>
        </w:rPr>
      </w:pPr>
      <w:r w:rsidRPr="008F5513">
        <w:rPr>
          <w:rFonts w:ascii="Verdana" w:hAnsi="Verdana" w:cs="Arial"/>
          <w:color w:val="000000" w:themeColor="text1"/>
        </w:rPr>
        <w:t>Solicitar la actualización y rectificación de su información frente a datos parciales, inexactos, incompletos, fraccionados, que induzcan a error, o a aquellos cuyo tratamiento esté prohibido o no haya sido autorizado.</w:t>
      </w:r>
    </w:p>
    <w:p w14:paraId="458B771F" w14:textId="77777777" w:rsidR="00EF1E32" w:rsidRPr="008F5513" w:rsidRDefault="00EF1E32">
      <w:pPr>
        <w:pStyle w:val="Prrafodelista"/>
        <w:widowControl/>
        <w:numPr>
          <w:ilvl w:val="0"/>
          <w:numId w:val="31"/>
        </w:numPr>
        <w:suppressAutoHyphens w:val="0"/>
        <w:autoSpaceDN/>
        <w:spacing w:line="276" w:lineRule="auto"/>
        <w:ind w:right="48"/>
        <w:jc w:val="both"/>
        <w:textAlignment w:val="auto"/>
        <w:rPr>
          <w:rFonts w:ascii="Verdana" w:hAnsi="Verdana" w:cs="Arial"/>
          <w:color w:val="000000" w:themeColor="text1"/>
        </w:rPr>
      </w:pPr>
      <w:r w:rsidRPr="008F5513">
        <w:rPr>
          <w:rFonts w:ascii="Verdana" w:hAnsi="Verdana" w:cs="Arial"/>
          <w:color w:val="000000" w:themeColor="text1"/>
        </w:rPr>
        <w:t>Solicitar prueba de la autorización otorgada.</w:t>
      </w:r>
    </w:p>
    <w:p w14:paraId="1265C066" w14:textId="77777777" w:rsidR="00EF1E32" w:rsidRPr="008F5513" w:rsidRDefault="00EF1E32">
      <w:pPr>
        <w:pStyle w:val="Prrafodelista"/>
        <w:widowControl/>
        <w:numPr>
          <w:ilvl w:val="0"/>
          <w:numId w:val="31"/>
        </w:numPr>
        <w:suppressAutoHyphens w:val="0"/>
        <w:autoSpaceDN/>
        <w:spacing w:line="276" w:lineRule="auto"/>
        <w:ind w:right="48"/>
        <w:jc w:val="both"/>
        <w:textAlignment w:val="auto"/>
        <w:rPr>
          <w:rFonts w:ascii="Verdana" w:hAnsi="Verdana" w:cs="Arial"/>
          <w:color w:val="000000" w:themeColor="text1"/>
        </w:rPr>
      </w:pPr>
      <w:r w:rsidRPr="008F5513">
        <w:rPr>
          <w:rFonts w:ascii="Verdana" w:hAnsi="Verdana" w:cs="Arial"/>
          <w:color w:val="000000" w:themeColor="text1"/>
        </w:rPr>
        <w:t>Presentar ante la Superintendencia de Industria y Comercio (SIC) quejas por infracciones a lo dispuesto en la normatividad vigente.</w:t>
      </w:r>
    </w:p>
    <w:p w14:paraId="6492BE40" w14:textId="77777777" w:rsidR="00EF1E32" w:rsidRPr="008F5513" w:rsidRDefault="00EF1E32">
      <w:pPr>
        <w:pStyle w:val="Prrafodelista"/>
        <w:widowControl/>
        <w:numPr>
          <w:ilvl w:val="0"/>
          <w:numId w:val="31"/>
        </w:numPr>
        <w:suppressAutoHyphens w:val="0"/>
        <w:autoSpaceDN/>
        <w:spacing w:line="276" w:lineRule="auto"/>
        <w:ind w:right="48"/>
        <w:jc w:val="both"/>
        <w:textAlignment w:val="auto"/>
        <w:rPr>
          <w:rFonts w:ascii="Verdana" w:hAnsi="Verdana" w:cs="Arial"/>
          <w:color w:val="000000" w:themeColor="text1"/>
        </w:rPr>
      </w:pPr>
      <w:r w:rsidRPr="008F5513">
        <w:rPr>
          <w:rFonts w:ascii="Verdana" w:hAnsi="Verdana" w:cs="Arial"/>
          <w:color w:val="000000" w:themeColor="text1"/>
        </w:rPr>
        <w:t>Revocar la autorización y/o solicitar la supresión del dato, a menos que exista un deber legal o contractual que haga imperativo conservar la información.</w:t>
      </w:r>
    </w:p>
    <w:p w14:paraId="6C999C1A" w14:textId="77777777" w:rsidR="00EF1E32" w:rsidRPr="008F5513" w:rsidRDefault="00EF1E32">
      <w:pPr>
        <w:pStyle w:val="Prrafodelista"/>
        <w:widowControl/>
        <w:numPr>
          <w:ilvl w:val="0"/>
          <w:numId w:val="31"/>
        </w:numPr>
        <w:suppressAutoHyphens w:val="0"/>
        <w:autoSpaceDN/>
        <w:spacing w:line="276" w:lineRule="auto"/>
        <w:ind w:right="48"/>
        <w:jc w:val="both"/>
        <w:textAlignment w:val="auto"/>
        <w:rPr>
          <w:rFonts w:ascii="Verdana" w:hAnsi="Verdana" w:cs="Arial"/>
          <w:color w:val="000000" w:themeColor="text1"/>
        </w:rPr>
      </w:pPr>
      <w:r w:rsidRPr="008F5513">
        <w:rPr>
          <w:rFonts w:ascii="Verdana" w:hAnsi="Verdana" w:cs="Arial"/>
          <w:color w:val="000000" w:themeColor="text1"/>
        </w:rPr>
        <w:t>Abstenerse de responder las preguntas sobre datos sensibles o sobre datos de las niñas y niños y adolescentes.</w:t>
      </w:r>
    </w:p>
    <w:p w14:paraId="5C067F24" w14:textId="77777777" w:rsidR="00EF1E32" w:rsidRPr="008F5513" w:rsidRDefault="00EF1E32" w:rsidP="00EF1E32">
      <w:pPr>
        <w:spacing w:line="276" w:lineRule="auto"/>
        <w:ind w:right="48"/>
        <w:jc w:val="both"/>
        <w:rPr>
          <w:rFonts w:ascii="Verdana" w:hAnsi="Verdana" w:cs="Arial"/>
          <w:color w:val="000000" w:themeColor="text1"/>
        </w:rPr>
      </w:pPr>
    </w:p>
    <w:p w14:paraId="00485EED" w14:textId="77777777" w:rsidR="00EF1E32" w:rsidRPr="008F5513" w:rsidRDefault="00EF1E32" w:rsidP="00EF1E32">
      <w:pPr>
        <w:spacing w:line="276" w:lineRule="auto"/>
        <w:ind w:right="48"/>
        <w:jc w:val="both"/>
        <w:rPr>
          <w:rFonts w:ascii="Verdana" w:eastAsia="Calibri" w:hAnsi="Verdana" w:cs="Arial"/>
          <w:color w:val="000000" w:themeColor="text1"/>
          <w:lang w:val="es-ES" w:eastAsia="en-US"/>
        </w:rPr>
      </w:pPr>
      <w:r w:rsidRPr="008F5513">
        <w:rPr>
          <w:rFonts w:ascii="Verdana" w:eastAsia="Calibri" w:hAnsi="Verdana" w:cs="Arial"/>
          <w:color w:val="000000" w:themeColor="text1"/>
          <w:lang w:val="es-ES" w:eastAsia="en-US"/>
        </w:rPr>
        <w:t xml:space="preserve">Estos derechos los podrá ejercer a través de los canales o medios dispuestos por la Superservicios para la atención al público, la línea de atención telefónica (571) 6913006, el correo electrónico </w:t>
      </w:r>
      <w:hyperlink r:id="rId10" w:history="1">
        <w:r w:rsidRPr="008F5513">
          <w:rPr>
            <w:rFonts w:ascii="Verdana" w:eastAsia="Calibri" w:hAnsi="Verdana" w:cs="Arial"/>
            <w:color w:val="000000" w:themeColor="text1"/>
            <w:lang w:val="es-ES" w:eastAsia="en-US"/>
          </w:rPr>
          <w:t>sspd@superservicios.gov.co</w:t>
        </w:r>
      </w:hyperlink>
      <w:r w:rsidRPr="008F5513">
        <w:rPr>
          <w:rFonts w:ascii="Verdana" w:eastAsia="Calibri" w:hAnsi="Verdana" w:cs="Arial"/>
          <w:color w:val="000000" w:themeColor="text1"/>
          <w:lang w:val="es-ES" w:eastAsia="en-US"/>
        </w:rPr>
        <w:t xml:space="preserve"> y las oficinas de atención al cliente ubicadas en diferentes puntos del país, disponibles de lunes a viernes de 7:00 a.m. a 4:00 p.m., cuya información puede consultar en </w:t>
      </w:r>
      <w:hyperlink r:id="rId11" w:history="1">
        <w:r w:rsidRPr="008F5513">
          <w:rPr>
            <w:rFonts w:ascii="Verdana" w:eastAsia="Calibri" w:hAnsi="Verdana" w:cs="Arial"/>
            <w:color w:val="000000" w:themeColor="text1"/>
            <w:lang w:val="es-ES" w:eastAsia="en-US"/>
          </w:rPr>
          <w:t>www.superservicios.gov.co</w:t>
        </w:r>
      </w:hyperlink>
      <w:r w:rsidRPr="008F5513">
        <w:rPr>
          <w:rFonts w:ascii="Verdana" w:eastAsia="Calibri" w:hAnsi="Verdana" w:cs="Arial"/>
          <w:color w:val="000000" w:themeColor="text1"/>
          <w:lang w:val="es-ES" w:eastAsia="en-US"/>
        </w:rPr>
        <w:t>, para la atención de requerimientos relacionados con el tratamiento de sus datos personales y el ejercicio de los derechos mencionados en esta autorización.</w:t>
      </w:r>
    </w:p>
    <w:p w14:paraId="736E4B37" w14:textId="77777777" w:rsidR="00EF1E32" w:rsidRPr="008F5513" w:rsidRDefault="00EF1E32" w:rsidP="00EF1E32">
      <w:pPr>
        <w:spacing w:line="276" w:lineRule="auto"/>
        <w:ind w:right="48"/>
        <w:jc w:val="both"/>
        <w:rPr>
          <w:rFonts w:ascii="Verdana" w:eastAsia="Calibri" w:hAnsi="Verdana" w:cs="Arial"/>
          <w:color w:val="000000" w:themeColor="text1"/>
          <w:lang w:val="es-ES" w:eastAsia="en-US"/>
        </w:rPr>
      </w:pPr>
    </w:p>
    <w:p w14:paraId="694861C2" w14:textId="77777777" w:rsidR="00EF1E32" w:rsidRPr="008F5513" w:rsidRDefault="00EF1E32" w:rsidP="00EF1E32">
      <w:pPr>
        <w:spacing w:line="276" w:lineRule="auto"/>
        <w:ind w:right="48"/>
        <w:jc w:val="both"/>
        <w:rPr>
          <w:rFonts w:ascii="Verdana" w:eastAsia="Calibri" w:hAnsi="Verdana" w:cs="Arial"/>
          <w:color w:val="000000" w:themeColor="text1"/>
          <w:lang w:val="es-ES" w:eastAsia="en-US"/>
        </w:rPr>
      </w:pPr>
      <w:r w:rsidRPr="008F5513">
        <w:rPr>
          <w:rFonts w:ascii="Verdana" w:eastAsia="Calibri" w:hAnsi="Verdana" w:cs="Arial"/>
          <w:color w:val="000000" w:themeColor="text1"/>
          <w:lang w:val="es-ES" w:eastAsia="en-US"/>
        </w:rPr>
        <w:lastRenderedPageBreak/>
        <w:t>Manifiesto que me informaron que los datos sensibles que se recolectarán serán utilizados para hacer efectivo el criterio de desempate previsto en el pliego de condiciones del proceso en referencia.</w:t>
      </w:r>
    </w:p>
    <w:p w14:paraId="18DB438B" w14:textId="77777777" w:rsidR="00EF1E32" w:rsidRPr="008F5513" w:rsidRDefault="00EF1E32" w:rsidP="00EF1E32">
      <w:pPr>
        <w:spacing w:line="276" w:lineRule="auto"/>
        <w:ind w:right="48"/>
        <w:jc w:val="both"/>
        <w:rPr>
          <w:rFonts w:ascii="Verdana" w:eastAsia="Calibri" w:hAnsi="Verdana" w:cs="Arial"/>
          <w:color w:val="000000" w:themeColor="text1"/>
          <w:lang w:val="es-ES" w:eastAsia="en-US"/>
        </w:rPr>
      </w:pPr>
    </w:p>
    <w:p w14:paraId="2EBAECD6" w14:textId="77777777" w:rsidR="00EF1E32" w:rsidRPr="008F5513" w:rsidRDefault="00EF1E32" w:rsidP="00EF1E32">
      <w:pPr>
        <w:spacing w:line="276" w:lineRule="auto"/>
        <w:ind w:right="48"/>
        <w:jc w:val="both"/>
        <w:rPr>
          <w:rFonts w:ascii="Verdana" w:eastAsia="Calibri" w:hAnsi="Verdana" w:cs="Arial"/>
          <w:color w:val="000000" w:themeColor="text1"/>
          <w:lang w:val="es-ES" w:eastAsia="en-US"/>
        </w:rPr>
      </w:pPr>
      <w:r w:rsidRPr="008F5513">
        <w:rPr>
          <w:rFonts w:ascii="Verdana" w:eastAsia="Calibri" w:hAnsi="Verdana" w:cs="Arial"/>
          <w:color w:val="000000" w:themeColor="text1"/>
          <w:lang w:val="es-ES" w:eastAsia="en-US"/>
        </w:rPr>
        <w:t>Manifiesto como Titular de la información (y como representante del Titular cuando aplique) previa acreditación de la representación), que la información que he suministrado es exacta en todas sus partes, y declaro haber leído, entendido y aceptado, por lo que suscribo de forma libre y voluntaria.</w:t>
      </w:r>
    </w:p>
    <w:p w14:paraId="541C9034" w14:textId="77777777" w:rsidR="00EF1E32" w:rsidRPr="008F5513" w:rsidRDefault="00EF1E32" w:rsidP="00EF1E32">
      <w:pPr>
        <w:spacing w:line="276" w:lineRule="auto"/>
        <w:ind w:right="48"/>
        <w:jc w:val="both"/>
        <w:rPr>
          <w:rFonts w:ascii="Verdana" w:eastAsia="Calibri" w:hAnsi="Verdana" w:cs="Arial"/>
          <w:color w:val="000000" w:themeColor="text1"/>
          <w:lang w:val="es-ES" w:eastAsia="en-US"/>
        </w:rPr>
      </w:pPr>
    </w:p>
    <w:p w14:paraId="66D4F926" w14:textId="77777777" w:rsidR="00EF1E32" w:rsidRPr="008F5513" w:rsidRDefault="00EF1E32" w:rsidP="00EF1E32">
      <w:pPr>
        <w:spacing w:line="276" w:lineRule="auto"/>
        <w:ind w:right="48"/>
        <w:jc w:val="both"/>
        <w:rPr>
          <w:rFonts w:ascii="Verdana" w:eastAsia="Calibri" w:hAnsi="Verdana" w:cs="Arial"/>
          <w:color w:val="000000" w:themeColor="text1"/>
          <w:lang w:val="es-ES" w:eastAsia="en-US"/>
        </w:rPr>
      </w:pPr>
      <w:r w:rsidRPr="008F5513">
        <w:rPr>
          <w:rFonts w:ascii="Verdana" w:eastAsia="Calibri" w:hAnsi="Verdana" w:cs="Arial"/>
          <w:color w:val="000000" w:themeColor="text1"/>
          <w:lang w:val="es-ES" w:eastAsia="en-US"/>
        </w:rPr>
        <w:t xml:space="preserve">Para mayor conocimiento usted puede consultar el Manual de Políticas de Tratamiento de Datos Personales GIC-M-001 en la página web </w:t>
      </w:r>
      <w:hyperlink r:id="rId12" w:history="1">
        <w:r w:rsidRPr="008F5513">
          <w:rPr>
            <w:rFonts w:ascii="Verdana" w:eastAsia="Calibri" w:hAnsi="Verdana" w:cs="Arial"/>
            <w:color w:val="000000" w:themeColor="text1"/>
            <w:lang w:val="es-ES" w:eastAsia="en-US"/>
          </w:rPr>
          <w:t>www.superservicios.gov.co</w:t>
        </w:r>
      </w:hyperlink>
      <w:r w:rsidRPr="008F5513">
        <w:rPr>
          <w:rFonts w:ascii="Verdana" w:eastAsia="Calibri" w:hAnsi="Verdana" w:cs="Arial"/>
          <w:color w:val="000000" w:themeColor="text1"/>
          <w:lang w:val="es-ES" w:eastAsia="en-US"/>
        </w:rPr>
        <w:t>.</w:t>
      </w:r>
    </w:p>
    <w:p w14:paraId="74762A3F" w14:textId="77777777" w:rsidR="00EF1E32" w:rsidRPr="008F5513" w:rsidRDefault="00EF1E32" w:rsidP="00EF1E32">
      <w:pPr>
        <w:spacing w:line="276" w:lineRule="auto"/>
        <w:ind w:right="48"/>
        <w:jc w:val="both"/>
        <w:rPr>
          <w:rFonts w:ascii="Verdana" w:eastAsia="Calibri" w:hAnsi="Verdana" w:cs="Arial"/>
          <w:color w:val="000000" w:themeColor="text1"/>
          <w:lang w:val="es-ES" w:eastAsia="en-US"/>
        </w:rPr>
      </w:pPr>
    </w:p>
    <w:p w14:paraId="743F9736" w14:textId="77777777" w:rsidR="00EF1E32" w:rsidRPr="008F5513" w:rsidRDefault="00EF1E32" w:rsidP="00EF1E32">
      <w:pPr>
        <w:spacing w:line="276" w:lineRule="auto"/>
        <w:ind w:right="48"/>
        <w:rPr>
          <w:rFonts w:ascii="Verdana" w:eastAsia="Calibri" w:hAnsi="Verdana" w:cs="Arial"/>
          <w:color w:val="000000" w:themeColor="text1"/>
          <w:lang w:val="es-ES" w:eastAsia="en-US"/>
        </w:rPr>
      </w:pPr>
      <w:r w:rsidRPr="008F5513">
        <w:rPr>
          <w:rFonts w:ascii="Verdana" w:eastAsia="Calibri" w:hAnsi="Verdana" w:cs="Arial"/>
          <w:b/>
          <w:bCs/>
          <w:color w:val="000000" w:themeColor="text1"/>
          <w:lang w:val="es-ES" w:eastAsia="en-US"/>
        </w:rPr>
        <w:t>Nombre:</w:t>
      </w:r>
      <w:r w:rsidRPr="008F5513">
        <w:rPr>
          <w:rFonts w:ascii="Verdana" w:eastAsia="Calibri" w:hAnsi="Verdana" w:cs="Arial"/>
          <w:color w:val="000000" w:themeColor="text1"/>
          <w:lang w:val="es-ES" w:eastAsia="en-US"/>
        </w:rPr>
        <w:t xml:space="preserve"> [Incluir nombre del titular de la autorización datos sensibles para la autorización de datos]</w:t>
      </w:r>
    </w:p>
    <w:p w14:paraId="4698FB36" w14:textId="77777777" w:rsidR="00EF1E32" w:rsidRPr="008F5513" w:rsidRDefault="00EF1E32" w:rsidP="00EF1E32">
      <w:pPr>
        <w:spacing w:line="276" w:lineRule="auto"/>
        <w:ind w:right="48"/>
        <w:rPr>
          <w:rFonts w:ascii="Verdana" w:eastAsia="Calibri" w:hAnsi="Verdana" w:cs="Arial"/>
          <w:b/>
          <w:bCs/>
          <w:color w:val="000000" w:themeColor="text1"/>
          <w:lang w:val="es-ES" w:eastAsia="en-US"/>
        </w:rPr>
      </w:pPr>
      <w:r w:rsidRPr="008F5513">
        <w:rPr>
          <w:rFonts w:ascii="Verdana" w:eastAsia="Calibri" w:hAnsi="Verdana" w:cs="Arial"/>
          <w:b/>
          <w:bCs/>
          <w:color w:val="000000" w:themeColor="text1"/>
          <w:lang w:val="es-ES" w:eastAsia="en-US"/>
        </w:rPr>
        <w:t xml:space="preserve">Nombre de la entidad que representa </w:t>
      </w:r>
      <w:r w:rsidRPr="008F5513">
        <w:rPr>
          <w:rFonts w:ascii="Verdana" w:eastAsia="Calibri" w:hAnsi="Verdana" w:cs="Arial"/>
          <w:color w:val="000000" w:themeColor="text1"/>
          <w:lang w:val="es-ES" w:eastAsia="en-US"/>
        </w:rPr>
        <w:t>(Cuando aplique)</w:t>
      </w:r>
    </w:p>
    <w:p w14:paraId="75EA258C" w14:textId="77777777" w:rsidR="00EF1E32" w:rsidRPr="008F5513" w:rsidRDefault="00EF1E32" w:rsidP="00EF1E32">
      <w:pPr>
        <w:spacing w:line="276" w:lineRule="auto"/>
        <w:ind w:right="48"/>
        <w:rPr>
          <w:rFonts w:ascii="Verdana" w:eastAsia="Calibri" w:hAnsi="Verdana" w:cs="Arial"/>
          <w:color w:val="000000" w:themeColor="text1"/>
          <w:lang w:val="es-ES" w:eastAsia="en-US"/>
        </w:rPr>
      </w:pPr>
      <w:r w:rsidRPr="008F5513">
        <w:rPr>
          <w:rFonts w:ascii="Verdana" w:eastAsia="Calibri" w:hAnsi="Verdana" w:cs="Arial"/>
          <w:b/>
          <w:bCs/>
          <w:color w:val="000000" w:themeColor="text1"/>
          <w:lang w:val="es-ES" w:eastAsia="en-US"/>
        </w:rPr>
        <w:t>Firma:</w:t>
      </w:r>
      <w:r w:rsidRPr="008F5513">
        <w:rPr>
          <w:rFonts w:ascii="Verdana" w:eastAsia="Calibri" w:hAnsi="Verdana" w:cs="Arial"/>
          <w:color w:val="000000" w:themeColor="text1"/>
          <w:lang w:val="es-ES" w:eastAsia="en-US"/>
        </w:rPr>
        <w:t xml:space="preserve"> [Incluir firma del titular]</w:t>
      </w:r>
    </w:p>
    <w:p w14:paraId="32AF7162" w14:textId="77777777" w:rsidR="00EF1E32" w:rsidRPr="008F5513" w:rsidRDefault="00EF1E32" w:rsidP="00EF1E32">
      <w:pPr>
        <w:spacing w:line="276" w:lineRule="auto"/>
        <w:ind w:right="48"/>
        <w:rPr>
          <w:rFonts w:ascii="Verdana" w:eastAsia="Calibri" w:hAnsi="Verdana" w:cs="Arial"/>
          <w:color w:val="000000" w:themeColor="text1"/>
          <w:lang w:val="es-ES" w:eastAsia="en-US"/>
        </w:rPr>
      </w:pPr>
      <w:r w:rsidRPr="008F5513">
        <w:rPr>
          <w:rFonts w:ascii="Verdana" w:eastAsia="Calibri" w:hAnsi="Verdana" w:cs="Arial"/>
          <w:b/>
          <w:bCs/>
          <w:color w:val="000000" w:themeColor="text1"/>
          <w:lang w:val="es-ES" w:eastAsia="en-US"/>
        </w:rPr>
        <w:t>Identificación:</w:t>
      </w:r>
      <w:r w:rsidRPr="008F5513">
        <w:rPr>
          <w:rFonts w:ascii="Verdana" w:eastAsia="Calibri" w:hAnsi="Verdana" w:cs="Arial"/>
          <w:color w:val="000000" w:themeColor="text1"/>
          <w:lang w:val="es-ES" w:eastAsia="en-US"/>
        </w:rPr>
        <w:t xml:space="preserve"> [Incluir número de identificación del titular de datos sensibles]</w:t>
      </w:r>
    </w:p>
    <w:p w14:paraId="7D3A535C" w14:textId="4236ABAB" w:rsidR="00EF1E32" w:rsidRPr="008F5513" w:rsidRDefault="00EF1E32" w:rsidP="00A26437">
      <w:pPr>
        <w:spacing w:line="276" w:lineRule="auto"/>
        <w:ind w:right="48"/>
        <w:rPr>
          <w:rFonts w:ascii="Verdana" w:eastAsia="Calibri" w:hAnsi="Verdana" w:cs="Arial"/>
          <w:color w:val="000000" w:themeColor="text1"/>
          <w:lang w:val="es-ES" w:eastAsia="en-US"/>
        </w:rPr>
      </w:pPr>
      <w:r w:rsidRPr="008F5513">
        <w:rPr>
          <w:rFonts w:ascii="Verdana" w:eastAsia="Calibri" w:hAnsi="Verdana" w:cs="Arial"/>
          <w:b/>
          <w:bCs/>
          <w:color w:val="000000" w:themeColor="text1"/>
          <w:lang w:val="es-ES" w:eastAsia="en-US"/>
        </w:rPr>
        <w:t>Fecha:</w:t>
      </w:r>
      <w:r w:rsidRPr="008F5513">
        <w:rPr>
          <w:rFonts w:ascii="Verdana" w:eastAsia="Calibri" w:hAnsi="Verdana" w:cs="Arial"/>
          <w:color w:val="000000" w:themeColor="text1"/>
          <w:lang w:val="es-ES" w:eastAsia="en-US"/>
        </w:rPr>
        <w:t xml:space="preserve"> [Fecha en que se puso de presente la autorización y entregó sus datos]</w:t>
      </w:r>
    </w:p>
    <w:p w14:paraId="3E9F66AA" w14:textId="5A3EC0C5" w:rsidR="00EF1E32" w:rsidRPr="008F5513" w:rsidRDefault="00EF1E32" w:rsidP="00F85BA8">
      <w:pPr>
        <w:widowControl/>
        <w:suppressAutoHyphens w:val="0"/>
        <w:autoSpaceDN/>
        <w:spacing w:line="276" w:lineRule="auto"/>
        <w:ind w:right="48"/>
        <w:textAlignment w:val="auto"/>
        <w:rPr>
          <w:rFonts w:ascii="Verdana" w:eastAsia="Andale Sans UI" w:hAnsi="Verdana" w:cs="Arial"/>
          <w:color w:val="000000" w:themeColor="text1"/>
        </w:rPr>
      </w:pPr>
    </w:p>
    <w:p w14:paraId="32E1C77B"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33984D4C"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6FA76B22"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35BD421D"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283B837D"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642ABDF4"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09F9EF6F"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7BCAAA83"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738AAB90"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4706B245"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67C6A3AF"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05FA18D4"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4EE49DB3"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375A04E6"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697D53A5"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53DFEA5A"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1D5AADB2" w14:textId="77777777" w:rsidR="00F85BA8" w:rsidRPr="008F551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60D01428" w14:textId="77777777" w:rsidR="00F85BA8" w:rsidRPr="008F5513" w:rsidRDefault="00F85BA8" w:rsidP="00F85BA8">
      <w:pPr>
        <w:widowControl/>
        <w:suppressAutoHyphens w:val="0"/>
        <w:autoSpaceDN/>
        <w:spacing w:line="276" w:lineRule="auto"/>
        <w:ind w:right="48"/>
        <w:textAlignment w:val="auto"/>
        <w:rPr>
          <w:rFonts w:ascii="Verdana" w:hAnsi="Verdana" w:cs="Arial"/>
          <w:b/>
          <w:color w:val="000000" w:themeColor="text1"/>
        </w:rPr>
      </w:pPr>
    </w:p>
    <w:p w14:paraId="04325071" w14:textId="77777777" w:rsidR="00EF1E32" w:rsidRPr="008F5513" w:rsidRDefault="00EF1E32" w:rsidP="00EF1E32">
      <w:pPr>
        <w:pStyle w:val="NIVEL1CAPITULO"/>
        <w:spacing w:line="276" w:lineRule="auto"/>
        <w:ind w:right="48"/>
        <w:jc w:val="both"/>
        <w:rPr>
          <w:rFonts w:ascii="Verdana" w:hAnsi="Verdana" w:cs="Arial"/>
          <w:color w:val="000000" w:themeColor="text1"/>
        </w:rPr>
      </w:pPr>
    </w:p>
    <w:p w14:paraId="3B877917" w14:textId="77777777" w:rsidR="00EF1E32" w:rsidRPr="008F5513" w:rsidRDefault="00EF1E32" w:rsidP="00EF1E32">
      <w:pPr>
        <w:tabs>
          <w:tab w:val="left" w:pos="914"/>
        </w:tabs>
        <w:spacing w:line="276" w:lineRule="auto"/>
        <w:ind w:right="48"/>
        <w:rPr>
          <w:rFonts w:ascii="Verdana" w:eastAsia="Arial" w:hAnsi="Verdana" w:cs="Arial"/>
          <w:color w:val="000000" w:themeColor="text1"/>
        </w:rPr>
      </w:pPr>
      <w:bookmarkStart w:id="41" w:name="_1fob9te" w:colFirst="0" w:colLast="0"/>
      <w:bookmarkEnd w:id="41"/>
    </w:p>
    <w:p w14:paraId="573D410B" w14:textId="1F5BFAA2" w:rsidR="00EF1E32" w:rsidRPr="008F5513" w:rsidRDefault="00040E62" w:rsidP="00A26437">
      <w:pPr>
        <w:pStyle w:val="Ttulo1"/>
        <w:spacing w:before="0" w:line="276" w:lineRule="auto"/>
        <w:ind w:right="45"/>
        <w:jc w:val="center"/>
        <w:rPr>
          <w:rFonts w:ascii="Verdana" w:hAnsi="Verdana" w:cs="Arial"/>
          <w:b/>
          <w:bCs/>
          <w:color w:val="000000" w:themeColor="text1"/>
          <w:sz w:val="20"/>
          <w:szCs w:val="20"/>
        </w:rPr>
      </w:pPr>
      <w:bookmarkStart w:id="42" w:name="_Toc228920452"/>
      <w:r w:rsidRPr="008F5513">
        <w:rPr>
          <w:rFonts w:ascii="Verdana" w:hAnsi="Verdana" w:cs="Arial"/>
          <w:b/>
          <w:bCs/>
          <w:color w:val="000000" w:themeColor="text1"/>
          <w:sz w:val="20"/>
          <w:szCs w:val="20"/>
        </w:rPr>
        <w:lastRenderedPageBreak/>
        <w:t xml:space="preserve">FORMATO </w:t>
      </w:r>
      <w:r>
        <w:rPr>
          <w:rFonts w:ascii="Verdana" w:hAnsi="Verdana" w:cs="Arial"/>
          <w:b/>
          <w:bCs/>
          <w:color w:val="000000" w:themeColor="text1"/>
          <w:sz w:val="20"/>
          <w:szCs w:val="20"/>
        </w:rPr>
        <w:t>1</w:t>
      </w:r>
      <w:r w:rsidR="008332D3">
        <w:rPr>
          <w:rFonts w:ascii="Verdana" w:hAnsi="Verdana" w:cs="Arial"/>
          <w:b/>
          <w:bCs/>
          <w:color w:val="000000" w:themeColor="text1"/>
          <w:sz w:val="20"/>
          <w:szCs w:val="20"/>
        </w:rPr>
        <w:t>4</w:t>
      </w:r>
      <w:bookmarkEnd w:id="42"/>
    </w:p>
    <w:p w14:paraId="72EBF12B" w14:textId="77777777" w:rsidR="00EF1E32" w:rsidRPr="008F5513" w:rsidRDefault="00EF1E32" w:rsidP="007A49FA">
      <w:pPr>
        <w:pStyle w:val="Ttulo2"/>
        <w:jc w:val="center"/>
        <w:rPr>
          <w:rFonts w:ascii="Verdana" w:hAnsi="Verdana" w:cs="Arial"/>
          <w:b/>
          <w:bCs/>
          <w:color w:val="000000" w:themeColor="text1"/>
          <w:sz w:val="20"/>
          <w:szCs w:val="20"/>
        </w:rPr>
      </w:pPr>
      <w:bookmarkStart w:id="43" w:name="_Toc430082024"/>
      <w:bookmarkStart w:id="44" w:name="_Toc446049418"/>
      <w:bookmarkStart w:id="45" w:name="_Toc488933347"/>
      <w:bookmarkStart w:id="46" w:name="_Toc228920453"/>
      <w:r w:rsidRPr="008F5513">
        <w:rPr>
          <w:rFonts w:ascii="Verdana" w:hAnsi="Verdana" w:cs="Arial"/>
          <w:b/>
          <w:bCs/>
          <w:color w:val="000000" w:themeColor="text1"/>
          <w:sz w:val="20"/>
          <w:szCs w:val="20"/>
        </w:rPr>
        <w:t>DECLARACIÓN JURAMENTADA ARTÍCULO 9 LEY 828 DE 2006 (PERSONAS NATURALES)</w:t>
      </w:r>
      <w:bookmarkEnd w:id="43"/>
      <w:bookmarkEnd w:id="44"/>
      <w:bookmarkEnd w:id="45"/>
      <w:bookmarkEnd w:id="46"/>
    </w:p>
    <w:p w14:paraId="608FF7C7" w14:textId="77777777" w:rsidR="00EF1E32" w:rsidRPr="008F5513" w:rsidRDefault="00EF1E32" w:rsidP="00EF1E32">
      <w:pPr>
        <w:pStyle w:val="Sinespaciado"/>
        <w:spacing w:line="276" w:lineRule="auto"/>
        <w:ind w:right="48"/>
        <w:rPr>
          <w:rFonts w:ascii="Verdana" w:hAnsi="Verdana"/>
          <w:color w:val="000000" w:themeColor="text1"/>
          <w:sz w:val="20"/>
          <w:szCs w:val="20"/>
        </w:rPr>
      </w:pPr>
    </w:p>
    <w:p w14:paraId="0E21828F" w14:textId="77777777" w:rsidR="00EF1E32" w:rsidRPr="008F5513" w:rsidRDefault="00EF1E32" w:rsidP="00EF1E32">
      <w:pPr>
        <w:pStyle w:val="Sinespaciado"/>
        <w:spacing w:line="276" w:lineRule="auto"/>
        <w:ind w:right="48"/>
        <w:rPr>
          <w:rFonts w:ascii="Verdana" w:hAnsi="Verdana"/>
          <w:color w:val="000000" w:themeColor="text1"/>
          <w:sz w:val="20"/>
          <w:szCs w:val="20"/>
        </w:rPr>
      </w:pPr>
    </w:p>
    <w:p w14:paraId="369A65B1" w14:textId="77777777" w:rsidR="00EF1E32" w:rsidRPr="008F5513" w:rsidRDefault="00EF1E32" w:rsidP="00EF1E32">
      <w:pPr>
        <w:pStyle w:val="Sinespaciado"/>
        <w:spacing w:line="276" w:lineRule="auto"/>
        <w:ind w:right="48"/>
        <w:jc w:val="both"/>
        <w:rPr>
          <w:rFonts w:ascii="Verdana" w:hAnsi="Verdana"/>
          <w:color w:val="000000" w:themeColor="text1"/>
          <w:sz w:val="20"/>
          <w:szCs w:val="20"/>
        </w:rPr>
      </w:pPr>
      <w:r w:rsidRPr="008F5513">
        <w:rPr>
          <w:rFonts w:ascii="Verdana" w:hAnsi="Verdana"/>
          <w:color w:val="000000" w:themeColor="text1"/>
          <w:sz w:val="20"/>
          <w:szCs w:val="20"/>
        </w:rPr>
        <w:t xml:space="preserve">Yo, __________________, identificado con _____________, en mi condición de Representante Legal de (Razón social de la compañía) identificada con </w:t>
      </w:r>
      <w:proofErr w:type="spellStart"/>
      <w:r w:rsidRPr="008F5513">
        <w:rPr>
          <w:rFonts w:ascii="Verdana" w:hAnsi="Verdana"/>
          <w:color w:val="000000" w:themeColor="text1"/>
          <w:sz w:val="20"/>
          <w:szCs w:val="20"/>
        </w:rPr>
        <w:t>Nit</w:t>
      </w:r>
      <w:proofErr w:type="spellEnd"/>
      <w:r w:rsidRPr="008F5513">
        <w:rPr>
          <w:rFonts w:ascii="Verdana" w:hAnsi="Verdana"/>
          <w:color w:val="000000" w:themeColor="text1"/>
          <w:sz w:val="20"/>
          <w:szCs w:val="20"/>
        </w:rPr>
        <w:t xml:space="preserve"> ________ , certifico el pago de los aportes de salud, riesgos profesionales, pensiones y aportes a las Cajas de Compensación Familiar, Instituto Colombiano de Bienestar Familiar, Servicio Nacional de Aprendizaje y </w:t>
      </w:r>
      <w:r w:rsidRPr="008F5513">
        <w:rPr>
          <w:rFonts w:ascii="Verdana" w:hAnsi="Verdana"/>
          <w:color w:val="000000" w:themeColor="text1"/>
          <w:sz w:val="20"/>
          <w:szCs w:val="20"/>
          <w:shd w:val="clear" w:color="auto" w:fill="FFFFFF"/>
        </w:rPr>
        <w:t>autor retención en la fuente a título del impuesto sobre la renta y complementario</w:t>
      </w:r>
      <w:r w:rsidRPr="008F5513">
        <w:rPr>
          <w:rFonts w:ascii="Verdana" w:hAnsi="Verdana"/>
          <w:color w:val="000000" w:themeColor="text1"/>
          <w:sz w:val="20"/>
          <w:szCs w:val="20"/>
        </w:rPr>
        <w:t xml:space="preserve">, </w:t>
      </w:r>
      <w:r w:rsidRPr="008F5513">
        <w:rPr>
          <w:rFonts w:ascii="Verdana" w:hAnsi="Verdana"/>
          <w:i/>
          <w:iCs/>
          <w:color w:val="000000" w:themeColor="text1"/>
          <w:sz w:val="20"/>
          <w:szCs w:val="20"/>
        </w:rPr>
        <w:t>(Articulo 125 Ley 1819 de 2016</w:t>
      </w:r>
      <w:r w:rsidRPr="008F5513">
        <w:rPr>
          <w:rFonts w:ascii="Verdana" w:hAnsi="Verdana"/>
          <w:iCs/>
          <w:color w:val="000000" w:themeColor="text1"/>
          <w:sz w:val="20"/>
          <w:szCs w:val="20"/>
        </w:rPr>
        <w:t xml:space="preserve">),  </w:t>
      </w:r>
      <w:r w:rsidRPr="008F5513">
        <w:rPr>
          <w:rFonts w:ascii="Verdana" w:hAnsi="Verdana"/>
          <w:color w:val="000000" w:themeColor="text1"/>
          <w:sz w:val="20"/>
          <w:szCs w:val="20"/>
        </w:rPr>
        <w:t xml:space="preserve">cuando a ello hubiere lugar, pagados por la compañía durante los últimos </w:t>
      </w:r>
      <w:r w:rsidRPr="008F5513">
        <w:rPr>
          <w:rFonts w:ascii="Verdana" w:hAnsi="Verdana"/>
          <w:bCs/>
          <w:iCs/>
          <w:color w:val="000000" w:themeColor="text1"/>
          <w:sz w:val="20"/>
          <w:szCs w:val="20"/>
        </w:rPr>
        <w:t>seis (6) meses del calendario que legalmente sean exigibles en la fecha de cierre del proceso</w:t>
      </w:r>
      <w:r w:rsidRPr="008F5513">
        <w:rPr>
          <w:rFonts w:ascii="Verdana" w:hAnsi="Verdana"/>
          <w:color w:val="000000" w:themeColor="text1"/>
          <w:sz w:val="20"/>
          <w:szCs w:val="20"/>
        </w:rPr>
        <w:t>. Lo anterior, en cumplimiento de lo dispuesto en el artículo 50 de la Ley 789 de 2002.</w:t>
      </w:r>
    </w:p>
    <w:p w14:paraId="5C3C048D" w14:textId="77777777" w:rsidR="00EF1E32" w:rsidRPr="008F5513" w:rsidRDefault="00EF1E32" w:rsidP="00EF1E32">
      <w:pPr>
        <w:pStyle w:val="Sinespaciado"/>
        <w:spacing w:line="276" w:lineRule="auto"/>
        <w:ind w:right="48"/>
        <w:jc w:val="both"/>
        <w:rPr>
          <w:rFonts w:ascii="Verdana" w:eastAsia="Times New Roman" w:hAnsi="Verdana"/>
          <w:color w:val="000000" w:themeColor="text1"/>
          <w:sz w:val="20"/>
          <w:szCs w:val="20"/>
          <w:lang w:val="es-CO"/>
        </w:rPr>
      </w:pPr>
    </w:p>
    <w:p w14:paraId="0587797B" w14:textId="77777777" w:rsidR="00EF1E32" w:rsidRPr="008F5513" w:rsidRDefault="00EF1E32" w:rsidP="00EF1E32">
      <w:pPr>
        <w:pStyle w:val="Sinespaciado"/>
        <w:spacing w:line="276" w:lineRule="auto"/>
        <w:ind w:right="48"/>
        <w:jc w:val="both"/>
        <w:rPr>
          <w:rFonts w:ascii="Verdana" w:eastAsia="Times New Roman" w:hAnsi="Verdana"/>
          <w:color w:val="000000" w:themeColor="text1"/>
          <w:sz w:val="20"/>
          <w:szCs w:val="20"/>
          <w:lang w:val="es-CO"/>
        </w:rPr>
      </w:pPr>
      <w:r w:rsidRPr="008F5513">
        <w:rPr>
          <w:rFonts w:ascii="Verdana" w:eastAsia="Times New Roman" w:hAnsi="Verdana"/>
          <w:color w:val="000000" w:themeColor="text1"/>
          <w:sz w:val="20"/>
          <w:szCs w:val="20"/>
          <w:lang w:val="es-CO"/>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394C1882" w14:textId="77777777" w:rsidR="00EF1E32" w:rsidRPr="008F5513" w:rsidRDefault="00EF1E32" w:rsidP="00EF1E32">
      <w:pPr>
        <w:pStyle w:val="Sinespaciado"/>
        <w:spacing w:line="276" w:lineRule="auto"/>
        <w:ind w:right="48"/>
        <w:jc w:val="both"/>
        <w:rPr>
          <w:rFonts w:ascii="Verdana" w:eastAsia="Times New Roman" w:hAnsi="Verdana"/>
          <w:color w:val="000000" w:themeColor="text1"/>
          <w:sz w:val="20"/>
          <w:szCs w:val="20"/>
          <w:lang w:val="es-CO"/>
        </w:rPr>
      </w:pPr>
    </w:p>
    <w:p w14:paraId="37550F3D" w14:textId="77777777" w:rsidR="00EF1E32" w:rsidRPr="008F5513" w:rsidRDefault="00EF1E32" w:rsidP="00EF1E32">
      <w:pPr>
        <w:pStyle w:val="Sinespaciado"/>
        <w:spacing w:line="276" w:lineRule="auto"/>
        <w:ind w:right="48"/>
        <w:jc w:val="both"/>
        <w:rPr>
          <w:rFonts w:ascii="Verdana" w:eastAsia="Times New Roman" w:hAnsi="Verdana"/>
          <w:color w:val="000000" w:themeColor="text1"/>
          <w:sz w:val="20"/>
          <w:szCs w:val="20"/>
          <w:lang w:val="es-CO"/>
        </w:rPr>
      </w:pPr>
    </w:p>
    <w:p w14:paraId="55367319" w14:textId="77777777" w:rsidR="00EF1E32" w:rsidRPr="008F5513" w:rsidRDefault="00EF1E32" w:rsidP="00EF1E32">
      <w:pPr>
        <w:pStyle w:val="Sinespaciado"/>
        <w:spacing w:line="276" w:lineRule="auto"/>
        <w:ind w:right="48"/>
        <w:jc w:val="both"/>
        <w:rPr>
          <w:rFonts w:ascii="Verdana" w:eastAsia="Times New Roman" w:hAnsi="Verdana"/>
          <w:color w:val="000000" w:themeColor="text1"/>
          <w:sz w:val="20"/>
          <w:szCs w:val="20"/>
          <w:lang w:val="es-CO"/>
        </w:rPr>
      </w:pPr>
    </w:p>
    <w:p w14:paraId="24EA5B0D" w14:textId="77777777" w:rsidR="00EF1E32" w:rsidRPr="008F5513" w:rsidRDefault="00EF1E32" w:rsidP="00EF1E32">
      <w:pPr>
        <w:pStyle w:val="Sinespaciado"/>
        <w:spacing w:line="276" w:lineRule="auto"/>
        <w:ind w:right="48"/>
        <w:jc w:val="both"/>
        <w:rPr>
          <w:rFonts w:ascii="Verdana" w:eastAsia="Times New Roman" w:hAnsi="Verdana"/>
          <w:color w:val="000000" w:themeColor="text1"/>
          <w:sz w:val="20"/>
          <w:szCs w:val="20"/>
          <w:lang w:val="es-CO"/>
        </w:rPr>
      </w:pPr>
      <w:r w:rsidRPr="008F5513">
        <w:rPr>
          <w:rFonts w:ascii="Verdana" w:eastAsia="Times New Roman" w:hAnsi="Verdana"/>
          <w:color w:val="000000" w:themeColor="text1"/>
          <w:sz w:val="20"/>
          <w:szCs w:val="20"/>
          <w:lang w:val="es-CO"/>
        </w:rPr>
        <w:t>FIRMA -----------------------------------------------------------</w:t>
      </w:r>
    </w:p>
    <w:p w14:paraId="4DB3DAD0" w14:textId="77777777" w:rsidR="00EF1E32" w:rsidRPr="008F5513" w:rsidRDefault="00EF1E32" w:rsidP="00EF1E32">
      <w:pPr>
        <w:pStyle w:val="Sinespaciado"/>
        <w:spacing w:line="276" w:lineRule="auto"/>
        <w:ind w:right="48"/>
        <w:jc w:val="both"/>
        <w:rPr>
          <w:rFonts w:ascii="Verdana" w:eastAsia="Times New Roman" w:hAnsi="Verdana"/>
          <w:color w:val="000000" w:themeColor="text1"/>
          <w:sz w:val="20"/>
          <w:szCs w:val="20"/>
          <w:lang w:val="es-CO"/>
        </w:rPr>
      </w:pPr>
    </w:p>
    <w:p w14:paraId="07DE3648" w14:textId="77777777" w:rsidR="00EF1E32" w:rsidRPr="008F5513" w:rsidRDefault="00EF1E32" w:rsidP="00EF1E32">
      <w:pPr>
        <w:pStyle w:val="Sinespaciado"/>
        <w:spacing w:line="276" w:lineRule="auto"/>
        <w:ind w:right="48"/>
        <w:jc w:val="both"/>
        <w:rPr>
          <w:rFonts w:ascii="Verdana" w:eastAsia="Times New Roman" w:hAnsi="Verdana"/>
          <w:color w:val="000000" w:themeColor="text1"/>
          <w:sz w:val="20"/>
          <w:szCs w:val="20"/>
          <w:lang w:val="es-CO"/>
        </w:rPr>
      </w:pPr>
    </w:p>
    <w:p w14:paraId="72D51E07" w14:textId="77777777" w:rsidR="00EF1E32" w:rsidRPr="008F5513" w:rsidRDefault="00EF1E32" w:rsidP="00EF1E32">
      <w:pPr>
        <w:pStyle w:val="Sinespaciado"/>
        <w:spacing w:line="276" w:lineRule="auto"/>
        <w:ind w:right="48"/>
        <w:jc w:val="both"/>
        <w:rPr>
          <w:rFonts w:ascii="Verdana" w:eastAsia="Times New Roman" w:hAnsi="Verdana"/>
          <w:color w:val="000000" w:themeColor="text1"/>
          <w:sz w:val="20"/>
          <w:szCs w:val="20"/>
          <w:lang w:val="es-CO"/>
        </w:rPr>
      </w:pPr>
      <w:r w:rsidRPr="008F5513">
        <w:rPr>
          <w:rFonts w:ascii="Verdana" w:eastAsia="Times New Roman" w:hAnsi="Verdana"/>
          <w:color w:val="000000" w:themeColor="text1"/>
          <w:sz w:val="20"/>
          <w:szCs w:val="20"/>
          <w:lang w:val="es-CO"/>
        </w:rPr>
        <w:t>NOMBRE DE QUIEN DECLARA ________________________________</w:t>
      </w:r>
    </w:p>
    <w:p w14:paraId="74EDE362" w14:textId="77777777" w:rsidR="00EF1E32" w:rsidRPr="008F5513" w:rsidRDefault="00EF1E32" w:rsidP="00EF1E32">
      <w:pPr>
        <w:pStyle w:val="Sinespaciado"/>
        <w:spacing w:line="276" w:lineRule="auto"/>
        <w:ind w:right="48"/>
        <w:jc w:val="both"/>
        <w:rPr>
          <w:rFonts w:ascii="Verdana" w:eastAsia="Times New Roman" w:hAnsi="Verdana"/>
          <w:color w:val="000000" w:themeColor="text1"/>
          <w:sz w:val="20"/>
          <w:szCs w:val="20"/>
          <w:lang w:val="es-CO"/>
        </w:rPr>
      </w:pPr>
    </w:p>
    <w:p w14:paraId="653915B8" w14:textId="77777777" w:rsidR="00EF1E32" w:rsidRPr="008F5513" w:rsidRDefault="00EF1E32" w:rsidP="00EF1E32">
      <w:pPr>
        <w:spacing w:line="276" w:lineRule="auto"/>
        <w:ind w:right="48"/>
        <w:jc w:val="center"/>
        <w:rPr>
          <w:rFonts w:ascii="Verdana" w:eastAsia="Andale Sans UI" w:hAnsi="Verdana" w:cs="Arial"/>
          <w:color w:val="000000" w:themeColor="text1"/>
        </w:rPr>
      </w:pPr>
    </w:p>
    <w:p w14:paraId="5A031C11" w14:textId="77777777" w:rsidR="00EF1E32" w:rsidRPr="008F5513" w:rsidRDefault="00EF1E32" w:rsidP="00EF1E32">
      <w:pPr>
        <w:tabs>
          <w:tab w:val="left" w:pos="914"/>
        </w:tabs>
        <w:spacing w:line="276" w:lineRule="auto"/>
        <w:ind w:right="48"/>
        <w:jc w:val="both"/>
        <w:rPr>
          <w:rFonts w:ascii="Verdana" w:eastAsia="Arial" w:hAnsi="Verdana" w:cs="Arial"/>
          <w:b/>
          <w:color w:val="000000" w:themeColor="text1"/>
        </w:rPr>
      </w:pPr>
    </w:p>
    <w:p w14:paraId="58D9E1AF" w14:textId="77777777" w:rsidR="00DE17FA" w:rsidRDefault="00DE17FA">
      <w:pPr>
        <w:rPr>
          <w:rFonts w:ascii="Verdana" w:hAnsi="Verdana" w:cs="Arial"/>
          <w:color w:val="000000" w:themeColor="text1"/>
        </w:rPr>
      </w:pPr>
    </w:p>
    <w:p w14:paraId="44BEED59" w14:textId="77777777" w:rsidR="008332D3" w:rsidRDefault="008332D3">
      <w:pPr>
        <w:rPr>
          <w:rFonts w:ascii="Verdana" w:hAnsi="Verdana" w:cs="Arial"/>
          <w:color w:val="000000" w:themeColor="text1"/>
        </w:rPr>
      </w:pPr>
    </w:p>
    <w:p w14:paraId="2193C118" w14:textId="77777777" w:rsidR="008332D3" w:rsidRDefault="008332D3">
      <w:pPr>
        <w:rPr>
          <w:rFonts w:ascii="Verdana" w:hAnsi="Verdana" w:cs="Arial"/>
          <w:color w:val="000000" w:themeColor="text1"/>
        </w:rPr>
      </w:pPr>
    </w:p>
    <w:p w14:paraId="511A230B" w14:textId="77777777" w:rsidR="008332D3" w:rsidRDefault="008332D3">
      <w:pPr>
        <w:rPr>
          <w:rFonts w:ascii="Verdana" w:hAnsi="Verdana" w:cs="Arial"/>
          <w:color w:val="000000" w:themeColor="text1"/>
        </w:rPr>
      </w:pPr>
    </w:p>
    <w:p w14:paraId="3047F7A5" w14:textId="77777777" w:rsidR="008332D3" w:rsidRDefault="008332D3">
      <w:pPr>
        <w:rPr>
          <w:rFonts w:ascii="Verdana" w:hAnsi="Verdana" w:cs="Arial"/>
          <w:color w:val="000000" w:themeColor="text1"/>
        </w:rPr>
      </w:pPr>
    </w:p>
    <w:p w14:paraId="37D37690" w14:textId="77777777" w:rsidR="0081292A" w:rsidRDefault="0081292A">
      <w:pPr>
        <w:rPr>
          <w:rFonts w:ascii="Verdana" w:hAnsi="Verdana" w:cs="Arial"/>
          <w:color w:val="000000" w:themeColor="text1"/>
        </w:rPr>
      </w:pPr>
    </w:p>
    <w:p w14:paraId="0EC97475" w14:textId="77777777" w:rsidR="0081292A" w:rsidRDefault="0081292A">
      <w:pPr>
        <w:rPr>
          <w:rFonts w:ascii="Verdana" w:hAnsi="Verdana" w:cs="Arial"/>
          <w:color w:val="000000" w:themeColor="text1"/>
        </w:rPr>
      </w:pPr>
    </w:p>
    <w:p w14:paraId="557AC973" w14:textId="77777777" w:rsidR="0081292A" w:rsidRDefault="0081292A">
      <w:pPr>
        <w:rPr>
          <w:rFonts w:ascii="Verdana" w:hAnsi="Verdana" w:cs="Arial"/>
          <w:color w:val="000000" w:themeColor="text1"/>
        </w:rPr>
      </w:pPr>
    </w:p>
    <w:p w14:paraId="5A6E8F25" w14:textId="77777777" w:rsidR="008332D3" w:rsidRDefault="008332D3">
      <w:pPr>
        <w:rPr>
          <w:rFonts w:ascii="Verdana" w:hAnsi="Verdana" w:cs="Arial"/>
          <w:color w:val="000000" w:themeColor="text1"/>
        </w:rPr>
      </w:pPr>
    </w:p>
    <w:p w14:paraId="7C6D9C1A" w14:textId="77777777" w:rsidR="008332D3" w:rsidRDefault="008332D3">
      <w:pPr>
        <w:rPr>
          <w:rFonts w:ascii="Verdana" w:hAnsi="Verdana" w:cs="Arial"/>
          <w:color w:val="000000" w:themeColor="text1"/>
        </w:rPr>
      </w:pPr>
    </w:p>
    <w:p w14:paraId="73B9281A" w14:textId="77777777" w:rsidR="008332D3" w:rsidRDefault="008332D3">
      <w:pPr>
        <w:rPr>
          <w:rFonts w:ascii="Verdana" w:hAnsi="Verdana" w:cs="Arial"/>
          <w:color w:val="000000" w:themeColor="text1"/>
        </w:rPr>
      </w:pPr>
    </w:p>
    <w:p w14:paraId="4761CCD8" w14:textId="77777777" w:rsidR="008332D3" w:rsidRPr="008F5513" w:rsidRDefault="008332D3" w:rsidP="008332D3">
      <w:pPr>
        <w:spacing w:line="276" w:lineRule="auto"/>
        <w:ind w:right="48"/>
        <w:rPr>
          <w:rFonts w:ascii="Verdana" w:eastAsia="Arial" w:hAnsi="Verdana" w:cs="Arial"/>
          <w:b/>
          <w:color w:val="000000" w:themeColor="text1"/>
        </w:rPr>
      </w:pPr>
    </w:p>
    <w:p w14:paraId="0DFC6878" w14:textId="3634AA34" w:rsidR="008332D3" w:rsidRPr="008F5513" w:rsidRDefault="008332D3" w:rsidP="00333DE0">
      <w:pPr>
        <w:pStyle w:val="Ttulo1"/>
        <w:jc w:val="center"/>
        <w:rPr>
          <w:rFonts w:ascii="Verdana" w:hAnsi="Verdana" w:cs="Arial"/>
          <w:b/>
          <w:bCs/>
          <w:color w:val="000000" w:themeColor="text1"/>
          <w:sz w:val="20"/>
          <w:szCs w:val="20"/>
        </w:rPr>
      </w:pPr>
      <w:bookmarkStart w:id="47" w:name="_Toc228920454"/>
      <w:r w:rsidRPr="008F5513">
        <w:rPr>
          <w:rFonts w:ascii="Verdana" w:hAnsi="Verdana" w:cs="Arial"/>
          <w:b/>
          <w:bCs/>
          <w:color w:val="000000" w:themeColor="text1"/>
          <w:sz w:val="20"/>
          <w:szCs w:val="20"/>
        </w:rPr>
        <w:lastRenderedPageBreak/>
        <w:t xml:space="preserve">ANEXO </w:t>
      </w:r>
      <w:r>
        <w:rPr>
          <w:rFonts w:ascii="Verdana" w:hAnsi="Verdana" w:cs="Arial"/>
          <w:b/>
          <w:bCs/>
          <w:color w:val="000000" w:themeColor="text1"/>
          <w:sz w:val="20"/>
          <w:szCs w:val="20"/>
        </w:rPr>
        <w:t>1</w:t>
      </w:r>
      <w:r w:rsidR="00725D29">
        <w:rPr>
          <w:rFonts w:ascii="Verdana" w:hAnsi="Verdana" w:cs="Arial"/>
          <w:b/>
          <w:bCs/>
          <w:color w:val="000000" w:themeColor="text1"/>
          <w:sz w:val="20"/>
          <w:szCs w:val="20"/>
        </w:rPr>
        <w:t>5</w:t>
      </w:r>
      <w:bookmarkEnd w:id="47"/>
    </w:p>
    <w:p w14:paraId="27406996" w14:textId="77777777" w:rsidR="008332D3" w:rsidRPr="008F5513" w:rsidRDefault="008332D3" w:rsidP="00333DE0">
      <w:pPr>
        <w:pStyle w:val="Ttulo2"/>
        <w:jc w:val="center"/>
        <w:rPr>
          <w:rFonts w:ascii="Verdana" w:hAnsi="Verdana" w:cs="Arial"/>
          <w:b/>
          <w:bCs/>
          <w:color w:val="000000" w:themeColor="text1"/>
          <w:sz w:val="20"/>
          <w:szCs w:val="20"/>
        </w:rPr>
      </w:pPr>
      <w:bookmarkStart w:id="48" w:name="_Toc228920455"/>
      <w:r w:rsidRPr="008F5513">
        <w:rPr>
          <w:rFonts w:ascii="Verdana" w:hAnsi="Verdana" w:cs="Arial"/>
          <w:b/>
          <w:bCs/>
          <w:color w:val="000000" w:themeColor="text1"/>
          <w:sz w:val="20"/>
          <w:szCs w:val="20"/>
        </w:rPr>
        <w:t>ACREDITACIÓN – CRITERIOS DE DESEMPATE (Ley 2069 de 2020)</w:t>
      </w:r>
      <w:bookmarkEnd w:id="48"/>
    </w:p>
    <w:p w14:paraId="6D1F567D" w14:textId="77777777" w:rsidR="008332D3" w:rsidRPr="008F5513" w:rsidRDefault="008332D3" w:rsidP="008332D3">
      <w:pPr>
        <w:spacing w:line="276" w:lineRule="auto"/>
        <w:ind w:right="48"/>
        <w:jc w:val="center"/>
        <w:rPr>
          <w:rFonts w:ascii="Verdana" w:eastAsia="Arial" w:hAnsi="Verdana" w:cs="Arial"/>
          <w:b/>
          <w:color w:val="000000" w:themeColor="text1"/>
        </w:rPr>
      </w:pPr>
      <w:r w:rsidRPr="008F5513">
        <w:rPr>
          <w:rFonts w:ascii="Verdana" w:eastAsia="Arial" w:hAnsi="Verdana" w:cs="Arial"/>
          <w:b/>
          <w:color w:val="000000" w:themeColor="text1"/>
        </w:rPr>
        <w:t xml:space="preserve"> </w:t>
      </w:r>
    </w:p>
    <w:p w14:paraId="6645DFAF" w14:textId="77777777" w:rsidR="008332D3" w:rsidRPr="008F5513" w:rsidRDefault="008332D3" w:rsidP="008332D3">
      <w:pPr>
        <w:spacing w:line="276" w:lineRule="auto"/>
        <w:ind w:right="48"/>
        <w:jc w:val="center"/>
        <w:rPr>
          <w:rFonts w:ascii="Verdana" w:eastAsia="Arial" w:hAnsi="Verdana" w:cs="Arial"/>
          <w:b/>
          <w:color w:val="000000" w:themeColor="text1"/>
        </w:rPr>
      </w:pPr>
      <w:r w:rsidRPr="008F5513">
        <w:rPr>
          <w:rFonts w:ascii="Verdana" w:eastAsia="Arial" w:hAnsi="Verdana" w:cs="Arial"/>
          <w:b/>
          <w:color w:val="000000" w:themeColor="text1"/>
        </w:rPr>
        <w:t xml:space="preserve"> </w:t>
      </w:r>
    </w:p>
    <w:p w14:paraId="21A33A88" w14:textId="74348143" w:rsidR="008332D3" w:rsidRPr="008F5513" w:rsidRDefault="008332D3" w:rsidP="008332D3">
      <w:pPr>
        <w:spacing w:line="276" w:lineRule="auto"/>
        <w:ind w:right="48"/>
        <w:jc w:val="both"/>
        <w:rPr>
          <w:rFonts w:ascii="Verdana" w:eastAsia="Arial" w:hAnsi="Verdana" w:cs="Arial"/>
          <w:color w:val="000000" w:themeColor="text1"/>
        </w:rPr>
      </w:pPr>
      <w:r w:rsidRPr="008F5513">
        <w:rPr>
          <w:rFonts w:ascii="Verdana" w:eastAsia="Arial" w:hAnsi="Verdana" w:cs="Arial"/>
          <w:b/>
          <w:color w:val="000000" w:themeColor="text1"/>
        </w:rPr>
        <w:t>Nota:</w:t>
      </w:r>
      <w:r w:rsidRPr="008F5513">
        <w:rPr>
          <w:rFonts w:ascii="Verdana" w:eastAsia="Arial" w:hAnsi="Verdana" w:cs="Arial"/>
          <w:color w:val="000000" w:themeColor="text1"/>
        </w:rPr>
        <w:t xml:space="preserve"> El proponente para acreditar cualquiera de los factores de desempate establecidos en la Ley 2069 de 2020, deberá desplazarse al Numeral </w:t>
      </w:r>
      <w:r>
        <w:rPr>
          <w:rFonts w:ascii="Verdana" w:eastAsia="Arial" w:hAnsi="Verdana" w:cs="Arial"/>
          <w:color w:val="000000" w:themeColor="text1"/>
        </w:rPr>
        <w:t xml:space="preserve">1.12 </w:t>
      </w:r>
      <w:r w:rsidRPr="008F5513">
        <w:rPr>
          <w:rFonts w:ascii="Verdana" w:eastAsia="Arial" w:hAnsi="Verdana" w:cs="Arial"/>
          <w:color w:val="000000" w:themeColor="text1"/>
        </w:rPr>
        <w:t>del presente pliego, donde se establecieron las pautas necesarias para dar cumplimiento a lo señalado.</w:t>
      </w:r>
    </w:p>
    <w:p w14:paraId="1553B2C5" w14:textId="0F3280C0" w:rsidR="00856F9E" w:rsidRDefault="00856F9E" w:rsidP="00856F9E">
      <w:pPr>
        <w:pBdr>
          <w:top w:val="nil"/>
          <w:left w:val="nil"/>
          <w:bottom w:val="nil"/>
          <w:right w:val="nil"/>
          <w:between w:val="nil"/>
        </w:pBdr>
        <w:spacing w:line="276" w:lineRule="auto"/>
        <w:ind w:right="48"/>
        <w:rPr>
          <w:rFonts w:ascii="Arial" w:eastAsia="Arial" w:hAnsi="Arial" w:cs="Arial"/>
          <w:color w:val="000000"/>
        </w:rPr>
      </w:pPr>
    </w:p>
    <w:p w14:paraId="1D755F40" w14:textId="5DAB84F3" w:rsidR="00466607" w:rsidRPr="00725D29" w:rsidRDefault="00856F9E" w:rsidP="00686156">
      <w:pPr>
        <w:pStyle w:val="Ttulo2"/>
        <w:jc w:val="center"/>
        <w:rPr>
          <w:rFonts w:ascii="Verdana" w:hAnsi="Verdana"/>
          <w:b/>
          <w:bCs/>
          <w:color w:val="000000" w:themeColor="text1"/>
          <w:sz w:val="20"/>
          <w:szCs w:val="20"/>
        </w:rPr>
      </w:pPr>
      <w:bookmarkStart w:id="49" w:name="_heading=h.tyz4uhf8nciq" w:colFirst="0" w:colLast="0"/>
      <w:bookmarkStart w:id="50" w:name="_Toc228920456"/>
      <w:bookmarkEnd w:id="49"/>
      <w:r w:rsidRPr="00725D29">
        <w:rPr>
          <w:rFonts w:ascii="Verdana" w:hAnsi="Verdana"/>
          <w:b/>
          <w:bCs/>
          <w:color w:val="000000" w:themeColor="text1"/>
          <w:sz w:val="20"/>
          <w:szCs w:val="20"/>
        </w:rPr>
        <w:t xml:space="preserve">FORMATO </w:t>
      </w:r>
      <w:r w:rsidR="00725D29" w:rsidRPr="00725D29">
        <w:rPr>
          <w:rFonts w:ascii="Verdana" w:hAnsi="Verdana"/>
          <w:b/>
          <w:bCs/>
          <w:color w:val="000000" w:themeColor="text1"/>
          <w:sz w:val="20"/>
          <w:szCs w:val="20"/>
        </w:rPr>
        <w:t>15.</w:t>
      </w:r>
      <w:r w:rsidRPr="00725D29">
        <w:rPr>
          <w:rFonts w:ascii="Verdana" w:hAnsi="Verdana"/>
          <w:b/>
          <w:bCs/>
          <w:color w:val="000000" w:themeColor="text1"/>
          <w:sz w:val="20"/>
          <w:szCs w:val="20"/>
        </w:rPr>
        <w:t>1</w:t>
      </w:r>
      <w:bookmarkEnd w:id="50"/>
    </w:p>
    <w:p w14:paraId="6076ED1D" w14:textId="091239E9" w:rsidR="00856F9E" w:rsidRPr="009C65B6" w:rsidRDefault="00856F9E" w:rsidP="00686156">
      <w:pPr>
        <w:pStyle w:val="Ttulo3"/>
        <w:jc w:val="center"/>
        <w:rPr>
          <w:rFonts w:ascii="Verdana" w:hAnsi="Verdana"/>
          <w:color w:val="000000" w:themeColor="text1"/>
          <w:sz w:val="20"/>
          <w:szCs w:val="20"/>
        </w:rPr>
      </w:pPr>
      <w:bookmarkStart w:id="51" w:name="_Toc228920457"/>
      <w:r w:rsidRPr="009C65B6">
        <w:rPr>
          <w:rFonts w:ascii="Verdana" w:hAnsi="Verdana"/>
          <w:color w:val="000000" w:themeColor="text1"/>
          <w:sz w:val="20"/>
          <w:szCs w:val="20"/>
        </w:rPr>
        <w:t>APOYO A LA INDUSTRIA NACIONAL</w:t>
      </w:r>
      <w:bookmarkEnd w:id="51"/>
    </w:p>
    <w:p w14:paraId="4D735B2F" w14:textId="77777777" w:rsidR="00856F9E" w:rsidRPr="009C65B6" w:rsidRDefault="00856F9E" w:rsidP="00856F9E">
      <w:pPr>
        <w:pBdr>
          <w:top w:val="nil"/>
          <w:left w:val="nil"/>
          <w:bottom w:val="nil"/>
          <w:right w:val="nil"/>
          <w:between w:val="nil"/>
        </w:pBdr>
        <w:spacing w:line="276" w:lineRule="auto"/>
        <w:jc w:val="both"/>
        <w:rPr>
          <w:rFonts w:ascii="Verdana" w:eastAsia="Arial" w:hAnsi="Verdana" w:cs="Arial"/>
          <w:color w:val="000000"/>
        </w:rPr>
      </w:pPr>
    </w:p>
    <w:p w14:paraId="5D7DF842" w14:textId="77777777" w:rsidR="00856F9E" w:rsidRPr="00725D29" w:rsidRDefault="00856F9E" w:rsidP="00856F9E">
      <w:pPr>
        <w:pBdr>
          <w:top w:val="nil"/>
          <w:left w:val="nil"/>
          <w:bottom w:val="nil"/>
          <w:right w:val="nil"/>
          <w:between w:val="nil"/>
        </w:pBdr>
        <w:spacing w:line="276" w:lineRule="auto"/>
        <w:jc w:val="both"/>
        <w:rPr>
          <w:rFonts w:ascii="Verdana" w:eastAsia="Arial" w:hAnsi="Verdana" w:cs="Arial"/>
          <w:b/>
          <w:color w:val="000000"/>
        </w:rPr>
      </w:pPr>
      <w:r w:rsidRPr="00725D29">
        <w:rPr>
          <w:rFonts w:ascii="Verdana" w:eastAsia="Arial" w:hAnsi="Verdana" w:cs="Arial"/>
          <w:b/>
          <w:color w:val="000000"/>
        </w:rPr>
        <w:t>OFERENTE: ___________________</w:t>
      </w:r>
    </w:p>
    <w:p w14:paraId="44A9E22E" w14:textId="77777777" w:rsidR="00856F9E" w:rsidRPr="00725D29" w:rsidRDefault="00856F9E" w:rsidP="00856F9E">
      <w:pPr>
        <w:pBdr>
          <w:top w:val="nil"/>
          <w:left w:val="nil"/>
          <w:bottom w:val="nil"/>
          <w:right w:val="nil"/>
          <w:between w:val="nil"/>
        </w:pBdr>
        <w:spacing w:line="276" w:lineRule="auto"/>
        <w:jc w:val="both"/>
        <w:rPr>
          <w:rFonts w:ascii="Verdana" w:eastAsia="Arial" w:hAnsi="Verdana" w:cs="Arial"/>
          <w:b/>
          <w:color w:val="000000"/>
        </w:rPr>
      </w:pPr>
    </w:p>
    <w:p w14:paraId="4456CF42" w14:textId="77777777" w:rsidR="00856F9E" w:rsidRPr="00725D29" w:rsidRDefault="00856F9E" w:rsidP="00856F9E">
      <w:pPr>
        <w:pBdr>
          <w:top w:val="nil"/>
          <w:left w:val="nil"/>
          <w:bottom w:val="nil"/>
          <w:right w:val="nil"/>
          <w:between w:val="nil"/>
        </w:pBdr>
        <w:spacing w:line="276" w:lineRule="auto"/>
        <w:jc w:val="both"/>
        <w:rPr>
          <w:rFonts w:ascii="Verdana" w:eastAsia="Arial" w:hAnsi="Verdana" w:cs="Arial"/>
          <w:b/>
          <w:color w:val="000000"/>
        </w:rPr>
      </w:pPr>
    </w:p>
    <w:p w14:paraId="5159FAEE" w14:textId="77777777" w:rsidR="00856F9E" w:rsidRPr="00725D29" w:rsidRDefault="00856F9E" w:rsidP="00856F9E">
      <w:pPr>
        <w:pBdr>
          <w:top w:val="nil"/>
          <w:left w:val="nil"/>
          <w:bottom w:val="nil"/>
          <w:right w:val="nil"/>
          <w:between w:val="nil"/>
        </w:pBdr>
        <w:spacing w:line="276" w:lineRule="auto"/>
        <w:jc w:val="both"/>
        <w:rPr>
          <w:rFonts w:ascii="Verdana" w:eastAsia="Arial" w:hAnsi="Verdana" w:cs="Arial"/>
          <w:color w:val="000000"/>
        </w:rPr>
      </w:pPr>
      <w:r w:rsidRPr="00725D29">
        <w:rPr>
          <w:rFonts w:ascii="Verdana" w:eastAsia="Arial" w:hAnsi="Verdana" w:cs="Arial"/>
          <w:b/>
          <w:color w:val="000000"/>
        </w:rPr>
        <w:t xml:space="preserve">Yo, ____________________________, </w:t>
      </w:r>
      <w:r w:rsidRPr="00725D29">
        <w:rPr>
          <w:rFonts w:ascii="Verdana" w:eastAsia="Arial" w:hAnsi="Verdana" w:cs="Arial"/>
          <w:color w:val="000000"/>
        </w:rPr>
        <w:t>actuando como representante legal del oferente, identificado como aparece al pie de mi firma, manifiesto en mi nombre y en nombre del oferente que:</w:t>
      </w:r>
    </w:p>
    <w:p w14:paraId="03FC6225" w14:textId="77777777" w:rsidR="00856F9E" w:rsidRPr="00725D29" w:rsidRDefault="00856F9E" w:rsidP="00856F9E">
      <w:pPr>
        <w:pBdr>
          <w:top w:val="nil"/>
          <w:left w:val="nil"/>
          <w:bottom w:val="nil"/>
          <w:right w:val="nil"/>
          <w:between w:val="nil"/>
        </w:pBdr>
        <w:spacing w:line="276" w:lineRule="auto"/>
        <w:jc w:val="both"/>
        <w:rPr>
          <w:rFonts w:ascii="Verdana" w:eastAsia="Arial" w:hAnsi="Verdana" w:cs="Arial"/>
          <w:b/>
          <w:color w:val="000000"/>
        </w:rPr>
      </w:pPr>
    </w:p>
    <w:p w14:paraId="044DC537" w14:textId="77777777" w:rsidR="00856F9E" w:rsidRPr="00725D29" w:rsidRDefault="00856F9E" w:rsidP="00856F9E">
      <w:pPr>
        <w:pBdr>
          <w:top w:val="nil"/>
          <w:left w:val="nil"/>
          <w:bottom w:val="nil"/>
          <w:right w:val="nil"/>
          <w:between w:val="nil"/>
        </w:pBdr>
        <w:spacing w:line="276" w:lineRule="auto"/>
        <w:jc w:val="both"/>
        <w:rPr>
          <w:rFonts w:ascii="Verdana" w:eastAsia="Arial" w:hAnsi="Verdana" w:cs="Arial"/>
          <w:b/>
          <w:color w:val="000000"/>
        </w:rPr>
      </w:pPr>
      <w:r w:rsidRPr="00725D29">
        <w:rPr>
          <w:rFonts w:ascii="Verdana" w:eastAsia="Arial" w:hAnsi="Verdana" w:cs="Arial"/>
          <w:b/>
          <w:color w:val="000000"/>
        </w:rPr>
        <w:t>IMPORTANTE: ELIMINAR EL CRITERIO QUE NO HAYA DE APLICARSE, PUES SON EXCLUYENTES.</w:t>
      </w:r>
    </w:p>
    <w:p w14:paraId="3693830E" w14:textId="77777777" w:rsidR="00856F9E" w:rsidRPr="00725D29" w:rsidRDefault="00856F9E" w:rsidP="00856F9E">
      <w:pPr>
        <w:pBdr>
          <w:top w:val="nil"/>
          <w:left w:val="nil"/>
          <w:bottom w:val="nil"/>
          <w:right w:val="nil"/>
          <w:between w:val="nil"/>
        </w:pBdr>
        <w:spacing w:line="276" w:lineRule="auto"/>
        <w:jc w:val="both"/>
        <w:rPr>
          <w:rFonts w:ascii="Verdana" w:eastAsia="Arial" w:hAnsi="Verdana" w:cs="Arial"/>
          <w:b/>
          <w:color w:val="000000"/>
        </w:rPr>
      </w:pPr>
    </w:p>
    <w:tbl>
      <w:tblPr>
        <w:tblW w:w="9537" w:type="dxa"/>
        <w:tblInd w:w="108" w:type="dxa"/>
        <w:tblLayout w:type="fixed"/>
        <w:tblLook w:val="0000" w:firstRow="0" w:lastRow="0" w:firstColumn="0" w:lastColumn="0" w:noHBand="0" w:noVBand="0"/>
      </w:tblPr>
      <w:tblGrid>
        <w:gridCol w:w="7655"/>
        <w:gridCol w:w="921"/>
        <w:gridCol w:w="961"/>
      </w:tblGrid>
      <w:tr w:rsidR="00856F9E" w:rsidRPr="00725D29" w14:paraId="3E659E2B" w14:textId="77777777" w:rsidTr="00247EBB">
        <w:trPr>
          <w:trHeight w:val="80"/>
        </w:trPr>
        <w:tc>
          <w:tcPr>
            <w:tcW w:w="7655" w:type="dxa"/>
            <w:tcBorders>
              <w:top w:val="single" w:sz="4" w:space="0" w:color="000000"/>
              <w:left w:val="single" w:sz="4" w:space="0" w:color="000000"/>
              <w:bottom w:val="single" w:sz="4" w:space="0" w:color="000000"/>
            </w:tcBorders>
            <w:shd w:val="clear" w:color="auto" w:fill="BFBFBF"/>
          </w:tcPr>
          <w:p w14:paraId="54179324" w14:textId="77777777" w:rsidR="00856F9E" w:rsidRPr="00725D29" w:rsidRDefault="00856F9E" w:rsidP="00725D29">
            <w:pPr>
              <w:pBdr>
                <w:top w:val="nil"/>
                <w:left w:val="nil"/>
                <w:bottom w:val="nil"/>
                <w:right w:val="nil"/>
                <w:between w:val="nil"/>
              </w:pBdr>
              <w:spacing w:line="276" w:lineRule="auto"/>
              <w:jc w:val="center"/>
              <w:rPr>
                <w:rFonts w:ascii="Verdana" w:eastAsia="Arial" w:hAnsi="Verdana" w:cs="Arial"/>
                <w:b/>
                <w:color w:val="000000"/>
                <w:sz w:val="18"/>
                <w:szCs w:val="18"/>
              </w:rPr>
            </w:pPr>
            <w:r w:rsidRPr="00725D29">
              <w:rPr>
                <w:rFonts w:ascii="Verdana" w:eastAsia="Arial" w:hAnsi="Verdana" w:cs="Arial"/>
                <w:b/>
                <w:color w:val="000000"/>
                <w:sz w:val="18"/>
                <w:szCs w:val="18"/>
              </w:rPr>
              <w:t>CRITERIO (Marque uno sólo, según corresponda)</w:t>
            </w:r>
          </w:p>
        </w:tc>
        <w:tc>
          <w:tcPr>
            <w:tcW w:w="921" w:type="dxa"/>
            <w:tcBorders>
              <w:top w:val="single" w:sz="4" w:space="0" w:color="000000"/>
              <w:left w:val="single" w:sz="4" w:space="0" w:color="000000"/>
              <w:bottom w:val="single" w:sz="4" w:space="0" w:color="000000"/>
            </w:tcBorders>
            <w:shd w:val="clear" w:color="auto" w:fill="A6A6A6"/>
          </w:tcPr>
          <w:p w14:paraId="2774AADD" w14:textId="77777777" w:rsidR="00856F9E" w:rsidRPr="00725D29" w:rsidRDefault="00856F9E" w:rsidP="00725D29">
            <w:pPr>
              <w:pBdr>
                <w:top w:val="nil"/>
                <w:left w:val="nil"/>
                <w:bottom w:val="nil"/>
                <w:right w:val="nil"/>
                <w:between w:val="nil"/>
              </w:pBdr>
              <w:spacing w:line="276" w:lineRule="auto"/>
              <w:jc w:val="center"/>
              <w:rPr>
                <w:rFonts w:ascii="Verdana" w:eastAsia="Arial" w:hAnsi="Verdana" w:cs="Arial"/>
                <w:b/>
                <w:color w:val="000000"/>
                <w:sz w:val="18"/>
                <w:szCs w:val="18"/>
              </w:rPr>
            </w:pPr>
            <w:r w:rsidRPr="00725D29">
              <w:rPr>
                <w:rFonts w:ascii="Verdana" w:eastAsia="Arial" w:hAnsi="Verdana" w:cs="Arial"/>
                <w:b/>
                <w:color w:val="000000"/>
                <w:sz w:val="18"/>
                <w:szCs w:val="18"/>
              </w:rPr>
              <w:t>SI</w:t>
            </w:r>
          </w:p>
        </w:tc>
        <w:tc>
          <w:tcPr>
            <w:tcW w:w="961" w:type="dxa"/>
            <w:tcBorders>
              <w:top w:val="single" w:sz="4" w:space="0" w:color="000000"/>
              <w:left w:val="single" w:sz="4" w:space="0" w:color="000000"/>
              <w:bottom w:val="single" w:sz="4" w:space="0" w:color="000000"/>
              <w:right w:val="single" w:sz="4" w:space="0" w:color="000000"/>
            </w:tcBorders>
            <w:shd w:val="clear" w:color="auto" w:fill="A6A6A6"/>
          </w:tcPr>
          <w:p w14:paraId="41CBB182" w14:textId="77777777" w:rsidR="00856F9E" w:rsidRPr="00725D29" w:rsidRDefault="00856F9E" w:rsidP="00725D29">
            <w:pPr>
              <w:pBdr>
                <w:top w:val="nil"/>
                <w:left w:val="nil"/>
                <w:bottom w:val="nil"/>
                <w:right w:val="nil"/>
                <w:between w:val="nil"/>
              </w:pBdr>
              <w:spacing w:line="276" w:lineRule="auto"/>
              <w:jc w:val="center"/>
              <w:rPr>
                <w:rFonts w:ascii="Verdana" w:eastAsia="Arial" w:hAnsi="Verdana" w:cs="Arial"/>
                <w:color w:val="000000"/>
                <w:sz w:val="18"/>
                <w:szCs w:val="18"/>
              </w:rPr>
            </w:pPr>
            <w:r w:rsidRPr="00725D29">
              <w:rPr>
                <w:rFonts w:ascii="Verdana" w:eastAsia="Arial" w:hAnsi="Verdana" w:cs="Arial"/>
                <w:b/>
                <w:color w:val="000000"/>
                <w:sz w:val="18"/>
                <w:szCs w:val="18"/>
              </w:rPr>
              <w:t>NO</w:t>
            </w:r>
          </w:p>
        </w:tc>
      </w:tr>
      <w:tr w:rsidR="00856F9E" w:rsidRPr="00725D29" w14:paraId="7F76B663" w14:textId="77777777" w:rsidTr="00247EBB">
        <w:trPr>
          <w:trHeight w:val="651"/>
        </w:trPr>
        <w:tc>
          <w:tcPr>
            <w:tcW w:w="7655" w:type="dxa"/>
            <w:tcBorders>
              <w:top w:val="single" w:sz="4" w:space="0" w:color="000000"/>
              <w:left w:val="single" w:sz="4" w:space="0" w:color="000000"/>
              <w:bottom w:val="single" w:sz="4" w:space="0" w:color="000000"/>
            </w:tcBorders>
          </w:tcPr>
          <w:p w14:paraId="5B71BE92" w14:textId="77777777" w:rsidR="00856F9E" w:rsidRPr="00725D29" w:rsidRDefault="00856F9E" w:rsidP="00247EBB">
            <w:pPr>
              <w:pBdr>
                <w:top w:val="nil"/>
                <w:left w:val="nil"/>
                <w:bottom w:val="nil"/>
                <w:right w:val="nil"/>
                <w:between w:val="nil"/>
              </w:pBdr>
              <w:spacing w:line="276" w:lineRule="auto"/>
              <w:jc w:val="both"/>
              <w:rPr>
                <w:rFonts w:ascii="Verdana" w:eastAsia="Arial" w:hAnsi="Verdana" w:cs="Arial"/>
                <w:b/>
                <w:color w:val="000000"/>
                <w:sz w:val="18"/>
                <w:szCs w:val="18"/>
              </w:rPr>
            </w:pPr>
            <w:r w:rsidRPr="00725D29">
              <w:rPr>
                <w:rFonts w:ascii="Verdana" w:eastAsia="Arial" w:hAnsi="Verdana" w:cs="Arial"/>
                <w:color w:val="000000"/>
                <w:sz w:val="18"/>
                <w:szCs w:val="18"/>
              </w:rPr>
              <w:t xml:space="preserve">En la ejecución del contrato se usarán y entregarán los bienes nacionales relevantes definidos por la Entidad, conforme al estudio previo del proceso de selección. </w:t>
            </w:r>
          </w:p>
        </w:tc>
        <w:tc>
          <w:tcPr>
            <w:tcW w:w="921" w:type="dxa"/>
            <w:tcBorders>
              <w:top w:val="single" w:sz="4" w:space="0" w:color="000000"/>
              <w:left w:val="single" w:sz="4" w:space="0" w:color="000000"/>
              <w:bottom w:val="single" w:sz="4" w:space="0" w:color="000000"/>
            </w:tcBorders>
          </w:tcPr>
          <w:p w14:paraId="35A8D6E8" w14:textId="77777777" w:rsidR="00856F9E" w:rsidRPr="00725D29" w:rsidRDefault="00856F9E" w:rsidP="00247EBB">
            <w:pPr>
              <w:pBdr>
                <w:top w:val="nil"/>
                <w:left w:val="nil"/>
                <w:bottom w:val="nil"/>
                <w:right w:val="nil"/>
                <w:between w:val="nil"/>
              </w:pBdr>
              <w:spacing w:line="276" w:lineRule="auto"/>
              <w:jc w:val="both"/>
              <w:rPr>
                <w:rFonts w:ascii="Verdana" w:eastAsia="Arial" w:hAnsi="Verdana" w:cs="Arial"/>
                <w:b/>
                <w:color w:val="000000"/>
                <w:sz w:val="18"/>
                <w:szCs w:val="18"/>
              </w:rPr>
            </w:pPr>
          </w:p>
        </w:tc>
        <w:tc>
          <w:tcPr>
            <w:tcW w:w="961" w:type="dxa"/>
            <w:tcBorders>
              <w:top w:val="single" w:sz="4" w:space="0" w:color="000000"/>
              <w:left w:val="single" w:sz="4" w:space="0" w:color="000000"/>
              <w:bottom w:val="single" w:sz="4" w:space="0" w:color="000000"/>
              <w:right w:val="single" w:sz="4" w:space="0" w:color="000000"/>
            </w:tcBorders>
          </w:tcPr>
          <w:p w14:paraId="29496364" w14:textId="77777777" w:rsidR="00856F9E" w:rsidRPr="00725D29" w:rsidRDefault="00856F9E" w:rsidP="00247EBB">
            <w:pPr>
              <w:pBdr>
                <w:top w:val="nil"/>
                <w:left w:val="nil"/>
                <w:bottom w:val="nil"/>
                <w:right w:val="nil"/>
                <w:between w:val="nil"/>
              </w:pBdr>
              <w:spacing w:line="276" w:lineRule="auto"/>
              <w:jc w:val="both"/>
              <w:rPr>
                <w:rFonts w:ascii="Verdana" w:eastAsia="Arial" w:hAnsi="Verdana" w:cs="Arial"/>
                <w:b/>
                <w:color w:val="000000"/>
                <w:sz w:val="18"/>
                <w:szCs w:val="18"/>
              </w:rPr>
            </w:pPr>
          </w:p>
        </w:tc>
      </w:tr>
      <w:tr w:rsidR="00856F9E" w:rsidRPr="00725D29" w14:paraId="60BE5BA0" w14:textId="77777777" w:rsidTr="00247EBB">
        <w:trPr>
          <w:trHeight w:val="651"/>
        </w:trPr>
        <w:tc>
          <w:tcPr>
            <w:tcW w:w="7655" w:type="dxa"/>
            <w:tcBorders>
              <w:top w:val="single" w:sz="4" w:space="0" w:color="000000"/>
              <w:left w:val="single" w:sz="4" w:space="0" w:color="000000"/>
              <w:bottom w:val="single" w:sz="4" w:space="0" w:color="000000"/>
            </w:tcBorders>
          </w:tcPr>
          <w:p w14:paraId="083FE39D" w14:textId="77777777" w:rsidR="00856F9E" w:rsidRPr="00725D29" w:rsidRDefault="00856F9E" w:rsidP="00247EBB">
            <w:pPr>
              <w:pBdr>
                <w:top w:val="nil"/>
                <w:left w:val="nil"/>
                <w:bottom w:val="nil"/>
                <w:right w:val="nil"/>
                <w:between w:val="nil"/>
              </w:pBdr>
              <w:spacing w:line="276" w:lineRule="auto"/>
              <w:jc w:val="both"/>
              <w:rPr>
                <w:rFonts w:ascii="Verdana" w:eastAsia="Arial" w:hAnsi="Verdana" w:cs="Arial"/>
                <w:b/>
                <w:color w:val="000000"/>
                <w:sz w:val="18"/>
                <w:szCs w:val="18"/>
              </w:rPr>
            </w:pPr>
            <w:r w:rsidRPr="00725D29">
              <w:rPr>
                <w:rFonts w:ascii="Verdana" w:eastAsia="Arial" w:hAnsi="Verdana" w:cs="Arial"/>
                <w:color w:val="000000"/>
                <w:sz w:val="18"/>
                <w:szCs w:val="18"/>
              </w:rPr>
              <w:t>Para la prestación de los servicios, durante la ejecución del contrato, se vinculará a empleados y contratistas colombianos en un porcentaje mínimo del 40%.</w:t>
            </w:r>
          </w:p>
        </w:tc>
        <w:tc>
          <w:tcPr>
            <w:tcW w:w="921" w:type="dxa"/>
            <w:tcBorders>
              <w:top w:val="single" w:sz="4" w:space="0" w:color="000000"/>
              <w:left w:val="single" w:sz="4" w:space="0" w:color="000000"/>
              <w:bottom w:val="single" w:sz="4" w:space="0" w:color="000000"/>
            </w:tcBorders>
          </w:tcPr>
          <w:p w14:paraId="160BA3E0" w14:textId="77777777" w:rsidR="00856F9E" w:rsidRPr="00725D29" w:rsidRDefault="00856F9E" w:rsidP="00247EBB">
            <w:pPr>
              <w:pBdr>
                <w:top w:val="nil"/>
                <w:left w:val="nil"/>
                <w:bottom w:val="nil"/>
                <w:right w:val="nil"/>
                <w:between w:val="nil"/>
              </w:pBdr>
              <w:spacing w:line="276" w:lineRule="auto"/>
              <w:jc w:val="both"/>
              <w:rPr>
                <w:rFonts w:ascii="Verdana" w:eastAsia="Arial" w:hAnsi="Verdana" w:cs="Arial"/>
                <w:b/>
                <w:color w:val="000000"/>
                <w:sz w:val="18"/>
                <w:szCs w:val="18"/>
              </w:rPr>
            </w:pPr>
          </w:p>
        </w:tc>
        <w:tc>
          <w:tcPr>
            <w:tcW w:w="961" w:type="dxa"/>
            <w:tcBorders>
              <w:top w:val="single" w:sz="4" w:space="0" w:color="000000"/>
              <w:left w:val="single" w:sz="4" w:space="0" w:color="000000"/>
              <w:bottom w:val="single" w:sz="4" w:space="0" w:color="000000"/>
              <w:right w:val="single" w:sz="4" w:space="0" w:color="000000"/>
            </w:tcBorders>
          </w:tcPr>
          <w:p w14:paraId="579A97CC" w14:textId="77777777" w:rsidR="00856F9E" w:rsidRPr="00725D29" w:rsidRDefault="00856F9E" w:rsidP="00247EBB">
            <w:pPr>
              <w:pBdr>
                <w:top w:val="nil"/>
                <w:left w:val="nil"/>
                <w:bottom w:val="nil"/>
                <w:right w:val="nil"/>
                <w:between w:val="nil"/>
              </w:pBdr>
              <w:spacing w:line="276" w:lineRule="auto"/>
              <w:jc w:val="both"/>
              <w:rPr>
                <w:rFonts w:ascii="Verdana" w:eastAsia="Arial" w:hAnsi="Verdana" w:cs="Arial"/>
                <w:b/>
                <w:color w:val="000000"/>
                <w:sz w:val="18"/>
                <w:szCs w:val="18"/>
              </w:rPr>
            </w:pPr>
          </w:p>
        </w:tc>
      </w:tr>
    </w:tbl>
    <w:p w14:paraId="2CAD2286" w14:textId="77777777" w:rsidR="00725D29" w:rsidRPr="00725D29" w:rsidRDefault="00725D29" w:rsidP="00856F9E">
      <w:pPr>
        <w:pBdr>
          <w:top w:val="nil"/>
          <w:left w:val="nil"/>
          <w:bottom w:val="nil"/>
          <w:right w:val="nil"/>
          <w:between w:val="nil"/>
        </w:pBdr>
        <w:spacing w:line="276" w:lineRule="auto"/>
        <w:jc w:val="both"/>
        <w:rPr>
          <w:rFonts w:ascii="Verdana" w:eastAsia="Arial" w:hAnsi="Verdana" w:cs="Arial"/>
          <w:color w:val="000000"/>
        </w:rPr>
      </w:pPr>
    </w:p>
    <w:p w14:paraId="4DE1EE50" w14:textId="77777777" w:rsidR="00856F9E" w:rsidRPr="00725D29" w:rsidRDefault="00856F9E" w:rsidP="00856F9E">
      <w:pPr>
        <w:pBdr>
          <w:top w:val="nil"/>
          <w:left w:val="nil"/>
          <w:bottom w:val="nil"/>
          <w:right w:val="nil"/>
          <w:between w:val="nil"/>
        </w:pBdr>
        <w:spacing w:line="276" w:lineRule="auto"/>
        <w:jc w:val="both"/>
        <w:rPr>
          <w:rFonts w:ascii="Verdana" w:eastAsia="Arial" w:hAnsi="Verdana" w:cs="Arial"/>
          <w:color w:val="000000"/>
        </w:rPr>
      </w:pPr>
      <w:r w:rsidRPr="00725D29">
        <w:rPr>
          <w:rFonts w:ascii="Verdana" w:eastAsia="Arial" w:hAnsi="Verdana" w:cs="Arial"/>
          <w:color w:val="000000"/>
        </w:rPr>
        <w:t xml:space="preserve">Nombre o Razón Social del OFERENTE_____________________  </w:t>
      </w:r>
    </w:p>
    <w:p w14:paraId="6F8048EE" w14:textId="77777777" w:rsidR="00856F9E" w:rsidRPr="00725D29" w:rsidRDefault="00856F9E" w:rsidP="00856F9E">
      <w:pPr>
        <w:pBdr>
          <w:top w:val="nil"/>
          <w:left w:val="nil"/>
          <w:bottom w:val="nil"/>
          <w:right w:val="nil"/>
          <w:between w:val="nil"/>
        </w:pBdr>
        <w:spacing w:line="276" w:lineRule="auto"/>
        <w:jc w:val="both"/>
        <w:rPr>
          <w:rFonts w:ascii="Verdana" w:eastAsia="Arial" w:hAnsi="Verdana" w:cs="Arial"/>
          <w:color w:val="000000"/>
        </w:rPr>
      </w:pPr>
    </w:p>
    <w:p w14:paraId="277AB272" w14:textId="77777777" w:rsidR="00856F9E" w:rsidRPr="00725D29" w:rsidRDefault="00856F9E" w:rsidP="00856F9E">
      <w:pPr>
        <w:pBdr>
          <w:top w:val="nil"/>
          <w:left w:val="nil"/>
          <w:bottom w:val="nil"/>
          <w:right w:val="nil"/>
          <w:between w:val="nil"/>
        </w:pBdr>
        <w:spacing w:line="276" w:lineRule="auto"/>
        <w:jc w:val="both"/>
        <w:rPr>
          <w:rFonts w:ascii="Verdana" w:eastAsia="Arial" w:hAnsi="Verdana" w:cs="Arial"/>
          <w:color w:val="000000"/>
        </w:rPr>
      </w:pPr>
      <w:r w:rsidRPr="00725D29">
        <w:rPr>
          <w:rFonts w:ascii="Verdana" w:eastAsia="Arial" w:hAnsi="Verdana" w:cs="Arial"/>
          <w:color w:val="000000"/>
        </w:rPr>
        <w:t>Nombre de la Sociedad ______________________________</w:t>
      </w:r>
    </w:p>
    <w:p w14:paraId="291C8D1E" w14:textId="77777777" w:rsidR="00856F9E" w:rsidRPr="00725D29" w:rsidRDefault="00856F9E" w:rsidP="00856F9E">
      <w:pPr>
        <w:pBdr>
          <w:top w:val="nil"/>
          <w:left w:val="nil"/>
          <w:bottom w:val="nil"/>
          <w:right w:val="nil"/>
          <w:between w:val="nil"/>
        </w:pBdr>
        <w:spacing w:line="276" w:lineRule="auto"/>
        <w:jc w:val="both"/>
        <w:rPr>
          <w:rFonts w:ascii="Verdana" w:eastAsia="Arial" w:hAnsi="Verdana" w:cs="Arial"/>
          <w:color w:val="000000"/>
        </w:rPr>
      </w:pPr>
    </w:p>
    <w:p w14:paraId="475E793C" w14:textId="77777777" w:rsidR="00856F9E" w:rsidRPr="00725D29" w:rsidRDefault="00856F9E" w:rsidP="00856F9E">
      <w:pPr>
        <w:pBdr>
          <w:top w:val="nil"/>
          <w:left w:val="nil"/>
          <w:bottom w:val="nil"/>
          <w:right w:val="nil"/>
          <w:between w:val="nil"/>
        </w:pBdr>
        <w:spacing w:line="276" w:lineRule="auto"/>
        <w:jc w:val="both"/>
        <w:rPr>
          <w:rFonts w:ascii="Verdana" w:eastAsia="Arial" w:hAnsi="Verdana" w:cs="Arial"/>
          <w:color w:val="000000"/>
        </w:rPr>
      </w:pPr>
      <w:r w:rsidRPr="00725D29">
        <w:rPr>
          <w:rFonts w:ascii="Verdana" w:eastAsia="Arial" w:hAnsi="Verdana" w:cs="Arial"/>
          <w:color w:val="000000"/>
        </w:rPr>
        <w:t xml:space="preserve">Nombre del Representante Legal __________________________ </w:t>
      </w:r>
    </w:p>
    <w:p w14:paraId="47D93B56" w14:textId="77777777" w:rsidR="00856F9E" w:rsidRPr="00725D29" w:rsidRDefault="00856F9E" w:rsidP="00856F9E">
      <w:pPr>
        <w:pBdr>
          <w:top w:val="nil"/>
          <w:left w:val="nil"/>
          <w:bottom w:val="nil"/>
          <w:right w:val="nil"/>
          <w:between w:val="nil"/>
        </w:pBdr>
        <w:spacing w:line="276" w:lineRule="auto"/>
        <w:jc w:val="both"/>
        <w:rPr>
          <w:rFonts w:ascii="Verdana" w:eastAsia="Arial" w:hAnsi="Verdana" w:cs="Arial"/>
          <w:color w:val="000000"/>
        </w:rPr>
      </w:pPr>
    </w:p>
    <w:p w14:paraId="73C63691" w14:textId="77777777" w:rsidR="00856F9E" w:rsidRPr="00725D29" w:rsidRDefault="00856F9E" w:rsidP="00856F9E">
      <w:pPr>
        <w:pBdr>
          <w:top w:val="nil"/>
          <w:left w:val="nil"/>
          <w:bottom w:val="nil"/>
          <w:right w:val="nil"/>
          <w:between w:val="nil"/>
        </w:pBdr>
        <w:spacing w:line="276" w:lineRule="auto"/>
        <w:jc w:val="both"/>
        <w:rPr>
          <w:rFonts w:ascii="Verdana" w:eastAsia="Arial" w:hAnsi="Verdana" w:cs="Arial"/>
          <w:color w:val="000000"/>
        </w:rPr>
      </w:pPr>
      <w:r w:rsidRPr="00725D29">
        <w:rPr>
          <w:rFonts w:ascii="Verdana" w:eastAsia="Arial" w:hAnsi="Verdana" w:cs="Arial"/>
          <w:color w:val="000000"/>
        </w:rPr>
        <w:t xml:space="preserve">__________________________________ </w:t>
      </w:r>
    </w:p>
    <w:p w14:paraId="03B7E8CB" w14:textId="4AAE76A8" w:rsidR="00856F9E" w:rsidRDefault="00856F9E" w:rsidP="00725D29">
      <w:pPr>
        <w:spacing w:line="276" w:lineRule="auto"/>
        <w:rPr>
          <w:rFonts w:ascii="Verdana" w:eastAsia="Arial" w:hAnsi="Verdana" w:cs="Arial"/>
        </w:rPr>
      </w:pPr>
      <w:r w:rsidRPr="00725D29">
        <w:rPr>
          <w:rFonts w:ascii="Verdana" w:eastAsia="Arial" w:hAnsi="Verdana" w:cs="Arial"/>
        </w:rPr>
        <w:t>FIRMA REPRESENTANTE LEGA</w:t>
      </w:r>
      <w:r w:rsidR="00725D29">
        <w:rPr>
          <w:rFonts w:ascii="Verdana" w:eastAsia="Arial" w:hAnsi="Verdana" w:cs="Arial"/>
        </w:rPr>
        <w:t>L</w:t>
      </w:r>
    </w:p>
    <w:p w14:paraId="1A0BCD61" w14:textId="77777777" w:rsidR="00725D29" w:rsidRDefault="00725D29" w:rsidP="00725D29">
      <w:pPr>
        <w:spacing w:line="276" w:lineRule="auto"/>
        <w:rPr>
          <w:rFonts w:ascii="Verdana" w:eastAsia="Arial" w:hAnsi="Verdana" w:cs="Arial"/>
        </w:rPr>
      </w:pPr>
    </w:p>
    <w:p w14:paraId="416A6D24" w14:textId="77777777" w:rsidR="00856F9E" w:rsidRPr="00725D29" w:rsidRDefault="00856F9E" w:rsidP="00392E74">
      <w:pPr>
        <w:ind w:right="109"/>
        <w:rPr>
          <w:rFonts w:ascii="Verdana" w:eastAsia="Arial" w:hAnsi="Verdana" w:cs="Arial"/>
          <w:b/>
          <w:color w:val="FF0000"/>
        </w:rPr>
      </w:pPr>
    </w:p>
    <w:p w14:paraId="2AE9DD2A" w14:textId="7112CC7C" w:rsidR="00856F9E" w:rsidRPr="00392E74" w:rsidRDefault="00856F9E" w:rsidP="00686156">
      <w:pPr>
        <w:pStyle w:val="Ttulo2"/>
        <w:jc w:val="center"/>
        <w:rPr>
          <w:rFonts w:ascii="Verdana" w:eastAsia="Arial" w:hAnsi="Verdana" w:cs="Arial"/>
          <w:b/>
          <w:color w:val="000000" w:themeColor="text1"/>
          <w:sz w:val="20"/>
          <w:szCs w:val="20"/>
        </w:rPr>
      </w:pPr>
      <w:bookmarkStart w:id="52" w:name="_Toc228920458"/>
      <w:r w:rsidRPr="00392E74">
        <w:rPr>
          <w:rFonts w:ascii="Verdana" w:eastAsia="Arial" w:hAnsi="Verdana" w:cs="Arial"/>
          <w:b/>
          <w:color w:val="000000" w:themeColor="text1"/>
          <w:sz w:val="20"/>
          <w:szCs w:val="20"/>
        </w:rPr>
        <w:lastRenderedPageBreak/>
        <w:t xml:space="preserve">FORMATO </w:t>
      </w:r>
      <w:r w:rsidR="00725D29" w:rsidRPr="00392E74">
        <w:rPr>
          <w:rFonts w:ascii="Verdana" w:eastAsia="Arial" w:hAnsi="Verdana" w:cs="Arial"/>
          <w:b/>
          <w:color w:val="000000" w:themeColor="text1"/>
          <w:sz w:val="20"/>
          <w:szCs w:val="20"/>
        </w:rPr>
        <w:t>15.</w:t>
      </w:r>
      <w:r w:rsidRPr="00392E74">
        <w:rPr>
          <w:rFonts w:ascii="Verdana" w:eastAsia="Arial" w:hAnsi="Verdana" w:cs="Arial"/>
          <w:b/>
          <w:color w:val="000000" w:themeColor="text1"/>
          <w:sz w:val="20"/>
          <w:szCs w:val="20"/>
        </w:rPr>
        <w:t>2</w:t>
      </w:r>
      <w:bookmarkEnd w:id="52"/>
    </w:p>
    <w:p w14:paraId="68D65AFD" w14:textId="6F177DF3" w:rsidR="00856F9E" w:rsidRPr="009C65B6" w:rsidRDefault="00600DA1" w:rsidP="00686156">
      <w:pPr>
        <w:pStyle w:val="Ttulo3"/>
        <w:jc w:val="center"/>
        <w:rPr>
          <w:rFonts w:ascii="Verdana" w:eastAsia="Arial" w:hAnsi="Verdana" w:cs="Arial"/>
          <w:bCs/>
          <w:color w:val="000000" w:themeColor="text1"/>
          <w:sz w:val="20"/>
          <w:szCs w:val="20"/>
        </w:rPr>
      </w:pPr>
      <w:bookmarkStart w:id="53" w:name="_Toc228920459"/>
      <w:r w:rsidRPr="009C65B6">
        <w:rPr>
          <w:rFonts w:ascii="Verdana" w:eastAsia="Arial" w:hAnsi="Verdana" w:cs="Arial"/>
          <w:bCs/>
          <w:color w:val="000000" w:themeColor="text1"/>
          <w:sz w:val="20"/>
          <w:szCs w:val="20"/>
        </w:rPr>
        <w:t>FORMATO PARTICIPACIÓN MAYORITARIA DE MUJERES CABEZA DE FAMILIA Y/O MUJERES VÍCTIMAS DE VIOLENCIA INTRAFAMILIAR (PERSONA JURÍDICA)</w:t>
      </w:r>
      <w:bookmarkEnd w:id="53"/>
    </w:p>
    <w:p w14:paraId="026D87BC" w14:textId="77777777" w:rsidR="00856F9E" w:rsidRPr="009C65B6" w:rsidRDefault="00856F9E" w:rsidP="00856F9E">
      <w:pPr>
        <w:jc w:val="center"/>
        <w:rPr>
          <w:rFonts w:ascii="Verdana" w:eastAsia="Arial" w:hAnsi="Verdana" w:cs="Arial"/>
          <w:bCs/>
        </w:rPr>
      </w:pPr>
    </w:p>
    <w:p w14:paraId="3EFCF962" w14:textId="77777777" w:rsidR="00856F9E" w:rsidRPr="00725D29" w:rsidRDefault="00856F9E" w:rsidP="00856F9E">
      <w:pPr>
        <w:tabs>
          <w:tab w:val="left" w:pos="-142"/>
        </w:tabs>
        <w:jc w:val="both"/>
        <w:rPr>
          <w:rFonts w:ascii="Verdana" w:eastAsia="Arial" w:hAnsi="Verdana" w:cs="Arial"/>
        </w:rPr>
      </w:pPr>
      <w:r w:rsidRPr="00725D29">
        <w:rPr>
          <w:rFonts w:ascii="Verdana" w:eastAsia="Arial" w:hAnsi="Verdana"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9F80664" w14:textId="77777777" w:rsidR="00856F9E" w:rsidRPr="00725D29" w:rsidRDefault="00856F9E" w:rsidP="00856F9E">
      <w:pPr>
        <w:tabs>
          <w:tab w:val="left" w:pos="-142"/>
        </w:tabs>
        <w:jc w:val="both"/>
        <w:rPr>
          <w:rFonts w:ascii="Verdana" w:eastAsia="Arial" w:hAnsi="Verdana" w:cs="Arial"/>
        </w:rPr>
      </w:pPr>
    </w:p>
    <w:p w14:paraId="0B19D005" w14:textId="77777777" w:rsidR="00856F9E" w:rsidRPr="00725D29" w:rsidRDefault="00856F9E" w:rsidP="00856F9E">
      <w:pPr>
        <w:tabs>
          <w:tab w:val="left" w:pos="-142"/>
        </w:tabs>
        <w:jc w:val="both"/>
        <w:rPr>
          <w:rFonts w:ascii="Verdana" w:eastAsia="Arial" w:hAnsi="Verdana" w:cs="Arial"/>
        </w:rPr>
      </w:pPr>
      <w:r w:rsidRPr="00725D29">
        <w:rPr>
          <w:rFonts w:ascii="Verdana" w:eastAsia="Arial" w:hAnsi="Verdana" w:cs="Arial"/>
        </w:rPr>
        <w:t>Señores</w:t>
      </w:r>
    </w:p>
    <w:p w14:paraId="784E114D" w14:textId="77777777" w:rsidR="00856F9E" w:rsidRPr="00725D29" w:rsidRDefault="00856F9E" w:rsidP="00856F9E">
      <w:pPr>
        <w:tabs>
          <w:tab w:val="left" w:pos="-142"/>
        </w:tabs>
        <w:jc w:val="both"/>
        <w:rPr>
          <w:rFonts w:ascii="Verdana" w:eastAsia="Arial" w:hAnsi="Verdana" w:cs="Arial"/>
          <w:b/>
        </w:rPr>
      </w:pPr>
      <w:r w:rsidRPr="00725D29">
        <w:rPr>
          <w:rFonts w:ascii="Verdana" w:eastAsia="Arial" w:hAnsi="Verdana" w:cs="Arial"/>
          <w:b/>
        </w:rPr>
        <w:t xml:space="preserve">[NOMBRE DE LA ENTIDAD] </w:t>
      </w:r>
    </w:p>
    <w:p w14:paraId="65FAADBB" w14:textId="77777777" w:rsidR="00856F9E" w:rsidRPr="00725D29" w:rsidRDefault="00856F9E" w:rsidP="00856F9E">
      <w:pPr>
        <w:tabs>
          <w:tab w:val="left" w:pos="-142"/>
        </w:tabs>
        <w:jc w:val="both"/>
        <w:rPr>
          <w:rFonts w:ascii="Verdana" w:eastAsia="Arial" w:hAnsi="Verdana" w:cs="Arial"/>
        </w:rPr>
      </w:pPr>
      <w:r w:rsidRPr="00725D29">
        <w:rPr>
          <w:rFonts w:ascii="Verdana" w:eastAsia="Arial" w:hAnsi="Verdana" w:cs="Arial"/>
        </w:rPr>
        <w:t xml:space="preserve">[Ciudad] </w:t>
      </w:r>
    </w:p>
    <w:p w14:paraId="5CE7DB63" w14:textId="77777777" w:rsidR="00856F9E" w:rsidRPr="00725D29" w:rsidRDefault="00856F9E" w:rsidP="00856F9E">
      <w:pPr>
        <w:tabs>
          <w:tab w:val="left" w:pos="-142"/>
        </w:tabs>
        <w:spacing w:before="120" w:after="240"/>
        <w:rPr>
          <w:rFonts w:ascii="Verdana" w:eastAsia="Arial" w:hAnsi="Verdana" w:cs="Arial"/>
        </w:rPr>
      </w:pPr>
      <w:r w:rsidRPr="00725D29">
        <w:rPr>
          <w:rFonts w:ascii="Verdana" w:eastAsia="Arial" w:hAnsi="Verdana" w:cs="Arial"/>
          <w:b/>
        </w:rPr>
        <w:t>REFERENCIA:</w:t>
      </w:r>
      <w:r w:rsidRPr="00725D29">
        <w:rPr>
          <w:rFonts w:ascii="Verdana" w:eastAsia="Arial" w:hAnsi="Verdana" w:cs="Arial"/>
        </w:rPr>
        <w:tab/>
        <w:t xml:space="preserve">Proceso de Contratación [Incluir número del Proceso de Contratación]  </w:t>
      </w:r>
    </w:p>
    <w:p w14:paraId="45D859DA" w14:textId="77777777" w:rsidR="00856F9E" w:rsidRPr="00725D29" w:rsidRDefault="00856F9E" w:rsidP="00856F9E">
      <w:pPr>
        <w:tabs>
          <w:tab w:val="left" w:pos="-142"/>
        </w:tabs>
        <w:rPr>
          <w:rFonts w:ascii="Verdana" w:eastAsia="Arial" w:hAnsi="Verdana" w:cs="Arial"/>
        </w:rPr>
      </w:pPr>
      <w:r w:rsidRPr="00725D29">
        <w:rPr>
          <w:rFonts w:ascii="Verdana" w:eastAsia="Arial" w:hAnsi="Verdana" w:cs="Arial"/>
        </w:rPr>
        <w:t>Objeto: (incluye el objeto establecido por la entidad para el proceso de selección)</w:t>
      </w:r>
    </w:p>
    <w:p w14:paraId="17FBE7D3" w14:textId="77777777" w:rsidR="00856F9E" w:rsidRPr="00725D29" w:rsidRDefault="00856F9E" w:rsidP="00856F9E">
      <w:pPr>
        <w:spacing w:line="259" w:lineRule="auto"/>
        <w:jc w:val="both"/>
        <w:rPr>
          <w:rFonts w:ascii="Verdana" w:eastAsia="Arial" w:hAnsi="Verdana" w:cs="Arial"/>
        </w:rPr>
      </w:pPr>
    </w:p>
    <w:p w14:paraId="35F94525" w14:textId="77777777" w:rsidR="00856F9E" w:rsidRPr="00725D29" w:rsidRDefault="00856F9E" w:rsidP="00856F9E">
      <w:pPr>
        <w:spacing w:before="120" w:after="120"/>
        <w:jc w:val="both"/>
        <w:rPr>
          <w:rFonts w:ascii="Verdana" w:eastAsia="Arial" w:hAnsi="Verdana" w:cs="Arial"/>
        </w:rPr>
      </w:pPr>
      <w:r w:rsidRPr="00725D29">
        <w:rPr>
          <w:rFonts w:ascii="Verdana" w:eastAsia="Arial" w:hAnsi="Verdana" w:cs="Arial"/>
        </w:rPr>
        <w:t>Estimados señores:</w:t>
      </w:r>
    </w:p>
    <w:p w14:paraId="36DE7ED3" w14:textId="77777777" w:rsidR="00856F9E" w:rsidRPr="00725D29" w:rsidRDefault="00856F9E" w:rsidP="00856F9E">
      <w:pPr>
        <w:spacing w:after="160" w:line="259" w:lineRule="auto"/>
        <w:jc w:val="both"/>
        <w:rPr>
          <w:rFonts w:ascii="Verdana" w:eastAsia="Arial" w:hAnsi="Verdana" w:cs="Arial"/>
        </w:rPr>
      </w:pPr>
      <w:r w:rsidRPr="00725D29">
        <w:rPr>
          <w:rFonts w:ascii="Verdana" w:eastAsia="Arial" w:hAnsi="Verdana" w:cs="Arial"/>
        </w:rPr>
        <w:t>[Incluir el nombre d</w:t>
      </w:r>
      <w:r w:rsidRPr="00725D29">
        <w:rPr>
          <w:rFonts w:ascii="Verdana" w:eastAsia="Arial" w:hAnsi="Verdana" w:cs="Arial"/>
          <w:highlight w:val="white"/>
        </w:rPr>
        <w:t>el representante legal de la persona jurídica o del revisor fiscal, según corresponda]</w:t>
      </w:r>
      <w:r w:rsidRPr="00725D29">
        <w:rPr>
          <w:rFonts w:ascii="Verdana" w:eastAsia="Arial" w:hAnsi="Verdana"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0B42B17" w14:textId="77777777" w:rsidR="00856F9E" w:rsidRPr="00725D29" w:rsidRDefault="00856F9E" w:rsidP="00856F9E">
      <w:pPr>
        <w:spacing w:after="160" w:line="259" w:lineRule="auto"/>
        <w:jc w:val="both"/>
        <w:rPr>
          <w:rFonts w:ascii="Verdana" w:eastAsia="Arial" w:hAnsi="Verdana" w:cs="Arial"/>
        </w:rPr>
      </w:pPr>
      <w:r w:rsidRPr="00725D29">
        <w:rPr>
          <w:rFonts w:ascii="Verdana" w:eastAsia="Arial" w:hAnsi="Verdana" w:cs="Arial"/>
        </w:rPr>
        <w:t xml:space="preserve">En el siguiente cuadro señalo las mujeres cabeza de familia o mujeres víctima de violencia intrafamiliar que participan mayoritariamente en la persona jurídica, junto con su respectivo porcentaje de participación:  </w:t>
      </w:r>
    </w:p>
    <w:tbl>
      <w:tblPr>
        <w:tblW w:w="999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5162"/>
        <w:gridCol w:w="4829"/>
      </w:tblGrid>
      <w:tr w:rsidR="00856F9E" w:rsidRPr="00725D29" w14:paraId="0E29BF8C" w14:textId="77777777" w:rsidTr="00247EBB">
        <w:trPr>
          <w:trHeight w:val="181"/>
          <w:jc w:val="center"/>
        </w:trPr>
        <w:tc>
          <w:tcPr>
            <w:tcW w:w="516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AE5BAF0" w14:textId="77777777" w:rsidR="00856F9E" w:rsidRPr="00725D29" w:rsidRDefault="00856F9E" w:rsidP="00247EBB">
            <w:pPr>
              <w:spacing w:line="259" w:lineRule="auto"/>
              <w:jc w:val="center"/>
              <w:rPr>
                <w:rFonts w:ascii="Verdana" w:eastAsia="Arial" w:hAnsi="Verdana" w:cs="Arial"/>
                <w:b/>
                <w:sz w:val="16"/>
                <w:szCs w:val="16"/>
              </w:rPr>
            </w:pPr>
            <w:r w:rsidRPr="00725D29">
              <w:rPr>
                <w:rFonts w:ascii="Verdana" w:eastAsia="Arial" w:hAnsi="Verdana" w:cs="Arial"/>
                <w:b/>
                <w:sz w:val="16"/>
                <w:szCs w:val="16"/>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A418220" w14:textId="77777777" w:rsidR="00856F9E" w:rsidRPr="00725D29" w:rsidRDefault="00856F9E" w:rsidP="00247EBB">
            <w:pPr>
              <w:spacing w:line="259" w:lineRule="auto"/>
              <w:jc w:val="center"/>
              <w:rPr>
                <w:rFonts w:ascii="Verdana" w:eastAsia="Arial" w:hAnsi="Verdana" w:cs="Arial"/>
                <w:b/>
                <w:sz w:val="16"/>
                <w:szCs w:val="16"/>
              </w:rPr>
            </w:pPr>
            <w:r w:rsidRPr="00725D29">
              <w:rPr>
                <w:rFonts w:ascii="Verdana" w:eastAsia="Arial" w:hAnsi="Verdana" w:cs="Arial"/>
                <w:b/>
                <w:sz w:val="16"/>
                <w:szCs w:val="16"/>
              </w:rPr>
              <w:t>Número de cuotas sociales, acciones que poseen o el alcance o condición de su participación en el caso de las personas jurídicas sin ánimo de lucro</w:t>
            </w:r>
          </w:p>
        </w:tc>
      </w:tr>
      <w:tr w:rsidR="00856F9E" w:rsidRPr="00725D29" w14:paraId="19AB1AA0" w14:textId="77777777" w:rsidTr="00247EBB">
        <w:trPr>
          <w:trHeight w:val="181"/>
          <w:jc w:val="center"/>
        </w:trPr>
        <w:tc>
          <w:tcPr>
            <w:tcW w:w="5162" w:type="dxa"/>
            <w:tcBorders>
              <w:top w:val="single" w:sz="4" w:space="0" w:color="BFBFBF"/>
              <w:left w:val="single" w:sz="4" w:space="0" w:color="BFBFBF"/>
              <w:bottom w:val="single" w:sz="4" w:space="0" w:color="BFBFBF"/>
              <w:right w:val="single" w:sz="4" w:space="0" w:color="BFBFBF"/>
            </w:tcBorders>
            <w:vAlign w:val="center"/>
          </w:tcPr>
          <w:p w14:paraId="72A620FE" w14:textId="77777777" w:rsidR="00856F9E" w:rsidRPr="00725D29" w:rsidRDefault="00856F9E" w:rsidP="00247EBB">
            <w:pPr>
              <w:spacing w:line="259" w:lineRule="auto"/>
              <w:jc w:val="center"/>
              <w:rPr>
                <w:rFonts w:ascii="Verdana" w:eastAsia="Arial" w:hAnsi="Verdana" w:cs="Arial"/>
                <w:b/>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A4CA6E2" w14:textId="77777777" w:rsidR="00856F9E" w:rsidRPr="00725D29" w:rsidRDefault="00856F9E" w:rsidP="00247EBB">
            <w:pPr>
              <w:spacing w:line="259" w:lineRule="auto"/>
              <w:jc w:val="center"/>
              <w:rPr>
                <w:rFonts w:ascii="Verdana" w:eastAsia="Arial" w:hAnsi="Verdana" w:cs="Arial"/>
                <w:b/>
                <w:sz w:val="16"/>
                <w:szCs w:val="16"/>
              </w:rPr>
            </w:pPr>
          </w:p>
        </w:tc>
      </w:tr>
    </w:tbl>
    <w:p w14:paraId="54291C87" w14:textId="77777777" w:rsidR="00856F9E" w:rsidRPr="00725D29" w:rsidRDefault="00856F9E" w:rsidP="00856F9E">
      <w:pPr>
        <w:spacing w:line="264" w:lineRule="auto"/>
        <w:rPr>
          <w:rFonts w:ascii="Verdana" w:eastAsia="Arial" w:hAnsi="Verdana" w:cs="Arial"/>
        </w:rPr>
      </w:pPr>
    </w:p>
    <w:p w14:paraId="48384DEB" w14:textId="77777777" w:rsidR="00856F9E" w:rsidRPr="00725D29" w:rsidRDefault="00856F9E" w:rsidP="00856F9E">
      <w:pPr>
        <w:spacing w:line="264" w:lineRule="auto"/>
        <w:rPr>
          <w:rFonts w:ascii="Verdana" w:eastAsia="Arial" w:hAnsi="Verdana" w:cs="Arial"/>
        </w:rPr>
      </w:pPr>
      <w:r w:rsidRPr="00725D29">
        <w:rPr>
          <w:rFonts w:ascii="Verdana" w:eastAsia="Arial" w:hAnsi="Verdana" w:cs="Arial"/>
        </w:rPr>
        <w:t xml:space="preserve">En constancia, se firma en ______________, a los ____ días del mes de _____ </w:t>
      </w:r>
      <w:proofErr w:type="spellStart"/>
      <w:r w:rsidRPr="00725D29">
        <w:rPr>
          <w:rFonts w:ascii="Verdana" w:eastAsia="Arial" w:hAnsi="Verdana" w:cs="Arial"/>
        </w:rPr>
        <w:t>de</w:t>
      </w:r>
      <w:proofErr w:type="spellEnd"/>
      <w:r w:rsidRPr="00725D29">
        <w:rPr>
          <w:rFonts w:ascii="Verdana" w:eastAsia="Arial" w:hAnsi="Verdana" w:cs="Arial"/>
        </w:rPr>
        <w:t xml:space="preserve"> 20__</w:t>
      </w:r>
    </w:p>
    <w:p w14:paraId="33121946" w14:textId="77777777" w:rsidR="00856F9E" w:rsidRPr="00725D29" w:rsidRDefault="00856F9E" w:rsidP="00856F9E">
      <w:pPr>
        <w:spacing w:line="264" w:lineRule="auto"/>
        <w:rPr>
          <w:rFonts w:ascii="Verdana" w:eastAsia="Arial" w:hAnsi="Verdana" w:cs="Arial"/>
        </w:rPr>
      </w:pPr>
    </w:p>
    <w:p w14:paraId="76EE9768" w14:textId="77777777" w:rsidR="00856F9E" w:rsidRPr="00725D29" w:rsidRDefault="00856F9E" w:rsidP="00856F9E">
      <w:pPr>
        <w:spacing w:line="264" w:lineRule="auto"/>
        <w:rPr>
          <w:rFonts w:ascii="Verdana" w:eastAsia="Arial" w:hAnsi="Verdana" w:cs="Arial"/>
        </w:rPr>
      </w:pPr>
    </w:p>
    <w:p w14:paraId="3A3377F4" w14:textId="77777777" w:rsidR="00856F9E" w:rsidRPr="00725D29" w:rsidRDefault="00856F9E" w:rsidP="00856F9E">
      <w:pPr>
        <w:jc w:val="center"/>
        <w:rPr>
          <w:rFonts w:ascii="Verdana" w:eastAsia="Arial" w:hAnsi="Verdana" w:cs="Arial"/>
          <w:b/>
        </w:rPr>
      </w:pPr>
      <w:r w:rsidRPr="00725D29">
        <w:rPr>
          <w:rFonts w:ascii="Verdana" w:eastAsia="Arial" w:hAnsi="Verdana" w:cs="Arial"/>
          <w:b/>
        </w:rPr>
        <w:t>_______________________________________</w:t>
      </w:r>
    </w:p>
    <w:p w14:paraId="638DB01E" w14:textId="77777777" w:rsidR="00856F9E" w:rsidRPr="00725D29" w:rsidRDefault="00856F9E" w:rsidP="00856F9E">
      <w:pPr>
        <w:rPr>
          <w:rFonts w:ascii="Verdana" w:eastAsia="Arial" w:hAnsi="Verdana" w:cs="Arial"/>
        </w:rPr>
      </w:pPr>
      <w:r w:rsidRPr="00725D29">
        <w:rPr>
          <w:rFonts w:ascii="Verdana" w:eastAsia="Arial" w:hAnsi="Verdana" w:cs="Arial"/>
        </w:rPr>
        <w:t>[Nombre y firma del representante legal de la persona jurídica o el revisor fiscal, según corresponda</w:t>
      </w:r>
    </w:p>
    <w:p w14:paraId="6A5798AA" w14:textId="77777777" w:rsidR="00856F9E" w:rsidRPr="00725D29" w:rsidRDefault="00856F9E" w:rsidP="00856F9E">
      <w:pPr>
        <w:rPr>
          <w:rFonts w:ascii="Verdana" w:eastAsia="Arial" w:hAnsi="Verdana" w:cs="Arial"/>
        </w:rPr>
      </w:pPr>
    </w:p>
    <w:p w14:paraId="3D889710" w14:textId="30ED9CF8" w:rsidR="00856F9E" w:rsidRPr="00392E74" w:rsidRDefault="00856F9E" w:rsidP="00686156">
      <w:pPr>
        <w:pStyle w:val="Ttulo2"/>
        <w:jc w:val="center"/>
        <w:rPr>
          <w:rFonts w:ascii="Verdana" w:eastAsia="Arial" w:hAnsi="Verdana" w:cs="Arial"/>
          <w:b/>
          <w:color w:val="000000" w:themeColor="text1"/>
          <w:sz w:val="20"/>
          <w:szCs w:val="20"/>
        </w:rPr>
      </w:pPr>
      <w:bookmarkStart w:id="54" w:name="_heading=h.a5p5nz4lcvp3" w:colFirst="0" w:colLast="0"/>
      <w:bookmarkStart w:id="55" w:name="_Toc228920460"/>
      <w:bookmarkEnd w:id="54"/>
      <w:r w:rsidRPr="00392E74">
        <w:rPr>
          <w:rFonts w:ascii="Verdana" w:eastAsia="Arial" w:hAnsi="Verdana" w:cs="Arial"/>
          <w:b/>
          <w:color w:val="000000" w:themeColor="text1"/>
          <w:sz w:val="20"/>
          <w:szCs w:val="20"/>
        </w:rPr>
        <w:lastRenderedPageBreak/>
        <w:t xml:space="preserve">FORMATO </w:t>
      </w:r>
      <w:r w:rsidR="00725D29" w:rsidRPr="00392E74">
        <w:rPr>
          <w:rFonts w:ascii="Verdana" w:eastAsia="Arial" w:hAnsi="Verdana" w:cs="Arial"/>
          <w:b/>
          <w:color w:val="000000" w:themeColor="text1"/>
          <w:sz w:val="20"/>
          <w:szCs w:val="20"/>
        </w:rPr>
        <w:t>15.</w:t>
      </w:r>
      <w:r w:rsidRPr="00392E74">
        <w:rPr>
          <w:rFonts w:ascii="Verdana" w:eastAsia="Arial" w:hAnsi="Verdana" w:cs="Arial"/>
          <w:b/>
          <w:color w:val="000000" w:themeColor="text1"/>
          <w:sz w:val="20"/>
          <w:szCs w:val="20"/>
        </w:rPr>
        <w:t>3</w:t>
      </w:r>
      <w:bookmarkEnd w:id="55"/>
    </w:p>
    <w:p w14:paraId="3C180A78" w14:textId="77777777" w:rsidR="00856F9E" w:rsidRPr="009C65B6" w:rsidRDefault="00856F9E" w:rsidP="00686156">
      <w:pPr>
        <w:pStyle w:val="Ttulo3"/>
        <w:jc w:val="center"/>
        <w:rPr>
          <w:rFonts w:ascii="Verdana" w:eastAsia="Arial" w:hAnsi="Verdana" w:cs="Arial"/>
          <w:bCs/>
          <w:color w:val="000000" w:themeColor="text1"/>
          <w:sz w:val="20"/>
          <w:szCs w:val="20"/>
        </w:rPr>
      </w:pPr>
      <w:bookmarkStart w:id="56" w:name="_Toc228920461"/>
      <w:r w:rsidRPr="009C65B6">
        <w:rPr>
          <w:rFonts w:ascii="Verdana" w:eastAsia="Arial" w:hAnsi="Verdana" w:cs="Arial"/>
          <w:bCs/>
          <w:color w:val="000000" w:themeColor="text1"/>
          <w:sz w:val="20"/>
          <w:szCs w:val="20"/>
        </w:rPr>
        <w:t>VINCULACIÓN DE PERSONAS EN CONDICIÓN DE DISCAPACIDAD</w:t>
      </w:r>
      <w:bookmarkEnd w:id="56"/>
    </w:p>
    <w:p w14:paraId="01566647" w14:textId="77777777" w:rsidR="00856F9E" w:rsidRPr="00725D29" w:rsidRDefault="00856F9E" w:rsidP="00856F9E">
      <w:pPr>
        <w:tabs>
          <w:tab w:val="left" w:pos="-142"/>
        </w:tabs>
        <w:jc w:val="both"/>
        <w:rPr>
          <w:rFonts w:ascii="Verdana" w:eastAsia="Arial" w:hAnsi="Verdana" w:cs="Arial"/>
        </w:rPr>
      </w:pPr>
    </w:p>
    <w:p w14:paraId="6A9E6C9C" w14:textId="77777777" w:rsidR="00856F9E" w:rsidRPr="00725D29" w:rsidRDefault="00856F9E" w:rsidP="00856F9E">
      <w:pPr>
        <w:tabs>
          <w:tab w:val="left" w:pos="-142"/>
        </w:tabs>
        <w:jc w:val="both"/>
        <w:rPr>
          <w:rFonts w:ascii="Verdana" w:eastAsia="Arial" w:hAnsi="Verdana" w:cs="Arial"/>
        </w:rPr>
      </w:pPr>
      <w:bookmarkStart w:id="57" w:name="_heading=h.n1bqgj2e27wu" w:colFirst="0" w:colLast="0"/>
      <w:bookmarkEnd w:id="57"/>
      <w:r w:rsidRPr="00725D29">
        <w:rPr>
          <w:rFonts w:ascii="Verdana" w:eastAsia="Arial" w:hAnsi="Verdana"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AB98D10" w14:textId="77777777" w:rsidR="00856F9E" w:rsidRPr="00725D29" w:rsidRDefault="00856F9E" w:rsidP="00856F9E">
      <w:pPr>
        <w:tabs>
          <w:tab w:val="left" w:pos="-142"/>
        </w:tabs>
        <w:jc w:val="both"/>
        <w:rPr>
          <w:rFonts w:ascii="Verdana" w:eastAsia="Arial" w:hAnsi="Verdana" w:cs="Arial"/>
        </w:rPr>
      </w:pPr>
    </w:p>
    <w:p w14:paraId="1B6595CD" w14:textId="77777777" w:rsidR="00856F9E" w:rsidRPr="00725D29" w:rsidRDefault="00856F9E" w:rsidP="00856F9E">
      <w:pPr>
        <w:tabs>
          <w:tab w:val="left" w:pos="-142"/>
        </w:tabs>
        <w:jc w:val="both"/>
        <w:rPr>
          <w:rFonts w:ascii="Verdana" w:eastAsia="Arial" w:hAnsi="Verdana" w:cs="Arial"/>
        </w:rPr>
      </w:pPr>
      <w:bookmarkStart w:id="58" w:name="_heading=h.dq2xdzt7nb8" w:colFirst="0" w:colLast="0"/>
      <w:bookmarkEnd w:id="58"/>
      <w:r w:rsidRPr="00725D29">
        <w:rPr>
          <w:rFonts w:ascii="Verdana" w:eastAsia="Arial" w:hAnsi="Verdana" w:cs="Arial"/>
        </w:rPr>
        <w:t>Señores</w:t>
      </w:r>
    </w:p>
    <w:p w14:paraId="23309E09" w14:textId="77777777" w:rsidR="00856F9E" w:rsidRPr="00725D29" w:rsidRDefault="00856F9E" w:rsidP="00856F9E">
      <w:pPr>
        <w:tabs>
          <w:tab w:val="left" w:pos="-142"/>
        </w:tabs>
        <w:jc w:val="both"/>
        <w:rPr>
          <w:rFonts w:ascii="Verdana" w:eastAsia="Arial" w:hAnsi="Verdana" w:cs="Arial"/>
          <w:b/>
        </w:rPr>
      </w:pPr>
      <w:bookmarkStart w:id="59" w:name="_heading=h.ormtvverlix4" w:colFirst="0" w:colLast="0"/>
      <w:bookmarkEnd w:id="59"/>
      <w:r w:rsidRPr="00725D29">
        <w:rPr>
          <w:rFonts w:ascii="Verdana" w:eastAsia="Arial" w:hAnsi="Verdana" w:cs="Arial"/>
          <w:b/>
        </w:rPr>
        <w:t xml:space="preserve">[NOMBRE DE LA ENTIDAD] </w:t>
      </w:r>
    </w:p>
    <w:p w14:paraId="1B2B7A77" w14:textId="77777777" w:rsidR="00856F9E" w:rsidRPr="00725D29" w:rsidRDefault="00856F9E" w:rsidP="00856F9E">
      <w:pPr>
        <w:tabs>
          <w:tab w:val="left" w:pos="-142"/>
        </w:tabs>
        <w:jc w:val="both"/>
        <w:rPr>
          <w:rFonts w:ascii="Verdana" w:eastAsia="Arial" w:hAnsi="Verdana" w:cs="Arial"/>
        </w:rPr>
      </w:pPr>
      <w:bookmarkStart w:id="60" w:name="_heading=h.vowg9ndhl8qb" w:colFirst="0" w:colLast="0"/>
      <w:bookmarkEnd w:id="60"/>
      <w:r w:rsidRPr="00725D29">
        <w:rPr>
          <w:rFonts w:ascii="Verdana" w:eastAsia="Arial" w:hAnsi="Verdana" w:cs="Arial"/>
        </w:rPr>
        <w:t xml:space="preserve">[Ciudad] </w:t>
      </w:r>
    </w:p>
    <w:p w14:paraId="6E05EDBC" w14:textId="77777777" w:rsidR="00856F9E" w:rsidRPr="00725D29" w:rsidRDefault="00856F9E" w:rsidP="00856F9E">
      <w:pPr>
        <w:spacing w:after="120"/>
        <w:rPr>
          <w:rFonts w:ascii="Verdana" w:eastAsia="Arial" w:hAnsi="Verdana" w:cs="Arial"/>
        </w:rPr>
      </w:pPr>
    </w:p>
    <w:p w14:paraId="747E4293" w14:textId="77777777" w:rsidR="00856F9E" w:rsidRPr="00725D29" w:rsidRDefault="00856F9E" w:rsidP="00856F9E">
      <w:pPr>
        <w:tabs>
          <w:tab w:val="left" w:pos="-142"/>
        </w:tabs>
        <w:spacing w:before="120" w:after="240"/>
        <w:jc w:val="both"/>
        <w:rPr>
          <w:rFonts w:ascii="Verdana" w:eastAsia="Arial" w:hAnsi="Verdana" w:cs="Arial"/>
        </w:rPr>
      </w:pPr>
      <w:bookmarkStart w:id="61" w:name="_heading=h.9pg3rjveptqz" w:colFirst="0" w:colLast="0"/>
      <w:bookmarkEnd w:id="61"/>
      <w:r w:rsidRPr="00725D29">
        <w:rPr>
          <w:rFonts w:ascii="Verdana" w:eastAsia="Arial" w:hAnsi="Verdana" w:cs="Arial"/>
          <w:b/>
        </w:rPr>
        <w:t>REFERENCIA:</w:t>
      </w:r>
      <w:r w:rsidRPr="00725D29">
        <w:rPr>
          <w:rFonts w:ascii="Verdana" w:eastAsia="Arial" w:hAnsi="Verdana" w:cs="Arial"/>
        </w:rPr>
        <w:tab/>
        <w:t xml:space="preserve">Proceso de Contratación [Incluir número del Proceso de Contratación]  </w:t>
      </w:r>
    </w:p>
    <w:p w14:paraId="2ACCF638" w14:textId="77777777" w:rsidR="00856F9E" w:rsidRPr="00725D29" w:rsidRDefault="00856F9E" w:rsidP="00856F9E">
      <w:pPr>
        <w:tabs>
          <w:tab w:val="left" w:pos="-142"/>
        </w:tabs>
        <w:jc w:val="both"/>
        <w:rPr>
          <w:rFonts w:ascii="Verdana" w:eastAsia="Arial" w:hAnsi="Verdana" w:cs="Arial"/>
        </w:rPr>
      </w:pPr>
      <w:bookmarkStart w:id="62" w:name="_heading=h.6ac7jr6xk38h" w:colFirst="0" w:colLast="0"/>
      <w:bookmarkEnd w:id="62"/>
      <w:r w:rsidRPr="00725D29">
        <w:rPr>
          <w:rFonts w:ascii="Verdana" w:eastAsia="Arial" w:hAnsi="Verdana" w:cs="Arial"/>
        </w:rPr>
        <w:t>Objeto: [Incluir el objeto del proceso de selección definido por la Entidad.]</w:t>
      </w:r>
    </w:p>
    <w:p w14:paraId="140E7CB7" w14:textId="77777777" w:rsidR="00856F9E" w:rsidRPr="00725D29" w:rsidRDefault="00856F9E" w:rsidP="00856F9E">
      <w:pPr>
        <w:tabs>
          <w:tab w:val="left" w:pos="-142"/>
        </w:tabs>
        <w:rPr>
          <w:rFonts w:ascii="Verdana" w:eastAsia="Arial" w:hAnsi="Verdana" w:cs="Arial"/>
        </w:rPr>
      </w:pPr>
    </w:p>
    <w:p w14:paraId="0AD33F11" w14:textId="77777777" w:rsidR="00856F9E" w:rsidRPr="00725D29" w:rsidRDefault="00856F9E" w:rsidP="00856F9E">
      <w:pPr>
        <w:spacing w:before="120" w:after="120"/>
        <w:jc w:val="both"/>
        <w:rPr>
          <w:rFonts w:ascii="Verdana" w:eastAsia="Arial" w:hAnsi="Verdana" w:cs="Arial"/>
        </w:rPr>
      </w:pPr>
      <w:r w:rsidRPr="00725D29">
        <w:rPr>
          <w:rFonts w:ascii="Verdana" w:eastAsia="Arial" w:hAnsi="Verdana" w:cs="Arial"/>
        </w:rPr>
        <w:t>Estimados señores:</w:t>
      </w:r>
    </w:p>
    <w:p w14:paraId="652726B2" w14:textId="77777777" w:rsidR="00856F9E" w:rsidRPr="00725D29" w:rsidRDefault="00856F9E" w:rsidP="00856F9E">
      <w:pPr>
        <w:jc w:val="both"/>
        <w:rPr>
          <w:rFonts w:ascii="Verdana" w:eastAsia="Arial" w:hAnsi="Verdana" w:cs="Arial"/>
        </w:rPr>
      </w:pPr>
    </w:p>
    <w:p w14:paraId="2A046B5C" w14:textId="77777777" w:rsidR="00856F9E" w:rsidRPr="00725D29" w:rsidRDefault="00856F9E" w:rsidP="00856F9E">
      <w:pPr>
        <w:jc w:val="both"/>
        <w:rPr>
          <w:rFonts w:ascii="Verdana" w:eastAsia="Arial" w:hAnsi="Verdana" w:cs="Arial"/>
        </w:rPr>
      </w:pPr>
      <w:r w:rsidRPr="00725D29">
        <w:rPr>
          <w:rFonts w:ascii="Verdana" w:eastAsia="Arial" w:hAnsi="Verdana" w:cs="Arial"/>
        </w:rPr>
        <w:t xml:space="preserve">[Incluir el nombre de la </w:t>
      </w:r>
      <w:r w:rsidRPr="00725D29">
        <w:rPr>
          <w:rFonts w:ascii="Verdana" w:eastAsia="Arial" w:hAnsi="Verdana" w:cs="Arial"/>
          <w:highlight w:val="white"/>
        </w:rPr>
        <w:t>persona natural, el representante legal de la persona jurídica o el revisor fiscal, según corresponda]</w:t>
      </w:r>
      <w:r w:rsidRPr="00725D29">
        <w:rPr>
          <w:rFonts w:ascii="Verdana" w:eastAsia="Arial" w:hAnsi="Verdana"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6976318" w14:textId="77777777" w:rsidR="00856F9E" w:rsidRPr="00725D29" w:rsidRDefault="00856F9E" w:rsidP="00856F9E">
      <w:pPr>
        <w:jc w:val="both"/>
        <w:rPr>
          <w:rFonts w:ascii="Verdana" w:eastAsia="Arial" w:hAnsi="Verdana" w:cs="Arial"/>
        </w:rPr>
      </w:pPr>
    </w:p>
    <w:p w14:paraId="78C14BCF" w14:textId="77777777" w:rsidR="00856F9E" w:rsidRPr="00725D29" w:rsidRDefault="00856F9E" w:rsidP="00856F9E">
      <w:pPr>
        <w:jc w:val="both"/>
        <w:rPr>
          <w:rFonts w:ascii="Verdana" w:eastAsia="Arial" w:hAnsi="Verdana" w:cs="Arial"/>
        </w:rPr>
      </w:pPr>
      <w:r w:rsidRPr="00725D29">
        <w:rPr>
          <w:rFonts w:ascii="Verdana" w:eastAsia="Arial" w:hAnsi="Verdana" w:cs="Arial"/>
        </w:rPr>
        <w:t>De igual manera me comprometo en caso de resultar adjudicatario del presente proceso de contratación, a mantener vinculados a los empleados en condiciones de discapacidad por un lapso igual al del plazo de ejecución del contrato.</w:t>
      </w:r>
    </w:p>
    <w:p w14:paraId="2A8637F7" w14:textId="77777777" w:rsidR="00856F9E" w:rsidRPr="00725D29" w:rsidRDefault="00856F9E" w:rsidP="00856F9E">
      <w:pPr>
        <w:spacing w:before="120" w:after="120"/>
        <w:jc w:val="both"/>
        <w:rPr>
          <w:rFonts w:ascii="Verdana" w:eastAsia="Arial" w:hAnsi="Verdana" w:cs="Arial"/>
        </w:rPr>
      </w:pPr>
    </w:p>
    <w:p w14:paraId="7A1DCAA1" w14:textId="77777777" w:rsidR="00856F9E" w:rsidRPr="00725D29" w:rsidRDefault="00856F9E" w:rsidP="00856F9E">
      <w:pPr>
        <w:spacing w:before="120" w:after="120"/>
        <w:jc w:val="both"/>
        <w:rPr>
          <w:rFonts w:ascii="Verdana" w:eastAsia="Arial" w:hAnsi="Verdana" w:cs="Arial"/>
        </w:rPr>
      </w:pPr>
      <w:r w:rsidRPr="00725D29">
        <w:rPr>
          <w:rFonts w:ascii="Verdana" w:eastAsia="Arial" w:hAnsi="Verdana" w:cs="Arial"/>
        </w:rPr>
        <w:t xml:space="preserve">En constancia, se firma en ______________, a los ____ días del mes de _____ </w:t>
      </w:r>
      <w:proofErr w:type="spellStart"/>
      <w:r w:rsidRPr="00725D29">
        <w:rPr>
          <w:rFonts w:ascii="Verdana" w:eastAsia="Arial" w:hAnsi="Verdana" w:cs="Arial"/>
        </w:rPr>
        <w:t>de</w:t>
      </w:r>
      <w:proofErr w:type="spellEnd"/>
      <w:r w:rsidRPr="00725D29">
        <w:rPr>
          <w:rFonts w:ascii="Verdana" w:eastAsia="Arial" w:hAnsi="Verdana" w:cs="Arial"/>
        </w:rPr>
        <w:t xml:space="preserve"> 20__.</w:t>
      </w:r>
    </w:p>
    <w:p w14:paraId="7CD840BC" w14:textId="77777777" w:rsidR="00856F9E" w:rsidRPr="00725D29" w:rsidRDefault="00856F9E" w:rsidP="00725D29">
      <w:pPr>
        <w:rPr>
          <w:rFonts w:ascii="Verdana" w:eastAsia="Arial" w:hAnsi="Verdana" w:cs="Arial"/>
          <w:b/>
        </w:rPr>
      </w:pPr>
    </w:p>
    <w:p w14:paraId="0F386143" w14:textId="77777777" w:rsidR="00856F9E" w:rsidRPr="00725D29" w:rsidRDefault="00856F9E" w:rsidP="00856F9E">
      <w:pPr>
        <w:jc w:val="center"/>
        <w:rPr>
          <w:rFonts w:ascii="Verdana" w:eastAsia="Arial" w:hAnsi="Verdana" w:cs="Arial"/>
          <w:b/>
        </w:rPr>
      </w:pPr>
    </w:p>
    <w:p w14:paraId="00F80FA6" w14:textId="77777777" w:rsidR="00856F9E" w:rsidRPr="00725D29" w:rsidRDefault="00856F9E" w:rsidP="00856F9E">
      <w:pPr>
        <w:jc w:val="center"/>
        <w:rPr>
          <w:rFonts w:ascii="Verdana" w:eastAsia="Arial" w:hAnsi="Verdana" w:cs="Arial"/>
          <w:b/>
        </w:rPr>
      </w:pPr>
      <w:r w:rsidRPr="00725D29">
        <w:rPr>
          <w:rFonts w:ascii="Verdana" w:eastAsia="Arial" w:hAnsi="Verdana" w:cs="Arial"/>
          <w:b/>
        </w:rPr>
        <w:t>________________________________________</w:t>
      </w:r>
    </w:p>
    <w:p w14:paraId="477D11A5" w14:textId="77777777" w:rsidR="00856F9E" w:rsidRPr="00725D29" w:rsidRDefault="00856F9E" w:rsidP="00856F9E">
      <w:pPr>
        <w:jc w:val="center"/>
        <w:rPr>
          <w:rFonts w:ascii="Verdana" w:eastAsia="Arial" w:hAnsi="Verdana" w:cs="Arial"/>
        </w:rPr>
      </w:pPr>
      <w:r w:rsidRPr="00725D29">
        <w:rPr>
          <w:rFonts w:ascii="Verdana" w:eastAsia="Arial" w:hAnsi="Verdana" w:cs="Arial"/>
        </w:rPr>
        <w:t>[Nombre y firma de la persona natural, el representante legal de la persona jurídica o el revisor fiscal, según corresponda]</w:t>
      </w:r>
    </w:p>
    <w:p w14:paraId="241AC594" w14:textId="77777777" w:rsidR="00856F9E" w:rsidRPr="00725D29" w:rsidRDefault="00856F9E" w:rsidP="00856F9E">
      <w:pPr>
        <w:jc w:val="center"/>
        <w:rPr>
          <w:rFonts w:ascii="Verdana" w:eastAsia="Arial" w:hAnsi="Verdana" w:cs="Arial"/>
        </w:rPr>
      </w:pPr>
    </w:p>
    <w:p w14:paraId="321A8D84" w14:textId="77777777" w:rsidR="00856F9E" w:rsidRPr="00725D29" w:rsidRDefault="00856F9E" w:rsidP="00856F9E">
      <w:pPr>
        <w:rPr>
          <w:rFonts w:ascii="Verdana" w:eastAsia="Arial" w:hAnsi="Verdana" w:cs="Arial"/>
        </w:rPr>
      </w:pPr>
    </w:p>
    <w:p w14:paraId="3FB3D71F" w14:textId="77777777" w:rsidR="00856F9E" w:rsidRPr="00725D29" w:rsidRDefault="00856F9E" w:rsidP="00856F9E">
      <w:pPr>
        <w:jc w:val="both"/>
        <w:rPr>
          <w:rFonts w:ascii="Verdana" w:eastAsia="Arial" w:hAnsi="Verdana" w:cs="Arial"/>
        </w:rPr>
      </w:pPr>
    </w:p>
    <w:p w14:paraId="715095C1" w14:textId="77777777" w:rsidR="00856F9E" w:rsidRPr="00725D29" w:rsidRDefault="00856F9E" w:rsidP="00856F9E">
      <w:pPr>
        <w:jc w:val="center"/>
        <w:rPr>
          <w:rFonts w:ascii="Verdana" w:eastAsia="Arial" w:hAnsi="Verdana" w:cs="Arial"/>
        </w:rPr>
      </w:pPr>
    </w:p>
    <w:p w14:paraId="3B8DF09E" w14:textId="77777777" w:rsidR="00856F9E" w:rsidRPr="00725D29" w:rsidRDefault="00856F9E" w:rsidP="00856F9E">
      <w:pPr>
        <w:jc w:val="center"/>
        <w:rPr>
          <w:rFonts w:ascii="Verdana" w:eastAsia="Arial" w:hAnsi="Verdana" w:cs="Arial"/>
        </w:rPr>
      </w:pPr>
    </w:p>
    <w:p w14:paraId="3C457636" w14:textId="77777777" w:rsidR="00856F9E" w:rsidRPr="00725D29" w:rsidRDefault="00856F9E" w:rsidP="00725D29">
      <w:pPr>
        <w:rPr>
          <w:rFonts w:ascii="Verdana" w:eastAsia="Arial" w:hAnsi="Verdana" w:cs="Arial"/>
          <w:b/>
        </w:rPr>
      </w:pPr>
    </w:p>
    <w:p w14:paraId="4FD4D7C6" w14:textId="484D908B" w:rsidR="00856F9E" w:rsidRPr="00392E74" w:rsidRDefault="00856F9E" w:rsidP="00805BA0">
      <w:pPr>
        <w:pStyle w:val="Ttulo2"/>
        <w:jc w:val="center"/>
        <w:rPr>
          <w:rFonts w:ascii="Verdana" w:eastAsia="Arial" w:hAnsi="Verdana" w:cs="Arial"/>
          <w:b/>
          <w:color w:val="000000" w:themeColor="text1"/>
          <w:sz w:val="20"/>
          <w:szCs w:val="20"/>
        </w:rPr>
      </w:pPr>
      <w:bookmarkStart w:id="63" w:name="_Toc228920462"/>
      <w:r w:rsidRPr="00392E74">
        <w:rPr>
          <w:rFonts w:ascii="Verdana" w:eastAsia="Arial" w:hAnsi="Verdana" w:cs="Arial"/>
          <w:b/>
          <w:color w:val="000000" w:themeColor="text1"/>
          <w:sz w:val="20"/>
          <w:szCs w:val="20"/>
        </w:rPr>
        <w:lastRenderedPageBreak/>
        <w:t xml:space="preserve">FORMATO </w:t>
      </w:r>
      <w:r w:rsidR="00725D29" w:rsidRPr="00392E74">
        <w:rPr>
          <w:rFonts w:ascii="Verdana" w:eastAsia="Arial" w:hAnsi="Verdana" w:cs="Arial"/>
          <w:b/>
          <w:color w:val="000000" w:themeColor="text1"/>
          <w:sz w:val="20"/>
          <w:szCs w:val="20"/>
        </w:rPr>
        <w:t>15.</w:t>
      </w:r>
      <w:r w:rsidRPr="00392E74">
        <w:rPr>
          <w:rFonts w:ascii="Verdana" w:eastAsia="Arial" w:hAnsi="Verdana" w:cs="Arial"/>
          <w:b/>
          <w:color w:val="000000" w:themeColor="text1"/>
          <w:sz w:val="20"/>
          <w:szCs w:val="20"/>
        </w:rPr>
        <w:t>4</w:t>
      </w:r>
      <w:bookmarkEnd w:id="63"/>
    </w:p>
    <w:p w14:paraId="33669ED2" w14:textId="77777777" w:rsidR="00856F9E" w:rsidRPr="009C65B6" w:rsidRDefault="00856F9E" w:rsidP="00805BA0">
      <w:pPr>
        <w:pStyle w:val="Ttulo3"/>
        <w:jc w:val="center"/>
        <w:rPr>
          <w:rFonts w:ascii="Verdana" w:eastAsia="Arial" w:hAnsi="Verdana" w:cs="Arial"/>
          <w:bCs/>
          <w:color w:val="000000" w:themeColor="text1"/>
          <w:sz w:val="20"/>
          <w:szCs w:val="20"/>
        </w:rPr>
      </w:pPr>
      <w:bookmarkStart w:id="64" w:name="_Toc228920463"/>
      <w:r w:rsidRPr="009C65B6">
        <w:rPr>
          <w:rFonts w:ascii="Verdana" w:eastAsia="Arial" w:hAnsi="Verdana" w:cs="Arial"/>
          <w:bCs/>
          <w:color w:val="000000" w:themeColor="text1"/>
          <w:sz w:val="20"/>
          <w:szCs w:val="20"/>
        </w:rPr>
        <w:t>VINCULACIÓN DE PERSONAS MAYORES Y NO BENEFICIARIAS DE LA PENSIÓN DE VEJEZ, FAMILIAR O SOBREVIVENCIA</w:t>
      </w:r>
      <w:bookmarkEnd w:id="64"/>
    </w:p>
    <w:p w14:paraId="02E7BA9B" w14:textId="77777777" w:rsidR="00856F9E" w:rsidRPr="00725D29" w:rsidRDefault="00856F9E" w:rsidP="00856F9E">
      <w:pPr>
        <w:jc w:val="center"/>
        <w:rPr>
          <w:rFonts w:ascii="Verdana" w:eastAsia="Arial" w:hAnsi="Verdana" w:cs="Arial"/>
          <w:b/>
        </w:rPr>
      </w:pPr>
    </w:p>
    <w:p w14:paraId="0EEE7765" w14:textId="77777777" w:rsidR="00856F9E" w:rsidRPr="00725D29" w:rsidRDefault="00856F9E" w:rsidP="00856F9E">
      <w:pPr>
        <w:jc w:val="both"/>
        <w:rPr>
          <w:rFonts w:ascii="Verdana" w:eastAsia="Arial" w:hAnsi="Verdana" w:cs="Arial"/>
        </w:rPr>
      </w:pPr>
      <w:bookmarkStart w:id="65" w:name="_heading=h.ue44rl5i8lcr" w:colFirst="0" w:colLast="0"/>
      <w:bookmarkEnd w:id="65"/>
      <w:r w:rsidRPr="00725D29">
        <w:rPr>
          <w:rFonts w:ascii="Verdana" w:eastAsia="Arial" w:hAnsi="Verdana"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D67222D" w14:textId="77777777" w:rsidR="00856F9E" w:rsidRPr="00725D29" w:rsidRDefault="00856F9E" w:rsidP="00856F9E">
      <w:pPr>
        <w:jc w:val="both"/>
        <w:rPr>
          <w:rFonts w:ascii="Verdana" w:eastAsia="Arial" w:hAnsi="Verdana" w:cs="Arial"/>
        </w:rPr>
      </w:pPr>
    </w:p>
    <w:p w14:paraId="289709F1" w14:textId="77777777" w:rsidR="00856F9E" w:rsidRPr="00725D29" w:rsidRDefault="00856F9E" w:rsidP="00856F9E">
      <w:pPr>
        <w:tabs>
          <w:tab w:val="left" w:pos="-142"/>
        </w:tabs>
        <w:jc w:val="both"/>
        <w:rPr>
          <w:rFonts w:ascii="Verdana" w:eastAsia="Arial" w:hAnsi="Verdana" w:cs="Arial"/>
        </w:rPr>
      </w:pPr>
      <w:bookmarkStart w:id="66" w:name="_heading=h.421wy543dd5f" w:colFirst="0" w:colLast="0"/>
      <w:bookmarkEnd w:id="66"/>
      <w:r w:rsidRPr="00725D29">
        <w:rPr>
          <w:rFonts w:ascii="Verdana" w:eastAsia="Arial" w:hAnsi="Verdana" w:cs="Arial"/>
        </w:rPr>
        <w:t>Señores</w:t>
      </w:r>
    </w:p>
    <w:p w14:paraId="4565241D" w14:textId="77777777" w:rsidR="00856F9E" w:rsidRPr="00725D29" w:rsidRDefault="00856F9E" w:rsidP="00856F9E">
      <w:pPr>
        <w:tabs>
          <w:tab w:val="left" w:pos="-142"/>
        </w:tabs>
        <w:jc w:val="both"/>
        <w:rPr>
          <w:rFonts w:ascii="Verdana" w:eastAsia="Arial" w:hAnsi="Verdana" w:cs="Arial"/>
          <w:b/>
        </w:rPr>
      </w:pPr>
      <w:bookmarkStart w:id="67" w:name="_heading=h.wqx8vbsz144b" w:colFirst="0" w:colLast="0"/>
      <w:bookmarkEnd w:id="67"/>
      <w:r w:rsidRPr="00725D29">
        <w:rPr>
          <w:rFonts w:ascii="Verdana" w:eastAsia="Arial" w:hAnsi="Verdana" w:cs="Arial"/>
          <w:b/>
        </w:rPr>
        <w:t xml:space="preserve">[NOMBRE DE LA ENTIDAD] </w:t>
      </w:r>
    </w:p>
    <w:p w14:paraId="542743E7" w14:textId="77777777" w:rsidR="00856F9E" w:rsidRPr="00725D29" w:rsidRDefault="00856F9E" w:rsidP="00856F9E">
      <w:pPr>
        <w:tabs>
          <w:tab w:val="left" w:pos="-142"/>
        </w:tabs>
        <w:jc w:val="both"/>
        <w:rPr>
          <w:rFonts w:ascii="Verdana" w:eastAsia="Arial" w:hAnsi="Verdana" w:cs="Arial"/>
        </w:rPr>
      </w:pPr>
      <w:bookmarkStart w:id="68" w:name="_heading=h.a5p1tztj2cfs" w:colFirst="0" w:colLast="0"/>
      <w:bookmarkEnd w:id="68"/>
      <w:r w:rsidRPr="00725D29">
        <w:rPr>
          <w:rFonts w:ascii="Verdana" w:eastAsia="Arial" w:hAnsi="Verdana" w:cs="Arial"/>
        </w:rPr>
        <w:t xml:space="preserve">[Ciudad] </w:t>
      </w:r>
    </w:p>
    <w:p w14:paraId="0164C6D2" w14:textId="77777777" w:rsidR="00856F9E" w:rsidRPr="00725D29" w:rsidRDefault="00856F9E" w:rsidP="00856F9E">
      <w:pPr>
        <w:tabs>
          <w:tab w:val="left" w:pos="-142"/>
        </w:tabs>
        <w:spacing w:before="120" w:after="240"/>
        <w:jc w:val="both"/>
        <w:rPr>
          <w:rFonts w:ascii="Verdana" w:eastAsia="Arial" w:hAnsi="Verdana" w:cs="Arial"/>
        </w:rPr>
      </w:pPr>
      <w:bookmarkStart w:id="69" w:name="_heading=h.cg44b1n21bqd" w:colFirst="0" w:colLast="0"/>
      <w:bookmarkEnd w:id="69"/>
      <w:r w:rsidRPr="00725D29">
        <w:rPr>
          <w:rFonts w:ascii="Verdana" w:eastAsia="Arial" w:hAnsi="Verdana" w:cs="Arial"/>
          <w:b/>
        </w:rPr>
        <w:t>REFERENCIA:</w:t>
      </w:r>
      <w:r w:rsidRPr="00725D29">
        <w:rPr>
          <w:rFonts w:ascii="Verdana" w:eastAsia="Arial" w:hAnsi="Verdana" w:cs="Arial"/>
        </w:rPr>
        <w:tab/>
        <w:t xml:space="preserve">Proceso de Contratación [Incluir número del Proceso de Contratación]  </w:t>
      </w:r>
    </w:p>
    <w:p w14:paraId="122C07DC" w14:textId="77777777" w:rsidR="00856F9E" w:rsidRPr="00725D29" w:rsidRDefault="00856F9E" w:rsidP="00856F9E">
      <w:pPr>
        <w:tabs>
          <w:tab w:val="left" w:pos="-142"/>
        </w:tabs>
        <w:rPr>
          <w:rFonts w:ascii="Verdana" w:eastAsia="Arial" w:hAnsi="Verdana" w:cs="Arial"/>
        </w:rPr>
      </w:pPr>
      <w:bookmarkStart w:id="70" w:name="_heading=h.8gloeaxmajxf" w:colFirst="0" w:colLast="0"/>
      <w:bookmarkEnd w:id="70"/>
      <w:r w:rsidRPr="00725D29">
        <w:rPr>
          <w:rFonts w:ascii="Verdana" w:eastAsia="Arial" w:hAnsi="Verdana" w:cs="Arial"/>
        </w:rPr>
        <w:t>Objeto: Incluir el objeto del proceso de selección definido por la Entidad.</w:t>
      </w:r>
    </w:p>
    <w:p w14:paraId="3E3644C9" w14:textId="77777777" w:rsidR="00856F9E" w:rsidRPr="00725D29" w:rsidRDefault="00856F9E" w:rsidP="00856F9E">
      <w:pPr>
        <w:spacing w:before="120" w:after="120"/>
        <w:jc w:val="both"/>
        <w:rPr>
          <w:rFonts w:ascii="Verdana" w:eastAsia="Arial" w:hAnsi="Verdana" w:cs="Arial"/>
        </w:rPr>
      </w:pPr>
      <w:r w:rsidRPr="00725D29">
        <w:rPr>
          <w:rFonts w:ascii="Verdana" w:eastAsia="Arial" w:hAnsi="Verdana" w:cs="Arial"/>
        </w:rPr>
        <w:t>Estimados señores:</w:t>
      </w:r>
    </w:p>
    <w:p w14:paraId="42F9AB66" w14:textId="77777777" w:rsidR="00856F9E" w:rsidRPr="00725D29" w:rsidRDefault="00856F9E" w:rsidP="00856F9E">
      <w:pPr>
        <w:spacing w:after="160" w:line="259" w:lineRule="auto"/>
        <w:jc w:val="both"/>
        <w:rPr>
          <w:rFonts w:ascii="Verdana" w:eastAsia="Arial" w:hAnsi="Verdana" w:cs="Arial"/>
        </w:rPr>
      </w:pPr>
      <w:r w:rsidRPr="00725D29">
        <w:rPr>
          <w:rFonts w:ascii="Verdana" w:eastAsia="Arial" w:hAnsi="Verdana" w:cs="Arial"/>
        </w:rPr>
        <w:t xml:space="preserve">[Incluir el nombre de la </w:t>
      </w:r>
      <w:r w:rsidRPr="00725D29">
        <w:rPr>
          <w:rFonts w:ascii="Verdana" w:eastAsia="Arial" w:hAnsi="Verdana" w:cs="Arial"/>
          <w:highlight w:val="white"/>
        </w:rPr>
        <w:t>persona natural, el representante legal de la persona jurídica o el revisor fiscal, según corresponda, o el representante del proponente plural]</w:t>
      </w:r>
      <w:r w:rsidRPr="00725D29">
        <w:rPr>
          <w:rFonts w:ascii="Verdana" w:eastAsia="Arial" w:hAnsi="Verdana" w:cs="Arial"/>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962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218"/>
        <w:gridCol w:w="5404"/>
      </w:tblGrid>
      <w:tr w:rsidR="00856F9E" w:rsidRPr="00725D29" w14:paraId="344094E4" w14:textId="77777777" w:rsidTr="00247EBB">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F313826" w14:textId="77777777" w:rsidR="00856F9E" w:rsidRPr="00725D29" w:rsidRDefault="00856F9E" w:rsidP="00247EBB">
            <w:pPr>
              <w:spacing w:line="259" w:lineRule="auto"/>
              <w:jc w:val="center"/>
              <w:rPr>
                <w:rFonts w:ascii="Verdana" w:eastAsia="Arial" w:hAnsi="Verdana" w:cs="Arial"/>
                <w:b/>
                <w:sz w:val="16"/>
                <w:szCs w:val="16"/>
              </w:rPr>
            </w:pPr>
            <w:r w:rsidRPr="00725D29">
              <w:rPr>
                <w:rFonts w:ascii="Verdana" w:eastAsia="Arial" w:hAnsi="Verdana" w:cs="Arial"/>
                <w:b/>
                <w:sz w:val="16"/>
                <w:szCs w:val="16"/>
              </w:rPr>
              <w:t>Número total de trabajadores vinculados a la planta de personal</w:t>
            </w:r>
          </w:p>
        </w:tc>
        <w:tc>
          <w:tcPr>
            <w:tcW w:w="540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4410AE" w14:textId="77777777" w:rsidR="00856F9E" w:rsidRPr="00725D29" w:rsidRDefault="00856F9E" w:rsidP="00247EBB">
            <w:pPr>
              <w:spacing w:line="259" w:lineRule="auto"/>
              <w:jc w:val="center"/>
              <w:rPr>
                <w:rFonts w:ascii="Verdana" w:eastAsia="Arial" w:hAnsi="Verdana" w:cs="Arial"/>
                <w:b/>
                <w:sz w:val="16"/>
                <w:szCs w:val="16"/>
              </w:rPr>
            </w:pPr>
            <w:r w:rsidRPr="00725D29">
              <w:rPr>
                <w:rFonts w:ascii="Verdana" w:eastAsia="Arial" w:hAnsi="Verdana" w:cs="Arial"/>
                <w:b/>
                <w:sz w:val="16"/>
                <w:szCs w:val="16"/>
              </w:rPr>
              <w:t>Número de personas mayores no beneficiarias a la pensión de vejez, familiar o de sobrevivencia y que hayan cumplido el requisito de pensión</w:t>
            </w:r>
          </w:p>
        </w:tc>
      </w:tr>
      <w:tr w:rsidR="00856F9E" w:rsidRPr="00725D29" w14:paraId="7512282B" w14:textId="77777777" w:rsidTr="00247EBB">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9CB2B7" w14:textId="77777777" w:rsidR="00856F9E" w:rsidRPr="00725D29" w:rsidRDefault="00856F9E" w:rsidP="00247EBB">
            <w:pPr>
              <w:spacing w:line="259" w:lineRule="auto"/>
              <w:rPr>
                <w:rFonts w:ascii="Verdana" w:eastAsia="Arial" w:hAnsi="Verdana" w:cs="Arial"/>
                <w:b/>
                <w:color w:val="3B3838"/>
                <w:sz w:val="16"/>
                <w:szCs w:val="16"/>
              </w:rPr>
            </w:pPr>
          </w:p>
        </w:tc>
        <w:tc>
          <w:tcPr>
            <w:tcW w:w="5404" w:type="dxa"/>
            <w:tcBorders>
              <w:top w:val="single" w:sz="4" w:space="0" w:color="BFBFBF"/>
              <w:left w:val="single" w:sz="4" w:space="0" w:color="BFBFBF"/>
              <w:bottom w:val="single" w:sz="4" w:space="0" w:color="BFBFBF"/>
              <w:right w:val="single" w:sz="4" w:space="0" w:color="BFBFBF"/>
            </w:tcBorders>
            <w:vAlign w:val="center"/>
          </w:tcPr>
          <w:p w14:paraId="1280DFB0" w14:textId="77777777" w:rsidR="00856F9E" w:rsidRPr="00725D29" w:rsidRDefault="00856F9E" w:rsidP="00247EBB">
            <w:pPr>
              <w:spacing w:line="259" w:lineRule="auto"/>
              <w:rPr>
                <w:rFonts w:ascii="Verdana" w:eastAsia="Arial" w:hAnsi="Verdana" w:cs="Arial"/>
                <w:color w:val="3B3838"/>
                <w:sz w:val="16"/>
                <w:szCs w:val="16"/>
              </w:rPr>
            </w:pPr>
          </w:p>
        </w:tc>
      </w:tr>
    </w:tbl>
    <w:p w14:paraId="549BF387" w14:textId="77777777" w:rsidR="00856F9E" w:rsidRPr="00725D29" w:rsidRDefault="00856F9E" w:rsidP="00856F9E">
      <w:pPr>
        <w:spacing w:after="160" w:line="259" w:lineRule="auto"/>
        <w:jc w:val="both"/>
        <w:rPr>
          <w:rFonts w:ascii="Verdana" w:eastAsia="Arial" w:hAnsi="Verdana" w:cs="Arial"/>
        </w:rPr>
      </w:pPr>
      <w:r w:rsidRPr="00725D29">
        <w:rPr>
          <w:rFonts w:ascii="Verdana" w:eastAsia="Arial" w:hAnsi="Verdana" w:cs="Arial"/>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856F9E" w:rsidRPr="00725D29" w14:paraId="7E8B0D93" w14:textId="77777777" w:rsidTr="00247EB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DDA7042" w14:textId="77777777" w:rsidR="00856F9E" w:rsidRPr="00725D29" w:rsidRDefault="00856F9E" w:rsidP="00247EBB">
            <w:pPr>
              <w:spacing w:line="259" w:lineRule="auto"/>
              <w:jc w:val="center"/>
              <w:rPr>
                <w:rFonts w:ascii="Verdana" w:eastAsia="Arial" w:hAnsi="Verdana" w:cs="Arial"/>
                <w:b/>
                <w:sz w:val="16"/>
                <w:szCs w:val="16"/>
              </w:rPr>
            </w:pPr>
            <w:r w:rsidRPr="00725D29">
              <w:rPr>
                <w:rFonts w:ascii="Verdana" w:eastAsia="Arial" w:hAnsi="Verdana" w:cs="Arial"/>
                <w:b/>
                <w:sz w:val="16"/>
                <w:szCs w:val="16"/>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0119B99" w14:textId="77777777" w:rsidR="00856F9E" w:rsidRPr="00725D29" w:rsidRDefault="00856F9E" w:rsidP="00247EBB">
            <w:pPr>
              <w:spacing w:line="259" w:lineRule="auto"/>
              <w:jc w:val="center"/>
              <w:rPr>
                <w:rFonts w:ascii="Verdana" w:eastAsia="Arial" w:hAnsi="Verdana" w:cs="Arial"/>
                <w:b/>
                <w:sz w:val="16"/>
                <w:szCs w:val="16"/>
              </w:rPr>
            </w:pPr>
            <w:r w:rsidRPr="00725D29">
              <w:rPr>
                <w:rFonts w:ascii="Verdana" w:eastAsia="Arial" w:hAnsi="Verdana" w:cs="Arial"/>
                <w:b/>
                <w:sz w:val="16"/>
                <w:szCs w:val="16"/>
              </w:rPr>
              <w:t>Número de personas mayores, no beneficiarias a la pensión de vejez, familiar o de sobrevivencia y que hayan cumplido el requisito de pensión de los integrantes del proponente plural</w:t>
            </w:r>
          </w:p>
        </w:tc>
      </w:tr>
      <w:tr w:rsidR="00856F9E" w:rsidRPr="00725D29" w14:paraId="7E4013C8" w14:textId="77777777" w:rsidTr="00247EB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794CE2B" w14:textId="77777777" w:rsidR="00856F9E" w:rsidRPr="00725D29" w:rsidRDefault="00856F9E" w:rsidP="00247EBB">
            <w:pPr>
              <w:spacing w:line="259" w:lineRule="auto"/>
              <w:rPr>
                <w:rFonts w:ascii="Verdana" w:eastAsia="Arial" w:hAnsi="Verdana" w:cs="Arial"/>
                <w:b/>
                <w:color w:val="3B3838"/>
                <w:sz w:val="16"/>
                <w:szCs w:val="16"/>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62B61492" w14:textId="77777777" w:rsidR="00856F9E" w:rsidRPr="00725D29" w:rsidRDefault="00856F9E" w:rsidP="00247EBB">
            <w:pPr>
              <w:spacing w:line="259" w:lineRule="auto"/>
              <w:rPr>
                <w:rFonts w:ascii="Verdana" w:eastAsia="Arial" w:hAnsi="Verdana" w:cs="Arial"/>
                <w:color w:val="3B3838"/>
                <w:sz w:val="16"/>
                <w:szCs w:val="16"/>
              </w:rPr>
            </w:pPr>
          </w:p>
        </w:tc>
      </w:tr>
    </w:tbl>
    <w:p w14:paraId="7B43CB53" w14:textId="77777777" w:rsidR="00856F9E" w:rsidRPr="00725D29" w:rsidRDefault="00856F9E" w:rsidP="00856F9E">
      <w:pPr>
        <w:spacing w:before="120" w:after="120"/>
        <w:jc w:val="both"/>
        <w:rPr>
          <w:rFonts w:ascii="Verdana" w:eastAsia="Arial" w:hAnsi="Verdana" w:cs="Arial"/>
        </w:rPr>
      </w:pPr>
      <w:r w:rsidRPr="00725D29">
        <w:rPr>
          <w:rFonts w:ascii="Verdana" w:eastAsia="Arial" w:hAnsi="Verdana" w:cs="Arial"/>
        </w:rPr>
        <w:t xml:space="preserve">En constancia, se firma en ______________, a los ____ días del mes de _____ </w:t>
      </w:r>
      <w:proofErr w:type="spellStart"/>
      <w:r w:rsidRPr="00725D29">
        <w:rPr>
          <w:rFonts w:ascii="Verdana" w:eastAsia="Arial" w:hAnsi="Verdana" w:cs="Arial"/>
        </w:rPr>
        <w:t>de</w:t>
      </w:r>
      <w:proofErr w:type="spellEnd"/>
      <w:r w:rsidRPr="00725D29">
        <w:rPr>
          <w:rFonts w:ascii="Verdana" w:eastAsia="Arial" w:hAnsi="Verdana" w:cs="Arial"/>
        </w:rPr>
        <w:t xml:space="preserve"> 20__.</w:t>
      </w:r>
    </w:p>
    <w:p w14:paraId="72DC301A" w14:textId="77777777" w:rsidR="00856F9E" w:rsidRPr="00725D29" w:rsidRDefault="00856F9E" w:rsidP="00856F9E">
      <w:pPr>
        <w:spacing w:line="259" w:lineRule="auto"/>
        <w:jc w:val="center"/>
        <w:rPr>
          <w:rFonts w:ascii="Verdana" w:eastAsia="Arial" w:hAnsi="Verdana" w:cs="Arial"/>
          <w:b/>
        </w:rPr>
      </w:pPr>
      <w:r w:rsidRPr="00725D29">
        <w:rPr>
          <w:rFonts w:ascii="Verdana" w:eastAsia="Arial" w:hAnsi="Verdana" w:cs="Arial"/>
          <w:b/>
        </w:rPr>
        <w:t>______________________________________</w:t>
      </w:r>
    </w:p>
    <w:p w14:paraId="43AEF0E9" w14:textId="1F7C628E" w:rsidR="00725D29" w:rsidRPr="00725D29" w:rsidRDefault="00856F9E" w:rsidP="00470177">
      <w:pPr>
        <w:spacing w:line="259" w:lineRule="auto"/>
        <w:jc w:val="center"/>
        <w:rPr>
          <w:rFonts w:ascii="Verdana" w:eastAsia="Arial" w:hAnsi="Verdana" w:cs="Arial"/>
        </w:rPr>
      </w:pPr>
      <w:r w:rsidRPr="00725D29">
        <w:rPr>
          <w:rFonts w:ascii="Verdana" w:eastAsia="Arial" w:hAnsi="Verdana" w:cs="Arial"/>
        </w:rPr>
        <w:t xml:space="preserve">[Nombre y firma de la </w:t>
      </w:r>
      <w:r w:rsidRPr="00725D29">
        <w:rPr>
          <w:rFonts w:ascii="Verdana" w:eastAsia="Arial" w:hAnsi="Verdana" w:cs="Arial"/>
          <w:highlight w:val="white"/>
        </w:rPr>
        <w:t>persona natural, el representante legal de la persona jurídica o el revisor fiscal, según corresponda, o el representante del proponente plural</w:t>
      </w:r>
      <w:r w:rsidRPr="00725D29">
        <w:rPr>
          <w:rFonts w:ascii="Verdana" w:eastAsia="Arial" w:hAnsi="Verdana" w:cs="Arial"/>
        </w:rPr>
        <w:t>]</w:t>
      </w:r>
    </w:p>
    <w:p w14:paraId="05EE13D4" w14:textId="51BAF0AB" w:rsidR="00856F9E" w:rsidRPr="00470177" w:rsidRDefault="00856F9E" w:rsidP="00805BA0">
      <w:pPr>
        <w:pStyle w:val="Ttulo2"/>
        <w:jc w:val="center"/>
        <w:rPr>
          <w:rFonts w:ascii="Verdana" w:eastAsia="Arial" w:hAnsi="Verdana" w:cs="Arial"/>
          <w:b/>
          <w:color w:val="000000" w:themeColor="text1"/>
          <w:sz w:val="20"/>
          <w:szCs w:val="20"/>
        </w:rPr>
      </w:pPr>
      <w:bookmarkStart w:id="71" w:name="_Toc228920464"/>
      <w:r w:rsidRPr="00470177">
        <w:rPr>
          <w:rFonts w:ascii="Verdana" w:eastAsia="Arial" w:hAnsi="Verdana" w:cs="Arial"/>
          <w:b/>
          <w:color w:val="000000" w:themeColor="text1"/>
          <w:sz w:val="20"/>
          <w:szCs w:val="20"/>
        </w:rPr>
        <w:lastRenderedPageBreak/>
        <w:t xml:space="preserve">FORMATO </w:t>
      </w:r>
      <w:r w:rsidR="00725D29" w:rsidRPr="00470177">
        <w:rPr>
          <w:rFonts w:ascii="Verdana" w:eastAsia="Arial" w:hAnsi="Verdana" w:cs="Arial"/>
          <w:b/>
          <w:color w:val="000000" w:themeColor="text1"/>
          <w:sz w:val="20"/>
          <w:szCs w:val="20"/>
        </w:rPr>
        <w:t>15.</w:t>
      </w:r>
      <w:r w:rsidRPr="00470177">
        <w:rPr>
          <w:rFonts w:ascii="Verdana" w:eastAsia="Arial" w:hAnsi="Verdana" w:cs="Arial"/>
          <w:b/>
          <w:color w:val="000000" w:themeColor="text1"/>
          <w:sz w:val="20"/>
          <w:szCs w:val="20"/>
        </w:rPr>
        <w:t>5</w:t>
      </w:r>
      <w:bookmarkEnd w:id="71"/>
    </w:p>
    <w:p w14:paraId="197B530E" w14:textId="77777777" w:rsidR="00856F9E" w:rsidRPr="009C65B6" w:rsidRDefault="00856F9E" w:rsidP="00805BA0">
      <w:pPr>
        <w:pStyle w:val="Ttulo3"/>
        <w:jc w:val="center"/>
        <w:rPr>
          <w:rFonts w:ascii="Verdana" w:eastAsia="Arial" w:hAnsi="Verdana" w:cs="Arial"/>
          <w:bCs/>
          <w:color w:val="000000" w:themeColor="text1"/>
          <w:sz w:val="20"/>
          <w:szCs w:val="20"/>
        </w:rPr>
      </w:pPr>
      <w:bookmarkStart w:id="72" w:name="_Toc228920465"/>
      <w:r w:rsidRPr="009C65B6">
        <w:rPr>
          <w:rFonts w:ascii="Verdana" w:eastAsia="Arial" w:hAnsi="Verdana" w:cs="Arial"/>
          <w:bCs/>
          <w:color w:val="000000" w:themeColor="text1"/>
          <w:sz w:val="20"/>
          <w:szCs w:val="20"/>
        </w:rPr>
        <w:t>VINCULACIÓN DE POBLACIÓN INDÍGENA, NEGRA, AFROCOLOMBIANA, RAIZAL, PALENQUERA, RROM O GITANA</w:t>
      </w:r>
      <w:bookmarkEnd w:id="72"/>
    </w:p>
    <w:p w14:paraId="2B2E0BEA" w14:textId="77777777" w:rsidR="00856F9E" w:rsidRPr="00470177" w:rsidRDefault="00856F9E" w:rsidP="00470177">
      <w:pPr>
        <w:jc w:val="center"/>
        <w:rPr>
          <w:rFonts w:ascii="Verdana" w:eastAsia="Arial" w:hAnsi="Verdana" w:cs="Arial"/>
          <w:color w:val="000000" w:themeColor="text1"/>
        </w:rPr>
      </w:pPr>
    </w:p>
    <w:p w14:paraId="208BE2F5" w14:textId="77777777" w:rsidR="00856F9E" w:rsidRPr="00725D29" w:rsidRDefault="00856F9E" w:rsidP="00856F9E">
      <w:pPr>
        <w:tabs>
          <w:tab w:val="left" w:pos="-142"/>
        </w:tabs>
        <w:jc w:val="both"/>
        <w:rPr>
          <w:rFonts w:ascii="Verdana" w:eastAsia="Arial" w:hAnsi="Verdana" w:cs="Arial"/>
        </w:rPr>
      </w:pPr>
      <w:bookmarkStart w:id="73" w:name="_heading=h.fcw4d94ygzyo" w:colFirst="0" w:colLast="0"/>
      <w:bookmarkEnd w:id="73"/>
      <w:r w:rsidRPr="00725D29">
        <w:rPr>
          <w:rFonts w:ascii="Verdana" w:eastAsia="Arial" w:hAnsi="Verdana" w:cs="Arial"/>
        </w:rPr>
        <w:t>La información de este formato contiene datos sensibles la cual está sujeta a reserva legal y por tanto no se podrá publicar en el SECOP I y II para su conocimiento]</w:t>
      </w:r>
    </w:p>
    <w:p w14:paraId="318E8767" w14:textId="77777777" w:rsidR="00856F9E" w:rsidRPr="00725D29" w:rsidRDefault="00856F9E" w:rsidP="00856F9E">
      <w:pPr>
        <w:tabs>
          <w:tab w:val="left" w:pos="-142"/>
        </w:tabs>
        <w:jc w:val="both"/>
        <w:rPr>
          <w:rFonts w:ascii="Verdana" w:eastAsia="Arial" w:hAnsi="Verdana" w:cs="Arial"/>
        </w:rPr>
      </w:pPr>
    </w:p>
    <w:p w14:paraId="43ED4F50" w14:textId="77777777" w:rsidR="00856F9E" w:rsidRPr="00725D29" w:rsidRDefault="00856F9E" w:rsidP="00856F9E">
      <w:pPr>
        <w:tabs>
          <w:tab w:val="left" w:pos="-142"/>
        </w:tabs>
        <w:jc w:val="both"/>
        <w:rPr>
          <w:rFonts w:ascii="Verdana" w:eastAsia="Arial" w:hAnsi="Verdana" w:cs="Arial"/>
        </w:rPr>
      </w:pPr>
      <w:bookmarkStart w:id="74" w:name="_heading=h.ayvc4coqqcep" w:colFirst="0" w:colLast="0"/>
      <w:bookmarkEnd w:id="74"/>
      <w:r w:rsidRPr="00725D29">
        <w:rPr>
          <w:rFonts w:ascii="Verdana" w:eastAsia="Arial" w:hAnsi="Verdana" w:cs="Arial"/>
        </w:rPr>
        <w:t>Señores</w:t>
      </w:r>
    </w:p>
    <w:p w14:paraId="02088230" w14:textId="77777777" w:rsidR="00856F9E" w:rsidRPr="00725D29" w:rsidRDefault="00856F9E" w:rsidP="00856F9E">
      <w:pPr>
        <w:tabs>
          <w:tab w:val="left" w:pos="-142"/>
        </w:tabs>
        <w:jc w:val="both"/>
        <w:rPr>
          <w:rFonts w:ascii="Verdana" w:eastAsia="Arial" w:hAnsi="Verdana" w:cs="Arial"/>
          <w:b/>
        </w:rPr>
      </w:pPr>
      <w:bookmarkStart w:id="75" w:name="_heading=h.nrwb0wynp17j" w:colFirst="0" w:colLast="0"/>
      <w:bookmarkEnd w:id="75"/>
      <w:r w:rsidRPr="00725D29">
        <w:rPr>
          <w:rFonts w:ascii="Verdana" w:eastAsia="Arial" w:hAnsi="Verdana" w:cs="Arial"/>
          <w:b/>
        </w:rPr>
        <w:t xml:space="preserve">[NOMBRE DE LA ENTIDAD] </w:t>
      </w:r>
    </w:p>
    <w:p w14:paraId="1B7721EA" w14:textId="77777777" w:rsidR="00856F9E" w:rsidRPr="00725D29" w:rsidRDefault="00856F9E" w:rsidP="00856F9E">
      <w:pPr>
        <w:tabs>
          <w:tab w:val="left" w:pos="-142"/>
        </w:tabs>
        <w:jc w:val="both"/>
        <w:rPr>
          <w:rFonts w:ascii="Verdana" w:eastAsia="Arial" w:hAnsi="Verdana" w:cs="Arial"/>
        </w:rPr>
      </w:pPr>
      <w:bookmarkStart w:id="76" w:name="_heading=h.3wy7ppkefsmd" w:colFirst="0" w:colLast="0"/>
      <w:bookmarkEnd w:id="76"/>
      <w:r w:rsidRPr="00725D29">
        <w:rPr>
          <w:rFonts w:ascii="Verdana" w:eastAsia="Arial" w:hAnsi="Verdana" w:cs="Arial"/>
        </w:rPr>
        <w:t xml:space="preserve">[Ciudad] </w:t>
      </w:r>
    </w:p>
    <w:p w14:paraId="445CC382" w14:textId="77777777" w:rsidR="00856F9E" w:rsidRPr="00725D29" w:rsidRDefault="00856F9E" w:rsidP="00856F9E">
      <w:pPr>
        <w:tabs>
          <w:tab w:val="left" w:pos="-142"/>
        </w:tabs>
        <w:spacing w:before="120" w:after="240"/>
        <w:jc w:val="both"/>
        <w:rPr>
          <w:rFonts w:ascii="Verdana" w:eastAsia="Arial" w:hAnsi="Verdana" w:cs="Arial"/>
        </w:rPr>
      </w:pPr>
      <w:bookmarkStart w:id="77" w:name="_heading=h.pqgwhzdx77ce" w:colFirst="0" w:colLast="0"/>
      <w:bookmarkEnd w:id="77"/>
      <w:r w:rsidRPr="00725D29">
        <w:rPr>
          <w:rFonts w:ascii="Verdana" w:eastAsia="Arial" w:hAnsi="Verdana" w:cs="Arial"/>
          <w:b/>
        </w:rPr>
        <w:t>REFERENCIA:</w:t>
      </w:r>
      <w:r w:rsidRPr="00725D29">
        <w:rPr>
          <w:rFonts w:ascii="Verdana" w:eastAsia="Arial" w:hAnsi="Verdana" w:cs="Arial"/>
        </w:rPr>
        <w:tab/>
        <w:t xml:space="preserve">Proceso de Contratación [Incluir número del Proceso de Contratación]  </w:t>
      </w:r>
    </w:p>
    <w:p w14:paraId="69E4A693" w14:textId="1150B753" w:rsidR="00856F9E" w:rsidRPr="00725D29" w:rsidRDefault="00856F9E" w:rsidP="00856F9E">
      <w:pPr>
        <w:tabs>
          <w:tab w:val="left" w:pos="-142"/>
        </w:tabs>
        <w:rPr>
          <w:rFonts w:ascii="Verdana" w:eastAsia="Arial" w:hAnsi="Verdana" w:cs="Arial"/>
        </w:rPr>
      </w:pPr>
      <w:bookmarkStart w:id="78" w:name="_heading=h.tlveprkbauup" w:colFirst="0" w:colLast="0"/>
      <w:bookmarkEnd w:id="78"/>
      <w:r w:rsidRPr="00725D29">
        <w:rPr>
          <w:rFonts w:ascii="Verdana" w:eastAsia="Arial" w:hAnsi="Verdana" w:cs="Arial"/>
        </w:rPr>
        <w:t>Objeto: Incluir el objeto del proceso de selección definido por la Entidad.]</w:t>
      </w:r>
    </w:p>
    <w:p w14:paraId="03D754EF" w14:textId="77777777" w:rsidR="00856F9E" w:rsidRPr="00725D29" w:rsidRDefault="00856F9E" w:rsidP="00856F9E">
      <w:pPr>
        <w:spacing w:before="120" w:after="120"/>
        <w:jc w:val="both"/>
        <w:rPr>
          <w:rFonts w:ascii="Verdana" w:eastAsia="Arial" w:hAnsi="Verdana" w:cs="Arial"/>
        </w:rPr>
      </w:pPr>
      <w:r w:rsidRPr="00725D29">
        <w:rPr>
          <w:rFonts w:ascii="Verdana" w:eastAsia="Arial" w:hAnsi="Verdana" w:cs="Arial"/>
        </w:rPr>
        <w:t>Estimados señores:</w:t>
      </w:r>
    </w:p>
    <w:p w14:paraId="76E20E24" w14:textId="77777777" w:rsidR="00856F9E" w:rsidRPr="00725D29" w:rsidRDefault="00856F9E" w:rsidP="00856F9E">
      <w:pPr>
        <w:jc w:val="both"/>
        <w:rPr>
          <w:rFonts w:ascii="Verdana" w:eastAsia="Arial" w:hAnsi="Verdana" w:cs="Arial"/>
        </w:rPr>
      </w:pPr>
      <w:r w:rsidRPr="00725D29">
        <w:rPr>
          <w:rFonts w:ascii="Verdana" w:eastAsia="Arial" w:hAnsi="Verdana" w:cs="Arial"/>
        </w:rPr>
        <w:t>[Incluir el nombre d</w:t>
      </w:r>
      <w:r w:rsidRPr="00725D29">
        <w:rPr>
          <w:rFonts w:ascii="Verdana" w:eastAsia="Arial" w:hAnsi="Verdana" w:cs="Arial"/>
          <w:highlight w:val="white"/>
        </w:rPr>
        <w:t>el proponente persona natural o del representante legal de la persona jurídica o el revisor fiscal, según corresponda, o el representante del proponente plural]</w:t>
      </w:r>
      <w:r w:rsidRPr="00725D29">
        <w:rPr>
          <w:rFonts w:ascii="Verdana" w:eastAsia="Arial" w:hAnsi="Verdana"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945798E" w14:textId="77777777" w:rsidR="00856F9E" w:rsidRPr="00725D29" w:rsidRDefault="00856F9E" w:rsidP="00856F9E">
      <w:pPr>
        <w:jc w:val="both"/>
        <w:rPr>
          <w:rFonts w:ascii="Verdana" w:eastAsia="Arial" w:hAnsi="Verdana" w:cs="Arial"/>
        </w:rPr>
      </w:pPr>
    </w:p>
    <w:p w14:paraId="59552DCD" w14:textId="77777777" w:rsidR="00856F9E" w:rsidRPr="00725D29" w:rsidRDefault="00856F9E">
      <w:pPr>
        <w:widowControl/>
        <w:numPr>
          <w:ilvl w:val="0"/>
          <w:numId w:val="35"/>
        </w:numPr>
        <w:pBdr>
          <w:top w:val="nil"/>
          <w:left w:val="nil"/>
          <w:bottom w:val="nil"/>
          <w:right w:val="nil"/>
          <w:between w:val="nil"/>
        </w:pBdr>
        <w:spacing w:line="259" w:lineRule="auto"/>
        <w:jc w:val="both"/>
        <w:rPr>
          <w:rFonts w:ascii="Verdana" w:eastAsia="Arial" w:hAnsi="Verdana" w:cs="Arial"/>
          <w:color w:val="000000"/>
        </w:rPr>
      </w:pPr>
      <w:r w:rsidRPr="00725D29">
        <w:rPr>
          <w:rFonts w:ascii="Verdana" w:eastAsia="Arial" w:hAnsi="Verdana" w:cs="Arial"/>
          <w:color w:val="000000"/>
        </w:rPr>
        <w:t>El número total de trabajadores vinculados a la nómina corresponden a [Diligenciar el número de trabajadores vinculados a la nómina]</w:t>
      </w:r>
    </w:p>
    <w:p w14:paraId="33CAFCEC" w14:textId="77777777" w:rsidR="00856F9E" w:rsidRPr="00725D29" w:rsidRDefault="00856F9E" w:rsidP="00856F9E">
      <w:pPr>
        <w:pBdr>
          <w:top w:val="nil"/>
          <w:left w:val="nil"/>
          <w:bottom w:val="nil"/>
          <w:right w:val="nil"/>
          <w:between w:val="nil"/>
        </w:pBdr>
        <w:ind w:left="1080"/>
        <w:jc w:val="both"/>
        <w:rPr>
          <w:rFonts w:ascii="Verdana" w:eastAsia="Arial" w:hAnsi="Verdana" w:cs="Arial"/>
          <w:color w:val="000000"/>
        </w:rPr>
      </w:pPr>
    </w:p>
    <w:p w14:paraId="0D55AF59" w14:textId="77777777" w:rsidR="00856F9E" w:rsidRPr="00725D29" w:rsidRDefault="00856F9E">
      <w:pPr>
        <w:widowControl/>
        <w:numPr>
          <w:ilvl w:val="0"/>
          <w:numId w:val="35"/>
        </w:numPr>
        <w:pBdr>
          <w:top w:val="nil"/>
          <w:left w:val="nil"/>
          <w:bottom w:val="nil"/>
          <w:right w:val="nil"/>
          <w:between w:val="nil"/>
        </w:pBdr>
        <w:spacing w:after="160" w:line="259" w:lineRule="auto"/>
        <w:jc w:val="both"/>
        <w:rPr>
          <w:rFonts w:ascii="Verdana" w:eastAsia="Arial" w:hAnsi="Verdana" w:cs="Arial"/>
          <w:color w:val="000000"/>
        </w:rPr>
      </w:pPr>
      <w:r w:rsidRPr="00725D29">
        <w:rPr>
          <w:rFonts w:ascii="Verdana" w:eastAsia="Arial" w:hAnsi="Verdana" w:cs="Arial"/>
          <w:color w:val="00000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25D29">
        <w:rPr>
          <w:rFonts w:ascii="Verdana" w:eastAsia="Arial" w:hAnsi="Verdana" w:cs="Arial"/>
          <w:color w:val="000000"/>
        </w:rPr>
        <w:t>Rrom</w:t>
      </w:r>
      <w:proofErr w:type="spellEnd"/>
      <w:r w:rsidRPr="00725D29">
        <w:rPr>
          <w:rFonts w:ascii="Verdana" w:eastAsia="Arial" w:hAnsi="Verdana" w:cs="Arial"/>
          <w:color w:val="000000"/>
        </w:rPr>
        <w:t xml:space="preserve"> o gitanas]</w:t>
      </w:r>
    </w:p>
    <w:tbl>
      <w:tblPr>
        <w:tblpPr w:leftFromText="141" w:rightFromText="141" w:vertAnchor="text" w:tblpX="1350"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611"/>
        <w:gridCol w:w="3611"/>
      </w:tblGrid>
      <w:tr w:rsidR="00856F9E" w:rsidRPr="00725D29" w14:paraId="1671675C" w14:textId="77777777" w:rsidTr="00247EBB">
        <w:trPr>
          <w:trHeight w:val="495"/>
        </w:trPr>
        <w:tc>
          <w:tcPr>
            <w:tcW w:w="3611" w:type="dxa"/>
          </w:tcPr>
          <w:p w14:paraId="2B3492FE" w14:textId="77777777" w:rsidR="00856F9E" w:rsidRPr="00725D29" w:rsidRDefault="00856F9E" w:rsidP="00247EBB">
            <w:pPr>
              <w:jc w:val="center"/>
              <w:rPr>
                <w:rFonts w:ascii="Verdana" w:eastAsia="Arial" w:hAnsi="Verdana" w:cs="Arial"/>
                <w:b/>
                <w:smallCaps/>
                <w:sz w:val="16"/>
                <w:szCs w:val="16"/>
              </w:rPr>
            </w:pPr>
          </w:p>
          <w:p w14:paraId="1AF7F3D1" w14:textId="77777777" w:rsidR="00856F9E" w:rsidRPr="00725D29" w:rsidRDefault="00856F9E" w:rsidP="00247EBB">
            <w:pPr>
              <w:jc w:val="center"/>
              <w:rPr>
                <w:rFonts w:ascii="Verdana" w:eastAsia="Arial" w:hAnsi="Verdana" w:cs="Arial"/>
                <w:b/>
                <w:sz w:val="16"/>
                <w:szCs w:val="16"/>
              </w:rPr>
            </w:pPr>
            <w:r w:rsidRPr="00725D29">
              <w:rPr>
                <w:rFonts w:ascii="Verdana" w:eastAsia="Arial" w:hAnsi="Verdana" w:cs="Arial"/>
                <w:b/>
                <w:sz w:val="16"/>
                <w:szCs w:val="16"/>
              </w:rPr>
              <w:t xml:space="preserve">Nombre completo  </w:t>
            </w:r>
          </w:p>
        </w:tc>
        <w:tc>
          <w:tcPr>
            <w:tcW w:w="3611" w:type="dxa"/>
          </w:tcPr>
          <w:p w14:paraId="35514EBA" w14:textId="77777777" w:rsidR="00856F9E" w:rsidRPr="00725D29" w:rsidRDefault="00856F9E" w:rsidP="00247EBB">
            <w:pPr>
              <w:jc w:val="center"/>
              <w:rPr>
                <w:rFonts w:ascii="Verdana" w:eastAsia="Arial" w:hAnsi="Verdana" w:cs="Arial"/>
                <w:b/>
                <w:smallCaps/>
                <w:sz w:val="16"/>
                <w:szCs w:val="16"/>
              </w:rPr>
            </w:pPr>
          </w:p>
          <w:p w14:paraId="0B45F916" w14:textId="77777777" w:rsidR="00856F9E" w:rsidRPr="00725D29" w:rsidRDefault="00856F9E" w:rsidP="00247EBB">
            <w:pPr>
              <w:jc w:val="center"/>
              <w:rPr>
                <w:rFonts w:ascii="Verdana" w:eastAsia="Arial" w:hAnsi="Verdana" w:cs="Arial"/>
                <w:b/>
                <w:sz w:val="16"/>
                <w:szCs w:val="16"/>
              </w:rPr>
            </w:pPr>
            <w:r w:rsidRPr="00725D29">
              <w:rPr>
                <w:rFonts w:ascii="Verdana" w:eastAsia="Arial" w:hAnsi="Verdana" w:cs="Arial"/>
                <w:b/>
                <w:sz w:val="16"/>
                <w:szCs w:val="16"/>
              </w:rPr>
              <w:t>Número de identificación</w:t>
            </w:r>
          </w:p>
        </w:tc>
      </w:tr>
      <w:tr w:rsidR="00856F9E" w:rsidRPr="00725D29" w14:paraId="471F6E76" w14:textId="77777777" w:rsidTr="00247EBB">
        <w:trPr>
          <w:trHeight w:val="495"/>
        </w:trPr>
        <w:tc>
          <w:tcPr>
            <w:tcW w:w="3611" w:type="dxa"/>
            <w:shd w:val="clear" w:color="auto" w:fill="F2F2F2"/>
          </w:tcPr>
          <w:p w14:paraId="1796E7E7" w14:textId="77777777" w:rsidR="00856F9E" w:rsidRPr="00725D29" w:rsidRDefault="00856F9E" w:rsidP="00247EBB">
            <w:pPr>
              <w:rPr>
                <w:rFonts w:ascii="Verdana" w:eastAsia="Arial" w:hAnsi="Verdana" w:cs="Arial"/>
                <w:b/>
                <w:color w:val="3B3838"/>
                <w:sz w:val="16"/>
                <w:szCs w:val="16"/>
              </w:rPr>
            </w:pPr>
          </w:p>
        </w:tc>
        <w:tc>
          <w:tcPr>
            <w:tcW w:w="3611" w:type="dxa"/>
            <w:shd w:val="clear" w:color="auto" w:fill="F2F2F2"/>
          </w:tcPr>
          <w:p w14:paraId="134B343B" w14:textId="77777777" w:rsidR="00856F9E" w:rsidRPr="00725D29" w:rsidRDefault="00856F9E" w:rsidP="00247EBB">
            <w:pPr>
              <w:rPr>
                <w:rFonts w:ascii="Verdana" w:eastAsia="Arial" w:hAnsi="Verdana" w:cs="Arial"/>
                <w:color w:val="3B3838"/>
                <w:sz w:val="16"/>
                <w:szCs w:val="16"/>
              </w:rPr>
            </w:pPr>
          </w:p>
        </w:tc>
      </w:tr>
    </w:tbl>
    <w:p w14:paraId="1BDD7318" w14:textId="77777777" w:rsidR="00856F9E" w:rsidRPr="00725D29" w:rsidRDefault="00856F9E" w:rsidP="00470177">
      <w:pPr>
        <w:pBdr>
          <w:top w:val="nil"/>
          <w:left w:val="nil"/>
          <w:bottom w:val="nil"/>
          <w:right w:val="nil"/>
          <w:between w:val="nil"/>
        </w:pBdr>
        <w:rPr>
          <w:rFonts w:ascii="Verdana" w:eastAsia="Arial" w:hAnsi="Verdana" w:cs="Arial"/>
          <w:color w:val="000000"/>
        </w:rPr>
      </w:pPr>
    </w:p>
    <w:p w14:paraId="19952B79" w14:textId="77777777" w:rsidR="00856F9E" w:rsidRPr="00725D29" w:rsidRDefault="00856F9E" w:rsidP="00856F9E">
      <w:pPr>
        <w:pBdr>
          <w:top w:val="nil"/>
          <w:left w:val="nil"/>
          <w:bottom w:val="nil"/>
          <w:right w:val="nil"/>
          <w:between w:val="nil"/>
        </w:pBdr>
        <w:ind w:left="708"/>
        <w:rPr>
          <w:rFonts w:ascii="Verdana" w:eastAsia="Arial" w:hAnsi="Verdana" w:cs="Arial"/>
          <w:color w:val="000000"/>
        </w:rPr>
      </w:pPr>
    </w:p>
    <w:p w14:paraId="0AB18CF0" w14:textId="77777777" w:rsidR="00856F9E" w:rsidRPr="00725D29" w:rsidRDefault="00856F9E" w:rsidP="00856F9E">
      <w:pPr>
        <w:jc w:val="center"/>
        <w:rPr>
          <w:rFonts w:ascii="Verdana" w:eastAsia="Arial" w:hAnsi="Verdana" w:cs="Arial"/>
          <w:b/>
        </w:rPr>
      </w:pPr>
    </w:p>
    <w:p w14:paraId="58788DB5" w14:textId="77777777" w:rsidR="00856F9E" w:rsidRPr="00725D29" w:rsidRDefault="00856F9E" w:rsidP="00856F9E">
      <w:pPr>
        <w:jc w:val="both"/>
        <w:rPr>
          <w:rFonts w:ascii="Verdana" w:eastAsia="Arial" w:hAnsi="Verdana" w:cs="Arial"/>
        </w:rPr>
      </w:pPr>
    </w:p>
    <w:p w14:paraId="1092AC13" w14:textId="77777777" w:rsidR="00856F9E" w:rsidRPr="00725D29" w:rsidRDefault="00856F9E" w:rsidP="00856F9E">
      <w:pPr>
        <w:jc w:val="both"/>
        <w:rPr>
          <w:rFonts w:ascii="Verdana" w:eastAsia="Arial" w:hAnsi="Verdana" w:cs="Arial"/>
        </w:rPr>
      </w:pPr>
    </w:p>
    <w:p w14:paraId="65E01FFA" w14:textId="77777777" w:rsidR="00856F9E" w:rsidRPr="00725D29" w:rsidRDefault="00856F9E">
      <w:pPr>
        <w:widowControl/>
        <w:numPr>
          <w:ilvl w:val="0"/>
          <w:numId w:val="35"/>
        </w:numPr>
        <w:pBdr>
          <w:top w:val="nil"/>
          <w:left w:val="nil"/>
          <w:bottom w:val="nil"/>
          <w:right w:val="nil"/>
          <w:between w:val="nil"/>
        </w:pBdr>
        <w:spacing w:after="160" w:line="259" w:lineRule="auto"/>
        <w:jc w:val="both"/>
        <w:rPr>
          <w:rFonts w:ascii="Verdana" w:eastAsia="Arial" w:hAnsi="Verdana" w:cs="Arial"/>
          <w:color w:val="000000"/>
        </w:rPr>
      </w:pPr>
      <w:r w:rsidRPr="00725D29">
        <w:rPr>
          <w:rFonts w:ascii="Verdana" w:eastAsia="Arial" w:hAnsi="Verdana" w:cs="Arial"/>
          <w:color w:val="000000"/>
        </w:rPr>
        <w:t xml:space="preserve">Así mismo declaramos que las personas señaladas anteriormente se encuentran vinculadas con una antigüedad igual o mayor a un año </w:t>
      </w:r>
      <w:r w:rsidRPr="00725D29">
        <w:rPr>
          <w:rFonts w:ascii="Verdana" w:eastAsia="Arial" w:hAnsi="Verdana" w:cs="Arial"/>
          <w:color w:val="000000"/>
          <w:highlight w:val="white"/>
        </w:rPr>
        <w:t>contado a partir de la fecha del cierre del presente proceso de selección</w:t>
      </w:r>
      <w:r w:rsidRPr="00725D29">
        <w:rPr>
          <w:rFonts w:ascii="Verdana" w:eastAsia="Arial" w:hAnsi="Verdana" w:cs="Arial"/>
          <w:color w:val="000000"/>
        </w:rPr>
        <w:t>. [Para los casos de constitución inferior a un año se tendrá que indicar que las personas señaladas se encuentran vinculadas desde el momento de constitución de la misma].</w:t>
      </w:r>
    </w:p>
    <w:p w14:paraId="6237BA2C" w14:textId="77777777" w:rsidR="00856F9E" w:rsidRPr="00725D29" w:rsidRDefault="00856F9E" w:rsidP="00856F9E">
      <w:pPr>
        <w:spacing w:before="120" w:after="120"/>
        <w:jc w:val="both"/>
        <w:rPr>
          <w:rFonts w:ascii="Verdana" w:eastAsia="Arial" w:hAnsi="Verdana" w:cs="Arial"/>
        </w:rPr>
      </w:pPr>
      <w:r w:rsidRPr="00725D29">
        <w:rPr>
          <w:rFonts w:ascii="Verdana" w:eastAsia="Arial" w:hAnsi="Verdana" w:cs="Arial"/>
        </w:rPr>
        <w:t xml:space="preserve">En constancia, se firma en ______________, a los ____ días del mes de _____ </w:t>
      </w:r>
      <w:proofErr w:type="spellStart"/>
      <w:r w:rsidRPr="00725D29">
        <w:rPr>
          <w:rFonts w:ascii="Verdana" w:eastAsia="Arial" w:hAnsi="Verdana" w:cs="Arial"/>
        </w:rPr>
        <w:t>de</w:t>
      </w:r>
      <w:proofErr w:type="spellEnd"/>
      <w:r w:rsidRPr="00725D29">
        <w:rPr>
          <w:rFonts w:ascii="Verdana" w:eastAsia="Arial" w:hAnsi="Verdana" w:cs="Arial"/>
        </w:rPr>
        <w:t xml:space="preserve"> 20__</w:t>
      </w:r>
    </w:p>
    <w:p w14:paraId="0EEE0999" w14:textId="77777777" w:rsidR="00856F9E" w:rsidRPr="00725D29" w:rsidRDefault="00856F9E" w:rsidP="00856F9E">
      <w:pPr>
        <w:rPr>
          <w:rFonts w:ascii="Verdana" w:eastAsia="Arial" w:hAnsi="Verdana" w:cs="Arial"/>
          <w:b/>
        </w:rPr>
      </w:pPr>
      <w:r w:rsidRPr="00725D29">
        <w:rPr>
          <w:rFonts w:ascii="Verdana" w:eastAsia="Arial" w:hAnsi="Verdana" w:cs="Arial"/>
          <w:b/>
        </w:rPr>
        <w:t>________________________________</w:t>
      </w:r>
    </w:p>
    <w:p w14:paraId="5CF2DD5D" w14:textId="77777777" w:rsidR="00856F9E" w:rsidRPr="00725D29" w:rsidRDefault="00856F9E" w:rsidP="00856F9E">
      <w:pPr>
        <w:rPr>
          <w:rFonts w:ascii="Verdana" w:eastAsia="Arial" w:hAnsi="Verdana" w:cs="Arial"/>
        </w:rPr>
      </w:pPr>
      <w:r w:rsidRPr="00725D29">
        <w:rPr>
          <w:rFonts w:ascii="Verdana" w:eastAsia="Arial" w:hAnsi="Verdana" w:cs="Arial"/>
        </w:rPr>
        <w:t xml:space="preserve">[Nombre y firma de la </w:t>
      </w:r>
      <w:r w:rsidRPr="00725D29">
        <w:rPr>
          <w:rFonts w:ascii="Verdana" w:eastAsia="Arial" w:hAnsi="Verdana" w:cs="Arial"/>
          <w:highlight w:val="white"/>
        </w:rPr>
        <w:t>persona natural, el representante legal de la persona jurídica o el revisor fiscal, según corresponda, o el representante del proponente plural</w:t>
      </w:r>
      <w:r w:rsidRPr="00725D29">
        <w:rPr>
          <w:rFonts w:ascii="Verdana" w:eastAsia="Arial" w:hAnsi="Verdana" w:cs="Arial"/>
        </w:rPr>
        <w:t>]</w:t>
      </w:r>
    </w:p>
    <w:p w14:paraId="3E701A73" w14:textId="65F03F03" w:rsidR="00856F9E" w:rsidRPr="00470177" w:rsidRDefault="00856F9E" w:rsidP="00805BA0">
      <w:pPr>
        <w:pStyle w:val="Ttulo2"/>
        <w:jc w:val="center"/>
        <w:rPr>
          <w:rFonts w:ascii="Verdana" w:eastAsia="Arial" w:hAnsi="Verdana" w:cs="Arial"/>
          <w:b/>
          <w:color w:val="000000" w:themeColor="text1"/>
          <w:sz w:val="20"/>
          <w:szCs w:val="20"/>
        </w:rPr>
      </w:pPr>
      <w:bookmarkStart w:id="79" w:name="_Toc228920466"/>
      <w:r w:rsidRPr="00470177">
        <w:rPr>
          <w:rFonts w:ascii="Verdana" w:eastAsia="Arial" w:hAnsi="Verdana" w:cs="Arial"/>
          <w:b/>
          <w:color w:val="000000" w:themeColor="text1"/>
          <w:sz w:val="20"/>
          <w:szCs w:val="20"/>
        </w:rPr>
        <w:lastRenderedPageBreak/>
        <w:t xml:space="preserve">FORMATO </w:t>
      </w:r>
      <w:r w:rsidR="00725D29" w:rsidRPr="00470177">
        <w:rPr>
          <w:rFonts w:ascii="Verdana" w:eastAsia="Arial" w:hAnsi="Verdana" w:cs="Arial"/>
          <w:b/>
          <w:color w:val="000000" w:themeColor="text1"/>
          <w:sz w:val="20"/>
          <w:szCs w:val="20"/>
        </w:rPr>
        <w:t>15.</w:t>
      </w:r>
      <w:r w:rsidRPr="00470177">
        <w:rPr>
          <w:rFonts w:ascii="Verdana" w:eastAsia="Arial" w:hAnsi="Verdana" w:cs="Arial"/>
          <w:b/>
          <w:color w:val="000000" w:themeColor="text1"/>
          <w:sz w:val="20"/>
          <w:szCs w:val="20"/>
        </w:rPr>
        <w:t>6</w:t>
      </w:r>
      <w:bookmarkEnd w:id="79"/>
    </w:p>
    <w:p w14:paraId="6DB37302" w14:textId="77777777" w:rsidR="00856F9E" w:rsidRPr="009C65B6" w:rsidRDefault="00856F9E" w:rsidP="00805BA0">
      <w:pPr>
        <w:pStyle w:val="Ttulo3"/>
        <w:jc w:val="center"/>
        <w:rPr>
          <w:rFonts w:ascii="Verdana" w:eastAsia="Arial" w:hAnsi="Verdana" w:cs="Arial"/>
          <w:bCs/>
          <w:color w:val="000000" w:themeColor="text1"/>
          <w:sz w:val="20"/>
          <w:szCs w:val="20"/>
        </w:rPr>
      </w:pPr>
      <w:bookmarkStart w:id="80" w:name="_Toc228920467"/>
      <w:r w:rsidRPr="009C65B6">
        <w:rPr>
          <w:rFonts w:ascii="Verdana" w:eastAsia="Arial" w:hAnsi="Verdana" w:cs="Arial"/>
          <w:bCs/>
          <w:color w:val="000000" w:themeColor="text1"/>
          <w:sz w:val="20"/>
          <w:szCs w:val="20"/>
        </w:rPr>
        <w:t>PARTICIPACIÓN MAYORITARIA DE PERSONAS EN PROCESO DE REINCORPORACIÓN EN PROCESO DE REINCORPORACIÓN Y/O REINTEGRACIÓN (PERSONAS JURÍDICAS)</w:t>
      </w:r>
      <w:bookmarkEnd w:id="80"/>
    </w:p>
    <w:p w14:paraId="18500DA3" w14:textId="77777777" w:rsidR="00856F9E" w:rsidRPr="00470177" w:rsidRDefault="00856F9E" w:rsidP="00805BA0">
      <w:pPr>
        <w:jc w:val="center"/>
        <w:rPr>
          <w:rFonts w:ascii="Verdana" w:eastAsia="Arial" w:hAnsi="Verdana" w:cs="Arial"/>
          <w:color w:val="000000" w:themeColor="text1"/>
        </w:rPr>
      </w:pPr>
    </w:p>
    <w:p w14:paraId="5227EE12" w14:textId="77777777" w:rsidR="00856F9E" w:rsidRPr="00725D29" w:rsidRDefault="00856F9E" w:rsidP="00856F9E">
      <w:pPr>
        <w:tabs>
          <w:tab w:val="left" w:pos="-142"/>
        </w:tabs>
        <w:jc w:val="both"/>
        <w:rPr>
          <w:rFonts w:ascii="Verdana" w:eastAsia="Arial" w:hAnsi="Verdana" w:cs="Arial"/>
        </w:rPr>
      </w:pPr>
      <w:bookmarkStart w:id="81" w:name="_heading=h.4j1wb8b2s3mz" w:colFirst="0" w:colLast="0"/>
      <w:bookmarkEnd w:id="81"/>
      <w:r w:rsidRPr="00725D29">
        <w:rPr>
          <w:rFonts w:ascii="Verdana" w:eastAsia="Arial" w:hAnsi="Verdana"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0E509CB" w14:textId="77777777" w:rsidR="00856F9E" w:rsidRPr="00725D29" w:rsidRDefault="00856F9E" w:rsidP="00856F9E">
      <w:pPr>
        <w:tabs>
          <w:tab w:val="left" w:pos="-142"/>
        </w:tabs>
        <w:jc w:val="both"/>
        <w:rPr>
          <w:rFonts w:ascii="Verdana" w:eastAsia="Arial" w:hAnsi="Verdana" w:cs="Arial"/>
        </w:rPr>
      </w:pPr>
    </w:p>
    <w:p w14:paraId="4DB5A81B" w14:textId="77777777" w:rsidR="00856F9E" w:rsidRPr="00725D29" w:rsidRDefault="00856F9E" w:rsidP="00856F9E">
      <w:pPr>
        <w:tabs>
          <w:tab w:val="left" w:pos="-142"/>
        </w:tabs>
        <w:jc w:val="both"/>
        <w:rPr>
          <w:rFonts w:ascii="Verdana" w:eastAsia="Arial" w:hAnsi="Verdana" w:cs="Arial"/>
        </w:rPr>
      </w:pPr>
      <w:bookmarkStart w:id="82" w:name="_heading=h.5qlidv8c0njo" w:colFirst="0" w:colLast="0"/>
      <w:bookmarkEnd w:id="82"/>
      <w:r w:rsidRPr="00725D29">
        <w:rPr>
          <w:rFonts w:ascii="Verdana" w:eastAsia="Arial" w:hAnsi="Verdana" w:cs="Arial"/>
        </w:rPr>
        <w:t>Señores</w:t>
      </w:r>
    </w:p>
    <w:p w14:paraId="4CFEFB36" w14:textId="77777777" w:rsidR="00856F9E" w:rsidRPr="00725D29" w:rsidRDefault="00856F9E" w:rsidP="00856F9E">
      <w:pPr>
        <w:tabs>
          <w:tab w:val="left" w:pos="-142"/>
        </w:tabs>
        <w:jc w:val="both"/>
        <w:rPr>
          <w:rFonts w:ascii="Verdana" w:eastAsia="Arial" w:hAnsi="Verdana" w:cs="Arial"/>
          <w:b/>
        </w:rPr>
      </w:pPr>
      <w:bookmarkStart w:id="83" w:name="_heading=h.kwn7381f53af" w:colFirst="0" w:colLast="0"/>
      <w:bookmarkEnd w:id="83"/>
      <w:r w:rsidRPr="00725D29">
        <w:rPr>
          <w:rFonts w:ascii="Verdana" w:eastAsia="Arial" w:hAnsi="Verdana" w:cs="Arial"/>
          <w:b/>
        </w:rPr>
        <w:t xml:space="preserve">[NOMBRE DE LA ENTIDAD] </w:t>
      </w:r>
    </w:p>
    <w:p w14:paraId="7D98448A" w14:textId="3142D00D" w:rsidR="00856F9E" w:rsidRPr="00725D29" w:rsidRDefault="00856F9E" w:rsidP="00470177">
      <w:pPr>
        <w:tabs>
          <w:tab w:val="left" w:pos="-142"/>
        </w:tabs>
        <w:jc w:val="both"/>
        <w:rPr>
          <w:rFonts w:ascii="Verdana" w:eastAsia="Arial" w:hAnsi="Verdana" w:cs="Arial"/>
        </w:rPr>
      </w:pPr>
      <w:bookmarkStart w:id="84" w:name="_heading=h.ppsu56p52ia0" w:colFirst="0" w:colLast="0"/>
      <w:bookmarkEnd w:id="84"/>
      <w:r w:rsidRPr="00725D29">
        <w:rPr>
          <w:rFonts w:ascii="Verdana" w:eastAsia="Arial" w:hAnsi="Verdana" w:cs="Arial"/>
        </w:rPr>
        <w:t xml:space="preserve">[Ciudad] </w:t>
      </w:r>
    </w:p>
    <w:p w14:paraId="558A6302" w14:textId="77777777" w:rsidR="00856F9E" w:rsidRPr="00725D29" w:rsidRDefault="00856F9E" w:rsidP="00856F9E">
      <w:pPr>
        <w:tabs>
          <w:tab w:val="left" w:pos="-142"/>
        </w:tabs>
        <w:spacing w:before="120" w:after="240"/>
        <w:jc w:val="both"/>
        <w:rPr>
          <w:rFonts w:ascii="Verdana" w:eastAsia="Arial" w:hAnsi="Verdana" w:cs="Arial"/>
        </w:rPr>
      </w:pPr>
      <w:bookmarkStart w:id="85" w:name="_heading=h.2j4br8oaoni4" w:colFirst="0" w:colLast="0"/>
      <w:bookmarkEnd w:id="85"/>
      <w:r w:rsidRPr="00725D29">
        <w:rPr>
          <w:rFonts w:ascii="Verdana" w:eastAsia="Arial" w:hAnsi="Verdana" w:cs="Arial"/>
          <w:b/>
        </w:rPr>
        <w:t>REFERENCIA:</w:t>
      </w:r>
      <w:r w:rsidRPr="00725D29">
        <w:rPr>
          <w:rFonts w:ascii="Verdana" w:eastAsia="Arial" w:hAnsi="Verdana" w:cs="Arial"/>
        </w:rPr>
        <w:tab/>
        <w:t xml:space="preserve">Proceso de Contratación [Incluir número del Proceso de Contratación]  </w:t>
      </w:r>
    </w:p>
    <w:p w14:paraId="39052DC0" w14:textId="77777777" w:rsidR="00856F9E" w:rsidRPr="00725D29" w:rsidRDefault="00856F9E" w:rsidP="00856F9E">
      <w:pPr>
        <w:tabs>
          <w:tab w:val="left" w:pos="-142"/>
        </w:tabs>
        <w:rPr>
          <w:rFonts w:ascii="Verdana" w:eastAsia="Arial" w:hAnsi="Verdana" w:cs="Arial"/>
        </w:rPr>
      </w:pPr>
      <w:bookmarkStart w:id="86" w:name="_heading=h.pe6t604swpru" w:colFirst="0" w:colLast="0"/>
      <w:bookmarkEnd w:id="86"/>
      <w:r w:rsidRPr="00725D29">
        <w:rPr>
          <w:rFonts w:ascii="Verdana" w:eastAsia="Arial" w:hAnsi="Verdana" w:cs="Arial"/>
        </w:rPr>
        <w:t>Objeto: Incluir el objeto del proceso de selección definido por la Entidad.].]</w:t>
      </w:r>
    </w:p>
    <w:p w14:paraId="16B8F96B" w14:textId="77777777" w:rsidR="00856F9E" w:rsidRPr="00725D29" w:rsidRDefault="00856F9E" w:rsidP="00856F9E">
      <w:pPr>
        <w:tabs>
          <w:tab w:val="left" w:pos="-142"/>
        </w:tabs>
        <w:rPr>
          <w:rFonts w:ascii="Verdana" w:eastAsia="Arial" w:hAnsi="Verdana" w:cs="Arial"/>
        </w:rPr>
      </w:pPr>
    </w:p>
    <w:p w14:paraId="5145291B" w14:textId="77777777" w:rsidR="00856F9E" w:rsidRPr="00725D29" w:rsidRDefault="00856F9E" w:rsidP="00856F9E">
      <w:pPr>
        <w:spacing w:before="120" w:after="120"/>
        <w:jc w:val="both"/>
        <w:rPr>
          <w:rFonts w:ascii="Verdana" w:eastAsia="Arial" w:hAnsi="Verdana" w:cs="Arial"/>
        </w:rPr>
      </w:pPr>
      <w:r w:rsidRPr="00725D29">
        <w:rPr>
          <w:rFonts w:ascii="Verdana" w:eastAsia="Arial" w:hAnsi="Verdana" w:cs="Arial"/>
        </w:rPr>
        <w:t>Estimados señores:</w:t>
      </w:r>
    </w:p>
    <w:p w14:paraId="6546C33A" w14:textId="77777777" w:rsidR="00856F9E" w:rsidRPr="00725D29" w:rsidRDefault="00856F9E" w:rsidP="00856F9E">
      <w:pPr>
        <w:jc w:val="both"/>
        <w:rPr>
          <w:rFonts w:ascii="Verdana" w:eastAsia="Arial" w:hAnsi="Verdana" w:cs="Arial"/>
        </w:rPr>
      </w:pPr>
      <w:r w:rsidRPr="00725D29">
        <w:rPr>
          <w:rFonts w:ascii="Verdana" w:eastAsia="Arial" w:hAnsi="Verdana"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6BC80C7" w14:textId="77777777" w:rsidR="00856F9E" w:rsidRPr="00725D29" w:rsidRDefault="00856F9E" w:rsidP="00856F9E">
      <w:pPr>
        <w:jc w:val="both"/>
        <w:rPr>
          <w:rFonts w:ascii="Verdana" w:eastAsia="Arial" w:hAnsi="Verdana" w:cs="Arial"/>
        </w:rPr>
      </w:pPr>
    </w:p>
    <w:p w14:paraId="68A54408" w14:textId="77777777" w:rsidR="00856F9E" w:rsidRPr="00725D29" w:rsidRDefault="00856F9E" w:rsidP="00856F9E">
      <w:pPr>
        <w:jc w:val="both"/>
        <w:rPr>
          <w:rFonts w:ascii="Verdana" w:eastAsia="Arial" w:hAnsi="Verdana" w:cs="Arial"/>
        </w:rPr>
      </w:pPr>
      <w:r w:rsidRPr="00725D29">
        <w:rPr>
          <w:rFonts w:ascii="Verdana" w:eastAsia="Arial" w:hAnsi="Verdana" w:cs="Arial"/>
        </w:rPr>
        <w:t xml:space="preserve">En el siguiente cuadro señalo las personas en proceso de reincorporación o reintegración que participan mayoritariamente en la persona jurídica, junto con su respectivo porcentaje de participación:  </w:t>
      </w:r>
    </w:p>
    <w:p w14:paraId="272FDCC5" w14:textId="77777777" w:rsidR="00856F9E" w:rsidRPr="00725D29" w:rsidRDefault="00856F9E" w:rsidP="00856F9E">
      <w:pPr>
        <w:jc w:val="both"/>
        <w:rPr>
          <w:rFonts w:ascii="Verdana" w:eastAsia="Arial" w:hAnsi="Verdana"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856F9E" w:rsidRPr="00725D29" w14:paraId="0B9B633E" w14:textId="77777777" w:rsidTr="00247EB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23540B0" w14:textId="77777777" w:rsidR="00856F9E" w:rsidRPr="00725D29" w:rsidRDefault="00856F9E" w:rsidP="00247EBB">
            <w:pPr>
              <w:jc w:val="center"/>
              <w:rPr>
                <w:rFonts w:ascii="Verdana" w:eastAsia="Arial" w:hAnsi="Verdana" w:cs="Arial"/>
                <w:b/>
                <w:sz w:val="16"/>
                <w:szCs w:val="16"/>
              </w:rPr>
            </w:pPr>
            <w:r w:rsidRPr="00725D29">
              <w:rPr>
                <w:rFonts w:ascii="Verdana" w:eastAsia="Arial" w:hAnsi="Verdana" w:cs="Arial"/>
                <w:b/>
                <w:sz w:val="16"/>
                <w:szCs w:val="16"/>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FFF98F1" w14:textId="77777777" w:rsidR="00856F9E" w:rsidRPr="00725D29" w:rsidRDefault="00856F9E" w:rsidP="00247EBB">
            <w:pPr>
              <w:jc w:val="center"/>
              <w:rPr>
                <w:rFonts w:ascii="Verdana" w:eastAsia="Arial" w:hAnsi="Verdana" w:cs="Arial"/>
                <w:b/>
                <w:sz w:val="16"/>
                <w:szCs w:val="16"/>
              </w:rPr>
            </w:pPr>
            <w:r w:rsidRPr="00725D29">
              <w:rPr>
                <w:rFonts w:ascii="Verdana" w:eastAsia="Arial" w:hAnsi="Verdana" w:cs="Arial"/>
                <w:b/>
                <w:sz w:val="16"/>
                <w:szCs w:val="16"/>
              </w:rPr>
              <w:t>Número de cuotas sociales, acciones que poseen o el alcance o condición de su participación en el caso de las personas jurídicas sin ánimo de lucro</w:t>
            </w:r>
          </w:p>
        </w:tc>
      </w:tr>
      <w:tr w:rsidR="00856F9E" w:rsidRPr="00725D29" w14:paraId="65367EC2" w14:textId="77777777" w:rsidTr="00247EB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3B0794" w14:textId="77777777" w:rsidR="00856F9E" w:rsidRPr="00725D29" w:rsidRDefault="00856F9E" w:rsidP="00247EBB">
            <w:pPr>
              <w:rPr>
                <w:rFonts w:ascii="Verdana" w:eastAsia="Arial" w:hAnsi="Verdana" w:cs="Arial"/>
                <w:b/>
                <w:color w:val="3B3838"/>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A9EB299" w14:textId="77777777" w:rsidR="00856F9E" w:rsidRPr="00725D29" w:rsidRDefault="00856F9E" w:rsidP="00247EBB">
            <w:pPr>
              <w:rPr>
                <w:rFonts w:ascii="Verdana" w:eastAsia="Arial" w:hAnsi="Verdana" w:cs="Arial"/>
                <w:color w:val="3B3838"/>
                <w:sz w:val="16"/>
                <w:szCs w:val="16"/>
              </w:rPr>
            </w:pPr>
          </w:p>
        </w:tc>
      </w:tr>
    </w:tbl>
    <w:p w14:paraId="76A9B6E2" w14:textId="77777777" w:rsidR="00856F9E" w:rsidRPr="00725D29" w:rsidRDefault="00856F9E" w:rsidP="00856F9E">
      <w:pPr>
        <w:spacing w:before="120" w:after="120"/>
        <w:jc w:val="both"/>
        <w:rPr>
          <w:rFonts w:ascii="Verdana" w:eastAsia="Arial" w:hAnsi="Verdana" w:cs="Arial"/>
        </w:rPr>
      </w:pPr>
    </w:p>
    <w:p w14:paraId="2FED96E1" w14:textId="4CAE3579" w:rsidR="00856F9E" w:rsidRPr="00725D29" w:rsidRDefault="00856F9E" w:rsidP="00725D29">
      <w:pPr>
        <w:spacing w:before="120" w:after="120"/>
        <w:jc w:val="both"/>
        <w:rPr>
          <w:rFonts w:ascii="Verdana" w:eastAsia="Arial" w:hAnsi="Verdana" w:cs="Arial"/>
        </w:rPr>
      </w:pPr>
      <w:r w:rsidRPr="00725D29">
        <w:rPr>
          <w:rFonts w:ascii="Verdana" w:eastAsia="Arial" w:hAnsi="Verdana" w:cs="Arial"/>
        </w:rPr>
        <w:t xml:space="preserve">En constancia, se firma en ______________, a los ____ días del mes de _____ </w:t>
      </w:r>
      <w:proofErr w:type="spellStart"/>
      <w:r w:rsidRPr="00725D29">
        <w:rPr>
          <w:rFonts w:ascii="Verdana" w:eastAsia="Arial" w:hAnsi="Verdana" w:cs="Arial"/>
        </w:rPr>
        <w:t>de</w:t>
      </w:r>
      <w:proofErr w:type="spellEnd"/>
      <w:r w:rsidRPr="00725D29">
        <w:rPr>
          <w:rFonts w:ascii="Verdana" w:eastAsia="Arial" w:hAnsi="Verdana" w:cs="Arial"/>
        </w:rPr>
        <w:t xml:space="preserve"> 20__.</w:t>
      </w:r>
    </w:p>
    <w:p w14:paraId="48C1FB6C" w14:textId="77777777" w:rsidR="00856F9E" w:rsidRPr="00725D29" w:rsidRDefault="00856F9E" w:rsidP="00856F9E">
      <w:pPr>
        <w:jc w:val="center"/>
        <w:rPr>
          <w:rFonts w:ascii="Verdana" w:eastAsia="Arial" w:hAnsi="Verdana" w:cs="Arial"/>
          <w:b/>
        </w:rPr>
      </w:pPr>
      <w:r w:rsidRPr="00725D29">
        <w:rPr>
          <w:rFonts w:ascii="Verdana" w:eastAsia="Arial" w:hAnsi="Verdana" w:cs="Arial"/>
          <w:b/>
        </w:rPr>
        <w:t>________________________________________</w:t>
      </w:r>
    </w:p>
    <w:p w14:paraId="54D7353A" w14:textId="77777777" w:rsidR="00856F9E" w:rsidRPr="00725D29" w:rsidRDefault="00856F9E" w:rsidP="00856F9E">
      <w:pPr>
        <w:jc w:val="center"/>
        <w:rPr>
          <w:rFonts w:ascii="Verdana" w:eastAsia="Arial" w:hAnsi="Verdana" w:cs="Arial"/>
        </w:rPr>
      </w:pPr>
      <w:r w:rsidRPr="00725D29">
        <w:rPr>
          <w:rFonts w:ascii="Verdana" w:eastAsia="Arial" w:hAnsi="Verdana" w:cs="Arial"/>
        </w:rPr>
        <w:t>[Nombre y firma del representante legal de la persona jurídica o revisor fiscal]</w:t>
      </w:r>
    </w:p>
    <w:p w14:paraId="40854444" w14:textId="67888973" w:rsidR="00856F9E" w:rsidRPr="004501D0" w:rsidRDefault="00856F9E" w:rsidP="00805BA0">
      <w:pPr>
        <w:pStyle w:val="Ttulo2"/>
        <w:jc w:val="center"/>
        <w:rPr>
          <w:rFonts w:ascii="Verdana" w:eastAsia="Arial" w:hAnsi="Verdana" w:cs="Arial"/>
          <w:color w:val="000000" w:themeColor="text1"/>
          <w:sz w:val="20"/>
          <w:szCs w:val="20"/>
        </w:rPr>
      </w:pPr>
      <w:bookmarkStart w:id="87" w:name="_Toc228920468"/>
      <w:r w:rsidRPr="004501D0">
        <w:rPr>
          <w:rFonts w:ascii="Verdana" w:eastAsia="Arial" w:hAnsi="Verdana" w:cs="Arial"/>
          <w:b/>
          <w:color w:val="000000" w:themeColor="text1"/>
          <w:sz w:val="20"/>
          <w:szCs w:val="20"/>
        </w:rPr>
        <w:lastRenderedPageBreak/>
        <w:t xml:space="preserve">FORMATO No. </w:t>
      </w:r>
      <w:r w:rsidR="00725D29" w:rsidRPr="004501D0">
        <w:rPr>
          <w:rFonts w:ascii="Verdana" w:eastAsia="Arial" w:hAnsi="Verdana" w:cs="Arial"/>
          <w:b/>
          <w:color w:val="000000" w:themeColor="text1"/>
          <w:sz w:val="20"/>
          <w:szCs w:val="20"/>
        </w:rPr>
        <w:t>15.</w:t>
      </w:r>
      <w:r w:rsidRPr="004501D0">
        <w:rPr>
          <w:rFonts w:ascii="Verdana" w:eastAsia="Arial" w:hAnsi="Verdana" w:cs="Arial"/>
          <w:b/>
          <w:color w:val="000000" w:themeColor="text1"/>
          <w:sz w:val="20"/>
          <w:szCs w:val="20"/>
        </w:rPr>
        <w:t>7</w:t>
      </w:r>
      <w:bookmarkEnd w:id="87"/>
    </w:p>
    <w:p w14:paraId="5398C330" w14:textId="77777777" w:rsidR="00856F9E" w:rsidRPr="009C65B6" w:rsidRDefault="00856F9E" w:rsidP="00805BA0">
      <w:pPr>
        <w:pStyle w:val="Ttulo3"/>
        <w:jc w:val="center"/>
        <w:rPr>
          <w:rFonts w:ascii="Verdana" w:eastAsia="Arial" w:hAnsi="Verdana" w:cs="Arial"/>
          <w:bCs/>
          <w:color w:val="000000" w:themeColor="text1"/>
          <w:sz w:val="20"/>
          <w:szCs w:val="20"/>
        </w:rPr>
      </w:pPr>
      <w:bookmarkStart w:id="88" w:name="_Toc228920469"/>
      <w:r w:rsidRPr="009C65B6">
        <w:rPr>
          <w:rFonts w:ascii="Verdana" w:eastAsia="Arial" w:hAnsi="Verdana" w:cs="Arial"/>
          <w:bCs/>
          <w:color w:val="000000" w:themeColor="text1"/>
          <w:sz w:val="20"/>
          <w:szCs w:val="20"/>
        </w:rPr>
        <w:t>PARTICIPACIÓN MAYORITARIA DE MUJERES CABEZA DE FAMILIA Y/O PERSONAS EN PROCESO DE REINCORPORACIÓN Y/O REINTEGRACIÓN (PERSONAS JURÍDICAS)</w:t>
      </w:r>
      <w:bookmarkEnd w:id="88"/>
    </w:p>
    <w:p w14:paraId="2684E427" w14:textId="77777777" w:rsidR="00856F9E" w:rsidRPr="00725D29" w:rsidRDefault="00856F9E" w:rsidP="00856F9E">
      <w:pPr>
        <w:spacing w:line="259" w:lineRule="auto"/>
        <w:jc w:val="center"/>
        <w:rPr>
          <w:rFonts w:ascii="Verdana" w:eastAsia="Arial" w:hAnsi="Verdana" w:cs="Arial"/>
          <w:b/>
        </w:rPr>
      </w:pPr>
    </w:p>
    <w:p w14:paraId="53316C3B" w14:textId="77777777" w:rsidR="00856F9E" w:rsidRPr="00725D29" w:rsidRDefault="00856F9E" w:rsidP="00856F9E">
      <w:pPr>
        <w:jc w:val="both"/>
        <w:rPr>
          <w:rFonts w:ascii="Verdana" w:eastAsia="Arial" w:hAnsi="Verdana" w:cs="Arial"/>
        </w:rPr>
      </w:pPr>
      <w:bookmarkStart w:id="89" w:name="_heading=h.34ut9xnz8thx" w:colFirst="0" w:colLast="0"/>
      <w:bookmarkEnd w:id="89"/>
      <w:r w:rsidRPr="00725D29">
        <w:rPr>
          <w:rFonts w:ascii="Verdana" w:eastAsia="Arial" w:hAnsi="Verdana"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A11F8E3" w14:textId="77777777" w:rsidR="00856F9E" w:rsidRPr="00725D29" w:rsidRDefault="00856F9E" w:rsidP="00856F9E">
      <w:pPr>
        <w:tabs>
          <w:tab w:val="left" w:pos="-142"/>
        </w:tabs>
        <w:jc w:val="both"/>
        <w:rPr>
          <w:rFonts w:ascii="Verdana" w:eastAsia="Arial" w:hAnsi="Verdana" w:cs="Arial"/>
        </w:rPr>
      </w:pPr>
    </w:p>
    <w:p w14:paraId="0E85F40F" w14:textId="77777777" w:rsidR="00856F9E" w:rsidRPr="00725D29" w:rsidRDefault="00856F9E" w:rsidP="00856F9E">
      <w:pPr>
        <w:jc w:val="both"/>
        <w:rPr>
          <w:rFonts w:ascii="Verdana" w:eastAsia="Arial" w:hAnsi="Verdana" w:cs="Arial"/>
        </w:rPr>
      </w:pPr>
      <w:bookmarkStart w:id="90" w:name="_heading=h.hmjrfqjgqaxq" w:colFirst="0" w:colLast="0"/>
      <w:bookmarkEnd w:id="90"/>
      <w:r w:rsidRPr="00725D29">
        <w:rPr>
          <w:rFonts w:ascii="Verdana" w:eastAsia="Arial" w:hAnsi="Verdana"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3F0A3E3" w14:textId="77777777" w:rsidR="00856F9E" w:rsidRDefault="00856F9E" w:rsidP="00856F9E">
      <w:pPr>
        <w:tabs>
          <w:tab w:val="left" w:pos="-142"/>
        </w:tabs>
        <w:jc w:val="both"/>
        <w:rPr>
          <w:rFonts w:ascii="Verdana" w:eastAsia="Arial" w:hAnsi="Verdana" w:cs="Arial"/>
        </w:rPr>
      </w:pPr>
    </w:p>
    <w:p w14:paraId="4370A4DF" w14:textId="77777777" w:rsidR="00D52168" w:rsidRPr="00725D29" w:rsidRDefault="00D52168" w:rsidP="00856F9E">
      <w:pPr>
        <w:tabs>
          <w:tab w:val="left" w:pos="-142"/>
        </w:tabs>
        <w:jc w:val="both"/>
        <w:rPr>
          <w:rFonts w:ascii="Verdana" w:eastAsia="Arial" w:hAnsi="Verdana" w:cs="Arial"/>
        </w:rPr>
      </w:pPr>
    </w:p>
    <w:p w14:paraId="01CC1D66" w14:textId="77777777" w:rsidR="00856F9E" w:rsidRPr="00725D29" w:rsidRDefault="00856F9E" w:rsidP="00856F9E">
      <w:pPr>
        <w:tabs>
          <w:tab w:val="left" w:pos="-142"/>
        </w:tabs>
        <w:jc w:val="both"/>
        <w:rPr>
          <w:rFonts w:ascii="Verdana" w:eastAsia="Arial" w:hAnsi="Verdana" w:cs="Arial"/>
        </w:rPr>
      </w:pPr>
      <w:bookmarkStart w:id="91" w:name="_heading=h.1m3r7kigze9q" w:colFirst="0" w:colLast="0"/>
      <w:bookmarkEnd w:id="91"/>
      <w:r w:rsidRPr="00725D29">
        <w:rPr>
          <w:rFonts w:ascii="Verdana" w:eastAsia="Arial" w:hAnsi="Verdana" w:cs="Arial"/>
        </w:rPr>
        <w:t>Señores</w:t>
      </w:r>
    </w:p>
    <w:p w14:paraId="0E90950B" w14:textId="77777777" w:rsidR="00856F9E" w:rsidRPr="00725D29" w:rsidRDefault="00856F9E" w:rsidP="00856F9E">
      <w:pPr>
        <w:tabs>
          <w:tab w:val="left" w:pos="-142"/>
        </w:tabs>
        <w:jc w:val="both"/>
        <w:rPr>
          <w:rFonts w:ascii="Verdana" w:eastAsia="Arial" w:hAnsi="Verdana" w:cs="Arial"/>
          <w:b/>
        </w:rPr>
      </w:pPr>
      <w:bookmarkStart w:id="92" w:name="_heading=h.r236hokntqj7" w:colFirst="0" w:colLast="0"/>
      <w:bookmarkEnd w:id="92"/>
      <w:r w:rsidRPr="00725D29">
        <w:rPr>
          <w:rFonts w:ascii="Verdana" w:eastAsia="Arial" w:hAnsi="Verdana" w:cs="Arial"/>
          <w:b/>
        </w:rPr>
        <w:t xml:space="preserve">[NOMBRE DE LA ENTIDAD] </w:t>
      </w:r>
    </w:p>
    <w:p w14:paraId="5BB2894F" w14:textId="77777777" w:rsidR="00856F9E" w:rsidRPr="00725D29" w:rsidRDefault="00856F9E" w:rsidP="00856F9E">
      <w:pPr>
        <w:tabs>
          <w:tab w:val="left" w:pos="-142"/>
        </w:tabs>
        <w:jc w:val="both"/>
        <w:rPr>
          <w:rFonts w:ascii="Verdana" w:eastAsia="Arial" w:hAnsi="Verdana" w:cs="Arial"/>
        </w:rPr>
      </w:pPr>
      <w:bookmarkStart w:id="93" w:name="_heading=h.tnzgmlmhm0o2" w:colFirst="0" w:colLast="0"/>
      <w:bookmarkEnd w:id="93"/>
      <w:r w:rsidRPr="00725D29">
        <w:rPr>
          <w:rFonts w:ascii="Verdana" w:eastAsia="Arial" w:hAnsi="Verdana" w:cs="Arial"/>
        </w:rPr>
        <w:t xml:space="preserve">[Ciudad] </w:t>
      </w:r>
    </w:p>
    <w:p w14:paraId="6B4A8306" w14:textId="77777777" w:rsidR="00856F9E" w:rsidRPr="00725D29" w:rsidRDefault="00856F9E" w:rsidP="00856F9E">
      <w:pPr>
        <w:spacing w:before="120" w:after="240"/>
        <w:jc w:val="both"/>
        <w:rPr>
          <w:rFonts w:ascii="Verdana" w:eastAsia="Arial" w:hAnsi="Verdana" w:cs="Arial"/>
        </w:rPr>
      </w:pPr>
      <w:bookmarkStart w:id="94" w:name="_heading=h.3sa1lt28wys5" w:colFirst="0" w:colLast="0"/>
      <w:bookmarkEnd w:id="94"/>
      <w:r w:rsidRPr="00725D29">
        <w:rPr>
          <w:rFonts w:ascii="Verdana" w:eastAsia="Arial" w:hAnsi="Verdana" w:cs="Arial"/>
          <w:b/>
        </w:rPr>
        <w:t>REFERENCIA:</w:t>
      </w:r>
      <w:r w:rsidRPr="00725D29">
        <w:rPr>
          <w:rFonts w:ascii="Verdana" w:eastAsia="Arial" w:hAnsi="Verdana" w:cs="Arial"/>
        </w:rPr>
        <w:tab/>
        <w:t xml:space="preserve">Proceso de Contratación [Incluir número del Proceso de Contratación]  </w:t>
      </w:r>
    </w:p>
    <w:p w14:paraId="24916987" w14:textId="77777777" w:rsidR="00856F9E" w:rsidRPr="00725D29" w:rsidRDefault="00856F9E" w:rsidP="00856F9E">
      <w:pPr>
        <w:tabs>
          <w:tab w:val="left" w:pos="-142"/>
        </w:tabs>
        <w:rPr>
          <w:rFonts w:ascii="Verdana" w:eastAsia="Arial" w:hAnsi="Verdana" w:cs="Arial"/>
        </w:rPr>
      </w:pPr>
      <w:bookmarkStart w:id="95" w:name="_heading=h.apccfpy9t2mv" w:colFirst="0" w:colLast="0"/>
      <w:bookmarkEnd w:id="95"/>
      <w:r w:rsidRPr="00725D29">
        <w:rPr>
          <w:rFonts w:ascii="Verdana" w:eastAsia="Arial" w:hAnsi="Verdana" w:cs="Arial"/>
        </w:rPr>
        <w:t>Objeto: Incluir el objeto del proceso de selección definido por la Entidad.]]</w:t>
      </w:r>
    </w:p>
    <w:p w14:paraId="798A2C8B" w14:textId="77777777" w:rsidR="00856F9E" w:rsidRPr="00725D29" w:rsidRDefault="00856F9E" w:rsidP="00856F9E">
      <w:pPr>
        <w:spacing w:before="120" w:after="120"/>
        <w:jc w:val="both"/>
        <w:rPr>
          <w:rFonts w:ascii="Verdana" w:eastAsia="Arial" w:hAnsi="Verdana" w:cs="Arial"/>
        </w:rPr>
      </w:pPr>
      <w:r w:rsidRPr="00725D29">
        <w:rPr>
          <w:rFonts w:ascii="Verdana" w:eastAsia="Arial" w:hAnsi="Verdana" w:cs="Arial"/>
        </w:rPr>
        <w:t>Estimados señores:</w:t>
      </w:r>
    </w:p>
    <w:p w14:paraId="44DBBBCB" w14:textId="77777777" w:rsidR="00856F9E" w:rsidRPr="00725D29" w:rsidRDefault="00856F9E" w:rsidP="00856F9E">
      <w:pPr>
        <w:spacing w:after="160" w:line="259" w:lineRule="auto"/>
        <w:jc w:val="both"/>
        <w:rPr>
          <w:rFonts w:ascii="Verdana" w:eastAsia="Arial" w:hAnsi="Verdana" w:cs="Arial"/>
        </w:rPr>
      </w:pPr>
      <w:r w:rsidRPr="00725D29">
        <w:rPr>
          <w:rFonts w:ascii="Verdana" w:eastAsia="Arial" w:hAnsi="Verdana" w:cs="Arial"/>
        </w:rPr>
        <w:t>[Incluir el nombre d</w:t>
      </w:r>
      <w:r w:rsidRPr="00725D29">
        <w:rPr>
          <w:rFonts w:ascii="Verdana" w:eastAsia="Arial" w:hAnsi="Verdana" w:cs="Arial"/>
          <w:highlight w:val="white"/>
        </w:rPr>
        <w:t xml:space="preserve">el representante legal de la persona jurídica o </w:t>
      </w:r>
      <w:r w:rsidRPr="00725D29">
        <w:rPr>
          <w:rFonts w:ascii="Verdana" w:eastAsia="Arial" w:hAnsi="Verdana" w:cs="Arial"/>
        </w:rPr>
        <w:t>d</w:t>
      </w:r>
      <w:r w:rsidRPr="00725D29">
        <w:rPr>
          <w:rFonts w:ascii="Verdana" w:eastAsia="Arial" w:hAnsi="Verdana" w:cs="Arial"/>
          <w:highlight w:val="white"/>
        </w:rPr>
        <w:t>el revisor fiscal, según corresponda]</w:t>
      </w:r>
      <w:r w:rsidRPr="00725D29">
        <w:rPr>
          <w:rFonts w:ascii="Verdana" w:eastAsia="Arial" w:hAnsi="Verdana"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CC038C8" w14:textId="77777777" w:rsidR="00856F9E" w:rsidRPr="00725D29" w:rsidRDefault="00856F9E" w:rsidP="00856F9E">
      <w:pPr>
        <w:spacing w:after="160" w:line="259" w:lineRule="auto"/>
        <w:jc w:val="both"/>
        <w:rPr>
          <w:rFonts w:ascii="Verdana" w:eastAsia="Arial" w:hAnsi="Verdana" w:cs="Arial"/>
        </w:rPr>
      </w:pPr>
      <w:r w:rsidRPr="00725D29">
        <w:rPr>
          <w:rFonts w:ascii="Verdana" w:eastAsia="Arial" w:hAnsi="Verdana"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744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563"/>
        <w:gridCol w:w="3878"/>
      </w:tblGrid>
      <w:tr w:rsidR="00856F9E" w:rsidRPr="00725D29" w14:paraId="4756FDE2" w14:textId="77777777" w:rsidTr="00247EBB">
        <w:trPr>
          <w:trHeight w:val="119"/>
          <w:jc w:val="center"/>
        </w:trPr>
        <w:tc>
          <w:tcPr>
            <w:tcW w:w="356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54F28EC" w14:textId="77777777" w:rsidR="00856F9E" w:rsidRPr="00725D29" w:rsidRDefault="00856F9E" w:rsidP="00247EBB">
            <w:pPr>
              <w:spacing w:line="259" w:lineRule="auto"/>
              <w:jc w:val="both"/>
              <w:rPr>
                <w:rFonts w:ascii="Verdana" w:eastAsia="Arial" w:hAnsi="Verdana" w:cs="Arial"/>
                <w:b/>
                <w:sz w:val="16"/>
                <w:szCs w:val="16"/>
              </w:rPr>
            </w:pPr>
            <w:r w:rsidRPr="00725D29">
              <w:rPr>
                <w:rFonts w:ascii="Verdana" w:eastAsia="Arial" w:hAnsi="Verdana" w:cs="Arial"/>
                <w:b/>
                <w:sz w:val="16"/>
                <w:szCs w:val="16"/>
              </w:rPr>
              <w:t xml:space="preserve">Identificación de las madres cabeza de familia o personas en proceso de reincorporación o reintegración (Incluir nombre y documento de identidad) </w:t>
            </w:r>
          </w:p>
        </w:tc>
        <w:tc>
          <w:tcPr>
            <w:tcW w:w="387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E1BE86" w14:textId="77777777" w:rsidR="00856F9E" w:rsidRPr="00725D29" w:rsidRDefault="00856F9E" w:rsidP="00247EBB">
            <w:pPr>
              <w:spacing w:line="259" w:lineRule="auto"/>
              <w:jc w:val="both"/>
              <w:rPr>
                <w:rFonts w:ascii="Verdana" w:eastAsia="Arial" w:hAnsi="Verdana" w:cs="Arial"/>
                <w:b/>
                <w:sz w:val="16"/>
                <w:szCs w:val="16"/>
              </w:rPr>
            </w:pPr>
            <w:r w:rsidRPr="00725D29">
              <w:rPr>
                <w:rFonts w:ascii="Verdana" w:eastAsia="Arial" w:hAnsi="Verdana" w:cs="Arial"/>
                <w:b/>
                <w:sz w:val="16"/>
                <w:szCs w:val="16"/>
              </w:rPr>
              <w:t>Número de cuotas sociales, acciones que poseen o el alcance o condición de su participación en el caso de las personas jurídicas sin ánimo de lucro</w:t>
            </w:r>
          </w:p>
        </w:tc>
      </w:tr>
      <w:tr w:rsidR="00856F9E" w:rsidRPr="00725D29" w14:paraId="0BCA138C" w14:textId="77777777" w:rsidTr="00247EBB">
        <w:trPr>
          <w:trHeight w:val="119"/>
          <w:jc w:val="center"/>
        </w:trPr>
        <w:tc>
          <w:tcPr>
            <w:tcW w:w="356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F56B3D2" w14:textId="77777777" w:rsidR="00856F9E" w:rsidRPr="00725D29" w:rsidRDefault="00856F9E" w:rsidP="00247EBB">
            <w:pPr>
              <w:spacing w:line="259" w:lineRule="auto"/>
              <w:jc w:val="both"/>
              <w:rPr>
                <w:rFonts w:ascii="Verdana" w:eastAsia="Arial" w:hAnsi="Verdana" w:cs="Arial"/>
                <w:b/>
                <w:color w:val="3B3838"/>
                <w:sz w:val="16"/>
                <w:szCs w:val="16"/>
              </w:rPr>
            </w:pPr>
          </w:p>
        </w:tc>
        <w:tc>
          <w:tcPr>
            <w:tcW w:w="3878" w:type="dxa"/>
            <w:tcBorders>
              <w:top w:val="single" w:sz="4" w:space="0" w:color="BFBFBF"/>
              <w:left w:val="single" w:sz="4" w:space="0" w:color="BFBFBF"/>
              <w:bottom w:val="single" w:sz="4" w:space="0" w:color="BFBFBF"/>
              <w:right w:val="single" w:sz="4" w:space="0" w:color="BFBFBF"/>
            </w:tcBorders>
            <w:vAlign w:val="center"/>
          </w:tcPr>
          <w:p w14:paraId="6C3D6EA1" w14:textId="77777777" w:rsidR="00856F9E" w:rsidRPr="00725D29" w:rsidRDefault="00856F9E" w:rsidP="00247EBB">
            <w:pPr>
              <w:spacing w:line="259" w:lineRule="auto"/>
              <w:jc w:val="both"/>
              <w:rPr>
                <w:rFonts w:ascii="Verdana" w:eastAsia="Arial" w:hAnsi="Verdana" w:cs="Arial"/>
                <w:color w:val="3B3838"/>
                <w:sz w:val="16"/>
                <w:szCs w:val="16"/>
              </w:rPr>
            </w:pPr>
          </w:p>
        </w:tc>
      </w:tr>
    </w:tbl>
    <w:p w14:paraId="625C9B7A" w14:textId="77777777" w:rsidR="00856F9E" w:rsidRPr="00725D29" w:rsidRDefault="00856F9E" w:rsidP="00856F9E">
      <w:pPr>
        <w:spacing w:after="160" w:line="259" w:lineRule="auto"/>
        <w:jc w:val="both"/>
        <w:rPr>
          <w:rFonts w:ascii="Verdana" w:eastAsia="Arial" w:hAnsi="Verdana" w:cs="Arial"/>
        </w:rPr>
      </w:pPr>
      <w:r w:rsidRPr="00725D29">
        <w:rPr>
          <w:rFonts w:ascii="Verdana" w:eastAsia="Arial" w:hAnsi="Verdana" w:cs="Arial"/>
        </w:rPr>
        <w:t>[Para la acreditación de desempate establecida en el literal (c), numeral 7, del numeral 4.6 del documento tipo incluir la siguiente redacción:]</w:t>
      </w:r>
    </w:p>
    <w:p w14:paraId="15C58B50" w14:textId="77777777" w:rsidR="00856F9E" w:rsidRPr="00725D29" w:rsidRDefault="00856F9E" w:rsidP="00856F9E">
      <w:pPr>
        <w:spacing w:before="120" w:after="120"/>
        <w:jc w:val="both"/>
        <w:rPr>
          <w:rFonts w:ascii="Verdana" w:eastAsia="Arial" w:hAnsi="Verdana" w:cs="Arial"/>
        </w:rPr>
      </w:pPr>
      <w:r w:rsidRPr="00725D29">
        <w:rPr>
          <w:rFonts w:ascii="Verdana" w:eastAsia="Arial" w:hAnsi="Verdana" w:cs="Arial"/>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7E366E" w14:textId="77777777" w:rsidR="00856F9E" w:rsidRPr="00725D29" w:rsidRDefault="00856F9E" w:rsidP="00856F9E">
      <w:pPr>
        <w:spacing w:before="120" w:after="120"/>
        <w:jc w:val="both"/>
        <w:rPr>
          <w:rFonts w:ascii="Verdana" w:eastAsia="Arial" w:hAnsi="Verdana" w:cs="Arial"/>
        </w:rPr>
      </w:pPr>
      <w:r w:rsidRPr="00725D29">
        <w:rPr>
          <w:rFonts w:ascii="Verdana" w:eastAsia="Arial" w:hAnsi="Verdana" w:cs="Arial"/>
        </w:rPr>
        <w:t xml:space="preserve">En constancia, se firma en ______________, a los ____ días del mes de _____ </w:t>
      </w:r>
      <w:proofErr w:type="spellStart"/>
      <w:r w:rsidRPr="00725D29">
        <w:rPr>
          <w:rFonts w:ascii="Verdana" w:eastAsia="Arial" w:hAnsi="Verdana" w:cs="Arial"/>
        </w:rPr>
        <w:t>de</w:t>
      </w:r>
      <w:proofErr w:type="spellEnd"/>
      <w:r w:rsidRPr="00725D29">
        <w:rPr>
          <w:rFonts w:ascii="Verdana" w:eastAsia="Arial" w:hAnsi="Verdana" w:cs="Arial"/>
        </w:rPr>
        <w:t xml:space="preserve"> 20__.</w:t>
      </w:r>
    </w:p>
    <w:p w14:paraId="42FB06E8" w14:textId="77777777" w:rsidR="00856F9E" w:rsidRPr="00725D29" w:rsidRDefault="00856F9E" w:rsidP="00856F9E">
      <w:pPr>
        <w:spacing w:line="259" w:lineRule="auto"/>
        <w:jc w:val="center"/>
        <w:rPr>
          <w:rFonts w:ascii="Verdana" w:eastAsia="Arial" w:hAnsi="Verdana" w:cs="Arial"/>
          <w:b/>
        </w:rPr>
      </w:pPr>
      <w:r w:rsidRPr="00725D29">
        <w:rPr>
          <w:rFonts w:ascii="Verdana" w:eastAsia="Arial" w:hAnsi="Verdana" w:cs="Arial"/>
          <w:b/>
        </w:rPr>
        <w:t>________________________________________</w:t>
      </w:r>
    </w:p>
    <w:p w14:paraId="3344D02B" w14:textId="77777777" w:rsidR="00856F9E" w:rsidRPr="00725D29" w:rsidRDefault="00856F9E" w:rsidP="00856F9E">
      <w:pPr>
        <w:spacing w:line="259" w:lineRule="auto"/>
        <w:jc w:val="center"/>
        <w:rPr>
          <w:rFonts w:ascii="Verdana" w:eastAsia="Arial" w:hAnsi="Verdana" w:cs="Arial"/>
          <w:b/>
        </w:rPr>
      </w:pPr>
    </w:p>
    <w:p w14:paraId="71F2CBF2" w14:textId="77777777" w:rsidR="00856F9E" w:rsidRPr="00725D29" w:rsidRDefault="00856F9E" w:rsidP="00856F9E">
      <w:pPr>
        <w:spacing w:line="259" w:lineRule="auto"/>
        <w:jc w:val="center"/>
        <w:rPr>
          <w:rFonts w:ascii="Verdana" w:eastAsia="Arial" w:hAnsi="Verdana" w:cs="Arial"/>
        </w:rPr>
      </w:pPr>
      <w:r w:rsidRPr="00725D29">
        <w:rPr>
          <w:rFonts w:ascii="Verdana" w:eastAsia="Arial" w:hAnsi="Verdana" w:cs="Arial"/>
        </w:rPr>
        <w:t>[Nombre y firma del representante legal de la persona jurídica o revisor fiscal]</w:t>
      </w:r>
    </w:p>
    <w:p w14:paraId="0A870A50" w14:textId="77777777" w:rsidR="00856F9E" w:rsidRPr="00725D29" w:rsidRDefault="00856F9E" w:rsidP="00856F9E">
      <w:pPr>
        <w:spacing w:line="259" w:lineRule="auto"/>
        <w:jc w:val="center"/>
        <w:rPr>
          <w:rFonts w:ascii="Verdana" w:eastAsia="Arial" w:hAnsi="Verdana" w:cs="Arial"/>
          <w:b/>
        </w:rPr>
      </w:pPr>
    </w:p>
    <w:p w14:paraId="76D5223E" w14:textId="77777777" w:rsidR="00725D29" w:rsidRDefault="00725D29" w:rsidP="00856F9E">
      <w:pPr>
        <w:spacing w:line="259" w:lineRule="auto"/>
        <w:jc w:val="center"/>
        <w:rPr>
          <w:rFonts w:ascii="Verdana" w:eastAsia="Arial" w:hAnsi="Verdana" w:cs="Arial"/>
          <w:b/>
        </w:rPr>
      </w:pPr>
    </w:p>
    <w:p w14:paraId="433CCCF2" w14:textId="77777777" w:rsidR="00725D29" w:rsidRDefault="00725D29" w:rsidP="00856F9E">
      <w:pPr>
        <w:spacing w:line="259" w:lineRule="auto"/>
        <w:jc w:val="center"/>
        <w:rPr>
          <w:rFonts w:ascii="Verdana" w:eastAsia="Arial" w:hAnsi="Verdana" w:cs="Arial"/>
          <w:b/>
        </w:rPr>
      </w:pPr>
    </w:p>
    <w:p w14:paraId="277694FC" w14:textId="77777777" w:rsidR="00725D29" w:rsidRDefault="00725D29" w:rsidP="00856F9E">
      <w:pPr>
        <w:spacing w:line="259" w:lineRule="auto"/>
        <w:jc w:val="center"/>
        <w:rPr>
          <w:rFonts w:ascii="Verdana" w:eastAsia="Arial" w:hAnsi="Verdana" w:cs="Arial"/>
          <w:b/>
        </w:rPr>
      </w:pPr>
    </w:p>
    <w:p w14:paraId="7219D0EB" w14:textId="77777777" w:rsidR="00725D29" w:rsidRDefault="00725D29" w:rsidP="00856F9E">
      <w:pPr>
        <w:spacing w:line="259" w:lineRule="auto"/>
        <w:jc w:val="center"/>
        <w:rPr>
          <w:rFonts w:ascii="Verdana" w:eastAsia="Arial" w:hAnsi="Verdana" w:cs="Arial"/>
          <w:b/>
        </w:rPr>
      </w:pPr>
    </w:p>
    <w:p w14:paraId="79C1B745" w14:textId="77777777" w:rsidR="00725D29" w:rsidRDefault="00725D29" w:rsidP="00856F9E">
      <w:pPr>
        <w:spacing w:line="259" w:lineRule="auto"/>
        <w:jc w:val="center"/>
        <w:rPr>
          <w:rFonts w:ascii="Verdana" w:eastAsia="Arial" w:hAnsi="Verdana" w:cs="Arial"/>
          <w:b/>
        </w:rPr>
      </w:pPr>
    </w:p>
    <w:p w14:paraId="0BF7FD8C" w14:textId="77777777" w:rsidR="00725D29" w:rsidRDefault="00725D29" w:rsidP="00856F9E">
      <w:pPr>
        <w:spacing w:line="259" w:lineRule="auto"/>
        <w:jc w:val="center"/>
        <w:rPr>
          <w:rFonts w:ascii="Verdana" w:eastAsia="Arial" w:hAnsi="Verdana" w:cs="Arial"/>
          <w:b/>
        </w:rPr>
      </w:pPr>
    </w:p>
    <w:p w14:paraId="37CA8BD5" w14:textId="77777777" w:rsidR="00725D29" w:rsidRDefault="00725D29" w:rsidP="00856F9E">
      <w:pPr>
        <w:spacing w:line="259" w:lineRule="auto"/>
        <w:jc w:val="center"/>
        <w:rPr>
          <w:rFonts w:ascii="Verdana" w:eastAsia="Arial" w:hAnsi="Verdana" w:cs="Arial"/>
          <w:b/>
        </w:rPr>
      </w:pPr>
    </w:p>
    <w:p w14:paraId="2B56C8DA" w14:textId="77777777" w:rsidR="00725D29" w:rsidRDefault="00725D29" w:rsidP="00856F9E">
      <w:pPr>
        <w:spacing w:line="259" w:lineRule="auto"/>
        <w:jc w:val="center"/>
        <w:rPr>
          <w:rFonts w:ascii="Verdana" w:eastAsia="Arial" w:hAnsi="Verdana" w:cs="Arial"/>
          <w:b/>
        </w:rPr>
      </w:pPr>
    </w:p>
    <w:p w14:paraId="0D430265" w14:textId="77777777" w:rsidR="00725D29" w:rsidRDefault="00725D29" w:rsidP="00856F9E">
      <w:pPr>
        <w:spacing w:line="259" w:lineRule="auto"/>
        <w:jc w:val="center"/>
        <w:rPr>
          <w:rFonts w:ascii="Verdana" w:eastAsia="Arial" w:hAnsi="Verdana" w:cs="Arial"/>
          <w:b/>
        </w:rPr>
      </w:pPr>
    </w:p>
    <w:p w14:paraId="744FE735" w14:textId="77777777" w:rsidR="00725D29" w:rsidRDefault="00725D29" w:rsidP="00856F9E">
      <w:pPr>
        <w:spacing w:line="259" w:lineRule="auto"/>
        <w:jc w:val="center"/>
        <w:rPr>
          <w:rFonts w:ascii="Verdana" w:eastAsia="Arial" w:hAnsi="Verdana" w:cs="Arial"/>
          <w:b/>
        </w:rPr>
      </w:pPr>
    </w:p>
    <w:p w14:paraId="3415654A" w14:textId="77777777" w:rsidR="00725D29" w:rsidRDefault="00725D29" w:rsidP="00856F9E">
      <w:pPr>
        <w:spacing w:line="259" w:lineRule="auto"/>
        <w:jc w:val="center"/>
        <w:rPr>
          <w:rFonts w:ascii="Verdana" w:eastAsia="Arial" w:hAnsi="Verdana" w:cs="Arial"/>
          <w:b/>
        </w:rPr>
      </w:pPr>
    </w:p>
    <w:p w14:paraId="0B902B1E" w14:textId="77777777" w:rsidR="00725D29" w:rsidRDefault="00725D29" w:rsidP="00856F9E">
      <w:pPr>
        <w:spacing w:line="259" w:lineRule="auto"/>
        <w:jc w:val="center"/>
        <w:rPr>
          <w:rFonts w:ascii="Verdana" w:eastAsia="Arial" w:hAnsi="Verdana" w:cs="Arial"/>
          <w:b/>
        </w:rPr>
      </w:pPr>
    </w:p>
    <w:p w14:paraId="14D71726" w14:textId="77777777" w:rsidR="00725D29" w:rsidRDefault="00725D29" w:rsidP="00856F9E">
      <w:pPr>
        <w:spacing w:line="259" w:lineRule="auto"/>
        <w:jc w:val="center"/>
        <w:rPr>
          <w:rFonts w:ascii="Verdana" w:eastAsia="Arial" w:hAnsi="Verdana" w:cs="Arial"/>
          <w:b/>
        </w:rPr>
      </w:pPr>
    </w:p>
    <w:p w14:paraId="7D36009C" w14:textId="77777777" w:rsidR="00725D29" w:rsidRDefault="00725D29" w:rsidP="00856F9E">
      <w:pPr>
        <w:spacing w:line="259" w:lineRule="auto"/>
        <w:jc w:val="center"/>
        <w:rPr>
          <w:rFonts w:ascii="Verdana" w:eastAsia="Arial" w:hAnsi="Verdana" w:cs="Arial"/>
          <w:b/>
        </w:rPr>
      </w:pPr>
    </w:p>
    <w:p w14:paraId="0AD4A582" w14:textId="77777777" w:rsidR="00725D29" w:rsidRDefault="00725D29" w:rsidP="00856F9E">
      <w:pPr>
        <w:spacing w:line="259" w:lineRule="auto"/>
        <w:jc w:val="center"/>
        <w:rPr>
          <w:rFonts w:ascii="Verdana" w:eastAsia="Arial" w:hAnsi="Verdana" w:cs="Arial"/>
          <w:b/>
        </w:rPr>
      </w:pPr>
    </w:p>
    <w:p w14:paraId="569E2C1F" w14:textId="77777777" w:rsidR="00725D29" w:rsidRDefault="00725D29" w:rsidP="00856F9E">
      <w:pPr>
        <w:spacing w:line="259" w:lineRule="auto"/>
        <w:jc w:val="center"/>
        <w:rPr>
          <w:rFonts w:ascii="Verdana" w:eastAsia="Arial" w:hAnsi="Verdana" w:cs="Arial"/>
          <w:b/>
        </w:rPr>
      </w:pPr>
    </w:p>
    <w:p w14:paraId="281D2D29" w14:textId="77777777" w:rsidR="00725D29" w:rsidRDefault="00725D29" w:rsidP="00856F9E">
      <w:pPr>
        <w:spacing w:line="259" w:lineRule="auto"/>
        <w:jc w:val="center"/>
        <w:rPr>
          <w:rFonts w:ascii="Verdana" w:eastAsia="Arial" w:hAnsi="Verdana" w:cs="Arial"/>
          <w:b/>
        </w:rPr>
      </w:pPr>
    </w:p>
    <w:p w14:paraId="5A9D6A3E" w14:textId="77777777" w:rsidR="00725D29" w:rsidRDefault="00725D29" w:rsidP="00856F9E">
      <w:pPr>
        <w:spacing w:line="259" w:lineRule="auto"/>
        <w:jc w:val="center"/>
        <w:rPr>
          <w:rFonts w:ascii="Verdana" w:eastAsia="Arial" w:hAnsi="Verdana" w:cs="Arial"/>
          <w:b/>
        </w:rPr>
      </w:pPr>
    </w:p>
    <w:p w14:paraId="2DDC8C06" w14:textId="77777777" w:rsidR="00725D29" w:rsidRDefault="00725D29" w:rsidP="00856F9E">
      <w:pPr>
        <w:spacing w:line="259" w:lineRule="auto"/>
        <w:jc w:val="center"/>
        <w:rPr>
          <w:rFonts w:ascii="Verdana" w:eastAsia="Arial" w:hAnsi="Verdana" w:cs="Arial"/>
          <w:b/>
        </w:rPr>
      </w:pPr>
    </w:p>
    <w:p w14:paraId="3F74A722" w14:textId="77777777" w:rsidR="00725D29" w:rsidRDefault="00725D29" w:rsidP="00856F9E">
      <w:pPr>
        <w:spacing w:line="259" w:lineRule="auto"/>
        <w:jc w:val="center"/>
        <w:rPr>
          <w:rFonts w:ascii="Verdana" w:eastAsia="Arial" w:hAnsi="Verdana" w:cs="Arial"/>
          <w:b/>
        </w:rPr>
      </w:pPr>
    </w:p>
    <w:p w14:paraId="22FA59E0" w14:textId="77777777" w:rsidR="00725D29" w:rsidRDefault="00725D29" w:rsidP="00856F9E">
      <w:pPr>
        <w:spacing w:line="259" w:lineRule="auto"/>
        <w:jc w:val="center"/>
        <w:rPr>
          <w:rFonts w:ascii="Verdana" w:eastAsia="Arial" w:hAnsi="Verdana" w:cs="Arial"/>
          <w:b/>
        </w:rPr>
      </w:pPr>
    </w:p>
    <w:p w14:paraId="0A4212E8" w14:textId="77777777" w:rsidR="00725D29" w:rsidRDefault="00725D29" w:rsidP="00856F9E">
      <w:pPr>
        <w:spacing w:line="259" w:lineRule="auto"/>
        <w:jc w:val="center"/>
        <w:rPr>
          <w:rFonts w:ascii="Verdana" w:eastAsia="Arial" w:hAnsi="Verdana" w:cs="Arial"/>
          <w:b/>
        </w:rPr>
      </w:pPr>
    </w:p>
    <w:p w14:paraId="495C0B3C" w14:textId="77777777" w:rsidR="00725D29" w:rsidRDefault="00725D29" w:rsidP="00856F9E">
      <w:pPr>
        <w:spacing w:line="259" w:lineRule="auto"/>
        <w:jc w:val="center"/>
        <w:rPr>
          <w:rFonts w:ascii="Verdana" w:eastAsia="Arial" w:hAnsi="Verdana" w:cs="Arial"/>
          <w:b/>
        </w:rPr>
      </w:pPr>
    </w:p>
    <w:p w14:paraId="747E6492" w14:textId="77777777" w:rsidR="00725D29" w:rsidRDefault="00725D29" w:rsidP="00856F9E">
      <w:pPr>
        <w:spacing w:line="259" w:lineRule="auto"/>
        <w:jc w:val="center"/>
        <w:rPr>
          <w:rFonts w:ascii="Verdana" w:eastAsia="Arial" w:hAnsi="Verdana" w:cs="Arial"/>
          <w:b/>
        </w:rPr>
      </w:pPr>
    </w:p>
    <w:p w14:paraId="0607AAFC" w14:textId="77777777" w:rsidR="00725D29" w:rsidRDefault="00725D29" w:rsidP="00856F9E">
      <w:pPr>
        <w:spacing w:line="259" w:lineRule="auto"/>
        <w:jc w:val="center"/>
        <w:rPr>
          <w:rFonts w:ascii="Verdana" w:eastAsia="Arial" w:hAnsi="Verdana" w:cs="Arial"/>
          <w:b/>
        </w:rPr>
      </w:pPr>
    </w:p>
    <w:p w14:paraId="3206EA36" w14:textId="77777777" w:rsidR="00725D29" w:rsidRDefault="00725D29" w:rsidP="00856F9E">
      <w:pPr>
        <w:spacing w:line="259" w:lineRule="auto"/>
        <w:jc w:val="center"/>
        <w:rPr>
          <w:rFonts w:ascii="Verdana" w:eastAsia="Arial" w:hAnsi="Verdana" w:cs="Arial"/>
          <w:b/>
        </w:rPr>
      </w:pPr>
    </w:p>
    <w:p w14:paraId="0217CA90" w14:textId="77777777" w:rsidR="00725D29" w:rsidRDefault="00725D29" w:rsidP="00856F9E">
      <w:pPr>
        <w:spacing w:line="259" w:lineRule="auto"/>
        <w:jc w:val="center"/>
        <w:rPr>
          <w:rFonts w:ascii="Verdana" w:eastAsia="Arial" w:hAnsi="Verdana" w:cs="Arial"/>
          <w:b/>
        </w:rPr>
      </w:pPr>
    </w:p>
    <w:p w14:paraId="7A0F2400" w14:textId="77777777" w:rsidR="00725D29" w:rsidRDefault="00725D29" w:rsidP="00856F9E">
      <w:pPr>
        <w:spacing w:line="259" w:lineRule="auto"/>
        <w:jc w:val="center"/>
        <w:rPr>
          <w:rFonts w:ascii="Verdana" w:eastAsia="Arial" w:hAnsi="Verdana" w:cs="Arial"/>
          <w:b/>
        </w:rPr>
      </w:pPr>
    </w:p>
    <w:p w14:paraId="3A031A8F" w14:textId="77777777" w:rsidR="00725D29" w:rsidRDefault="00725D29" w:rsidP="00856F9E">
      <w:pPr>
        <w:spacing w:line="259" w:lineRule="auto"/>
        <w:jc w:val="center"/>
        <w:rPr>
          <w:rFonts w:ascii="Verdana" w:eastAsia="Arial" w:hAnsi="Verdana" w:cs="Arial"/>
          <w:b/>
        </w:rPr>
      </w:pPr>
    </w:p>
    <w:p w14:paraId="476047DC" w14:textId="77777777" w:rsidR="00725D29" w:rsidRDefault="00725D29" w:rsidP="00856F9E">
      <w:pPr>
        <w:spacing w:line="259" w:lineRule="auto"/>
        <w:jc w:val="center"/>
        <w:rPr>
          <w:rFonts w:ascii="Verdana" w:eastAsia="Arial" w:hAnsi="Verdana" w:cs="Arial"/>
          <w:b/>
        </w:rPr>
      </w:pPr>
    </w:p>
    <w:p w14:paraId="605350F3" w14:textId="77777777" w:rsidR="00725D29" w:rsidRDefault="00725D29" w:rsidP="00856F9E">
      <w:pPr>
        <w:spacing w:line="259" w:lineRule="auto"/>
        <w:jc w:val="center"/>
        <w:rPr>
          <w:rFonts w:ascii="Verdana" w:eastAsia="Arial" w:hAnsi="Verdana" w:cs="Arial"/>
          <w:b/>
        </w:rPr>
      </w:pPr>
    </w:p>
    <w:p w14:paraId="21A81C21" w14:textId="77777777" w:rsidR="00725D29" w:rsidRDefault="00725D29" w:rsidP="00856F9E">
      <w:pPr>
        <w:spacing w:line="259" w:lineRule="auto"/>
        <w:jc w:val="center"/>
        <w:rPr>
          <w:rFonts w:ascii="Verdana" w:eastAsia="Arial" w:hAnsi="Verdana" w:cs="Arial"/>
          <w:b/>
        </w:rPr>
      </w:pPr>
    </w:p>
    <w:p w14:paraId="00A36662" w14:textId="77777777" w:rsidR="00725D29" w:rsidRDefault="00725D29" w:rsidP="00856F9E">
      <w:pPr>
        <w:spacing w:line="259" w:lineRule="auto"/>
        <w:jc w:val="center"/>
        <w:rPr>
          <w:rFonts w:ascii="Verdana" w:eastAsia="Arial" w:hAnsi="Verdana" w:cs="Arial"/>
          <w:b/>
        </w:rPr>
      </w:pPr>
    </w:p>
    <w:p w14:paraId="4250924D" w14:textId="77777777" w:rsidR="00725D29" w:rsidRDefault="00725D29" w:rsidP="00856F9E">
      <w:pPr>
        <w:spacing w:line="259" w:lineRule="auto"/>
        <w:jc w:val="center"/>
        <w:rPr>
          <w:rFonts w:ascii="Verdana" w:eastAsia="Arial" w:hAnsi="Verdana" w:cs="Arial"/>
          <w:b/>
        </w:rPr>
      </w:pPr>
    </w:p>
    <w:p w14:paraId="0A977F6E" w14:textId="77777777" w:rsidR="00725D29" w:rsidRDefault="00725D29" w:rsidP="00856F9E">
      <w:pPr>
        <w:spacing w:line="259" w:lineRule="auto"/>
        <w:jc w:val="center"/>
        <w:rPr>
          <w:rFonts w:ascii="Verdana" w:eastAsia="Arial" w:hAnsi="Verdana" w:cs="Arial"/>
          <w:b/>
        </w:rPr>
      </w:pPr>
    </w:p>
    <w:p w14:paraId="343F262C" w14:textId="77777777" w:rsidR="00725D29" w:rsidRDefault="00725D29" w:rsidP="00856F9E">
      <w:pPr>
        <w:spacing w:line="259" w:lineRule="auto"/>
        <w:jc w:val="center"/>
        <w:rPr>
          <w:rFonts w:ascii="Verdana" w:eastAsia="Arial" w:hAnsi="Verdana" w:cs="Arial"/>
          <w:b/>
        </w:rPr>
      </w:pPr>
    </w:p>
    <w:p w14:paraId="79A35B3A" w14:textId="175F45A7" w:rsidR="00856F9E" w:rsidRPr="004501D0" w:rsidRDefault="00856F9E" w:rsidP="00200C88">
      <w:pPr>
        <w:pStyle w:val="Ttulo2"/>
        <w:jc w:val="center"/>
        <w:rPr>
          <w:rFonts w:ascii="Verdana" w:eastAsia="Arial" w:hAnsi="Verdana" w:cs="Arial"/>
          <w:b/>
          <w:color w:val="000000" w:themeColor="text1"/>
          <w:sz w:val="20"/>
          <w:szCs w:val="20"/>
        </w:rPr>
      </w:pPr>
      <w:bookmarkStart w:id="96" w:name="_Toc228920470"/>
      <w:r w:rsidRPr="004501D0">
        <w:rPr>
          <w:rFonts w:ascii="Verdana" w:eastAsia="Arial" w:hAnsi="Verdana" w:cs="Arial"/>
          <w:b/>
          <w:color w:val="000000" w:themeColor="text1"/>
          <w:sz w:val="20"/>
          <w:szCs w:val="20"/>
        </w:rPr>
        <w:t xml:space="preserve">FORMATO </w:t>
      </w:r>
      <w:r w:rsidR="00725D29" w:rsidRPr="004501D0">
        <w:rPr>
          <w:rFonts w:ascii="Verdana" w:eastAsia="Arial" w:hAnsi="Verdana" w:cs="Arial"/>
          <w:b/>
          <w:color w:val="000000" w:themeColor="text1"/>
          <w:sz w:val="20"/>
          <w:szCs w:val="20"/>
        </w:rPr>
        <w:t>15.</w:t>
      </w:r>
      <w:r w:rsidRPr="004501D0">
        <w:rPr>
          <w:rFonts w:ascii="Verdana" w:eastAsia="Arial" w:hAnsi="Verdana" w:cs="Arial"/>
          <w:b/>
          <w:color w:val="000000" w:themeColor="text1"/>
          <w:sz w:val="20"/>
          <w:szCs w:val="20"/>
        </w:rPr>
        <w:t>8</w:t>
      </w:r>
      <w:bookmarkEnd w:id="96"/>
    </w:p>
    <w:p w14:paraId="0AEFBACE" w14:textId="77777777" w:rsidR="00856F9E" w:rsidRPr="009C65B6" w:rsidRDefault="00856F9E" w:rsidP="00200C88">
      <w:pPr>
        <w:pStyle w:val="Ttulo3"/>
        <w:jc w:val="center"/>
        <w:rPr>
          <w:rFonts w:ascii="Verdana" w:eastAsia="Arial" w:hAnsi="Verdana" w:cs="Arial"/>
          <w:bCs/>
          <w:color w:val="000000" w:themeColor="text1"/>
          <w:sz w:val="20"/>
          <w:szCs w:val="20"/>
        </w:rPr>
      </w:pPr>
      <w:bookmarkStart w:id="97" w:name="_Toc228920471"/>
      <w:r w:rsidRPr="009C65B6">
        <w:rPr>
          <w:rFonts w:ascii="Verdana" w:eastAsia="Arial" w:hAnsi="Verdana" w:cs="Arial"/>
          <w:bCs/>
          <w:color w:val="000000" w:themeColor="text1"/>
          <w:sz w:val="20"/>
          <w:szCs w:val="20"/>
        </w:rPr>
        <w:t>ACREDITACIÓN MIPYME</w:t>
      </w:r>
      <w:bookmarkEnd w:id="97"/>
    </w:p>
    <w:p w14:paraId="29DE388B" w14:textId="77777777" w:rsidR="00856F9E" w:rsidRPr="004501D0" w:rsidRDefault="00856F9E" w:rsidP="004501D0">
      <w:pPr>
        <w:tabs>
          <w:tab w:val="left" w:pos="-142"/>
        </w:tabs>
        <w:jc w:val="center"/>
        <w:rPr>
          <w:rFonts w:ascii="Verdana" w:eastAsia="Arial" w:hAnsi="Verdana" w:cs="Arial"/>
          <w:color w:val="000000" w:themeColor="text1"/>
        </w:rPr>
      </w:pPr>
    </w:p>
    <w:p w14:paraId="4D2BFFD1" w14:textId="77777777" w:rsidR="00856F9E" w:rsidRPr="00725D29" w:rsidRDefault="00856F9E" w:rsidP="00856F9E">
      <w:pPr>
        <w:tabs>
          <w:tab w:val="left" w:pos="-142"/>
        </w:tabs>
        <w:jc w:val="both"/>
        <w:rPr>
          <w:rFonts w:ascii="Verdana" w:eastAsia="Arial" w:hAnsi="Verdana" w:cs="Arial"/>
        </w:rPr>
      </w:pPr>
      <w:bookmarkStart w:id="98" w:name="_heading=h.n5i17xh0rjjf" w:colFirst="0" w:colLast="0"/>
      <w:bookmarkEnd w:id="98"/>
      <w:r w:rsidRPr="00725D29">
        <w:rPr>
          <w:rFonts w:ascii="Verdana" w:eastAsia="Arial" w:hAnsi="Verdana" w:cs="Arial"/>
        </w:rPr>
        <w:t>Señores</w:t>
      </w:r>
    </w:p>
    <w:p w14:paraId="2C01CE2B" w14:textId="77777777" w:rsidR="00856F9E" w:rsidRPr="00725D29" w:rsidRDefault="00856F9E" w:rsidP="00856F9E">
      <w:pPr>
        <w:tabs>
          <w:tab w:val="left" w:pos="-142"/>
        </w:tabs>
        <w:jc w:val="both"/>
        <w:rPr>
          <w:rFonts w:ascii="Verdana" w:eastAsia="Arial" w:hAnsi="Verdana" w:cs="Arial"/>
          <w:b/>
        </w:rPr>
      </w:pPr>
      <w:bookmarkStart w:id="99" w:name="_heading=h.mox4uwvldyaf" w:colFirst="0" w:colLast="0"/>
      <w:bookmarkEnd w:id="99"/>
      <w:r w:rsidRPr="00725D29">
        <w:rPr>
          <w:rFonts w:ascii="Verdana" w:eastAsia="Arial" w:hAnsi="Verdana" w:cs="Arial"/>
          <w:b/>
        </w:rPr>
        <w:t xml:space="preserve">[NOMBRE DE LA ENTIDAD] </w:t>
      </w:r>
    </w:p>
    <w:p w14:paraId="5C4F07E8" w14:textId="77777777" w:rsidR="00856F9E" w:rsidRPr="00725D29" w:rsidRDefault="00856F9E" w:rsidP="00856F9E">
      <w:pPr>
        <w:tabs>
          <w:tab w:val="left" w:pos="-142"/>
        </w:tabs>
        <w:jc w:val="both"/>
        <w:rPr>
          <w:rFonts w:ascii="Verdana" w:eastAsia="Arial" w:hAnsi="Verdana" w:cs="Arial"/>
        </w:rPr>
      </w:pPr>
      <w:bookmarkStart w:id="100" w:name="_heading=h.pfv0pkyjbiz9" w:colFirst="0" w:colLast="0"/>
      <w:bookmarkEnd w:id="100"/>
      <w:r w:rsidRPr="00725D29">
        <w:rPr>
          <w:rFonts w:ascii="Verdana" w:eastAsia="Arial" w:hAnsi="Verdana" w:cs="Arial"/>
        </w:rPr>
        <w:t xml:space="preserve">[Ciudad] </w:t>
      </w:r>
    </w:p>
    <w:p w14:paraId="5EEF49A3" w14:textId="77777777" w:rsidR="00856F9E" w:rsidRPr="00725D29" w:rsidRDefault="00856F9E" w:rsidP="00856F9E">
      <w:pPr>
        <w:spacing w:after="120" w:line="259" w:lineRule="auto"/>
        <w:rPr>
          <w:rFonts w:ascii="Verdana" w:eastAsia="Arial" w:hAnsi="Verdana" w:cs="Arial"/>
        </w:rPr>
      </w:pPr>
    </w:p>
    <w:p w14:paraId="1CE8E3CF" w14:textId="77777777" w:rsidR="00856F9E" w:rsidRPr="00725D29" w:rsidRDefault="00856F9E" w:rsidP="00856F9E">
      <w:pPr>
        <w:tabs>
          <w:tab w:val="left" w:pos="-142"/>
        </w:tabs>
        <w:spacing w:before="120" w:after="240"/>
        <w:jc w:val="both"/>
        <w:rPr>
          <w:rFonts w:ascii="Verdana" w:eastAsia="Arial" w:hAnsi="Verdana" w:cs="Arial"/>
        </w:rPr>
      </w:pPr>
      <w:bookmarkStart w:id="101" w:name="_heading=h.9s59c01dqfk8" w:colFirst="0" w:colLast="0"/>
      <w:bookmarkEnd w:id="101"/>
      <w:r w:rsidRPr="00725D29">
        <w:rPr>
          <w:rFonts w:ascii="Verdana" w:eastAsia="Arial" w:hAnsi="Verdana" w:cs="Arial"/>
          <w:b/>
        </w:rPr>
        <w:t>REFERENCIA:</w:t>
      </w:r>
      <w:r w:rsidRPr="00725D29">
        <w:rPr>
          <w:rFonts w:ascii="Verdana" w:eastAsia="Arial" w:hAnsi="Verdana" w:cs="Arial"/>
        </w:rPr>
        <w:tab/>
        <w:t xml:space="preserve">Proceso de Contratación [Incluir número del Proceso de Contratación]  </w:t>
      </w:r>
    </w:p>
    <w:p w14:paraId="2D783DC3" w14:textId="77777777" w:rsidR="00856F9E" w:rsidRPr="00725D29" w:rsidRDefault="00856F9E" w:rsidP="00856F9E">
      <w:pPr>
        <w:tabs>
          <w:tab w:val="left" w:pos="-142"/>
        </w:tabs>
        <w:rPr>
          <w:rFonts w:ascii="Verdana" w:eastAsia="Arial" w:hAnsi="Verdana" w:cs="Arial"/>
        </w:rPr>
      </w:pPr>
      <w:bookmarkStart w:id="102" w:name="_heading=h.dr5g0im6ypda" w:colFirst="0" w:colLast="0"/>
      <w:bookmarkEnd w:id="102"/>
      <w:r w:rsidRPr="00725D29">
        <w:rPr>
          <w:rFonts w:ascii="Verdana" w:eastAsia="Arial" w:hAnsi="Verdana" w:cs="Arial"/>
        </w:rPr>
        <w:t>Objeto: Incluir el objeto del proceso de selección definido por la Entidad.]</w:t>
      </w:r>
    </w:p>
    <w:p w14:paraId="78E63934" w14:textId="77777777" w:rsidR="00856F9E" w:rsidRPr="00725D29" w:rsidRDefault="00856F9E" w:rsidP="00856F9E">
      <w:pPr>
        <w:tabs>
          <w:tab w:val="left" w:pos="-142"/>
        </w:tabs>
        <w:rPr>
          <w:rFonts w:ascii="Verdana" w:eastAsia="Arial" w:hAnsi="Verdana" w:cs="Arial"/>
        </w:rPr>
      </w:pPr>
    </w:p>
    <w:p w14:paraId="332D7827" w14:textId="77777777" w:rsidR="00856F9E" w:rsidRPr="00725D29" w:rsidRDefault="00856F9E" w:rsidP="00856F9E">
      <w:pPr>
        <w:spacing w:before="120" w:after="120"/>
        <w:jc w:val="both"/>
        <w:rPr>
          <w:rFonts w:ascii="Verdana" w:eastAsia="Arial" w:hAnsi="Verdana" w:cs="Arial"/>
        </w:rPr>
      </w:pPr>
      <w:r w:rsidRPr="00725D29">
        <w:rPr>
          <w:rFonts w:ascii="Verdana" w:eastAsia="Arial" w:hAnsi="Verdana" w:cs="Arial"/>
        </w:rPr>
        <w:t>Estimados señores:</w:t>
      </w:r>
    </w:p>
    <w:p w14:paraId="7267382C" w14:textId="77777777" w:rsidR="00856F9E" w:rsidRPr="00725D29" w:rsidRDefault="00856F9E" w:rsidP="00856F9E">
      <w:pPr>
        <w:spacing w:after="160" w:line="259" w:lineRule="auto"/>
        <w:jc w:val="both"/>
        <w:rPr>
          <w:rFonts w:ascii="Verdana" w:eastAsia="Arial" w:hAnsi="Verdana" w:cs="Arial"/>
        </w:rPr>
      </w:pPr>
    </w:p>
    <w:p w14:paraId="7CE2DF2D" w14:textId="77777777" w:rsidR="00856F9E" w:rsidRPr="00725D29" w:rsidRDefault="00856F9E" w:rsidP="00856F9E">
      <w:pPr>
        <w:spacing w:after="160" w:line="259" w:lineRule="auto"/>
        <w:jc w:val="both"/>
        <w:rPr>
          <w:rFonts w:ascii="Verdana" w:eastAsia="Arial" w:hAnsi="Verdana" w:cs="Arial"/>
        </w:rPr>
      </w:pPr>
      <w:r w:rsidRPr="00725D29">
        <w:rPr>
          <w:rFonts w:ascii="Verdana" w:eastAsia="Arial" w:hAnsi="Verdana" w:cs="Arial"/>
        </w:rPr>
        <w:t>[Incluir el nombre o integrante persona natural y contador público o d</w:t>
      </w:r>
      <w:r w:rsidRPr="00725D29">
        <w:rPr>
          <w:rFonts w:ascii="Verdana" w:eastAsia="Arial" w:hAnsi="Verdana" w:cs="Arial"/>
          <w:highlight w:val="white"/>
        </w:rPr>
        <w:t>el representante legal de la persona jurídica y el revisor fiscal para las personas obligadas por ley o del representante legal y contador público, según corresponda,]</w:t>
      </w:r>
      <w:r w:rsidRPr="00725D29">
        <w:rPr>
          <w:rFonts w:ascii="Verdana" w:eastAsia="Arial" w:hAnsi="Verdana" w:cs="Arial"/>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698B078" w14:textId="77777777" w:rsidR="00856F9E" w:rsidRPr="00725D29" w:rsidRDefault="00856F9E" w:rsidP="00856F9E">
      <w:pPr>
        <w:spacing w:after="160" w:line="259" w:lineRule="auto"/>
        <w:jc w:val="both"/>
        <w:rPr>
          <w:rFonts w:ascii="Verdana" w:eastAsia="Arial" w:hAnsi="Verdana" w:cs="Arial"/>
        </w:rPr>
      </w:pPr>
      <w:r w:rsidRPr="00725D29">
        <w:rPr>
          <w:rFonts w:ascii="Verdana" w:eastAsia="Arial" w:hAnsi="Verdana" w:cs="Arial"/>
        </w:rPr>
        <w:t>[Para la acreditación de desempate establecida en el literal (c), literal 10, del numeral 4.6 del documento tipo incluir la siguiente redacción:]</w:t>
      </w:r>
    </w:p>
    <w:p w14:paraId="4AB6AD75" w14:textId="77777777" w:rsidR="00856F9E" w:rsidRPr="00725D29" w:rsidRDefault="00856F9E" w:rsidP="00856F9E">
      <w:pPr>
        <w:spacing w:before="120" w:after="120"/>
        <w:jc w:val="both"/>
        <w:rPr>
          <w:rFonts w:ascii="Verdana" w:eastAsia="Arial" w:hAnsi="Verdana" w:cs="Arial"/>
        </w:rPr>
      </w:pPr>
      <w:r w:rsidRPr="00725D29">
        <w:rPr>
          <w:rFonts w:ascii="Verdana" w:eastAsia="Arial" w:hAnsi="Verdana" w:cs="Arial"/>
        </w:rPr>
        <w:t xml:space="preserve">Adicionalmente, los abajo firmantes certificamos que ni la </w:t>
      </w:r>
      <w:proofErr w:type="spellStart"/>
      <w:r w:rsidRPr="00725D29">
        <w:rPr>
          <w:rFonts w:ascii="Verdana" w:eastAsia="Arial" w:hAnsi="Verdana" w:cs="Arial"/>
        </w:rPr>
        <w:t>Mipyme</w:t>
      </w:r>
      <w:proofErr w:type="spellEnd"/>
      <w:r w:rsidRPr="00725D29">
        <w:rPr>
          <w:rFonts w:ascii="Verdana" w:eastAsia="Arial" w:hAnsi="Verdana" w:cs="Arial"/>
        </w:rPr>
        <w:t>, cooperativa o asociación mutual ni sus accionistas, socios o representantes legales son empleados, socios o accionistas de los miembros del proponente plural.</w:t>
      </w:r>
    </w:p>
    <w:p w14:paraId="5D292E61" w14:textId="77777777" w:rsidR="00856F9E" w:rsidRPr="00725D29" w:rsidRDefault="00856F9E" w:rsidP="00856F9E">
      <w:pPr>
        <w:spacing w:before="120" w:after="120"/>
        <w:jc w:val="both"/>
        <w:rPr>
          <w:rFonts w:ascii="Verdana" w:eastAsia="Arial" w:hAnsi="Verdana" w:cs="Arial"/>
        </w:rPr>
      </w:pPr>
    </w:p>
    <w:p w14:paraId="0FE52704" w14:textId="77777777" w:rsidR="00856F9E" w:rsidRPr="00725D29" w:rsidRDefault="00856F9E" w:rsidP="00856F9E">
      <w:pPr>
        <w:spacing w:line="259" w:lineRule="auto"/>
        <w:jc w:val="center"/>
        <w:rPr>
          <w:rFonts w:ascii="Verdana" w:eastAsia="Arial" w:hAnsi="Verdana" w:cs="Arial"/>
          <w:b/>
        </w:rPr>
      </w:pPr>
      <w:r w:rsidRPr="00725D29">
        <w:rPr>
          <w:rFonts w:ascii="Verdana" w:eastAsia="Arial" w:hAnsi="Verdana" w:cs="Arial"/>
        </w:rPr>
        <w:t xml:space="preserve">En constancia, se firma en ______________, a los ____ días del mes de _____ </w:t>
      </w:r>
      <w:proofErr w:type="spellStart"/>
      <w:r w:rsidRPr="00725D29">
        <w:rPr>
          <w:rFonts w:ascii="Verdana" w:eastAsia="Arial" w:hAnsi="Verdana" w:cs="Arial"/>
        </w:rPr>
        <w:t>de</w:t>
      </w:r>
      <w:proofErr w:type="spellEnd"/>
      <w:r w:rsidRPr="00725D29">
        <w:rPr>
          <w:rFonts w:ascii="Verdana" w:eastAsia="Arial" w:hAnsi="Verdana" w:cs="Arial"/>
        </w:rPr>
        <w:t xml:space="preserve"> 20__.</w:t>
      </w:r>
    </w:p>
    <w:p w14:paraId="65168DE2" w14:textId="77777777" w:rsidR="00856F9E" w:rsidRPr="00725D29" w:rsidRDefault="00856F9E" w:rsidP="00856F9E">
      <w:pPr>
        <w:spacing w:after="160" w:line="259" w:lineRule="auto"/>
        <w:rPr>
          <w:rFonts w:ascii="Verdana" w:eastAsia="Arial" w:hAnsi="Verdana" w:cs="Arial"/>
          <w:color w:val="0078D4"/>
          <w:u w:val="single"/>
        </w:rPr>
      </w:pPr>
    </w:p>
    <w:p w14:paraId="2D4DF13E" w14:textId="77777777" w:rsidR="00856F9E" w:rsidRPr="00725D29" w:rsidRDefault="00856F9E" w:rsidP="00856F9E">
      <w:pPr>
        <w:spacing w:after="160" w:line="259" w:lineRule="auto"/>
        <w:rPr>
          <w:rFonts w:ascii="Verdana" w:eastAsia="Arial" w:hAnsi="Verdana" w:cs="Arial"/>
        </w:rPr>
      </w:pPr>
      <w:r w:rsidRPr="00725D29">
        <w:rPr>
          <w:rFonts w:ascii="Verdana" w:eastAsia="Arial" w:hAnsi="Verdana" w:cs="Arial"/>
        </w:rPr>
        <w:t>[En el evento que sea un proponente persona natural quien presente la oferta, incluir las firmas de la siguiente manera</w:t>
      </w:r>
      <w:r w:rsidRPr="00725D29">
        <w:rPr>
          <w:rFonts w:ascii="Verdana" w:eastAsia="Arial" w:hAnsi="Verdana" w:cs="Arial"/>
          <w:u w:val="single"/>
        </w:rPr>
        <w:t>:]</w:t>
      </w:r>
    </w:p>
    <w:p w14:paraId="222C9EB5" w14:textId="77777777" w:rsidR="00856F9E" w:rsidRPr="00725D29" w:rsidRDefault="00856F9E" w:rsidP="00856F9E">
      <w:pPr>
        <w:spacing w:after="160" w:line="259" w:lineRule="auto"/>
        <w:rPr>
          <w:rFonts w:ascii="Verdana" w:eastAsia="Arial" w:hAnsi="Verdana" w:cs="Arial"/>
        </w:rPr>
      </w:pPr>
    </w:p>
    <w:p w14:paraId="24D14EA9" w14:textId="77777777" w:rsidR="00856F9E" w:rsidRPr="00725D29" w:rsidRDefault="00856F9E" w:rsidP="00856F9E">
      <w:pPr>
        <w:spacing w:after="160" w:line="259" w:lineRule="auto"/>
        <w:jc w:val="center"/>
        <w:rPr>
          <w:rFonts w:ascii="Verdana" w:eastAsia="Arial" w:hAnsi="Verdana" w:cs="Arial"/>
        </w:rPr>
      </w:pPr>
      <w:r w:rsidRPr="00725D29">
        <w:rPr>
          <w:rFonts w:ascii="Verdana" w:eastAsia="Arial" w:hAnsi="Verdana" w:cs="Arial"/>
          <w:b/>
          <w:u w:val="single"/>
        </w:rPr>
        <w:t>__________________________________________________</w:t>
      </w:r>
    </w:p>
    <w:p w14:paraId="0CC3791F" w14:textId="77777777" w:rsidR="00856F9E" w:rsidRPr="00725D29" w:rsidRDefault="00856F9E" w:rsidP="00856F9E">
      <w:pPr>
        <w:spacing w:after="160" w:line="259" w:lineRule="auto"/>
        <w:jc w:val="center"/>
        <w:rPr>
          <w:rFonts w:ascii="Verdana" w:eastAsia="Arial" w:hAnsi="Verdana" w:cs="Arial"/>
        </w:rPr>
      </w:pPr>
      <w:r w:rsidRPr="00725D29">
        <w:rPr>
          <w:rFonts w:ascii="Verdana" w:eastAsia="Arial" w:hAnsi="Verdana" w:cs="Arial"/>
        </w:rPr>
        <w:t>[Nombre y firma del proponente o integrante persona natural y contador público]</w:t>
      </w:r>
    </w:p>
    <w:p w14:paraId="420A57EE" w14:textId="77777777" w:rsidR="00856F9E" w:rsidRPr="00725D29" w:rsidRDefault="00856F9E" w:rsidP="00856F9E">
      <w:pPr>
        <w:jc w:val="center"/>
        <w:rPr>
          <w:rFonts w:ascii="Verdana" w:eastAsia="Arial" w:hAnsi="Verdana" w:cs="Arial"/>
          <w:b/>
        </w:rPr>
      </w:pPr>
    </w:p>
    <w:p w14:paraId="21DC0BBF" w14:textId="77777777" w:rsidR="00856F9E" w:rsidRPr="00725D29" w:rsidRDefault="00856F9E" w:rsidP="00856F9E">
      <w:pPr>
        <w:jc w:val="center"/>
        <w:rPr>
          <w:rFonts w:ascii="Verdana" w:eastAsia="Arial" w:hAnsi="Verdana" w:cs="Arial"/>
          <w:b/>
        </w:rPr>
      </w:pPr>
    </w:p>
    <w:p w14:paraId="11BB6067" w14:textId="77777777" w:rsidR="00856F9E" w:rsidRPr="00725D29" w:rsidRDefault="00856F9E" w:rsidP="00856F9E">
      <w:pPr>
        <w:jc w:val="center"/>
        <w:rPr>
          <w:rFonts w:ascii="Verdana" w:eastAsia="Arial" w:hAnsi="Verdana" w:cs="Arial"/>
          <w:b/>
        </w:rPr>
      </w:pPr>
    </w:p>
    <w:p w14:paraId="5129BD10" w14:textId="7430C762" w:rsidR="00856F9E" w:rsidRPr="004501D0" w:rsidRDefault="00856F9E" w:rsidP="00200C88">
      <w:pPr>
        <w:pStyle w:val="Ttulo2"/>
        <w:jc w:val="center"/>
        <w:rPr>
          <w:rFonts w:ascii="Verdana" w:eastAsia="Arial" w:hAnsi="Verdana" w:cs="Arial"/>
          <w:b/>
          <w:color w:val="000000" w:themeColor="text1"/>
          <w:sz w:val="20"/>
          <w:szCs w:val="20"/>
        </w:rPr>
      </w:pPr>
      <w:bookmarkStart w:id="103" w:name="_Toc228920472"/>
      <w:r w:rsidRPr="004501D0">
        <w:rPr>
          <w:rFonts w:ascii="Verdana" w:eastAsia="Arial" w:hAnsi="Verdana" w:cs="Arial"/>
          <w:b/>
          <w:color w:val="000000" w:themeColor="text1"/>
          <w:sz w:val="20"/>
          <w:szCs w:val="20"/>
        </w:rPr>
        <w:t xml:space="preserve">FORMATO </w:t>
      </w:r>
      <w:r w:rsidR="00725D29" w:rsidRPr="004501D0">
        <w:rPr>
          <w:rFonts w:ascii="Verdana" w:eastAsia="Arial" w:hAnsi="Verdana" w:cs="Arial"/>
          <w:b/>
          <w:color w:val="000000" w:themeColor="text1"/>
          <w:sz w:val="20"/>
          <w:szCs w:val="20"/>
        </w:rPr>
        <w:t>15.</w:t>
      </w:r>
      <w:r w:rsidRPr="004501D0">
        <w:rPr>
          <w:rFonts w:ascii="Verdana" w:eastAsia="Arial" w:hAnsi="Verdana" w:cs="Arial"/>
          <w:b/>
          <w:color w:val="000000" w:themeColor="text1"/>
          <w:sz w:val="20"/>
          <w:szCs w:val="20"/>
        </w:rPr>
        <w:t>9</w:t>
      </w:r>
      <w:bookmarkEnd w:id="103"/>
    </w:p>
    <w:p w14:paraId="4946FAB6" w14:textId="77777777" w:rsidR="00856F9E" w:rsidRPr="009C65B6" w:rsidRDefault="00856F9E" w:rsidP="00200C88">
      <w:pPr>
        <w:pStyle w:val="Ttulo3"/>
        <w:jc w:val="center"/>
        <w:rPr>
          <w:rFonts w:ascii="Verdana" w:eastAsia="Arial" w:hAnsi="Verdana" w:cs="Arial"/>
          <w:bCs/>
          <w:color w:val="000000" w:themeColor="text1"/>
          <w:sz w:val="20"/>
          <w:szCs w:val="20"/>
        </w:rPr>
      </w:pPr>
      <w:bookmarkStart w:id="104" w:name="_Toc228920473"/>
      <w:r w:rsidRPr="009C65B6">
        <w:rPr>
          <w:rFonts w:ascii="Verdana" w:eastAsia="Arial" w:hAnsi="Verdana" w:cs="Arial"/>
          <w:bCs/>
          <w:color w:val="000000" w:themeColor="text1"/>
          <w:sz w:val="20"/>
          <w:szCs w:val="20"/>
        </w:rPr>
        <w:t>PAGOS REALIZADOS A MIPYMES, COOPERATIVAS O ASOCIACIONES MUTUALES</w:t>
      </w:r>
      <w:bookmarkEnd w:id="104"/>
    </w:p>
    <w:p w14:paraId="430CE12C" w14:textId="77777777" w:rsidR="00856F9E" w:rsidRPr="004501D0" w:rsidRDefault="00856F9E" w:rsidP="00200C88">
      <w:pPr>
        <w:tabs>
          <w:tab w:val="left" w:pos="-142"/>
        </w:tabs>
        <w:jc w:val="center"/>
        <w:rPr>
          <w:rFonts w:ascii="Verdana" w:eastAsia="Arial" w:hAnsi="Verdana" w:cs="Arial"/>
          <w:color w:val="000000" w:themeColor="text1"/>
        </w:rPr>
      </w:pPr>
    </w:p>
    <w:p w14:paraId="602732A5" w14:textId="77777777" w:rsidR="00856F9E" w:rsidRPr="00725D29" w:rsidRDefault="00856F9E" w:rsidP="00856F9E">
      <w:pPr>
        <w:tabs>
          <w:tab w:val="left" w:pos="-142"/>
        </w:tabs>
        <w:jc w:val="both"/>
        <w:rPr>
          <w:rFonts w:ascii="Verdana" w:eastAsia="Arial" w:hAnsi="Verdana" w:cs="Arial"/>
        </w:rPr>
      </w:pPr>
    </w:p>
    <w:p w14:paraId="5ACEBFBA" w14:textId="77777777" w:rsidR="00856F9E" w:rsidRPr="00725D29" w:rsidRDefault="00856F9E" w:rsidP="00856F9E">
      <w:pPr>
        <w:tabs>
          <w:tab w:val="left" w:pos="-142"/>
        </w:tabs>
        <w:jc w:val="both"/>
        <w:rPr>
          <w:rFonts w:ascii="Verdana" w:eastAsia="Arial" w:hAnsi="Verdana" w:cs="Arial"/>
        </w:rPr>
      </w:pPr>
      <w:bookmarkStart w:id="105" w:name="_heading=h.a22g2l6ma9v4" w:colFirst="0" w:colLast="0"/>
      <w:bookmarkEnd w:id="105"/>
      <w:r w:rsidRPr="00725D29">
        <w:rPr>
          <w:rFonts w:ascii="Verdana" w:eastAsia="Arial" w:hAnsi="Verdana" w:cs="Arial"/>
        </w:rPr>
        <w:t>Señores</w:t>
      </w:r>
    </w:p>
    <w:p w14:paraId="489E2FF7" w14:textId="77777777" w:rsidR="00856F9E" w:rsidRPr="00725D29" w:rsidRDefault="00856F9E" w:rsidP="00856F9E">
      <w:pPr>
        <w:tabs>
          <w:tab w:val="left" w:pos="-142"/>
        </w:tabs>
        <w:jc w:val="both"/>
        <w:rPr>
          <w:rFonts w:ascii="Verdana" w:eastAsia="Arial" w:hAnsi="Verdana" w:cs="Arial"/>
          <w:b/>
        </w:rPr>
      </w:pPr>
      <w:bookmarkStart w:id="106" w:name="_heading=h.8vz4ygqs4vfh" w:colFirst="0" w:colLast="0"/>
      <w:bookmarkEnd w:id="106"/>
      <w:r w:rsidRPr="00725D29">
        <w:rPr>
          <w:rFonts w:ascii="Verdana" w:eastAsia="Arial" w:hAnsi="Verdana" w:cs="Arial"/>
          <w:b/>
        </w:rPr>
        <w:t xml:space="preserve">[NOMBRE DE LA ENTIDAD] </w:t>
      </w:r>
    </w:p>
    <w:p w14:paraId="77A2F80F" w14:textId="77777777" w:rsidR="00856F9E" w:rsidRPr="00725D29" w:rsidRDefault="00856F9E" w:rsidP="00856F9E">
      <w:pPr>
        <w:tabs>
          <w:tab w:val="left" w:pos="-142"/>
        </w:tabs>
        <w:jc w:val="both"/>
        <w:rPr>
          <w:rFonts w:ascii="Verdana" w:eastAsia="Arial" w:hAnsi="Verdana" w:cs="Arial"/>
        </w:rPr>
      </w:pPr>
      <w:bookmarkStart w:id="107" w:name="_heading=h.wjty15ruritz" w:colFirst="0" w:colLast="0"/>
      <w:bookmarkEnd w:id="107"/>
      <w:r w:rsidRPr="00725D29">
        <w:rPr>
          <w:rFonts w:ascii="Verdana" w:eastAsia="Arial" w:hAnsi="Verdana" w:cs="Arial"/>
        </w:rPr>
        <w:t xml:space="preserve">[Ciudad] </w:t>
      </w:r>
    </w:p>
    <w:p w14:paraId="421355C7" w14:textId="77777777" w:rsidR="00856F9E" w:rsidRPr="00725D29" w:rsidRDefault="00856F9E" w:rsidP="00856F9E">
      <w:pPr>
        <w:spacing w:after="120"/>
        <w:rPr>
          <w:rFonts w:ascii="Verdana" w:eastAsia="Arial" w:hAnsi="Verdana" w:cs="Arial"/>
        </w:rPr>
      </w:pPr>
    </w:p>
    <w:p w14:paraId="7ACE9692" w14:textId="77777777" w:rsidR="00856F9E" w:rsidRPr="00725D29" w:rsidRDefault="00856F9E" w:rsidP="00856F9E">
      <w:pPr>
        <w:tabs>
          <w:tab w:val="left" w:pos="-142"/>
        </w:tabs>
        <w:spacing w:before="120" w:after="120"/>
        <w:rPr>
          <w:rFonts w:ascii="Verdana" w:eastAsia="Arial" w:hAnsi="Verdana" w:cs="Arial"/>
        </w:rPr>
      </w:pPr>
    </w:p>
    <w:p w14:paraId="627352BA" w14:textId="77777777" w:rsidR="00856F9E" w:rsidRPr="00725D29" w:rsidRDefault="00856F9E" w:rsidP="00856F9E">
      <w:pPr>
        <w:tabs>
          <w:tab w:val="left" w:pos="-142"/>
        </w:tabs>
        <w:spacing w:before="120" w:after="240"/>
        <w:jc w:val="both"/>
        <w:rPr>
          <w:rFonts w:ascii="Verdana" w:eastAsia="Arial" w:hAnsi="Verdana" w:cs="Arial"/>
        </w:rPr>
      </w:pPr>
      <w:bookmarkStart w:id="108" w:name="_heading=h.gehgq4lvght9" w:colFirst="0" w:colLast="0"/>
      <w:bookmarkEnd w:id="108"/>
      <w:r w:rsidRPr="00725D29">
        <w:rPr>
          <w:rFonts w:ascii="Verdana" w:eastAsia="Arial" w:hAnsi="Verdana" w:cs="Arial"/>
          <w:b/>
        </w:rPr>
        <w:t>REFERENCIA:</w:t>
      </w:r>
      <w:r w:rsidRPr="00725D29">
        <w:rPr>
          <w:rFonts w:ascii="Verdana" w:eastAsia="Arial" w:hAnsi="Verdana" w:cs="Arial"/>
        </w:rPr>
        <w:tab/>
        <w:t xml:space="preserve">Proceso de Contratación [Incluir número del Proceso de Contratación]  </w:t>
      </w:r>
    </w:p>
    <w:p w14:paraId="7D3994CA" w14:textId="77777777" w:rsidR="00856F9E" w:rsidRPr="00725D29" w:rsidRDefault="00856F9E" w:rsidP="00856F9E">
      <w:pPr>
        <w:tabs>
          <w:tab w:val="left" w:pos="-142"/>
        </w:tabs>
        <w:rPr>
          <w:rFonts w:ascii="Verdana" w:eastAsia="Arial" w:hAnsi="Verdana" w:cs="Arial"/>
        </w:rPr>
      </w:pPr>
      <w:bookmarkStart w:id="109" w:name="_heading=h.fik4va6co3gw" w:colFirst="0" w:colLast="0"/>
      <w:bookmarkEnd w:id="109"/>
      <w:r w:rsidRPr="00725D29">
        <w:rPr>
          <w:rFonts w:ascii="Verdana" w:eastAsia="Arial" w:hAnsi="Verdana" w:cs="Arial"/>
        </w:rPr>
        <w:t xml:space="preserve">Objeto: </w:t>
      </w:r>
    </w:p>
    <w:p w14:paraId="250E06D1" w14:textId="77777777" w:rsidR="00856F9E" w:rsidRPr="00725D29" w:rsidRDefault="00856F9E" w:rsidP="00856F9E">
      <w:pPr>
        <w:jc w:val="both"/>
        <w:rPr>
          <w:rFonts w:ascii="Verdana" w:eastAsia="Arial" w:hAnsi="Verdana" w:cs="Arial"/>
        </w:rPr>
      </w:pPr>
      <w:r w:rsidRPr="00725D29">
        <w:rPr>
          <w:rFonts w:ascii="Verdana" w:eastAsia="Arial" w:hAnsi="Verdana" w:cs="Arial"/>
        </w:rPr>
        <w:t>[Incluir cuando el Proceso de Contratación sea estructurado por lotes o grupos] Lote: [Indicar el lote o lotes a los cuales se presenta oferta.]</w:t>
      </w:r>
    </w:p>
    <w:p w14:paraId="262835F3" w14:textId="77777777" w:rsidR="00856F9E" w:rsidRPr="00725D29" w:rsidRDefault="00856F9E" w:rsidP="00856F9E">
      <w:pPr>
        <w:tabs>
          <w:tab w:val="left" w:pos="-142"/>
        </w:tabs>
        <w:rPr>
          <w:rFonts w:ascii="Verdana" w:eastAsia="Arial" w:hAnsi="Verdana" w:cs="Arial"/>
        </w:rPr>
      </w:pPr>
    </w:p>
    <w:p w14:paraId="7B8B0406" w14:textId="443172D5" w:rsidR="00856F9E" w:rsidRPr="00725D29" w:rsidRDefault="00856F9E" w:rsidP="00E60BE8">
      <w:pPr>
        <w:spacing w:before="120" w:after="120"/>
        <w:jc w:val="both"/>
        <w:rPr>
          <w:rFonts w:ascii="Verdana" w:eastAsia="Arial" w:hAnsi="Verdana" w:cs="Arial"/>
        </w:rPr>
      </w:pPr>
      <w:r w:rsidRPr="00725D29">
        <w:rPr>
          <w:rFonts w:ascii="Verdana" w:eastAsia="Arial" w:hAnsi="Verdana" w:cs="Arial"/>
        </w:rPr>
        <w:t>Estimados señores:</w:t>
      </w:r>
    </w:p>
    <w:p w14:paraId="1F265B95" w14:textId="77777777" w:rsidR="00856F9E" w:rsidRPr="00725D29" w:rsidRDefault="00856F9E" w:rsidP="00856F9E">
      <w:pPr>
        <w:spacing w:before="120" w:after="120"/>
        <w:jc w:val="both"/>
        <w:rPr>
          <w:rFonts w:ascii="Verdana" w:eastAsia="Arial" w:hAnsi="Verdana" w:cs="Arial"/>
        </w:rPr>
      </w:pPr>
      <w:r w:rsidRPr="00725D29">
        <w:rPr>
          <w:rFonts w:ascii="Verdana" w:eastAsia="Arial" w:hAnsi="Verdana" w:cs="Arial"/>
        </w:rPr>
        <w:t>[Incluir el nombre d</w:t>
      </w:r>
      <w:r w:rsidRPr="00725D29">
        <w:rPr>
          <w:rFonts w:ascii="Verdana" w:eastAsia="Arial" w:hAnsi="Verdana" w:cs="Arial"/>
          <w:highlight w:val="white"/>
        </w:rPr>
        <w:t>el proponente persona natural y contador público, o el representante legal y revisor fiscal para las empresas obligadas por ley, o del representante legal y contador público, según corresponda]</w:t>
      </w:r>
      <w:r w:rsidRPr="00725D29">
        <w:rPr>
          <w:rFonts w:ascii="Verdana" w:eastAsia="Arial" w:hAnsi="Verdana"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25D29">
        <w:rPr>
          <w:rFonts w:ascii="Verdana" w:eastAsia="Arial" w:hAnsi="Verdana" w:cs="Arial"/>
        </w:rPr>
        <w:t>Mipymes</w:t>
      </w:r>
      <w:proofErr w:type="spellEnd"/>
      <w:r w:rsidRPr="00725D29">
        <w:rPr>
          <w:rFonts w:ascii="Verdana" w:eastAsia="Arial" w:hAnsi="Verdana" w:cs="Arial"/>
        </w:rPr>
        <w:t>, cooperativas o asociaciones mutuales por concepto de proveeduría del oferente, realizados durante el año anterior.</w:t>
      </w:r>
    </w:p>
    <w:p w14:paraId="1D943148" w14:textId="77777777" w:rsidR="00856F9E" w:rsidRPr="00725D29" w:rsidRDefault="00856F9E" w:rsidP="00856F9E">
      <w:pPr>
        <w:spacing w:before="120" w:after="120"/>
        <w:jc w:val="both"/>
        <w:rPr>
          <w:rFonts w:ascii="Verdana" w:eastAsia="Arial" w:hAnsi="Verdana" w:cs="Arial"/>
        </w:rPr>
      </w:pPr>
    </w:p>
    <w:p w14:paraId="59335BF0" w14:textId="77777777" w:rsidR="00856F9E" w:rsidRPr="00725D29" w:rsidRDefault="00856F9E" w:rsidP="00856F9E">
      <w:pPr>
        <w:spacing w:before="120" w:after="120"/>
        <w:jc w:val="both"/>
        <w:rPr>
          <w:rFonts w:ascii="Verdana" w:eastAsia="Arial" w:hAnsi="Verdana" w:cs="Arial"/>
        </w:rPr>
      </w:pPr>
      <w:r w:rsidRPr="00725D29">
        <w:rPr>
          <w:rFonts w:ascii="Verdana" w:eastAsia="Arial" w:hAnsi="Verdana" w:cs="Arial"/>
        </w:rPr>
        <w:t xml:space="preserve">En constancia, se firma en ______________, a los ____ días del mes de _____ </w:t>
      </w:r>
      <w:proofErr w:type="spellStart"/>
      <w:r w:rsidRPr="00725D29">
        <w:rPr>
          <w:rFonts w:ascii="Verdana" w:eastAsia="Arial" w:hAnsi="Verdana" w:cs="Arial"/>
        </w:rPr>
        <w:t>de</w:t>
      </w:r>
      <w:proofErr w:type="spellEnd"/>
      <w:r w:rsidRPr="00725D29">
        <w:rPr>
          <w:rFonts w:ascii="Verdana" w:eastAsia="Arial" w:hAnsi="Verdana" w:cs="Arial"/>
        </w:rPr>
        <w:t xml:space="preserve"> 20__.</w:t>
      </w:r>
    </w:p>
    <w:p w14:paraId="225AFCA7" w14:textId="77777777" w:rsidR="00856F9E" w:rsidRPr="00725D29" w:rsidRDefault="00856F9E" w:rsidP="00856F9E">
      <w:pPr>
        <w:rPr>
          <w:rFonts w:ascii="Verdana" w:eastAsia="Arial" w:hAnsi="Verdana" w:cs="Arial"/>
        </w:rPr>
      </w:pPr>
      <w:r w:rsidRPr="00725D29">
        <w:rPr>
          <w:rFonts w:ascii="Verdana" w:eastAsia="Arial" w:hAnsi="Verdana" w:cs="Arial"/>
          <w:u w:val="single"/>
        </w:rPr>
        <w:t>[</w:t>
      </w:r>
      <w:r w:rsidRPr="00725D29">
        <w:rPr>
          <w:rFonts w:ascii="Verdana" w:eastAsia="Arial" w:hAnsi="Verdana" w:cs="Arial"/>
        </w:rPr>
        <w:t>En el evento que sea un proponente persona natural quien presente la oferta, incluir las firmas de la siguiente manera</w:t>
      </w:r>
      <w:r w:rsidRPr="00725D29">
        <w:rPr>
          <w:rFonts w:ascii="Verdana" w:eastAsia="Arial" w:hAnsi="Verdana" w:cs="Arial"/>
          <w:u w:val="single"/>
        </w:rPr>
        <w:t>:]</w:t>
      </w:r>
    </w:p>
    <w:p w14:paraId="179B4CD1" w14:textId="77777777" w:rsidR="00856F9E" w:rsidRPr="00725D29" w:rsidRDefault="00856F9E" w:rsidP="00856F9E">
      <w:pPr>
        <w:jc w:val="center"/>
        <w:rPr>
          <w:rFonts w:ascii="Verdana" w:eastAsia="Arial" w:hAnsi="Verdana" w:cs="Arial"/>
        </w:rPr>
      </w:pPr>
    </w:p>
    <w:p w14:paraId="3BDE9F9B" w14:textId="77777777" w:rsidR="00856F9E" w:rsidRPr="00725D29" w:rsidRDefault="00856F9E" w:rsidP="00856F9E">
      <w:pPr>
        <w:jc w:val="center"/>
        <w:rPr>
          <w:rFonts w:ascii="Verdana" w:eastAsia="Arial" w:hAnsi="Verdana" w:cs="Arial"/>
        </w:rPr>
      </w:pPr>
    </w:p>
    <w:p w14:paraId="669DC131" w14:textId="77777777" w:rsidR="00856F9E" w:rsidRPr="00725D29" w:rsidRDefault="00856F9E" w:rsidP="00856F9E">
      <w:pPr>
        <w:jc w:val="center"/>
        <w:rPr>
          <w:rFonts w:ascii="Verdana" w:eastAsia="Arial" w:hAnsi="Verdana" w:cs="Arial"/>
        </w:rPr>
      </w:pPr>
      <w:r w:rsidRPr="00725D29">
        <w:rPr>
          <w:rFonts w:ascii="Verdana" w:eastAsia="Arial" w:hAnsi="Verdana" w:cs="Arial"/>
          <w:b/>
          <w:u w:val="single"/>
        </w:rPr>
        <w:t>_________________________               _________________________</w:t>
      </w:r>
    </w:p>
    <w:p w14:paraId="4D09645E" w14:textId="77777777" w:rsidR="00856F9E" w:rsidRPr="00725D29" w:rsidRDefault="00856F9E" w:rsidP="00856F9E">
      <w:pPr>
        <w:jc w:val="center"/>
        <w:rPr>
          <w:rFonts w:ascii="Verdana" w:eastAsia="Arial" w:hAnsi="Verdana" w:cs="Arial"/>
          <w:u w:val="single"/>
        </w:rPr>
      </w:pPr>
      <w:r w:rsidRPr="00725D29">
        <w:rPr>
          <w:rFonts w:ascii="Verdana" w:eastAsia="Arial" w:hAnsi="Verdana" w:cs="Arial"/>
          <w:u w:val="single"/>
        </w:rPr>
        <w:t>[</w:t>
      </w:r>
      <w:r w:rsidRPr="00725D29">
        <w:rPr>
          <w:rFonts w:ascii="Verdana" w:eastAsia="Arial" w:hAnsi="Verdana" w:cs="Arial"/>
        </w:rPr>
        <w:t>Nombre y firma del proponente o integrante persona natural y contador público</w:t>
      </w:r>
      <w:r w:rsidRPr="00725D29">
        <w:rPr>
          <w:rFonts w:ascii="Verdana" w:eastAsia="Arial" w:hAnsi="Verdana" w:cs="Arial"/>
          <w:u w:val="single"/>
        </w:rPr>
        <w:t>]</w:t>
      </w:r>
    </w:p>
    <w:p w14:paraId="7C5C55BE" w14:textId="77777777" w:rsidR="00856F9E" w:rsidRPr="00725D29" w:rsidRDefault="00856F9E" w:rsidP="00856F9E">
      <w:pPr>
        <w:jc w:val="center"/>
        <w:rPr>
          <w:rFonts w:ascii="Verdana" w:eastAsia="Arial" w:hAnsi="Verdana" w:cs="Arial"/>
          <w:u w:val="single"/>
        </w:rPr>
      </w:pPr>
    </w:p>
    <w:p w14:paraId="5A6ABFAE" w14:textId="77777777" w:rsidR="00856F9E" w:rsidRPr="00725D29" w:rsidRDefault="00856F9E" w:rsidP="00725D29">
      <w:pPr>
        <w:rPr>
          <w:rFonts w:ascii="Verdana" w:eastAsia="Arial" w:hAnsi="Verdana" w:cs="Arial"/>
        </w:rPr>
      </w:pPr>
    </w:p>
    <w:p w14:paraId="4C48578B" w14:textId="77777777" w:rsidR="00856F9E" w:rsidRPr="00725D29" w:rsidRDefault="00856F9E" w:rsidP="00856F9E">
      <w:pPr>
        <w:rPr>
          <w:rFonts w:ascii="Verdana" w:eastAsia="Arial" w:hAnsi="Verdana" w:cs="Arial"/>
        </w:rPr>
      </w:pPr>
      <w:r w:rsidRPr="00725D29">
        <w:rPr>
          <w:rFonts w:ascii="Verdana" w:eastAsia="Arial" w:hAnsi="Verdana" w:cs="Arial"/>
        </w:rPr>
        <w:t>[En el evento que sea un proponente persona jurídica quien presente la oferta, incluir las firmas de la siguiente manera:]</w:t>
      </w:r>
    </w:p>
    <w:p w14:paraId="2BE95D26" w14:textId="77777777" w:rsidR="00856F9E" w:rsidRPr="00725D29" w:rsidRDefault="00856F9E" w:rsidP="00725D29">
      <w:pPr>
        <w:rPr>
          <w:rFonts w:ascii="Verdana" w:eastAsia="Arial" w:hAnsi="Verdana" w:cs="Arial"/>
        </w:rPr>
      </w:pPr>
    </w:p>
    <w:p w14:paraId="32A74822" w14:textId="77777777" w:rsidR="00856F9E" w:rsidRPr="00725D29" w:rsidRDefault="00856F9E" w:rsidP="00856F9E">
      <w:pPr>
        <w:jc w:val="center"/>
        <w:rPr>
          <w:rFonts w:ascii="Verdana" w:eastAsia="Arial" w:hAnsi="Verdana" w:cs="Arial"/>
        </w:rPr>
      </w:pPr>
      <w:r w:rsidRPr="00725D29">
        <w:rPr>
          <w:rFonts w:ascii="Verdana" w:eastAsia="Arial" w:hAnsi="Verdana" w:cs="Arial"/>
          <w:b/>
          <w:u w:val="single"/>
        </w:rPr>
        <w:t>_________________________               _________________________</w:t>
      </w:r>
    </w:p>
    <w:p w14:paraId="15E32DD4" w14:textId="508F7607" w:rsidR="008332D3" w:rsidRPr="004501D0" w:rsidRDefault="00856F9E" w:rsidP="004501D0">
      <w:pPr>
        <w:jc w:val="center"/>
        <w:rPr>
          <w:rFonts w:ascii="Verdana" w:eastAsia="Arial" w:hAnsi="Verdana" w:cs="Arial"/>
        </w:rPr>
      </w:pPr>
      <w:r w:rsidRPr="00725D29">
        <w:rPr>
          <w:rFonts w:ascii="Verdana" w:eastAsia="Arial" w:hAnsi="Verdana" w:cs="Arial"/>
          <w:u w:val="single"/>
        </w:rPr>
        <w:t>[</w:t>
      </w:r>
      <w:r w:rsidRPr="00725D29">
        <w:rPr>
          <w:rFonts w:ascii="Verdana" w:eastAsia="Arial" w:hAnsi="Verdana" w:cs="Arial"/>
        </w:rPr>
        <w:t>Nombre y firma del representante legal y revisor fiscal para las empresas obligadas por ley o del representante legal y contador público, según corresponda]</w:t>
      </w:r>
    </w:p>
    <w:sectPr w:rsidR="008332D3" w:rsidRPr="004501D0" w:rsidSect="00EF1E32">
      <w:pgSz w:w="12240" w:h="15840"/>
      <w:pgMar w:top="2238" w:right="1041" w:bottom="1671" w:left="1276" w:header="283"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3E54238" w14:textId="77777777" w:rsidR="004F543D" w:rsidRDefault="004F543D" w:rsidP="00EF1E32">
      <w:r>
        <w:separator/>
      </w:r>
    </w:p>
  </w:endnote>
  <w:endnote w:type="continuationSeparator" w:id="0">
    <w:p w14:paraId="1D0CB786" w14:textId="77777777" w:rsidR="004F543D" w:rsidRDefault="004F543D" w:rsidP="00EF1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OpenSymbol">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MT">
    <w:altName w:val="Arial"/>
    <w:panose1 w:val="020B0604020202020204"/>
    <w:charset w:val="01"/>
    <w:family w:val="swiss"/>
    <w:pitch w:val="variable"/>
  </w:font>
  <w:font w:name="StarSymbol, 'Arial Unicode MS'">
    <w:panose1 w:val="020B0604020202020204"/>
    <w:charset w:val="02"/>
    <w:family w:val="auto"/>
    <w:pitch w:val="default"/>
  </w:font>
  <w:font w:name="OpenSymbol, 'Arial Unicode MS'">
    <w:panose1 w:val="020B0604020202020204"/>
    <w:charset w:val="00"/>
    <w:family w:val="auto"/>
    <w:pitch w:val="default"/>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Lucidasans">
    <w:altName w:val="Times New Roman"/>
    <w:panose1 w:val="020B0604020202020204"/>
    <w:charset w:val="00"/>
    <w:family w:val="roman"/>
    <w:notTrueType/>
    <w:pitch w:val="default"/>
  </w:font>
  <w:font w:name="Mangal">
    <w:panose1 w:val="02040503050203030202"/>
    <w:charset w:val="01"/>
    <w:family w:val="roman"/>
    <w:pitch w:val="variable"/>
    <w:sig w:usb0="0000A003" w:usb1="00000000" w:usb2="00000000" w:usb3="00000000" w:csb0="00000001" w:csb1="00000000"/>
  </w:font>
  <w:font w:name="DejaVu Sans">
    <w:altName w:val="Times New Roman"/>
    <w:panose1 w:val="020B0604020202020204"/>
    <w:charset w:val="00"/>
    <w:family w:val="swiss"/>
    <w:pitch w:val="variable"/>
    <w:sig w:usb0="00000000" w:usb1="D200FDFF" w:usb2="0A246029" w:usb3="00000000" w:csb0="000001FF" w:csb1="00000000"/>
  </w:font>
  <w:font w:name="Lohit Hindi">
    <w:altName w:val="MS Mincho"/>
    <w:panose1 w:val="020B0604020202020204"/>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Liberation Sans">
    <w:altName w:val="Arial"/>
    <w:panose1 w:val="020B0604020202020204"/>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4D"/>
    <w:family w:val="swiss"/>
    <w:pitch w:val="variable"/>
    <w:sig w:usb0="00000003" w:usb1="00000000" w:usb2="00000000" w:usb3="00000000" w:csb0="00000001" w:csb1="00000000"/>
  </w:font>
  <w:font w:name="Mincho">
    <w:altName w:val="明朝"/>
    <w:panose1 w:val="020B06040202020202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itstream Vera Sans">
    <w:altName w:val="Calibri"/>
    <w:panose1 w:val="020B0604020202020204"/>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dale Sans UI">
    <w:panose1 w:val="020B0604020202020204"/>
    <w:charset w:val="00"/>
    <w:family w:val="swiss"/>
    <w:pitch w:val="variable"/>
  </w:font>
  <w:font w:name="Droid Sans">
    <w:panose1 w:val="020B0604020202020204"/>
    <w:charset w:val="00"/>
    <w:family w:val="roman"/>
    <w:notTrueType/>
    <w:pitch w:val="default"/>
  </w:font>
  <w:font w:name="FreeSans">
    <w:altName w:val="Arial"/>
    <w:panose1 w:val="020B0604020202020204"/>
    <w:charset w:val="01"/>
    <w:family w:val="swiss"/>
    <w:pitch w:val="default"/>
  </w:font>
  <w:font w:name="Droid Sans Fallback">
    <w:panose1 w:val="020B0604020202020204"/>
    <w:charset w:val="80"/>
    <w:family w:val="auto"/>
    <w:pitch w:val="variable"/>
  </w:font>
  <w:font w:name="Cumberland">
    <w:altName w:val="Yu Gothic"/>
    <w:panose1 w:val="020B0604020202020204"/>
    <w:charset w:val="80"/>
    <w:family w:val="swiss"/>
    <w:pitch w:val="default"/>
  </w:font>
  <w:font w:name="ArialMT">
    <w:panose1 w:val="020B0604020202020204"/>
    <w:charset w:val="00"/>
    <w:family w:val="swiss"/>
    <w:notTrueType/>
    <w:pitch w:val="default"/>
    <w:sig w:usb0="00000003" w:usb1="00000000" w:usb2="00000000" w:usb3="00000000" w:csb0="00000001" w:csb1="00000000"/>
  </w:font>
  <w:font w:name="Courier">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04953B" w14:textId="77777777" w:rsidR="00247EBB" w:rsidRDefault="00247EBB">
    <w:pPr>
      <w:pStyle w:val="Piedepgina"/>
      <w:tabs>
        <w:tab w:val="clear" w:pos="4818"/>
        <w:tab w:val="clear" w:pos="9637"/>
        <w:tab w:val="center" w:pos="-369"/>
        <w:tab w:val="center" w:pos="4364"/>
        <w:tab w:val="right" w:pos="9183"/>
      </w:tabs>
      <w:spacing w:line="0" w:lineRule="atLeast"/>
      <w:ind w:left="-454"/>
      <w:jc w:val="center"/>
      <w:rPr>
        <w:b/>
        <w:bCs/>
        <w:i/>
        <w:iCs/>
        <w:w w:val="200"/>
        <w:sz w:val="14"/>
        <w:szCs w:val="14"/>
        <w:lang w:val="es-CO"/>
      </w:rPr>
    </w:pPr>
  </w:p>
  <w:p w14:paraId="69DDC156" w14:textId="77777777" w:rsidR="00247EBB" w:rsidRDefault="00247EBB">
    <w:pPr>
      <w:pStyle w:val="Piedepgina"/>
      <w:tabs>
        <w:tab w:val="clear" w:pos="4818"/>
        <w:tab w:val="clear" w:pos="9637"/>
        <w:tab w:val="center" w:pos="-369"/>
        <w:tab w:val="center" w:pos="4364"/>
        <w:tab w:val="right" w:pos="9183"/>
      </w:tabs>
      <w:spacing w:line="0" w:lineRule="atLeast"/>
      <w:ind w:left="-454"/>
      <w:jc w:val="center"/>
      <w:rPr>
        <w:b/>
        <w:bCs/>
        <w:i/>
        <w:iCs/>
        <w:w w:val="200"/>
        <w:sz w:val="16"/>
        <w:szCs w:val="16"/>
        <w:lang w:val="es-CO"/>
      </w:rPr>
    </w:pPr>
  </w:p>
  <w:p w14:paraId="7B4EF653" w14:textId="77777777" w:rsidR="00247EBB" w:rsidRDefault="00247EBB">
    <w:pPr>
      <w:pStyle w:val="Piedepgina"/>
      <w:tabs>
        <w:tab w:val="clear" w:pos="4818"/>
        <w:tab w:val="clear" w:pos="9637"/>
        <w:tab w:val="center" w:pos="1398"/>
        <w:tab w:val="center" w:pos="4953"/>
        <w:tab w:val="right" w:pos="9772"/>
      </w:tabs>
      <w:spacing w:line="40" w:lineRule="atLeast"/>
      <w:ind w:left="135"/>
      <w:rPr>
        <w:sz w:val="16"/>
        <w:szCs w:val="16"/>
      </w:rPr>
    </w:pPr>
    <w:r>
      <w:rPr>
        <w:sz w:val="16"/>
        <w:szCs w:val="16"/>
      </w:rPr>
      <w:t>Carrera 18 N.º 84-35 - Bogotá D.C., Colombia   -   código postal: 110221</w:t>
    </w:r>
  </w:p>
  <w:p w14:paraId="1F4CD88C" w14:textId="77777777" w:rsidR="00247EBB" w:rsidRDefault="00247EBB">
    <w:pPr>
      <w:pStyle w:val="Piedepgina"/>
      <w:tabs>
        <w:tab w:val="clear" w:pos="4818"/>
        <w:tab w:val="clear" w:pos="9637"/>
        <w:tab w:val="center" w:pos="1398"/>
        <w:tab w:val="center" w:pos="4953"/>
        <w:tab w:val="right" w:pos="9772"/>
      </w:tabs>
      <w:spacing w:line="40" w:lineRule="atLeast"/>
      <w:ind w:left="135"/>
      <w:rPr>
        <w:sz w:val="16"/>
        <w:szCs w:val="16"/>
        <w:lang w:val="fr-FR"/>
      </w:rPr>
    </w:pPr>
    <w:proofErr w:type="gramStart"/>
    <w:r>
      <w:rPr>
        <w:sz w:val="16"/>
        <w:szCs w:val="16"/>
        <w:lang w:val="fr-FR"/>
      </w:rPr>
      <w:t>NIT:</w:t>
    </w:r>
    <w:proofErr w:type="gramEnd"/>
    <w:r>
      <w:rPr>
        <w:sz w:val="16"/>
        <w:szCs w:val="16"/>
        <w:lang w:val="fr-FR"/>
      </w:rPr>
      <w:t xml:space="preserve"> 800.250.984.6</w:t>
    </w:r>
  </w:p>
  <w:p w14:paraId="621C3937" w14:textId="77777777" w:rsidR="00247EBB" w:rsidRDefault="00247EBB">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PBX (1) 691 3005 – Fax (1) 691 3142 - Correo Territorial</w:t>
    </w:r>
  </w:p>
  <w:p w14:paraId="6FCBE252" w14:textId="77777777" w:rsidR="00247EBB" w:rsidRDefault="00247EBB">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 xml:space="preserve">Línea de </w:t>
    </w:r>
    <w:proofErr w:type="spellStart"/>
    <w:r>
      <w:rPr>
        <w:sz w:val="16"/>
        <w:szCs w:val="16"/>
        <w:lang w:val="fr-FR"/>
      </w:rPr>
      <w:t>atención</w:t>
    </w:r>
    <w:proofErr w:type="spellEnd"/>
    <w:r>
      <w:rPr>
        <w:sz w:val="16"/>
        <w:szCs w:val="16"/>
        <w:lang w:val="fr-FR"/>
      </w:rPr>
      <w:t xml:space="preserve"> (1) 691 3006 Bogotá</w:t>
    </w:r>
  </w:p>
  <w:p w14:paraId="7BB660D7" w14:textId="77777777" w:rsidR="00247EBB" w:rsidRDefault="00247EBB">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 xml:space="preserve">Línea </w:t>
    </w:r>
    <w:proofErr w:type="spellStart"/>
    <w:r>
      <w:rPr>
        <w:sz w:val="16"/>
        <w:szCs w:val="16"/>
        <w:lang w:val="fr-FR"/>
      </w:rPr>
      <w:t>gratuita</w:t>
    </w:r>
    <w:proofErr w:type="spellEnd"/>
    <w:r>
      <w:rPr>
        <w:sz w:val="16"/>
        <w:szCs w:val="16"/>
        <w:lang w:val="fr-FR"/>
      </w:rPr>
      <w:t xml:space="preserve"> </w:t>
    </w:r>
    <w:proofErr w:type="spellStart"/>
    <w:proofErr w:type="gramStart"/>
    <w:r>
      <w:rPr>
        <w:sz w:val="16"/>
        <w:szCs w:val="16"/>
        <w:lang w:val="fr-FR"/>
      </w:rPr>
      <w:t>nacional</w:t>
    </w:r>
    <w:proofErr w:type="spellEnd"/>
    <w:r>
      <w:rPr>
        <w:sz w:val="16"/>
        <w:szCs w:val="16"/>
        <w:lang w:val="fr-FR"/>
      </w:rPr>
      <w:t xml:space="preserve">  01</w:t>
    </w:r>
    <w:proofErr w:type="gramEnd"/>
    <w:r>
      <w:rPr>
        <w:sz w:val="16"/>
        <w:szCs w:val="16"/>
        <w:lang w:val="fr-FR"/>
      </w:rPr>
      <w:t xml:space="preserve"> 8000 91 03 05</w:t>
    </w:r>
  </w:p>
  <w:p w14:paraId="1EAE1E74" w14:textId="77777777" w:rsidR="00247EBB" w:rsidRDefault="00247EBB">
    <w:pPr>
      <w:pStyle w:val="Piedepgina"/>
      <w:tabs>
        <w:tab w:val="clear" w:pos="4818"/>
        <w:tab w:val="clear" w:pos="9637"/>
        <w:tab w:val="center" w:pos="490"/>
        <w:tab w:val="center" w:pos="4953"/>
        <w:tab w:val="right" w:pos="9772"/>
      </w:tabs>
      <w:spacing w:line="0" w:lineRule="atLeast"/>
      <w:ind w:left="135"/>
      <w:rPr>
        <w:sz w:val="16"/>
        <w:szCs w:val="16"/>
        <w:lang w:val="fr-FR"/>
      </w:rPr>
    </w:pPr>
    <w:proofErr w:type="gramStart"/>
    <w:r>
      <w:rPr>
        <w:sz w:val="16"/>
        <w:szCs w:val="16"/>
        <w:lang w:val="fr-FR"/>
      </w:rPr>
      <w:t>www.superservicios.gov.co  -</w:t>
    </w:r>
    <w:proofErr w:type="gramEnd"/>
    <w:r>
      <w:rPr>
        <w:sz w:val="16"/>
        <w:szCs w:val="16"/>
        <w:lang w:val="fr-FR"/>
      </w:rPr>
      <w:t xml:space="preserve"> sspd@superservicios.gov.co</w:t>
    </w:r>
  </w:p>
  <w:p w14:paraId="18D315D8" w14:textId="77777777" w:rsidR="00247EBB" w:rsidRDefault="00247EBB">
    <w:pPr>
      <w:pStyle w:val="WW-HTMLconformatoprevio"/>
      <w:tabs>
        <w:tab w:val="left" w:pos="1020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7E03DD" w14:textId="77777777" w:rsidR="004F543D" w:rsidRDefault="004F543D" w:rsidP="00EF1E32">
      <w:r>
        <w:separator/>
      </w:r>
    </w:p>
  </w:footnote>
  <w:footnote w:type="continuationSeparator" w:id="0">
    <w:p w14:paraId="4439DCA4" w14:textId="77777777" w:rsidR="004F543D" w:rsidRDefault="004F543D" w:rsidP="00EF1E32">
      <w:r>
        <w:continuationSeparator/>
      </w:r>
    </w:p>
  </w:footnote>
  <w:footnote w:id="1">
    <w:p w14:paraId="4458AB6A" w14:textId="77777777" w:rsidR="00247EBB" w:rsidRDefault="00247EBB" w:rsidP="00EF1E32">
      <w:pPr>
        <w:pStyle w:val="Sinespaciado"/>
        <w:jc w:val="both"/>
      </w:pPr>
      <w:r>
        <w:rPr>
          <w:rStyle w:val="Caracteresdenotaalpie"/>
        </w:rPr>
        <w:footnoteRef/>
      </w:r>
      <w:r>
        <w:rPr>
          <w:sz w:val="16"/>
          <w:szCs w:val="16"/>
        </w:rPr>
        <w:tab/>
        <w:t xml:space="preserve"> </w:t>
      </w:r>
      <w:r>
        <w:rPr>
          <w:sz w:val="16"/>
          <w:szCs w:val="16"/>
          <w:lang w:val="es-CO"/>
        </w:rPr>
        <w:t>El total de la columna, es decir la suma de los porcentajes de participación de los integrantes, debe ser igual al 100%</w:t>
      </w:r>
    </w:p>
  </w:footnote>
  <w:footnote w:id="2">
    <w:p w14:paraId="18B4E949" w14:textId="77777777" w:rsidR="00247EBB" w:rsidRDefault="00247EBB" w:rsidP="00EF1E32">
      <w:pPr>
        <w:pStyle w:val="Sinespaciado"/>
        <w:jc w:val="both"/>
      </w:pPr>
      <w:r>
        <w:rPr>
          <w:rStyle w:val="Caracteresdenotaalpie"/>
        </w:rPr>
        <w:footnoteRef/>
      </w:r>
      <w:r>
        <w:rPr>
          <w:sz w:val="16"/>
          <w:szCs w:val="16"/>
        </w:rPr>
        <w:tab/>
        <w:t xml:space="preserve"> </w:t>
      </w:r>
      <w:r>
        <w:rPr>
          <w:sz w:val="16"/>
          <w:szCs w:val="16"/>
          <w:lang w:val="es-CO"/>
        </w:rPr>
        <w:t>La extensión de la participación se indicará en función de las actividades a ejecutar en el proyecto.</w:t>
      </w:r>
    </w:p>
  </w:footnote>
  <w:footnote w:id="3">
    <w:p w14:paraId="6F665EF2" w14:textId="77777777" w:rsidR="00247EBB" w:rsidRDefault="00247EBB" w:rsidP="00EF1E32">
      <w:pPr>
        <w:pStyle w:val="Sinespaciado"/>
        <w:jc w:val="both"/>
      </w:pPr>
      <w:r>
        <w:rPr>
          <w:rStyle w:val="Caracteresdenotaalpie"/>
        </w:rPr>
        <w:footnoteRef/>
      </w:r>
      <w:r>
        <w:rPr>
          <w:sz w:val="16"/>
          <w:szCs w:val="16"/>
        </w:rPr>
        <w:tab/>
        <w:t xml:space="preserve"> </w:t>
      </w:r>
      <w:r>
        <w:rPr>
          <w:sz w:val="16"/>
          <w:szCs w:val="16"/>
          <w:lang w:val="es-CO"/>
        </w:rPr>
        <w:t>El total de la columna, es decir la suma de los porcentajes de compromiso de los proponentes,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5556A6B" w14:textId="4DABC8F0" w:rsidR="00247EBB" w:rsidRDefault="00247EBB">
    <w:pPr>
      <w:pStyle w:val="Heading"/>
      <w:jc w:val="right"/>
    </w:pPr>
    <w:r>
      <w:rPr>
        <w:noProof/>
        <w:lang w:val="es-419" w:eastAsia="es-419"/>
      </w:rPr>
      <w:drawing>
        <wp:anchor distT="0" distB="0" distL="114300" distR="114300" simplePos="0" relativeHeight="251659264" behindDoc="0" locked="0" layoutInCell="1" hidden="0" allowOverlap="1" wp14:anchorId="53635F3B" wp14:editId="42791238">
          <wp:simplePos x="0" y="0"/>
          <wp:positionH relativeFrom="column">
            <wp:posOffset>1602740</wp:posOffset>
          </wp:positionH>
          <wp:positionV relativeFrom="paragraph">
            <wp:posOffset>23495</wp:posOffset>
          </wp:positionV>
          <wp:extent cx="2856230" cy="1028700"/>
          <wp:effectExtent l="0" t="0" r="1270" b="0"/>
          <wp:wrapNone/>
          <wp:docPr id="2" name="image1.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10;&#10;Descripción generada automáticamente"/>
                  <pic:cNvPicPr preferRelativeResize="0"/>
                </pic:nvPicPr>
                <pic:blipFill>
                  <a:blip r:embed="rId1"/>
                  <a:srcRect b="19931"/>
                  <a:stretch>
                    <a:fillRect/>
                  </a:stretch>
                </pic:blipFill>
                <pic:spPr>
                  <a:xfrm>
                    <a:off x="0" y="0"/>
                    <a:ext cx="2861714" cy="1030675"/>
                  </a:xfrm>
                  <a:prstGeom prst="rect">
                    <a:avLst/>
                  </a:prstGeom>
                  <a:ln/>
                </pic:spPr>
              </pic:pic>
            </a:graphicData>
          </a:graphic>
          <wp14:sizeRelV relativeFrom="margin">
            <wp14:pctHeight>0</wp14:pctHeight>
          </wp14:sizeRelV>
        </wp:anchor>
      </w:drawing>
    </w:r>
  </w:p>
  <w:p w14:paraId="78E05220" w14:textId="7E5994BB" w:rsidR="00247EBB" w:rsidRDefault="00247EBB" w:rsidP="00EF1E32">
    <w:pPr>
      <w:pStyle w:val="Heading"/>
      <w:jc w:val="center"/>
      <w:rPr>
        <w:rFonts w:eastAsia="Andale Sans UI" w:cs="Lucidasans"/>
        <w:sz w:val="18"/>
        <w:szCs w:val="18"/>
      </w:rPr>
    </w:pPr>
  </w:p>
  <w:p w14:paraId="5957709C" w14:textId="59750FB2" w:rsidR="00247EBB" w:rsidRDefault="00247EBB">
    <w:pPr>
      <w:pStyle w:val="Heading"/>
      <w:tabs>
        <w:tab w:val="left" w:pos="885"/>
      </w:tabs>
      <w:rPr>
        <w:rFonts w:eastAsia="Andale Sans UI" w:cs="Lucidasans"/>
        <w:sz w:val="18"/>
        <w:szCs w:val="18"/>
      </w:rPr>
    </w:pPr>
  </w:p>
  <w:p w14:paraId="3363B89E" w14:textId="77777777" w:rsidR="00247EBB" w:rsidRDefault="00247EBB">
    <w:pPr>
      <w:pStyle w:val="Heading"/>
      <w:tabs>
        <w:tab w:val="left" w:pos="885"/>
      </w:tabs>
      <w:rPr>
        <w:rFonts w:eastAsia="Andale Sans UI" w:cs="Lucidasans"/>
        <w:sz w:val="18"/>
        <w:szCs w:val="18"/>
      </w:rPr>
    </w:pPr>
  </w:p>
  <w:p w14:paraId="237179DE" w14:textId="77777777" w:rsidR="00247EBB" w:rsidRDefault="00247EBB">
    <w:pPr>
      <w:pStyle w:val="Heading"/>
      <w:tabs>
        <w:tab w:val="left" w:pos="885"/>
      </w:tabs>
      <w:rPr>
        <w:rFonts w:eastAsia="Andale Sans UI" w:cs="Lucidasans"/>
        <w:sz w:val="18"/>
        <w:szCs w:val="18"/>
      </w:rPr>
    </w:pPr>
  </w:p>
  <w:p w14:paraId="33E13E2C" w14:textId="77777777" w:rsidR="00247EBB" w:rsidRDefault="00247EBB">
    <w:pPr>
      <w:pStyle w:val="Heading"/>
      <w:tabs>
        <w:tab w:val="left" w:pos="885"/>
      </w:tabs>
      <w:rPr>
        <w:rFonts w:eastAsia="Andale Sans UI" w:cs="Lucidasans"/>
        <w:sz w:val="18"/>
        <w:szCs w:val="18"/>
      </w:rPr>
    </w:pPr>
  </w:p>
  <w:p w14:paraId="18FED53A" w14:textId="77777777" w:rsidR="00247EBB" w:rsidRDefault="00247EBB">
    <w:pPr>
      <w:pStyle w:val="Heading"/>
      <w:tabs>
        <w:tab w:val="left" w:pos="885"/>
      </w:tabs>
      <w:rPr>
        <w:rFonts w:eastAsia="Andale Sans UI" w:cs="Lucidasans"/>
        <w:sz w:val="18"/>
        <w:szCs w:val="18"/>
      </w:rPr>
    </w:pPr>
  </w:p>
  <w:p w14:paraId="51A46906" w14:textId="77777777" w:rsidR="00247EBB" w:rsidRDefault="00247EBB">
    <w:pPr>
      <w:pStyle w:val="Heading"/>
      <w:tabs>
        <w:tab w:val="left" w:pos="885"/>
      </w:tabs>
      <w:rPr>
        <w:rFonts w:eastAsia="Andale Sans UI" w:cs="Lucidasans"/>
        <w:sz w:val="18"/>
        <w:szCs w:val="18"/>
      </w:rPr>
    </w:pPr>
  </w:p>
  <w:p w14:paraId="4E4FC0A9" w14:textId="1FB1160B" w:rsidR="00247EBB" w:rsidRPr="00E306F1" w:rsidRDefault="00247EBB" w:rsidP="004E35D6">
    <w:pPr>
      <w:pStyle w:val="Heading"/>
      <w:tabs>
        <w:tab w:val="left" w:pos="885"/>
      </w:tabs>
      <w:jc w:val="center"/>
      <w:rPr>
        <w:rFonts w:ascii="Verdana" w:eastAsia="Andale Sans UI" w:hAnsi="Verdana" w:cs="Lucidasans"/>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2"/>
    <w:multiLevelType w:val="singleLevel"/>
    <w:tmpl w:val="00000002"/>
    <w:name w:val="WW8Num3"/>
    <w:lvl w:ilvl="0">
      <w:start w:val="1"/>
      <w:numFmt w:val="decimal"/>
      <w:lvlText w:val="%1."/>
      <w:lvlJc w:val="left"/>
      <w:pPr>
        <w:tabs>
          <w:tab w:val="num" w:pos="0"/>
        </w:tabs>
        <w:ind w:left="360" w:hanging="360"/>
      </w:pPr>
    </w:lvl>
  </w:abstractNum>
  <w:abstractNum w:abstractNumId="1" w15:restartNumberingAfterBreak="0">
    <w:nsid w:val="00000004"/>
    <w:multiLevelType w:val="multilevel"/>
    <w:tmpl w:val="DBC0FEC6"/>
    <w:name w:val="WW8Num4"/>
    <w:lvl w:ilvl="0">
      <w:start w:val="1"/>
      <w:numFmt w:val="lowerLetter"/>
      <w:lvlText w:val="%1)"/>
      <w:lvlJc w:val="left"/>
      <w:pPr>
        <w:tabs>
          <w:tab w:val="num" w:pos="720"/>
        </w:tabs>
        <w:ind w:left="720" w:hanging="360"/>
      </w:pPr>
      <w:rPr>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10"/>
    <w:multiLevelType w:val="singleLevel"/>
    <w:tmpl w:val="00000010"/>
    <w:name w:val="WW8Num16"/>
    <w:lvl w:ilvl="0">
      <w:start w:val="1"/>
      <w:numFmt w:val="decimal"/>
      <w:lvlText w:val="%1."/>
      <w:lvlJc w:val="left"/>
      <w:pPr>
        <w:tabs>
          <w:tab w:val="num" w:pos="142"/>
        </w:tabs>
        <w:ind w:left="442" w:hanging="360"/>
      </w:pPr>
      <w:rPr>
        <w:rFonts w:ascii="Arial" w:eastAsia="Times New Roman" w:hAnsi="Arial" w:cs="Arial"/>
        <w:b/>
        <w:sz w:val="18"/>
        <w:szCs w:val="20"/>
      </w:rPr>
    </w:lvl>
  </w:abstractNum>
  <w:abstractNum w:abstractNumId="4" w15:restartNumberingAfterBreak="0">
    <w:nsid w:val="00F2655E"/>
    <w:multiLevelType w:val="multilevel"/>
    <w:tmpl w:val="1EEA3A2C"/>
    <w:lvl w:ilvl="0">
      <w:start w:val="1"/>
      <w:numFmt w:val="bullet"/>
      <w:pStyle w:val="NIVEL3SUBTITULO1"/>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03824A4E"/>
    <w:multiLevelType w:val="multilevel"/>
    <w:tmpl w:val="8CFE5AE8"/>
    <w:styleLink w:val="WWNum8"/>
    <w:lvl w:ilvl="0">
      <w:numFmt w:val="bullet"/>
      <w:lvlText w:val="-"/>
      <w:lvlJc w:val="left"/>
      <w:pPr>
        <w:ind w:left="360" w:hanging="360"/>
      </w:pPr>
      <w:rPr>
        <w:rFonts w:ascii="Arial" w:hAnsi="Arial" w:cs="Arial"/>
        <w:color w:val="00000A"/>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8277791"/>
    <w:multiLevelType w:val="multilevel"/>
    <w:tmpl w:val="747894C6"/>
    <w:styleLink w:val="WWNum5"/>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0B6B3D63"/>
    <w:multiLevelType w:val="multilevel"/>
    <w:tmpl w:val="8176187C"/>
    <w:styleLink w:val="Outline"/>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8" w15:restartNumberingAfterBreak="0">
    <w:nsid w:val="0CE71C3F"/>
    <w:multiLevelType w:val="multilevel"/>
    <w:tmpl w:val="2C9221F4"/>
    <w:styleLink w:val="Estilo17"/>
    <w:lvl w:ilvl="0">
      <w:start w:val="2"/>
      <w:numFmt w:val="decimal"/>
      <w:lvlText w:val="%1"/>
      <w:lvlJc w:val="left"/>
      <w:pPr>
        <w:ind w:left="360" w:hanging="360"/>
      </w:pPr>
      <w:rPr>
        <w:rFonts w:hint="default"/>
      </w:rPr>
    </w:lvl>
    <w:lvl w:ilvl="1">
      <w:start w:val="1"/>
      <w:numFmt w:val="decimal"/>
      <w:lvlText w:val="%1.%2"/>
      <w:lvlJc w:val="left"/>
      <w:pPr>
        <w:tabs>
          <w:tab w:val="num" w:pos="851"/>
        </w:tabs>
        <w:ind w:left="737" w:hanging="737"/>
      </w:pPr>
      <w:rPr>
        <w:rFonts w:hint="default"/>
      </w:rPr>
    </w:lvl>
    <w:lvl w:ilvl="2">
      <w:start w:val="1"/>
      <w:numFmt w:val="decimal"/>
      <w:lvlText w:val="%1.%2.%3"/>
      <w:lvlJc w:val="left"/>
      <w:pPr>
        <w:tabs>
          <w:tab w:val="num" w:pos="851"/>
        </w:tabs>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D3D0D95"/>
    <w:multiLevelType w:val="multilevel"/>
    <w:tmpl w:val="7BCA615E"/>
    <w:styleLink w:val="WWNum6"/>
    <w:lvl w:ilvl="0">
      <w:start w:val="9"/>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120C7EA5"/>
    <w:multiLevelType w:val="hybridMultilevel"/>
    <w:tmpl w:val="86B4209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654375"/>
    <w:multiLevelType w:val="multilevel"/>
    <w:tmpl w:val="209433E8"/>
    <w:styleLink w:val="WWNum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1DF56E68"/>
    <w:multiLevelType w:val="multilevel"/>
    <w:tmpl w:val="898AF03C"/>
    <w:styleLink w:val="WWOutlineListStyle3"/>
    <w:lvl w:ilvl="0">
      <w:start w:val="1"/>
      <w:numFmt w:val="decimal"/>
      <w:lvlText w:val="%1."/>
      <w:lvlJc w:val="left"/>
      <w:pPr>
        <w:ind w:left="1070" w:hanging="360"/>
      </w:pPr>
    </w:lvl>
    <w:lvl w:ilvl="1">
      <w:start w:val="1"/>
      <w:numFmt w:val="none"/>
      <w:lvlText w:val="%2"/>
      <w:lvlJc w:val="left"/>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213068CC"/>
    <w:multiLevelType w:val="multilevel"/>
    <w:tmpl w:val="6EA65BB2"/>
    <w:styleLink w:val="WWNum15"/>
    <w:lvl w:ilvl="0">
      <w:start w:val="1"/>
      <w:numFmt w:val="decimal"/>
      <w:lvlText w:val="%1."/>
      <w:lvlJc w:val="left"/>
      <w:pPr>
        <w:ind w:left="360" w:hanging="360"/>
      </w:pPr>
      <w:rPr>
        <w:sz w:val="21"/>
        <w:szCs w:val="21"/>
      </w:rPr>
    </w:lvl>
    <w:lvl w:ilvl="1">
      <w:start w:val="1"/>
      <w:numFmt w:val="decimal"/>
      <w:lvlText w:val="%1.%2."/>
      <w:lvlJc w:val="left"/>
      <w:pPr>
        <w:ind w:left="720" w:hanging="720"/>
      </w:pPr>
      <w:rPr>
        <w:rFonts w:cs="Arial"/>
        <w:b/>
        <w:i w:val="0"/>
        <w:sz w:val="21"/>
        <w:szCs w:val="21"/>
      </w:rPr>
    </w:lvl>
    <w:lvl w:ilvl="2">
      <w:start w:val="1"/>
      <w:numFmt w:val="decimal"/>
      <w:lvlText w:val="%1.%2.%3."/>
      <w:lvlJc w:val="left"/>
      <w:pPr>
        <w:ind w:left="720" w:hanging="720"/>
      </w:pPr>
      <w:rPr>
        <w:rFonts w:cs="Arial"/>
        <w:b/>
        <w:i w:val="0"/>
        <w:sz w:val="21"/>
        <w:szCs w:val="21"/>
      </w:rPr>
    </w:lvl>
    <w:lvl w:ilvl="3">
      <w:start w:val="1"/>
      <w:numFmt w:val="decimal"/>
      <w:lvlText w:val="%1.%2.%3.%4."/>
      <w:lvlJc w:val="left"/>
      <w:pPr>
        <w:ind w:left="1080" w:hanging="1080"/>
      </w:pPr>
      <w:rPr>
        <w:rFonts w:cs="Arial"/>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15:restartNumberingAfterBreak="0">
    <w:nsid w:val="24F917B4"/>
    <w:multiLevelType w:val="multilevel"/>
    <w:tmpl w:val="F6C47A5C"/>
    <w:styleLink w:val="WWNum12"/>
    <w:lvl w:ilvl="0">
      <w:numFmt w:val="bullet"/>
      <w:lvlText w:val="-"/>
      <w:lvlJc w:val="left"/>
      <w:pPr>
        <w:ind w:left="360" w:hanging="360"/>
      </w:pPr>
      <w:rPr>
        <w:rFonts w:ascii="Arial" w:hAnsi="Arial" w:cs="Aria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2AC27CF6"/>
    <w:multiLevelType w:val="multilevel"/>
    <w:tmpl w:val="9198EAA4"/>
    <w:styleLink w:val="WWNum23"/>
    <w:lvl w:ilvl="0">
      <w:start w:val="1"/>
      <w:numFmt w:val="decimal"/>
      <w:lvlText w:val="%1)"/>
      <w:lvlJc w:val="left"/>
      <w:pPr>
        <w:ind w:left="360" w:hanging="360"/>
      </w:pPr>
      <w:rPr>
        <w:rFonts w:cs="Arial"/>
        <w:b w:val="0"/>
        <w:bCs w:val="0"/>
        <w:i w:val="0"/>
        <w:iCs w:val="0"/>
        <w:color w:val="00000A"/>
        <w:szCs w:val="22"/>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6" w15:restartNumberingAfterBreak="0">
    <w:nsid w:val="2DE26C21"/>
    <w:multiLevelType w:val="multilevel"/>
    <w:tmpl w:val="E67E0378"/>
    <w:styleLink w:val="WWNum2"/>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C7226DA"/>
    <w:multiLevelType w:val="multilevel"/>
    <w:tmpl w:val="51F82314"/>
    <w:styleLink w:val="WWNum3"/>
    <w:lvl w:ilvl="0">
      <w:start w:val="1"/>
      <w:numFmt w:val="lowerRoman"/>
      <w:lvlText w:val="%1)"/>
      <w:lvlJc w:val="left"/>
      <w:pPr>
        <w:ind w:left="720" w:hanging="72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3E951A37"/>
    <w:multiLevelType w:val="multilevel"/>
    <w:tmpl w:val="D43A7578"/>
    <w:styleLink w:val="WW8Num3"/>
    <w:lvl w:ilvl="0">
      <w:start w:val="1"/>
      <w:numFmt w:val="decimal"/>
      <w:lvlText w:val="%1)"/>
      <w:lvlJc w:val="left"/>
      <w:pPr>
        <w:ind w:left="360" w:hanging="360"/>
      </w:pPr>
      <w:rPr>
        <w:rFonts w:ascii="Arial" w:hAnsi="Arial" w:cs="Arial"/>
        <w:b w:val="0"/>
        <w:bCs w:val="0"/>
        <w:i w:val="0"/>
        <w:iCs w:val="0"/>
        <w:color w:val="00000A"/>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40E00419"/>
    <w:multiLevelType w:val="hybridMultilevel"/>
    <w:tmpl w:val="CD4A40FC"/>
    <w:lvl w:ilvl="0" w:tplc="847637AE">
      <w:numFmt w:val="bullet"/>
      <w:lvlText w:val="●"/>
      <w:lvlJc w:val="left"/>
      <w:pPr>
        <w:ind w:left="844" w:hanging="360"/>
      </w:pPr>
      <w:rPr>
        <w:rFonts w:ascii="Arial MT" w:eastAsia="Arial MT" w:hAnsi="Arial MT" w:cs="Arial MT" w:hint="default"/>
        <w:b w:val="0"/>
        <w:bCs w:val="0"/>
        <w:i w:val="0"/>
        <w:iCs w:val="0"/>
        <w:spacing w:val="0"/>
        <w:w w:val="60"/>
        <w:sz w:val="18"/>
        <w:szCs w:val="18"/>
        <w:lang w:val="es-ES" w:eastAsia="en-US" w:bidi="ar-SA"/>
      </w:rPr>
    </w:lvl>
    <w:lvl w:ilvl="1" w:tplc="859AE9E6">
      <w:numFmt w:val="bullet"/>
      <w:lvlText w:val="•"/>
      <w:lvlJc w:val="left"/>
      <w:pPr>
        <w:ind w:left="1461" w:hanging="360"/>
      </w:pPr>
      <w:rPr>
        <w:rFonts w:hint="default"/>
        <w:lang w:val="es-ES" w:eastAsia="en-US" w:bidi="ar-SA"/>
      </w:rPr>
    </w:lvl>
    <w:lvl w:ilvl="2" w:tplc="9B3CED18">
      <w:numFmt w:val="bullet"/>
      <w:lvlText w:val="•"/>
      <w:lvlJc w:val="left"/>
      <w:pPr>
        <w:ind w:left="2083" w:hanging="360"/>
      </w:pPr>
      <w:rPr>
        <w:rFonts w:hint="default"/>
        <w:lang w:val="es-ES" w:eastAsia="en-US" w:bidi="ar-SA"/>
      </w:rPr>
    </w:lvl>
    <w:lvl w:ilvl="3" w:tplc="6C5C6F74">
      <w:numFmt w:val="bullet"/>
      <w:lvlText w:val="•"/>
      <w:lvlJc w:val="left"/>
      <w:pPr>
        <w:ind w:left="2705" w:hanging="360"/>
      </w:pPr>
      <w:rPr>
        <w:rFonts w:hint="default"/>
        <w:lang w:val="es-ES" w:eastAsia="en-US" w:bidi="ar-SA"/>
      </w:rPr>
    </w:lvl>
    <w:lvl w:ilvl="4" w:tplc="3C7EFE46">
      <w:numFmt w:val="bullet"/>
      <w:lvlText w:val="•"/>
      <w:lvlJc w:val="left"/>
      <w:pPr>
        <w:ind w:left="3326" w:hanging="360"/>
      </w:pPr>
      <w:rPr>
        <w:rFonts w:hint="default"/>
        <w:lang w:val="es-ES" w:eastAsia="en-US" w:bidi="ar-SA"/>
      </w:rPr>
    </w:lvl>
    <w:lvl w:ilvl="5" w:tplc="6FE058CE">
      <w:numFmt w:val="bullet"/>
      <w:lvlText w:val="•"/>
      <w:lvlJc w:val="left"/>
      <w:pPr>
        <w:ind w:left="3948" w:hanging="360"/>
      </w:pPr>
      <w:rPr>
        <w:rFonts w:hint="default"/>
        <w:lang w:val="es-ES" w:eastAsia="en-US" w:bidi="ar-SA"/>
      </w:rPr>
    </w:lvl>
    <w:lvl w:ilvl="6" w:tplc="30209E44">
      <w:numFmt w:val="bullet"/>
      <w:lvlText w:val="•"/>
      <w:lvlJc w:val="left"/>
      <w:pPr>
        <w:ind w:left="4570" w:hanging="360"/>
      </w:pPr>
      <w:rPr>
        <w:rFonts w:hint="default"/>
        <w:lang w:val="es-ES" w:eastAsia="en-US" w:bidi="ar-SA"/>
      </w:rPr>
    </w:lvl>
    <w:lvl w:ilvl="7" w:tplc="216C7A1E">
      <w:numFmt w:val="bullet"/>
      <w:lvlText w:val="•"/>
      <w:lvlJc w:val="left"/>
      <w:pPr>
        <w:ind w:left="5191" w:hanging="360"/>
      </w:pPr>
      <w:rPr>
        <w:rFonts w:hint="default"/>
        <w:lang w:val="es-ES" w:eastAsia="en-US" w:bidi="ar-SA"/>
      </w:rPr>
    </w:lvl>
    <w:lvl w:ilvl="8" w:tplc="4FB0AC9A">
      <w:numFmt w:val="bullet"/>
      <w:lvlText w:val="•"/>
      <w:lvlJc w:val="left"/>
      <w:pPr>
        <w:ind w:left="5813" w:hanging="360"/>
      </w:pPr>
      <w:rPr>
        <w:rFonts w:hint="default"/>
        <w:lang w:val="es-ES" w:eastAsia="en-US" w:bidi="ar-SA"/>
      </w:rPr>
    </w:lvl>
  </w:abstractNum>
  <w:abstractNum w:abstractNumId="20" w15:restartNumberingAfterBreak="0">
    <w:nsid w:val="43F311DB"/>
    <w:multiLevelType w:val="multilevel"/>
    <w:tmpl w:val="56348058"/>
    <w:styleLink w:val="WWOutlineListStyle2"/>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4671172E"/>
    <w:multiLevelType w:val="multilevel"/>
    <w:tmpl w:val="09ECE7D4"/>
    <w:styleLink w:val="WW8Num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4CB33FDA"/>
    <w:multiLevelType w:val="multilevel"/>
    <w:tmpl w:val="850A6A66"/>
    <w:styleLink w:val="WWNum1"/>
    <w:lvl w:ilvl="0">
      <w:start w:val="1"/>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3" w15:restartNumberingAfterBreak="0">
    <w:nsid w:val="4E1E165C"/>
    <w:multiLevelType w:val="multilevel"/>
    <w:tmpl w:val="E884B742"/>
    <w:styleLink w:val="WWOutlineListStyle1"/>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50C60EC8"/>
    <w:multiLevelType w:val="multilevel"/>
    <w:tmpl w:val="78FE2EE0"/>
    <w:styleLink w:val="WW8Num11"/>
    <w:lvl w:ilvl="0">
      <w:numFmt w:val="bullet"/>
      <w:lvlText w:val=""/>
      <w:lvlJc w:val="left"/>
      <w:rPr>
        <w:rFonts w:ascii="Symbol" w:hAnsi="Symbol" w:cs="StarSymbol, 'Arial Unicode MS'"/>
        <w:sz w:val="22"/>
        <w:szCs w:val="22"/>
      </w:rPr>
    </w:lvl>
    <w:lvl w:ilvl="1">
      <w:numFmt w:val="bullet"/>
      <w:lvlText w:val="◦"/>
      <w:lvlJc w:val="left"/>
      <w:rPr>
        <w:rFonts w:ascii="OpenSymbol, 'Arial Unicode MS'" w:hAnsi="OpenSymbol, 'Arial Unicode MS'" w:cs="StarSymbol, 'Arial Unicode MS'"/>
        <w:sz w:val="18"/>
        <w:szCs w:val="18"/>
      </w:rPr>
    </w:lvl>
    <w:lvl w:ilvl="2">
      <w:numFmt w:val="bullet"/>
      <w:lvlText w:val="▪"/>
      <w:lvlJc w:val="left"/>
      <w:rPr>
        <w:rFonts w:ascii="OpenSymbol, 'Arial Unicode MS'" w:hAnsi="OpenSymbol, 'Arial Unicode MS'" w:cs="StarSymbol, 'Arial Unicode MS'"/>
        <w:sz w:val="18"/>
        <w:szCs w:val="18"/>
      </w:rPr>
    </w:lvl>
    <w:lvl w:ilvl="3">
      <w:numFmt w:val="bullet"/>
      <w:lvlText w:val=""/>
      <w:lvlJc w:val="left"/>
      <w:rPr>
        <w:rFonts w:ascii="Symbol" w:hAnsi="Symbol" w:cs="StarSymbol, 'Arial Unicode MS'"/>
        <w:sz w:val="22"/>
        <w:szCs w:val="22"/>
      </w:rPr>
    </w:lvl>
    <w:lvl w:ilvl="4">
      <w:numFmt w:val="bullet"/>
      <w:lvlText w:val="◦"/>
      <w:lvlJc w:val="left"/>
      <w:rPr>
        <w:rFonts w:ascii="OpenSymbol, 'Arial Unicode MS'" w:hAnsi="OpenSymbol, 'Arial Unicode MS'" w:cs="StarSymbol, 'Arial Unicode MS'"/>
        <w:sz w:val="18"/>
        <w:szCs w:val="18"/>
      </w:rPr>
    </w:lvl>
    <w:lvl w:ilvl="5">
      <w:numFmt w:val="bullet"/>
      <w:lvlText w:val="▪"/>
      <w:lvlJc w:val="left"/>
      <w:rPr>
        <w:rFonts w:ascii="OpenSymbol, 'Arial Unicode MS'" w:hAnsi="OpenSymbol, 'Arial Unicode MS'" w:cs="StarSymbol, 'Arial Unicode MS'"/>
        <w:sz w:val="18"/>
        <w:szCs w:val="18"/>
      </w:rPr>
    </w:lvl>
    <w:lvl w:ilvl="6">
      <w:numFmt w:val="bullet"/>
      <w:lvlText w:val=""/>
      <w:lvlJc w:val="left"/>
      <w:rPr>
        <w:rFonts w:ascii="Symbol" w:hAnsi="Symbol" w:cs="StarSymbol, 'Arial Unicode MS'"/>
        <w:sz w:val="22"/>
        <w:szCs w:val="22"/>
      </w:rPr>
    </w:lvl>
    <w:lvl w:ilvl="7">
      <w:numFmt w:val="bullet"/>
      <w:lvlText w:val="◦"/>
      <w:lvlJc w:val="left"/>
      <w:rPr>
        <w:rFonts w:ascii="OpenSymbol, 'Arial Unicode MS'" w:hAnsi="OpenSymbol, 'Arial Unicode MS'" w:cs="StarSymbol, 'Arial Unicode MS'"/>
        <w:sz w:val="18"/>
        <w:szCs w:val="18"/>
      </w:rPr>
    </w:lvl>
    <w:lvl w:ilvl="8">
      <w:numFmt w:val="bullet"/>
      <w:lvlText w:val="▪"/>
      <w:lvlJc w:val="left"/>
      <w:rPr>
        <w:rFonts w:ascii="OpenSymbol, 'Arial Unicode MS'" w:hAnsi="OpenSymbol, 'Arial Unicode MS'" w:cs="StarSymbol, 'Arial Unicode MS'"/>
        <w:sz w:val="18"/>
        <w:szCs w:val="18"/>
      </w:rPr>
    </w:lvl>
  </w:abstractNum>
  <w:abstractNum w:abstractNumId="25" w15:restartNumberingAfterBreak="0">
    <w:nsid w:val="51A1412C"/>
    <w:multiLevelType w:val="multilevel"/>
    <w:tmpl w:val="02ACDE56"/>
    <w:styleLink w:val="WWNum11"/>
    <w:lvl w:ilvl="0">
      <w:start w:val="1"/>
      <w:numFmt w:val="decimal"/>
      <w:lvlText w:val="%1)"/>
      <w:lvlJc w:val="left"/>
      <w:pPr>
        <w:ind w:left="360" w:hanging="360"/>
      </w:pPr>
      <w:rPr>
        <w:rFonts w:cs="Times New Roman"/>
        <w:sz w:val="21"/>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52B07167"/>
    <w:multiLevelType w:val="multilevel"/>
    <w:tmpl w:val="81B813F2"/>
    <w:styleLink w:val="WWNum17"/>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BDA067A"/>
    <w:multiLevelType w:val="multilevel"/>
    <w:tmpl w:val="6458F6E8"/>
    <w:styleLink w:val="WWNum13"/>
    <w:lvl w:ilvl="0">
      <w:start w:val="1"/>
      <w:numFmt w:val="decimal"/>
      <w:lvlText w:val="%1."/>
      <w:lvlJc w:val="left"/>
      <w:pPr>
        <w:ind w:left="720" w:hanging="360"/>
      </w:pPr>
    </w:lvl>
    <w:lvl w:ilvl="1">
      <w:start w:val="14"/>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8" w15:restartNumberingAfterBreak="0">
    <w:nsid w:val="60C76BC2"/>
    <w:multiLevelType w:val="multilevel"/>
    <w:tmpl w:val="788AE4F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7597BD3"/>
    <w:multiLevelType w:val="multilevel"/>
    <w:tmpl w:val="5BA2CC8C"/>
    <w:styleLink w:val="WWNum10"/>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681670EC"/>
    <w:multiLevelType w:val="multilevel"/>
    <w:tmpl w:val="AE9E81BA"/>
    <w:styleLink w:val="WWNum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31" w15:restartNumberingAfterBreak="0">
    <w:nsid w:val="6CCE6CF9"/>
    <w:multiLevelType w:val="multilevel"/>
    <w:tmpl w:val="2132D504"/>
    <w:styleLink w:val="Estilo4"/>
    <w:lvl w:ilvl="0">
      <w:start w:val="2"/>
      <w:numFmt w:val="decimal"/>
      <w:lvlText w:val="%1"/>
      <w:lvlJc w:val="left"/>
      <w:pPr>
        <w:ind w:left="360" w:hanging="360"/>
      </w:pPr>
      <w:rPr>
        <w:rFonts w:hint="default"/>
      </w:rPr>
    </w:lvl>
    <w:lvl w:ilvl="1">
      <w:start w:val="2"/>
      <w:numFmt w:val="decimal"/>
      <w:lvlRestart w:val="0"/>
      <w:isLgl/>
      <w:lvlText w:val="%1.%2"/>
      <w:lvlJc w:val="left"/>
      <w:pPr>
        <w:tabs>
          <w:tab w:val="num" w:pos="851"/>
        </w:tabs>
        <w:ind w:left="737" w:hanging="737"/>
      </w:pPr>
      <w:rPr>
        <w:rFonts w:hint="default"/>
      </w:rPr>
    </w:lvl>
    <w:lvl w:ilvl="2">
      <w:start w:val="1"/>
      <w:numFmt w:val="decimal"/>
      <w:lvlRestart w:val="0"/>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2782E07"/>
    <w:multiLevelType w:val="multilevel"/>
    <w:tmpl w:val="EE3291FC"/>
    <w:styleLink w:val="WWNum7"/>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7519074D"/>
    <w:multiLevelType w:val="multilevel"/>
    <w:tmpl w:val="A59A7BD8"/>
    <w:styleLink w:val="WWOutlineListStyle"/>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77431296"/>
    <w:multiLevelType w:val="hybridMultilevel"/>
    <w:tmpl w:val="8CDA06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8732DE7"/>
    <w:multiLevelType w:val="multilevel"/>
    <w:tmpl w:val="61021D48"/>
    <w:styleLink w:val="WWNum9"/>
    <w:lvl w:ilvl="0">
      <w:numFmt w:val="bullet"/>
      <w:lvlText w:val="-"/>
      <w:lvlJc w:val="left"/>
      <w:pPr>
        <w:ind w:left="720" w:hanging="360"/>
      </w:pPr>
      <w:rPr>
        <w:rFonts w:ascii="Arial" w:hAnsi="Arial"/>
        <w:b/>
        <w:sz w:val="22"/>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7FA52AA6"/>
    <w:multiLevelType w:val="multilevel"/>
    <w:tmpl w:val="A896352A"/>
    <w:styleLink w:val="WWNum4"/>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64498051">
    <w:abstractNumId w:val="20"/>
  </w:num>
  <w:num w:numId="2" w16cid:durableId="321399933">
    <w:abstractNumId w:val="7"/>
  </w:num>
  <w:num w:numId="3" w16cid:durableId="1555236924">
    <w:abstractNumId w:val="23"/>
  </w:num>
  <w:num w:numId="4" w16cid:durableId="919367227">
    <w:abstractNumId w:val="33"/>
  </w:num>
  <w:num w:numId="5" w16cid:durableId="320622835">
    <w:abstractNumId w:val="22"/>
  </w:num>
  <w:num w:numId="6" w16cid:durableId="973877167">
    <w:abstractNumId w:val="16"/>
  </w:num>
  <w:num w:numId="7" w16cid:durableId="2107574936">
    <w:abstractNumId w:val="17"/>
  </w:num>
  <w:num w:numId="8" w16cid:durableId="12196384">
    <w:abstractNumId w:val="36"/>
  </w:num>
  <w:num w:numId="9" w16cid:durableId="676619837">
    <w:abstractNumId w:val="6"/>
  </w:num>
  <w:num w:numId="10" w16cid:durableId="501435610">
    <w:abstractNumId w:val="9"/>
  </w:num>
  <w:num w:numId="11" w16cid:durableId="344864926">
    <w:abstractNumId w:val="32"/>
  </w:num>
  <w:num w:numId="12" w16cid:durableId="1895189685">
    <w:abstractNumId w:val="5"/>
  </w:num>
  <w:num w:numId="13" w16cid:durableId="1237394735">
    <w:abstractNumId w:val="35"/>
  </w:num>
  <w:num w:numId="14" w16cid:durableId="2027319213">
    <w:abstractNumId w:val="29"/>
  </w:num>
  <w:num w:numId="15" w16cid:durableId="1486580478">
    <w:abstractNumId w:val="25"/>
  </w:num>
  <w:num w:numId="16" w16cid:durableId="1718041970">
    <w:abstractNumId w:val="14"/>
  </w:num>
  <w:num w:numId="17" w16cid:durableId="97019740">
    <w:abstractNumId w:val="27"/>
  </w:num>
  <w:num w:numId="18" w16cid:durableId="1878271735">
    <w:abstractNumId w:val="30"/>
  </w:num>
  <w:num w:numId="19" w16cid:durableId="1837184960">
    <w:abstractNumId w:val="13"/>
  </w:num>
  <w:num w:numId="20" w16cid:durableId="307126457">
    <w:abstractNumId w:val="11"/>
  </w:num>
  <w:num w:numId="21" w16cid:durableId="238682898">
    <w:abstractNumId w:val="26"/>
  </w:num>
  <w:num w:numId="22" w16cid:durableId="1240873309">
    <w:abstractNumId w:val="18"/>
  </w:num>
  <w:num w:numId="23" w16cid:durableId="775952078">
    <w:abstractNumId w:val="15"/>
  </w:num>
  <w:num w:numId="24" w16cid:durableId="1804498801">
    <w:abstractNumId w:val="2"/>
  </w:num>
  <w:num w:numId="25" w16cid:durableId="371081132">
    <w:abstractNumId w:val="0"/>
  </w:num>
  <w:num w:numId="26" w16cid:durableId="290406663">
    <w:abstractNumId w:val="21"/>
  </w:num>
  <w:num w:numId="27" w16cid:durableId="576525379">
    <w:abstractNumId w:val="24"/>
  </w:num>
  <w:num w:numId="28" w16cid:durableId="1855723022">
    <w:abstractNumId w:val="12"/>
  </w:num>
  <w:num w:numId="29" w16cid:durableId="301274309">
    <w:abstractNumId w:val="31"/>
  </w:num>
  <w:num w:numId="30" w16cid:durableId="1244490682">
    <w:abstractNumId w:val="8"/>
  </w:num>
  <w:num w:numId="31" w16cid:durableId="1764759697">
    <w:abstractNumId w:val="34"/>
  </w:num>
  <w:num w:numId="32" w16cid:durableId="1307856019">
    <w:abstractNumId w:val="4"/>
  </w:num>
  <w:num w:numId="33" w16cid:durableId="409273310">
    <w:abstractNumId w:val="10"/>
  </w:num>
  <w:num w:numId="34" w16cid:durableId="1582526898">
    <w:abstractNumId w:val="3"/>
  </w:num>
  <w:num w:numId="35" w16cid:durableId="766969398">
    <w:abstractNumId w:val="28"/>
  </w:num>
  <w:num w:numId="36" w16cid:durableId="1176265851">
    <w:abstractNumId w:val="19"/>
  </w:num>
  <w:numIdMacAtCleanup w:val="3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E32"/>
    <w:rsid w:val="00003453"/>
    <w:rsid w:val="00040E62"/>
    <w:rsid w:val="00057FCB"/>
    <w:rsid w:val="0006708C"/>
    <w:rsid w:val="00103766"/>
    <w:rsid w:val="00150CFB"/>
    <w:rsid w:val="00170D6D"/>
    <w:rsid w:val="00190196"/>
    <w:rsid w:val="00200C88"/>
    <w:rsid w:val="00242CE7"/>
    <w:rsid w:val="00247EBB"/>
    <w:rsid w:val="002623EA"/>
    <w:rsid w:val="00283ABA"/>
    <w:rsid w:val="00292FB4"/>
    <w:rsid w:val="002A3477"/>
    <w:rsid w:val="002B0E81"/>
    <w:rsid w:val="002F435C"/>
    <w:rsid w:val="0030288A"/>
    <w:rsid w:val="0030515E"/>
    <w:rsid w:val="00333DE0"/>
    <w:rsid w:val="003613DF"/>
    <w:rsid w:val="00392E74"/>
    <w:rsid w:val="003F14CA"/>
    <w:rsid w:val="004501D0"/>
    <w:rsid w:val="00457E2A"/>
    <w:rsid w:val="004612E9"/>
    <w:rsid w:val="00466607"/>
    <w:rsid w:val="00470177"/>
    <w:rsid w:val="00477F20"/>
    <w:rsid w:val="00490EAD"/>
    <w:rsid w:val="004A33A3"/>
    <w:rsid w:val="004B4408"/>
    <w:rsid w:val="004E35D6"/>
    <w:rsid w:val="004E4515"/>
    <w:rsid w:val="004F543D"/>
    <w:rsid w:val="00517D56"/>
    <w:rsid w:val="00537A91"/>
    <w:rsid w:val="00556EDF"/>
    <w:rsid w:val="00557EF0"/>
    <w:rsid w:val="00563112"/>
    <w:rsid w:val="00584B1E"/>
    <w:rsid w:val="005D275B"/>
    <w:rsid w:val="00600DA1"/>
    <w:rsid w:val="006343FE"/>
    <w:rsid w:val="0064686E"/>
    <w:rsid w:val="00686156"/>
    <w:rsid w:val="00692F90"/>
    <w:rsid w:val="007254D8"/>
    <w:rsid w:val="00725D29"/>
    <w:rsid w:val="00730B8F"/>
    <w:rsid w:val="00766EC7"/>
    <w:rsid w:val="007A49FA"/>
    <w:rsid w:val="007A552C"/>
    <w:rsid w:val="007D02AB"/>
    <w:rsid w:val="007E57AC"/>
    <w:rsid w:val="00805BA0"/>
    <w:rsid w:val="0081292A"/>
    <w:rsid w:val="008332D3"/>
    <w:rsid w:val="00856F9E"/>
    <w:rsid w:val="008654BE"/>
    <w:rsid w:val="00872F2F"/>
    <w:rsid w:val="008B20E0"/>
    <w:rsid w:val="008C1986"/>
    <w:rsid w:val="008F5513"/>
    <w:rsid w:val="00920B74"/>
    <w:rsid w:val="00934B2E"/>
    <w:rsid w:val="00943A56"/>
    <w:rsid w:val="00950895"/>
    <w:rsid w:val="009B7291"/>
    <w:rsid w:val="009B7DAA"/>
    <w:rsid w:val="009C65B6"/>
    <w:rsid w:val="009C7B4F"/>
    <w:rsid w:val="009E1236"/>
    <w:rsid w:val="00A15348"/>
    <w:rsid w:val="00A26437"/>
    <w:rsid w:val="00A71039"/>
    <w:rsid w:val="00AD6691"/>
    <w:rsid w:val="00AE0481"/>
    <w:rsid w:val="00B11A12"/>
    <w:rsid w:val="00B23B2B"/>
    <w:rsid w:val="00B31F39"/>
    <w:rsid w:val="00B64BF2"/>
    <w:rsid w:val="00B67FF4"/>
    <w:rsid w:val="00B71BD1"/>
    <w:rsid w:val="00BC3E90"/>
    <w:rsid w:val="00C86C14"/>
    <w:rsid w:val="00C933EC"/>
    <w:rsid w:val="00CD5755"/>
    <w:rsid w:val="00CE5093"/>
    <w:rsid w:val="00D42213"/>
    <w:rsid w:val="00D4696D"/>
    <w:rsid w:val="00D52168"/>
    <w:rsid w:val="00D811EC"/>
    <w:rsid w:val="00DC0846"/>
    <w:rsid w:val="00DC7021"/>
    <w:rsid w:val="00DE17FA"/>
    <w:rsid w:val="00E263EC"/>
    <w:rsid w:val="00E306F1"/>
    <w:rsid w:val="00E42281"/>
    <w:rsid w:val="00E60BE8"/>
    <w:rsid w:val="00E65765"/>
    <w:rsid w:val="00EF1C49"/>
    <w:rsid w:val="00EF1E32"/>
    <w:rsid w:val="00F07A38"/>
    <w:rsid w:val="00F15F46"/>
    <w:rsid w:val="00F50D32"/>
    <w:rsid w:val="00F85B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02767"/>
  <w15:chartTrackingRefBased/>
  <w15:docId w15:val="{954A0654-0C26-4359-9BC4-F49CB7E89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0"/>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F1E32"/>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es-CO"/>
      <w14:ligatures w14:val="none"/>
    </w:rPr>
  </w:style>
  <w:style w:type="paragraph" w:styleId="Ttulo1">
    <w:name w:val="heading 1"/>
    <w:basedOn w:val="Normal"/>
    <w:next w:val="Normal"/>
    <w:link w:val="Ttulo1Car"/>
    <w:qFormat/>
    <w:rsid w:val="00EF1E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EF1E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EF1E3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EF1E3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EF1E3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EF1E3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F1E3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F1E3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F1E3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F1E3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EF1E3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EF1E3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EF1E32"/>
    <w:rPr>
      <w:rFonts w:eastAsiaTheme="majorEastAsia" w:cstheme="majorBidi"/>
      <w:i/>
      <w:iCs/>
      <w:color w:val="0F4761" w:themeColor="accent1" w:themeShade="BF"/>
    </w:rPr>
  </w:style>
  <w:style w:type="character" w:customStyle="1" w:styleId="Ttulo5Car">
    <w:name w:val="Título 5 Car"/>
    <w:basedOn w:val="Fuentedeprrafopredeter"/>
    <w:link w:val="Ttulo5"/>
    <w:rsid w:val="00EF1E32"/>
    <w:rPr>
      <w:rFonts w:eastAsiaTheme="majorEastAsia" w:cstheme="majorBidi"/>
      <w:color w:val="0F4761" w:themeColor="accent1" w:themeShade="BF"/>
    </w:rPr>
  </w:style>
  <w:style w:type="character" w:customStyle="1" w:styleId="Ttulo6Car">
    <w:name w:val="Título 6 Car"/>
    <w:basedOn w:val="Fuentedeprrafopredeter"/>
    <w:link w:val="Ttulo6"/>
    <w:rsid w:val="00EF1E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F1E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F1E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F1E32"/>
    <w:rPr>
      <w:rFonts w:eastAsiaTheme="majorEastAsia" w:cstheme="majorBidi"/>
      <w:color w:val="272727" w:themeColor="text1" w:themeTint="D8"/>
    </w:rPr>
  </w:style>
  <w:style w:type="paragraph" w:styleId="Ttulo">
    <w:name w:val="Title"/>
    <w:basedOn w:val="Normal"/>
    <w:next w:val="Normal"/>
    <w:link w:val="TtuloCar"/>
    <w:qFormat/>
    <w:rsid w:val="00EF1E3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EF1E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EF1E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EF1E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F1E32"/>
    <w:pPr>
      <w:spacing w:before="160"/>
      <w:jc w:val="center"/>
    </w:pPr>
    <w:rPr>
      <w:i/>
      <w:iCs/>
      <w:color w:val="404040" w:themeColor="text1" w:themeTint="BF"/>
    </w:rPr>
  </w:style>
  <w:style w:type="character" w:customStyle="1" w:styleId="CitaCar">
    <w:name w:val="Cita Car"/>
    <w:basedOn w:val="Fuentedeprrafopredeter"/>
    <w:link w:val="Cita"/>
    <w:uiPriority w:val="29"/>
    <w:rsid w:val="00EF1E32"/>
    <w:rPr>
      <w:i/>
      <w:iCs/>
      <w:color w:val="404040" w:themeColor="text1" w:themeTint="BF"/>
    </w:rPr>
  </w:style>
  <w:style w:type="paragraph" w:styleId="Prrafodelista">
    <w:name w:val="List Paragraph"/>
    <w:aliases w:val="Scitum normal,Cuadrícula media 1 - Énfasis 21,List Paragraph11,HOJA,Bolita,List Paragraph,Párrafo de lista4,BOLADEF,Párrafo de lista3,Párrafo de lista21,BOLA,Nivel 1 OS,Colorful List Accent 1,Colorful List - Accent 11,Ha,titulo 3,列出段落,l"/>
    <w:basedOn w:val="Normal"/>
    <w:link w:val="PrrafodelistaCar"/>
    <w:uiPriority w:val="1"/>
    <w:qFormat/>
    <w:rsid w:val="00EF1E32"/>
    <w:pPr>
      <w:ind w:left="720"/>
      <w:contextualSpacing/>
    </w:pPr>
  </w:style>
  <w:style w:type="character" w:styleId="nfasisintenso">
    <w:name w:val="Intense Emphasis"/>
    <w:basedOn w:val="Fuentedeprrafopredeter"/>
    <w:uiPriority w:val="21"/>
    <w:qFormat/>
    <w:rsid w:val="00EF1E32"/>
    <w:rPr>
      <w:i/>
      <w:iCs/>
      <w:color w:val="0F4761" w:themeColor="accent1" w:themeShade="BF"/>
    </w:rPr>
  </w:style>
  <w:style w:type="paragraph" w:styleId="Citadestacada">
    <w:name w:val="Intense Quote"/>
    <w:basedOn w:val="Normal"/>
    <w:next w:val="Normal"/>
    <w:link w:val="CitadestacadaCar"/>
    <w:uiPriority w:val="30"/>
    <w:qFormat/>
    <w:rsid w:val="00EF1E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F1E32"/>
    <w:rPr>
      <w:i/>
      <w:iCs/>
      <w:color w:val="0F4761" w:themeColor="accent1" w:themeShade="BF"/>
    </w:rPr>
  </w:style>
  <w:style w:type="character" w:styleId="Referenciaintensa">
    <w:name w:val="Intense Reference"/>
    <w:basedOn w:val="Fuentedeprrafopredeter"/>
    <w:uiPriority w:val="32"/>
    <w:qFormat/>
    <w:rsid w:val="00EF1E32"/>
    <w:rPr>
      <w:b/>
      <w:bCs/>
      <w:smallCaps/>
      <w:color w:val="0F4761" w:themeColor="accent1" w:themeShade="BF"/>
      <w:spacing w:val="5"/>
    </w:rPr>
  </w:style>
  <w:style w:type="numbering" w:customStyle="1" w:styleId="WWOutlineListStyle3">
    <w:name w:val="WW_OutlineListStyle_3"/>
    <w:basedOn w:val="Sinlista"/>
    <w:rsid w:val="00EF1E32"/>
    <w:pPr>
      <w:numPr>
        <w:numId w:val="28"/>
      </w:numPr>
    </w:pPr>
  </w:style>
  <w:style w:type="paragraph" w:customStyle="1" w:styleId="Standard">
    <w:name w:val="Standard"/>
    <w:rsid w:val="00EF1E32"/>
    <w:pPr>
      <w:widowControl w:val="0"/>
      <w:suppressAutoHyphens/>
      <w:autoSpaceDN w:val="0"/>
      <w:spacing w:after="0" w:line="240" w:lineRule="auto"/>
      <w:textAlignment w:val="baseline"/>
    </w:pPr>
    <w:rPr>
      <w:rFonts w:ascii="Arial" w:eastAsia="Arial" w:hAnsi="Arial" w:cs="Arial"/>
      <w:kern w:val="3"/>
      <w:szCs w:val="24"/>
      <w:lang w:val="es-ES" w:eastAsia="ar-SA"/>
      <w14:ligatures w14:val="none"/>
    </w:rPr>
  </w:style>
  <w:style w:type="paragraph" w:customStyle="1" w:styleId="Heading">
    <w:name w:val="Heading"/>
    <w:basedOn w:val="Standard"/>
    <w:rsid w:val="00EF1E32"/>
    <w:pPr>
      <w:suppressLineNumbers/>
      <w:tabs>
        <w:tab w:val="center" w:pos="4818"/>
        <w:tab w:val="right" w:pos="9637"/>
      </w:tabs>
    </w:pPr>
  </w:style>
  <w:style w:type="paragraph" w:customStyle="1" w:styleId="Textbody">
    <w:name w:val="Text body"/>
    <w:basedOn w:val="Standard"/>
    <w:rsid w:val="00EF1E32"/>
    <w:pPr>
      <w:spacing w:after="120"/>
    </w:pPr>
  </w:style>
  <w:style w:type="paragraph" w:styleId="Lista">
    <w:name w:val="List"/>
    <w:basedOn w:val="Textbody"/>
    <w:rsid w:val="00EF1E32"/>
    <w:rPr>
      <w:rFonts w:cs="Lucidasans"/>
      <w:sz w:val="24"/>
    </w:rPr>
  </w:style>
  <w:style w:type="paragraph" w:styleId="Descripcin">
    <w:name w:val="caption"/>
    <w:basedOn w:val="Standard"/>
    <w:rsid w:val="00EF1E32"/>
    <w:pPr>
      <w:suppressLineNumbers/>
      <w:spacing w:before="120" w:after="120"/>
    </w:pPr>
    <w:rPr>
      <w:rFonts w:cs="Mangal"/>
      <w:i/>
      <w:iCs/>
      <w:sz w:val="24"/>
    </w:rPr>
  </w:style>
  <w:style w:type="paragraph" w:customStyle="1" w:styleId="Index">
    <w:name w:val="Index"/>
    <w:basedOn w:val="Standard"/>
    <w:rsid w:val="00EF1E32"/>
    <w:pPr>
      <w:suppressLineNumbers/>
    </w:pPr>
    <w:rPr>
      <w:rFonts w:eastAsia="DejaVu Sans" w:cs="Lohit Hindi"/>
      <w:lang w:val="es-CO" w:eastAsia="zh-CN"/>
    </w:rPr>
  </w:style>
  <w:style w:type="paragraph" w:customStyle="1" w:styleId="Encabezado6">
    <w:name w:val="Encabezado6"/>
    <w:basedOn w:val="Standard"/>
    <w:rsid w:val="00EF1E32"/>
    <w:pPr>
      <w:keepNext/>
      <w:spacing w:before="240" w:after="120"/>
    </w:pPr>
    <w:rPr>
      <w:rFonts w:eastAsia="Microsoft YaHei" w:cs="Mangal"/>
      <w:sz w:val="28"/>
      <w:szCs w:val="28"/>
    </w:rPr>
  </w:style>
  <w:style w:type="paragraph" w:customStyle="1" w:styleId="Encabezado5">
    <w:name w:val="Encabezado5"/>
    <w:basedOn w:val="Standard"/>
    <w:rsid w:val="00EF1E32"/>
    <w:pPr>
      <w:keepNext/>
      <w:spacing w:before="240" w:after="120"/>
    </w:pPr>
    <w:rPr>
      <w:rFonts w:ascii="Liberation Sans" w:eastAsia="Microsoft YaHei" w:hAnsi="Liberation Sans" w:cs="Mangal"/>
      <w:sz w:val="28"/>
      <w:szCs w:val="28"/>
    </w:rPr>
  </w:style>
  <w:style w:type="paragraph" w:customStyle="1" w:styleId="Encabezado4">
    <w:name w:val="Encabezado4"/>
    <w:basedOn w:val="Standard"/>
    <w:rsid w:val="00EF1E32"/>
    <w:pPr>
      <w:keepNext/>
      <w:spacing w:before="240" w:after="120"/>
    </w:pPr>
    <w:rPr>
      <w:rFonts w:eastAsia="Lucida Sans Unicode" w:cs="Mangal"/>
      <w:sz w:val="28"/>
      <w:szCs w:val="28"/>
    </w:rPr>
  </w:style>
  <w:style w:type="paragraph" w:customStyle="1" w:styleId="Encabezado3">
    <w:name w:val="Encabezado3"/>
    <w:basedOn w:val="Standard"/>
    <w:rsid w:val="00EF1E32"/>
    <w:pPr>
      <w:keepNext/>
      <w:spacing w:before="240" w:after="120"/>
    </w:pPr>
    <w:rPr>
      <w:rFonts w:eastAsia="Arial Unicode MS" w:cs="Lucida Sans"/>
      <w:sz w:val="28"/>
      <w:szCs w:val="28"/>
    </w:rPr>
  </w:style>
  <w:style w:type="paragraph" w:customStyle="1" w:styleId="Encabezado2">
    <w:name w:val="Encabezado2"/>
    <w:basedOn w:val="Standard"/>
    <w:rsid w:val="00EF1E32"/>
    <w:pPr>
      <w:keepNext/>
      <w:spacing w:before="240" w:after="120"/>
    </w:pPr>
    <w:rPr>
      <w:rFonts w:eastAsia="DejaVu Sans" w:cs="DejaVu Sans"/>
      <w:sz w:val="28"/>
      <w:szCs w:val="28"/>
    </w:rPr>
  </w:style>
  <w:style w:type="paragraph" w:customStyle="1" w:styleId="Encabezado1">
    <w:name w:val="Encabezado1"/>
    <w:basedOn w:val="Standard"/>
    <w:rsid w:val="00EF1E32"/>
    <w:pPr>
      <w:keepNext/>
      <w:spacing w:before="240" w:after="120"/>
    </w:pPr>
    <w:rPr>
      <w:rFonts w:eastAsia="Mincho" w:cs="Lucidasans"/>
      <w:sz w:val="28"/>
      <w:szCs w:val="28"/>
    </w:rPr>
  </w:style>
  <w:style w:type="paragraph" w:styleId="Piedepgina">
    <w:name w:val="footer"/>
    <w:basedOn w:val="Standard"/>
    <w:link w:val="PiedepginaCar"/>
    <w:rsid w:val="00EF1E32"/>
    <w:pPr>
      <w:suppressLineNumbers/>
      <w:tabs>
        <w:tab w:val="center" w:pos="4818"/>
        <w:tab w:val="right" w:pos="9637"/>
      </w:tabs>
    </w:pPr>
  </w:style>
  <w:style w:type="character" w:customStyle="1" w:styleId="PiedepginaCar">
    <w:name w:val="Pie de página Car"/>
    <w:basedOn w:val="Fuentedeprrafopredeter"/>
    <w:link w:val="Piedepgina"/>
    <w:rsid w:val="00EF1E32"/>
    <w:rPr>
      <w:rFonts w:ascii="Arial" w:eastAsia="Arial" w:hAnsi="Arial" w:cs="Arial"/>
      <w:kern w:val="3"/>
      <w:szCs w:val="24"/>
      <w:lang w:val="es-ES" w:eastAsia="ar-SA"/>
      <w14:ligatures w14:val="none"/>
    </w:rPr>
  </w:style>
  <w:style w:type="paragraph" w:customStyle="1" w:styleId="WW-HTMLconformatoprevio">
    <w:name w:val="WW-HTML con formato previo"/>
    <w:basedOn w:val="Standard"/>
    <w:rsid w:val="00EF1E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 w:val="20"/>
      <w:szCs w:val="20"/>
    </w:rPr>
  </w:style>
  <w:style w:type="paragraph" w:customStyle="1" w:styleId="TableContents">
    <w:name w:val="Table Contents"/>
    <w:basedOn w:val="Standard"/>
    <w:rsid w:val="00EF1E32"/>
    <w:pPr>
      <w:suppressLineNumbers/>
    </w:pPr>
    <w:rPr>
      <w:rFonts w:eastAsia="DejaVu Sans"/>
      <w:lang w:val="es-CO" w:eastAsia="zh-CN"/>
    </w:rPr>
  </w:style>
  <w:style w:type="paragraph" w:customStyle="1" w:styleId="TableHeading">
    <w:name w:val="Table Heading"/>
    <w:basedOn w:val="TableContents"/>
    <w:rsid w:val="00EF1E32"/>
    <w:pPr>
      <w:jc w:val="center"/>
    </w:pPr>
    <w:rPr>
      <w:b/>
      <w:bCs/>
      <w:i/>
      <w:iCs/>
    </w:rPr>
  </w:style>
  <w:style w:type="paragraph" w:customStyle="1" w:styleId="WW-Contenidodelatabla1111111111111111111111111111111">
    <w:name w:val="WW-Contenido de la tabla1111111111111111111111111111111"/>
    <w:basedOn w:val="Textbody"/>
    <w:rsid w:val="00EF1E32"/>
    <w:pPr>
      <w:suppressLineNumbers/>
    </w:pPr>
    <w:rPr>
      <w:rFonts w:ascii="Times New Roman" w:eastAsia="Arial Unicode MS" w:hAnsi="Times New Roman" w:cs="Times New Roman"/>
      <w:sz w:val="24"/>
    </w:rPr>
  </w:style>
  <w:style w:type="paragraph" w:customStyle="1" w:styleId="WW-Contenidodelatabla11">
    <w:name w:val="WW-Contenido de la tabla11"/>
    <w:basedOn w:val="Textbody"/>
    <w:rsid w:val="00EF1E32"/>
    <w:pPr>
      <w:suppressLineNumbers/>
    </w:pPr>
  </w:style>
  <w:style w:type="paragraph" w:customStyle="1" w:styleId="WW-Encabezadodelatabla11">
    <w:name w:val="WW-Encabezado de la tabla11"/>
    <w:basedOn w:val="WW-Contenidodelatabla11"/>
    <w:rsid w:val="00EF1E32"/>
    <w:pPr>
      <w:jc w:val="center"/>
    </w:pPr>
    <w:rPr>
      <w:b/>
      <w:bCs/>
      <w:i/>
      <w:iCs/>
    </w:rPr>
  </w:style>
  <w:style w:type="paragraph" w:styleId="Textodeglobo">
    <w:name w:val="Balloon Text"/>
    <w:basedOn w:val="Standard"/>
    <w:link w:val="TextodegloboCar"/>
    <w:uiPriority w:val="99"/>
    <w:rsid w:val="00EF1E32"/>
    <w:rPr>
      <w:rFonts w:ascii="Tahoma" w:hAnsi="Tahoma" w:cs="Tahoma"/>
      <w:sz w:val="16"/>
      <w:szCs w:val="16"/>
    </w:rPr>
  </w:style>
  <w:style w:type="character" w:customStyle="1" w:styleId="TextodegloboCar">
    <w:name w:val="Texto de globo Car"/>
    <w:basedOn w:val="Fuentedeprrafopredeter"/>
    <w:link w:val="Textodeglobo"/>
    <w:uiPriority w:val="99"/>
    <w:rsid w:val="00EF1E32"/>
    <w:rPr>
      <w:rFonts w:ascii="Tahoma" w:eastAsia="Arial" w:hAnsi="Tahoma" w:cs="Tahoma"/>
      <w:kern w:val="3"/>
      <w:sz w:val="16"/>
      <w:szCs w:val="16"/>
      <w:lang w:val="es-ES" w:eastAsia="ar-SA"/>
      <w14:ligatures w14:val="none"/>
    </w:rPr>
  </w:style>
  <w:style w:type="paragraph" w:customStyle="1" w:styleId="CommentSubject">
    <w:name w:val="Comment Subject"/>
    <w:basedOn w:val="Standard"/>
    <w:rsid w:val="00EF1E32"/>
    <w:pPr>
      <w:spacing w:before="120" w:after="120" w:line="360" w:lineRule="atLeast"/>
      <w:jc w:val="both"/>
    </w:pPr>
    <w:rPr>
      <w:b/>
      <w:bCs/>
      <w:sz w:val="24"/>
    </w:rPr>
  </w:style>
  <w:style w:type="paragraph" w:styleId="Sinespaciado">
    <w:name w:val="No Spacing"/>
    <w:link w:val="SinespaciadoCar"/>
    <w:qFormat/>
    <w:rsid w:val="00EF1E32"/>
    <w:pPr>
      <w:widowControl w:val="0"/>
      <w:suppressAutoHyphens/>
      <w:autoSpaceDN w:val="0"/>
      <w:spacing w:after="0" w:line="240" w:lineRule="auto"/>
      <w:textAlignment w:val="baseline"/>
    </w:pPr>
    <w:rPr>
      <w:rFonts w:ascii="Arial" w:eastAsia="Bitstream Vera Sans" w:hAnsi="Arial" w:cs="Arial"/>
      <w:kern w:val="3"/>
      <w:szCs w:val="24"/>
      <w:lang w:val="es-ES" w:eastAsia="ar-SA"/>
      <w14:ligatures w14:val="none"/>
    </w:rPr>
  </w:style>
  <w:style w:type="paragraph" w:styleId="Textonotapie">
    <w:name w:val="footnote text"/>
    <w:basedOn w:val="Standard"/>
    <w:link w:val="TextonotapieCar1"/>
    <w:rsid w:val="00EF1E32"/>
    <w:rPr>
      <w:sz w:val="20"/>
      <w:szCs w:val="20"/>
    </w:rPr>
  </w:style>
  <w:style w:type="character" w:customStyle="1" w:styleId="TextonotapieCar">
    <w:name w:val="Texto nota pie Car"/>
    <w:basedOn w:val="Fuentedeprrafopredeter"/>
    <w:rsid w:val="00EF1E32"/>
    <w:rPr>
      <w:rFonts w:ascii="Times New Roman" w:eastAsia="Times New Roman" w:hAnsi="Times New Roman" w:cs="Times New Roman"/>
      <w:kern w:val="3"/>
      <w:sz w:val="20"/>
      <w:szCs w:val="20"/>
      <w:lang w:eastAsia="es-CO"/>
      <w14:ligatures w14:val="none"/>
    </w:rPr>
  </w:style>
  <w:style w:type="paragraph" w:customStyle="1" w:styleId="WW-Textoindependiente2">
    <w:name w:val="WW-Texto independiente 2"/>
    <w:basedOn w:val="Standard"/>
    <w:rsid w:val="00EF1E32"/>
    <w:pPr>
      <w:spacing w:after="120" w:line="480" w:lineRule="auto"/>
    </w:pPr>
  </w:style>
  <w:style w:type="paragraph" w:customStyle="1" w:styleId="Default">
    <w:name w:val="Default"/>
    <w:rsid w:val="00EF1E32"/>
    <w:pPr>
      <w:suppressAutoHyphens/>
      <w:autoSpaceDN w:val="0"/>
      <w:spacing w:after="0" w:line="240" w:lineRule="auto"/>
      <w:textAlignment w:val="baseline"/>
    </w:pPr>
    <w:rPr>
      <w:rFonts w:ascii="Arial" w:eastAsia="Times New Roman" w:hAnsi="Arial" w:cs="Arial"/>
      <w:color w:val="000000"/>
      <w:kern w:val="3"/>
      <w:sz w:val="24"/>
      <w:szCs w:val="24"/>
      <w:lang w:eastAsia="ar-SA"/>
      <w14:ligatures w14:val="none"/>
    </w:rPr>
  </w:style>
  <w:style w:type="paragraph" w:customStyle="1" w:styleId="Style1">
    <w:name w:val="Style 1"/>
    <w:basedOn w:val="Standard"/>
    <w:rsid w:val="00EF1E32"/>
  </w:style>
  <w:style w:type="paragraph" w:customStyle="1" w:styleId="ecxmsonormal">
    <w:name w:val="ecxmsonormal"/>
    <w:basedOn w:val="Standard"/>
    <w:rsid w:val="00EF1E32"/>
    <w:pPr>
      <w:widowControl/>
      <w:spacing w:before="280" w:after="280" w:line="100" w:lineRule="atLeast"/>
    </w:pPr>
    <w:rPr>
      <w:rFonts w:ascii="Times New Roman" w:eastAsia="Times New Roman" w:hAnsi="Times New Roman" w:cs="Times New Roman"/>
      <w:sz w:val="24"/>
    </w:rPr>
  </w:style>
  <w:style w:type="paragraph" w:customStyle="1" w:styleId="Normal3">
    <w:name w:val="Normal3"/>
    <w:rsid w:val="00EF1E32"/>
    <w:pPr>
      <w:suppressAutoHyphens/>
      <w:autoSpaceDN w:val="0"/>
      <w:spacing w:after="0" w:line="240" w:lineRule="auto"/>
      <w:textAlignment w:val="baseline"/>
    </w:pPr>
    <w:rPr>
      <w:rFonts w:ascii="Arial" w:eastAsia="SimSun" w:hAnsi="Arial" w:cs="Arial"/>
      <w:color w:val="000000"/>
      <w:kern w:val="3"/>
      <w:sz w:val="24"/>
      <w:szCs w:val="24"/>
      <w:lang w:eastAsia="ar-SA"/>
      <w14:ligatures w14:val="none"/>
    </w:rPr>
  </w:style>
  <w:style w:type="paragraph" w:customStyle="1" w:styleId="Framecontents">
    <w:name w:val="Frame contents"/>
    <w:basedOn w:val="Textbody"/>
    <w:rsid w:val="00EF1E32"/>
  </w:style>
  <w:style w:type="paragraph" w:customStyle="1" w:styleId="western">
    <w:name w:val="western"/>
    <w:basedOn w:val="Standard"/>
    <w:rsid w:val="00EF1E32"/>
    <w:pPr>
      <w:widowControl/>
      <w:suppressAutoHyphens w:val="0"/>
      <w:spacing w:before="28" w:after="28"/>
    </w:pPr>
    <w:rPr>
      <w:rFonts w:ascii="Times New Roman" w:eastAsia="Times New Roman" w:hAnsi="Times New Roman" w:cs="Times New Roman"/>
      <w:sz w:val="24"/>
      <w:lang w:val="es-CO" w:eastAsia="es-CO"/>
    </w:rPr>
  </w:style>
  <w:style w:type="paragraph" w:styleId="NormalWeb">
    <w:name w:val="Normal (Web)"/>
    <w:basedOn w:val="Standard"/>
    <w:uiPriority w:val="99"/>
    <w:rsid w:val="00EF1E32"/>
    <w:pPr>
      <w:widowControl/>
      <w:suppressAutoHyphens w:val="0"/>
      <w:spacing w:before="100" w:after="100"/>
    </w:pPr>
    <w:rPr>
      <w:rFonts w:ascii="Times New Roman" w:eastAsia="Times New Roman" w:hAnsi="Times New Roman" w:cs="Times New Roman"/>
      <w:sz w:val="24"/>
      <w:lang w:val="es-CO" w:eastAsia="zh-CN"/>
    </w:rPr>
  </w:style>
  <w:style w:type="paragraph" w:customStyle="1" w:styleId="ContentsHeading">
    <w:name w:val="Contents Heading"/>
    <w:basedOn w:val="Ttulo1"/>
    <w:rsid w:val="00EF1E32"/>
    <w:pPr>
      <w:suppressLineNumbers/>
      <w:spacing w:before="480" w:after="0" w:line="276" w:lineRule="auto"/>
    </w:pPr>
    <w:rPr>
      <w:rFonts w:ascii="Cambria" w:eastAsia="Times New Roman" w:hAnsi="Cambria" w:cs="Times New Roman"/>
      <w:b/>
      <w:bCs/>
      <w:color w:val="365F91"/>
      <w:sz w:val="28"/>
      <w:szCs w:val="28"/>
    </w:rPr>
  </w:style>
  <w:style w:type="paragraph" w:customStyle="1" w:styleId="Contents1">
    <w:name w:val="Contents 1"/>
    <w:basedOn w:val="Standard"/>
    <w:rsid w:val="00EF1E32"/>
    <w:pPr>
      <w:tabs>
        <w:tab w:val="left" w:pos="440"/>
        <w:tab w:val="right" w:leader="dot" w:pos="9455"/>
      </w:tabs>
      <w:jc w:val="both"/>
    </w:pPr>
  </w:style>
  <w:style w:type="paragraph" w:customStyle="1" w:styleId="Contents2">
    <w:name w:val="Contents 2"/>
    <w:basedOn w:val="Standard"/>
    <w:rsid w:val="00EF1E32"/>
    <w:pPr>
      <w:tabs>
        <w:tab w:val="right" w:leader="dot" w:pos="9909"/>
      </w:tabs>
      <w:ind w:left="220"/>
    </w:pPr>
  </w:style>
  <w:style w:type="paragraph" w:customStyle="1" w:styleId="Contents3">
    <w:name w:val="Contents 3"/>
    <w:basedOn w:val="Standard"/>
    <w:rsid w:val="00EF1E32"/>
    <w:pPr>
      <w:widowControl/>
      <w:tabs>
        <w:tab w:val="right" w:leader="dot" w:pos="9846"/>
      </w:tabs>
      <w:suppressAutoHyphens w:val="0"/>
      <w:spacing w:after="100" w:line="276" w:lineRule="auto"/>
      <w:ind w:left="440"/>
    </w:pPr>
    <w:rPr>
      <w:rFonts w:ascii="Calibri" w:eastAsia="Times New Roman" w:hAnsi="Calibri" w:cs="Times New Roman"/>
      <w:szCs w:val="22"/>
      <w:lang w:val="es-CO" w:eastAsia="es-CO"/>
    </w:rPr>
  </w:style>
  <w:style w:type="paragraph" w:customStyle="1" w:styleId="Contents4">
    <w:name w:val="Contents 4"/>
    <w:basedOn w:val="Standard"/>
    <w:rsid w:val="00EF1E32"/>
    <w:pPr>
      <w:widowControl/>
      <w:tabs>
        <w:tab w:val="right" w:leader="dot" w:pos="9783"/>
      </w:tabs>
      <w:suppressAutoHyphens w:val="0"/>
      <w:spacing w:after="100" w:line="276" w:lineRule="auto"/>
      <w:ind w:left="660"/>
    </w:pPr>
    <w:rPr>
      <w:rFonts w:ascii="Calibri" w:eastAsia="Times New Roman" w:hAnsi="Calibri" w:cs="Times New Roman"/>
      <w:szCs w:val="22"/>
      <w:lang w:val="es-CO" w:eastAsia="es-CO"/>
    </w:rPr>
  </w:style>
  <w:style w:type="paragraph" w:customStyle="1" w:styleId="Contents5">
    <w:name w:val="Contents 5"/>
    <w:basedOn w:val="Standard"/>
    <w:rsid w:val="00EF1E32"/>
    <w:pPr>
      <w:widowControl/>
      <w:tabs>
        <w:tab w:val="right" w:leader="dot" w:pos="9720"/>
      </w:tabs>
      <w:suppressAutoHyphens w:val="0"/>
      <w:spacing w:after="100" w:line="276" w:lineRule="auto"/>
      <w:ind w:left="880"/>
    </w:pPr>
    <w:rPr>
      <w:rFonts w:ascii="Calibri" w:eastAsia="Times New Roman" w:hAnsi="Calibri" w:cs="Times New Roman"/>
      <w:szCs w:val="22"/>
      <w:lang w:val="es-CO" w:eastAsia="es-CO"/>
    </w:rPr>
  </w:style>
  <w:style w:type="paragraph" w:customStyle="1" w:styleId="Contents6">
    <w:name w:val="Contents 6"/>
    <w:basedOn w:val="Standard"/>
    <w:rsid w:val="00EF1E32"/>
    <w:pPr>
      <w:widowControl/>
      <w:tabs>
        <w:tab w:val="right" w:leader="dot" w:pos="9657"/>
      </w:tabs>
      <w:suppressAutoHyphens w:val="0"/>
      <w:spacing w:after="100" w:line="276" w:lineRule="auto"/>
      <w:ind w:left="1100"/>
    </w:pPr>
    <w:rPr>
      <w:rFonts w:ascii="Calibri" w:eastAsia="Times New Roman" w:hAnsi="Calibri" w:cs="Times New Roman"/>
      <w:szCs w:val="22"/>
      <w:lang w:val="es-CO" w:eastAsia="es-CO"/>
    </w:rPr>
  </w:style>
  <w:style w:type="paragraph" w:customStyle="1" w:styleId="Contents7">
    <w:name w:val="Contents 7"/>
    <w:basedOn w:val="Standard"/>
    <w:rsid w:val="00EF1E32"/>
    <w:pPr>
      <w:widowControl/>
      <w:tabs>
        <w:tab w:val="right" w:leader="dot" w:pos="9594"/>
      </w:tabs>
      <w:suppressAutoHyphens w:val="0"/>
      <w:spacing w:after="100" w:line="276" w:lineRule="auto"/>
      <w:ind w:left="1320"/>
    </w:pPr>
    <w:rPr>
      <w:rFonts w:ascii="Calibri" w:eastAsia="Times New Roman" w:hAnsi="Calibri" w:cs="Times New Roman"/>
      <w:szCs w:val="22"/>
      <w:lang w:val="es-CO" w:eastAsia="es-CO"/>
    </w:rPr>
  </w:style>
  <w:style w:type="paragraph" w:customStyle="1" w:styleId="Contents8">
    <w:name w:val="Contents 8"/>
    <w:basedOn w:val="Standard"/>
    <w:rsid w:val="00EF1E32"/>
    <w:pPr>
      <w:widowControl/>
      <w:tabs>
        <w:tab w:val="right" w:leader="dot" w:pos="9531"/>
      </w:tabs>
      <w:suppressAutoHyphens w:val="0"/>
      <w:spacing w:after="100" w:line="276" w:lineRule="auto"/>
      <w:ind w:left="1540"/>
    </w:pPr>
    <w:rPr>
      <w:rFonts w:ascii="Calibri" w:eastAsia="Times New Roman" w:hAnsi="Calibri" w:cs="Times New Roman"/>
      <w:szCs w:val="22"/>
      <w:lang w:val="es-CO" w:eastAsia="es-CO"/>
    </w:rPr>
  </w:style>
  <w:style w:type="paragraph" w:customStyle="1" w:styleId="Contents9">
    <w:name w:val="Contents 9"/>
    <w:basedOn w:val="Standard"/>
    <w:rsid w:val="00EF1E32"/>
    <w:pPr>
      <w:widowControl/>
      <w:tabs>
        <w:tab w:val="right" w:leader="dot" w:pos="9468"/>
      </w:tabs>
      <w:suppressAutoHyphens w:val="0"/>
      <w:spacing w:after="100" w:line="276" w:lineRule="auto"/>
      <w:ind w:left="1760"/>
    </w:pPr>
    <w:rPr>
      <w:rFonts w:ascii="Calibri" w:eastAsia="Times New Roman" w:hAnsi="Calibri" w:cs="Times New Roman"/>
      <w:szCs w:val="22"/>
      <w:lang w:val="es-CO" w:eastAsia="es-CO"/>
    </w:rPr>
  </w:style>
  <w:style w:type="paragraph" w:customStyle="1" w:styleId="textos">
    <w:name w:val="textos"/>
    <w:qFormat/>
    <w:rsid w:val="00EF1E32"/>
    <w:pPr>
      <w:widowControl w:val="0"/>
      <w:suppressAutoHyphens/>
      <w:autoSpaceDN w:val="0"/>
      <w:spacing w:after="0" w:line="240" w:lineRule="auto"/>
      <w:ind w:firstLine="283"/>
      <w:jc w:val="both"/>
      <w:textAlignment w:val="baseline"/>
    </w:pPr>
    <w:rPr>
      <w:rFonts w:ascii="Arial Narrow" w:eastAsia="Andale Sans UI" w:hAnsi="Arial Narrow" w:cs="Arial Narrow"/>
      <w:kern w:val="3"/>
      <w:sz w:val="24"/>
      <w:szCs w:val="24"/>
      <w:lang w:val="es-ES" w:eastAsia="zh-CN"/>
      <w14:ligatures w14:val="none"/>
    </w:rPr>
  </w:style>
  <w:style w:type="paragraph" w:customStyle="1" w:styleId="Encabezado8">
    <w:name w:val="Encabezado8"/>
    <w:basedOn w:val="Standard"/>
    <w:rsid w:val="00EF1E32"/>
    <w:pPr>
      <w:keepNext/>
      <w:spacing w:before="240" w:after="120"/>
    </w:pPr>
    <w:rPr>
      <w:rFonts w:ascii="Liberation Sans" w:eastAsia="Droid Sans" w:hAnsi="Liberation Sans" w:cs="FreeSans"/>
      <w:sz w:val="28"/>
      <w:szCs w:val="28"/>
      <w:lang w:val="es-CO" w:eastAsia="zh-CN"/>
    </w:rPr>
  </w:style>
  <w:style w:type="paragraph" w:customStyle="1" w:styleId="Encabezado7">
    <w:name w:val="Encabezado7"/>
    <w:basedOn w:val="Standard"/>
    <w:rsid w:val="00EF1E32"/>
    <w:pPr>
      <w:keepNext/>
      <w:spacing w:before="240" w:after="120"/>
    </w:pPr>
    <w:rPr>
      <w:rFonts w:eastAsia="Droid Sans Fallback" w:cs="Lohit Hindi"/>
      <w:sz w:val="28"/>
      <w:szCs w:val="28"/>
      <w:lang w:val="es-CO" w:eastAsia="zh-CN"/>
    </w:rPr>
  </w:style>
  <w:style w:type="paragraph" w:customStyle="1" w:styleId="Epgrafe1">
    <w:name w:val="Epígrafe1"/>
    <w:basedOn w:val="Standard"/>
    <w:rsid w:val="00EF1E32"/>
    <w:pPr>
      <w:suppressLineNumbers/>
      <w:spacing w:before="120" w:after="120"/>
    </w:pPr>
    <w:rPr>
      <w:rFonts w:eastAsia="DejaVu Sans" w:cs="Lohit Hindi"/>
      <w:i/>
      <w:iCs/>
      <w:sz w:val="24"/>
      <w:lang w:val="es-CO" w:eastAsia="zh-CN"/>
    </w:rPr>
  </w:style>
  <w:style w:type="paragraph" w:customStyle="1" w:styleId="Descripcin2">
    <w:name w:val="Descripción2"/>
    <w:basedOn w:val="Standard"/>
    <w:rsid w:val="00EF1E32"/>
    <w:pPr>
      <w:suppressLineNumbers/>
      <w:spacing w:before="120" w:after="120"/>
    </w:pPr>
    <w:rPr>
      <w:rFonts w:eastAsia="DejaVu Sans" w:cs="Lohit Hindi"/>
      <w:i/>
      <w:iCs/>
      <w:sz w:val="24"/>
      <w:lang w:val="es-CO" w:eastAsia="zh-CN"/>
    </w:rPr>
  </w:style>
  <w:style w:type="paragraph" w:customStyle="1" w:styleId="Descripcin1">
    <w:name w:val="Descripción1"/>
    <w:basedOn w:val="Standard"/>
    <w:rsid w:val="00EF1E32"/>
    <w:pPr>
      <w:suppressLineNumbers/>
      <w:spacing w:before="120" w:after="120"/>
    </w:pPr>
    <w:rPr>
      <w:rFonts w:eastAsia="DejaVu Sans"/>
      <w:i/>
      <w:iCs/>
      <w:sz w:val="24"/>
      <w:lang w:val="es-CO" w:eastAsia="zh-CN"/>
    </w:rPr>
  </w:style>
  <w:style w:type="paragraph" w:styleId="Textonotaalfinal">
    <w:name w:val="endnote text"/>
    <w:basedOn w:val="Standard"/>
    <w:link w:val="TextonotaalfinalCar"/>
    <w:rsid w:val="00EF1E32"/>
    <w:pPr>
      <w:suppressLineNumbers/>
      <w:ind w:left="283" w:hanging="283"/>
    </w:pPr>
    <w:rPr>
      <w:rFonts w:eastAsia="DejaVu Sans"/>
      <w:sz w:val="20"/>
      <w:szCs w:val="20"/>
      <w:lang w:val="es-CO" w:eastAsia="zh-CN"/>
    </w:rPr>
  </w:style>
  <w:style w:type="character" w:customStyle="1" w:styleId="TextonotaalfinalCar">
    <w:name w:val="Texto nota al final Car"/>
    <w:basedOn w:val="Fuentedeprrafopredeter"/>
    <w:link w:val="Textonotaalfinal"/>
    <w:rsid w:val="00EF1E32"/>
    <w:rPr>
      <w:rFonts w:ascii="Arial" w:eastAsia="DejaVu Sans" w:hAnsi="Arial" w:cs="Arial"/>
      <w:kern w:val="3"/>
      <w:sz w:val="20"/>
      <w:szCs w:val="20"/>
      <w:lang w:eastAsia="zh-CN"/>
      <w14:ligatures w14:val="none"/>
    </w:rPr>
  </w:style>
  <w:style w:type="paragraph" w:customStyle="1" w:styleId="Normal1">
    <w:name w:val="Normal1"/>
    <w:rsid w:val="00EF1E32"/>
    <w:pPr>
      <w:suppressAutoHyphens/>
      <w:autoSpaceDN w:val="0"/>
      <w:spacing w:after="0" w:line="240" w:lineRule="auto"/>
      <w:textAlignment w:val="baseline"/>
    </w:pPr>
    <w:rPr>
      <w:rFonts w:ascii="Arial" w:eastAsia="SimSun" w:hAnsi="Arial" w:cs="Arial"/>
      <w:color w:val="000000"/>
      <w:kern w:val="3"/>
      <w:sz w:val="24"/>
      <w:szCs w:val="24"/>
      <w:lang w:eastAsia="zh-CN"/>
      <w14:ligatures w14:val="none"/>
    </w:rPr>
  </w:style>
  <w:style w:type="paragraph" w:customStyle="1" w:styleId="Normal4">
    <w:name w:val="Normal4"/>
    <w:rsid w:val="00EF1E32"/>
    <w:pPr>
      <w:suppressAutoHyphens/>
      <w:autoSpaceDN w:val="0"/>
      <w:spacing w:after="0" w:line="240" w:lineRule="auto"/>
      <w:textAlignment w:val="baseline"/>
    </w:pPr>
    <w:rPr>
      <w:rFonts w:ascii="Calibri" w:eastAsia="SimSun" w:hAnsi="Calibri" w:cs="Calibri"/>
      <w:color w:val="000000"/>
      <w:kern w:val="3"/>
      <w:sz w:val="24"/>
      <w:szCs w:val="24"/>
      <w:lang w:eastAsia="zh-CN"/>
      <w14:ligatures w14:val="none"/>
    </w:rPr>
  </w:style>
  <w:style w:type="paragraph" w:customStyle="1" w:styleId="CM42">
    <w:name w:val="CM42"/>
    <w:basedOn w:val="Normal3"/>
    <w:rsid w:val="00EF1E32"/>
    <w:rPr>
      <w:color w:val="00000A"/>
      <w:lang w:eastAsia="zh-CN"/>
    </w:rPr>
  </w:style>
  <w:style w:type="paragraph" w:customStyle="1" w:styleId="Normal2">
    <w:name w:val="Normal2"/>
    <w:rsid w:val="00EF1E32"/>
    <w:pPr>
      <w:suppressAutoHyphens/>
      <w:autoSpaceDN w:val="0"/>
      <w:spacing w:after="0" w:line="240" w:lineRule="auto"/>
      <w:textAlignment w:val="baseline"/>
    </w:pPr>
    <w:rPr>
      <w:rFonts w:ascii="Arial" w:eastAsia="Calibri" w:hAnsi="Arial" w:cs="Arial"/>
      <w:color w:val="000000"/>
      <w:kern w:val="3"/>
      <w:sz w:val="24"/>
      <w:szCs w:val="24"/>
      <w:lang w:eastAsia="zh-CN"/>
      <w14:ligatures w14:val="none"/>
    </w:rPr>
  </w:style>
  <w:style w:type="paragraph" w:customStyle="1" w:styleId="Normal5">
    <w:name w:val="Normal5"/>
    <w:rsid w:val="00EF1E32"/>
    <w:pPr>
      <w:suppressAutoHyphens/>
      <w:autoSpaceDN w:val="0"/>
      <w:spacing w:after="0" w:line="240" w:lineRule="auto"/>
      <w:textAlignment w:val="baseline"/>
    </w:pPr>
    <w:rPr>
      <w:rFonts w:ascii="Arial" w:eastAsia="SimSun" w:hAnsi="Arial" w:cs="Arial"/>
      <w:color w:val="000000"/>
      <w:kern w:val="3"/>
      <w:sz w:val="24"/>
      <w:szCs w:val="24"/>
      <w:lang w:eastAsia="zh-CN"/>
      <w14:ligatures w14:val="none"/>
    </w:rPr>
  </w:style>
  <w:style w:type="paragraph" w:customStyle="1" w:styleId="xl66">
    <w:name w:val="xl66"/>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67">
    <w:name w:val="xl67"/>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68">
    <w:name w:val="xl68"/>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69">
    <w:name w:val="xl69"/>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0">
    <w:name w:val="xl70"/>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1">
    <w:name w:val="xl71"/>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2">
    <w:name w:val="xl72"/>
    <w:basedOn w:val="Standard"/>
    <w:rsid w:val="00EF1E32"/>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73">
    <w:name w:val="xl73"/>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4">
    <w:name w:val="xl74"/>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5">
    <w:name w:val="xl75"/>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6">
    <w:name w:val="xl76"/>
    <w:basedOn w:val="Standard"/>
    <w:rsid w:val="00EF1E32"/>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7">
    <w:name w:val="xl77"/>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78">
    <w:name w:val="xl78"/>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79">
    <w:name w:val="xl79"/>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0">
    <w:name w:val="xl80"/>
    <w:basedOn w:val="Standard"/>
    <w:rsid w:val="00EF1E32"/>
    <w:pPr>
      <w:widowControl/>
      <w:pBdr>
        <w:top w:val="single" w:sz="4" w:space="0" w:color="00000A"/>
        <w:left w:val="single" w:sz="4" w:space="0" w:color="00000A"/>
        <w:bottom w:val="single" w:sz="4" w:space="0" w:color="00000A"/>
        <w:right w:val="single" w:sz="4" w:space="0" w:color="00000A"/>
      </w:pBdr>
      <w:shd w:val="clear" w:color="auto" w:fill="FFFFFF"/>
      <w:suppressAutoHyphens w:val="0"/>
      <w:spacing w:before="28" w:after="28"/>
    </w:pPr>
    <w:rPr>
      <w:rFonts w:ascii="Times New Roman" w:eastAsia="Times New Roman" w:hAnsi="Times New Roman" w:cs="Times New Roman"/>
      <w:sz w:val="24"/>
      <w:lang w:val="es-CO" w:eastAsia="es-CO"/>
    </w:rPr>
  </w:style>
  <w:style w:type="paragraph" w:customStyle="1" w:styleId="xl81">
    <w:name w:val="xl81"/>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82">
    <w:name w:val="xl82"/>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3">
    <w:name w:val="xl83"/>
    <w:basedOn w:val="Standard"/>
    <w:rsid w:val="00EF1E32"/>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84">
    <w:name w:val="xl84"/>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5">
    <w:name w:val="xl85"/>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86">
    <w:name w:val="xl86"/>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7">
    <w:name w:val="xl87"/>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8">
    <w:name w:val="xl88"/>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9">
    <w:name w:val="xl89"/>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90">
    <w:name w:val="xl90"/>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91">
    <w:name w:val="xl91"/>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92">
    <w:name w:val="xl92"/>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4"/>
      <w:lang w:val="es-CO" w:eastAsia="es-CO"/>
    </w:rPr>
  </w:style>
  <w:style w:type="paragraph" w:customStyle="1" w:styleId="xl93">
    <w:name w:val="xl93"/>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4"/>
      <w:lang w:val="es-CO" w:eastAsia="es-CO"/>
    </w:rPr>
  </w:style>
  <w:style w:type="paragraph" w:customStyle="1" w:styleId="xl94">
    <w:name w:val="xl94"/>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95">
    <w:name w:val="xl95"/>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96">
    <w:name w:val="xl96"/>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97">
    <w:name w:val="xl97"/>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98">
    <w:name w:val="xl98"/>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99">
    <w:name w:val="xl99"/>
    <w:basedOn w:val="Standard"/>
    <w:rsid w:val="00EF1E32"/>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0">
    <w:name w:val="xl100"/>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101">
    <w:name w:val="xl101"/>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102">
    <w:name w:val="xl102"/>
    <w:basedOn w:val="Standard"/>
    <w:rsid w:val="00EF1E32"/>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3">
    <w:name w:val="xl103"/>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4">
    <w:name w:val="xl104"/>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5">
    <w:name w:val="xl105"/>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106">
    <w:name w:val="xl106"/>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7">
    <w:name w:val="xl107"/>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108">
    <w:name w:val="xl108"/>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109">
    <w:name w:val="xl109"/>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4"/>
      <w:lang w:val="es-CO" w:eastAsia="es-CO"/>
    </w:rPr>
  </w:style>
  <w:style w:type="paragraph" w:customStyle="1" w:styleId="xl110">
    <w:name w:val="xl110"/>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1">
    <w:name w:val="xl111"/>
    <w:basedOn w:val="Standard"/>
    <w:rsid w:val="00EF1E32"/>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2">
    <w:name w:val="xl112"/>
    <w:basedOn w:val="Standard"/>
    <w:rsid w:val="00EF1E32"/>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3">
    <w:name w:val="xl113"/>
    <w:basedOn w:val="Standard"/>
    <w:rsid w:val="00EF1E32"/>
    <w:pPr>
      <w:widowControl/>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114">
    <w:name w:val="xl114"/>
    <w:basedOn w:val="Standard"/>
    <w:rsid w:val="00EF1E32"/>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5">
    <w:name w:val="xl115"/>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Footnote">
    <w:name w:val="Footnote"/>
    <w:basedOn w:val="Standard"/>
    <w:rsid w:val="00EF1E32"/>
    <w:pPr>
      <w:suppressLineNumbers/>
      <w:ind w:left="283" w:hanging="283"/>
    </w:pPr>
    <w:rPr>
      <w:sz w:val="20"/>
      <w:szCs w:val="20"/>
    </w:rPr>
  </w:style>
  <w:style w:type="paragraph" w:styleId="TDC1">
    <w:name w:val="toc 1"/>
    <w:basedOn w:val="Normal"/>
    <w:next w:val="Normal"/>
    <w:autoRedefine/>
    <w:uiPriority w:val="39"/>
    <w:rsid w:val="00EF1E32"/>
    <w:pPr>
      <w:spacing w:before="120" w:after="120"/>
    </w:pPr>
    <w:rPr>
      <w:rFonts w:asciiTheme="minorHAnsi" w:hAnsiTheme="minorHAnsi"/>
      <w:b/>
      <w:bCs/>
      <w:caps/>
    </w:rPr>
  </w:style>
  <w:style w:type="paragraph" w:styleId="TDC2">
    <w:name w:val="toc 2"/>
    <w:basedOn w:val="Normal"/>
    <w:next w:val="Normal"/>
    <w:autoRedefine/>
    <w:uiPriority w:val="39"/>
    <w:rsid w:val="00EF1E32"/>
    <w:pPr>
      <w:ind w:left="200"/>
    </w:pPr>
    <w:rPr>
      <w:rFonts w:asciiTheme="minorHAnsi" w:hAnsiTheme="minorHAnsi"/>
      <w:smallCaps/>
    </w:rPr>
  </w:style>
  <w:style w:type="paragraph" w:styleId="TDC3">
    <w:name w:val="toc 3"/>
    <w:basedOn w:val="Normal"/>
    <w:next w:val="Normal"/>
    <w:autoRedefine/>
    <w:uiPriority w:val="39"/>
    <w:rsid w:val="00EF1E32"/>
    <w:pPr>
      <w:ind w:left="400"/>
    </w:pPr>
    <w:rPr>
      <w:rFonts w:asciiTheme="minorHAnsi" w:hAnsiTheme="minorHAnsi"/>
      <w:i/>
      <w:iCs/>
    </w:rPr>
  </w:style>
  <w:style w:type="paragraph" w:styleId="TDC4">
    <w:name w:val="toc 4"/>
    <w:basedOn w:val="Normal"/>
    <w:next w:val="Normal"/>
    <w:autoRedefine/>
    <w:uiPriority w:val="39"/>
    <w:rsid w:val="00EF1E32"/>
    <w:pPr>
      <w:ind w:left="600"/>
    </w:pPr>
    <w:rPr>
      <w:rFonts w:asciiTheme="minorHAnsi" w:hAnsiTheme="minorHAnsi"/>
      <w:sz w:val="18"/>
      <w:szCs w:val="18"/>
    </w:rPr>
  </w:style>
  <w:style w:type="paragraph" w:styleId="TDC5">
    <w:name w:val="toc 5"/>
    <w:basedOn w:val="Normal"/>
    <w:next w:val="Normal"/>
    <w:autoRedefine/>
    <w:uiPriority w:val="39"/>
    <w:rsid w:val="00EF1E32"/>
    <w:pPr>
      <w:ind w:left="800"/>
    </w:pPr>
    <w:rPr>
      <w:rFonts w:asciiTheme="minorHAnsi" w:hAnsiTheme="minorHAnsi"/>
      <w:sz w:val="18"/>
      <w:szCs w:val="18"/>
    </w:rPr>
  </w:style>
  <w:style w:type="paragraph" w:styleId="TDC6">
    <w:name w:val="toc 6"/>
    <w:basedOn w:val="Normal"/>
    <w:next w:val="Normal"/>
    <w:autoRedefine/>
    <w:uiPriority w:val="39"/>
    <w:rsid w:val="00EF1E32"/>
    <w:pPr>
      <w:ind w:left="1000"/>
    </w:pPr>
    <w:rPr>
      <w:rFonts w:asciiTheme="minorHAnsi" w:hAnsiTheme="minorHAnsi"/>
      <w:sz w:val="18"/>
      <w:szCs w:val="18"/>
    </w:rPr>
  </w:style>
  <w:style w:type="paragraph" w:styleId="TDC7">
    <w:name w:val="toc 7"/>
    <w:basedOn w:val="Normal"/>
    <w:next w:val="Normal"/>
    <w:autoRedefine/>
    <w:uiPriority w:val="39"/>
    <w:rsid w:val="00EF1E32"/>
    <w:pPr>
      <w:ind w:left="1200"/>
    </w:pPr>
    <w:rPr>
      <w:rFonts w:asciiTheme="minorHAnsi" w:hAnsiTheme="minorHAnsi"/>
      <w:sz w:val="18"/>
      <w:szCs w:val="18"/>
    </w:rPr>
  </w:style>
  <w:style w:type="paragraph" w:styleId="TDC8">
    <w:name w:val="toc 8"/>
    <w:basedOn w:val="Normal"/>
    <w:next w:val="Normal"/>
    <w:autoRedefine/>
    <w:uiPriority w:val="39"/>
    <w:rsid w:val="00EF1E32"/>
    <w:pPr>
      <w:ind w:left="1400"/>
    </w:pPr>
    <w:rPr>
      <w:rFonts w:asciiTheme="minorHAnsi" w:hAnsiTheme="minorHAnsi"/>
      <w:sz w:val="18"/>
      <w:szCs w:val="18"/>
    </w:rPr>
  </w:style>
  <w:style w:type="paragraph" w:styleId="TDC9">
    <w:name w:val="toc 9"/>
    <w:basedOn w:val="Normal"/>
    <w:next w:val="Normal"/>
    <w:autoRedefine/>
    <w:uiPriority w:val="39"/>
    <w:rsid w:val="00EF1E32"/>
    <w:pPr>
      <w:ind w:left="1600"/>
    </w:pPr>
    <w:rPr>
      <w:rFonts w:asciiTheme="minorHAnsi" w:hAnsiTheme="minorHAnsi"/>
      <w:sz w:val="18"/>
      <w:szCs w:val="18"/>
    </w:rPr>
  </w:style>
  <w:style w:type="paragraph" w:styleId="Encabezado">
    <w:name w:val="header"/>
    <w:basedOn w:val="Standard"/>
    <w:link w:val="EncabezadoCar"/>
    <w:rsid w:val="00EF1E32"/>
    <w:pPr>
      <w:suppressLineNumbers/>
      <w:tabs>
        <w:tab w:val="center" w:pos="4986"/>
        <w:tab w:val="right" w:pos="9972"/>
      </w:tabs>
    </w:pPr>
  </w:style>
  <w:style w:type="character" w:customStyle="1" w:styleId="EncabezadoCar">
    <w:name w:val="Encabezado Car"/>
    <w:basedOn w:val="Fuentedeprrafopredeter"/>
    <w:link w:val="Encabezado"/>
    <w:uiPriority w:val="99"/>
    <w:rsid w:val="00EF1E32"/>
    <w:rPr>
      <w:rFonts w:ascii="Arial" w:eastAsia="Arial" w:hAnsi="Arial" w:cs="Arial"/>
      <w:kern w:val="3"/>
      <w:szCs w:val="24"/>
      <w:lang w:val="es-ES" w:eastAsia="ar-SA"/>
      <w14:ligatures w14:val="none"/>
    </w:rPr>
  </w:style>
  <w:style w:type="character" w:customStyle="1" w:styleId="WW8Num2z0">
    <w:name w:val="WW8Num2z0"/>
    <w:rsid w:val="00EF1E32"/>
  </w:style>
  <w:style w:type="character" w:customStyle="1" w:styleId="WW8Num3z1">
    <w:name w:val="WW8Num3z1"/>
    <w:rsid w:val="00EF1E32"/>
    <w:rPr>
      <w:b/>
    </w:rPr>
  </w:style>
  <w:style w:type="character" w:customStyle="1" w:styleId="WW8Num6z1">
    <w:name w:val="WW8Num6z1"/>
    <w:rsid w:val="00EF1E32"/>
    <w:rPr>
      <w:b/>
    </w:rPr>
  </w:style>
  <w:style w:type="character" w:customStyle="1" w:styleId="WW8Num9z1">
    <w:name w:val="WW8Num9z1"/>
    <w:rsid w:val="00EF1E32"/>
    <w:rPr>
      <w:b/>
    </w:rPr>
  </w:style>
  <w:style w:type="character" w:customStyle="1" w:styleId="WW8Num13z0">
    <w:name w:val="WW8Num13z0"/>
    <w:rsid w:val="00EF1E32"/>
    <w:rPr>
      <w:b/>
      <w:sz w:val="22"/>
    </w:rPr>
  </w:style>
  <w:style w:type="character" w:customStyle="1" w:styleId="WW8Num13z1">
    <w:name w:val="WW8Num13z1"/>
    <w:rsid w:val="00EF1E32"/>
    <w:rPr>
      <w:b/>
      <w:sz w:val="21"/>
      <w:szCs w:val="21"/>
    </w:rPr>
  </w:style>
  <w:style w:type="character" w:customStyle="1" w:styleId="WW8Num14z1">
    <w:name w:val="WW8Num14z1"/>
    <w:rsid w:val="00EF1E32"/>
    <w:rPr>
      <w:b/>
    </w:rPr>
  </w:style>
  <w:style w:type="character" w:customStyle="1" w:styleId="WW8Num15z0">
    <w:name w:val="WW8Num15z0"/>
    <w:rsid w:val="00EF1E32"/>
    <w:rPr>
      <w:rFonts w:cs="Times New Roman"/>
      <w:sz w:val="23"/>
    </w:rPr>
  </w:style>
  <w:style w:type="character" w:customStyle="1" w:styleId="WW8Num15z1">
    <w:name w:val="WW8Num15z1"/>
    <w:rsid w:val="00EF1E32"/>
    <w:rPr>
      <w:b/>
    </w:rPr>
  </w:style>
  <w:style w:type="character" w:customStyle="1" w:styleId="WW8Num17z0">
    <w:name w:val="WW8Num17z0"/>
    <w:rsid w:val="00EF1E32"/>
    <w:rPr>
      <w:rFonts w:ascii="Arial" w:hAnsi="Arial" w:cs="Arial"/>
    </w:rPr>
  </w:style>
  <w:style w:type="character" w:customStyle="1" w:styleId="WW8Num19z0">
    <w:name w:val="WW8Num19z0"/>
    <w:rsid w:val="00EF1E32"/>
    <w:rPr>
      <w:b/>
      <w:sz w:val="22"/>
    </w:rPr>
  </w:style>
  <w:style w:type="character" w:customStyle="1" w:styleId="WW8Num21z0">
    <w:name w:val="WW8Num21z0"/>
    <w:rsid w:val="00EF1E32"/>
    <w:rPr>
      <w:rFonts w:cs="Times New Roman"/>
      <w:sz w:val="23"/>
    </w:rPr>
  </w:style>
  <w:style w:type="character" w:customStyle="1" w:styleId="WW8Num22z2">
    <w:name w:val="WW8Num22z2"/>
    <w:rsid w:val="00EF1E32"/>
    <w:rPr>
      <w:b/>
    </w:rPr>
  </w:style>
  <w:style w:type="character" w:customStyle="1" w:styleId="WW8Num23z0">
    <w:name w:val="WW8Num23z0"/>
    <w:rsid w:val="00EF1E32"/>
    <w:rPr>
      <w:rFonts w:ascii="Arial" w:eastAsia="Bitstream Vera Sans" w:hAnsi="Arial" w:cs="Arial"/>
    </w:rPr>
  </w:style>
  <w:style w:type="character" w:customStyle="1" w:styleId="WW8Num24z0">
    <w:name w:val="WW8Num24z0"/>
    <w:rsid w:val="00EF1E32"/>
    <w:rPr>
      <w:rFonts w:cs="Arial"/>
      <w:b/>
      <w:sz w:val="21"/>
    </w:rPr>
  </w:style>
  <w:style w:type="character" w:customStyle="1" w:styleId="WW8Num2z1">
    <w:name w:val="WW8Num2z1"/>
    <w:rsid w:val="00EF1E32"/>
  </w:style>
  <w:style w:type="character" w:customStyle="1" w:styleId="WW8Num5z0">
    <w:name w:val="WW8Num5z0"/>
    <w:rsid w:val="00EF1E32"/>
    <w:rPr>
      <w:rFonts w:ascii="Arial" w:hAnsi="Arial" w:cs="Arial"/>
      <w:b/>
      <w:sz w:val="22"/>
      <w:szCs w:val="24"/>
    </w:rPr>
  </w:style>
  <w:style w:type="character" w:customStyle="1" w:styleId="WW8Num7z0">
    <w:name w:val="WW8Num7z0"/>
    <w:rsid w:val="00EF1E32"/>
    <w:rPr>
      <w:b w:val="0"/>
    </w:rPr>
  </w:style>
  <w:style w:type="character" w:customStyle="1" w:styleId="WW8Num8z1">
    <w:name w:val="WW8Num8z1"/>
    <w:rsid w:val="00EF1E32"/>
    <w:rPr>
      <w:b/>
    </w:rPr>
  </w:style>
  <w:style w:type="character" w:customStyle="1" w:styleId="WW8Num11z1">
    <w:name w:val="WW8Num11z1"/>
    <w:rsid w:val="00EF1E32"/>
    <w:rPr>
      <w:b/>
    </w:rPr>
  </w:style>
  <w:style w:type="character" w:customStyle="1" w:styleId="WW8Num19z1">
    <w:name w:val="WW8Num19z1"/>
    <w:rsid w:val="00EF1E32"/>
    <w:rPr>
      <w:b/>
      <w:sz w:val="21"/>
      <w:szCs w:val="21"/>
    </w:rPr>
  </w:style>
  <w:style w:type="character" w:customStyle="1" w:styleId="WW8Num20z1">
    <w:name w:val="WW8Num20z1"/>
    <w:rsid w:val="00EF1E32"/>
    <w:rPr>
      <w:b/>
    </w:rPr>
  </w:style>
  <w:style w:type="character" w:customStyle="1" w:styleId="WW8Num21z1">
    <w:name w:val="WW8Num21z1"/>
    <w:rsid w:val="00EF1E32"/>
    <w:rPr>
      <w:rFonts w:cs="Times New Roman"/>
      <w:b/>
      <w:sz w:val="23"/>
    </w:rPr>
  </w:style>
  <w:style w:type="character" w:customStyle="1" w:styleId="WW8Num23z1">
    <w:name w:val="WW8Num23z1"/>
    <w:rsid w:val="00EF1E32"/>
    <w:rPr>
      <w:rFonts w:ascii="Courier New" w:hAnsi="Courier New" w:cs="Courier New"/>
    </w:rPr>
  </w:style>
  <w:style w:type="character" w:customStyle="1" w:styleId="WW8Num23z2">
    <w:name w:val="WW8Num23z2"/>
    <w:rsid w:val="00EF1E32"/>
    <w:rPr>
      <w:rFonts w:ascii="Wingdings" w:hAnsi="Wingdings" w:cs="Wingdings"/>
    </w:rPr>
  </w:style>
  <w:style w:type="character" w:customStyle="1" w:styleId="WW8Num23z3">
    <w:name w:val="WW8Num23z3"/>
    <w:rsid w:val="00EF1E32"/>
    <w:rPr>
      <w:rFonts w:ascii="Symbol" w:hAnsi="Symbol" w:cs="Symbol"/>
    </w:rPr>
  </w:style>
  <w:style w:type="character" w:customStyle="1" w:styleId="WW8Num25z0">
    <w:name w:val="WW8Num25z0"/>
    <w:rsid w:val="00EF1E32"/>
    <w:rPr>
      <w:rFonts w:ascii="Arial" w:eastAsia="Bitstream Vera Sans" w:hAnsi="Arial" w:cs="Arial"/>
      <w:color w:val="00000A"/>
    </w:rPr>
  </w:style>
  <w:style w:type="character" w:customStyle="1" w:styleId="WW8Num25z1">
    <w:name w:val="WW8Num25z1"/>
    <w:rsid w:val="00EF1E32"/>
    <w:rPr>
      <w:rFonts w:ascii="Courier New" w:hAnsi="Courier New" w:cs="Courier New"/>
    </w:rPr>
  </w:style>
  <w:style w:type="character" w:customStyle="1" w:styleId="WW8Num25z2">
    <w:name w:val="WW8Num25z2"/>
    <w:rsid w:val="00EF1E32"/>
    <w:rPr>
      <w:rFonts w:ascii="Wingdings" w:hAnsi="Wingdings" w:cs="Wingdings"/>
    </w:rPr>
  </w:style>
  <w:style w:type="character" w:customStyle="1" w:styleId="WW8Num25z3">
    <w:name w:val="WW8Num25z3"/>
    <w:rsid w:val="00EF1E32"/>
    <w:rPr>
      <w:rFonts w:ascii="Symbol" w:hAnsi="Symbol" w:cs="Symbol"/>
    </w:rPr>
  </w:style>
  <w:style w:type="character" w:customStyle="1" w:styleId="WW8Num27z0">
    <w:name w:val="WW8Num27z0"/>
    <w:rsid w:val="00EF1E32"/>
    <w:rPr>
      <w:sz w:val="21"/>
      <w:szCs w:val="21"/>
    </w:rPr>
  </w:style>
  <w:style w:type="character" w:customStyle="1" w:styleId="WW8Num28z2">
    <w:name w:val="WW8Num28z2"/>
    <w:rsid w:val="00EF1E32"/>
    <w:rPr>
      <w:b/>
    </w:rPr>
  </w:style>
  <w:style w:type="character" w:customStyle="1" w:styleId="WW8Num29z0">
    <w:name w:val="WW8Num29z0"/>
    <w:rsid w:val="00EF1E32"/>
    <w:rPr>
      <w:rFonts w:ascii="Arial" w:eastAsia="Bitstream Vera Sans" w:hAnsi="Arial" w:cs="Arial"/>
    </w:rPr>
  </w:style>
  <w:style w:type="character" w:customStyle="1" w:styleId="WW8Num29z1">
    <w:name w:val="WW8Num29z1"/>
    <w:rsid w:val="00EF1E32"/>
    <w:rPr>
      <w:rFonts w:ascii="Courier New" w:hAnsi="Courier New" w:cs="Courier New"/>
    </w:rPr>
  </w:style>
  <w:style w:type="character" w:customStyle="1" w:styleId="WW8Num29z2">
    <w:name w:val="WW8Num29z2"/>
    <w:rsid w:val="00EF1E32"/>
    <w:rPr>
      <w:rFonts w:ascii="Wingdings" w:hAnsi="Wingdings" w:cs="Wingdings"/>
    </w:rPr>
  </w:style>
  <w:style w:type="character" w:customStyle="1" w:styleId="WW8Num29z3">
    <w:name w:val="WW8Num29z3"/>
    <w:rsid w:val="00EF1E32"/>
    <w:rPr>
      <w:rFonts w:ascii="Symbol" w:hAnsi="Symbol" w:cs="Symbol"/>
    </w:rPr>
  </w:style>
  <w:style w:type="character" w:customStyle="1" w:styleId="WW8Num30z0">
    <w:name w:val="WW8Num30z0"/>
    <w:rsid w:val="00EF1E32"/>
    <w:rPr>
      <w:rFonts w:cs="Arial"/>
      <w:b/>
      <w:sz w:val="21"/>
    </w:rPr>
  </w:style>
  <w:style w:type="character" w:customStyle="1" w:styleId="Fuentedeprrafopredeter5">
    <w:name w:val="Fuente de párrafo predeter.5"/>
    <w:rsid w:val="00EF1E32"/>
  </w:style>
  <w:style w:type="character" w:customStyle="1" w:styleId="WW8Num1z0">
    <w:name w:val="WW8Num1z0"/>
    <w:rsid w:val="00EF1E32"/>
  </w:style>
  <w:style w:type="character" w:customStyle="1" w:styleId="WW8Num1z1">
    <w:name w:val="WW8Num1z1"/>
    <w:rsid w:val="00EF1E32"/>
  </w:style>
  <w:style w:type="character" w:customStyle="1" w:styleId="WW8Num1z2">
    <w:name w:val="WW8Num1z2"/>
    <w:rsid w:val="00EF1E32"/>
  </w:style>
  <w:style w:type="character" w:customStyle="1" w:styleId="WW8Num1z3">
    <w:name w:val="WW8Num1z3"/>
    <w:rsid w:val="00EF1E32"/>
  </w:style>
  <w:style w:type="character" w:customStyle="1" w:styleId="WW8Num1z4">
    <w:name w:val="WW8Num1z4"/>
    <w:rsid w:val="00EF1E32"/>
  </w:style>
  <w:style w:type="character" w:customStyle="1" w:styleId="WW8Num1z5">
    <w:name w:val="WW8Num1z5"/>
    <w:rsid w:val="00EF1E32"/>
  </w:style>
  <w:style w:type="character" w:customStyle="1" w:styleId="WW8Num1z6">
    <w:name w:val="WW8Num1z6"/>
    <w:rsid w:val="00EF1E32"/>
  </w:style>
  <w:style w:type="character" w:customStyle="1" w:styleId="WW8Num1z7">
    <w:name w:val="WW8Num1z7"/>
    <w:rsid w:val="00EF1E32"/>
  </w:style>
  <w:style w:type="character" w:customStyle="1" w:styleId="WW8Num1z8">
    <w:name w:val="WW8Num1z8"/>
    <w:rsid w:val="00EF1E32"/>
  </w:style>
  <w:style w:type="character" w:customStyle="1" w:styleId="WW8Num2z2">
    <w:name w:val="WW8Num2z2"/>
    <w:rsid w:val="00EF1E32"/>
  </w:style>
  <w:style w:type="character" w:customStyle="1" w:styleId="WW8Num2z3">
    <w:name w:val="WW8Num2z3"/>
    <w:rsid w:val="00EF1E32"/>
  </w:style>
  <w:style w:type="character" w:customStyle="1" w:styleId="WW8Num2z4">
    <w:name w:val="WW8Num2z4"/>
    <w:rsid w:val="00EF1E32"/>
  </w:style>
  <w:style w:type="character" w:customStyle="1" w:styleId="WW8Num2z5">
    <w:name w:val="WW8Num2z5"/>
    <w:rsid w:val="00EF1E32"/>
  </w:style>
  <w:style w:type="character" w:customStyle="1" w:styleId="WW8Num2z6">
    <w:name w:val="WW8Num2z6"/>
    <w:rsid w:val="00EF1E32"/>
  </w:style>
  <w:style w:type="character" w:customStyle="1" w:styleId="WW8Num2z7">
    <w:name w:val="WW8Num2z7"/>
    <w:rsid w:val="00EF1E32"/>
  </w:style>
  <w:style w:type="character" w:customStyle="1" w:styleId="WW8Num2z8">
    <w:name w:val="WW8Num2z8"/>
    <w:rsid w:val="00EF1E32"/>
  </w:style>
  <w:style w:type="character" w:customStyle="1" w:styleId="Fuentedeprrafopredeter4">
    <w:name w:val="Fuente de párrafo predeter.4"/>
    <w:rsid w:val="00EF1E32"/>
  </w:style>
  <w:style w:type="character" w:customStyle="1" w:styleId="Absatz-Standardschriftart">
    <w:name w:val="Absatz-Standardschriftart"/>
    <w:rsid w:val="00EF1E32"/>
  </w:style>
  <w:style w:type="character" w:customStyle="1" w:styleId="WW-Absatz-Standardschriftart">
    <w:name w:val="WW-Absatz-Standardschriftart"/>
    <w:rsid w:val="00EF1E32"/>
  </w:style>
  <w:style w:type="character" w:customStyle="1" w:styleId="WW-Absatz-Standardschriftart1">
    <w:name w:val="WW-Absatz-Standardschriftart1"/>
    <w:rsid w:val="00EF1E32"/>
  </w:style>
  <w:style w:type="character" w:customStyle="1" w:styleId="WW-Absatz-Standardschriftart11">
    <w:name w:val="WW-Absatz-Standardschriftart11"/>
    <w:rsid w:val="00EF1E32"/>
  </w:style>
  <w:style w:type="character" w:customStyle="1" w:styleId="WW-Absatz-Standardschriftart111">
    <w:name w:val="WW-Absatz-Standardschriftart111"/>
    <w:rsid w:val="00EF1E32"/>
  </w:style>
  <w:style w:type="character" w:customStyle="1" w:styleId="WW-Absatz-Standardschriftart1111">
    <w:name w:val="WW-Absatz-Standardschriftart1111"/>
    <w:rsid w:val="00EF1E32"/>
  </w:style>
  <w:style w:type="character" w:customStyle="1" w:styleId="WW-Absatz-Standardschriftart11111">
    <w:name w:val="WW-Absatz-Standardschriftart11111"/>
    <w:rsid w:val="00EF1E32"/>
  </w:style>
  <w:style w:type="character" w:customStyle="1" w:styleId="WW-Absatz-Standardschriftart111111">
    <w:name w:val="WW-Absatz-Standardschriftart111111"/>
    <w:rsid w:val="00EF1E32"/>
  </w:style>
  <w:style w:type="character" w:customStyle="1" w:styleId="Fuentedeprrafopredeter3">
    <w:name w:val="Fuente de párrafo predeter.3"/>
    <w:rsid w:val="00EF1E32"/>
  </w:style>
  <w:style w:type="character" w:customStyle="1" w:styleId="WW-Absatz-Standardschriftart1111111">
    <w:name w:val="WW-Absatz-Standardschriftart1111111"/>
    <w:rsid w:val="00EF1E32"/>
  </w:style>
  <w:style w:type="character" w:customStyle="1" w:styleId="WW-Absatz-Standardschriftart11111111">
    <w:name w:val="WW-Absatz-Standardschriftart11111111"/>
    <w:rsid w:val="00EF1E32"/>
  </w:style>
  <w:style w:type="character" w:customStyle="1" w:styleId="WW-Absatz-Standardschriftart111111111">
    <w:name w:val="WW-Absatz-Standardschriftart111111111"/>
    <w:rsid w:val="00EF1E32"/>
  </w:style>
  <w:style w:type="character" w:customStyle="1" w:styleId="WW-Absatz-Standardschriftart1111111111">
    <w:name w:val="WW-Absatz-Standardschriftart1111111111"/>
    <w:rsid w:val="00EF1E32"/>
  </w:style>
  <w:style w:type="character" w:customStyle="1" w:styleId="WW-Absatz-Standardschriftart11111111111">
    <w:name w:val="WW-Absatz-Standardschriftart11111111111"/>
    <w:rsid w:val="00EF1E32"/>
  </w:style>
  <w:style w:type="character" w:customStyle="1" w:styleId="WW-Absatz-Standardschriftart111111111111">
    <w:name w:val="WW-Absatz-Standardschriftart111111111111"/>
    <w:rsid w:val="00EF1E32"/>
  </w:style>
  <w:style w:type="character" w:customStyle="1" w:styleId="WW-Absatz-Standardschriftart1111111111111">
    <w:name w:val="WW-Absatz-Standardschriftart1111111111111"/>
    <w:rsid w:val="00EF1E32"/>
  </w:style>
  <w:style w:type="character" w:customStyle="1" w:styleId="WW-Absatz-Standardschriftart11111111111111">
    <w:name w:val="WW-Absatz-Standardschriftart11111111111111"/>
    <w:rsid w:val="00EF1E32"/>
  </w:style>
  <w:style w:type="character" w:customStyle="1" w:styleId="WW-Absatz-Standardschriftart111111111111111">
    <w:name w:val="WW-Absatz-Standardschriftart111111111111111"/>
    <w:rsid w:val="00EF1E32"/>
  </w:style>
  <w:style w:type="character" w:customStyle="1" w:styleId="WW-Absatz-Standardschriftart1111111111111111">
    <w:name w:val="WW-Absatz-Standardschriftart1111111111111111"/>
    <w:rsid w:val="00EF1E32"/>
  </w:style>
  <w:style w:type="character" w:customStyle="1" w:styleId="WW-Absatz-Standardschriftart11111111111111111">
    <w:name w:val="WW-Absatz-Standardschriftart11111111111111111"/>
    <w:rsid w:val="00EF1E32"/>
  </w:style>
  <w:style w:type="character" w:customStyle="1" w:styleId="WW-Absatz-Standardschriftart111111111111111111">
    <w:name w:val="WW-Absatz-Standardschriftart111111111111111111"/>
    <w:rsid w:val="00EF1E32"/>
  </w:style>
  <w:style w:type="character" w:customStyle="1" w:styleId="WW-Absatz-Standardschriftart1111111111111111111">
    <w:name w:val="WW-Absatz-Standardschriftart1111111111111111111"/>
    <w:rsid w:val="00EF1E32"/>
  </w:style>
  <w:style w:type="character" w:customStyle="1" w:styleId="WW-Absatz-Standardschriftart11111111111111111111">
    <w:name w:val="WW-Absatz-Standardschriftart11111111111111111111"/>
    <w:rsid w:val="00EF1E32"/>
  </w:style>
  <w:style w:type="character" w:customStyle="1" w:styleId="WW-Absatz-Standardschriftart111111111111111111111">
    <w:name w:val="WW-Absatz-Standardschriftart111111111111111111111"/>
    <w:rsid w:val="00EF1E32"/>
  </w:style>
  <w:style w:type="character" w:customStyle="1" w:styleId="WW-Absatz-Standardschriftart1111111111111111111111">
    <w:name w:val="WW-Absatz-Standardschriftart1111111111111111111111"/>
    <w:rsid w:val="00EF1E32"/>
  </w:style>
  <w:style w:type="character" w:customStyle="1" w:styleId="WW-Absatz-Standardschriftart11111111111111111111111">
    <w:name w:val="WW-Absatz-Standardschriftart11111111111111111111111"/>
    <w:rsid w:val="00EF1E32"/>
  </w:style>
  <w:style w:type="character" w:customStyle="1" w:styleId="Fuentedeprrafopredeter2">
    <w:name w:val="Fuente de párrafo predeter.2"/>
    <w:rsid w:val="00EF1E32"/>
  </w:style>
  <w:style w:type="character" w:customStyle="1" w:styleId="WW-Absatz-Standardschriftart111111111111111111111111">
    <w:name w:val="WW-Absatz-Standardschriftart111111111111111111111111"/>
    <w:rsid w:val="00EF1E32"/>
  </w:style>
  <w:style w:type="character" w:customStyle="1" w:styleId="WW-Absatz-Standardschriftart1111111111111111111111111">
    <w:name w:val="WW-Absatz-Standardschriftart1111111111111111111111111"/>
    <w:rsid w:val="00EF1E32"/>
  </w:style>
  <w:style w:type="character" w:customStyle="1" w:styleId="WW-Absatz-Standardschriftart11111111111111111111111111">
    <w:name w:val="WW-Absatz-Standardschriftart11111111111111111111111111"/>
    <w:rsid w:val="00EF1E32"/>
  </w:style>
  <w:style w:type="character" w:customStyle="1" w:styleId="WW-Absatz-Standardschriftart111111111111111111111111111">
    <w:name w:val="WW-Absatz-Standardschriftart111111111111111111111111111"/>
    <w:rsid w:val="00EF1E32"/>
  </w:style>
  <w:style w:type="character" w:customStyle="1" w:styleId="WW-Absatz-Standardschriftart1111111111111111111111111111">
    <w:name w:val="WW-Absatz-Standardschriftart1111111111111111111111111111"/>
    <w:rsid w:val="00EF1E32"/>
  </w:style>
  <w:style w:type="character" w:customStyle="1" w:styleId="WW-Absatz-Standardschriftart11111111111111111111111111111">
    <w:name w:val="WW-Absatz-Standardschriftart11111111111111111111111111111"/>
    <w:rsid w:val="00EF1E32"/>
  </w:style>
  <w:style w:type="character" w:customStyle="1" w:styleId="WW-Absatz-Standardschriftart111111111111111111111111111111">
    <w:name w:val="WW-Absatz-Standardschriftart111111111111111111111111111111"/>
    <w:rsid w:val="00EF1E32"/>
  </w:style>
  <w:style w:type="character" w:customStyle="1" w:styleId="WW-Absatz-Standardschriftart1111111111111111111111111111111">
    <w:name w:val="WW-Absatz-Standardschriftart1111111111111111111111111111111"/>
    <w:rsid w:val="00EF1E32"/>
  </w:style>
  <w:style w:type="character" w:customStyle="1" w:styleId="WW-Absatz-Standardschriftart11111111111111111111111111111111">
    <w:name w:val="WW-Absatz-Standardschriftart11111111111111111111111111111111"/>
    <w:rsid w:val="00EF1E32"/>
  </w:style>
  <w:style w:type="character" w:customStyle="1" w:styleId="WW-Absatz-Standardschriftart111111111111111111111111111111111">
    <w:name w:val="WW-Absatz-Standardschriftart111111111111111111111111111111111"/>
    <w:rsid w:val="00EF1E32"/>
  </w:style>
  <w:style w:type="character" w:customStyle="1" w:styleId="WW-Absatz-Standardschriftart1111111111111111111111111111111111">
    <w:name w:val="WW-Absatz-Standardschriftart1111111111111111111111111111111111"/>
    <w:rsid w:val="00EF1E32"/>
  </w:style>
  <w:style w:type="character" w:customStyle="1" w:styleId="WW-Absatz-Standardschriftart11111111111111111111111111111111111">
    <w:name w:val="WW-Absatz-Standardschriftart11111111111111111111111111111111111"/>
    <w:rsid w:val="00EF1E32"/>
  </w:style>
  <w:style w:type="character" w:customStyle="1" w:styleId="WW-Absatz-Standardschriftart111111111111111111111111111111111111">
    <w:name w:val="WW-Absatz-Standardschriftart111111111111111111111111111111111111"/>
    <w:rsid w:val="00EF1E32"/>
  </w:style>
  <w:style w:type="character" w:customStyle="1" w:styleId="WW-Absatz-Standardschriftart1111111111111111111111111111111111111">
    <w:name w:val="WW-Absatz-Standardschriftart1111111111111111111111111111111111111"/>
    <w:rsid w:val="00EF1E32"/>
  </w:style>
  <w:style w:type="character" w:customStyle="1" w:styleId="WW-Absatz-Standardschriftart11111111111111111111111111111111111111">
    <w:name w:val="WW-Absatz-Standardschriftart11111111111111111111111111111111111111"/>
    <w:rsid w:val="00EF1E32"/>
  </w:style>
  <w:style w:type="character" w:customStyle="1" w:styleId="WW-Absatz-Standardschriftart111111111111111111111111111111111111111">
    <w:name w:val="WW-Absatz-Standardschriftart111111111111111111111111111111111111111"/>
    <w:rsid w:val="00EF1E32"/>
  </w:style>
  <w:style w:type="character" w:customStyle="1" w:styleId="WW-Absatz-Standardschriftart1111111111111111111111111111111111111111">
    <w:name w:val="WW-Absatz-Standardschriftart1111111111111111111111111111111111111111"/>
    <w:rsid w:val="00EF1E32"/>
  </w:style>
  <w:style w:type="character" w:customStyle="1" w:styleId="Fuentedeprrafopredeter1">
    <w:name w:val="Fuente de párrafo predeter.1"/>
    <w:rsid w:val="00EF1E32"/>
  </w:style>
  <w:style w:type="character" w:customStyle="1" w:styleId="WW-Absatz-Standardschriftart11111111111111111111111111111111111111111">
    <w:name w:val="WW-Absatz-Standardschriftart11111111111111111111111111111111111111111"/>
    <w:rsid w:val="00EF1E32"/>
  </w:style>
  <w:style w:type="character" w:customStyle="1" w:styleId="WW-Absatz-Standardschriftart111111111111111111111111111111111111111111">
    <w:name w:val="WW-Absatz-Standardschriftart111111111111111111111111111111111111111111"/>
    <w:rsid w:val="00EF1E32"/>
  </w:style>
  <w:style w:type="character" w:customStyle="1" w:styleId="WW-Absatz-Standardschriftart1111111111111111111111111111111111111111111">
    <w:name w:val="WW-Absatz-Standardschriftart1111111111111111111111111111111111111111111"/>
    <w:rsid w:val="00EF1E32"/>
  </w:style>
  <w:style w:type="character" w:customStyle="1" w:styleId="WW-Absatz-Standardschriftart11111111111111111111111111111111111111111111">
    <w:name w:val="WW-Absatz-Standardschriftart11111111111111111111111111111111111111111111"/>
    <w:rsid w:val="00EF1E32"/>
  </w:style>
  <w:style w:type="character" w:customStyle="1" w:styleId="WW-Absatz-Standardschriftart111111111111111111111111111111111111111111111">
    <w:name w:val="WW-Absatz-Standardschriftart111111111111111111111111111111111111111111111"/>
    <w:rsid w:val="00EF1E32"/>
  </w:style>
  <w:style w:type="character" w:customStyle="1" w:styleId="WW-Absatz-Standardschriftart1111111111111111111111111111111111111111111111">
    <w:name w:val="WW-Absatz-Standardschriftart1111111111111111111111111111111111111111111111"/>
    <w:rsid w:val="00EF1E32"/>
  </w:style>
  <w:style w:type="character" w:customStyle="1" w:styleId="WW-Absatz-Standardschriftart11111111111111111111111111111111111111111111111">
    <w:name w:val="WW-Absatz-Standardschriftart11111111111111111111111111111111111111111111111"/>
    <w:rsid w:val="00EF1E32"/>
  </w:style>
  <w:style w:type="character" w:customStyle="1" w:styleId="Internetlink">
    <w:name w:val="Internet link"/>
    <w:rsid w:val="00EF1E32"/>
    <w:rPr>
      <w:color w:val="0000FF"/>
      <w:u w:val="single"/>
    </w:rPr>
  </w:style>
  <w:style w:type="character" w:customStyle="1" w:styleId="Carcterdenumeracin">
    <w:name w:val="Carácter de numeración"/>
    <w:rsid w:val="00EF1E32"/>
  </w:style>
  <w:style w:type="character" w:customStyle="1" w:styleId="WW-Textonoproporcional1111111">
    <w:name w:val="WW-Texto no proporcional1111111"/>
    <w:rsid w:val="00EF1E32"/>
    <w:rPr>
      <w:rFonts w:ascii="Cumberland" w:eastAsia="Cumberland" w:hAnsi="Cumberland" w:cs="Cumberland"/>
    </w:rPr>
  </w:style>
  <w:style w:type="character" w:customStyle="1" w:styleId="WW-Textonoproporcional1111111111111111">
    <w:name w:val="WW-Texto no proporcional1111111111111111"/>
    <w:rsid w:val="00EF1E32"/>
    <w:rPr>
      <w:rFonts w:ascii="Cumberland" w:eastAsia="Cumberland" w:hAnsi="Cumberland" w:cs="Cumberland"/>
    </w:rPr>
  </w:style>
  <w:style w:type="character" w:customStyle="1" w:styleId="Textonoproporcional">
    <w:name w:val="Texto no proporcional"/>
    <w:rsid w:val="00EF1E32"/>
    <w:rPr>
      <w:rFonts w:ascii="Courier New" w:eastAsia="Courier New" w:hAnsi="Courier New" w:cs="Courier New"/>
    </w:rPr>
  </w:style>
  <w:style w:type="character" w:customStyle="1" w:styleId="WW-Textonoproporcional111111111">
    <w:name w:val="WW-Texto no proporcional111111111"/>
    <w:rsid w:val="00EF1E32"/>
    <w:rPr>
      <w:rFonts w:ascii="Cumberland" w:eastAsia="Cumberland" w:hAnsi="Cumberland" w:cs="Cumberland"/>
    </w:rPr>
  </w:style>
  <w:style w:type="character" w:styleId="Hipervnculovisitado">
    <w:name w:val="FollowedHyperlink"/>
    <w:rsid w:val="00EF1E32"/>
    <w:rPr>
      <w:color w:val="800080"/>
      <w:u w:val="single"/>
    </w:rPr>
  </w:style>
  <w:style w:type="character" w:customStyle="1" w:styleId="FootnoteSymbol">
    <w:name w:val="Footnote Symbol"/>
    <w:rsid w:val="00EF1E32"/>
    <w:rPr>
      <w:position w:val="0"/>
      <w:vertAlign w:val="superscript"/>
    </w:rPr>
  </w:style>
  <w:style w:type="character" w:customStyle="1" w:styleId="WW-DefaultParagraphFont">
    <w:name w:val="WW-Default Paragraph Font"/>
    <w:rsid w:val="00EF1E32"/>
    <w:rPr>
      <w:rFonts w:ascii="Times New Roman" w:eastAsia="Times New Roman" w:hAnsi="Times New Roman" w:cs="Times New Roman"/>
      <w:color w:val="00000A"/>
      <w:sz w:val="20"/>
      <w:szCs w:val="20"/>
      <w:lang w:val="en-US"/>
    </w:rPr>
  </w:style>
  <w:style w:type="character" w:customStyle="1" w:styleId="WW-Textonoproporcional111111111111111111111111111111111">
    <w:name w:val="WW-Texto no proporcional111111111111111111111111111111111"/>
    <w:rsid w:val="00EF1E32"/>
    <w:rPr>
      <w:rFonts w:ascii="Cumberland" w:eastAsia="Cumberland" w:hAnsi="Cumberland" w:cs="Cumberland"/>
    </w:rPr>
  </w:style>
  <w:style w:type="character" w:customStyle="1" w:styleId="WW-Textonoproporcional111111111111111111111111111111111111111111111">
    <w:name w:val="WW-Texto no proporcional111111111111111111111111111111111111111111111"/>
    <w:rsid w:val="00EF1E32"/>
    <w:rPr>
      <w:rFonts w:ascii="Cumberland" w:eastAsia="Cumberland" w:hAnsi="Cumberland" w:cs="Cumberland"/>
    </w:rPr>
  </w:style>
  <w:style w:type="character" w:customStyle="1" w:styleId="WW-Textonoproporcional112111111111111111">
    <w:name w:val="WW-Texto no proporcional112111111111111111"/>
    <w:rsid w:val="00EF1E32"/>
    <w:rPr>
      <w:rFonts w:ascii="Cumberland" w:eastAsia="Cumberland" w:hAnsi="Cumberland" w:cs="Cumberland"/>
    </w:rPr>
  </w:style>
  <w:style w:type="character" w:styleId="Refdenotaalpie">
    <w:name w:val="footnote reference"/>
    <w:rsid w:val="00EF1E32"/>
    <w:rPr>
      <w:position w:val="0"/>
      <w:vertAlign w:val="superscript"/>
    </w:rPr>
  </w:style>
  <w:style w:type="character" w:customStyle="1" w:styleId="EndnoteSymbol">
    <w:name w:val="Endnote Symbol"/>
    <w:rsid w:val="00EF1E32"/>
    <w:rPr>
      <w:position w:val="0"/>
      <w:vertAlign w:val="superscript"/>
    </w:rPr>
  </w:style>
  <w:style w:type="character" w:customStyle="1" w:styleId="WW-Caracteresdenotafinal">
    <w:name w:val="WW-Caracteres de nota final"/>
    <w:rsid w:val="00EF1E32"/>
  </w:style>
  <w:style w:type="character" w:styleId="Refdenotaalfinal">
    <w:name w:val="endnote reference"/>
    <w:rsid w:val="00EF1E32"/>
    <w:rPr>
      <w:position w:val="0"/>
      <w:vertAlign w:val="superscript"/>
    </w:rPr>
  </w:style>
  <w:style w:type="character" w:customStyle="1" w:styleId="st">
    <w:name w:val="st"/>
    <w:rsid w:val="00EF1E32"/>
  </w:style>
  <w:style w:type="character" w:customStyle="1" w:styleId="WW8Num3z0">
    <w:name w:val="WW8Num3z0"/>
    <w:rsid w:val="00EF1E32"/>
    <w:rPr>
      <w:rFonts w:ascii="Arial" w:hAnsi="Arial" w:cs="Arial"/>
      <w:b w:val="0"/>
      <w:bCs w:val="0"/>
      <w:i w:val="0"/>
      <w:iCs w:val="0"/>
      <w:color w:val="00000A"/>
      <w:szCs w:val="22"/>
    </w:rPr>
  </w:style>
  <w:style w:type="character" w:customStyle="1" w:styleId="WW8Num3z2">
    <w:name w:val="WW8Num3z2"/>
    <w:rsid w:val="00EF1E32"/>
  </w:style>
  <w:style w:type="character" w:customStyle="1" w:styleId="WW8Num3z3">
    <w:name w:val="WW8Num3z3"/>
    <w:rsid w:val="00EF1E32"/>
  </w:style>
  <w:style w:type="character" w:customStyle="1" w:styleId="WW8Num3z4">
    <w:name w:val="WW8Num3z4"/>
    <w:rsid w:val="00EF1E32"/>
  </w:style>
  <w:style w:type="character" w:customStyle="1" w:styleId="WW8Num3z5">
    <w:name w:val="WW8Num3z5"/>
    <w:rsid w:val="00EF1E32"/>
  </w:style>
  <w:style w:type="character" w:customStyle="1" w:styleId="WW8Num3z6">
    <w:name w:val="WW8Num3z6"/>
    <w:rsid w:val="00EF1E32"/>
  </w:style>
  <w:style w:type="character" w:customStyle="1" w:styleId="WW8Num3z7">
    <w:name w:val="WW8Num3z7"/>
    <w:rsid w:val="00EF1E32"/>
  </w:style>
  <w:style w:type="character" w:customStyle="1" w:styleId="WW8Num3z8">
    <w:name w:val="WW8Num3z8"/>
    <w:rsid w:val="00EF1E32"/>
  </w:style>
  <w:style w:type="character" w:customStyle="1" w:styleId="WW8Num4z0">
    <w:name w:val="WW8Num4z0"/>
    <w:rsid w:val="00EF1E32"/>
    <w:rPr>
      <w:rFonts w:ascii="Symbol" w:eastAsia="Times New Roman" w:hAnsi="Symbol" w:cs="Symbol"/>
      <w:b/>
      <w:kern w:val="3"/>
      <w:szCs w:val="22"/>
      <w:lang w:eastAsia="es-CO"/>
    </w:rPr>
  </w:style>
  <w:style w:type="character" w:customStyle="1" w:styleId="WW8Num4z1">
    <w:name w:val="WW8Num4z1"/>
    <w:rsid w:val="00EF1E32"/>
    <w:rPr>
      <w:rFonts w:ascii="OpenSymbol" w:hAnsi="OpenSymbol" w:cs="OpenSymbol"/>
    </w:rPr>
  </w:style>
  <w:style w:type="character" w:customStyle="1" w:styleId="WW8Num5z1">
    <w:name w:val="WW8Num5z1"/>
    <w:rsid w:val="00EF1E32"/>
    <w:rPr>
      <w:rFonts w:ascii="Courier New" w:hAnsi="Courier New" w:cs="Times New Roman"/>
      <w:sz w:val="20"/>
    </w:rPr>
  </w:style>
  <w:style w:type="character" w:customStyle="1" w:styleId="WW8Num5z2">
    <w:name w:val="WW8Num5z2"/>
    <w:rsid w:val="00EF1E32"/>
    <w:rPr>
      <w:rFonts w:ascii="Wingdings" w:hAnsi="Wingdings" w:cs="Wingdings"/>
      <w:sz w:val="20"/>
    </w:rPr>
  </w:style>
  <w:style w:type="character" w:customStyle="1" w:styleId="WW8Num6z0">
    <w:name w:val="WW8Num6z0"/>
    <w:rsid w:val="00EF1E32"/>
    <w:rPr>
      <w:rFonts w:ascii="Symbol" w:hAnsi="Symbol" w:cs="Symbol"/>
      <w:b/>
      <w:lang w:val="es-ES"/>
    </w:rPr>
  </w:style>
  <w:style w:type="character" w:customStyle="1" w:styleId="WW8Num6z2">
    <w:name w:val="WW8Num6z2"/>
    <w:rsid w:val="00EF1E32"/>
  </w:style>
  <w:style w:type="character" w:customStyle="1" w:styleId="WW8Num6z3">
    <w:name w:val="WW8Num6z3"/>
    <w:rsid w:val="00EF1E32"/>
  </w:style>
  <w:style w:type="character" w:customStyle="1" w:styleId="WW8Num6z4">
    <w:name w:val="WW8Num6z4"/>
    <w:rsid w:val="00EF1E32"/>
  </w:style>
  <w:style w:type="character" w:customStyle="1" w:styleId="WW8Num6z5">
    <w:name w:val="WW8Num6z5"/>
    <w:rsid w:val="00EF1E32"/>
  </w:style>
  <w:style w:type="character" w:customStyle="1" w:styleId="WW8Num6z6">
    <w:name w:val="WW8Num6z6"/>
    <w:rsid w:val="00EF1E32"/>
  </w:style>
  <w:style w:type="character" w:customStyle="1" w:styleId="WW8Num6z7">
    <w:name w:val="WW8Num6z7"/>
    <w:rsid w:val="00EF1E32"/>
  </w:style>
  <w:style w:type="character" w:customStyle="1" w:styleId="WW8Num6z8">
    <w:name w:val="WW8Num6z8"/>
    <w:rsid w:val="00EF1E32"/>
  </w:style>
  <w:style w:type="character" w:customStyle="1" w:styleId="WW8Num8z0">
    <w:name w:val="WW8Num8z0"/>
    <w:rsid w:val="00EF1E32"/>
    <w:rPr>
      <w:szCs w:val="22"/>
    </w:rPr>
  </w:style>
  <w:style w:type="character" w:customStyle="1" w:styleId="WW8Num8z2">
    <w:name w:val="WW8Num8z2"/>
    <w:rsid w:val="00EF1E32"/>
  </w:style>
  <w:style w:type="character" w:customStyle="1" w:styleId="WW8Num8z3">
    <w:name w:val="WW8Num8z3"/>
    <w:rsid w:val="00EF1E32"/>
  </w:style>
  <w:style w:type="character" w:customStyle="1" w:styleId="WW8Num8z4">
    <w:name w:val="WW8Num8z4"/>
    <w:rsid w:val="00EF1E32"/>
  </w:style>
  <w:style w:type="character" w:customStyle="1" w:styleId="WW8Num8z5">
    <w:name w:val="WW8Num8z5"/>
    <w:rsid w:val="00EF1E32"/>
  </w:style>
  <w:style w:type="character" w:customStyle="1" w:styleId="WW8Num8z6">
    <w:name w:val="WW8Num8z6"/>
    <w:rsid w:val="00EF1E32"/>
  </w:style>
  <w:style w:type="character" w:customStyle="1" w:styleId="WW8Num8z7">
    <w:name w:val="WW8Num8z7"/>
    <w:rsid w:val="00EF1E32"/>
  </w:style>
  <w:style w:type="character" w:customStyle="1" w:styleId="WW8Num8z8">
    <w:name w:val="WW8Num8z8"/>
    <w:rsid w:val="00EF1E32"/>
  </w:style>
  <w:style w:type="character" w:customStyle="1" w:styleId="WW8Num9z0">
    <w:name w:val="WW8Num9z0"/>
    <w:rsid w:val="00EF1E32"/>
    <w:rPr>
      <w:rFonts w:ascii="Symbol" w:hAnsi="Symbol" w:cs="Symbol"/>
    </w:rPr>
  </w:style>
  <w:style w:type="character" w:customStyle="1" w:styleId="WW8Num10z0">
    <w:name w:val="WW8Num10z0"/>
    <w:rsid w:val="00EF1E32"/>
  </w:style>
  <w:style w:type="character" w:customStyle="1" w:styleId="WW8Num10z1">
    <w:name w:val="WW8Num10z1"/>
    <w:rsid w:val="00EF1E32"/>
  </w:style>
  <w:style w:type="character" w:customStyle="1" w:styleId="WW8Num10z2">
    <w:name w:val="WW8Num10z2"/>
    <w:rsid w:val="00EF1E32"/>
  </w:style>
  <w:style w:type="character" w:customStyle="1" w:styleId="WW8Num10z3">
    <w:name w:val="WW8Num10z3"/>
    <w:rsid w:val="00EF1E32"/>
  </w:style>
  <w:style w:type="character" w:customStyle="1" w:styleId="WW8Num10z4">
    <w:name w:val="WW8Num10z4"/>
    <w:rsid w:val="00EF1E32"/>
  </w:style>
  <w:style w:type="character" w:customStyle="1" w:styleId="WW8Num10z5">
    <w:name w:val="WW8Num10z5"/>
    <w:rsid w:val="00EF1E32"/>
  </w:style>
  <w:style w:type="character" w:customStyle="1" w:styleId="WW8Num10z6">
    <w:name w:val="WW8Num10z6"/>
    <w:rsid w:val="00EF1E32"/>
  </w:style>
  <w:style w:type="character" w:customStyle="1" w:styleId="WW8Num10z7">
    <w:name w:val="WW8Num10z7"/>
    <w:rsid w:val="00EF1E32"/>
  </w:style>
  <w:style w:type="character" w:customStyle="1" w:styleId="WW8Num10z8">
    <w:name w:val="WW8Num10z8"/>
    <w:rsid w:val="00EF1E32"/>
  </w:style>
  <w:style w:type="character" w:customStyle="1" w:styleId="WW8Num11z0">
    <w:name w:val="WW8Num11z0"/>
    <w:rsid w:val="00EF1E32"/>
  </w:style>
  <w:style w:type="character" w:customStyle="1" w:styleId="WW8Num11z2">
    <w:name w:val="WW8Num11z2"/>
    <w:rsid w:val="00EF1E32"/>
    <w:rPr>
      <w:rFonts w:ascii="Arial" w:eastAsia="Arial" w:hAnsi="Arial" w:cs="Arial"/>
      <w:b/>
      <w:bCs/>
      <w:iCs/>
      <w:color w:val="00000A"/>
      <w:sz w:val="22"/>
      <w:szCs w:val="22"/>
      <w:lang w:val="es-ES"/>
    </w:rPr>
  </w:style>
  <w:style w:type="character" w:customStyle="1" w:styleId="WW8Num11z5">
    <w:name w:val="WW8Num11z5"/>
    <w:rsid w:val="00EF1E32"/>
  </w:style>
  <w:style w:type="character" w:customStyle="1" w:styleId="WW8Num11z6">
    <w:name w:val="WW8Num11z6"/>
    <w:rsid w:val="00EF1E32"/>
  </w:style>
  <w:style w:type="character" w:customStyle="1" w:styleId="WW8Num11z7">
    <w:name w:val="WW8Num11z7"/>
    <w:rsid w:val="00EF1E32"/>
  </w:style>
  <w:style w:type="character" w:customStyle="1" w:styleId="WW8Num11z8">
    <w:name w:val="WW8Num11z8"/>
    <w:rsid w:val="00EF1E32"/>
  </w:style>
  <w:style w:type="character" w:customStyle="1" w:styleId="WW8Num12z0">
    <w:name w:val="WW8Num12z0"/>
    <w:rsid w:val="00EF1E32"/>
    <w:rPr>
      <w:rFonts w:ascii="Calibri" w:eastAsia="Arial" w:hAnsi="Calibri" w:cs="Calibri"/>
      <w:sz w:val="22"/>
      <w:szCs w:val="22"/>
    </w:rPr>
  </w:style>
  <w:style w:type="character" w:customStyle="1" w:styleId="WW8Num13z2">
    <w:name w:val="WW8Num13z2"/>
    <w:rsid w:val="00EF1E32"/>
  </w:style>
  <w:style w:type="character" w:customStyle="1" w:styleId="WW8Num13z3">
    <w:name w:val="WW8Num13z3"/>
    <w:rsid w:val="00EF1E32"/>
  </w:style>
  <w:style w:type="character" w:customStyle="1" w:styleId="WW8Num13z4">
    <w:name w:val="WW8Num13z4"/>
    <w:rsid w:val="00EF1E32"/>
  </w:style>
  <w:style w:type="character" w:customStyle="1" w:styleId="WW8Num13z5">
    <w:name w:val="WW8Num13z5"/>
    <w:rsid w:val="00EF1E32"/>
  </w:style>
  <w:style w:type="character" w:customStyle="1" w:styleId="WW8Num13z6">
    <w:name w:val="WW8Num13z6"/>
    <w:rsid w:val="00EF1E32"/>
  </w:style>
  <w:style w:type="character" w:customStyle="1" w:styleId="WW8Num13z7">
    <w:name w:val="WW8Num13z7"/>
    <w:rsid w:val="00EF1E32"/>
  </w:style>
  <w:style w:type="character" w:customStyle="1" w:styleId="WW8Num13z8">
    <w:name w:val="WW8Num13z8"/>
    <w:rsid w:val="00EF1E32"/>
  </w:style>
  <w:style w:type="character" w:customStyle="1" w:styleId="WW8Num14z0">
    <w:name w:val="WW8Num14z0"/>
    <w:rsid w:val="00EF1E32"/>
  </w:style>
  <w:style w:type="character" w:customStyle="1" w:styleId="WW8Num16z0">
    <w:name w:val="WW8Num16z0"/>
    <w:rsid w:val="00EF1E32"/>
  </w:style>
  <w:style w:type="character" w:customStyle="1" w:styleId="WW8Num16z1">
    <w:name w:val="WW8Num16z1"/>
    <w:rsid w:val="00EF1E32"/>
  </w:style>
  <w:style w:type="character" w:customStyle="1" w:styleId="WW8Num16z2">
    <w:name w:val="WW8Num16z2"/>
    <w:rsid w:val="00EF1E32"/>
  </w:style>
  <w:style w:type="character" w:customStyle="1" w:styleId="WW8Num16z3">
    <w:name w:val="WW8Num16z3"/>
    <w:rsid w:val="00EF1E32"/>
  </w:style>
  <w:style w:type="character" w:customStyle="1" w:styleId="WW8Num16z4">
    <w:name w:val="WW8Num16z4"/>
    <w:rsid w:val="00EF1E32"/>
  </w:style>
  <w:style w:type="character" w:customStyle="1" w:styleId="WW8Num16z5">
    <w:name w:val="WW8Num16z5"/>
    <w:rsid w:val="00EF1E32"/>
  </w:style>
  <w:style w:type="character" w:customStyle="1" w:styleId="WW8Num16z6">
    <w:name w:val="WW8Num16z6"/>
    <w:rsid w:val="00EF1E32"/>
  </w:style>
  <w:style w:type="character" w:customStyle="1" w:styleId="WW8Num16z7">
    <w:name w:val="WW8Num16z7"/>
    <w:rsid w:val="00EF1E32"/>
  </w:style>
  <w:style w:type="character" w:customStyle="1" w:styleId="WW8Num16z8">
    <w:name w:val="WW8Num16z8"/>
    <w:rsid w:val="00EF1E32"/>
  </w:style>
  <w:style w:type="character" w:customStyle="1" w:styleId="WW8Num18z0">
    <w:name w:val="WW8Num18z0"/>
    <w:rsid w:val="00EF1E32"/>
    <w:rPr>
      <w:rFonts w:ascii="Calibri" w:eastAsia="ArialMT" w:hAnsi="Calibri" w:cs="Calibri"/>
      <w:spacing w:val="-3"/>
      <w:sz w:val="22"/>
      <w:szCs w:val="22"/>
      <w:lang w:val="es-MX"/>
    </w:rPr>
  </w:style>
  <w:style w:type="character" w:customStyle="1" w:styleId="WW8Num9z2">
    <w:name w:val="WW8Num9z2"/>
    <w:rsid w:val="00EF1E32"/>
  </w:style>
  <w:style w:type="character" w:customStyle="1" w:styleId="WW8Num9z3">
    <w:name w:val="WW8Num9z3"/>
    <w:rsid w:val="00EF1E32"/>
  </w:style>
  <w:style w:type="character" w:customStyle="1" w:styleId="WW8Num9z4">
    <w:name w:val="WW8Num9z4"/>
    <w:rsid w:val="00EF1E32"/>
  </w:style>
  <w:style w:type="character" w:customStyle="1" w:styleId="WW8Num9z5">
    <w:name w:val="WW8Num9z5"/>
    <w:rsid w:val="00EF1E32"/>
  </w:style>
  <w:style w:type="character" w:customStyle="1" w:styleId="WW8Num9z6">
    <w:name w:val="WW8Num9z6"/>
    <w:rsid w:val="00EF1E32"/>
  </w:style>
  <w:style w:type="character" w:customStyle="1" w:styleId="WW8Num9z7">
    <w:name w:val="WW8Num9z7"/>
    <w:rsid w:val="00EF1E32"/>
  </w:style>
  <w:style w:type="character" w:customStyle="1" w:styleId="WW8Num9z8">
    <w:name w:val="WW8Num9z8"/>
    <w:rsid w:val="00EF1E32"/>
  </w:style>
  <w:style w:type="character" w:customStyle="1" w:styleId="WW8Num12z1">
    <w:name w:val="WW8Num12z1"/>
    <w:rsid w:val="00EF1E32"/>
  </w:style>
  <w:style w:type="character" w:customStyle="1" w:styleId="WW8Num12z2">
    <w:name w:val="WW8Num12z2"/>
    <w:rsid w:val="00EF1E32"/>
  </w:style>
  <w:style w:type="character" w:customStyle="1" w:styleId="WW8Num12z3">
    <w:name w:val="WW8Num12z3"/>
    <w:rsid w:val="00EF1E32"/>
  </w:style>
  <w:style w:type="character" w:customStyle="1" w:styleId="WW8Num12z4">
    <w:name w:val="WW8Num12z4"/>
    <w:rsid w:val="00EF1E32"/>
  </w:style>
  <w:style w:type="character" w:customStyle="1" w:styleId="WW8Num12z5">
    <w:name w:val="WW8Num12z5"/>
    <w:rsid w:val="00EF1E32"/>
  </w:style>
  <w:style w:type="character" w:customStyle="1" w:styleId="WW8Num12z6">
    <w:name w:val="WW8Num12z6"/>
    <w:rsid w:val="00EF1E32"/>
  </w:style>
  <w:style w:type="character" w:customStyle="1" w:styleId="WW8Num12z7">
    <w:name w:val="WW8Num12z7"/>
    <w:rsid w:val="00EF1E32"/>
  </w:style>
  <w:style w:type="character" w:customStyle="1" w:styleId="WW8Num12z8">
    <w:name w:val="WW8Num12z8"/>
    <w:rsid w:val="00EF1E32"/>
  </w:style>
  <w:style w:type="character" w:customStyle="1" w:styleId="WW8Num14z3">
    <w:name w:val="WW8Num14z3"/>
    <w:rsid w:val="00EF1E32"/>
    <w:rPr>
      <w:rFonts w:ascii="Symbol" w:hAnsi="Symbol" w:cs="Symbol"/>
    </w:rPr>
  </w:style>
  <w:style w:type="character" w:customStyle="1" w:styleId="WW8Num15z2">
    <w:name w:val="WW8Num15z2"/>
    <w:rsid w:val="00EF1E32"/>
    <w:rPr>
      <w:rFonts w:ascii="Wingdings" w:hAnsi="Wingdings" w:cs="Wingdings"/>
    </w:rPr>
  </w:style>
  <w:style w:type="character" w:customStyle="1" w:styleId="WW8Num15z3">
    <w:name w:val="WW8Num15z3"/>
    <w:rsid w:val="00EF1E32"/>
    <w:rPr>
      <w:rFonts w:ascii="Symbol" w:hAnsi="Symbol" w:cs="Symbol"/>
    </w:rPr>
  </w:style>
  <w:style w:type="character" w:customStyle="1" w:styleId="WW8Num17z1">
    <w:name w:val="WW8Num17z1"/>
    <w:rsid w:val="00EF1E32"/>
    <w:rPr>
      <w:rFonts w:ascii="Courier New" w:hAnsi="Courier New" w:cs="Courier New"/>
    </w:rPr>
  </w:style>
  <w:style w:type="character" w:customStyle="1" w:styleId="WW8Num17z2">
    <w:name w:val="WW8Num17z2"/>
    <w:rsid w:val="00EF1E32"/>
    <w:rPr>
      <w:rFonts w:ascii="Wingdings" w:hAnsi="Wingdings" w:cs="Wingdings"/>
    </w:rPr>
  </w:style>
  <w:style w:type="character" w:customStyle="1" w:styleId="WW8Num17z3">
    <w:name w:val="WW8Num17z3"/>
    <w:rsid w:val="00EF1E32"/>
    <w:rPr>
      <w:rFonts w:ascii="Symbol" w:hAnsi="Symbol" w:cs="Symbol"/>
    </w:rPr>
  </w:style>
  <w:style w:type="character" w:customStyle="1" w:styleId="WW8Num18z1">
    <w:name w:val="WW8Num18z1"/>
    <w:rsid w:val="00EF1E32"/>
  </w:style>
  <w:style w:type="character" w:customStyle="1" w:styleId="WW8Num18z2">
    <w:name w:val="WW8Num18z2"/>
    <w:rsid w:val="00EF1E32"/>
  </w:style>
  <w:style w:type="character" w:customStyle="1" w:styleId="WW8Num18z3">
    <w:name w:val="WW8Num18z3"/>
    <w:rsid w:val="00EF1E32"/>
  </w:style>
  <w:style w:type="character" w:customStyle="1" w:styleId="WW8Num18z4">
    <w:name w:val="WW8Num18z4"/>
    <w:rsid w:val="00EF1E32"/>
  </w:style>
  <w:style w:type="character" w:customStyle="1" w:styleId="WW8Num18z5">
    <w:name w:val="WW8Num18z5"/>
    <w:rsid w:val="00EF1E32"/>
  </w:style>
  <w:style w:type="character" w:customStyle="1" w:styleId="WW8Num18z6">
    <w:name w:val="WW8Num18z6"/>
    <w:rsid w:val="00EF1E32"/>
  </w:style>
  <w:style w:type="character" w:customStyle="1" w:styleId="WW8Num18z7">
    <w:name w:val="WW8Num18z7"/>
    <w:rsid w:val="00EF1E32"/>
  </w:style>
  <w:style w:type="character" w:customStyle="1" w:styleId="WW8Num18z8">
    <w:name w:val="WW8Num18z8"/>
    <w:rsid w:val="00EF1E32"/>
  </w:style>
  <w:style w:type="character" w:customStyle="1" w:styleId="WW8Num19z2">
    <w:name w:val="WW8Num19z2"/>
    <w:rsid w:val="00EF1E32"/>
  </w:style>
  <w:style w:type="character" w:customStyle="1" w:styleId="WW8Num19z3">
    <w:name w:val="WW8Num19z3"/>
    <w:rsid w:val="00EF1E32"/>
  </w:style>
  <w:style w:type="character" w:customStyle="1" w:styleId="WW8Num19z4">
    <w:name w:val="WW8Num19z4"/>
    <w:rsid w:val="00EF1E32"/>
  </w:style>
  <w:style w:type="character" w:customStyle="1" w:styleId="WW8Num19z5">
    <w:name w:val="WW8Num19z5"/>
    <w:rsid w:val="00EF1E32"/>
  </w:style>
  <w:style w:type="character" w:customStyle="1" w:styleId="WW8Num19z6">
    <w:name w:val="WW8Num19z6"/>
    <w:rsid w:val="00EF1E32"/>
  </w:style>
  <w:style w:type="character" w:customStyle="1" w:styleId="WW8Num19z7">
    <w:name w:val="WW8Num19z7"/>
    <w:rsid w:val="00EF1E32"/>
  </w:style>
  <w:style w:type="character" w:customStyle="1" w:styleId="WW8Num19z8">
    <w:name w:val="WW8Num19z8"/>
    <w:rsid w:val="00EF1E32"/>
  </w:style>
  <w:style w:type="character" w:customStyle="1" w:styleId="WW8Num20z0">
    <w:name w:val="WW8Num20z0"/>
    <w:rsid w:val="00EF1E32"/>
  </w:style>
  <w:style w:type="character" w:customStyle="1" w:styleId="WW8Num20z2">
    <w:name w:val="WW8Num20z2"/>
    <w:rsid w:val="00EF1E32"/>
  </w:style>
  <w:style w:type="character" w:customStyle="1" w:styleId="WW8Num20z3">
    <w:name w:val="WW8Num20z3"/>
    <w:rsid w:val="00EF1E32"/>
  </w:style>
  <w:style w:type="character" w:customStyle="1" w:styleId="WW8Num20z4">
    <w:name w:val="WW8Num20z4"/>
    <w:rsid w:val="00EF1E32"/>
  </w:style>
  <w:style w:type="character" w:customStyle="1" w:styleId="WW8Num20z5">
    <w:name w:val="WW8Num20z5"/>
    <w:rsid w:val="00EF1E32"/>
  </w:style>
  <w:style w:type="character" w:customStyle="1" w:styleId="WW8Num20z6">
    <w:name w:val="WW8Num20z6"/>
    <w:rsid w:val="00EF1E32"/>
  </w:style>
  <w:style w:type="character" w:customStyle="1" w:styleId="WW8Num20z7">
    <w:name w:val="WW8Num20z7"/>
    <w:rsid w:val="00EF1E32"/>
  </w:style>
  <w:style w:type="character" w:customStyle="1" w:styleId="WW8Num20z8">
    <w:name w:val="WW8Num20z8"/>
    <w:rsid w:val="00EF1E32"/>
  </w:style>
  <w:style w:type="character" w:customStyle="1" w:styleId="WW8Num21z2">
    <w:name w:val="WW8Num21z2"/>
    <w:rsid w:val="00EF1E32"/>
  </w:style>
  <w:style w:type="character" w:customStyle="1" w:styleId="WW8Num21z3">
    <w:name w:val="WW8Num21z3"/>
    <w:rsid w:val="00EF1E32"/>
  </w:style>
  <w:style w:type="character" w:customStyle="1" w:styleId="WW8Num21z4">
    <w:name w:val="WW8Num21z4"/>
    <w:rsid w:val="00EF1E32"/>
  </w:style>
  <w:style w:type="character" w:customStyle="1" w:styleId="WW8Num21z5">
    <w:name w:val="WW8Num21z5"/>
    <w:rsid w:val="00EF1E32"/>
  </w:style>
  <w:style w:type="character" w:customStyle="1" w:styleId="WW8Num21z6">
    <w:name w:val="WW8Num21z6"/>
    <w:rsid w:val="00EF1E32"/>
  </w:style>
  <w:style w:type="character" w:customStyle="1" w:styleId="WW8Num21z7">
    <w:name w:val="WW8Num21z7"/>
    <w:rsid w:val="00EF1E32"/>
  </w:style>
  <w:style w:type="character" w:customStyle="1" w:styleId="WW8Num21z8">
    <w:name w:val="WW8Num21z8"/>
    <w:rsid w:val="00EF1E32"/>
  </w:style>
  <w:style w:type="character" w:customStyle="1" w:styleId="WW8Num22z0">
    <w:name w:val="WW8Num22z0"/>
    <w:rsid w:val="00EF1E32"/>
    <w:rPr>
      <w:rFonts w:cs="ArialMT"/>
      <w:b/>
      <w:bCs/>
      <w:szCs w:val="22"/>
    </w:rPr>
  </w:style>
  <w:style w:type="character" w:customStyle="1" w:styleId="WW8Num24z1">
    <w:name w:val="WW8Num24z1"/>
    <w:rsid w:val="00EF1E32"/>
    <w:rPr>
      <w:rFonts w:ascii="Symbol" w:hAnsi="Symbol" w:cs="Symbol"/>
      <w:color w:val="C00000"/>
      <w:szCs w:val="22"/>
    </w:rPr>
  </w:style>
  <w:style w:type="character" w:customStyle="1" w:styleId="WW8Num24z2">
    <w:name w:val="WW8Num24z2"/>
    <w:rsid w:val="00EF1E32"/>
  </w:style>
  <w:style w:type="character" w:customStyle="1" w:styleId="WW8Num24z3">
    <w:name w:val="WW8Num24z3"/>
    <w:rsid w:val="00EF1E32"/>
  </w:style>
  <w:style w:type="character" w:customStyle="1" w:styleId="WW8Num24z4">
    <w:name w:val="WW8Num24z4"/>
    <w:rsid w:val="00EF1E32"/>
  </w:style>
  <w:style w:type="character" w:customStyle="1" w:styleId="WW8Num24z5">
    <w:name w:val="WW8Num24z5"/>
    <w:rsid w:val="00EF1E32"/>
  </w:style>
  <w:style w:type="character" w:customStyle="1" w:styleId="WW8Num24z6">
    <w:name w:val="WW8Num24z6"/>
    <w:rsid w:val="00EF1E32"/>
  </w:style>
  <w:style w:type="character" w:customStyle="1" w:styleId="WW8Num24z7">
    <w:name w:val="WW8Num24z7"/>
    <w:rsid w:val="00EF1E32"/>
  </w:style>
  <w:style w:type="character" w:customStyle="1" w:styleId="WW8Num24z8">
    <w:name w:val="WW8Num24z8"/>
    <w:rsid w:val="00EF1E32"/>
  </w:style>
  <w:style w:type="character" w:customStyle="1" w:styleId="Fuentedeprrafopredeter8">
    <w:name w:val="Fuente de párrafo predeter.8"/>
    <w:rsid w:val="00EF1E32"/>
  </w:style>
  <w:style w:type="character" w:customStyle="1" w:styleId="WW8Num7z1">
    <w:name w:val="WW8Num7z1"/>
    <w:rsid w:val="00EF1E32"/>
    <w:rPr>
      <w:rFonts w:ascii="OpenSymbol" w:hAnsi="OpenSymbol" w:cs="OpenSymbol"/>
    </w:rPr>
  </w:style>
  <w:style w:type="character" w:customStyle="1" w:styleId="Fuentedeprrafopredeter6">
    <w:name w:val="Fuente de párrafo predeter.6"/>
    <w:rsid w:val="00EF1E32"/>
  </w:style>
  <w:style w:type="character" w:customStyle="1" w:styleId="WW8Num5z3">
    <w:name w:val="WW8Num5z3"/>
    <w:rsid w:val="00EF1E32"/>
  </w:style>
  <w:style w:type="character" w:customStyle="1" w:styleId="WW8Num5z4">
    <w:name w:val="WW8Num5z4"/>
    <w:rsid w:val="00EF1E32"/>
  </w:style>
  <w:style w:type="character" w:customStyle="1" w:styleId="WW8Num5z5">
    <w:name w:val="WW8Num5z5"/>
    <w:rsid w:val="00EF1E32"/>
  </w:style>
  <w:style w:type="character" w:customStyle="1" w:styleId="WW8Num5z6">
    <w:name w:val="WW8Num5z6"/>
    <w:rsid w:val="00EF1E32"/>
  </w:style>
  <w:style w:type="character" w:customStyle="1" w:styleId="WW8Num5z7">
    <w:name w:val="WW8Num5z7"/>
    <w:rsid w:val="00EF1E32"/>
  </w:style>
  <w:style w:type="character" w:customStyle="1" w:styleId="WW8Num5z8">
    <w:name w:val="WW8Num5z8"/>
    <w:rsid w:val="00EF1E32"/>
  </w:style>
  <w:style w:type="character" w:customStyle="1" w:styleId="Smbolodenotaalpie">
    <w:name w:val="Símbolo de nota al pie"/>
    <w:rsid w:val="00EF1E32"/>
  </w:style>
  <w:style w:type="character" w:customStyle="1" w:styleId="Smbolodenotafinal">
    <w:name w:val="Símbolo de nota final"/>
    <w:rsid w:val="00EF1E32"/>
  </w:style>
  <w:style w:type="character" w:customStyle="1" w:styleId="Refdenotaalpie1">
    <w:name w:val="Ref. de nota al pie1"/>
    <w:rsid w:val="00EF1E32"/>
    <w:rPr>
      <w:position w:val="0"/>
      <w:vertAlign w:val="superscript"/>
    </w:rPr>
  </w:style>
  <w:style w:type="character" w:customStyle="1" w:styleId="Refdenotaalfinal1">
    <w:name w:val="Ref. de nota al final1"/>
    <w:rsid w:val="00EF1E32"/>
    <w:rPr>
      <w:position w:val="0"/>
      <w:vertAlign w:val="superscript"/>
    </w:rPr>
  </w:style>
  <w:style w:type="character" w:styleId="Nmerodepgina">
    <w:name w:val="page number"/>
    <w:basedOn w:val="Fuentedeprrafopredeter1"/>
    <w:rsid w:val="00EF1E32"/>
  </w:style>
  <w:style w:type="character" w:customStyle="1" w:styleId="Fuentedeprrafopredeter7">
    <w:name w:val="Fuente de párrafo predeter.7"/>
    <w:rsid w:val="00EF1E32"/>
  </w:style>
  <w:style w:type="character" w:customStyle="1" w:styleId="apple-converted-space">
    <w:name w:val="apple-converted-space"/>
    <w:basedOn w:val="Fuentedeprrafopredeter"/>
    <w:rsid w:val="00EF1E32"/>
  </w:style>
  <w:style w:type="character" w:customStyle="1" w:styleId="ListLabel1">
    <w:name w:val="ListLabel 1"/>
    <w:rsid w:val="00EF1E32"/>
    <w:rPr>
      <w:b/>
    </w:rPr>
  </w:style>
  <w:style w:type="character" w:customStyle="1" w:styleId="ListLabel2">
    <w:name w:val="ListLabel 2"/>
    <w:rsid w:val="00EF1E32"/>
    <w:rPr>
      <w:rFonts w:cs="Arial"/>
      <w:color w:val="00000A"/>
    </w:rPr>
  </w:style>
  <w:style w:type="character" w:customStyle="1" w:styleId="ListLabel3">
    <w:name w:val="ListLabel 3"/>
    <w:rsid w:val="00EF1E32"/>
    <w:rPr>
      <w:b/>
      <w:sz w:val="22"/>
      <w:szCs w:val="21"/>
    </w:rPr>
  </w:style>
  <w:style w:type="character" w:customStyle="1" w:styleId="ListLabel4">
    <w:name w:val="ListLabel 4"/>
    <w:rsid w:val="00EF1E32"/>
    <w:rPr>
      <w:rFonts w:cs="Times New Roman"/>
      <w:sz w:val="21"/>
      <w:szCs w:val="21"/>
    </w:rPr>
  </w:style>
  <w:style w:type="character" w:customStyle="1" w:styleId="ListLabel5">
    <w:name w:val="ListLabel 5"/>
    <w:rsid w:val="00EF1E32"/>
    <w:rPr>
      <w:rFonts w:cs="Arial"/>
    </w:rPr>
  </w:style>
  <w:style w:type="character" w:customStyle="1" w:styleId="ListLabel6">
    <w:name w:val="ListLabel 6"/>
    <w:rsid w:val="00EF1E32"/>
    <w:rPr>
      <w:sz w:val="21"/>
      <w:szCs w:val="21"/>
    </w:rPr>
  </w:style>
  <w:style w:type="character" w:customStyle="1" w:styleId="ListLabel7">
    <w:name w:val="ListLabel 7"/>
    <w:rsid w:val="00EF1E32"/>
    <w:rPr>
      <w:rFonts w:cs="Arial"/>
      <w:b/>
      <w:i w:val="0"/>
      <w:sz w:val="21"/>
      <w:szCs w:val="21"/>
    </w:rPr>
  </w:style>
  <w:style w:type="character" w:customStyle="1" w:styleId="ListLabel8">
    <w:name w:val="ListLabel 8"/>
    <w:rsid w:val="00EF1E32"/>
    <w:rPr>
      <w:rFonts w:eastAsia="Times New Roman" w:cs="Arial"/>
    </w:rPr>
  </w:style>
  <w:style w:type="character" w:customStyle="1" w:styleId="ListLabel9">
    <w:name w:val="ListLabel 9"/>
    <w:rsid w:val="00EF1E32"/>
    <w:rPr>
      <w:rFonts w:cs="Courier New"/>
    </w:rPr>
  </w:style>
  <w:style w:type="character" w:customStyle="1" w:styleId="Footnoteanchor">
    <w:name w:val="Footnote anchor"/>
    <w:rsid w:val="00EF1E32"/>
    <w:rPr>
      <w:position w:val="0"/>
      <w:vertAlign w:val="superscript"/>
    </w:rPr>
  </w:style>
  <w:style w:type="character" w:styleId="Hipervnculo">
    <w:name w:val="Hyperlink"/>
    <w:basedOn w:val="Fuentedeprrafopredeter"/>
    <w:uiPriority w:val="99"/>
    <w:rsid w:val="00EF1E32"/>
    <w:rPr>
      <w:color w:val="0563C1"/>
      <w:u w:val="single"/>
    </w:rPr>
  </w:style>
  <w:style w:type="character" w:customStyle="1" w:styleId="CuerpodeltextoNegrita">
    <w:name w:val="Cuerpo del texto + Negrita"/>
    <w:rsid w:val="00EF1E32"/>
    <w:rPr>
      <w:rFonts w:ascii="Arial" w:eastAsia="Arial" w:hAnsi="Arial" w:cs="Arial"/>
      <w:b/>
      <w:bCs/>
      <w:i w:val="0"/>
      <w:iCs w:val="0"/>
      <w:caps w:val="0"/>
      <w:smallCaps w:val="0"/>
      <w:strike w:val="0"/>
      <w:dstrike w:val="0"/>
      <w:spacing w:val="0"/>
      <w:sz w:val="21"/>
      <w:szCs w:val="21"/>
    </w:rPr>
  </w:style>
  <w:style w:type="paragraph" w:customStyle="1" w:styleId="Contenidodelatabla">
    <w:name w:val="Contenido de la tabla"/>
    <w:basedOn w:val="Normal"/>
    <w:rsid w:val="00EF1E32"/>
    <w:pPr>
      <w:suppressLineNumbers/>
      <w:textAlignment w:val="auto"/>
    </w:pPr>
    <w:rPr>
      <w:rFonts w:ascii="Arial" w:eastAsia="DejaVu Sans" w:hAnsi="Arial" w:cs="Arial"/>
      <w:sz w:val="22"/>
      <w:szCs w:val="24"/>
      <w:lang w:eastAsia="zh-CN"/>
    </w:rPr>
  </w:style>
  <w:style w:type="character" w:customStyle="1" w:styleId="NumberingSymbols">
    <w:name w:val="Numbering Symbols"/>
    <w:rsid w:val="00EF1E32"/>
    <w:rPr>
      <w:b/>
      <w:bCs/>
    </w:rPr>
  </w:style>
  <w:style w:type="character" w:customStyle="1" w:styleId="Caracteresdenotaalpie">
    <w:name w:val="Caracteres de nota al pie"/>
    <w:rsid w:val="00EF1E32"/>
    <w:rPr>
      <w:position w:val="0"/>
      <w:vertAlign w:val="superscript"/>
    </w:rPr>
  </w:style>
  <w:style w:type="character" w:customStyle="1" w:styleId="Caracteresdenotafinal">
    <w:name w:val="Caracteres de nota final"/>
    <w:rsid w:val="00EF1E32"/>
    <w:rPr>
      <w:position w:val="0"/>
      <w:vertAlign w:val="superscript"/>
    </w:rPr>
  </w:style>
  <w:style w:type="paragraph" w:styleId="Textoindependiente">
    <w:name w:val="Body Text"/>
    <w:basedOn w:val="Normal"/>
    <w:link w:val="TextoindependienteCar"/>
    <w:rsid w:val="00EF1E32"/>
    <w:pPr>
      <w:spacing w:after="120"/>
      <w:textAlignment w:val="auto"/>
    </w:pPr>
    <w:rPr>
      <w:rFonts w:ascii="Arial" w:eastAsia="DejaVu Sans" w:hAnsi="Arial" w:cs="Arial"/>
      <w:sz w:val="22"/>
      <w:szCs w:val="24"/>
      <w:lang w:eastAsia="zh-CN"/>
    </w:rPr>
  </w:style>
  <w:style w:type="character" w:customStyle="1" w:styleId="TextoindependienteCar">
    <w:name w:val="Texto independiente Car"/>
    <w:basedOn w:val="Fuentedeprrafopredeter"/>
    <w:link w:val="Textoindependiente"/>
    <w:rsid w:val="00EF1E32"/>
    <w:rPr>
      <w:rFonts w:ascii="Arial" w:eastAsia="DejaVu Sans" w:hAnsi="Arial" w:cs="Arial"/>
      <w:kern w:val="3"/>
      <w:szCs w:val="24"/>
      <w:lang w:eastAsia="zh-CN"/>
      <w14:ligatures w14:val="none"/>
    </w:rPr>
  </w:style>
  <w:style w:type="paragraph" w:customStyle="1" w:styleId="ndice">
    <w:name w:val="Índice"/>
    <w:basedOn w:val="Normal"/>
    <w:rsid w:val="00EF1E32"/>
    <w:pPr>
      <w:suppressLineNumbers/>
      <w:textAlignment w:val="auto"/>
    </w:pPr>
    <w:rPr>
      <w:rFonts w:ascii="Arial" w:eastAsia="DejaVu Sans" w:hAnsi="Arial" w:cs="Arial"/>
      <w:sz w:val="22"/>
      <w:szCs w:val="24"/>
      <w:lang w:eastAsia="zh-CN"/>
    </w:rPr>
  </w:style>
  <w:style w:type="paragraph" w:customStyle="1" w:styleId="Encabezadodelatabla">
    <w:name w:val="Encabezado de la tabla"/>
    <w:basedOn w:val="Contenidodelatabla"/>
    <w:rsid w:val="00EF1E32"/>
    <w:pPr>
      <w:jc w:val="center"/>
    </w:pPr>
    <w:rPr>
      <w:b/>
      <w:bCs/>
    </w:rPr>
  </w:style>
  <w:style w:type="numbering" w:customStyle="1" w:styleId="WWOutlineListStyle2">
    <w:name w:val="WW_OutlineListStyle_2"/>
    <w:basedOn w:val="Sinlista"/>
    <w:rsid w:val="00EF1E32"/>
    <w:pPr>
      <w:numPr>
        <w:numId w:val="1"/>
      </w:numPr>
    </w:pPr>
  </w:style>
  <w:style w:type="numbering" w:customStyle="1" w:styleId="Outline">
    <w:name w:val="Outline"/>
    <w:basedOn w:val="Sinlista"/>
    <w:rsid w:val="00EF1E32"/>
    <w:pPr>
      <w:numPr>
        <w:numId w:val="2"/>
      </w:numPr>
    </w:pPr>
  </w:style>
  <w:style w:type="numbering" w:customStyle="1" w:styleId="WWOutlineListStyle1">
    <w:name w:val="WW_OutlineListStyle_1"/>
    <w:basedOn w:val="Sinlista"/>
    <w:rsid w:val="00EF1E32"/>
    <w:pPr>
      <w:numPr>
        <w:numId w:val="3"/>
      </w:numPr>
    </w:pPr>
  </w:style>
  <w:style w:type="numbering" w:customStyle="1" w:styleId="WWOutlineListStyle">
    <w:name w:val="WW_OutlineListStyle"/>
    <w:basedOn w:val="Sinlista"/>
    <w:rsid w:val="00EF1E32"/>
    <w:pPr>
      <w:numPr>
        <w:numId w:val="4"/>
      </w:numPr>
    </w:pPr>
  </w:style>
  <w:style w:type="numbering" w:customStyle="1" w:styleId="WWNum1">
    <w:name w:val="WWNum1"/>
    <w:basedOn w:val="Sinlista"/>
    <w:rsid w:val="00EF1E32"/>
    <w:pPr>
      <w:numPr>
        <w:numId w:val="5"/>
      </w:numPr>
    </w:pPr>
  </w:style>
  <w:style w:type="numbering" w:customStyle="1" w:styleId="WWNum2">
    <w:name w:val="WWNum2"/>
    <w:basedOn w:val="Sinlista"/>
    <w:rsid w:val="00EF1E32"/>
    <w:pPr>
      <w:numPr>
        <w:numId w:val="6"/>
      </w:numPr>
    </w:pPr>
  </w:style>
  <w:style w:type="numbering" w:customStyle="1" w:styleId="WWNum3">
    <w:name w:val="WWNum3"/>
    <w:basedOn w:val="Sinlista"/>
    <w:rsid w:val="00EF1E32"/>
    <w:pPr>
      <w:numPr>
        <w:numId w:val="7"/>
      </w:numPr>
    </w:pPr>
  </w:style>
  <w:style w:type="numbering" w:customStyle="1" w:styleId="WWNum4">
    <w:name w:val="WWNum4"/>
    <w:basedOn w:val="Sinlista"/>
    <w:rsid w:val="00EF1E32"/>
    <w:pPr>
      <w:numPr>
        <w:numId w:val="8"/>
      </w:numPr>
    </w:pPr>
  </w:style>
  <w:style w:type="numbering" w:customStyle="1" w:styleId="WWNum5">
    <w:name w:val="WWNum5"/>
    <w:basedOn w:val="Sinlista"/>
    <w:rsid w:val="00EF1E32"/>
    <w:pPr>
      <w:numPr>
        <w:numId w:val="9"/>
      </w:numPr>
    </w:pPr>
  </w:style>
  <w:style w:type="numbering" w:customStyle="1" w:styleId="WWNum6">
    <w:name w:val="WWNum6"/>
    <w:basedOn w:val="Sinlista"/>
    <w:rsid w:val="00EF1E32"/>
    <w:pPr>
      <w:numPr>
        <w:numId w:val="10"/>
      </w:numPr>
    </w:pPr>
  </w:style>
  <w:style w:type="numbering" w:customStyle="1" w:styleId="WWNum7">
    <w:name w:val="WWNum7"/>
    <w:basedOn w:val="Sinlista"/>
    <w:rsid w:val="00EF1E32"/>
    <w:pPr>
      <w:numPr>
        <w:numId w:val="11"/>
      </w:numPr>
    </w:pPr>
  </w:style>
  <w:style w:type="numbering" w:customStyle="1" w:styleId="WWNum8">
    <w:name w:val="WWNum8"/>
    <w:basedOn w:val="Sinlista"/>
    <w:rsid w:val="00EF1E32"/>
    <w:pPr>
      <w:numPr>
        <w:numId w:val="12"/>
      </w:numPr>
    </w:pPr>
  </w:style>
  <w:style w:type="numbering" w:customStyle="1" w:styleId="WWNum9">
    <w:name w:val="WWNum9"/>
    <w:basedOn w:val="Sinlista"/>
    <w:rsid w:val="00EF1E32"/>
    <w:pPr>
      <w:numPr>
        <w:numId w:val="13"/>
      </w:numPr>
    </w:pPr>
  </w:style>
  <w:style w:type="numbering" w:customStyle="1" w:styleId="WWNum10">
    <w:name w:val="WWNum10"/>
    <w:basedOn w:val="Sinlista"/>
    <w:rsid w:val="00EF1E32"/>
    <w:pPr>
      <w:numPr>
        <w:numId w:val="14"/>
      </w:numPr>
    </w:pPr>
  </w:style>
  <w:style w:type="numbering" w:customStyle="1" w:styleId="WWNum11">
    <w:name w:val="WWNum11"/>
    <w:basedOn w:val="Sinlista"/>
    <w:rsid w:val="00EF1E32"/>
    <w:pPr>
      <w:numPr>
        <w:numId w:val="15"/>
      </w:numPr>
    </w:pPr>
  </w:style>
  <w:style w:type="numbering" w:customStyle="1" w:styleId="WWNum12">
    <w:name w:val="WWNum12"/>
    <w:basedOn w:val="Sinlista"/>
    <w:rsid w:val="00EF1E32"/>
    <w:pPr>
      <w:numPr>
        <w:numId w:val="16"/>
      </w:numPr>
    </w:pPr>
  </w:style>
  <w:style w:type="numbering" w:customStyle="1" w:styleId="WWNum13">
    <w:name w:val="WWNum13"/>
    <w:basedOn w:val="Sinlista"/>
    <w:rsid w:val="00EF1E32"/>
    <w:pPr>
      <w:numPr>
        <w:numId w:val="17"/>
      </w:numPr>
    </w:pPr>
  </w:style>
  <w:style w:type="numbering" w:customStyle="1" w:styleId="WWNum14">
    <w:name w:val="WWNum14"/>
    <w:basedOn w:val="Sinlista"/>
    <w:rsid w:val="00EF1E32"/>
    <w:pPr>
      <w:numPr>
        <w:numId w:val="18"/>
      </w:numPr>
    </w:pPr>
  </w:style>
  <w:style w:type="numbering" w:customStyle="1" w:styleId="WWNum15">
    <w:name w:val="WWNum15"/>
    <w:basedOn w:val="Sinlista"/>
    <w:rsid w:val="00EF1E32"/>
    <w:pPr>
      <w:numPr>
        <w:numId w:val="19"/>
      </w:numPr>
    </w:pPr>
  </w:style>
  <w:style w:type="numbering" w:customStyle="1" w:styleId="WWNum16">
    <w:name w:val="WWNum16"/>
    <w:basedOn w:val="Sinlista"/>
    <w:rsid w:val="00EF1E32"/>
    <w:pPr>
      <w:numPr>
        <w:numId w:val="20"/>
      </w:numPr>
    </w:pPr>
  </w:style>
  <w:style w:type="numbering" w:customStyle="1" w:styleId="WWNum17">
    <w:name w:val="WWNum17"/>
    <w:basedOn w:val="Sinlista"/>
    <w:rsid w:val="00EF1E32"/>
    <w:pPr>
      <w:numPr>
        <w:numId w:val="21"/>
      </w:numPr>
    </w:pPr>
  </w:style>
  <w:style w:type="numbering" w:customStyle="1" w:styleId="WW8Num3">
    <w:name w:val="WW8Num3"/>
    <w:basedOn w:val="Sinlista"/>
    <w:rsid w:val="00EF1E32"/>
    <w:pPr>
      <w:numPr>
        <w:numId w:val="22"/>
      </w:numPr>
    </w:pPr>
  </w:style>
  <w:style w:type="numbering" w:customStyle="1" w:styleId="WWNum23">
    <w:name w:val="WWNum23"/>
    <w:basedOn w:val="Sinlista"/>
    <w:rsid w:val="00EF1E32"/>
    <w:pPr>
      <w:numPr>
        <w:numId w:val="23"/>
      </w:numPr>
    </w:pPr>
  </w:style>
  <w:style w:type="paragraph" w:customStyle="1" w:styleId="Sinespaciado1">
    <w:name w:val="Sin espaciado1"/>
    <w:rsid w:val="00EF1E32"/>
    <w:pPr>
      <w:suppressAutoHyphens/>
      <w:spacing w:after="0" w:line="240" w:lineRule="auto"/>
    </w:pPr>
    <w:rPr>
      <w:rFonts w:ascii="Arial" w:eastAsia="Bitstream Vera Sans" w:hAnsi="Arial" w:cs="Arial"/>
      <w:kern w:val="0"/>
      <w:szCs w:val="24"/>
      <w:lang w:val="es-ES" w:eastAsia="hi-IN" w:bidi="hi-IN"/>
      <w14:ligatures w14:val="none"/>
    </w:rPr>
  </w:style>
  <w:style w:type="character" w:customStyle="1" w:styleId="PrrafodelistaCar">
    <w:name w:val="Párrafo de lista Car"/>
    <w:aliases w:val="Scitum normal Car,Cuadrícula media 1 - Énfasis 21 Car,List Paragraph11 Car,HOJA Car,Bolita Car,List Paragraph Car,Párrafo de lista4 Car,BOLADEF Car,Párrafo de lista3 Car,Párrafo de lista21 Car,BOLA Car,Nivel 1 OS Car,Ha Car,列出段落 Car"/>
    <w:link w:val="Prrafodelista"/>
    <w:uiPriority w:val="34"/>
    <w:qFormat/>
    <w:locked/>
    <w:rsid w:val="00EF1E32"/>
  </w:style>
  <w:style w:type="character" w:customStyle="1" w:styleId="SinespaciadoCar">
    <w:name w:val="Sin espaciado Car"/>
    <w:link w:val="Sinespaciado"/>
    <w:rsid w:val="00EF1E32"/>
    <w:rPr>
      <w:rFonts w:ascii="Arial" w:eastAsia="Bitstream Vera Sans" w:hAnsi="Arial" w:cs="Arial"/>
      <w:kern w:val="3"/>
      <w:szCs w:val="24"/>
      <w:lang w:val="es-ES" w:eastAsia="ar-SA"/>
      <w14:ligatures w14:val="none"/>
    </w:rPr>
  </w:style>
  <w:style w:type="character" w:customStyle="1" w:styleId="Ninguno">
    <w:name w:val="Ninguno"/>
    <w:rsid w:val="00EF1E32"/>
  </w:style>
  <w:style w:type="character" w:customStyle="1" w:styleId="WW8Num22z1">
    <w:name w:val="WW8Num22z1"/>
    <w:rsid w:val="00EF1E32"/>
    <w:rPr>
      <w:b/>
    </w:rPr>
  </w:style>
  <w:style w:type="character" w:customStyle="1" w:styleId="WW8Num28z0">
    <w:name w:val="WW8Num28z0"/>
    <w:rsid w:val="00EF1E32"/>
    <w:rPr>
      <w:rFonts w:ascii="Symbol" w:hAnsi="Symbol" w:cs="Symbol"/>
    </w:rPr>
  </w:style>
  <w:style w:type="character" w:customStyle="1" w:styleId="WW8Num28z1">
    <w:name w:val="WW8Num28z1"/>
    <w:rsid w:val="00EF1E32"/>
    <w:rPr>
      <w:rFonts w:ascii="Courier New" w:hAnsi="Courier New" w:cs="Courier New"/>
    </w:rPr>
  </w:style>
  <w:style w:type="character" w:customStyle="1" w:styleId="WW8Num32z0">
    <w:name w:val="WW8Num32z0"/>
    <w:rsid w:val="00EF1E32"/>
    <w:rPr>
      <w:rFonts w:ascii="Calibri" w:eastAsia="Calibri" w:hAnsi="Calibri" w:cs="Calibri"/>
    </w:rPr>
  </w:style>
  <w:style w:type="character" w:customStyle="1" w:styleId="WW8Num32z1">
    <w:name w:val="WW8Num32z1"/>
    <w:rsid w:val="00EF1E32"/>
    <w:rPr>
      <w:rFonts w:ascii="Courier New" w:hAnsi="Courier New" w:cs="Courier New"/>
    </w:rPr>
  </w:style>
  <w:style w:type="character" w:customStyle="1" w:styleId="WW8Num32z2">
    <w:name w:val="WW8Num32z2"/>
    <w:rsid w:val="00EF1E32"/>
    <w:rPr>
      <w:rFonts w:ascii="Wingdings" w:hAnsi="Wingdings" w:cs="Wingdings"/>
    </w:rPr>
  </w:style>
  <w:style w:type="character" w:customStyle="1" w:styleId="WW8Num32z3">
    <w:name w:val="WW8Num32z3"/>
    <w:rsid w:val="00EF1E32"/>
    <w:rPr>
      <w:rFonts w:ascii="Symbol" w:hAnsi="Symbol" w:cs="Symbol"/>
    </w:rPr>
  </w:style>
  <w:style w:type="character" w:customStyle="1" w:styleId="WW8Num33z0">
    <w:name w:val="WW8Num33z0"/>
    <w:rsid w:val="00EF1E32"/>
    <w:rPr>
      <w:rFonts w:ascii="Arial" w:hAnsi="Arial" w:cs="Arial"/>
      <w:i w:val="0"/>
    </w:rPr>
  </w:style>
  <w:style w:type="character" w:customStyle="1" w:styleId="WW8Num35z0">
    <w:name w:val="WW8Num35z0"/>
    <w:rsid w:val="00EF1E32"/>
    <w:rPr>
      <w:rFonts w:ascii="Calibri" w:hAnsi="Calibri" w:cs="Calibri"/>
      <w:b w:val="0"/>
      <w:color w:val="auto"/>
      <w:sz w:val="22"/>
      <w:szCs w:val="22"/>
    </w:rPr>
  </w:style>
  <w:style w:type="character" w:customStyle="1" w:styleId="WW8Num35z1">
    <w:name w:val="WW8Num35z1"/>
    <w:rsid w:val="00EF1E32"/>
    <w:rPr>
      <w:rFonts w:ascii="Courier New" w:hAnsi="Courier New" w:cs="Courier New"/>
    </w:rPr>
  </w:style>
  <w:style w:type="character" w:customStyle="1" w:styleId="WW8Num35z2">
    <w:name w:val="WW8Num35z2"/>
    <w:rsid w:val="00EF1E32"/>
    <w:rPr>
      <w:rFonts w:ascii="Wingdings" w:hAnsi="Wingdings" w:cs="Wingdings"/>
    </w:rPr>
  </w:style>
  <w:style w:type="character" w:customStyle="1" w:styleId="WW8Num35z3">
    <w:name w:val="WW8Num35z3"/>
    <w:rsid w:val="00EF1E32"/>
    <w:rPr>
      <w:rFonts w:ascii="Symbol" w:hAnsi="Symbol" w:cs="Symbol"/>
    </w:rPr>
  </w:style>
  <w:style w:type="character" w:customStyle="1" w:styleId="WW8Num36z0">
    <w:name w:val="WW8Num36z0"/>
    <w:rsid w:val="00EF1E32"/>
    <w:rPr>
      <w:rFonts w:ascii="Calibri" w:eastAsia="Calibri" w:hAnsi="Calibri" w:cs="Calibri"/>
    </w:rPr>
  </w:style>
  <w:style w:type="character" w:customStyle="1" w:styleId="WW8Num36z1">
    <w:name w:val="WW8Num36z1"/>
    <w:rsid w:val="00EF1E32"/>
    <w:rPr>
      <w:rFonts w:ascii="Wingdings" w:hAnsi="Wingdings" w:cs="Wingdings"/>
    </w:rPr>
  </w:style>
  <w:style w:type="character" w:customStyle="1" w:styleId="WW8Num36z3">
    <w:name w:val="WW8Num36z3"/>
    <w:rsid w:val="00EF1E32"/>
    <w:rPr>
      <w:rFonts w:ascii="Symbol" w:hAnsi="Symbol" w:cs="Symbol"/>
    </w:rPr>
  </w:style>
  <w:style w:type="character" w:customStyle="1" w:styleId="WW8Num36z4">
    <w:name w:val="WW8Num36z4"/>
    <w:rsid w:val="00EF1E32"/>
    <w:rPr>
      <w:rFonts w:ascii="Courier New" w:hAnsi="Courier New" w:cs="Courier New"/>
    </w:rPr>
  </w:style>
  <w:style w:type="character" w:customStyle="1" w:styleId="WW8Num37z0">
    <w:name w:val="WW8Num37z0"/>
    <w:rsid w:val="00EF1E32"/>
    <w:rPr>
      <w:i w:val="0"/>
    </w:rPr>
  </w:style>
  <w:style w:type="character" w:customStyle="1" w:styleId="WW8Num38z0">
    <w:name w:val="WW8Num38z0"/>
    <w:rsid w:val="00EF1E32"/>
    <w:rPr>
      <w:rFonts w:ascii="Calibri" w:eastAsia="Calibri" w:hAnsi="Calibri" w:cs="Calibri"/>
    </w:rPr>
  </w:style>
  <w:style w:type="character" w:customStyle="1" w:styleId="WW8Num38z1">
    <w:name w:val="WW8Num38z1"/>
    <w:rsid w:val="00EF1E32"/>
    <w:rPr>
      <w:rFonts w:ascii="Courier New" w:hAnsi="Courier New" w:cs="Courier New"/>
    </w:rPr>
  </w:style>
  <w:style w:type="character" w:customStyle="1" w:styleId="WW8Num38z2">
    <w:name w:val="WW8Num38z2"/>
    <w:rsid w:val="00EF1E32"/>
    <w:rPr>
      <w:rFonts w:ascii="Wingdings" w:hAnsi="Wingdings" w:cs="Wingdings"/>
    </w:rPr>
  </w:style>
  <w:style w:type="character" w:customStyle="1" w:styleId="WW8Num38z3">
    <w:name w:val="WW8Num38z3"/>
    <w:rsid w:val="00EF1E32"/>
    <w:rPr>
      <w:rFonts w:ascii="Symbol" w:hAnsi="Symbol" w:cs="Symbol"/>
    </w:rPr>
  </w:style>
  <w:style w:type="character" w:customStyle="1" w:styleId="WW8Num30z1">
    <w:name w:val="WW8Num30z1"/>
    <w:rsid w:val="00EF1E32"/>
    <w:rPr>
      <w:rFonts w:ascii="Courier New" w:hAnsi="Courier New" w:cs="Courier New"/>
    </w:rPr>
  </w:style>
  <w:style w:type="character" w:customStyle="1" w:styleId="WW8Num30z2">
    <w:name w:val="WW8Num30z2"/>
    <w:rsid w:val="00EF1E32"/>
    <w:rPr>
      <w:rFonts w:ascii="Wingdings" w:hAnsi="Wingdings" w:cs="Wingdings"/>
    </w:rPr>
  </w:style>
  <w:style w:type="character" w:customStyle="1" w:styleId="WW8Num30z3">
    <w:name w:val="WW8Num30z3"/>
    <w:rsid w:val="00EF1E32"/>
    <w:rPr>
      <w:rFonts w:ascii="Symbol" w:hAnsi="Symbol" w:cs="Symbol"/>
    </w:rPr>
  </w:style>
  <w:style w:type="character" w:customStyle="1" w:styleId="WW8Num31z0">
    <w:name w:val="WW8Num31z0"/>
    <w:rsid w:val="00EF1E32"/>
    <w:rPr>
      <w:sz w:val="21"/>
      <w:szCs w:val="21"/>
    </w:rPr>
  </w:style>
  <w:style w:type="character" w:customStyle="1" w:styleId="WW8Num31z1">
    <w:name w:val="WW8Num31z1"/>
    <w:rsid w:val="00EF1E32"/>
    <w:rPr>
      <w:rFonts w:ascii="Arial" w:hAnsi="Arial" w:cs="Arial"/>
      <w:b/>
      <w:i w:val="0"/>
      <w:sz w:val="21"/>
      <w:szCs w:val="21"/>
    </w:rPr>
  </w:style>
  <w:style w:type="character" w:customStyle="1" w:styleId="WW8Num31z3">
    <w:name w:val="WW8Num31z3"/>
    <w:rsid w:val="00EF1E32"/>
    <w:rPr>
      <w:rFonts w:ascii="Arial" w:hAnsi="Arial" w:cs="Arial"/>
    </w:rPr>
  </w:style>
  <w:style w:type="character" w:customStyle="1" w:styleId="Cuerpodeltexto">
    <w:name w:val="Cuerpo del texto_"/>
    <w:rsid w:val="00EF1E32"/>
    <w:rPr>
      <w:rFonts w:ascii="Arial" w:eastAsia="Arial" w:hAnsi="Arial" w:cs="Arial"/>
      <w:sz w:val="21"/>
      <w:szCs w:val="21"/>
      <w:shd w:val="clear" w:color="auto" w:fill="FFFFFF"/>
    </w:rPr>
  </w:style>
  <w:style w:type="character" w:customStyle="1" w:styleId="Refdecomentario1">
    <w:name w:val="Ref. de comentario1"/>
    <w:rsid w:val="00EF1E32"/>
    <w:rPr>
      <w:sz w:val="16"/>
      <w:szCs w:val="16"/>
    </w:rPr>
  </w:style>
  <w:style w:type="character" w:customStyle="1" w:styleId="TextocomentarioCar">
    <w:name w:val="Texto comentario Car"/>
    <w:uiPriority w:val="99"/>
    <w:rsid w:val="00EF1E32"/>
    <w:rPr>
      <w:rFonts w:ascii="Arial" w:eastAsia="Bitstream Vera Sans" w:hAnsi="Arial" w:cs="Arial"/>
      <w:lang w:val="es-ES_tradnl"/>
    </w:rPr>
  </w:style>
  <w:style w:type="character" w:customStyle="1" w:styleId="AsuntodelcomentarioCar">
    <w:name w:val="Asunto del comentario Car"/>
    <w:rsid w:val="00EF1E32"/>
    <w:rPr>
      <w:rFonts w:ascii="Arial" w:eastAsia="Bitstream Vera Sans" w:hAnsi="Arial" w:cs="Arial"/>
      <w:b/>
      <w:bCs/>
      <w:lang w:val="es-ES_tradnl"/>
    </w:rPr>
  </w:style>
  <w:style w:type="character" w:customStyle="1" w:styleId="Refdenotaalpie2">
    <w:name w:val="Ref. de nota al pie2"/>
    <w:rsid w:val="00EF1E32"/>
    <w:rPr>
      <w:vertAlign w:val="superscript"/>
    </w:rPr>
  </w:style>
  <w:style w:type="character" w:customStyle="1" w:styleId="Refdenotaalfinal2">
    <w:name w:val="Ref. de nota al final2"/>
    <w:rsid w:val="00EF1E32"/>
    <w:rPr>
      <w:vertAlign w:val="superscript"/>
    </w:rPr>
  </w:style>
  <w:style w:type="character" w:customStyle="1" w:styleId="Refdecomentario2">
    <w:name w:val="Ref. de comentario2"/>
    <w:rsid w:val="00EF1E32"/>
    <w:rPr>
      <w:sz w:val="16"/>
      <w:szCs w:val="16"/>
    </w:rPr>
  </w:style>
  <w:style w:type="character" w:customStyle="1" w:styleId="TextocomentarioCar1">
    <w:name w:val="Texto comentario Car1"/>
    <w:rsid w:val="00EF1E32"/>
    <w:rPr>
      <w:rFonts w:ascii="Arial" w:eastAsia="Bitstream Vera Sans" w:hAnsi="Arial" w:cs="Arial"/>
      <w:lang w:val="es-ES_tradnl"/>
    </w:rPr>
  </w:style>
  <w:style w:type="paragraph" w:customStyle="1" w:styleId="Etiqueta">
    <w:name w:val="Etiqueta"/>
    <w:basedOn w:val="Normal"/>
    <w:rsid w:val="00EF1E32"/>
    <w:pPr>
      <w:suppressLineNumbers/>
      <w:autoSpaceDN/>
      <w:spacing w:before="120" w:after="120"/>
      <w:textAlignment w:val="auto"/>
    </w:pPr>
    <w:rPr>
      <w:rFonts w:ascii="Arial" w:eastAsia="Bitstream Vera Sans" w:hAnsi="Arial" w:cs="Lucidasans"/>
      <w:i/>
      <w:iCs/>
      <w:kern w:val="0"/>
      <w:sz w:val="24"/>
      <w:szCs w:val="24"/>
      <w:lang w:val="es-ES_tradnl" w:eastAsia="ar-SA"/>
    </w:rPr>
  </w:style>
  <w:style w:type="paragraph" w:customStyle="1" w:styleId="Contenidodelmarco">
    <w:name w:val="Contenido del marco"/>
    <w:basedOn w:val="Textoindependiente"/>
    <w:rsid w:val="00EF1E32"/>
    <w:pPr>
      <w:autoSpaceDN/>
    </w:pPr>
    <w:rPr>
      <w:rFonts w:eastAsia="Bitstream Vera Sans"/>
      <w:kern w:val="0"/>
      <w:lang w:val="es-ES_tradnl" w:eastAsia="ar-SA"/>
    </w:rPr>
  </w:style>
  <w:style w:type="paragraph" w:styleId="TtuloTDC">
    <w:name w:val="TOC Heading"/>
    <w:basedOn w:val="Ttulo1"/>
    <w:next w:val="Normal"/>
    <w:uiPriority w:val="39"/>
    <w:qFormat/>
    <w:rsid w:val="00EF1E32"/>
    <w:pPr>
      <w:spacing w:before="480" w:after="0" w:line="276" w:lineRule="auto"/>
    </w:pPr>
    <w:rPr>
      <w:rFonts w:ascii="Cambria" w:eastAsia="Times New Roman" w:hAnsi="Cambria" w:cs="Times New Roman"/>
      <w:b/>
      <w:bCs/>
      <w:color w:val="365F91"/>
      <w:kern w:val="0"/>
      <w:sz w:val="28"/>
      <w:szCs w:val="28"/>
      <w:lang w:eastAsia="ar-SA"/>
    </w:rPr>
  </w:style>
  <w:style w:type="paragraph" w:customStyle="1" w:styleId="Cuerpodeltexto0">
    <w:name w:val="Cuerpo del texto"/>
    <w:basedOn w:val="Normal"/>
    <w:rsid w:val="00EF1E32"/>
    <w:pPr>
      <w:widowControl/>
      <w:shd w:val="clear" w:color="auto" w:fill="FFFFFF"/>
      <w:suppressAutoHyphens w:val="0"/>
      <w:autoSpaceDN/>
      <w:spacing w:before="720" w:after="720" w:line="245" w:lineRule="exact"/>
      <w:ind w:hanging="400"/>
      <w:jc w:val="both"/>
      <w:textAlignment w:val="auto"/>
    </w:pPr>
    <w:rPr>
      <w:rFonts w:ascii="Arial" w:eastAsia="Arial" w:hAnsi="Arial" w:cs="Arial"/>
      <w:kern w:val="0"/>
      <w:sz w:val="21"/>
      <w:szCs w:val="21"/>
      <w:lang w:eastAsia="ar-SA"/>
    </w:rPr>
  </w:style>
  <w:style w:type="paragraph" w:customStyle="1" w:styleId="Textocomentario1">
    <w:name w:val="Texto comentario1"/>
    <w:basedOn w:val="Normal"/>
    <w:rsid w:val="00EF1E32"/>
    <w:pPr>
      <w:autoSpaceDN/>
      <w:textAlignment w:val="auto"/>
    </w:pPr>
    <w:rPr>
      <w:rFonts w:ascii="Arial" w:eastAsia="Bitstream Vera Sans" w:hAnsi="Arial" w:cs="Arial"/>
      <w:kern w:val="0"/>
      <w:lang w:val="es-ES_tradnl" w:eastAsia="ar-SA"/>
    </w:rPr>
  </w:style>
  <w:style w:type="paragraph" w:styleId="Textocomentario">
    <w:name w:val="annotation text"/>
    <w:basedOn w:val="Normal"/>
    <w:link w:val="TextocomentarioCar2"/>
    <w:uiPriority w:val="99"/>
    <w:unhideWhenUsed/>
    <w:rsid w:val="00EF1E32"/>
  </w:style>
  <w:style w:type="character" w:customStyle="1" w:styleId="TextocomentarioCar2">
    <w:name w:val="Texto comentario Car2"/>
    <w:basedOn w:val="Fuentedeprrafopredeter"/>
    <w:link w:val="Textocomentario"/>
    <w:uiPriority w:val="99"/>
    <w:rsid w:val="00EF1E32"/>
    <w:rPr>
      <w:rFonts w:ascii="Times New Roman" w:eastAsia="Times New Roman" w:hAnsi="Times New Roman" w:cs="Times New Roman"/>
      <w:kern w:val="3"/>
      <w:sz w:val="20"/>
      <w:szCs w:val="20"/>
      <w:lang w:eastAsia="es-CO"/>
      <w14:ligatures w14:val="none"/>
    </w:rPr>
  </w:style>
  <w:style w:type="paragraph" w:styleId="Asuntodelcomentario">
    <w:name w:val="annotation subject"/>
    <w:basedOn w:val="Textocomentario1"/>
    <w:next w:val="Textocomentario1"/>
    <w:link w:val="AsuntodelcomentarioCar1"/>
    <w:rsid w:val="00EF1E32"/>
    <w:rPr>
      <w:b/>
      <w:bCs/>
    </w:rPr>
  </w:style>
  <w:style w:type="character" w:customStyle="1" w:styleId="AsuntodelcomentarioCar1">
    <w:name w:val="Asunto del comentario Car1"/>
    <w:basedOn w:val="TextocomentarioCar2"/>
    <w:link w:val="Asuntodelcomentario"/>
    <w:rsid w:val="00EF1E32"/>
    <w:rPr>
      <w:rFonts w:ascii="Arial" w:eastAsia="Bitstream Vera Sans" w:hAnsi="Arial" w:cs="Arial"/>
      <w:b/>
      <w:bCs/>
      <w:kern w:val="0"/>
      <w:sz w:val="20"/>
      <w:szCs w:val="20"/>
      <w:lang w:val="es-ES_tradnl" w:eastAsia="ar-SA"/>
      <w14:ligatures w14:val="none"/>
    </w:rPr>
  </w:style>
  <w:style w:type="paragraph" w:customStyle="1" w:styleId="ndicel10">
    <w:name w:val="Índicel 10"/>
    <w:basedOn w:val="ndice"/>
    <w:rsid w:val="00EF1E32"/>
    <w:pPr>
      <w:tabs>
        <w:tab w:val="right" w:leader="dot" w:pos="7425"/>
      </w:tabs>
      <w:autoSpaceDN/>
      <w:ind w:left="2547"/>
    </w:pPr>
    <w:rPr>
      <w:rFonts w:eastAsia="Bitstream Vera Sans" w:cs="Lucidasans"/>
      <w:kern w:val="0"/>
      <w:lang w:val="es-ES_tradnl" w:eastAsia="ar-SA"/>
    </w:rPr>
  </w:style>
  <w:style w:type="paragraph" w:customStyle="1" w:styleId="Sinespaciado2">
    <w:name w:val="Sin espaciado2"/>
    <w:rsid w:val="00EF1E32"/>
    <w:pPr>
      <w:suppressAutoHyphens/>
      <w:spacing w:after="0" w:line="240" w:lineRule="auto"/>
    </w:pPr>
    <w:rPr>
      <w:rFonts w:ascii="Arial" w:eastAsia="Bitstream Vera Sans" w:hAnsi="Arial" w:cs="Arial"/>
      <w:kern w:val="0"/>
      <w:szCs w:val="24"/>
      <w:lang w:val="es-ES" w:eastAsia="hi-IN" w:bidi="hi-IN"/>
      <w14:ligatures w14:val="none"/>
    </w:rPr>
  </w:style>
  <w:style w:type="paragraph" w:customStyle="1" w:styleId="WW-Normal1">
    <w:name w:val="WW-Normal1"/>
    <w:rsid w:val="00EF1E32"/>
    <w:pPr>
      <w:suppressAutoHyphens/>
      <w:spacing w:after="0" w:line="240" w:lineRule="auto"/>
    </w:pPr>
    <w:rPr>
      <w:rFonts w:ascii="Arial" w:eastAsia="Droid Sans Fallback" w:hAnsi="Arial" w:cs="Arial"/>
      <w:color w:val="000000"/>
      <w:kern w:val="0"/>
      <w:sz w:val="24"/>
      <w:szCs w:val="24"/>
      <w:lang w:eastAsia="hi-IN" w:bidi="hi-IN"/>
      <w14:ligatures w14:val="none"/>
    </w:rPr>
  </w:style>
  <w:style w:type="paragraph" w:customStyle="1" w:styleId="Textocomentario2">
    <w:name w:val="Texto comentario2"/>
    <w:basedOn w:val="Normal"/>
    <w:rsid w:val="00EF1E32"/>
    <w:pPr>
      <w:autoSpaceDN/>
      <w:textAlignment w:val="auto"/>
    </w:pPr>
    <w:rPr>
      <w:rFonts w:ascii="Arial" w:eastAsia="Bitstream Vera Sans" w:hAnsi="Arial" w:cs="Arial"/>
      <w:kern w:val="0"/>
      <w:lang w:val="es-ES_tradnl" w:eastAsia="ar-SA"/>
    </w:rPr>
  </w:style>
  <w:style w:type="table" w:styleId="Tablaconcuadrcula">
    <w:name w:val="Table Grid"/>
    <w:basedOn w:val="Tablanormal"/>
    <w:uiPriority w:val="39"/>
    <w:rsid w:val="00EF1E3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3">
    <w:name w:val="Body Text 23"/>
    <w:basedOn w:val="Normal"/>
    <w:rsid w:val="00EF1E32"/>
    <w:pPr>
      <w:suppressAutoHyphens w:val="0"/>
      <w:autoSpaceDN/>
      <w:jc w:val="both"/>
      <w:textAlignment w:val="auto"/>
    </w:pPr>
    <w:rPr>
      <w:rFonts w:ascii="Arial" w:hAnsi="Arial"/>
      <w:b/>
      <w:kern w:val="16"/>
      <w:sz w:val="24"/>
      <w:lang w:val="es-ES_tradnl" w:eastAsia="es-ES"/>
    </w:rPr>
  </w:style>
  <w:style w:type="paragraph" w:styleId="Textoindependiente2">
    <w:name w:val="Body Text 2"/>
    <w:basedOn w:val="Normal"/>
    <w:link w:val="Textoindependiente2Car"/>
    <w:unhideWhenUsed/>
    <w:rsid w:val="00EF1E32"/>
    <w:pPr>
      <w:widowControl/>
      <w:suppressAutoHyphens w:val="0"/>
      <w:autoSpaceDN/>
      <w:spacing w:after="120" w:line="480" w:lineRule="auto"/>
      <w:textAlignment w:val="auto"/>
    </w:pPr>
    <w:rPr>
      <w:kern w:val="0"/>
      <w:sz w:val="24"/>
      <w:szCs w:val="24"/>
      <w:lang w:val="es-ES" w:eastAsia="es-ES"/>
    </w:rPr>
  </w:style>
  <w:style w:type="character" w:customStyle="1" w:styleId="Textoindependiente2Car">
    <w:name w:val="Texto independiente 2 Car"/>
    <w:basedOn w:val="Fuentedeprrafopredeter"/>
    <w:link w:val="Textoindependiente2"/>
    <w:rsid w:val="00EF1E32"/>
    <w:rPr>
      <w:rFonts w:ascii="Times New Roman" w:eastAsia="Times New Roman" w:hAnsi="Times New Roman" w:cs="Times New Roman"/>
      <w:kern w:val="0"/>
      <w:sz w:val="24"/>
      <w:szCs w:val="24"/>
      <w:lang w:val="es-ES" w:eastAsia="es-ES"/>
      <w14:ligatures w14:val="none"/>
    </w:rPr>
  </w:style>
  <w:style w:type="paragraph" w:customStyle="1" w:styleId="Prrafodelista1">
    <w:name w:val="Párrafo de lista1"/>
    <w:basedOn w:val="Normal"/>
    <w:rsid w:val="00EF1E32"/>
    <w:pPr>
      <w:widowControl/>
      <w:suppressAutoHyphens w:val="0"/>
      <w:autoSpaceDN/>
      <w:ind w:left="720"/>
      <w:contextualSpacing/>
      <w:jc w:val="both"/>
      <w:textAlignment w:val="auto"/>
    </w:pPr>
    <w:rPr>
      <w:rFonts w:ascii="Arial" w:hAnsi="Arial"/>
      <w:kern w:val="0"/>
      <w:sz w:val="24"/>
      <w:szCs w:val="22"/>
      <w:lang w:val="es-ES_tradnl" w:eastAsia="en-US"/>
    </w:rPr>
  </w:style>
  <w:style w:type="paragraph" w:styleId="Textosinformato">
    <w:name w:val="Plain Text"/>
    <w:basedOn w:val="Normal"/>
    <w:link w:val="TextosinformatoCar"/>
    <w:rsid w:val="00EF1E32"/>
    <w:pPr>
      <w:widowControl/>
      <w:suppressAutoHyphens w:val="0"/>
      <w:autoSpaceDN/>
      <w:textAlignment w:val="auto"/>
    </w:pPr>
    <w:rPr>
      <w:rFonts w:ascii="Courier New" w:eastAsia="Calibri" w:hAnsi="Courier New" w:cs="Courier New"/>
      <w:kern w:val="0"/>
      <w:lang w:val="es-MX" w:eastAsia="es-MX"/>
    </w:rPr>
  </w:style>
  <w:style w:type="character" w:customStyle="1" w:styleId="TextosinformatoCar">
    <w:name w:val="Texto sin formato Car"/>
    <w:basedOn w:val="Fuentedeprrafopredeter"/>
    <w:link w:val="Textosinformato"/>
    <w:rsid w:val="00EF1E32"/>
    <w:rPr>
      <w:rFonts w:ascii="Courier New" w:eastAsia="Calibri" w:hAnsi="Courier New" w:cs="Courier New"/>
      <w:kern w:val="0"/>
      <w:sz w:val="20"/>
      <w:szCs w:val="20"/>
      <w:lang w:val="es-MX" w:eastAsia="es-MX"/>
      <w14:ligatures w14:val="none"/>
    </w:rPr>
  </w:style>
  <w:style w:type="paragraph" w:customStyle="1" w:styleId="Tcnico4">
    <w:name w:val="Técnico 4"/>
    <w:rsid w:val="00EF1E32"/>
    <w:pPr>
      <w:widowControl w:val="0"/>
      <w:tabs>
        <w:tab w:val="left" w:pos="-720"/>
      </w:tabs>
      <w:suppressAutoHyphens/>
      <w:spacing w:after="0" w:line="240" w:lineRule="auto"/>
    </w:pPr>
    <w:rPr>
      <w:rFonts w:ascii="Courier" w:eastAsia="Calibri" w:hAnsi="Courier" w:cs="Times New Roman"/>
      <w:b/>
      <w:kern w:val="0"/>
      <w:sz w:val="24"/>
      <w:szCs w:val="20"/>
      <w:lang w:val="en-US" w:eastAsia="es-ES"/>
      <w14:ligatures w14:val="none"/>
    </w:rPr>
  </w:style>
  <w:style w:type="paragraph" w:customStyle="1" w:styleId="BodyText21">
    <w:name w:val="Body Text 21"/>
    <w:basedOn w:val="Normal"/>
    <w:rsid w:val="00EF1E32"/>
    <w:pPr>
      <w:widowControl/>
      <w:autoSpaceDN/>
      <w:jc w:val="both"/>
      <w:textAlignment w:val="auto"/>
    </w:pPr>
    <w:rPr>
      <w:rFonts w:ascii="Arial" w:eastAsia="Calibri" w:hAnsi="Arial"/>
      <w:kern w:val="0"/>
      <w:sz w:val="22"/>
      <w:lang w:eastAsia="ar-SA"/>
    </w:rPr>
  </w:style>
  <w:style w:type="paragraph" w:customStyle="1" w:styleId="p0">
    <w:name w:val="p0"/>
    <w:basedOn w:val="Normal"/>
    <w:rsid w:val="00EF1E32"/>
    <w:pPr>
      <w:tabs>
        <w:tab w:val="left" w:pos="720"/>
      </w:tabs>
      <w:suppressAutoHyphens w:val="0"/>
      <w:autoSpaceDN/>
      <w:spacing w:line="240" w:lineRule="atLeast"/>
      <w:jc w:val="both"/>
      <w:textAlignment w:val="auto"/>
    </w:pPr>
    <w:rPr>
      <w:rFonts w:eastAsia="Calibri"/>
      <w:kern w:val="0"/>
      <w:sz w:val="24"/>
      <w:lang w:val="es-ES" w:eastAsia="es-ES"/>
    </w:rPr>
  </w:style>
  <w:style w:type="paragraph" w:customStyle="1" w:styleId="CM37">
    <w:name w:val="CM37"/>
    <w:basedOn w:val="Normal"/>
    <w:next w:val="Normal"/>
    <w:rsid w:val="00EF1E32"/>
    <w:pPr>
      <w:widowControl/>
      <w:suppressAutoHyphens w:val="0"/>
      <w:autoSpaceDE w:val="0"/>
      <w:adjustRightInd w:val="0"/>
      <w:spacing w:after="275"/>
      <w:textAlignment w:val="auto"/>
    </w:pPr>
    <w:rPr>
      <w:rFonts w:ascii="Arial" w:hAnsi="Arial"/>
      <w:kern w:val="0"/>
      <w:sz w:val="24"/>
      <w:szCs w:val="24"/>
      <w:lang w:val="en-US" w:eastAsia="en-US"/>
    </w:rPr>
  </w:style>
  <w:style w:type="paragraph" w:styleId="Sangra2detindependiente">
    <w:name w:val="Body Text Indent 2"/>
    <w:basedOn w:val="Normal"/>
    <w:link w:val="Sangra2detindependienteCar"/>
    <w:uiPriority w:val="99"/>
    <w:semiHidden/>
    <w:unhideWhenUsed/>
    <w:rsid w:val="00EF1E32"/>
    <w:pPr>
      <w:widowControl/>
      <w:suppressAutoHyphens w:val="0"/>
      <w:autoSpaceDN/>
      <w:spacing w:after="120" w:line="480" w:lineRule="auto"/>
      <w:ind w:left="283"/>
      <w:textAlignment w:val="auto"/>
    </w:pPr>
    <w:rPr>
      <w:kern w:val="0"/>
      <w:sz w:val="24"/>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EF1E32"/>
    <w:rPr>
      <w:rFonts w:ascii="Times New Roman" w:eastAsia="Times New Roman" w:hAnsi="Times New Roman" w:cs="Times New Roman"/>
      <w:kern w:val="0"/>
      <w:sz w:val="24"/>
      <w:szCs w:val="24"/>
      <w:lang w:val="es-ES" w:eastAsia="es-ES"/>
      <w14:ligatures w14:val="none"/>
    </w:rPr>
  </w:style>
  <w:style w:type="character" w:customStyle="1" w:styleId="TextoindependienteCar1">
    <w:name w:val="Texto independiente Car1"/>
    <w:aliases w:val="Texto independiente Car Car Car Car Car Car Car Car Car Car,Texto independiente Car Car Car Car Car Car Car Car Car Car Car Car Car,Texto independiente Car Car Car Car Car Car Car,Texto independiente Car Car Car Car Car Car1"/>
    <w:rsid w:val="00EF1E32"/>
    <w:rPr>
      <w:rFonts w:ascii="Times New Roman" w:eastAsia="Times New Roman" w:hAnsi="Times New Roman" w:cs="Times New Roman"/>
      <w:sz w:val="24"/>
      <w:szCs w:val="24"/>
    </w:rPr>
  </w:style>
  <w:style w:type="paragraph" w:customStyle="1" w:styleId="BodyText28">
    <w:name w:val="Body Text 28"/>
    <w:basedOn w:val="Normal"/>
    <w:link w:val="BodyText28Car"/>
    <w:rsid w:val="00EF1E32"/>
    <w:pPr>
      <w:suppressAutoHyphens w:val="0"/>
      <w:overflowPunct w:val="0"/>
      <w:autoSpaceDE w:val="0"/>
      <w:adjustRightInd w:val="0"/>
      <w:jc w:val="both"/>
    </w:pPr>
    <w:rPr>
      <w:rFonts w:ascii="Arial" w:hAnsi="Arial"/>
      <w:kern w:val="0"/>
      <w:sz w:val="22"/>
      <w:lang w:eastAsia="es-ES"/>
    </w:rPr>
  </w:style>
  <w:style w:type="paragraph" w:styleId="Sangradetextonormal">
    <w:name w:val="Body Text Indent"/>
    <w:basedOn w:val="Normal"/>
    <w:link w:val="SangradetextonormalCar"/>
    <w:rsid w:val="00EF1E32"/>
    <w:pPr>
      <w:widowControl/>
      <w:suppressAutoHyphens w:val="0"/>
      <w:autoSpaceDN/>
      <w:spacing w:after="120"/>
      <w:ind w:left="283"/>
      <w:textAlignment w:val="auto"/>
    </w:pPr>
    <w:rPr>
      <w:kern w:val="0"/>
      <w:sz w:val="24"/>
      <w:szCs w:val="24"/>
      <w:lang w:val="es-ES" w:eastAsia="es-ES"/>
    </w:rPr>
  </w:style>
  <w:style w:type="character" w:customStyle="1" w:styleId="SangradetextonormalCar">
    <w:name w:val="Sangría de texto normal Car"/>
    <w:basedOn w:val="Fuentedeprrafopredeter"/>
    <w:link w:val="Sangradetextonormal"/>
    <w:rsid w:val="00EF1E32"/>
    <w:rPr>
      <w:rFonts w:ascii="Times New Roman" w:eastAsia="Times New Roman" w:hAnsi="Times New Roman" w:cs="Times New Roman"/>
      <w:kern w:val="0"/>
      <w:sz w:val="24"/>
      <w:szCs w:val="24"/>
      <w:lang w:val="es-ES" w:eastAsia="es-ES"/>
      <w14:ligatures w14:val="none"/>
    </w:rPr>
  </w:style>
  <w:style w:type="character" w:customStyle="1" w:styleId="BodyText28Car">
    <w:name w:val="Body Text 28 Car"/>
    <w:link w:val="BodyText28"/>
    <w:locked/>
    <w:rsid w:val="00EF1E32"/>
    <w:rPr>
      <w:rFonts w:ascii="Arial" w:eastAsia="Times New Roman" w:hAnsi="Arial" w:cs="Times New Roman"/>
      <w:kern w:val="0"/>
      <w:szCs w:val="20"/>
      <w:lang w:eastAsia="es-ES"/>
      <w14:ligatures w14:val="none"/>
    </w:rPr>
  </w:style>
  <w:style w:type="paragraph" w:customStyle="1" w:styleId="CarCarCarCarCarCarCar">
    <w:name w:val="Car Car Car Car Car Car Car"/>
    <w:basedOn w:val="Normal"/>
    <w:rsid w:val="00EF1E32"/>
    <w:pPr>
      <w:widowControl/>
      <w:suppressAutoHyphens w:val="0"/>
      <w:autoSpaceDN/>
      <w:spacing w:after="160" w:line="240" w:lineRule="exact"/>
      <w:textAlignment w:val="auto"/>
    </w:pPr>
    <w:rPr>
      <w:rFonts w:ascii="Verdana" w:hAnsi="Verdana"/>
      <w:kern w:val="0"/>
      <w:lang w:val="en-US" w:eastAsia="en-US"/>
    </w:rPr>
  </w:style>
  <w:style w:type="paragraph" w:customStyle="1" w:styleId="Textoindependiente21">
    <w:name w:val="Texto independiente 21"/>
    <w:basedOn w:val="Normal"/>
    <w:rsid w:val="00EF1E32"/>
    <w:pPr>
      <w:widowControl/>
      <w:suppressAutoHyphens w:val="0"/>
      <w:autoSpaceDN/>
      <w:jc w:val="both"/>
      <w:textAlignment w:val="auto"/>
    </w:pPr>
    <w:rPr>
      <w:rFonts w:ascii="Arial" w:hAnsi="Arial"/>
      <w:b/>
      <w:color w:val="0000FF"/>
      <w:kern w:val="0"/>
      <w:lang w:eastAsia="es-ES"/>
    </w:rPr>
  </w:style>
  <w:style w:type="paragraph" w:customStyle="1" w:styleId="Titulo2">
    <w:name w:val="Titulo 2"/>
    <w:basedOn w:val="Normal"/>
    <w:autoRedefine/>
    <w:rsid w:val="00EF1E32"/>
    <w:pPr>
      <w:suppressAutoHyphens w:val="0"/>
      <w:overflowPunct w:val="0"/>
      <w:autoSpaceDE w:val="0"/>
      <w:adjustRightInd w:val="0"/>
      <w:spacing w:line="360" w:lineRule="atLeast"/>
      <w:jc w:val="both"/>
    </w:pPr>
    <w:rPr>
      <w:rFonts w:ascii="Arial" w:hAnsi="Arial" w:cs="Arial"/>
      <w:snapToGrid w:val="0"/>
      <w:kern w:val="0"/>
      <w:sz w:val="24"/>
      <w:szCs w:val="24"/>
      <w:lang w:eastAsia="es-ES"/>
    </w:rPr>
  </w:style>
  <w:style w:type="character" w:customStyle="1" w:styleId="WW-Textonoproporcional111">
    <w:name w:val="WW-Texto no proporcional111"/>
    <w:rsid w:val="00EF1E32"/>
    <w:rPr>
      <w:rFonts w:ascii="Arial" w:hAnsi="Arial"/>
      <w:sz w:val="22"/>
    </w:rPr>
  </w:style>
  <w:style w:type="numbering" w:customStyle="1" w:styleId="WW8Num7">
    <w:name w:val="WW8Num7"/>
    <w:basedOn w:val="Sinlista"/>
    <w:rsid w:val="00EF1E32"/>
    <w:pPr>
      <w:numPr>
        <w:numId w:val="26"/>
      </w:numPr>
    </w:pPr>
  </w:style>
  <w:style w:type="numbering" w:customStyle="1" w:styleId="WW8Num11">
    <w:name w:val="WW8Num11"/>
    <w:basedOn w:val="Sinlista"/>
    <w:rsid w:val="00EF1E32"/>
    <w:pPr>
      <w:numPr>
        <w:numId w:val="27"/>
      </w:numPr>
    </w:pPr>
  </w:style>
  <w:style w:type="character" w:customStyle="1" w:styleId="TextonotapieCar1">
    <w:name w:val="Texto nota pie Car1"/>
    <w:link w:val="Textonotapie"/>
    <w:rsid w:val="00EF1E32"/>
    <w:rPr>
      <w:rFonts w:ascii="Arial" w:eastAsia="Arial" w:hAnsi="Arial" w:cs="Arial"/>
      <w:kern w:val="3"/>
      <w:sz w:val="20"/>
      <w:szCs w:val="20"/>
      <w:lang w:val="es-ES" w:eastAsia="ar-SA"/>
      <w14:ligatures w14:val="none"/>
    </w:rPr>
  </w:style>
  <w:style w:type="character" w:styleId="Refdecomentario">
    <w:name w:val="annotation reference"/>
    <w:uiPriority w:val="99"/>
    <w:semiHidden/>
    <w:unhideWhenUsed/>
    <w:rsid w:val="00EF1E32"/>
    <w:rPr>
      <w:sz w:val="16"/>
      <w:szCs w:val="16"/>
    </w:rPr>
  </w:style>
  <w:style w:type="paragraph" w:customStyle="1" w:styleId="centrado">
    <w:name w:val="centrado"/>
    <w:basedOn w:val="Normal"/>
    <w:rsid w:val="00EF1E32"/>
    <w:pPr>
      <w:widowControl/>
      <w:suppressAutoHyphens w:val="0"/>
      <w:autoSpaceDN/>
      <w:spacing w:before="100" w:beforeAutospacing="1" w:after="100" w:afterAutospacing="1"/>
      <w:textAlignment w:val="auto"/>
    </w:pPr>
    <w:rPr>
      <w:kern w:val="0"/>
      <w:sz w:val="24"/>
      <w:szCs w:val="24"/>
    </w:rPr>
  </w:style>
  <w:style w:type="paragraph" w:customStyle="1" w:styleId="NIVEL1CAPITULO">
    <w:name w:val="NIVEL_1_CAPITULO"/>
    <w:rsid w:val="00EF1E32"/>
    <w:pPr>
      <w:widowControl w:val="0"/>
      <w:suppressAutoHyphens/>
      <w:spacing w:after="0" w:line="240" w:lineRule="auto"/>
      <w:jc w:val="center"/>
    </w:pPr>
    <w:rPr>
      <w:rFonts w:ascii="Times New Roman" w:eastAsia="Times New Roman" w:hAnsi="Times New Roman" w:cs="Times New Roman"/>
      <w:kern w:val="1"/>
      <w:sz w:val="20"/>
      <w:szCs w:val="20"/>
      <w:lang w:eastAsia="zh-CN"/>
      <w14:ligatures w14:val="none"/>
    </w:rPr>
  </w:style>
  <w:style w:type="character" w:customStyle="1" w:styleId="Sombreadomedio1-nfasis1Car">
    <w:name w:val="Sombreado medio 1 - Énfasis 1 Car"/>
    <w:link w:val="Sombreadomedio1-nfasis1"/>
    <w:semiHidden/>
    <w:rsid w:val="00EF1E32"/>
    <w:rPr>
      <w:rFonts w:ascii="Arial" w:eastAsia="Bitstream Vera Sans" w:hAnsi="Arial" w:cs="Arial"/>
      <w:kern w:val="3"/>
      <w:sz w:val="22"/>
      <w:szCs w:val="24"/>
      <w:lang w:val="es-ES" w:eastAsia="ar-SA"/>
    </w:rPr>
  </w:style>
  <w:style w:type="table" w:styleId="Sombreadomedio1-nfasis1">
    <w:name w:val="Medium Shading 1 Accent 1"/>
    <w:basedOn w:val="Tablanormal"/>
    <w:link w:val="Sombreadomedio1-nfasis1Car"/>
    <w:semiHidden/>
    <w:unhideWhenUsed/>
    <w:rsid w:val="00EF1E32"/>
    <w:pPr>
      <w:widowControl w:val="0"/>
      <w:autoSpaceDN w:val="0"/>
      <w:spacing w:after="0" w:line="240" w:lineRule="auto"/>
      <w:textAlignment w:val="baseline"/>
    </w:pPr>
    <w:rPr>
      <w:rFonts w:ascii="Arial" w:eastAsia="Bitstream Vera Sans" w:hAnsi="Arial" w:cs="Arial"/>
      <w:kern w:val="3"/>
      <w:szCs w:val="24"/>
      <w:lang w:val="es-ES" w:eastAsia="ar-SA"/>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character" w:customStyle="1" w:styleId="font81">
    <w:name w:val="font81"/>
    <w:rsid w:val="00EF1E32"/>
    <w:rPr>
      <w:rFonts w:ascii="Arial" w:hAnsi="Arial" w:cs="Arial" w:hint="default"/>
      <w:b w:val="0"/>
      <w:bCs w:val="0"/>
      <w:i w:val="0"/>
      <w:iCs w:val="0"/>
      <w:strike w:val="0"/>
      <w:dstrike w:val="0"/>
      <w:color w:val="000000"/>
      <w:sz w:val="18"/>
      <w:szCs w:val="18"/>
      <w:u w:val="none"/>
      <w:effect w:val="none"/>
    </w:rPr>
  </w:style>
  <w:style w:type="table" w:customStyle="1" w:styleId="TableNormal">
    <w:name w:val="Table Normal"/>
    <w:uiPriority w:val="2"/>
    <w:qFormat/>
    <w:rsid w:val="00EF1E32"/>
    <w:pPr>
      <w:widowControl w:val="0"/>
      <w:spacing w:after="0" w:line="240" w:lineRule="auto"/>
    </w:pPr>
    <w:rPr>
      <w:rFonts w:ascii="Times New Roman" w:eastAsia="Times New Roman" w:hAnsi="Times New Roman" w:cs="Times New Roman"/>
      <w:kern w:val="0"/>
      <w:sz w:val="20"/>
      <w:szCs w:val="20"/>
      <w:lang w:eastAsia="es-CO"/>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EF1E32"/>
    <w:pPr>
      <w:suppressAutoHyphens w:val="0"/>
      <w:autoSpaceDN/>
      <w:textAlignment w:val="auto"/>
    </w:pPr>
    <w:rPr>
      <w:rFonts w:ascii="Calibri" w:eastAsia="Calibri" w:hAnsi="Calibri"/>
      <w:kern w:val="0"/>
      <w:sz w:val="22"/>
      <w:szCs w:val="22"/>
      <w:lang w:val="en-US" w:eastAsia="en-US"/>
    </w:rPr>
  </w:style>
  <w:style w:type="numbering" w:customStyle="1" w:styleId="Estilo4">
    <w:name w:val="Estilo4"/>
    <w:uiPriority w:val="99"/>
    <w:rsid w:val="00EF1E32"/>
    <w:pPr>
      <w:numPr>
        <w:numId w:val="29"/>
      </w:numPr>
    </w:pPr>
  </w:style>
  <w:style w:type="numbering" w:customStyle="1" w:styleId="Estilo17">
    <w:name w:val="Estilo17"/>
    <w:uiPriority w:val="99"/>
    <w:rsid w:val="00EF1E32"/>
    <w:pPr>
      <w:numPr>
        <w:numId w:val="30"/>
      </w:numPr>
    </w:pPr>
  </w:style>
  <w:style w:type="paragraph" w:customStyle="1" w:styleId="NIVEL3SUBTITULO1">
    <w:name w:val="NIVEL_3_SUBTITULO1"/>
    <w:next w:val="Normal"/>
    <w:rsid w:val="00EF1E32"/>
    <w:pPr>
      <w:widowControl w:val="0"/>
      <w:numPr>
        <w:numId w:val="32"/>
      </w:numPr>
      <w:suppressAutoHyphens/>
      <w:spacing w:after="0" w:line="240" w:lineRule="auto"/>
      <w:ind w:left="283" w:right="283" w:firstLine="0"/>
    </w:pPr>
    <w:rPr>
      <w:rFonts w:ascii="Arial Narrow" w:eastAsia="Andale Sans UI" w:hAnsi="Arial Narrow" w:cs="Arial Narrow"/>
      <w:b/>
      <w:caps/>
      <w:kern w:val="1"/>
      <w:sz w:val="24"/>
      <w:szCs w:val="24"/>
      <w:lang w:val="es-ES" w:eastAsia="zh-CN"/>
      <w14:ligatures w14:val="none"/>
    </w:rPr>
  </w:style>
  <w:style w:type="paragraph" w:styleId="Tabladeilustraciones">
    <w:name w:val="table of figures"/>
    <w:basedOn w:val="Normal"/>
    <w:next w:val="Normal"/>
    <w:uiPriority w:val="99"/>
    <w:unhideWhenUsed/>
    <w:rsid w:val="00537A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uperservicios.gov.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uperservicios.gov.c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spd@superservicios.gov.c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DBB60D20A2FF55439BF6F3CCA4EC9DB3"/>
        <w:category>
          <w:name w:val="General"/>
          <w:gallery w:val="placeholder"/>
        </w:category>
        <w:types>
          <w:type w:val="bbPlcHdr"/>
        </w:types>
        <w:behaviors>
          <w:behavior w:val="content"/>
        </w:behaviors>
        <w:guid w:val="{0185BFBD-EC56-4941-974A-007D0217366D}"/>
      </w:docPartPr>
      <w:docPartBody>
        <w:p w:rsidR="00C0273B" w:rsidRDefault="008736F4" w:rsidP="008736F4">
          <w:pPr>
            <w:pStyle w:val="DBB60D20A2FF55439BF6F3CCA4EC9DB3"/>
          </w:pPr>
          <w:r>
            <w:rPr>
              <w:rStyle w:val="Textodelmarcadordeposicin"/>
            </w:rPr>
            <w:t>[Dirección de la compañía]</w:t>
          </w:r>
        </w:p>
      </w:docPartBody>
    </w:docPart>
    <w:docPart>
      <w:docPartPr>
        <w:name w:val="F4FD4BB6F3053C43B59F9EDF5A36337C"/>
        <w:category>
          <w:name w:val="General"/>
          <w:gallery w:val="placeholder"/>
        </w:category>
        <w:types>
          <w:type w:val="bbPlcHdr"/>
        </w:types>
        <w:behaviors>
          <w:behavior w:val="content"/>
        </w:behaviors>
        <w:guid w:val="{5D8864CA-E5D8-134E-BADB-709513E49506}"/>
      </w:docPartPr>
      <w:docPartBody>
        <w:p w:rsidR="00C0273B" w:rsidRDefault="008736F4" w:rsidP="008736F4">
          <w:pPr>
            <w:pStyle w:val="F4FD4BB6F3053C43B59F9EDF5A36337C"/>
          </w:pPr>
          <w:r>
            <w:rPr>
              <w:rStyle w:val="Textodelmarcadordeposicin"/>
            </w:rPr>
            <w:t>[Teléfono de la compañía]</w:t>
          </w:r>
        </w:p>
      </w:docPartBody>
    </w:docPart>
    <w:docPart>
      <w:docPartPr>
        <w:name w:val="FBA5781EF7C7D8469C71E53EE5E4A65D"/>
        <w:category>
          <w:name w:val="General"/>
          <w:gallery w:val="placeholder"/>
        </w:category>
        <w:types>
          <w:type w:val="bbPlcHdr"/>
        </w:types>
        <w:behaviors>
          <w:behavior w:val="content"/>
        </w:behaviors>
        <w:guid w:val="{CA2933A0-B18E-3E46-9FE0-A778A75E344C}"/>
      </w:docPartPr>
      <w:docPartBody>
        <w:p w:rsidR="00C0273B" w:rsidRDefault="008736F4" w:rsidP="008736F4">
          <w:pPr>
            <w:pStyle w:val="FBA5781EF7C7D8469C71E53EE5E4A65D"/>
          </w:pPr>
          <w:r>
            <w:rPr>
              <w:rStyle w:val="Textodelmarcadordeposicin"/>
            </w:rPr>
            <w:t>[Teléfono de la compañía]</w:t>
          </w:r>
        </w:p>
      </w:docPartBody>
    </w:docPart>
    <w:docPart>
      <w:docPartPr>
        <w:name w:val="ABE2473D4BF609458C288BB1527733EB"/>
        <w:category>
          <w:name w:val="General"/>
          <w:gallery w:val="placeholder"/>
        </w:category>
        <w:types>
          <w:type w:val="bbPlcHdr"/>
        </w:types>
        <w:behaviors>
          <w:behavior w:val="content"/>
        </w:behaviors>
        <w:guid w:val="{F225A06C-770D-7B47-AE88-0134F85F3BD6}"/>
      </w:docPartPr>
      <w:docPartBody>
        <w:p w:rsidR="00C0273B" w:rsidRDefault="008736F4" w:rsidP="008736F4">
          <w:pPr>
            <w:pStyle w:val="ABE2473D4BF609458C288BB1527733E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OpenSymbol">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MT">
    <w:altName w:val="Arial"/>
    <w:panose1 w:val="020B0604020202020204"/>
    <w:charset w:val="01"/>
    <w:family w:val="swiss"/>
    <w:pitch w:val="variable"/>
  </w:font>
  <w:font w:name="StarSymbol, 'Arial Unicode MS'">
    <w:panose1 w:val="020B0604020202020204"/>
    <w:charset w:val="02"/>
    <w:family w:val="auto"/>
    <w:pitch w:val="default"/>
  </w:font>
  <w:font w:name="OpenSymbol, 'Arial Unicode MS'">
    <w:panose1 w:val="020B0604020202020204"/>
    <w:charset w:val="00"/>
    <w:family w:val="auto"/>
    <w:pitch w:val="default"/>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Lucidasans">
    <w:altName w:val="Times New Roman"/>
    <w:panose1 w:val="020B0604020202020204"/>
    <w:charset w:val="00"/>
    <w:family w:val="roman"/>
    <w:notTrueType/>
    <w:pitch w:val="default"/>
  </w:font>
  <w:font w:name="Mangal">
    <w:panose1 w:val="02040503050203030202"/>
    <w:charset w:val="01"/>
    <w:family w:val="roman"/>
    <w:pitch w:val="variable"/>
    <w:sig w:usb0="0000A003" w:usb1="00000000" w:usb2="00000000" w:usb3="00000000" w:csb0="00000001" w:csb1="00000000"/>
  </w:font>
  <w:font w:name="DejaVu Sans">
    <w:altName w:val="Times New Roman"/>
    <w:panose1 w:val="020B0604020202020204"/>
    <w:charset w:val="00"/>
    <w:family w:val="swiss"/>
    <w:pitch w:val="variable"/>
    <w:sig w:usb0="00000000" w:usb1="D200FDFF" w:usb2="0A246029" w:usb3="00000000" w:csb0="000001FF" w:csb1="00000000"/>
  </w:font>
  <w:font w:name="Lohit Hindi">
    <w:altName w:val="MS Mincho"/>
    <w:panose1 w:val="020B0604020202020204"/>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Liberation Sans">
    <w:altName w:val="Arial"/>
    <w:panose1 w:val="020B0604020202020204"/>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4D"/>
    <w:family w:val="swiss"/>
    <w:pitch w:val="variable"/>
    <w:sig w:usb0="00000003" w:usb1="00000000" w:usb2="00000000" w:usb3="00000000" w:csb0="00000001" w:csb1="00000000"/>
  </w:font>
  <w:font w:name="Mincho">
    <w:altName w:val="明朝"/>
    <w:panose1 w:val="020B06040202020202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itstream Vera Sans">
    <w:altName w:val="Calibri"/>
    <w:panose1 w:val="020B0604020202020204"/>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dale Sans UI">
    <w:panose1 w:val="020B0604020202020204"/>
    <w:charset w:val="00"/>
    <w:family w:val="swiss"/>
    <w:pitch w:val="variable"/>
  </w:font>
  <w:font w:name="Droid Sans">
    <w:panose1 w:val="020B0604020202020204"/>
    <w:charset w:val="00"/>
    <w:family w:val="roman"/>
    <w:notTrueType/>
    <w:pitch w:val="default"/>
  </w:font>
  <w:font w:name="FreeSans">
    <w:altName w:val="Arial"/>
    <w:panose1 w:val="020B0604020202020204"/>
    <w:charset w:val="01"/>
    <w:family w:val="swiss"/>
    <w:pitch w:val="default"/>
  </w:font>
  <w:font w:name="Droid Sans Fallback">
    <w:panose1 w:val="020B0604020202020204"/>
    <w:charset w:val="80"/>
    <w:family w:val="auto"/>
    <w:pitch w:val="variable"/>
  </w:font>
  <w:font w:name="Cumberland">
    <w:altName w:val="Yu Gothic"/>
    <w:panose1 w:val="020B0604020202020204"/>
    <w:charset w:val="80"/>
    <w:family w:val="swiss"/>
    <w:pitch w:val="default"/>
  </w:font>
  <w:font w:name="ArialMT">
    <w:panose1 w:val="020B0604020202020204"/>
    <w:charset w:val="00"/>
    <w:family w:val="swiss"/>
    <w:notTrueType/>
    <w:pitch w:val="default"/>
    <w:sig w:usb0="00000003" w:usb1="00000000" w:usb2="00000000" w:usb3="00000000" w:csb0="00000001" w:csb1="00000000"/>
  </w:font>
  <w:font w:name="Courier">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F4"/>
    <w:rsid w:val="001D5C75"/>
    <w:rsid w:val="00283ABA"/>
    <w:rsid w:val="0030515E"/>
    <w:rsid w:val="00517D56"/>
    <w:rsid w:val="005249BD"/>
    <w:rsid w:val="0064686E"/>
    <w:rsid w:val="00655865"/>
    <w:rsid w:val="00671EB1"/>
    <w:rsid w:val="006D6284"/>
    <w:rsid w:val="008736F4"/>
    <w:rsid w:val="008D189E"/>
    <w:rsid w:val="00A34FE8"/>
    <w:rsid w:val="00B82F75"/>
    <w:rsid w:val="00C0273B"/>
    <w:rsid w:val="00D245FA"/>
    <w:rsid w:val="00D55E68"/>
    <w:rsid w:val="00DA2BC0"/>
    <w:rsid w:val="00E12816"/>
    <w:rsid w:val="00F07A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s-CO"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736F4"/>
  </w:style>
  <w:style w:type="paragraph" w:customStyle="1" w:styleId="DBB60D20A2FF55439BF6F3CCA4EC9DB3">
    <w:name w:val="DBB60D20A2FF55439BF6F3CCA4EC9DB3"/>
    <w:rsid w:val="008736F4"/>
  </w:style>
  <w:style w:type="paragraph" w:customStyle="1" w:styleId="F4FD4BB6F3053C43B59F9EDF5A36337C">
    <w:name w:val="F4FD4BB6F3053C43B59F9EDF5A36337C"/>
    <w:rsid w:val="008736F4"/>
  </w:style>
  <w:style w:type="paragraph" w:customStyle="1" w:styleId="FBA5781EF7C7D8469C71E53EE5E4A65D">
    <w:name w:val="FBA5781EF7C7D8469C71E53EE5E4A65D"/>
    <w:rsid w:val="008736F4"/>
  </w:style>
  <w:style w:type="paragraph" w:customStyle="1" w:styleId="ABE2473D4BF609458C288BB1527733EB">
    <w:name w:val="ABE2473D4BF609458C288BB1527733EB"/>
    <w:rsid w:val="008736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687A5-8767-4305-BC73-64417ACBE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10320</Words>
  <Characters>56764</Characters>
  <Application>Microsoft Office Word</Application>
  <DocSecurity>0</DocSecurity>
  <Lines>473</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María Muñoz Mejía</dc:creator>
  <cp:keywords/>
  <dc:description/>
  <cp:lastModifiedBy>Natalia Arevalo Mora</cp:lastModifiedBy>
  <cp:revision>2</cp:revision>
  <dcterms:created xsi:type="dcterms:W3CDTF">2026-07-03T19:27:00Z</dcterms:created>
  <dcterms:modified xsi:type="dcterms:W3CDTF">2026-07-03T19:27:00Z</dcterms:modified>
</cp:coreProperties>
</file>