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585BF0" w14:textId="3FD43C81" w:rsidR="00692F90" w:rsidRPr="00F10EE3" w:rsidRDefault="00262B8A" w:rsidP="00166CD0">
      <w:pPr>
        <w:pStyle w:val="NIVEL1CAPITULO"/>
        <w:contextualSpacing/>
        <w:outlineLvl w:val="0"/>
        <w:rPr>
          <w:rFonts w:ascii="Verdana" w:hAnsi="Verdana" w:cs="Arial"/>
          <w:b/>
          <w:color w:val="000000" w:themeColor="text1"/>
        </w:rPr>
      </w:pPr>
      <w:bookmarkStart w:id="0" w:name="_Toc233798612"/>
      <w:bookmarkStart w:id="1" w:name="_Hlk209985826"/>
      <w:r>
        <w:rPr>
          <w:rFonts w:ascii="Verdana" w:hAnsi="Verdana" w:cs="Arial"/>
          <w:b/>
          <w:color w:val="000000" w:themeColor="text1"/>
        </w:rPr>
        <w:t>A</w:t>
      </w:r>
      <w:bookmarkStart w:id="2" w:name="_GoBack"/>
      <w:bookmarkEnd w:id="2"/>
      <w:r w:rsidR="00692F90" w:rsidRPr="00F10EE3">
        <w:rPr>
          <w:rFonts w:ascii="Verdana" w:hAnsi="Verdana" w:cs="Arial"/>
          <w:b/>
          <w:color w:val="000000" w:themeColor="text1"/>
        </w:rPr>
        <w:t xml:space="preserve">NEXO </w:t>
      </w:r>
      <w:r w:rsidR="002010D6">
        <w:rPr>
          <w:rFonts w:ascii="Verdana" w:hAnsi="Verdana" w:cs="Arial"/>
          <w:b/>
          <w:color w:val="000000" w:themeColor="text1"/>
        </w:rPr>
        <w:t>3</w:t>
      </w:r>
      <w:bookmarkEnd w:id="0"/>
    </w:p>
    <w:p w14:paraId="53206E02" w14:textId="77777777" w:rsidR="00F85BA8" w:rsidRPr="00F10EE3" w:rsidRDefault="00F85BA8" w:rsidP="00692F90">
      <w:pPr>
        <w:pStyle w:val="NIVEL1CAPITULO"/>
        <w:ind w:right="48"/>
        <w:rPr>
          <w:rFonts w:ascii="Verdana" w:eastAsia="Arial" w:hAnsi="Verdana" w:cs="Arial"/>
          <w:b/>
          <w:bCs/>
          <w:color w:val="000000" w:themeColor="text1"/>
        </w:rPr>
      </w:pPr>
    </w:p>
    <w:p w14:paraId="24C33C74" w14:textId="6AAB9872" w:rsidR="00692F90" w:rsidRPr="00F10EE3" w:rsidRDefault="00B11A12" w:rsidP="007A49FA">
      <w:pPr>
        <w:pStyle w:val="NIVEL1CAPITULO"/>
        <w:ind w:right="48"/>
        <w:outlineLvl w:val="1"/>
        <w:rPr>
          <w:rFonts w:ascii="Verdana" w:hAnsi="Verdana" w:cs="Arial"/>
          <w:color w:val="000000" w:themeColor="text1"/>
        </w:rPr>
      </w:pPr>
      <w:bookmarkStart w:id="3" w:name="_Toc233798613"/>
      <w:r w:rsidRPr="00F10EE3">
        <w:rPr>
          <w:rFonts w:ascii="Verdana" w:eastAsia="Arial" w:hAnsi="Verdana" w:cs="Arial"/>
          <w:b/>
          <w:bCs/>
          <w:color w:val="000000" w:themeColor="text1"/>
        </w:rPr>
        <w:t>OFERTA</w:t>
      </w:r>
      <w:r w:rsidR="00692F90" w:rsidRPr="00F10EE3">
        <w:rPr>
          <w:rFonts w:ascii="Verdana" w:eastAsia="Arial" w:hAnsi="Verdana" w:cs="Arial"/>
          <w:b/>
          <w:bCs/>
          <w:color w:val="000000" w:themeColor="text1"/>
        </w:rPr>
        <w:t xml:space="preserve"> ECONÓMICA</w:t>
      </w:r>
      <w:bookmarkEnd w:id="3"/>
    </w:p>
    <w:p w14:paraId="70F30115" w14:textId="77777777" w:rsidR="00692F90" w:rsidRPr="00F10EE3" w:rsidRDefault="00692F90" w:rsidP="00692F90">
      <w:pPr>
        <w:pStyle w:val="NIVEL1CAPITULO"/>
        <w:ind w:right="48"/>
        <w:jc w:val="both"/>
        <w:rPr>
          <w:rFonts w:ascii="Verdana" w:hAnsi="Verdana" w:cs="Arial"/>
          <w:color w:val="000000" w:themeColor="text1"/>
        </w:rPr>
      </w:pPr>
    </w:p>
    <w:p w14:paraId="633D306A" w14:textId="77777777" w:rsidR="008A58C3" w:rsidRDefault="008A58C3" w:rsidP="008A58C3">
      <w:pPr>
        <w:autoSpaceDE w:val="0"/>
        <w:ind w:right="-234"/>
        <w:rPr>
          <w:rFonts w:ascii="Verdana" w:hAnsi="Verdana"/>
          <w:shd w:val="clear" w:color="auto" w:fill="FFFFFF"/>
        </w:rPr>
      </w:pPr>
      <w:bookmarkStart w:id="4" w:name="_Toc228920436"/>
      <w:bookmarkEnd w:id="1"/>
      <w:r w:rsidRPr="001733B7">
        <w:rPr>
          <w:rFonts w:ascii="Verdana" w:hAnsi="Verdana"/>
          <w:shd w:val="clear" w:color="auto" w:fill="FFFFFF"/>
        </w:rPr>
        <w:t xml:space="preserve">El proponente deberá </w:t>
      </w:r>
      <w:r w:rsidRPr="00C63610">
        <w:rPr>
          <w:rFonts w:ascii="Verdana" w:hAnsi="Verdana"/>
          <w:shd w:val="clear" w:color="auto" w:fill="FFFFFF"/>
        </w:rPr>
        <w:t xml:space="preserve">presentar con su oferta la respectiva “Propuesta económica” a través de la plataforma SECOP II, por lo que deberá diligenciar el valor de su Oferta Económica en la plataforma, en la Sección “Propuesta Económica” del pliego electrónico, y diligenciar la totalidad de los ítems descritos en el FORMATO DE OFERTA ECONÓMICA, el cual deberá incluirse en la plataforma SECOP II. </w:t>
      </w:r>
    </w:p>
    <w:p w14:paraId="3D773078" w14:textId="77777777" w:rsidR="008A58C3" w:rsidRDefault="008A58C3" w:rsidP="008A58C3">
      <w:pPr>
        <w:autoSpaceDE w:val="0"/>
        <w:ind w:right="-234"/>
        <w:rPr>
          <w:rFonts w:ascii="Verdana" w:hAnsi="Verdana"/>
          <w:shd w:val="clear" w:color="auto" w:fill="FFFFFF"/>
        </w:rPr>
      </w:pPr>
    </w:p>
    <w:p w14:paraId="208B3CE5" w14:textId="77777777" w:rsidR="008A58C3" w:rsidRDefault="008A58C3" w:rsidP="008A58C3">
      <w:pPr>
        <w:autoSpaceDE w:val="0"/>
        <w:ind w:right="-234"/>
        <w:rPr>
          <w:rFonts w:ascii="Verdana" w:hAnsi="Verdana"/>
          <w:shd w:val="clear" w:color="auto" w:fill="FFFFFF"/>
        </w:rPr>
      </w:pPr>
      <w:r w:rsidRPr="00C63610">
        <w:rPr>
          <w:rFonts w:ascii="Verdana" w:hAnsi="Verdana"/>
          <w:shd w:val="clear" w:color="auto" w:fill="FFFFFF"/>
        </w:rPr>
        <w:t xml:space="preserve">El contrato será suscrito por el </w:t>
      </w:r>
      <w:r w:rsidRPr="00745DCD">
        <w:rPr>
          <w:rFonts w:ascii="Verdana" w:hAnsi="Verdana"/>
          <w:b/>
          <w:shd w:val="clear" w:color="auto" w:fill="FFFFFF"/>
        </w:rPr>
        <w:t>100% del presupuesto oficial establecido</w:t>
      </w:r>
      <w:r w:rsidRPr="00C63610">
        <w:rPr>
          <w:rFonts w:ascii="Verdana" w:hAnsi="Verdana"/>
          <w:shd w:val="clear" w:color="auto" w:fill="FFFFFF"/>
        </w:rPr>
        <w:t xml:space="preserve">, y para su ejecución se tendrán en cuenta los valores ofertados para cada ítem del </w:t>
      </w:r>
      <w:r w:rsidRPr="00745DCD">
        <w:rPr>
          <w:rFonts w:ascii="Verdana" w:hAnsi="Verdana"/>
          <w:b/>
          <w:shd w:val="clear" w:color="auto" w:fill="FFFFFF"/>
        </w:rPr>
        <w:t>Anexo 3 – Oferta económica</w:t>
      </w:r>
      <w:r>
        <w:rPr>
          <w:rFonts w:ascii="Verdana" w:hAnsi="Verdana"/>
          <w:shd w:val="clear" w:color="auto" w:fill="FFFFFF"/>
        </w:rPr>
        <w:t xml:space="preserve">. </w:t>
      </w:r>
    </w:p>
    <w:p w14:paraId="18ABD3BE" w14:textId="77777777" w:rsidR="008A58C3" w:rsidRDefault="008A58C3" w:rsidP="008A58C3">
      <w:pPr>
        <w:autoSpaceDE w:val="0"/>
        <w:ind w:right="-234"/>
        <w:rPr>
          <w:rFonts w:ascii="Verdana" w:hAnsi="Verdana"/>
          <w:shd w:val="clear" w:color="auto" w:fill="FFFFFF"/>
        </w:rPr>
      </w:pPr>
    </w:p>
    <w:p w14:paraId="12E6DC7E" w14:textId="77777777" w:rsidR="008A58C3" w:rsidRDefault="008A58C3" w:rsidP="008A58C3">
      <w:pPr>
        <w:autoSpaceDE w:val="0"/>
        <w:ind w:right="-234"/>
        <w:rPr>
          <w:rFonts w:ascii="Verdana" w:hAnsi="Verdana"/>
          <w:shd w:val="clear" w:color="auto" w:fill="FFFFFF"/>
        </w:rPr>
      </w:pPr>
      <w:r w:rsidRPr="00C63610">
        <w:rPr>
          <w:rFonts w:ascii="Verdana" w:hAnsi="Verdana"/>
          <w:shd w:val="clear" w:color="auto" w:fill="FFFFFF"/>
        </w:rPr>
        <w:t>Para la selección del proveedor se tendrá en cuenta los siguientes criterios:</w:t>
      </w:r>
    </w:p>
    <w:p w14:paraId="3DA597A7" w14:textId="77777777" w:rsidR="008A58C3" w:rsidRDefault="008A58C3" w:rsidP="008A58C3">
      <w:pPr>
        <w:autoSpaceDE w:val="0"/>
        <w:ind w:right="-234"/>
        <w:rPr>
          <w:rFonts w:ascii="Verdana" w:hAnsi="Verdana"/>
          <w:shd w:val="clear" w:color="auto" w:fill="FFFFFF"/>
        </w:rPr>
      </w:pPr>
    </w:p>
    <w:p w14:paraId="14B7BF42" w14:textId="77777777" w:rsidR="008A58C3" w:rsidRDefault="008A58C3" w:rsidP="008A58C3">
      <w:pPr>
        <w:widowControl/>
        <w:numPr>
          <w:ilvl w:val="3"/>
          <w:numId w:val="36"/>
        </w:numPr>
        <w:tabs>
          <w:tab w:val="clear" w:pos="3237"/>
          <w:tab w:val="num" w:pos="284"/>
        </w:tabs>
        <w:suppressAutoHyphens w:val="0"/>
        <w:autoSpaceDE w:val="0"/>
        <w:autoSpaceDN/>
        <w:ind w:left="0" w:right="-234" w:firstLine="0"/>
        <w:jc w:val="both"/>
        <w:textAlignment w:val="auto"/>
        <w:rPr>
          <w:rFonts w:ascii="Verdana" w:hAnsi="Verdana"/>
          <w:shd w:val="clear" w:color="auto" w:fill="FFFFFF"/>
        </w:rPr>
      </w:pPr>
      <w:r w:rsidRPr="00FC7F8E">
        <w:rPr>
          <w:rFonts w:ascii="Verdana" w:hAnsi="Verdana"/>
          <w:shd w:val="clear" w:color="auto" w:fill="FFFFFF"/>
        </w:rPr>
        <w:t>Mayor porcentaje de descuento total ofrecido por los Proveedores, sobre el precio del galón de combustible (Gasolina Corriente y Diésel – ACPM) de referencia establecido</w:t>
      </w:r>
      <w:r>
        <w:rPr>
          <w:rFonts w:ascii="Verdana" w:hAnsi="Verdana"/>
          <w:shd w:val="clear" w:color="auto" w:fill="FFFFFF"/>
        </w:rPr>
        <w:t xml:space="preserve"> </w:t>
      </w:r>
      <w:r w:rsidRPr="00FC7F8E">
        <w:rPr>
          <w:rFonts w:ascii="Verdana" w:hAnsi="Verdana"/>
          <w:shd w:val="clear" w:color="auto" w:fill="FFFFFF"/>
        </w:rPr>
        <w:t xml:space="preserve">por el Ministerio de Minas y Energía o quien haga sus veces. </w:t>
      </w:r>
    </w:p>
    <w:p w14:paraId="6830F56E" w14:textId="77777777" w:rsidR="008A58C3" w:rsidRPr="00FC7F8E" w:rsidRDefault="008A58C3" w:rsidP="008A58C3">
      <w:pPr>
        <w:autoSpaceDE w:val="0"/>
        <w:ind w:right="-234"/>
        <w:rPr>
          <w:rFonts w:ascii="Verdana" w:hAnsi="Verdana"/>
          <w:shd w:val="clear" w:color="auto" w:fill="FFFFFF"/>
        </w:rPr>
      </w:pPr>
    </w:p>
    <w:p w14:paraId="39446E7A" w14:textId="77777777" w:rsidR="008A58C3" w:rsidRDefault="008A58C3" w:rsidP="008A58C3">
      <w:pPr>
        <w:widowControl/>
        <w:numPr>
          <w:ilvl w:val="3"/>
          <w:numId w:val="36"/>
        </w:numPr>
        <w:tabs>
          <w:tab w:val="clear" w:pos="3237"/>
          <w:tab w:val="num" w:pos="284"/>
        </w:tabs>
        <w:suppressAutoHyphens w:val="0"/>
        <w:autoSpaceDE w:val="0"/>
        <w:autoSpaceDN/>
        <w:ind w:left="0" w:right="-234" w:firstLine="0"/>
        <w:jc w:val="both"/>
        <w:textAlignment w:val="auto"/>
        <w:rPr>
          <w:rFonts w:ascii="Verdana" w:hAnsi="Verdana"/>
          <w:shd w:val="clear" w:color="auto" w:fill="FFFFFF"/>
        </w:rPr>
      </w:pPr>
      <w:r w:rsidRPr="00FC7F8E">
        <w:rPr>
          <w:rFonts w:ascii="Verdana" w:hAnsi="Verdana"/>
          <w:shd w:val="clear" w:color="auto" w:fill="FFFFFF"/>
        </w:rPr>
        <w:t xml:space="preserve">Para el caso de la Gasolina Extra, será el mayor porcentaje de descuento ofrecido por el Proveedor que aplicará sobre el precio del galón de combustible establecido en el tablero de las EDS dónde se realiza el suministro de combustible. </w:t>
      </w:r>
    </w:p>
    <w:p w14:paraId="114F1F48" w14:textId="77777777" w:rsidR="008A58C3" w:rsidRDefault="008A58C3" w:rsidP="008A58C3">
      <w:pPr>
        <w:autoSpaceDE w:val="0"/>
        <w:ind w:right="-234"/>
        <w:rPr>
          <w:rFonts w:ascii="Verdana" w:hAnsi="Verdana"/>
          <w:shd w:val="clear" w:color="auto" w:fill="FFFFFF"/>
        </w:rPr>
      </w:pPr>
    </w:p>
    <w:p w14:paraId="236FC248" w14:textId="77777777" w:rsidR="008A58C3" w:rsidRDefault="008A58C3" w:rsidP="008A58C3">
      <w:pPr>
        <w:autoSpaceDE w:val="0"/>
        <w:ind w:right="-234"/>
        <w:rPr>
          <w:rFonts w:ascii="Verdana" w:hAnsi="Verdana"/>
          <w:shd w:val="clear" w:color="auto" w:fill="FFFFFF"/>
        </w:rPr>
      </w:pPr>
      <w:r w:rsidRPr="00FC7F8E">
        <w:rPr>
          <w:rFonts w:ascii="Verdana" w:hAnsi="Verdana"/>
          <w:shd w:val="clear" w:color="auto" w:fill="FFFFFF"/>
        </w:rPr>
        <w:t>Estos descuentos serán objeto de evaluación y el proponente al que se le adjudique el proceso, ejecutará el contrato conforme a los porcentajes ofertados y adjudicados.</w:t>
      </w:r>
    </w:p>
    <w:p w14:paraId="117D15AE" w14:textId="77777777" w:rsidR="008A58C3" w:rsidRDefault="008A58C3" w:rsidP="008A58C3">
      <w:pPr>
        <w:autoSpaceDE w:val="0"/>
        <w:ind w:right="-234"/>
        <w:rPr>
          <w:rFonts w:ascii="Verdana" w:hAnsi="Verdana"/>
          <w:shd w:val="clear" w:color="auto" w:fill="FFFFFF"/>
        </w:rPr>
      </w:pPr>
    </w:p>
    <w:p w14:paraId="06B57FAB" w14:textId="5483C4E7" w:rsidR="008A58C3" w:rsidRDefault="008A58C3" w:rsidP="008A58C3">
      <w:pPr>
        <w:autoSpaceDE w:val="0"/>
        <w:ind w:right="-234"/>
        <w:jc w:val="center"/>
        <w:rPr>
          <w:rFonts w:ascii="Verdana" w:hAnsi="Verdana"/>
          <w:shd w:val="clear" w:color="auto" w:fill="FFFFFF"/>
        </w:rPr>
      </w:pPr>
      <w:r w:rsidRPr="00866CCD">
        <w:rPr>
          <w:rFonts w:ascii="Verdana" w:hAnsi="Verdana"/>
          <w:noProof/>
          <w:shd w:val="clear" w:color="auto" w:fill="FFFFFF"/>
          <w:lang w:val="es-419" w:eastAsia="es-419"/>
        </w:rPr>
        <w:drawing>
          <wp:inline distT="0" distB="0" distL="0" distR="0" wp14:anchorId="18111AC8" wp14:editId="64240294">
            <wp:extent cx="5526405" cy="12801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6405" cy="1280160"/>
                    </a:xfrm>
                    <a:prstGeom prst="rect">
                      <a:avLst/>
                    </a:prstGeom>
                    <a:noFill/>
                    <a:ln>
                      <a:noFill/>
                    </a:ln>
                  </pic:spPr>
                </pic:pic>
              </a:graphicData>
            </a:graphic>
          </wp:inline>
        </w:drawing>
      </w:r>
    </w:p>
    <w:p w14:paraId="7BEF7339" w14:textId="77777777" w:rsidR="008A58C3" w:rsidRDefault="008A58C3" w:rsidP="008A58C3">
      <w:pPr>
        <w:autoSpaceDE w:val="0"/>
        <w:ind w:right="-234"/>
        <w:rPr>
          <w:rFonts w:ascii="Verdana" w:hAnsi="Verdana"/>
          <w:shd w:val="clear" w:color="auto" w:fill="FFFFFF"/>
        </w:rPr>
      </w:pPr>
    </w:p>
    <w:p w14:paraId="2C244313" w14:textId="77777777" w:rsidR="008A58C3" w:rsidRPr="00535B50" w:rsidRDefault="008A58C3" w:rsidP="008A58C3">
      <w:pPr>
        <w:autoSpaceDE w:val="0"/>
        <w:ind w:right="-234"/>
        <w:rPr>
          <w:rFonts w:ascii="Verdana" w:hAnsi="Verdana"/>
          <w:shd w:val="clear" w:color="auto" w:fill="FFFFFF"/>
        </w:rPr>
      </w:pPr>
      <w:r>
        <w:rPr>
          <w:rFonts w:ascii="Verdana" w:hAnsi="Verdana"/>
          <w:shd w:val="clear" w:color="auto" w:fill="FFFFFF"/>
        </w:rPr>
        <w:t>Se d</w:t>
      </w:r>
      <w:r w:rsidRPr="00535B50">
        <w:rPr>
          <w:rFonts w:ascii="Verdana" w:hAnsi="Verdana"/>
          <w:shd w:val="clear" w:color="auto" w:fill="FFFFFF"/>
        </w:rPr>
        <w:t xml:space="preserve">ebe tener en cuenta que los valores deben ser expresados en moneda legal colombiana, sin centavos. El oferente deberá ajustar al peso los precios ofertados, en caso contrario, la </w:t>
      </w:r>
      <w:r w:rsidRPr="00535B50">
        <w:rPr>
          <w:rFonts w:ascii="Verdana" w:hAnsi="Verdana"/>
          <w:b/>
          <w:bCs/>
          <w:shd w:val="clear" w:color="auto" w:fill="FFFFFF"/>
        </w:rPr>
        <w:t>SUPERSERVICIOS</w:t>
      </w:r>
      <w:r w:rsidRPr="00535B50">
        <w:rPr>
          <w:rFonts w:ascii="Verdana" w:hAnsi="Verdana"/>
          <w:shd w:val="clear" w:color="auto" w:fill="FFFFFF"/>
        </w:rPr>
        <w:t xml:space="preserve"> aproximará los precios así: cuando la fracción decimal del peso sea superior a cinco lo aproximará por exceso al peso y cuando la fracción decimal sea igual o inferior a cinco lo aproximará por defecto al peso. </w:t>
      </w:r>
    </w:p>
    <w:p w14:paraId="062E0300" w14:textId="77777777" w:rsidR="008A58C3" w:rsidRPr="00535B50" w:rsidRDefault="008A58C3" w:rsidP="008A58C3">
      <w:pPr>
        <w:autoSpaceDE w:val="0"/>
        <w:ind w:right="-234"/>
        <w:rPr>
          <w:rFonts w:ascii="Verdana" w:hAnsi="Verdana"/>
          <w:shd w:val="clear" w:color="auto" w:fill="FFFFFF"/>
        </w:rPr>
      </w:pPr>
    </w:p>
    <w:p w14:paraId="2E35DB56" w14:textId="72914236" w:rsidR="008A58C3" w:rsidRDefault="008A58C3" w:rsidP="008A58C3">
      <w:pPr>
        <w:autoSpaceDE w:val="0"/>
        <w:ind w:right="-234"/>
        <w:rPr>
          <w:rFonts w:ascii="Verdana" w:hAnsi="Verdana"/>
          <w:shd w:val="clear" w:color="auto" w:fill="FFFFFF"/>
        </w:rPr>
      </w:pPr>
      <w:r w:rsidRPr="00535B50">
        <w:rPr>
          <w:rFonts w:ascii="Verdana" w:hAnsi="Verdana"/>
          <w:shd w:val="clear" w:color="auto" w:fill="FFFFFF"/>
        </w:rPr>
        <w:t xml:space="preserve">La oferta deberá contemplar todos los costos directos, indirectos, impuestos, tasas y contribuciones y cualquier otra erogación necesaria para la ejecución del contrato. </w:t>
      </w:r>
    </w:p>
    <w:p w14:paraId="49A5F6EC" w14:textId="7EFE8563" w:rsidR="00A7084B" w:rsidRDefault="00A7084B" w:rsidP="008A58C3">
      <w:pPr>
        <w:autoSpaceDE w:val="0"/>
        <w:ind w:right="-234"/>
        <w:rPr>
          <w:rFonts w:ascii="Verdana" w:hAnsi="Verdana"/>
          <w:shd w:val="clear" w:color="auto" w:fill="FFFFFF"/>
        </w:rPr>
      </w:pPr>
    </w:p>
    <w:p w14:paraId="6C692C0E" w14:textId="77777777" w:rsidR="00A7084B" w:rsidRDefault="00A7084B" w:rsidP="00A7084B">
      <w:pPr>
        <w:autoSpaceDE w:val="0"/>
        <w:ind w:right="-234"/>
        <w:rPr>
          <w:rFonts w:ascii="Verdana" w:hAnsi="Verdana"/>
          <w:shd w:val="clear" w:color="auto" w:fill="FFFFFF"/>
        </w:rPr>
      </w:pPr>
      <w:r w:rsidRPr="000C0388">
        <w:rPr>
          <w:rFonts w:ascii="Verdana" w:hAnsi="Verdana"/>
          <w:kern w:val="1"/>
          <w:shd w:val="clear" w:color="auto" w:fill="FFFFFF"/>
          <w:lang w:eastAsia="zh-CN"/>
        </w:rPr>
        <w:t>El proponente que no sea responsable del IVA debe informarlo en la carta de</w:t>
      </w:r>
      <w:r>
        <w:rPr>
          <w:rFonts w:ascii="Verdana" w:hAnsi="Verdana"/>
          <w:shd w:val="clear" w:color="auto" w:fill="FFFFFF"/>
        </w:rPr>
        <w:t xml:space="preserve"> </w:t>
      </w:r>
      <w:r w:rsidRPr="000C0388">
        <w:rPr>
          <w:rFonts w:ascii="Verdana" w:hAnsi="Verdana"/>
          <w:kern w:val="1"/>
          <w:shd w:val="clear" w:color="auto" w:fill="FFFFFF"/>
          <w:lang w:eastAsia="zh-CN"/>
        </w:rPr>
        <w:t>presentación</w:t>
      </w:r>
    </w:p>
    <w:p w14:paraId="632C3EE4" w14:textId="77777777" w:rsidR="008A58C3" w:rsidRDefault="008A58C3" w:rsidP="008A58C3">
      <w:pPr>
        <w:autoSpaceDE w:val="0"/>
        <w:ind w:right="-234"/>
        <w:rPr>
          <w:rFonts w:ascii="Verdana" w:hAnsi="Verdana"/>
          <w:shd w:val="clear" w:color="auto" w:fill="FFFFFF"/>
        </w:rPr>
      </w:pPr>
    </w:p>
    <w:p w14:paraId="3375AA10" w14:textId="77777777" w:rsidR="008A58C3" w:rsidRPr="00621BE5" w:rsidRDefault="008A58C3" w:rsidP="008A58C3">
      <w:pPr>
        <w:autoSpaceDE w:val="0"/>
        <w:ind w:right="-234"/>
        <w:rPr>
          <w:rFonts w:ascii="Verdana" w:hAnsi="Verdana"/>
          <w:shd w:val="clear" w:color="auto" w:fill="FFFFFF"/>
        </w:rPr>
      </w:pPr>
      <w:r w:rsidRPr="00621BE5">
        <w:rPr>
          <w:rFonts w:ascii="Verdana" w:hAnsi="Verdana"/>
          <w:shd w:val="clear" w:color="auto" w:fill="FFFFFF"/>
        </w:rPr>
        <w:t>Si existe cualquier inconsistencia o diferencia entre lo escrito en el acápite correspondiente del</w:t>
      </w:r>
    </w:p>
    <w:p w14:paraId="4409FD9B" w14:textId="77777777" w:rsidR="008A58C3" w:rsidRDefault="008A58C3" w:rsidP="008A58C3">
      <w:pPr>
        <w:autoSpaceDE w:val="0"/>
        <w:ind w:right="-234"/>
        <w:rPr>
          <w:rFonts w:ascii="Verdana" w:hAnsi="Verdana"/>
          <w:shd w:val="clear" w:color="auto" w:fill="FFFFFF"/>
        </w:rPr>
      </w:pPr>
      <w:r w:rsidRPr="00621BE5">
        <w:rPr>
          <w:rFonts w:ascii="Verdana" w:hAnsi="Verdana"/>
          <w:shd w:val="clear" w:color="auto" w:fill="FFFFFF"/>
        </w:rPr>
        <w:lastRenderedPageBreak/>
        <w:t>SECOP II y cualquier otra información contenida en otro aparte de la propuesta o documento</w:t>
      </w:r>
      <w:r>
        <w:rPr>
          <w:rFonts w:ascii="Verdana" w:hAnsi="Verdana"/>
          <w:shd w:val="clear" w:color="auto" w:fill="FFFFFF"/>
        </w:rPr>
        <w:t xml:space="preserve"> </w:t>
      </w:r>
      <w:r w:rsidRPr="00621BE5">
        <w:rPr>
          <w:rFonts w:ascii="Verdana" w:hAnsi="Verdana"/>
          <w:shd w:val="clear" w:color="auto" w:fill="FFFFFF"/>
        </w:rPr>
        <w:t>anexo, prevalecerá lo señalado en la plataforma.</w:t>
      </w:r>
    </w:p>
    <w:p w14:paraId="4E52FC53" w14:textId="77777777" w:rsidR="008A58C3" w:rsidRPr="00621BE5" w:rsidRDefault="008A58C3" w:rsidP="008A58C3">
      <w:pPr>
        <w:autoSpaceDE w:val="0"/>
        <w:ind w:right="-234"/>
        <w:rPr>
          <w:rFonts w:ascii="Verdana" w:hAnsi="Verdana"/>
          <w:shd w:val="clear" w:color="auto" w:fill="FFFFFF"/>
        </w:rPr>
      </w:pPr>
    </w:p>
    <w:p w14:paraId="60A6CDE6" w14:textId="77777777" w:rsidR="008A58C3" w:rsidRDefault="008A58C3" w:rsidP="008A58C3">
      <w:pPr>
        <w:autoSpaceDE w:val="0"/>
        <w:ind w:right="-234"/>
        <w:rPr>
          <w:rFonts w:ascii="Verdana" w:hAnsi="Verdana"/>
          <w:shd w:val="clear" w:color="auto" w:fill="FFFFFF"/>
        </w:rPr>
      </w:pPr>
      <w:r w:rsidRPr="00621BE5">
        <w:rPr>
          <w:rFonts w:ascii="Verdana" w:hAnsi="Verdana"/>
          <w:shd w:val="clear" w:color="auto" w:fill="FFFFFF"/>
        </w:rPr>
        <w:t>Para efectos de seleccionar la oferta más favorable, en el caso de los proponentes obligados a</w:t>
      </w:r>
      <w:r>
        <w:rPr>
          <w:rFonts w:ascii="Verdana" w:hAnsi="Verdana"/>
          <w:shd w:val="clear" w:color="auto" w:fill="FFFFFF"/>
        </w:rPr>
        <w:t xml:space="preserve"> </w:t>
      </w:r>
      <w:r w:rsidRPr="00621BE5">
        <w:rPr>
          <w:rFonts w:ascii="Verdana" w:hAnsi="Verdana"/>
          <w:shd w:val="clear" w:color="auto" w:fill="FFFFFF"/>
        </w:rPr>
        <w:t>declarar IVA se comparará el valor de su oferta antes de IVA frente al de aquellos proponentes</w:t>
      </w:r>
      <w:r>
        <w:rPr>
          <w:rFonts w:ascii="Verdana" w:hAnsi="Verdana"/>
          <w:shd w:val="clear" w:color="auto" w:fill="FFFFFF"/>
        </w:rPr>
        <w:t xml:space="preserve"> </w:t>
      </w:r>
      <w:r w:rsidRPr="00621BE5">
        <w:rPr>
          <w:rFonts w:ascii="Verdana" w:hAnsi="Verdana"/>
          <w:shd w:val="clear" w:color="auto" w:fill="FFFFFF"/>
        </w:rPr>
        <w:t>que no estén obligados a declarar este impuesto. En todo caso, el proponente deberá presentar</w:t>
      </w:r>
      <w:r>
        <w:rPr>
          <w:rFonts w:ascii="Verdana" w:hAnsi="Verdana"/>
          <w:shd w:val="clear" w:color="auto" w:fill="FFFFFF"/>
        </w:rPr>
        <w:t xml:space="preserve"> </w:t>
      </w:r>
      <w:r w:rsidRPr="00621BE5">
        <w:rPr>
          <w:rFonts w:ascii="Verdana" w:hAnsi="Verdana"/>
          <w:shd w:val="clear" w:color="auto" w:fill="FFFFFF"/>
        </w:rPr>
        <w:t>su oferta incluyendo el IVA y todos los costos directos e indirectos, así como las tasas y</w:t>
      </w:r>
      <w:r>
        <w:rPr>
          <w:rFonts w:ascii="Verdana" w:hAnsi="Verdana"/>
          <w:shd w:val="clear" w:color="auto" w:fill="FFFFFF"/>
        </w:rPr>
        <w:t xml:space="preserve"> </w:t>
      </w:r>
      <w:r w:rsidRPr="00621BE5">
        <w:rPr>
          <w:rFonts w:ascii="Verdana" w:hAnsi="Verdana"/>
          <w:shd w:val="clear" w:color="auto" w:fill="FFFFFF"/>
        </w:rPr>
        <w:t>contribuciones aplicables.</w:t>
      </w:r>
    </w:p>
    <w:p w14:paraId="7A35D0E9" w14:textId="77777777" w:rsidR="008A58C3" w:rsidRPr="00621BE5" w:rsidRDefault="008A58C3" w:rsidP="008A58C3">
      <w:pPr>
        <w:autoSpaceDE w:val="0"/>
        <w:ind w:right="-234"/>
        <w:rPr>
          <w:rFonts w:ascii="Verdana" w:hAnsi="Verdana"/>
          <w:shd w:val="clear" w:color="auto" w:fill="FFFFFF"/>
        </w:rPr>
      </w:pPr>
    </w:p>
    <w:p w14:paraId="7D9C6B1C" w14:textId="77777777" w:rsidR="008A58C3" w:rsidRDefault="008A58C3" w:rsidP="008A58C3">
      <w:pPr>
        <w:autoSpaceDE w:val="0"/>
        <w:ind w:right="-234"/>
        <w:rPr>
          <w:rFonts w:ascii="Verdana" w:hAnsi="Verdana"/>
          <w:shd w:val="clear" w:color="auto" w:fill="FFFFFF"/>
        </w:rPr>
      </w:pPr>
      <w:r w:rsidRPr="00893DEC">
        <w:rPr>
          <w:rFonts w:ascii="Verdana" w:hAnsi="Verdana"/>
          <w:shd w:val="clear" w:color="auto" w:fill="FFFFFF"/>
        </w:rPr>
        <w:t>El valor total de la propuesta no debe ser superior a</w:t>
      </w:r>
      <w:r>
        <w:rPr>
          <w:rFonts w:ascii="Verdana" w:hAnsi="Verdana"/>
          <w:shd w:val="clear" w:color="auto" w:fill="FFFFFF"/>
        </w:rPr>
        <w:t>l 100% del presupuesto oficial</w:t>
      </w:r>
      <w:r w:rsidRPr="00621BE5">
        <w:rPr>
          <w:rFonts w:ascii="Verdana" w:hAnsi="Verdana"/>
          <w:shd w:val="clear" w:color="auto" w:fill="FFFFFF"/>
        </w:rPr>
        <w:t>; de lo contrario, la propuesta será rechazada.</w:t>
      </w:r>
    </w:p>
    <w:p w14:paraId="74C603BC" w14:textId="77777777" w:rsidR="008A58C3" w:rsidRDefault="008A58C3" w:rsidP="008A58C3">
      <w:pPr>
        <w:autoSpaceDE w:val="0"/>
        <w:ind w:right="-234"/>
        <w:rPr>
          <w:rFonts w:ascii="Verdana" w:hAnsi="Verdana"/>
          <w:shd w:val="clear" w:color="auto" w:fill="FFFFFF"/>
        </w:rPr>
      </w:pPr>
    </w:p>
    <w:p w14:paraId="6B8A3928" w14:textId="77777777" w:rsidR="008A58C3" w:rsidRDefault="008A58C3" w:rsidP="008A58C3">
      <w:pPr>
        <w:autoSpaceDE w:val="0"/>
        <w:ind w:right="-234"/>
        <w:rPr>
          <w:rFonts w:ascii="Verdana" w:hAnsi="Verdana"/>
          <w:shd w:val="clear" w:color="auto" w:fill="FFFFFF"/>
        </w:rPr>
      </w:pPr>
      <w:r w:rsidRPr="007E248D">
        <w:rPr>
          <w:rFonts w:ascii="Verdana" w:hAnsi="Verdana"/>
          <w:shd w:val="clear" w:color="auto" w:fill="FFFFFF"/>
        </w:rPr>
        <w:t>Cualquier error en la determinación del valor correspondiente, no dará lugar a su modificación.</w:t>
      </w:r>
    </w:p>
    <w:p w14:paraId="30BFA918" w14:textId="77777777" w:rsidR="008A58C3" w:rsidRDefault="008A58C3" w:rsidP="008A58C3">
      <w:pPr>
        <w:autoSpaceDE w:val="0"/>
        <w:ind w:right="-234"/>
        <w:rPr>
          <w:rFonts w:ascii="Verdana" w:hAnsi="Verdana"/>
          <w:shd w:val="clear" w:color="auto" w:fill="FFFFFF"/>
        </w:rPr>
      </w:pPr>
    </w:p>
    <w:p w14:paraId="43C6D768" w14:textId="77777777" w:rsidR="008A58C3" w:rsidRPr="00254FB2" w:rsidRDefault="008A58C3" w:rsidP="008A58C3">
      <w:pPr>
        <w:autoSpaceDE w:val="0"/>
        <w:ind w:right="-234"/>
        <w:rPr>
          <w:rFonts w:ascii="Verdana" w:hAnsi="Verdana"/>
          <w:shd w:val="clear" w:color="auto" w:fill="FFFFFF"/>
        </w:rPr>
      </w:pPr>
      <w:r w:rsidRPr="00254FB2">
        <w:rPr>
          <w:rFonts w:ascii="Verdana" w:hAnsi="Verdana"/>
          <w:shd w:val="clear" w:color="auto" w:fill="FFFFFF"/>
        </w:rPr>
        <w:t xml:space="preserve">Si existe cualquier inconsistencia o diferencia entre lo escrito en el acápite correspondiente del </w:t>
      </w:r>
    </w:p>
    <w:p w14:paraId="3E429AE1" w14:textId="5E25A34A" w:rsidR="008A58C3" w:rsidRDefault="008A58C3" w:rsidP="008A58C3">
      <w:pPr>
        <w:autoSpaceDE w:val="0"/>
        <w:ind w:right="-234"/>
        <w:rPr>
          <w:rFonts w:ascii="Verdana" w:hAnsi="Verdana"/>
          <w:shd w:val="clear" w:color="auto" w:fill="FFFFFF"/>
        </w:rPr>
      </w:pPr>
      <w:r w:rsidRPr="00254FB2">
        <w:rPr>
          <w:rFonts w:ascii="Verdana" w:hAnsi="Verdana"/>
          <w:shd w:val="clear" w:color="auto" w:fill="FFFFFF"/>
        </w:rPr>
        <w:t>SECOP II y cualquier otra información contenida en otro apa</w:t>
      </w:r>
      <w:r>
        <w:rPr>
          <w:rFonts w:ascii="Verdana" w:hAnsi="Verdana"/>
          <w:shd w:val="clear" w:color="auto" w:fill="FFFFFF"/>
        </w:rPr>
        <w:t xml:space="preserve">rte de la propuesta o documento </w:t>
      </w:r>
      <w:r w:rsidRPr="00254FB2">
        <w:rPr>
          <w:rFonts w:ascii="Verdana" w:hAnsi="Verdana"/>
          <w:shd w:val="clear" w:color="auto" w:fill="FFFFFF"/>
        </w:rPr>
        <w:t>anexo, prevalecerá lo señalado en la plataforma.</w:t>
      </w:r>
    </w:p>
    <w:p w14:paraId="64F631C3" w14:textId="53DFE48C" w:rsidR="008A58C3" w:rsidRDefault="008A58C3" w:rsidP="008A58C3">
      <w:pPr>
        <w:autoSpaceDE w:val="0"/>
        <w:ind w:right="-234"/>
        <w:rPr>
          <w:rFonts w:ascii="Verdana" w:hAnsi="Verdana"/>
          <w:shd w:val="clear" w:color="auto" w:fill="FFFFFF"/>
        </w:rPr>
      </w:pPr>
    </w:p>
    <w:p w14:paraId="4F4FBF7A" w14:textId="41718562" w:rsidR="008A58C3" w:rsidRDefault="008A58C3" w:rsidP="008A58C3">
      <w:pPr>
        <w:autoSpaceDE w:val="0"/>
        <w:ind w:right="-234"/>
        <w:rPr>
          <w:rFonts w:ascii="Verdana" w:hAnsi="Verdana"/>
          <w:shd w:val="clear" w:color="auto" w:fill="FFFFFF"/>
        </w:rPr>
      </w:pPr>
    </w:p>
    <w:p w14:paraId="3B16E72E" w14:textId="78AF9CBC" w:rsidR="008A58C3" w:rsidRDefault="008A58C3" w:rsidP="008A58C3">
      <w:pPr>
        <w:autoSpaceDE w:val="0"/>
        <w:ind w:right="-234"/>
        <w:rPr>
          <w:rFonts w:ascii="Verdana" w:hAnsi="Verdana"/>
          <w:shd w:val="clear" w:color="auto" w:fill="FFFFFF"/>
        </w:rPr>
      </w:pPr>
    </w:p>
    <w:p w14:paraId="041CCE03" w14:textId="60180A5A" w:rsidR="008A58C3" w:rsidRDefault="008A58C3" w:rsidP="008A58C3">
      <w:pPr>
        <w:autoSpaceDE w:val="0"/>
        <w:ind w:right="-234"/>
        <w:rPr>
          <w:rFonts w:ascii="Verdana" w:hAnsi="Verdana"/>
          <w:shd w:val="clear" w:color="auto" w:fill="FFFFFF"/>
        </w:rPr>
      </w:pPr>
    </w:p>
    <w:p w14:paraId="1552008E" w14:textId="05EC039B" w:rsidR="008A58C3" w:rsidRDefault="008A58C3" w:rsidP="008A58C3">
      <w:pPr>
        <w:autoSpaceDE w:val="0"/>
        <w:ind w:right="-234"/>
        <w:rPr>
          <w:rFonts w:ascii="Verdana" w:hAnsi="Verdana"/>
          <w:shd w:val="clear" w:color="auto" w:fill="FFFFFF"/>
        </w:rPr>
      </w:pPr>
    </w:p>
    <w:p w14:paraId="4A5317BE" w14:textId="70C2A3F8" w:rsidR="008A58C3" w:rsidRDefault="008A58C3" w:rsidP="008A58C3">
      <w:pPr>
        <w:autoSpaceDE w:val="0"/>
        <w:ind w:right="-234"/>
        <w:rPr>
          <w:rFonts w:ascii="Verdana" w:hAnsi="Verdana"/>
          <w:shd w:val="clear" w:color="auto" w:fill="FFFFFF"/>
        </w:rPr>
      </w:pPr>
    </w:p>
    <w:p w14:paraId="76195A06" w14:textId="459F9EFA" w:rsidR="008A58C3" w:rsidRDefault="008A58C3" w:rsidP="008A58C3">
      <w:pPr>
        <w:autoSpaceDE w:val="0"/>
        <w:ind w:right="-234"/>
        <w:rPr>
          <w:rFonts w:ascii="Verdana" w:hAnsi="Verdana"/>
          <w:shd w:val="clear" w:color="auto" w:fill="FFFFFF"/>
        </w:rPr>
      </w:pPr>
    </w:p>
    <w:p w14:paraId="17A2ADF8" w14:textId="56F8D211" w:rsidR="008A58C3" w:rsidRDefault="008A58C3" w:rsidP="008A58C3">
      <w:pPr>
        <w:autoSpaceDE w:val="0"/>
        <w:ind w:right="-234"/>
        <w:rPr>
          <w:rFonts w:ascii="Verdana" w:hAnsi="Verdana"/>
          <w:shd w:val="clear" w:color="auto" w:fill="FFFFFF"/>
        </w:rPr>
      </w:pPr>
    </w:p>
    <w:p w14:paraId="229FC140" w14:textId="65C57D61" w:rsidR="008A58C3" w:rsidRDefault="008A58C3" w:rsidP="008A58C3">
      <w:pPr>
        <w:autoSpaceDE w:val="0"/>
        <w:ind w:right="-234"/>
        <w:rPr>
          <w:rFonts w:ascii="Verdana" w:hAnsi="Verdana"/>
          <w:shd w:val="clear" w:color="auto" w:fill="FFFFFF"/>
        </w:rPr>
      </w:pPr>
    </w:p>
    <w:p w14:paraId="6467D6DD" w14:textId="7EAADA50" w:rsidR="008A58C3" w:rsidRDefault="008A58C3" w:rsidP="008A58C3">
      <w:pPr>
        <w:autoSpaceDE w:val="0"/>
        <w:ind w:right="-234"/>
        <w:rPr>
          <w:rFonts w:ascii="Verdana" w:hAnsi="Verdana"/>
          <w:shd w:val="clear" w:color="auto" w:fill="FFFFFF"/>
        </w:rPr>
      </w:pPr>
    </w:p>
    <w:p w14:paraId="7B861CD4" w14:textId="630CF543" w:rsidR="008A58C3" w:rsidRDefault="008A58C3" w:rsidP="008A58C3">
      <w:pPr>
        <w:autoSpaceDE w:val="0"/>
        <w:ind w:right="-234"/>
        <w:rPr>
          <w:rFonts w:ascii="Verdana" w:hAnsi="Verdana"/>
          <w:shd w:val="clear" w:color="auto" w:fill="FFFFFF"/>
        </w:rPr>
      </w:pPr>
    </w:p>
    <w:p w14:paraId="0329FC1C" w14:textId="7CB97FCE" w:rsidR="008A58C3" w:rsidRDefault="008A58C3" w:rsidP="008A58C3">
      <w:pPr>
        <w:autoSpaceDE w:val="0"/>
        <w:ind w:right="-234"/>
        <w:rPr>
          <w:rFonts w:ascii="Verdana" w:hAnsi="Verdana"/>
          <w:shd w:val="clear" w:color="auto" w:fill="FFFFFF"/>
        </w:rPr>
      </w:pPr>
    </w:p>
    <w:p w14:paraId="73690689" w14:textId="1F2C9A8D" w:rsidR="008A58C3" w:rsidRDefault="008A58C3" w:rsidP="008A58C3">
      <w:pPr>
        <w:autoSpaceDE w:val="0"/>
        <w:ind w:right="-234"/>
        <w:rPr>
          <w:rFonts w:ascii="Verdana" w:hAnsi="Verdana"/>
          <w:shd w:val="clear" w:color="auto" w:fill="FFFFFF"/>
        </w:rPr>
      </w:pPr>
    </w:p>
    <w:p w14:paraId="0D31D28A" w14:textId="4B66BE44" w:rsidR="008A58C3" w:rsidRDefault="008A58C3" w:rsidP="008A58C3">
      <w:pPr>
        <w:autoSpaceDE w:val="0"/>
        <w:ind w:right="-234"/>
        <w:rPr>
          <w:rFonts w:ascii="Verdana" w:hAnsi="Verdana"/>
          <w:shd w:val="clear" w:color="auto" w:fill="FFFFFF"/>
        </w:rPr>
      </w:pPr>
    </w:p>
    <w:p w14:paraId="3F9E1124" w14:textId="2E047522" w:rsidR="008A58C3" w:rsidRDefault="008A58C3" w:rsidP="008A58C3">
      <w:pPr>
        <w:autoSpaceDE w:val="0"/>
        <w:ind w:right="-234"/>
        <w:rPr>
          <w:rFonts w:ascii="Verdana" w:hAnsi="Verdana"/>
          <w:shd w:val="clear" w:color="auto" w:fill="FFFFFF"/>
        </w:rPr>
      </w:pPr>
    </w:p>
    <w:p w14:paraId="7C0E7822" w14:textId="5223A7F0" w:rsidR="008A58C3" w:rsidRDefault="008A58C3" w:rsidP="008A58C3">
      <w:pPr>
        <w:autoSpaceDE w:val="0"/>
        <w:ind w:right="-234"/>
        <w:rPr>
          <w:rFonts w:ascii="Verdana" w:hAnsi="Verdana"/>
          <w:shd w:val="clear" w:color="auto" w:fill="FFFFFF"/>
        </w:rPr>
      </w:pPr>
    </w:p>
    <w:p w14:paraId="3CEE7821" w14:textId="238370F1" w:rsidR="008A58C3" w:rsidRDefault="008A58C3" w:rsidP="008A58C3">
      <w:pPr>
        <w:autoSpaceDE w:val="0"/>
        <w:ind w:right="-234"/>
        <w:rPr>
          <w:rFonts w:ascii="Verdana" w:hAnsi="Verdana"/>
          <w:shd w:val="clear" w:color="auto" w:fill="FFFFFF"/>
        </w:rPr>
      </w:pPr>
    </w:p>
    <w:p w14:paraId="0490970F" w14:textId="39FFD532" w:rsidR="008A58C3" w:rsidRDefault="008A58C3" w:rsidP="008A58C3">
      <w:pPr>
        <w:autoSpaceDE w:val="0"/>
        <w:ind w:right="-234"/>
        <w:rPr>
          <w:rFonts w:ascii="Verdana" w:hAnsi="Verdana"/>
          <w:shd w:val="clear" w:color="auto" w:fill="FFFFFF"/>
        </w:rPr>
      </w:pPr>
    </w:p>
    <w:p w14:paraId="26A2A23A" w14:textId="4836545A" w:rsidR="008A58C3" w:rsidRDefault="008A58C3" w:rsidP="008A58C3">
      <w:pPr>
        <w:autoSpaceDE w:val="0"/>
        <w:ind w:right="-234"/>
        <w:rPr>
          <w:rFonts w:ascii="Verdana" w:hAnsi="Verdana"/>
          <w:shd w:val="clear" w:color="auto" w:fill="FFFFFF"/>
        </w:rPr>
      </w:pPr>
    </w:p>
    <w:p w14:paraId="674ECCE5" w14:textId="551762FA" w:rsidR="008A58C3" w:rsidRDefault="008A58C3" w:rsidP="008A58C3">
      <w:pPr>
        <w:autoSpaceDE w:val="0"/>
        <w:ind w:right="-234"/>
        <w:rPr>
          <w:rFonts w:ascii="Verdana" w:hAnsi="Verdana"/>
          <w:shd w:val="clear" w:color="auto" w:fill="FFFFFF"/>
        </w:rPr>
      </w:pPr>
    </w:p>
    <w:p w14:paraId="7D3CFF56" w14:textId="281C8360" w:rsidR="008A58C3" w:rsidRDefault="008A58C3" w:rsidP="008A58C3">
      <w:pPr>
        <w:autoSpaceDE w:val="0"/>
        <w:ind w:right="-234"/>
        <w:rPr>
          <w:rFonts w:ascii="Verdana" w:hAnsi="Verdana"/>
          <w:shd w:val="clear" w:color="auto" w:fill="FFFFFF"/>
        </w:rPr>
      </w:pPr>
    </w:p>
    <w:p w14:paraId="68E8BA89" w14:textId="4349109B" w:rsidR="008A58C3" w:rsidRDefault="008A58C3" w:rsidP="008A58C3">
      <w:pPr>
        <w:autoSpaceDE w:val="0"/>
        <w:ind w:right="-234"/>
        <w:rPr>
          <w:rFonts w:ascii="Verdana" w:hAnsi="Verdana"/>
          <w:shd w:val="clear" w:color="auto" w:fill="FFFFFF"/>
        </w:rPr>
      </w:pPr>
    </w:p>
    <w:p w14:paraId="650EE74B" w14:textId="07CC120C" w:rsidR="008A58C3" w:rsidRDefault="008A58C3" w:rsidP="008A58C3">
      <w:pPr>
        <w:autoSpaceDE w:val="0"/>
        <w:ind w:right="-234"/>
        <w:rPr>
          <w:rFonts w:ascii="Verdana" w:hAnsi="Verdana"/>
          <w:shd w:val="clear" w:color="auto" w:fill="FFFFFF"/>
        </w:rPr>
      </w:pPr>
    </w:p>
    <w:p w14:paraId="3ADD1C1E" w14:textId="4F8C88DC" w:rsidR="008A58C3" w:rsidRDefault="008A58C3" w:rsidP="008A58C3">
      <w:pPr>
        <w:autoSpaceDE w:val="0"/>
        <w:ind w:right="-234"/>
        <w:rPr>
          <w:rFonts w:ascii="Verdana" w:hAnsi="Verdana"/>
          <w:shd w:val="clear" w:color="auto" w:fill="FFFFFF"/>
        </w:rPr>
      </w:pPr>
    </w:p>
    <w:p w14:paraId="5D6B3138" w14:textId="744C0E41" w:rsidR="008A58C3" w:rsidRDefault="008A58C3" w:rsidP="008A58C3">
      <w:pPr>
        <w:autoSpaceDE w:val="0"/>
        <w:ind w:right="-234"/>
        <w:rPr>
          <w:rFonts w:ascii="Verdana" w:hAnsi="Verdana"/>
          <w:shd w:val="clear" w:color="auto" w:fill="FFFFFF"/>
        </w:rPr>
      </w:pPr>
    </w:p>
    <w:p w14:paraId="24CBB672" w14:textId="3622FD5F" w:rsidR="008A58C3" w:rsidRDefault="008A58C3" w:rsidP="008A58C3">
      <w:pPr>
        <w:autoSpaceDE w:val="0"/>
        <w:ind w:right="-234"/>
        <w:rPr>
          <w:rFonts w:ascii="Verdana" w:hAnsi="Verdana"/>
          <w:shd w:val="clear" w:color="auto" w:fill="FFFFFF"/>
        </w:rPr>
      </w:pPr>
    </w:p>
    <w:p w14:paraId="775EE3B3" w14:textId="0E524117" w:rsidR="008A58C3" w:rsidRDefault="008A58C3" w:rsidP="008A58C3">
      <w:pPr>
        <w:autoSpaceDE w:val="0"/>
        <w:ind w:right="-234"/>
        <w:rPr>
          <w:rFonts w:ascii="Verdana" w:hAnsi="Verdana"/>
          <w:shd w:val="clear" w:color="auto" w:fill="FFFFFF"/>
        </w:rPr>
      </w:pPr>
    </w:p>
    <w:p w14:paraId="0497DAF6" w14:textId="50B7CD68" w:rsidR="008A58C3" w:rsidRDefault="008A58C3" w:rsidP="008A58C3">
      <w:pPr>
        <w:autoSpaceDE w:val="0"/>
        <w:ind w:right="-234"/>
        <w:rPr>
          <w:rFonts w:ascii="Verdana" w:hAnsi="Verdana"/>
          <w:shd w:val="clear" w:color="auto" w:fill="FFFFFF"/>
        </w:rPr>
      </w:pPr>
    </w:p>
    <w:p w14:paraId="364FF7E8" w14:textId="34E6530D" w:rsidR="008A58C3" w:rsidRDefault="008A58C3" w:rsidP="008A58C3">
      <w:pPr>
        <w:autoSpaceDE w:val="0"/>
        <w:ind w:right="-234"/>
        <w:rPr>
          <w:rFonts w:ascii="Verdana" w:hAnsi="Verdana"/>
          <w:shd w:val="clear" w:color="auto" w:fill="FFFFFF"/>
        </w:rPr>
      </w:pPr>
    </w:p>
    <w:bookmarkEnd w:id="4"/>
    <w:p w14:paraId="030CF66A" w14:textId="2355E812" w:rsidR="008A58C3" w:rsidRDefault="008A58C3" w:rsidP="008A58C3">
      <w:pPr>
        <w:autoSpaceDE w:val="0"/>
        <w:ind w:right="-234"/>
        <w:rPr>
          <w:rFonts w:ascii="Verdana" w:hAnsi="Verdana"/>
          <w:shd w:val="clear" w:color="auto" w:fill="FFFFFF"/>
        </w:rPr>
      </w:pPr>
    </w:p>
    <w:sectPr w:rsidR="008A58C3" w:rsidSect="00EF1E32">
      <w:headerReference w:type="default" r:id="rId9"/>
      <w:footerReference w:type="default" r:id="rId10"/>
      <w:pgSz w:w="12240" w:h="15840"/>
      <w:pgMar w:top="2238" w:right="1041" w:bottom="1671" w:left="1276" w:header="283"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DA25FC" w14:textId="77777777" w:rsidR="001B1C0A" w:rsidRDefault="001B1C0A" w:rsidP="00EF1E32">
      <w:r>
        <w:separator/>
      </w:r>
    </w:p>
  </w:endnote>
  <w:endnote w:type="continuationSeparator" w:id="0">
    <w:p w14:paraId="4B419126" w14:textId="77777777" w:rsidR="001B1C0A" w:rsidRDefault="001B1C0A" w:rsidP="00EF1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tarSymbol, 'Arial Unicode MS'">
    <w:charset w:val="02"/>
    <w:family w:val="auto"/>
    <w:pitch w:val="default"/>
  </w:font>
  <w:font w:name="OpenSymbol, 'Arial Unicode MS'">
    <w:charset w:val="00"/>
    <w:family w:val="auto"/>
    <w:pitch w:val="default"/>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Lucidasans">
    <w:altName w:val="Times New Roman"/>
    <w:charset w:val="00"/>
    <w:family w:val="auto"/>
    <w:pitch w:val="default"/>
  </w:font>
  <w:font w:name="Mangal">
    <w:altName w:val="Courier New"/>
    <w:panose1 w:val="00000400000000000000"/>
    <w:charset w:val="00"/>
    <w:family w:val="roman"/>
    <w:pitch w:val="variable"/>
    <w:sig w:usb0="00008003" w:usb1="00000000" w:usb2="00000000" w:usb3="00000000" w:csb0="00000001" w:csb1="00000000"/>
  </w:font>
  <w:font w:name="DejaVu Sans">
    <w:altName w:val="Times New Roman"/>
    <w:charset w:val="00"/>
    <w:family w:val="swiss"/>
    <w:pitch w:val="variable"/>
    <w:sig w:usb0="E7002EFF" w:usb1="D200FDFF" w:usb2="0A246029" w:usb3="00000000" w:csb0="000001FF" w:csb1="00000000"/>
  </w:font>
  <w:font w:name="Lohit Hindi">
    <w:altName w:val="Times New Roman"/>
    <w:charset w:val="80"/>
    <w:family w:val="auto"/>
    <w:pitch w:val="variable"/>
  </w:font>
  <w:font w:name="Microsoft YaHei">
    <w:panose1 w:val="020B0503020204020204"/>
    <w:charset w:val="86"/>
    <w:family w:val="swiss"/>
    <w:pitch w:val="variable"/>
    <w:sig w:usb0="80000287" w:usb1="2ACF3C50" w:usb2="00000016" w:usb3="00000000" w:csb0="0004001F" w:csb1="00000000"/>
  </w:font>
  <w:font w:name="Liberation Sans">
    <w:altName w:val="Times New Roman"/>
    <w:charset w:val="00"/>
    <w:family w:val="swiss"/>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Mincho">
    <w:altName w:val="明朝"/>
    <w:panose1 w:val="02020609040305080305"/>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itstream Vera Sans">
    <w:altName w:val="Calibri"/>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charset w:val="00"/>
    <w:family w:val="swiss"/>
    <w:pitch w:val="variable"/>
  </w:font>
  <w:font w:name="Droid Sans">
    <w:charset w:val="00"/>
    <w:family w:val="auto"/>
    <w:pitch w:val="variable"/>
  </w:font>
  <w:font w:name="FreeSans">
    <w:altName w:val="Arial"/>
    <w:charset w:val="01"/>
    <w:family w:val="swiss"/>
    <w:pitch w:val="default"/>
  </w:font>
  <w:font w:name="Droid Sans Fallback">
    <w:altName w:val="Times New Roman"/>
    <w:charset w:val="80"/>
    <w:family w:val="auto"/>
    <w:pitch w:val="variable"/>
  </w:font>
  <w:font w:name="Cumberland">
    <w:altName w:val="Yu Gothic"/>
    <w:charset w:val="00"/>
    <w:family w:val="modern"/>
    <w:pitch w:val="default"/>
  </w:font>
  <w:font w:name="ArialMT">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4953B" w14:textId="77777777" w:rsidR="00A7084B" w:rsidRDefault="00A7084B">
    <w:pPr>
      <w:pStyle w:val="Piedepgina"/>
      <w:tabs>
        <w:tab w:val="clear" w:pos="4818"/>
        <w:tab w:val="clear" w:pos="9637"/>
        <w:tab w:val="center" w:pos="-369"/>
        <w:tab w:val="center" w:pos="4364"/>
        <w:tab w:val="right" w:pos="9183"/>
      </w:tabs>
      <w:spacing w:line="0" w:lineRule="atLeast"/>
      <w:ind w:left="-454"/>
      <w:jc w:val="center"/>
      <w:rPr>
        <w:b/>
        <w:bCs/>
        <w:i/>
        <w:iCs/>
        <w:w w:val="200"/>
        <w:sz w:val="14"/>
        <w:szCs w:val="14"/>
        <w:lang w:val="es-CO"/>
      </w:rPr>
    </w:pPr>
  </w:p>
  <w:p w14:paraId="69DDC156" w14:textId="77777777" w:rsidR="00A7084B" w:rsidRDefault="00A7084B">
    <w:pPr>
      <w:pStyle w:val="Piedepgina"/>
      <w:tabs>
        <w:tab w:val="clear" w:pos="4818"/>
        <w:tab w:val="clear" w:pos="9637"/>
        <w:tab w:val="center" w:pos="-369"/>
        <w:tab w:val="center" w:pos="4364"/>
        <w:tab w:val="right" w:pos="9183"/>
      </w:tabs>
      <w:spacing w:line="0" w:lineRule="atLeast"/>
      <w:ind w:left="-454"/>
      <w:jc w:val="center"/>
      <w:rPr>
        <w:b/>
        <w:bCs/>
        <w:i/>
        <w:iCs/>
        <w:w w:val="200"/>
        <w:sz w:val="16"/>
        <w:szCs w:val="16"/>
        <w:lang w:val="es-CO"/>
      </w:rPr>
    </w:pPr>
  </w:p>
  <w:p w14:paraId="7B4EF653" w14:textId="77777777" w:rsidR="00A7084B" w:rsidRDefault="00A7084B">
    <w:pPr>
      <w:pStyle w:val="Piedepgina"/>
      <w:tabs>
        <w:tab w:val="clear" w:pos="4818"/>
        <w:tab w:val="clear" w:pos="9637"/>
        <w:tab w:val="center" w:pos="1398"/>
        <w:tab w:val="center" w:pos="4953"/>
        <w:tab w:val="right" w:pos="9772"/>
      </w:tabs>
      <w:spacing w:line="40" w:lineRule="atLeast"/>
      <w:ind w:left="135"/>
      <w:rPr>
        <w:sz w:val="16"/>
        <w:szCs w:val="16"/>
      </w:rPr>
    </w:pPr>
    <w:r>
      <w:rPr>
        <w:sz w:val="16"/>
        <w:szCs w:val="16"/>
      </w:rPr>
      <w:t>Carrera 18 N.º 84-35 - Bogotá D.C., Colombia   -   código postal: 110221</w:t>
    </w:r>
  </w:p>
  <w:p w14:paraId="1F4CD88C" w14:textId="77777777" w:rsidR="00A7084B" w:rsidRDefault="00A7084B">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NIT: 800.250.984.6</w:t>
    </w:r>
  </w:p>
  <w:p w14:paraId="621C3937" w14:textId="77777777" w:rsidR="00A7084B" w:rsidRDefault="00A7084B">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PBX (1) 691 3005 – Fax (1) 691 3142 - Correo Territorial</w:t>
    </w:r>
  </w:p>
  <w:p w14:paraId="6FCBE252" w14:textId="77777777" w:rsidR="00A7084B" w:rsidRDefault="00A7084B">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Línea de atención (1) 691 3006 Bogotá</w:t>
    </w:r>
  </w:p>
  <w:p w14:paraId="7BB660D7" w14:textId="77777777" w:rsidR="00A7084B" w:rsidRDefault="00A7084B">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Línea gratuita nacional  01 8000 91 03 05</w:t>
    </w:r>
  </w:p>
  <w:p w14:paraId="1EAE1E74" w14:textId="77777777" w:rsidR="00A7084B" w:rsidRDefault="00A7084B">
    <w:pPr>
      <w:pStyle w:val="Piedepgina"/>
      <w:tabs>
        <w:tab w:val="clear" w:pos="4818"/>
        <w:tab w:val="clear" w:pos="9637"/>
        <w:tab w:val="center" w:pos="490"/>
        <w:tab w:val="center" w:pos="4953"/>
        <w:tab w:val="right" w:pos="9772"/>
      </w:tabs>
      <w:spacing w:line="0" w:lineRule="atLeast"/>
      <w:ind w:left="135"/>
      <w:rPr>
        <w:sz w:val="16"/>
        <w:szCs w:val="16"/>
        <w:lang w:val="fr-FR"/>
      </w:rPr>
    </w:pPr>
    <w:r>
      <w:rPr>
        <w:sz w:val="16"/>
        <w:szCs w:val="16"/>
        <w:lang w:val="fr-FR"/>
      </w:rPr>
      <w:t>www.superservicios.gov.co  - sspd@superservicios.gov.co</w:t>
    </w:r>
  </w:p>
  <w:p w14:paraId="18D315D8" w14:textId="77777777" w:rsidR="00A7084B" w:rsidRDefault="00A7084B">
    <w:pPr>
      <w:pStyle w:val="WW-HTMLconformatoprevio"/>
      <w:tabs>
        <w:tab w:val="left" w:pos="10206"/>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91CBDA" w14:textId="77777777" w:rsidR="001B1C0A" w:rsidRDefault="001B1C0A" w:rsidP="00EF1E32">
      <w:r>
        <w:separator/>
      </w:r>
    </w:p>
  </w:footnote>
  <w:footnote w:type="continuationSeparator" w:id="0">
    <w:p w14:paraId="6263FD1D" w14:textId="77777777" w:rsidR="001B1C0A" w:rsidRDefault="001B1C0A" w:rsidP="00EF1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56A6B" w14:textId="4DABC8F0" w:rsidR="00A7084B" w:rsidRDefault="00A7084B">
    <w:pPr>
      <w:pStyle w:val="Heading"/>
      <w:jc w:val="right"/>
    </w:pPr>
    <w:r>
      <w:rPr>
        <w:noProof/>
        <w:lang w:val="es-419" w:eastAsia="es-419"/>
      </w:rPr>
      <w:drawing>
        <wp:anchor distT="0" distB="0" distL="114300" distR="114300" simplePos="0" relativeHeight="251659264" behindDoc="0" locked="0" layoutInCell="1" hidden="0" allowOverlap="1" wp14:anchorId="53635F3B" wp14:editId="42791238">
          <wp:simplePos x="0" y="0"/>
          <wp:positionH relativeFrom="column">
            <wp:posOffset>1602740</wp:posOffset>
          </wp:positionH>
          <wp:positionV relativeFrom="paragraph">
            <wp:posOffset>23495</wp:posOffset>
          </wp:positionV>
          <wp:extent cx="2856230" cy="1028700"/>
          <wp:effectExtent l="0" t="0" r="1270" b="0"/>
          <wp:wrapNone/>
          <wp:docPr id="2" name="image1.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10;&#10;Descripción generada automáticamente"/>
                  <pic:cNvPicPr preferRelativeResize="0"/>
                </pic:nvPicPr>
                <pic:blipFill>
                  <a:blip r:embed="rId1"/>
                  <a:srcRect b="19931"/>
                  <a:stretch>
                    <a:fillRect/>
                  </a:stretch>
                </pic:blipFill>
                <pic:spPr>
                  <a:xfrm>
                    <a:off x="0" y="0"/>
                    <a:ext cx="2861714" cy="1030675"/>
                  </a:xfrm>
                  <a:prstGeom prst="rect">
                    <a:avLst/>
                  </a:prstGeom>
                  <a:ln/>
                </pic:spPr>
              </pic:pic>
            </a:graphicData>
          </a:graphic>
          <wp14:sizeRelV relativeFrom="margin">
            <wp14:pctHeight>0</wp14:pctHeight>
          </wp14:sizeRelV>
        </wp:anchor>
      </w:drawing>
    </w:r>
  </w:p>
  <w:p w14:paraId="78E05220" w14:textId="7E5994BB" w:rsidR="00A7084B" w:rsidRDefault="00A7084B" w:rsidP="00EF1E32">
    <w:pPr>
      <w:pStyle w:val="Heading"/>
      <w:jc w:val="center"/>
      <w:rPr>
        <w:rFonts w:eastAsia="Andale Sans UI" w:cs="Lucidasans"/>
        <w:sz w:val="18"/>
        <w:szCs w:val="18"/>
      </w:rPr>
    </w:pPr>
  </w:p>
  <w:p w14:paraId="5957709C" w14:textId="59750FB2" w:rsidR="00A7084B" w:rsidRDefault="00A7084B">
    <w:pPr>
      <w:pStyle w:val="Heading"/>
      <w:tabs>
        <w:tab w:val="left" w:pos="885"/>
      </w:tabs>
      <w:rPr>
        <w:rFonts w:eastAsia="Andale Sans UI" w:cs="Lucidasans"/>
        <w:sz w:val="18"/>
        <w:szCs w:val="18"/>
      </w:rPr>
    </w:pPr>
  </w:p>
  <w:p w14:paraId="3363B89E" w14:textId="77777777" w:rsidR="00A7084B" w:rsidRDefault="00A7084B">
    <w:pPr>
      <w:pStyle w:val="Heading"/>
      <w:tabs>
        <w:tab w:val="left" w:pos="885"/>
      </w:tabs>
      <w:rPr>
        <w:rFonts w:eastAsia="Andale Sans UI" w:cs="Lucidasans"/>
        <w:sz w:val="18"/>
        <w:szCs w:val="18"/>
      </w:rPr>
    </w:pPr>
  </w:p>
  <w:p w14:paraId="237179DE" w14:textId="77777777" w:rsidR="00A7084B" w:rsidRDefault="00A7084B">
    <w:pPr>
      <w:pStyle w:val="Heading"/>
      <w:tabs>
        <w:tab w:val="left" w:pos="885"/>
      </w:tabs>
      <w:rPr>
        <w:rFonts w:eastAsia="Andale Sans UI" w:cs="Lucidasans"/>
        <w:sz w:val="18"/>
        <w:szCs w:val="18"/>
      </w:rPr>
    </w:pPr>
  </w:p>
  <w:p w14:paraId="33E13E2C" w14:textId="77777777" w:rsidR="00A7084B" w:rsidRDefault="00A7084B">
    <w:pPr>
      <w:pStyle w:val="Heading"/>
      <w:tabs>
        <w:tab w:val="left" w:pos="885"/>
      </w:tabs>
      <w:rPr>
        <w:rFonts w:eastAsia="Andale Sans UI" w:cs="Lucidasans"/>
        <w:sz w:val="18"/>
        <w:szCs w:val="18"/>
      </w:rPr>
    </w:pPr>
  </w:p>
  <w:p w14:paraId="18FED53A" w14:textId="77777777" w:rsidR="00A7084B" w:rsidRDefault="00A7084B">
    <w:pPr>
      <w:pStyle w:val="Heading"/>
      <w:tabs>
        <w:tab w:val="left" w:pos="885"/>
      </w:tabs>
      <w:rPr>
        <w:rFonts w:eastAsia="Andale Sans UI" w:cs="Lucidasans"/>
        <w:sz w:val="18"/>
        <w:szCs w:val="18"/>
      </w:rPr>
    </w:pPr>
  </w:p>
  <w:p w14:paraId="51A46906" w14:textId="77777777" w:rsidR="00A7084B" w:rsidRDefault="00A7084B">
    <w:pPr>
      <w:pStyle w:val="Heading"/>
      <w:tabs>
        <w:tab w:val="left" w:pos="885"/>
      </w:tabs>
      <w:rPr>
        <w:rFonts w:eastAsia="Andale Sans UI" w:cs="Lucidasans"/>
        <w:sz w:val="18"/>
        <w:szCs w:val="18"/>
      </w:rPr>
    </w:pPr>
  </w:p>
  <w:p w14:paraId="4E4FC0A9" w14:textId="1FB1160B" w:rsidR="00A7084B" w:rsidRPr="00E306F1" w:rsidRDefault="00A7084B" w:rsidP="004E35D6">
    <w:pPr>
      <w:pStyle w:val="Heading"/>
      <w:tabs>
        <w:tab w:val="left" w:pos="885"/>
      </w:tabs>
      <w:jc w:val="center"/>
      <w:rPr>
        <w:rFonts w:ascii="Verdana" w:eastAsia="Andale Sans UI" w:hAnsi="Verdana" w:cs="Lucidasans"/>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3"/>
    <w:lvl w:ilvl="0">
      <w:start w:val="1"/>
      <w:numFmt w:val="decimal"/>
      <w:lvlText w:val="%1."/>
      <w:lvlJc w:val="left"/>
      <w:pPr>
        <w:tabs>
          <w:tab w:val="num" w:pos="0"/>
        </w:tabs>
        <w:ind w:left="360" w:hanging="360"/>
      </w:pPr>
    </w:lvl>
  </w:abstractNum>
  <w:abstractNum w:abstractNumId="1" w15:restartNumberingAfterBreak="0">
    <w:nsid w:val="00000004"/>
    <w:multiLevelType w:val="multilevel"/>
    <w:tmpl w:val="DBC0FEC6"/>
    <w:name w:val="WW8Num4"/>
    <w:lvl w:ilvl="0">
      <w:start w:val="1"/>
      <w:numFmt w:val="lowerLetter"/>
      <w:lvlText w:val="%1)"/>
      <w:lvlJc w:val="left"/>
      <w:pPr>
        <w:tabs>
          <w:tab w:val="num" w:pos="720"/>
        </w:tabs>
        <w:ind w:left="720"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10"/>
    <w:multiLevelType w:val="singleLevel"/>
    <w:tmpl w:val="00000010"/>
    <w:name w:val="WW8Num16"/>
    <w:lvl w:ilvl="0">
      <w:start w:val="1"/>
      <w:numFmt w:val="decimal"/>
      <w:lvlText w:val="%1."/>
      <w:lvlJc w:val="left"/>
      <w:pPr>
        <w:tabs>
          <w:tab w:val="num" w:pos="142"/>
        </w:tabs>
        <w:ind w:left="442" w:hanging="360"/>
      </w:pPr>
      <w:rPr>
        <w:rFonts w:ascii="Arial" w:eastAsia="Times New Roman" w:hAnsi="Arial" w:cs="Arial"/>
        <w:b/>
        <w:sz w:val="18"/>
        <w:szCs w:val="20"/>
      </w:rPr>
    </w:lvl>
  </w:abstractNum>
  <w:abstractNum w:abstractNumId="4" w15:restartNumberingAfterBreak="0">
    <w:nsid w:val="00F2655E"/>
    <w:multiLevelType w:val="multilevel"/>
    <w:tmpl w:val="1EEA3A2C"/>
    <w:lvl w:ilvl="0">
      <w:start w:val="1"/>
      <w:numFmt w:val="bullet"/>
      <w:pStyle w:val="NIVEL3SUBTITULO1"/>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03824A4E"/>
    <w:multiLevelType w:val="multilevel"/>
    <w:tmpl w:val="8CFE5AE8"/>
    <w:styleLink w:val="WWNum8"/>
    <w:lvl w:ilvl="0">
      <w:numFmt w:val="bullet"/>
      <w:lvlText w:val="-"/>
      <w:lvlJc w:val="left"/>
      <w:pPr>
        <w:ind w:left="360" w:hanging="360"/>
      </w:pPr>
      <w:rPr>
        <w:rFonts w:ascii="Arial" w:hAnsi="Arial" w:cs="Arial"/>
        <w:color w:val="00000A"/>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8277791"/>
    <w:multiLevelType w:val="multilevel"/>
    <w:tmpl w:val="747894C6"/>
    <w:styleLink w:val="WWNum5"/>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B6B3D63"/>
    <w:multiLevelType w:val="multilevel"/>
    <w:tmpl w:val="8176187C"/>
    <w:styleLink w:val="Outline"/>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8" w15:restartNumberingAfterBreak="0">
    <w:nsid w:val="0B7E2084"/>
    <w:multiLevelType w:val="multilevel"/>
    <w:tmpl w:val="13AAAA5A"/>
    <w:lvl w:ilvl="0">
      <w:start w:val="1"/>
      <w:numFmt w:val="decimal"/>
      <w:lvlText w:val="%1."/>
      <w:lvlJc w:val="left"/>
      <w:pPr>
        <w:tabs>
          <w:tab w:val="num" w:pos="-76"/>
        </w:tabs>
        <w:ind w:left="644" w:hanging="360"/>
      </w:pPr>
      <w:rPr>
        <w:rFonts w:ascii="Arial" w:eastAsia="Arial" w:hAnsi="Arial" w:cs="Arial" w:hint="default"/>
        <w:b/>
        <w:bCs/>
        <w:color w:val="auto"/>
        <w:sz w:val="22"/>
        <w:szCs w:val="22"/>
        <w:lang w:val="es-ES"/>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b/>
      </w:rPr>
    </w:lvl>
    <w:lvl w:ilvl="4">
      <w:start w:val="1"/>
      <w:numFmt w:val="lowerLetter"/>
      <w:lvlText w:val="%5."/>
      <w:lvlJc w:val="left"/>
      <w:pPr>
        <w:tabs>
          <w:tab w:val="num" w:pos="0"/>
        </w:tabs>
        <w:ind w:left="3600" w:hanging="360"/>
      </w:pPr>
      <w:rPr>
        <w:b/>
      </w:rPr>
    </w:lvl>
    <w:lvl w:ilvl="5">
      <w:start w:val="1"/>
      <w:numFmt w:val="lowerRoman"/>
      <w:lvlText w:val="%6."/>
      <w:lvlJc w:val="right"/>
      <w:pPr>
        <w:tabs>
          <w:tab w:val="num" w:pos="0"/>
        </w:tabs>
        <w:ind w:left="4320" w:hanging="180"/>
      </w:pPr>
    </w:lvl>
    <w:lvl w:ilvl="6">
      <w:start w:val="1"/>
      <w:numFmt w:val="decimal"/>
      <w:lvlText w:val="%7."/>
      <w:lvlJc w:val="left"/>
      <w:pPr>
        <w:tabs>
          <w:tab w:val="num" w:pos="-4396"/>
        </w:tabs>
        <w:ind w:left="644" w:hanging="360"/>
      </w:pPr>
      <w:rPr>
        <w:b/>
      </w:rPr>
    </w:lvl>
    <w:lvl w:ilvl="7">
      <w:start w:val="1"/>
      <w:numFmt w:val="lowerLetter"/>
      <w:lvlText w:val="%8."/>
      <w:lvlJc w:val="left"/>
      <w:pPr>
        <w:tabs>
          <w:tab w:val="num" w:pos="0"/>
        </w:tabs>
        <w:ind w:left="5760" w:hanging="360"/>
      </w:pPr>
      <w:rPr>
        <w:sz w:val="20"/>
      </w:rPr>
    </w:lvl>
    <w:lvl w:ilvl="8">
      <w:start w:val="1"/>
      <w:numFmt w:val="lowerRoman"/>
      <w:lvlText w:val="%9."/>
      <w:lvlJc w:val="right"/>
      <w:pPr>
        <w:tabs>
          <w:tab w:val="num" w:pos="0"/>
        </w:tabs>
        <w:ind w:left="6480" w:hanging="180"/>
      </w:pPr>
    </w:lvl>
  </w:abstractNum>
  <w:abstractNum w:abstractNumId="9" w15:restartNumberingAfterBreak="0">
    <w:nsid w:val="0CE71C3F"/>
    <w:multiLevelType w:val="multilevel"/>
    <w:tmpl w:val="2C9221F4"/>
    <w:styleLink w:val="Estilo17"/>
    <w:lvl w:ilvl="0">
      <w:start w:val="2"/>
      <w:numFmt w:val="decimal"/>
      <w:lvlText w:val="%1"/>
      <w:lvlJc w:val="left"/>
      <w:pPr>
        <w:ind w:left="360" w:hanging="360"/>
      </w:pPr>
      <w:rPr>
        <w:rFonts w:hint="default"/>
      </w:rPr>
    </w:lvl>
    <w:lvl w:ilvl="1">
      <w:start w:val="1"/>
      <w:numFmt w:val="decimal"/>
      <w:lvlText w:val="%1.%2"/>
      <w:lvlJc w:val="left"/>
      <w:pPr>
        <w:tabs>
          <w:tab w:val="num" w:pos="851"/>
        </w:tabs>
        <w:ind w:left="737" w:hanging="737"/>
      </w:pPr>
      <w:rPr>
        <w:rFonts w:hint="default"/>
      </w:rPr>
    </w:lvl>
    <w:lvl w:ilvl="2">
      <w:start w:val="1"/>
      <w:numFmt w:val="decimal"/>
      <w:lvlText w:val="%1.%2.%3"/>
      <w:lvlJc w:val="left"/>
      <w:pPr>
        <w:tabs>
          <w:tab w:val="num" w:pos="851"/>
        </w:tabs>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D3D0D95"/>
    <w:multiLevelType w:val="multilevel"/>
    <w:tmpl w:val="7BCA615E"/>
    <w:styleLink w:val="WWNum6"/>
    <w:lvl w:ilvl="0">
      <w:start w:val="9"/>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120C7EA5"/>
    <w:multiLevelType w:val="hybridMultilevel"/>
    <w:tmpl w:val="86B4209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654375"/>
    <w:multiLevelType w:val="multilevel"/>
    <w:tmpl w:val="209433E8"/>
    <w:styleLink w:val="WWNum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1DF56E68"/>
    <w:multiLevelType w:val="multilevel"/>
    <w:tmpl w:val="898AF03C"/>
    <w:styleLink w:val="WWOutlineListStyle3"/>
    <w:lvl w:ilvl="0">
      <w:start w:val="1"/>
      <w:numFmt w:val="decimal"/>
      <w:lvlText w:val="%1."/>
      <w:lvlJc w:val="left"/>
      <w:pPr>
        <w:ind w:left="1070" w:hanging="360"/>
      </w:pPr>
    </w:lvl>
    <w:lvl w:ilvl="1">
      <w:start w:val="1"/>
      <w:numFmt w:val="none"/>
      <w:lvlText w:val="%2"/>
      <w:lvlJc w:val="left"/>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213068CC"/>
    <w:multiLevelType w:val="multilevel"/>
    <w:tmpl w:val="6EA65BB2"/>
    <w:styleLink w:val="WWNum15"/>
    <w:lvl w:ilvl="0">
      <w:start w:val="1"/>
      <w:numFmt w:val="decimal"/>
      <w:lvlText w:val="%1."/>
      <w:lvlJc w:val="left"/>
      <w:pPr>
        <w:ind w:left="360" w:hanging="360"/>
      </w:pPr>
      <w:rPr>
        <w:sz w:val="21"/>
        <w:szCs w:val="21"/>
      </w:rPr>
    </w:lvl>
    <w:lvl w:ilvl="1">
      <w:start w:val="1"/>
      <w:numFmt w:val="decimal"/>
      <w:lvlText w:val="%1.%2."/>
      <w:lvlJc w:val="left"/>
      <w:pPr>
        <w:ind w:left="720" w:hanging="720"/>
      </w:pPr>
      <w:rPr>
        <w:rFonts w:cs="Arial"/>
        <w:b/>
        <w:i w:val="0"/>
        <w:sz w:val="21"/>
        <w:szCs w:val="21"/>
      </w:rPr>
    </w:lvl>
    <w:lvl w:ilvl="2">
      <w:start w:val="1"/>
      <w:numFmt w:val="decimal"/>
      <w:lvlText w:val="%1.%2.%3."/>
      <w:lvlJc w:val="left"/>
      <w:pPr>
        <w:ind w:left="720" w:hanging="720"/>
      </w:pPr>
      <w:rPr>
        <w:rFonts w:cs="Arial"/>
        <w:b/>
        <w:i w:val="0"/>
        <w:sz w:val="21"/>
        <w:szCs w:val="21"/>
      </w:rPr>
    </w:lvl>
    <w:lvl w:ilvl="3">
      <w:start w:val="1"/>
      <w:numFmt w:val="decimal"/>
      <w:lvlText w:val="%1.%2.%3.%4."/>
      <w:lvlJc w:val="left"/>
      <w:pPr>
        <w:ind w:left="1080" w:hanging="1080"/>
      </w:pPr>
      <w:rPr>
        <w:rFonts w:cs="Arial"/>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24F917B4"/>
    <w:multiLevelType w:val="multilevel"/>
    <w:tmpl w:val="F6C47A5C"/>
    <w:styleLink w:val="WWNum12"/>
    <w:lvl w:ilvl="0">
      <w:numFmt w:val="bullet"/>
      <w:lvlText w:val="-"/>
      <w:lvlJc w:val="left"/>
      <w:pPr>
        <w:ind w:left="360" w:hanging="360"/>
      </w:pPr>
      <w:rPr>
        <w:rFonts w:ascii="Arial" w:hAnsi="Arial" w:cs="Aria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8E62E28"/>
    <w:multiLevelType w:val="multilevel"/>
    <w:tmpl w:val="B77479FE"/>
    <w:lvl w:ilvl="0">
      <w:start w:val="1"/>
      <w:numFmt w:val="decimal"/>
      <w:lvlText w:val="%1."/>
      <w:lvlJc w:val="left"/>
      <w:pPr>
        <w:ind w:left="720" w:hanging="360"/>
      </w:pPr>
      <w:rPr>
        <w:rFonts w:ascii="Verdana" w:eastAsia="Arial" w:hAnsi="Verdana" w:cs="Arial"/>
        <w:b/>
        <w:bCs/>
        <w:i w:val="0"/>
        <w:iCs/>
        <w:color w:val="000000"/>
        <w:sz w:val="20"/>
        <w:szCs w:val="22"/>
        <w:highlight w:val="white"/>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2AC27CF6"/>
    <w:multiLevelType w:val="multilevel"/>
    <w:tmpl w:val="9198EAA4"/>
    <w:styleLink w:val="WWNum23"/>
    <w:lvl w:ilvl="0">
      <w:start w:val="1"/>
      <w:numFmt w:val="decimal"/>
      <w:lvlText w:val="%1)"/>
      <w:lvlJc w:val="left"/>
      <w:pPr>
        <w:ind w:left="360" w:hanging="360"/>
      </w:pPr>
      <w:rPr>
        <w:rFonts w:cs="Arial"/>
        <w:b w:val="0"/>
        <w:bCs w:val="0"/>
        <w:i w:val="0"/>
        <w:iCs w:val="0"/>
        <w:color w:val="00000A"/>
        <w:szCs w:val="22"/>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8" w15:restartNumberingAfterBreak="0">
    <w:nsid w:val="2DE26C21"/>
    <w:multiLevelType w:val="multilevel"/>
    <w:tmpl w:val="E67E0378"/>
    <w:styleLink w:val="WWNum2"/>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C7226DA"/>
    <w:multiLevelType w:val="multilevel"/>
    <w:tmpl w:val="51F82314"/>
    <w:styleLink w:val="WWNum3"/>
    <w:lvl w:ilvl="0">
      <w:start w:val="1"/>
      <w:numFmt w:val="lowerRoman"/>
      <w:lvlText w:val="%1)"/>
      <w:lvlJc w:val="left"/>
      <w:pPr>
        <w:ind w:left="720" w:hanging="7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3E951A37"/>
    <w:multiLevelType w:val="multilevel"/>
    <w:tmpl w:val="D43A7578"/>
    <w:styleLink w:val="WW8Num3"/>
    <w:lvl w:ilvl="0">
      <w:start w:val="1"/>
      <w:numFmt w:val="decimal"/>
      <w:lvlText w:val="%1)"/>
      <w:lvlJc w:val="left"/>
      <w:pPr>
        <w:ind w:left="360" w:hanging="360"/>
      </w:pPr>
      <w:rPr>
        <w:rFonts w:ascii="Arial" w:hAnsi="Arial" w:cs="Arial"/>
        <w:b w:val="0"/>
        <w:bCs w:val="0"/>
        <w:i w:val="0"/>
        <w:iCs w:val="0"/>
        <w:color w:val="00000A"/>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43F311DB"/>
    <w:multiLevelType w:val="multilevel"/>
    <w:tmpl w:val="56348058"/>
    <w:styleLink w:val="WWOutlineListStyle2"/>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4671172E"/>
    <w:multiLevelType w:val="multilevel"/>
    <w:tmpl w:val="09ECE7D4"/>
    <w:styleLink w:val="WW8Num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4CB33FDA"/>
    <w:multiLevelType w:val="multilevel"/>
    <w:tmpl w:val="850A6A66"/>
    <w:styleLink w:val="WWNum1"/>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4E1E165C"/>
    <w:multiLevelType w:val="multilevel"/>
    <w:tmpl w:val="E884B742"/>
    <w:styleLink w:val="WWOutlineListStyle1"/>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50C60EC8"/>
    <w:multiLevelType w:val="multilevel"/>
    <w:tmpl w:val="78FE2EE0"/>
    <w:styleLink w:val="WW8Num11"/>
    <w:lvl w:ilvl="0">
      <w:numFmt w:val="bullet"/>
      <w:lvlText w:val=""/>
      <w:lvlJc w:val="left"/>
      <w:rPr>
        <w:rFonts w:ascii="Symbol" w:hAnsi="Symbol" w:cs="StarSymbol, 'Arial Unicode MS'"/>
        <w:sz w:val="22"/>
        <w:szCs w:val="22"/>
      </w:rPr>
    </w:lvl>
    <w:lvl w:ilvl="1">
      <w:numFmt w:val="bullet"/>
      <w:lvlText w:val="◦"/>
      <w:lvlJc w:val="left"/>
      <w:rPr>
        <w:rFonts w:ascii="OpenSymbol, 'Arial Unicode MS'" w:hAnsi="OpenSymbol, 'Arial Unicode MS'" w:cs="StarSymbol, 'Arial Unicode MS'"/>
        <w:sz w:val="18"/>
        <w:szCs w:val="18"/>
      </w:rPr>
    </w:lvl>
    <w:lvl w:ilvl="2">
      <w:numFmt w:val="bullet"/>
      <w:lvlText w:val="▪"/>
      <w:lvlJc w:val="left"/>
      <w:rPr>
        <w:rFonts w:ascii="OpenSymbol, 'Arial Unicode MS'" w:hAnsi="OpenSymbol, 'Arial Unicode MS'" w:cs="StarSymbol, 'Arial Unicode MS'"/>
        <w:sz w:val="18"/>
        <w:szCs w:val="18"/>
      </w:rPr>
    </w:lvl>
    <w:lvl w:ilvl="3">
      <w:numFmt w:val="bullet"/>
      <w:lvlText w:val=""/>
      <w:lvlJc w:val="left"/>
      <w:rPr>
        <w:rFonts w:ascii="Symbol" w:hAnsi="Symbol" w:cs="StarSymbol, 'Arial Unicode MS'"/>
        <w:sz w:val="22"/>
        <w:szCs w:val="22"/>
      </w:rPr>
    </w:lvl>
    <w:lvl w:ilvl="4">
      <w:numFmt w:val="bullet"/>
      <w:lvlText w:val="◦"/>
      <w:lvlJc w:val="left"/>
      <w:rPr>
        <w:rFonts w:ascii="OpenSymbol, 'Arial Unicode MS'" w:hAnsi="OpenSymbol, 'Arial Unicode MS'" w:cs="StarSymbol, 'Arial Unicode MS'"/>
        <w:sz w:val="18"/>
        <w:szCs w:val="18"/>
      </w:rPr>
    </w:lvl>
    <w:lvl w:ilvl="5">
      <w:numFmt w:val="bullet"/>
      <w:lvlText w:val="▪"/>
      <w:lvlJc w:val="left"/>
      <w:rPr>
        <w:rFonts w:ascii="OpenSymbol, 'Arial Unicode MS'" w:hAnsi="OpenSymbol, 'Arial Unicode MS'" w:cs="StarSymbol, 'Arial Unicode MS'"/>
        <w:sz w:val="18"/>
        <w:szCs w:val="18"/>
      </w:rPr>
    </w:lvl>
    <w:lvl w:ilvl="6">
      <w:numFmt w:val="bullet"/>
      <w:lvlText w:val=""/>
      <w:lvlJc w:val="left"/>
      <w:rPr>
        <w:rFonts w:ascii="Symbol" w:hAnsi="Symbol" w:cs="StarSymbol, 'Arial Unicode MS'"/>
        <w:sz w:val="22"/>
        <w:szCs w:val="22"/>
      </w:rPr>
    </w:lvl>
    <w:lvl w:ilvl="7">
      <w:numFmt w:val="bullet"/>
      <w:lvlText w:val="◦"/>
      <w:lvlJc w:val="left"/>
      <w:rPr>
        <w:rFonts w:ascii="OpenSymbol, 'Arial Unicode MS'" w:hAnsi="OpenSymbol, 'Arial Unicode MS'" w:cs="StarSymbol, 'Arial Unicode MS'"/>
        <w:sz w:val="18"/>
        <w:szCs w:val="18"/>
      </w:rPr>
    </w:lvl>
    <w:lvl w:ilvl="8">
      <w:numFmt w:val="bullet"/>
      <w:lvlText w:val="▪"/>
      <w:lvlJc w:val="left"/>
      <w:rPr>
        <w:rFonts w:ascii="OpenSymbol, 'Arial Unicode MS'" w:hAnsi="OpenSymbol, 'Arial Unicode MS'" w:cs="StarSymbol, 'Arial Unicode MS'"/>
        <w:sz w:val="18"/>
        <w:szCs w:val="18"/>
      </w:rPr>
    </w:lvl>
  </w:abstractNum>
  <w:abstractNum w:abstractNumId="26" w15:restartNumberingAfterBreak="0">
    <w:nsid w:val="51A1412C"/>
    <w:multiLevelType w:val="multilevel"/>
    <w:tmpl w:val="02ACDE56"/>
    <w:styleLink w:val="WWNum11"/>
    <w:lvl w:ilvl="0">
      <w:start w:val="1"/>
      <w:numFmt w:val="decimal"/>
      <w:lvlText w:val="%1)"/>
      <w:lvlJc w:val="left"/>
      <w:pPr>
        <w:ind w:left="360" w:hanging="360"/>
      </w:pPr>
      <w:rPr>
        <w:rFonts w:cs="Times New Roman"/>
        <w:sz w:val="21"/>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2B07167"/>
    <w:multiLevelType w:val="multilevel"/>
    <w:tmpl w:val="81B813F2"/>
    <w:styleLink w:val="WWNum17"/>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5AD307A6"/>
    <w:multiLevelType w:val="hybridMultilevel"/>
    <w:tmpl w:val="6248F060"/>
    <w:lvl w:ilvl="0" w:tplc="3EC20D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DA067A"/>
    <w:multiLevelType w:val="multilevel"/>
    <w:tmpl w:val="6458F6E8"/>
    <w:styleLink w:val="WWNum13"/>
    <w:lvl w:ilvl="0">
      <w:start w:val="1"/>
      <w:numFmt w:val="decimal"/>
      <w:lvlText w:val="%1."/>
      <w:lvlJc w:val="left"/>
      <w:pPr>
        <w:ind w:left="720" w:hanging="360"/>
      </w:pPr>
    </w:lvl>
    <w:lvl w:ilvl="1">
      <w:start w:val="14"/>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0" w15:restartNumberingAfterBreak="0">
    <w:nsid w:val="60C76BC2"/>
    <w:multiLevelType w:val="multilevel"/>
    <w:tmpl w:val="788AE4F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7597BD3"/>
    <w:multiLevelType w:val="multilevel"/>
    <w:tmpl w:val="5BA2CC8C"/>
    <w:styleLink w:val="WWNum1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681670EC"/>
    <w:multiLevelType w:val="multilevel"/>
    <w:tmpl w:val="AE9E81BA"/>
    <w:styleLink w:val="WWNum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33" w15:restartNumberingAfterBreak="0">
    <w:nsid w:val="6CCE6CF9"/>
    <w:multiLevelType w:val="multilevel"/>
    <w:tmpl w:val="2132D504"/>
    <w:styleLink w:val="Estilo4"/>
    <w:lvl w:ilvl="0">
      <w:start w:val="2"/>
      <w:numFmt w:val="decimal"/>
      <w:lvlText w:val="%1"/>
      <w:lvlJc w:val="left"/>
      <w:pPr>
        <w:ind w:left="360" w:hanging="360"/>
      </w:pPr>
      <w:rPr>
        <w:rFonts w:hint="default"/>
      </w:rPr>
    </w:lvl>
    <w:lvl w:ilvl="1">
      <w:start w:val="2"/>
      <w:numFmt w:val="decimal"/>
      <w:lvlRestart w:val="0"/>
      <w:isLgl/>
      <w:lvlText w:val="%1.%2"/>
      <w:lvlJc w:val="left"/>
      <w:pPr>
        <w:tabs>
          <w:tab w:val="num" w:pos="851"/>
        </w:tabs>
        <w:ind w:left="737" w:hanging="737"/>
      </w:pPr>
      <w:rPr>
        <w:rFonts w:hint="default"/>
      </w:rPr>
    </w:lvl>
    <w:lvl w:ilvl="2">
      <w:start w:val="1"/>
      <w:numFmt w:val="decimal"/>
      <w:lvlRestart w:val="0"/>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2308E3"/>
    <w:multiLevelType w:val="hybridMultilevel"/>
    <w:tmpl w:val="B5FC3096"/>
    <w:lvl w:ilvl="0" w:tplc="0C0A0017">
      <w:start w:val="1"/>
      <w:numFmt w:val="lowerLetter"/>
      <w:lvlText w:val="%1)"/>
      <w:lvlJc w:val="left"/>
      <w:pPr>
        <w:tabs>
          <w:tab w:val="num" w:pos="717"/>
        </w:tabs>
        <w:ind w:left="717" w:hanging="360"/>
      </w:pPr>
      <w:rPr>
        <w:rFonts w:hint="default"/>
        <w:b w:val="0"/>
        <w:i w:val="0"/>
        <w:sz w:val="22"/>
        <w:szCs w:val="22"/>
      </w:rPr>
    </w:lvl>
    <w:lvl w:ilvl="1" w:tplc="0C0A0019">
      <w:start w:val="1"/>
      <w:numFmt w:val="lowerLetter"/>
      <w:lvlText w:val="%2."/>
      <w:lvlJc w:val="left"/>
      <w:pPr>
        <w:tabs>
          <w:tab w:val="num" w:pos="1797"/>
        </w:tabs>
        <w:ind w:left="1797" w:hanging="360"/>
      </w:pPr>
      <w:rPr>
        <w:rFonts w:cs="Times New Roman"/>
      </w:rPr>
    </w:lvl>
    <w:lvl w:ilvl="2" w:tplc="0C0A001B">
      <w:start w:val="1"/>
      <w:numFmt w:val="lowerRoman"/>
      <w:lvlText w:val="%3."/>
      <w:lvlJc w:val="right"/>
      <w:pPr>
        <w:tabs>
          <w:tab w:val="num" w:pos="2517"/>
        </w:tabs>
        <w:ind w:left="2517" w:hanging="180"/>
      </w:pPr>
      <w:rPr>
        <w:rFonts w:cs="Times New Roman"/>
      </w:rPr>
    </w:lvl>
    <w:lvl w:ilvl="3" w:tplc="2FDA4C14">
      <w:start w:val="1"/>
      <w:numFmt w:val="decimal"/>
      <w:lvlText w:val="%4."/>
      <w:lvlJc w:val="left"/>
      <w:pPr>
        <w:tabs>
          <w:tab w:val="num" w:pos="3237"/>
        </w:tabs>
        <w:ind w:left="3237" w:hanging="360"/>
      </w:pPr>
      <w:rPr>
        <w:rFonts w:cs="Times New Roman"/>
        <w:b/>
      </w:rPr>
    </w:lvl>
    <w:lvl w:ilvl="4" w:tplc="0C0A0019">
      <w:start w:val="1"/>
      <w:numFmt w:val="lowerLetter"/>
      <w:lvlText w:val="%5."/>
      <w:lvlJc w:val="left"/>
      <w:pPr>
        <w:tabs>
          <w:tab w:val="num" w:pos="3957"/>
        </w:tabs>
        <w:ind w:left="3957" w:hanging="360"/>
      </w:pPr>
      <w:rPr>
        <w:rFonts w:cs="Times New Roman"/>
      </w:rPr>
    </w:lvl>
    <w:lvl w:ilvl="5" w:tplc="0C0A001B">
      <w:start w:val="1"/>
      <w:numFmt w:val="lowerRoman"/>
      <w:lvlText w:val="%6."/>
      <w:lvlJc w:val="right"/>
      <w:pPr>
        <w:tabs>
          <w:tab w:val="num" w:pos="4677"/>
        </w:tabs>
        <w:ind w:left="4677" w:hanging="180"/>
      </w:pPr>
      <w:rPr>
        <w:rFonts w:cs="Times New Roman"/>
      </w:rPr>
    </w:lvl>
    <w:lvl w:ilvl="6" w:tplc="0C0A000F">
      <w:start w:val="1"/>
      <w:numFmt w:val="decimal"/>
      <w:lvlText w:val="%7."/>
      <w:lvlJc w:val="left"/>
      <w:pPr>
        <w:tabs>
          <w:tab w:val="num" w:pos="5397"/>
        </w:tabs>
        <w:ind w:left="5397" w:hanging="360"/>
      </w:pPr>
      <w:rPr>
        <w:rFonts w:cs="Times New Roman"/>
      </w:rPr>
    </w:lvl>
    <w:lvl w:ilvl="7" w:tplc="0C0A0019">
      <w:start w:val="1"/>
      <w:numFmt w:val="lowerLetter"/>
      <w:lvlText w:val="%8."/>
      <w:lvlJc w:val="left"/>
      <w:pPr>
        <w:tabs>
          <w:tab w:val="num" w:pos="6117"/>
        </w:tabs>
        <w:ind w:left="6117" w:hanging="360"/>
      </w:pPr>
      <w:rPr>
        <w:rFonts w:cs="Times New Roman"/>
      </w:rPr>
    </w:lvl>
    <w:lvl w:ilvl="8" w:tplc="0C0A001B">
      <w:start w:val="1"/>
      <w:numFmt w:val="lowerRoman"/>
      <w:lvlText w:val="%9."/>
      <w:lvlJc w:val="right"/>
      <w:pPr>
        <w:tabs>
          <w:tab w:val="num" w:pos="6837"/>
        </w:tabs>
        <w:ind w:left="6837" w:hanging="180"/>
      </w:pPr>
      <w:rPr>
        <w:rFonts w:cs="Times New Roman"/>
      </w:rPr>
    </w:lvl>
  </w:abstractNum>
  <w:abstractNum w:abstractNumId="35" w15:restartNumberingAfterBreak="0">
    <w:nsid w:val="72782E07"/>
    <w:multiLevelType w:val="multilevel"/>
    <w:tmpl w:val="EE3291FC"/>
    <w:styleLink w:val="WWNum7"/>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7519074D"/>
    <w:multiLevelType w:val="multilevel"/>
    <w:tmpl w:val="A59A7BD8"/>
    <w:styleLink w:val="WWOutlineListStyle"/>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77431296"/>
    <w:multiLevelType w:val="hybridMultilevel"/>
    <w:tmpl w:val="8CDA06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8732DE7"/>
    <w:multiLevelType w:val="multilevel"/>
    <w:tmpl w:val="61021D48"/>
    <w:styleLink w:val="WWNum9"/>
    <w:lvl w:ilvl="0">
      <w:numFmt w:val="bullet"/>
      <w:lvlText w:val="-"/>
      <w:lvlJc w:val="left"/>
      <w:pPr>
        <w:ind w:left="720" w:hanging="360"/>
      </w:pPr>
      <w:rPr>
        <w:rFonts w:ascii="Arial" w:hAnsi="Arial"/>
        <w:b/>
        <w:sz w:val="22"/>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7FA52AA6"/>
    <w:multiLevelType w:val="multilevel"/>
    <w:tmpl w:val="A896352A"/>
    <w:styleLink w:val="WWNum4"/>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1"/>
  </w:num>
  <w:num w:numId="2">
    <w:abstractNumId w:val="7"/>
  </w:num>
  <w:num w:numId="3">
    <w:abstractNumId w:val="24"/>
  </w:num>
  <w:num w:numId="4">
    <w:abstractNumId w:val="36"/>
  </w:num>
  <w:num w:numId="5">
    <w:abstractNumId w:val="23"/>
  </w:num>
  <w:num w:numId="6">
    <w:abstractNumId w:val="18"/>
  </w:num>
  <w:num w:numId="7">
    <w:abstractNumId w:val="19"/>
  </w:num>
  <w:num w:numId="8">
    <w:abstractNumId w:val="39"/>
  </w:num>
  <w:num w:numId="9">
    <w:abstractNumId w:val="6"/>
  </w:num>
  <w:num w:numId="10">
    <w:abstractNumId w:val="10"/>
  </w:num>
  <w:num w:numId="11">
    <w:abstractNumId w:val="35"/>
  </w:num>
  <w:num w:numId="12">
    <w:abstractNumId w:val="5"/>
  </w:num>
  <w:num w:numId="13">
    <w:abstractNumId w:val="38"/>
  </w:num>
  <w:num w:numId="14">
    <w:abstractNumId w:val="31"/>
  </w:num>
  <w:num w:numId="15">
    <w:abstractNumId w:val="26"/>
  </w:num>
  <w:num w:numId="16">
    <w:abstractNumId w:val="15"/>
  </w:num>
  <w:num w:numId="17">
    <w:abstractNumId w:val="29"/>
  </w:num>
  <w:num w:numId="18">
    <w:abstractNumId w:val="32"/>
  </w:num>
  <w:num w:numId="19">
    <w:abstractNumId w:val="14"/>
  </w:num>
  <w:num w:numId="20">
    <w:abstractNumId w:val="12"/>
  </w:num>
  <w:num w:numId="21">
    <w:abstractNumId w:val="27"/>
  </w:num>
  <w:num w:numId="22">
    <w:abstractNumId w:val="20"/>
  </w:num>
  <w:num w:numId="23">
    <w:abstractNumId w:val="17"/>
  </w:num>
  <w:num w:numId="24">
    <w:abstractNumId w:val="2"/>
  </w:num>
  <w:num w:numId="25">
    <w:abstractNumId w:val="0"/>
  </w:num>
  <w:num w:numId="26">
    <w:abstractNumId w:val="22"/>
  </w:num>
  <w:num w:numId="27">
    <w:abstractNumId w:val="25"/>
  </w:num>
  <w:num w:numId="28">
    <w:abstractNumId w:val="13"/>
  </w:num>
  <w:num w:numId="29">
    <w:abstractNumId w:val="33"/>
  </w:num>
  <w:num w:numId="30">
    <w:abstractNumId w:val="9"/>
  </w:num>
  <w:num w:numId="31">
    <w:abstractNumId w:val="37"/>
  </w:num>
  <w:num w:numId="32">
    <w:abstractNumId w:val="4"/>
  </w:num>
  <w:num w:numId="33">
    <w:abstractNumId w:val="11"/>
  </w:num>
  <w:num w:numId="34">
    <w:abstractNumId w:val="3"/>
  </w:num>
  <w:num w:numId="35">
    <w:abstractNumId w:val="30"/>
  </w:num>
  <w:num w:numId="36">
    <w:abstractNumId w:val="34"/>
  </w:num>
  <w:num w:numId="37">
    <w:abstractNumId w:val="28"/>
  </w:num>
  <w:num w:numId="38">
    <w:abstractNumId w:val="16"/>
  </w:num>
  <w:num w:numId="39">
    <w:abstractNumId w:va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E32"/>
    <w:rsid w:val="00003453"/>
    <w:rsid w:val="00010CC7"/>
    <w:rsid w:val="00040E62"/>
    <w:rsid w:val="00057FCB"/>
    <w:rsid w:val="0006708C"/>
    <w:rsid w:val="000B155A"/>
    <w:rsid w:val="000B522C"/>
    <w:rsid w:val="000F38E3"/>
    <w:rsid w:val="00103766"/>
    <w:rsid w:val="00126E99"/>
    <w:rsid w:val="00150CFB"/>
    <w:rsid w:val="00166CD0"/>
    <w:rsid w:val="00167562"/>
    <w:rsid w:val="00170D6D"/>
    <w:rsid w:val="00190196"/>
    <w:rsid w:val="001B1C0A"/>
    <w:rsid w:val="001F781E"/>
    <w:rsid w:val="00200C88"/>
    <w:rsid w:val="002010D6"/>
    <w:rsid w:val="0023561A"/>
    <w:rsid w:val="00242CE7"/>
    <w:rsid w:val="002623EA"/>
    <w:rsid w:val="00262B8A"/>
    <w:rsid w:val="00283ABA"/>
    <w:rsid w:val="00292FB4"/>
    <w:rsid w:val="002A3477"/>
    <w:rsid w:val="002B0E81"/>
    <w:rsid w:val="002B4A5E"/>
    <w:rsid w:val="002C149B"/>
    <w:rsid w:val="002C235C"/>
    <w:rsid w:val="002F435C"/>
    <w:rsid w:val="003026FB"/>
    <w:rsid w:val="0030288A"/>
    <w:rsid w:val="00307290"/>
    <w:rsid w:val="00333DE0"/>
    <w:rsid w:val="00337C58"/>
    <w:rsid w:val="003613DF"/>
    <w:rsid w:val="00392E74"/>
    <w:rsid w:val="003F14CA"/>
    <w:rsid w:val="004501D0"/>
    <w:rsid w:val="004612E9"/>
    <w:rsid w:val="00466607"/>
    <w:rsid w:val="00470177"/>
    <w:rsid w:val="00477F20"/>
    <w:rsid w:val="00490EAD"/>
    <w:rsid w:val="004A33A3"/>
    <w:rsid w:val="004B4408"/>
    <w:rsid w:val="004E35D6"/>
    <w:rsid w:val="004E4515"/>
    <w:rsid w:val="00537A91"/>
    <w:rsid w:val="00556800"/>
    <w:rsid w:val="00556EDF"/>
    <w:rsid w:val="00563112"/>
    <w:rsid w:val="00584B1E"/>
    <w:rsid w:val="005D275B"/>
    <w:rsid w:val="00600DA1"/>
    <w:rsid w:val="006343FE"/>
    <w:rsid w:val="0064686E"/>
    <w:rsid w:val="006841F7"/>
    <w:rsid w:val="00686156"/>
    <w:rsid w:val="00692F90"/>
    <w:rsid w:val="006A1AAF"/>
    <w:rsid w:val="006C3189"/>
    <w:rsid w:val="007254D8"/>
    <w:rsid w:val="00725D29"/>
    <w:rsid w:val="00745DCD"/>
    <w:rsid w:val="00746C88"/>
    <w:rsid w:val="007A49FA"/>
    <w:rsid w:val="007B38E0"/>
    <w:rsid w:val="007D02AB"/>
    <w:rsid w:val="007E468C"/>
    <w:rsid w:val="007E57AC"/>
    <w:rsid w:val="007F5AFC"/>
    <w:rsid w:val="007F5DCC"/>
    <w:rsid w:val="00805BA0"/>
    <w:rsid w:val="00812084"/>
    <w:rsid w:val="0081292A"/>
    <w:rsid w:val="00826BE8"/>
    <w:rsid w:val="008332D3"/>
    <w:rsid w:val="008341DF"/>
    <w:rsid w:val="00856F9E"/>
    <w:rsid w:val="008654BE"/>
    <w:rsid w:val="00872F2F"/>
    <w:rsid w:val="00875598"/>
    <w:rsid w:val="008A58C3"/>
    <w:rsid w:val="008A6767"/>
    <w:rsid w:val="008B20E0"/>
    <w:rsid w:val="008C1986"/>
    <w:rsid w:val="008D2643"/>
    <w:rsid w:val="008F5513"/>
    <w:rsid w:val="00920B74"/>
    <w:rsid w:val="009422E4"/>
    <w:rsid w:val="00943A56"/>
    <w:rsid w:val="00950895"/>
    <w:rsid w:val="00963C38"/>
    <w:rsid w:val="00967406"/>
    <w:rsid w:val="009B7291"/>
    <w:rsid w:val="009B7DAA"/>
    <w:rsid w:val="009C36CA"/>
    <w:rsid w:val="009C65B6"/>
    <w:rsid w:val="009C7B4F"/>
    <w:rsid w:val="009E1236"/>
    <w:rsid w:val="00A0079A"/>
    <w:rsid w:val="00A26437"/>
    <w:rsid w:val="00A54042"/>
    <w:rsid w:val="00A55911"/>
    <w:rsid w:val="00A7084B"/>
    <w:rsid w:val="00A71039"/>
    <w:rsid w:val="00A8041F"/>
    <w:rsid w:val="00A812CB"/>
    <w:rsid w:val="00AD6691"/>
    <w:rsid w:val="00AE0481"/>
    <w:rsid w:val="00B11A12"/>
    <w:rsid w:val="00B23B2B"/>
    <w:rsid w:val="00B301EA"/>
    <w:rsid w:val="00B31F39"/>
    <w:rsid w:val="00B67FF4"/>
    <w:rsid w:val="00B71BD1"/>
    <w:rsid w:val="00B74ED7"/>
    <w:rsid w:val="00B85F0E"/>
    <w:rsid w:val="00BC3E90"/>
    <w:rsid w:val="00C03F86"/>
    <w:rsid w:val="00C86C14"/>
    <w:rsid w:val="00C933EC"/>
    <w:rsid w:val="00CE5093"/>
    <w:rsid w:val="00D42213"/>
    <w:rsid w:val="00D4696D"/>
    <w:rsid w:val="00D52168"/>
    <w:rsid w:val="00D811EC"/>
    <w:rsid w:val="00DB4256"/>
    <w:rsid w:val="00DC7021"/>
    <w:rsid w:val="00DE17FA"/>
    <w:rsid w:val="00E00AA1"/>
    <w:rsid w:val="00E12C83"/>
    <w:rsid w:val="00E263EC"/>
    <w:rsid w:val="00E306F1"/>
    <w:rsid w:val="00E413B9"/>
    <w:rsid w:val="00E559A6"/>
    <w:rsid w:val="00E602B3"/>
    <w:rsid w:val="00E60BE8"/>
    <w:rsid w:val="00E65765"/>
    <w:rsid w:val="00E66680"/>
    <w:rsid w:val="00E80727"/>
    <w:rsid w:val="00EF1C49"/>
    <w:rsid w:val="00EF1E32"/>
    <w:rsid w:val="00F10EE3"/>
    <w:rsid w:val="00F15F46"/>
    <w:rsid w:val="00F24F7E"/>
    <w:rsid w:val="00F43A08"/>
    <w:rsid w:val="00F50D32"/>
    <w:rsid w:val="00F67EC4"/>
    <w:rsid w:val="00F85BA8"/>
    <w:rsid w:val="00F86550"/>
    <w:rsid w:val="00FE1AD6"/>
    <w:rsid w:val="00FE56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02767"/>
  <w15:chartTrackingRefBased/>
  <w15:docId w15:val="{954A0654-0C26-4359-9BC4-F49CB7E89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0"/>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F1E32"/>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es-CO"/>
      <w14:ligatures w14:val="none"/>
    </w:rPr>
  </w:style>
  <w:style w:type="paragraph" w:styleId="Ttulo1">
    <w:name w:val="heading 1"/>
    <w:basedOn w:val="Normal"/>
    <w:next w:val="Normal"/>
    <w:link w:val="Ttulo1Car"/>
    <w:qFormat/>
    <w:rsid w:val="00EF1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EF1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EF1E3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EF1E3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EF1E3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EF1E3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F1E3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F1E3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F1E3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F1E3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EF1E3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EF1E3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EF1E32"/>
    <w:rPr>
      <w:rFonts w:eastAsiaTheme="majorEastAsia" w:cstheme="majorBidi"/>
      <w:i/>
      <w:iCs/>
      <w:color w:val="0F4761" w:themeColor="accent1" w:themeShade="BF"/>
    </w:rPr>
  </w:style>
  <w:style w:type="character" w:customStyle="1" w:styleId="Ttulo5Car">
    <w:name w:val="Título 5 Car"/>
    <w:basedOn w:val="Fuentedeprrafopredeter"/>
    <w:link w:val="Ttulo5"/>
    <w:rsid w:val="00EF1E32"/>
    <w:rPr>
      <w:rFonts w:eastAsiaTheme="majorEastAsia" w:cstheme="majorBidi"/>
      <w:color w:val="0F4761" w:themeColor="accent1" w:themeShade="BF"/>
    </w:rPr>
  </w:style>
  <w:style w:type="character" w:customStyle="1" w:styleId="Ttulo6Car">
    <w:name w:val="Título 6 Car"/>
    <w:basedOn w:val="Fuentedeprrafopredeter"/>
    <w:link w:val="Ttulo6"/>
    <w:rsid w:val="00EF1E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F1E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F1E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F1E32"/>
    <w:rPr>
      <w:rFonts w:eastAsiaTheme="majorEastAsia" w:cstheme="majorBidi"/>
      <w:color w:val="272727" w:themeColor="text1" w:themeTint="D8"/>
    </w:rPr>
  </w:style>
  <w:style w:type="paragraph" w:styleId="Ttulo">
    <w:name w:val="Title"/>
    <w:basedOn w:val="Normal"/>
    <w:next w:val="Normal"/>
    <w:link w:val="TtuloCar"/>
    <w:qFormat/>
    <w:rsid w:val="00EF1E3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EF1E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EF1E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EF1E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F1E32"/>
    <w:pPr>
      <w:spacing w:before="160"/>
      <w:jc w:val="center"/>
    </w:pPr>
    <w:rPr>
      <w:i/>
      <w:iCs/>
      <w:color w:val="404040" w:themeColor="text1" w:themeTint="BF"/>
    </w:rPr>
  </w:style>
  <w:style w:type="character" w:customStyle="1" w:styleId="CitaCar">
    <w:name w:val="Cita Car"/>
    <w:basedOn w:val="Fuentedeprrafopredeter"/>
    <w:link w:val="Cita"/>
    <w:uiPriority w:val="29"/>
    <w:rsid w:val="00EF1E32"/>
    <w:rPr>
      <w:i/>
      <w:iCs/>
      <w:color w:val="404040" w:themeColor="text1" w:themeTint="BF"/>
    </w:rPr>
  </w:style>
  <w:style w:type="paragraph" w:styleId="Prrafodelista">
    <w:name w:val="List Paragraph"/>
    <w:aliases w:val="Scitum normal,Cuadrícula media 1 - Énfasis 21,List Paragraph11,HOJA,Bolita,List Paragraph,Párrafo de lista4,BOLADEF,Párrafo de lista3,Párrafo de lista21,BOLA,Nivel 1 OS,Colorful List Accent 1,Colorful List - Accent 11,Ha,titulo 3,列出段落,l"/>
    <w:basedOn w:val="Normal"/>
    <w:link w:val="PrrafodelistaCar"/>
    <w:uiPriority w:val="1"/>
    <w:qFormat/>
    <w:rsid w:val="00EF1E32"/>
    <w:pPr>
      <w:ind w:left="720"/>
      <w:contextualSpacing/>
    </w:pPr>
  </w:style>
  <w:style w:type="character" w:styleId="nfasisintenso">
    <w:name w:val="Intense Emphasis"/>
    <w:basedOn w:val="Fuentedeprrafopredeter"/>
    <w:uiPriority w:val="21"/>
    <w:qFormat/>
    <w:rsid w:val="00EF1E32"/>
    <w:rPr>
      <w:i/>
      <w:iCs/>
      <w:color w:val="0F4761" w:themeColor="accent1" w:themeShade="BF"/>
    </w:rPr>
  </w:style>
  <w:style w:type="paragraph" w:styleId="Citadestacada">
    <w:name w:val="Intense Quote"/>
    <w:basedOn w:val="Normal"/>
    <w:next w:val="Normal"/>
    <w:link w:val="CitadestacadaCar"/>
    <w:uiPriority w:val="30"/>
    <w:qFormat/>
    <w:rsid w:val="00EF1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F1E32"/>
    <w:rPr>
      <w:i/>
      <w:iCs/>
      <w:color w:val="0F4761" w:themeColor="accent1" w:themeShade="BF"/>
    </w:rPr>
  </w:style>
  <w:style w:type="character" w:styleId="Referenciaintensa">
    <w:name w:val="Intense Reference"/>
    <w:basedOn w:val="Fuentedeprrafopredeter"/>
    <w:uiPriority w:val="32"/>
    <w:qFormat/>
    <w:rsid w:val="00EF1E32"/>
    <w:rPr>
      <w:b/>
      <w:bCs/>
      <w:smallCaps/>
      <w:color w:val="0F4761" w:themeColor="accent1" w:themeShade="BF"/>
      <w:spacing w:val="5"/>
    </w:rPr>
  </w:style>
  <w:style w:type="numbering" w:customStyle="1" w:styleId="WWOutlineListStyle3">
    <w:name w:val="WW_OutlineListStyle_3"/>
    <w:basedOn w:val="Sinlista"/>
    <w:rsid w:val="00EF1E32"/>
    <w:pPr>
      <w:numPr>
        <w:numId w:val="28"/>
      </w:numPr>
    </w:pPr>
  </w:style>
  <w:style w:type="paragraph" w:customStyle="1" w:styleId="Standard">
    <w:name w:val="Standard"/>
    <w:rsid w:val="00EF1E32"/>
    <w:pPr>
      <w:widowControl w:val="0"/>
      <w:suppressAutoHyphens/>
      <w:autoSpaceDN w:val="0"/>
      <w:spacing w:after="0" w:line="240" w:lineRule="auto"/>
      <w:textAlignment w:val="baseline"/>
    </w:pPr>
    <w:rPr>
      <w:rFonts w:ascii="Arial" w:eastAsia="Arial" w:hAnsi="Arial" w:cs="Arial"/>
      <w:kern w:val="3"/>
      <w:szCs w:val="24"/>
      <w:lang w:val="es-ES" w:eastAsia="ar-SA"/>
      <w14:ligatures w14:val="none"/>
    </w:rPr>
  </w:style>
  <w:style w:type="paragraph" w:customStyle="1" w:styleId="Heading">
    <w:name w:val="Heading"/>
    <w:basedOn w:val="Standard"/>
    <w:rsid w:val="00EF1E32"/>
    <w:pPr>
      <w:suppressLineNumbers/>
      <w:tabs>
        <w:tab w:val="center" w:pos="4818"/>
        <w:tab w:val="right" w:pos="9637"/>
      </w:tabs>
    </w:pPr>
  </w:style>
  <w:style w:type="paragraph" w:customStyle="1" w:styleId="Textbody">
    <w:name w:val="Text body"/>
    <w:basedOn w:val="Standard"/>
    <w:rsid w:val="00EF1E32"/>
    <w:pPr>
      <w:spacing w:after="120"/>
    </w:pPr>
  </w:style>
  <w:style w:type="paragraph" w:styleId="Lista">
    <w:name w:val="List"/>
    <w:basedOn w:val="Textbody"/>
    <w:rsid w:val="00EF1E32"/>
    <w:rPr>
      <w:rFonts w:cs="Lucidasans"/>
      <w:sz w:val="24"/>
    </w:rPr>
  </w:style>
  <w:style w:type="paragraph" w:styleId="Descripcin">
    <w:name w:val="caption"/>
    <w:basedOn w:val="Standard"/>
    <w:rsid w:val="00EF1E32"/>
    <w:pPr>
      <w:suppressLineNumbers/>
      <w:spacing w:before="120" w:after="120"/>
    </w:pPr>
    <w:rPr>
      <w:rFonts w:cs="Mangal"/>
      <w:i/>
      <w:iCs/>
      <w:sz w:val="24"/>
    </w:rPr>
  </w:style>
  <w:style w:type="paragraph" w:customStyle="1" w:styleId="Index">
    <w:name w:val="Index"/>
    <w:basedOn w:val="Standard"/>
    <w:rsid w:val="00EF1E32"/>
    <w:pPr>
      <w:suppressLineNumbers/>
    </w:pPr>
    <w:rPr>
      <w:rFonts w:eastAsia="DejaVu Sans" w:cs="Lohit Hindi"/>
      <w:lang w:val="es-CO" w:eastAsia="zh-CN"/>
    </w:rPr>
  </w:style>
  <w:style w:type="paragraph" w:customStyle="1" w:styleId="Encabezado6">
    <w:name w:val="Encabezado6"/>
    <w:basedOn w:val="Standard"/>
    <w:rsid w:val="00EF1E32"/>
    <w:pPr>
      <w:keepNext/>
      <w:spacing w:before="240" w:after="120"/>
    </w:pPr>
    <w:rPr>
      <w:rFonts w:eastAsia="Microsoft YaHei" w:cs="Mangal"/>
      <w:sz w:val="28"/>
      <w:szCs w:val="28"/>
    </w:rPr>
  </w:style>
  <w:style w:type="paragraph" w:customStyle="1" w:styleId="Encabezado5">
    <w:name w:val="Encabezado5"/>
    <w:basedOn w:val="Standard"/>
    <w:rsid w:val="00EF1E32"/>
    <w:pPr>
      <w:keepNext/>
      <w:spacing w:before="240" w:after="120"/>
    </w:pPr>
    <w:rPr>
      <w:rFonts w:ascii="Liberation Sans" w:eastAsia="Microsoft YaHei" w:hAnsi="Liberation Sans" w:cs="Mangal"/>
      <w:sz w:val="28"/>
      <w:szCs w:val="28"/>
    </w:rPr>
  </w:style>
  <w:style w:type="paragraph" w:customStyle="1" w:styleId="Encabezado4">
    <w:name w:val="Encabezado4"/>
    <w:basedOn w:val="Standard"/>
    <w:rsid w:val="00EF1E32"/>
    <w:pPr>
      <w:keepNext/>
      <w:spacing w:before="240" w:after="120"/>
    </w:pPr>
    <w:rPr>
      <w:rFonts w:eastAsia="Lucida Sans Unicode" w:cs="Mangal"/>
      <w:sz w:val="28"/>
      <w:szCs w:val="28"/>
    </w:rPr>
  </w:style>
  <w:style w:type="paragraph" w:customStyle="1" w:styleId="Encabezado3">
    <w:name w:val="Encabezado3"/>
    <w:basedOn w:val="Standard"/>
    <w:rsid w:val="00EF1E32"/>
    <w:pPr>
      <w:keepNext/>
      <w:spacing w:before="240" w:after="120"/>
    </w:pPr>
    <w:rPr>
      <w:rFonts w:eastAsia="Arial Unicode MS" w:cs="Lucida Sans"/>
      <w:sz w:val="28"/>
      <w:szCs w:val="28"/>
    </w:rPr>
  </w:style>
  <w:style w:type="paragraph" w:customStyle="1" w:styleId="Encabezado2">
    <w:name w:val="Encabezado2"/>
    <w:basedOn w:val="Standard"/>
    <w:rsid w:val="00EF1E32"/>
    <w:pPr>
      <w:keepNext/>
      <w:spacing w:before="240" w:after="120"/>
    </w:pPr>
    <w:rPr>
      <w:rFonts w:eastAsia="DejaVu Sans" w:cs="DejaVu Sans"/>
      <w:sz w:val="28"/>
      <w:szCs w:val="28"/>
    </w:rPr>
  </w:style>
  <w:style w:type="paragraph" w:customStyle="1" w:styleId="Encabezado1">
    <w:name w:val="Encabezado1"/>
    <w:basedOn w:val="Standard"/>
    <w:rsid w:val="00EF1E32"/>
    <w:pPr>
      <w:keepNext/>
      <w:spacing w:before="240" w:after="120"/>
    </w:pPr>
    <w:rPr>
      <w:rFonts w:eastAsia="Mincho" w:cs="Lucidasans"/>
      <w:sz w:val="28"/>
      <w:szCs w:val="28"/>
    </w:rPr>
  </w:style>
  <w:style w:type="paragraph" w:styleId="Piedepgina">
    <w:name w:val="footer"/>
    <w:basedOn w:val="Standard"/>
    <w:link w:val="PiedepginaCar"/>
    <w:rsid w:val="00EF1E32"/>
    <w:pPr>
      <w:suppressLineNumbers/>
      <w:tabs>
        <w:tab w:val="center" w:pos="4818"/>
        <w:tab w:val="right" w:pos="9637"/>
      </w:tabs>
    </w:pPr>
  </w:style>
  <w:style w:type="character" w:customStyle="1" w:styleId="PiedepginaCar">
    <w:name w:val="Pie de página Car"/>
    <w:basedOn w:val="Fuentedeprrafopredeter"/>
    <w:link w:val="Piedepgina"/>
    <w:rsid w:val="00EF1E32"/>
    <w:rPr>
      <w:rFonts w:ascii="Arial" w:eastAsia="Arial" w:hAnsi="Arial" w:cs="Arial"/>
      <w:kern w:val="3"/>
      <w:szCs w:val="24"/>
      <w:lang w:val="es-ES" w:eastAsia="ar-SA"/>
      <w14:ligatures w14:val="none"/>
    </w:rPr>
  </w:style>
  <w:style w:type="paragraph" w:customStyle="1" w:styleId="WW-HTMLconformatoprevio">
    <w:name w:val="WW-HTML con formato previo"/>
    <w:basedOn w:val="Standard"/>
    <w:rsid w:val="00EF1E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rPr>
  </w:style>
  <w:style w:type="paragraph" w:customStyle="1" w:styleId="TableContents">
    <w:name w:val="Table Contents"/>
    <w:basedOn w:val="Standard"/>
    <w:rsid w:val="00EF1E32"/>
    <w:pPr>
      <w:suppressLineNumbers/>
    </w:pPr>
    <w:rPr>
      <w:rFonts w:eastAsia="DejaVu Sans"/>
      <w:lang w:val="es-CO" w:eastAsia="zh-CN"/>
    </w:rPr>
  </w:style>
  <w:style w:type="paragraph" w:customStyle="1" w:styleId="TableHeading">
    <w:name w:val="Table Heading"/>
    <w:basedOn w:val="TableContents"/>
    <w:rsid w:val="00EF1E32"/>
    <w:pPr>
      <w:jc w:val="center"/>
    </w:pPr>
    <w:rPr>
      <w:b/>
      <w:bCs/>
      <w:i/>
      <w:iCs/>
    </w:rPr>
  </w:style>
  <w:style w:type="paragraph" w:customStyle="1" w:styleId="WW-Contenidodelatabla1111111111111111111111111111111">
    <w:name w:val="WW-Contenido de la tabla1111111111111111111111111111111"/>
    <w:basedOn w:val="Textbody"/>
    <w:rsid w:val="00EF1E32"/>
    <w:pPr>
      <w:suppressLineNumbers/>
    </w:pPr>
    <w:rPr>
      <w:rFonts w:ascii="Times New Roman" w:eastAsia="Arial Unicode MS" w:hAnsi="Times New Roman" w:cs="Times New Roman"/>
      <w:sz w:val="24"/>
    </w:rPr>
  </w:style>
  <w:style w:type="paragraph" w:customStyle="1" w:styleId="WW-Contenidodelatabla11">
    <w:name w:val="WW-Contenido de la tabla11"/>
    <w:basedOn w:val="Textbody"/>
    <w:rsid w:val="00EF1E32"/>
    <w:pPr>
      <w:suppressLineNumbers/>
    </w:pPr>
  </w:style>
  <w:style w:type="paragraph" w:customStyle="1" w:styleId="WW-Encabezadodelatabla11">
    <w:name w:val="WW-Encabezado de la tabla11"/>
    <w:basedOn w:val="WW-Contenidodelatabla11"/>
    <w:rsid w:val="00EF1E32"/>
    <w:pPr>
      <w:jc w:val="center"/>
    </w:pPr>
    <w:rPr>
      <w:b/>
      <w:bCs/>
      <w:i/>
      <w:iCs/>
    </w:rPr>
  </w:style>
  <w:style w:type="paragraph" w:styleId="Textodeglobo">
    <w:name w:val="Balloon Text"/>
    <w:basedOn w:val="Standard"/>
    <w:link w:val="TextodegloboCar"/>
    <w:uiPriority w:val="99"/>
    <w:rsid w:val="00EF1E32"/>
    <w:rPr>
      <w:rFonts w:ascii="Tahoma" w:hAnsi="Tahoma" w:cs="Tahoma"/>
      <w:sz w:val="16"/>
      <w:szCs w:val="16"/>
    </w:rPr>
  </w:style>
  <w:style w:type="character" w:customStyle="1" w:styleId="TextodegloboCar">
    <w:name w:val="Texto de globo Car"/>
    <w:basedOn w:val="Fuentedeprrafopredeter"/>
    <w:link w:val="Textodeglobo"/>
    <w:uiPriority w:val="99"/>
    <w:rsid w:val="00EF1E32"/>
    <w:rPr>
      <w:rFonts w:ascii="Tahoma" w:eastAsia="Arial" w:hAnsi="Tahoma" w:cs="Tahoma"/>
      <w:kern w:val="3"/>
      <w:sz w:val="16"/>
      <w:szCs w:val="16"/>
      <w:lang w:val="es-ES" w:eastAsia="ar-SA"/>
      <w14:ligatures w14:val="none"/>
    </w:rPr>
  </w:style>
  <w:style w:type="paragraph" w:customStyle="1" w:styleId="CommentSubject">
    <w:name w:val="Comment Subject"/>
    <w:basedOn w:val="Standard"/>
    <w:rsid w:val="00EF1E32"/>
    <w:pPr>
      <w:spacing w:before="120" w:after="120" w:line="360" w:lineRule="atLeast"/>
      <w:jc w:val="both"/>
    </w:pPr>
    <w:rPr>
      <w:b/>
      <w:bCs/>
      <w:sz w:val="24"/>
    </w:rPr>
  </w:style>
  <w:style w:type="paragraph" w:styleId="Sinespaciado">
    <w:name w:val="No Spacing"/>
    <w:link w:val="SinespaciadoCar"/>
    <w:qFormat/>
    <w:rsid w:val="00EF1E32"/>
    <w:pPr>
      <w:widowControl w:val="0"/>
      <w:suppressAutoHyphens/>
      <w:autoSpaceDN w:val="0"/>
      <w:spacing w:after="0" w:line="240" w:lineRule="auto"/>
      <w:textAlignment w:val="baseline"/>
    </w:pPr>
    <w:rPr>
      <w:rFonts w:ascii="Arial" w:eastAsia="Bitstream Vera Sans" w:hAnsi="Arial" w:cs="Arial"/>
      <w:kern w:val="3"/>
      <w:szCs w:val="24"/>
      <w:lang w:val="es-ES" w:eastAsia="ar-SA"/>
      <w14:ligatures w14:val="none"/>
    </w:rPr>
  </w:style>
  <w:style w:type="paragraph" w:styleId="Textonotapie">
    <w:name w:val="footnote text"/>
    <w:basedOn w:val="Standard"/>
    <w:link w:val="TextonotapieCar1"/>
    <w:rsid w:val="00EF1E32"/>
    <w:rPr>
      <w:sz w:val="20"/>
      <w:szCs w:val="20"/>
    </w:rPr>
  </w:style>
  <w:style w:type="character" w:customStyle="1" w:styleId="TextonotapieCar">
    <w:name w:val="Texto nota pie Car"/>
    <w:basedOn w:val="Fuentedeprrafopredeter"/>
    <w:rsid w:val="00EF1E32"/>
    <w:rPr>
      <w:rFonts w:ascii="Times New Roman" w:eastAsia="Times New Roman" w:hAnsi="Times New Roman" w:cs="Times New Roman"/>
      <w:kern w:val="3"/>
      <w:sz w:val="20"/>
      <w:szCs w:val="20"/>
      <w:lang w:eastAsia="es-CO"/>
      <w14:ligatures w14:val="none"/>
    </w:rPr>
  </w:style>
  <w:style w:type="paragraph" w:customStyle="1" w:styleId="WW-Textoindependiente2">
    <w:name w:val="WW-Texto independiente 2"/>
    <w:basedOn w:val="Standard"/>
    <w:rsid w:val="00EF1E32"/>
    <w:pPr>
      <w:spacing w:after="120" w:line="480" w:lineRule="auto"/>
    </w:pPr>
  </w:style>
  <w:style w:type="paragraph" w:customStyle="1" w:styleId="Default">
    <w:name w:val="Default"/>
    <w:rsid w:val="00EF1E32"/>
    <w:pPr>
      <w:suppressAutoHyphens/>
      <w:autoSpaceDN w:val="0"/>
      <w:spacing w:after="0" w:line="240" w:lineRule="auto"/>
      <w:textAlignment w:val="baseline"/>
    </w:pPr>
    <w:rPr>
      <w:rFonts w:ascii="Arial" w:eastAsia="Times New Roman" w:hAnsi="Arial" w:cs="Arial"/>
      <w:color w:val="000000"/>
      <w:kern w:val="3"/>
      <w:sz w:val="24"/>
      <w:szCs w:val="24"/>
      <w:lang w:eastAsia="ar-SA"/>
      <w14:ligatures w14:val="none"/>
    </w:rPr>
  </w:style>
  <w:style w:type="paragraph" w:customStyle="1" w:styleId="Style1">
    <w:name w:val="Style 1"/>
    <w:basedOn w:val="Standard"/>
    <w:rsid w:val="00EF1E32"/>
  </w:style>
  <w:style w:type="paragraph" w:customStyle="1" w:styleId="ecxmsonormal">
    <w:name w:val="ecxmsonormal"/>
    <w:basedOn w:val="Standard"/>
    <w:rsid w:val="00EF1E32"/>
    <w:pPr>
      <w:widowControl/>
      <w:spacing w:before="280" w:after="280" w:line="100" w:lineRule="atLeast"/>
    </w:pPr>
    <w:rPr>
      <w:rFonts w:ascii="Times New Roman" w:eastAsia="Times New Roman" w:hAnsi="Times New Roman" w:cs="Times New Roman"/>
      <w:sz w:val="24"/>
    </w:rPr>
  </w:style>
  <w:style w:type="paragraph" w:customStyle="1" w:styleId="Normal3">
    <w:name w:val="Normal3"/>
    <w:rsid w:val="00EF1E32"/>
    <w:pPr>
      <w:suppressAutoHyphens/>
      <w:autoSpaceDN w:val="0"/>
      <w:spacing w:after="0" w:line="240" w:lineRule="auto"/>
      <w:textAlignment w:val="baseline"/>
    </w:pPr>
    <w:rPr>
      <w:rFonts w:ascii="Arial" w:eastAsia="SimSun" w:hAnsi="Arial" w:cs="Arial"/>
      <w:color w:val="000000"/>
      <w:kern w:val="3"/>
      <w:sz w:val="24"/>
      <w:szCs w:val="24"/>
      <w:lang w:eastAsia="ar-SA"/>
      <w14:ligatures w14:val="none"/>
    </w:rPr>
  </w:style>
  <w:style w:type="paragraph" w:customStyle="1" w:styleId="Framecontents">
    <w:name w:val="Frame contents"/>
    <w:basedOn w:val="Textbody"/>
    <w:rsid w:val="00EF1E32"/>
  </w:style>
  <w:style w:type="paragraph" w:customStyle="1" w:styleId="western">
    <w:name w:val="western"/>
    <w:basedOn w:val="Standard"/>
    <w:rsid w:val="00EF1E32"/>
    <w:pPr>
      <w:widowControl/>
      <w:suppressAutoHyphens w:val="0"/>
      <w:spacing w:before="28" w:after="28"/>
    </w:pPr>
    <w:rPr>
      <w:rFonts w:ascii="Times New Roman" w:eastAsia="Times New Roman" w:hAnsi="Times New Roman" w:cs="Times New Roman"/>
      <w:sz w:val="24"/>
      <w:lang w:val="es-CO" w:eastAsia="es-CO"/>
    </w:rPr>
  </w:style>
  <w:style w:type="paragraph" w:styleId="NormalWeb">
    <w:name w:val="Normal (Web)"/>
    <w:basedOn w:val="Standard"/>
    <w:uiPriority w:val="99"/>
    <w:rsid w:val="00EF1E32"/>
    <w:pPr>
      <w:widowControl/>
      <w:suppressAutoHyphens w:val="0"/>
      <w:spacing w:before="100" w:after="100"/>
    </w:pPr>
    <w:rPr>
      <w:rFonts w:ascii="Times New Roman" w:eastAsia="Times New Roman" w:hAnsi="Times New Roman" w:cs="Times New Roman"/>
      <w:sz w:val="24"/>
      <w:lang w:val="es-CO" w:eastAsia="zh-CN"/>
    </w:rPr>
  </w:style>
  <w:style w:type="paragraph" w:customStyle="1" w:styleId="ContentsHeading">
    <w:name w:val="Contents Heading"/>
    <w:basedOn w:val="Ttulo1"/>
    <w:rsid w:val="00EF1E32"/>
    <w:pPr>
      <w:suppressLineNumbers/>
      <w:spacing w:before="480" w:after="0" w:line="276" w:lineRule="auto"/>
    </w:pPr>
    <w:rPr>
      <w:rFonts w:ascii="Cambria" w:eastAsia="Times New Roman" w:hAnsi="Cambria" w:cs="Times New Roman"/>
      <w:b/>
      <w:bCs/>
      <w:color w:val="365F91"/>
      <w:sz w:val="28"/>
      <w:szCs w:val="28"/>
    </w:rPr>
  </w:style>
  <w:style w:type="paragraph" w:customStyle="1" w:styleId="Contents1">
    <w:name w:val="Contents 1"/>
    <w:basedOn w:val="Standard"/>
    <w:rsid w:val="00EF1E32"/>
    <w:pPr>
      <w:tabs>
        <w:tab w:val="left" w:pos="440"/>
        <w:tab w:val="right" w:leader="dot" w:pos="9455"/>
      </w:tabs>
      <w:jc w:val="both"/>
    </w:pPr>
  </w:style>
  <w:style w:type="paragraph" w:customStyle="1" w:styleId="Contents2">
    <w:name w:val="Contents 2"/>
    <w:basedOn w:val="Standard"/>
    <w:rsid w:val="00EF1E32"/>
    <w:pPr>
      <w:tabs>
        <w:tab w:val="right" w:leader="dot" w:pos="9909"/>
      </w:tabs>
      <w:ind w:left="220"/>
    </w:pPr>
  </w:style>
  <w:style w:type="paragraph" w:customStyle="1" w:styleId="Contents3">
    <w:name w:val="Contents 3"/>
    <w:basedOn w:val="Standard"/>
    <w:rsid w:val="00EF1E32"/>
    <w:pPr>
      <w:widowControl/>
      <w:tabs>
        <w:tab w:val="right" w:leader="dot" w:pos="9846"/>
      </w:tabs>
      <w:suppressAutoHyphens w:val="0"/>
      <w:spacing w:after="100" w:line="276" w:lineRule="auto"/>
      <w:ind w:left="440"/>
    </w:pPr>
    <w:rPr>
      <w:rFonts w:ascii="Calibri" w:eastAsia="Times New Roman" w:hAnsi="Calibri" w:cs="Times New Roman"/>
      <w:szCs w:val="22"/>
      <w:lang w:val="es-CO" w:eastAsia="es-CO"/>
    </w:rPr>
  </w:style>
  <w:style w:type="paragraph" w:customStyle="1" w:styleId="Contents4">
    <w:name w:val="Contents 4"/>
    <w:basedOn w:val="Standard"/>
    <w:rsid w:val="00EF1E32"/>
    <w:pPr>
      <w:widowControl/>
      <w:tabs>
        <w:tab w:val="right" w:leader="dot" w:pos="9783"/>
      </w:tabs>
      <w:suppressAutoHyphens w:val="0"/>
      <w:spacing w:after="100" w:line="276" w:lineRule="auto"/>
      <w:ind w:left="660"/>
    </w:pPr>
    <w:rPr>
      <w:rFonts w:ascii="Calibri" w:eastAsia="Times New Roman" w:hAnsi="Calibri" w:cs="Times New Roman"/>
      <w:szCs w:val="22"/>
      <w:lang w:val="es-CO" w:eastAsia="es-CO"/>
    </w:rPr>
  </w:style>
  <w:style w:type="paragraph" w:customStyle="1" w:styleId="Contents5">
    <w:name w:val="Contents 5"/>
    <w:basedOn w:val="Standard"/>
    <w:rsid w:val="00EF1E32"/>
    <w:pPr>
      <w:widowControl/>
      <w:tabs>
        <w:tab w:val="right" w:leader="dot" w:pos="9720"/>
      </w:tabs>
      <w:suppressAutoHyphens w:val="0"/>
      <w:spacing w:after="100" w:line="276" w:lineRule="auto"/>
      <w:ind w:left="880"/>
    </w:pPr>
    <w:rPr>
      <w:rFonts w:ascii="Calibri" w:eastAsia="Times New Roman" w:hAnsi="Calibri" w:cs="Times New Roman"/>
      <w:szCs w:val="22"/>
      <w:lang w:val="es-CO" w:eastAsia="es-CO"/>
    </w:rPr>
  </w:style>
  <w:style w:type="paragraph" w:customStyle="1" w:styleId="Contents6">
    <w:name w:val="Contents 6"/>
    <w:basedOn w:val="Standard"/>
    <w:rsid w:val="00EF1E32"/>
    <w:pPr>
      <w:widowControl/>
      <w:tabs>
        <w:tab w:val="right" w:leader="dot" w:pos="9657"/>
      </w:tabs>
      <w:suppressAutoHyphens w:val="0"/>
      <w:spacing w:after="100" w:line="276" w:lineRule="auto"/>
      <w:ind w:left="1100"/>
    </w:pPr>
    <w:rPr>
      <w:rFonts w:ascii="Calibri" w:eastAsia="Times New Roman" w:hAnsi="Calibri" w:cs="Times New Roman"/>
      <w:szCs w:val="22"/>
      <w:lang w:val="es-CO" w:eastAsia="es-CO"/>
    </w:rPr>
  </w:style>
  <w:style w:type="paragraph" w:customStyle="1" w:styleId="Contents7">
    <w:name w:val="Contents 7"/>
    <w:basedOn w:val="Standard"/>
    <w:rsid w:val="00EF1E32"/>
    <w:pPr>
      <w:widowControl/>
      <w:tabs>
        <w:tab w:val="right" w:leader="dot" w:pos="9594"/>
      </w:tabs>
      <w:suppressAutoHyphens w:val="0"/>
      <w:spacing w:after="100" w:line="276" w:lineRule="auto"/>
      <w:ind w:left="1320"/>
    </w:pPr>
    <w:rPr>
      <w:rFonts w:ascii="Calibri" w:eastAsia="Times New Roman" w:hAnsi="Calibri" w:cs="Times New Roman"/>
      <w:szCs w:val="22"/>
      <w:lang w:val="es-CO" w:eastAsia="es-CO"/>
    </w:rPr>
  </w:style>
  <w:style w:type="paragraph" w:customStyle="1" w:styleId="Contents8">
    <w:name w:val="Contents 8"/>
    <w:basedOn w:val="Standard"/>
    <w:rsid w:val="00EF1E32"/>
    <w:pPr>
      <w:widowControl/>
      <w:tabs>
        <w:tab w:val="right" w:leader="dot" w:pos="9531"/>
      </w:tabs>
      <w:suppressAutoHyphens w:val="0"/>
      <w:spacing w:after="100" w:line="276" w:lineRule="auto"/>
      <w:ind w:left="1540"/>
    </w:pPr>
    <w:rPr>
      <w:rFonts w:ascii="Calibri" w:eastAsia="Times New Roman" w:hAnsi="Calibri" w:cs="Times New Roman"/>
      <w:szCs w:val="22"/>
      <w:lang w:val="es-CO" w:eastAsia="es-CO"/>
    </w:rPr>
  </w:style>
  <w:style w:type="paragraph" w:customStyle="1" w:styleId="Contents9">
    <w:name w:val="Contents 9"/>
    <w:basedOn w:val="Standard"/>
    <w:rsid w:val="00EF1E32"/>
    <w:pPr>
      <w:widowControl/>
      <w:tabs>
        <w:tab w:val="right" w:leader="dot" w:pos="9468"/>
      </w:tabs>
      <w:suppressAutoHyphens w:val="0"/>
      <w:spacing w:after="100" w:line="276" w:lineRule="auto"/>
      <w:ind w:left="1760"/>
    </w:pPr>
    <w:rPr>
      <w:rFonts w:ascii="Calibri" w:eastAsia="Times New Roman" w:hAnsi="Calibri" w:cs="Times New Roman"/>
      <w:szCs w:val="22"/>
      <w:lang w:val="es-CO" w:eastAsia="es-CO"/>
    </w:rPr>
  </w:style>
  <w:style w:type="paragraph" w:customStyle="1" w:styleId="textos">
    <w:name w:val="textos"/>
    <w:qFormat/>
    <w:rsid w:val="00EF1E32"/>
    <w:pPr>
      <w:widowControl w:val="0"/>
      <w:suppressAutoHyphens/>
      <w:autoSpaceDN w:val="0"/>
      <w:spacing w:after="0" w:line="240" w:lineRule="auto"/>
      <w:ind w:firstLine="283"/>
      <w:jc w:val="both"/>
      <w:textAlignment w:val="baseline"/>
    </w:pPr>
    <w:rPr>
      <w:rFonts w:ascii="Arial Narrow" w:eastAsia="Andale Sans UI" w:hAnsi="Arial Narrow" w:cs="Arial Narrow"/>
      <w:kern w:val="3"/>
      <w:sz w:val="24"/>
      <w:szCs w:val="24"/>
      <w:lang w:val="es-ES" w:eastAsia="zh-CN"/>
      <w14:ligatures w14:val="none"/>
    </w:rPr>
  </w:style>
  <w:style w:type="paragraph" w:customStyle="1" w:styleId="Encabezado8">
    <w:name w:val="Encabezado8"/>
    <w:basedOn w:val="Standard"/>
    <w:rsid w:val="00EF1E32"/>
    <w:pPr>
      <w:keepNext/>
      <w:spacing w:before="240" w:after="120"/>
    </w:pPr>
    <w:rPr>
      <w:rFonts w:ascii="Liberation Sans" w:eastAsia="Droid Sans" w:hAnsi="Liberation Sans" w:cs="FreeSans"/>
      <w:sz w:val="28"/>
      <w:szCs w:val="28"/>
      <w:lang w:val="es-CO" w:eastAsia="zh-CN"/>
    </w:rPr>
  </w:style>
  <w:style w:type="paragraph" w:customStyle="1" w:styleId="Encabezado7">
    <w:name w:val="Encabezado7"/>
    <w:basedOn w:val="Standard"/>
    <w:rsid w:val="00EF1E32"/>
    <w:pPr>
      <w:keepNext/>
      <w:spacing w:before="240" w:after="120"/>
    </w:pPr>
    <w:rPr>
      <w:rFonts w:eastAsia="Droid Sans Fallback" w:cs="Lohit Hindi"/>
      <w:sz w:val="28"/>
      <w:szCs w:val="28"/>
      <w:lang w:val="es-CO" w:eastAsia="zh-CN"/>
    </w:rPr>
  </w:style>
  <w:style w:type="paragraph" w:customStyle="1" w:styleId="Epgrafe1">
    <w:name w:val="Epígrafe1"/>
    <w:basedOn w:val="Standard"/>
    <w:rsid w:val="00EF1E32"/>
    <w:pPr>
      <w:suppressLineNumbers/>
      <w:spacing w:before="120" w:after="120"/>
    </w:pPr>
    <w:rPr>
      <w:rFonts w:eastAsia="DejaVu Sans" w:cs="Lohit Hindi"/>
      <w:i/>
      <w:iCs/>
      <w:sz w:val="24"/>
      <w:lang w:val="es-CO" w:eastAsia="zh-CN"/>
    </w:rPr>
  </w:style>
  <w:style w:type="paragraph" w:customStyle="1" w:styleId="Descripcin2">
    <w:name w:val="Descripción2"/>
    <w:basedOn w:val="Standard"/>
    <w:rsid w:val="00EF1E32"/>
    <w:pPr>
      <w:suppressLineNumbers/>
      <w:spacing w:before="120" w:after="120"/>
    </w:pPr>
    <w:rPr>
      <w:rFonts w:eastAsia="DejaVu Sans" w:cs="Lohit Hindi"/>
      <w:i/>
      <w:iCs/>
      <w:sz w:val="24"/>
      <w:lang w:val="es-CO" w:eastAsia="zh-CN"/>
    </w:rPr>
  </w:style>
  <w:style w:type="paragraph" w:customStyle="1" w:styleId="Descripcin1">
    <w:name w:val="Descripción1"/>
    <w:basedOn w:val="Standard"/>
    <w:rsid w:val="00EF1E32"/>
    <w:pPr>
      <w:suppressLineNumbers/>
      <w:spacing w:before="120" w:after="120"/>
    </w:pPr>
    <w:rPr>
      <w:rFonts w:eastAsia="DejaVu Sans"/>
      <w:i/>
      <w:iCs/>
      <w:sz w:val="24"/>
      <w:lang w:val="es-CO" w:eastAsia="zh-CN"/>
    </w:rPr>
  </w:style>
  <w:style w:type="paragraph" w:styleId="Textonotaalfinal">
    <w:name w:val="endnote text"/>
    <w:basedOn w:val="Standard"/>
    <w:link w:val="TextonotaalfinalCar"/>
    <w:rsid w:val="00EF1E32"/>
    <w:pPr>
      <w:suppressLineNumbers/>
      <w:ind w:left="283" w:hanging="283"/>
    </w:pPr>
    <w:rPr>
      <w:rFonts w:eastAsia="DejaVu Sans"/>
      <w:sz w:val="20"/>
      <w:szCs w:val="20"/>
      <w:lang w:val="es-CO" w:eastAsia="zh-CN"/>
    </w:rPr>
  </w:style>
  <w:style w:type="character" w:customStyle="1" w:styleId="TextonotaalfinalCar">
    <w:name w:val="Texto nota al final Car"/>
    <w:basedOn w:val="Fuentedeprrafopredeter"/>
    <w:link w:val="Textonotaalfinal"/>
    <w:rsid w:val="00EF1E32"/>
    <w:rPr>
      <w:rFonts w:ascii="Arial" w:eastAsia="DejaVu Sans" w:hAnsi="Arial" w:cs="Arial"/>
      <w:kern w:val="3"/>
      <w:sz w:val="20"/>
      <w:szCs w:val="20"/>
      <w:lang w:eastAsia="zh-CN"/>
      <w14:ligatures w14:val="none"/>
    </w:rPr>
  </w:style>
  <w:style w:type="paragraph" w:customStyle="1" w:styleId="Normal1">
    <w:name w:val="Normal1"/>
    <w:rsid w:val="00EF1E32"/>
    <w:pPr>
      <w:suppressAutoHyphens/>
      <w:autoSpaceDN w:val="0"/>
      <w:spacing w:after="0" w:line="240" w:lineRule="auto"/>
      <w:textAlignment w:val="baseline"/>
    </w:pPr>
    <w:rPr>
      <w:rFonts w:ascii="Arial" w:eastAsia="SimSun" w:hAnsi="Arial" w:cs="Arial"/>
      <w:color w:val="000000"/>
      <w:kern w:val="3"/>
      <w:sz w:val="24"/>
      <w:szCs w:val="24"/>
      <w:lang w:eastAsia="zh-CN"/>
      <w14:ligatures w14:val="none"/>
    </w:rPr>
  </w:style>
  <w:style w:type="paragraph" w:customStyle="1" w:styleId="Normal4">
    <w:name w:val="Normal4"/>
    <w:rsid w:val="00EF1E32"/>
    <w:pPr>
      <w:suppressAutoHyphens/>
      <w:autoSpaceDN w:val="0"/>
      <w:spacing w:after="0" w:line="240" w:lineRule="auto"/>
      <w:textAlignment w:val="baseline"/>
    </w:pPr>
    <w:rPr>
      <w:rFonts w:ascii="Calibri" w:eastAsia="SimSun" w:hAnsi="Calibri" w:cs="Calibri"/>
      <w:color w:val="000000"/>
      <w:kern w:val="3"/>
      <w:sz w:val="24"/>
      <w:szCs w:val="24"/>
      <w:lang w:eastAsia="zh-CN"/>
      <w14:ligatures w14:val="none"/>
    </w:rPr>
  </w:style>
  <w:style w:type="paragraph" w:customStyle="1" w:styleId="CM42">
    <w:name w:val="CM42"/>
    <w:basedOn w:val="Normal3"/>
    <w:rsid w:val="00EF1E32"/>
    <w:rPr>
      <w:color w:val="00000A"/>
      <w:lang w:eastAsia="zh-CN"/>
    </w:rPr>
  </w:style>
  <w:style w:type="paragraph" w:customStyle="1" w:styleId="Normal2">
    <w:name w:val="Normal2"/>
    <w:rsid w:val="00EF1E32"/>
    <w:pPr>
      <w:suppressAutoHyphens/>
      <w:autoSpaceDN w:val="0"/>
      <w:spacing w:after="0" w:line="240" w:lineRule="auto"/>
      <w:textAlignment w:val="baseline"/>
    </w:pPr>
    <w:rPr>
      <w:rFonts w:ascii="Arial" w:eastAsia="Calibri" w:hAnsi="Arial" w:cs="Arial"/>
      <w:color w:val="000000"/>
      <w:kern w:val="3"/>
      <w:sz w:val="24"/>
      <w:szCs w:val="24"/>
      <w:lang w:eastAsia="zh-CN"/>
      <w14:ligatures w14:val="none"/>
    </w:rPr>
  </w:style>
  <w:style w:type="paragraph" w:customStyle="1" w:styleId="Normal5">
    <w:name w:val="Normal5"/>
    <w:rsid w:val="00EF1E32"/>
    <w:pPr>
      <w:suppressAutoHyphens/>
      <w:autoSpaceDN w:val="0"/>
      <w:spacing w:after="0" w:line="240" w:lineRule="auto"/>
      <w:textAlignment w:val="baseline"/>
    </w:pPr>
    <w:rPr>
      <w:rFonts w:ascii="Arial" w:eastAsia="SimSun" w:hAnsi="Arial" w:cs="Arial"/>
      <w:color w:val="000000"/>
      <w:kern w:val="3"/>
      <w:sz w:val="24"/>
      <w:szCs w:val="24"/>
      <w:lang w:eastAsia="zh-CN"/>
      <w14:ligatures w14:val="none"/>
    </w:rPr>
  </w:style>
  <w:style w:type="paragraph" w:customStyle="1" w:styleId="xl66">
    <w:name w:val="xl66"/>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67">
    <w:name w:val="xl6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68">
    <w:name w:val="xl68"/>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69">
    <w:name w:val="xl6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0">
    <w:name w:val="xl7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1">
    <w:name w:val="xl7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2">
    <w:name w:val="xl72"/>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73">
    <w:name w:val="xl73"/>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4">
    <w:name w:val="xl74"/>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5">
    <w:name w:val="xl7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6">
    <w:name w:val="xl76"/>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7">
    <w:name w:val="xl7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78">
    <w:name w:val="xl78"/>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79">
    <w:name w:val="xl7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0">
    <w:name w:val="xl80"/>
    <w:basedOn w:val="Standard"/>
    <w:rsid w:val="00EF1E32"/>
    <w:pPr>
      <w:widowControl/>
      <w:pBdr>
        <w:top w:val="single" w:sz="4" w:space="0" w:color="00000A"/>
        <w:left w:val="single" w:sz="4" w:space="0" w:color="00000A"/>
        <w:bottom w:val="single" w:sz="4" w:space="0" w:color="00000A"/>
        <w:right w:val="single" w:sz="4" w:space="0" w:color="00000A"/>
      </w:pBdr>
      <w:shd w:val="clear" w:color="auto" w:fill="FFFFFF"/>
      <w:suppressAutoHyphens w:val="0"/>
      <w:spacing w:before="28" w:after="28"/>
    </w:pPr>
    <w:rPr>
      <w:rFonts w:ascii="Times New Roman" w:eastAsia="Times New Roman" w:hAnsi="Times New Roman" w:cs="Times New Roman"/>
      <w:sz w:val="24"/>
      <w:lang w:val="es-CO" w:eastAsia="es-CO"/>
    </w:rPr>
  </w:style>
  <w:style w:type="paragraph" w:customStyle="1" w:styleId="xl81">
    <w:name w:val="xl8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82">
    <w:name w:val="xl82"/>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3">
    <w:name w:val="xl83"/>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84">
    <w:name w:val="xl84"/>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5">
    <w:name w:val="xl8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86">
    <w:name w:val="xl86"/>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7">
    <w:name w:val="xl8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8">
    <w:name w:val="xl88"/>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9">
    <w:name w:val="xl8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90">
    <w:name w:val="xl9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91">
    <w:name w:val="xl9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92">
    <w:name w:val="xl92"/>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93">
    <w:name w:val="xl93"/>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4"/>
      <w:lang w:val="es-CO" w:eastAsia="es-CO"/>
    </w:rPr>
  </w:style>
  <w:style w:type="paragraph" w:customStyle="1" w:styleId="xl94">
    <w:name w:val="xl94"/>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95">
    <w:name w:val="xl9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96">
    <w:name w:val="xl96"/>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97">
    <w:name w:val="xl97"/>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98">
    <w:name w:val="xl98"/>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99">
    <w:name w:val="xl99"/>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0">
    <w:name w:val="xl10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101">
    <w:name w:val="xl10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102">
    <w:name w:val="xl102"/>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3">
    <w:name w:val="xl103"/>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4">
    <w:name w:val="xl104"/>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5">
    <w:name w:val="xl10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106">
    <w:name w:val="xl106"/>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7">
    <w:name w:val="xl10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108">
    <w:name w:val="xl108"/>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109">
    <w:name w:val="xl10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110">
    <w:name w:val="xl11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1">
    <w:name w:val="xl111"/>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2">
    <w:name w:val="xl112"/>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3">
    <w:name w:val="xl113"/>
    <w:basedOn w:val="Standard"/>
    <w:rsid w:val="00EF1E32"/>
    <w:pPr>
      <w:widowControl/>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114">
    <w:name w:val="xl114"/>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5">
    <w:name w:val="xl115"/>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Footnote">
    <w:name w:val="Footnote"/>
    <w:basedOn w:val="Standard"/>
    <w:rsid w:val="00EF1E32"/>
    <w:pPr>
      <w:suppressLineNumbers/>
      <w:ind w:left="283" w:hanging="283"/>
    </w:pPr>
    <w:rPr>
      <w:sz w:val="20"/>
      <w:szCs w:val="20"/>
    </w:rPr>
  </w:style>
  <w:style w:type="paragraph" w:styleId="TDC1">
    <w:name w:val="toc 1"/>
    <w:basedOn w:val="Normal"/>
    <w:next w:val="Normal"/>
    <w:autoRedefine/>
    <w:uiPriority w:val="39"/>
    <w:rsid w:val="00EF1E32"/>
    <w:pPr>
      <w:spacing w:before="120" w:after="120"/>
    </w:pPr>
    <w:rPr>
      <w:rFonts w:asciiTheme="minorHAnsi" w:hAnsiTheme="minorHAnsi"/>
      <w:b/>
      <w:bCs/>
      <w:caps/>
    </w:rPr>
  </w:style>
  <w:style w:type="paragraph" w:styleId="TDC2">
    <w:name w:val="toc 2"/>
    <w:basedOn w:val="Normal"/>
    <w:next w:val="Normal"/>
    <w:autoRedefine/>
    <w:uiPriority w:val="39"/>
    <w:rsid w:val="00EF1E32"/>
    <w:pPr>
      <w:ind w:left="200"/>
    </w:pPr>
    <w:rPr>
      <w:rFonts w:asciiTheme="minorHAnsi" w:hAnsiTheme="minorHAnsi"/>
      <w:smallCaps/>
    </w:rPr>
  </w:style>
  <w:style w:type="paragraph" w:styleId="TDC3">
    <w:name w:val="toc 3"/>
    <w:basedOn w:val="Normal"/>
    <w:next w:val="Normal"/>
    <w:autoRedefine/>
    <w:uiPriority w:val="39"/>
    <w:rsid w:val="00EF1E32"/>
    <w:pPr>
      <w:ind w:left="400"/>
    </w:pPr>
    <w:rPr>
      <w:rFonts w:asciiTheme="minorHAnsi" w:hAnsiTheme="minorHAnsi"/>
      <w:i/>
      <w:iCs/>
    </w:rPr>
  </w:style>
  <w:style w:type="paragraph" w:styleId="TDC4">
    <w:name w:val="toc 4"/>
    <w:basedOn w:val="Normal"/>
    <w:next w:val="Normal"/>
    <w:autoRedefine/>
    <w:uiPriority w:val="39"/>
    <w:rsid w:val="00EF1E32"/>
    <w:pPr>
      <w:ind w:left="600"/>
    </w:pPr>
    <w:rPr>
      <w:rFonts w:asciiTheme="minorHAnsi" w:hAnsiTheme="minorHAnsi"/>
      <w:sz w:val="18"/>
      <w:szCs w:val="18"/>
    </w:rPr>
  </w:style>
  <w:style w:type="paragraph" w:styleId="TDC5">
    <w:name w:val="toc 5"/>
    <w:basedOn w:val="Normal"/>
    <w:next w:val="Normal"/>
    <w:autoRedefine/>
    <w:uiPriority w:val="39"/>
    <w:rsid w:val="00EF1E32"/>
    <w:pPr>
      <w:ind w:left="800"/>
    </w:pPr>
    <w:rPr>
      <w:rFonts w:asciiTheme="minorHAnsi" w:hAnsiTheme="minorHAnsi"/>
      <w:sz w:val="18"/>
      <w:szCs w:val="18"/>
    </w:rPr>
  </w:style>
  <w:style w:type="paragraph" w:styleId="TDC6">
    <w:name w:val="toc 6"/>
    <w:basedOn w:val="Normal"/>
    <w:next w:val="Normal"/>
    <w:autoRedefine/>
    <w:uiPriority w:val="39"/>
    <w:rsid w:val="00EF1E32"/>
    <w:pPr>
      <w:ind w:left="1000"/>
    </w:pPr>
    <w:rPr>
      <w:rFonts w:asciiTheme="minorHAnsi" w:hAnsiTheme="minorHAnsi"/>
      <w:sz w:val="18"/>
      <w:szCs w:val="18"/>
    </w:rPr>
  </w:style>
  <w:style w:type="paragraph" w:styleId="TDC7">
    <w:name w:val="toc 7"/>
    <w:basedOn w:val="Normal"/>
    <w:next w:val="Normal"/>
    <w:autoRedefine/>
    <w:uiPriority w:val="39"/>
    <w:rsid w:val="00EF1E32"/>
    <w:pPr>
      <w:ind w:left="1200"/>
    </w:pPr>
    <w:rPr>
      <w:rFonts w:asciiTheme="minorHAnsi" w:hAnsiTheme="minorHAnsi"/>
      <w:sz w:val="18"/>
      <w:szCs w:val="18"/>
    </w:rPr>
  </w:style>
  <w:style w:type="paragraph" w:styleId="TDC8">
    <w:name w:val="toc 8"/>
    <w:basedOn w:val="Normal"/>
    <w:next w:val="Normal"/>
    <w:autoRedefine/>
    <w:uiPriority w:val="39"/>
    <w:rsid w:val="00EF1E32"/>
    <w:pPr>
      <w:ind w:left="1400"/>
    </w:pPr>
    <w:rPr>
      <w:rFonts w:asciiTheme="minorHAnsi" w:hAnsiTheme="minorHAnsi"/>
      <w:sz w:val="18"/>
      <w:szCs w:val="18"/>
    </w:rPr>
  </w:style>
  <w:style w:type="paragraph" w:styleId="TDC9">
    <w:name w:val="toc 9"/>
    <w:basedOn w:val="Normal"/>
    <w:next w:val="Normal"/>
    <w:autoRedefine/>
    <w:uiPriority w:val="39"/>
    <w:rsid w:val="00EF1E32"/>
    <w:pPr>
      <w:ind w:left="1600"/>
    </w:pPr>
    <w:rPr>
      <w:rFonts w:asciiTheme="minorHAnsi" w:hAnsiTheme="minorHAnsi"/>
      <w:sz w:val="18"/>
      <w:szCs w:val="18"/>
    </w:rPr>
  </w:style>
  <w:style w:type="paragraph" w:styleId="Encabezado">
    <w:name w:val="header"/>
    <w:basedOn w:val="Standard"/>
    <w:link w:val="EncabezadoCar"/>
    <w:rsid w:val="00EF1E32"/>
    <w:pPr>
      <w:suppressLineNumbers/>
      <w:tabs>
        <w:tab w:val="center" w:pos="4986"/>
        <w:tab w:val="right" w:pos="9972"/>
      </w:tabs>
    </w:pPr>
  </w:style>
  <w:style w:type="character" w:customStyle="1" w:styleId="EncabezadoCar">
    <w:name w:val="Encabezado Car"/>
    <w:basedOn w:val="Fuentedeprrafopredeter"/>
    <w:link w:val="Encabezado"/>
    <w:uiPriority w:val="99"/>
    <w:rsid w:val="00EF1E32"/>
    <w:rPr>
      <w:rFonts w:ascii="Arial" w:eastAsia="Arial" w:hAnsi="Arial" w:cs="Arial"/>
      <w:kern w:val="3"/>
      <w:szCs w:val="24"/>
      <w:lang w:val="es-ES" w:eastAsia="ar-SA"/>
      <w14:ligatures w14:val="none"/>
    </w:rPr>
  </w:style>
  <w:style w:type="character" w:customStyle="1" w:styleId="WW8Num2z0">
    <w:name w:val="WW8Num2z0"/>
    <w:rsid w:val="00EF1E32"/>
  </w:style>
  <w:style w:type="character" w:customStyle="1" w:styleId="WW8Num3z1">
    <w:name w:val="WW8Num3z1"/>
    <w:rsid w:val="00EF1E32"/>
    <w:rPr>
      <w:b/>
    </w:rPr>
  </w:style>
  <w:style w:type="character" w:customStyle="1" w:styleId="WW8Num6z1">
    <w:name w:val="WW8Num6z1"/>
    <w:rsid w:val="00EF1E32"/>
    <w:rPr>
      <w:b/>
    </w:rPr>
  </w:style>
  <w:style w:type="character" w:customStyle="1" w:styleId="WW8Num9z1">
    <w:name w:val="WW8Num9z1"/>
    <w:rsid w:val="00EF1E32"/>
    <w:rPr>
      <w:b/>
    </w:rPr>
  </w:style>
  <w:style w:type="character" w:customStyle="1" w:styleId="WW8Num13z0">
    <w:name w:val="WW8Num13z0"/>
    <w:rsid w:val="00EF1E32"/>
    <w:rPr>
      <w:b/>
      <w:sz w:val="22"/>
    </w:rPr>
  </w:style>
  <w:style w:type="character" w:customStyle="1" w:styleId="WW8Num13z1">
    <w:name w:val="WW8Num13z1"/>
    <w:rsid w:val="00EF1E32"/>
    <w:rPr>
      <w:b/>
      <w:sz w:val="21"/>
      <w:szCs w:val="21"/>
    </w:rPr>
  </w:style>
  <w:style w:type="character" w:customStyle="1" w:styleId="WW8Num14z1">
    <w:name w:val="WW8Num14z1"/>
    <w:rsid w:val="00EF1E32"/>
    <w:rPr>
      <w:b/>
    </w:rPr>
  </w:style>
  <w:style w:type="character" w:customStyle="1" w:styleId="WW8Num15z0">
    <w:name w:val="WW8Num15z0"/>
    <w:rsid w:val="00EF1E32"/>
    <w:rPr>
      <w:rFonts w:cs="Times New Roman"/>
      <w:sz w:val="23"/>
    </w:rPr>
  </w:style>
  <w:style w:type="character" w:customStyle="1" w:styleId="WW8Num15z1">
    <w:name w:val="WW8Num15z1"/>
    <w:rsid w:val="00EF1E32"/>
    <w:rPr>
      <w:b/>
    </w:rPr>
  </w:style>
  <w:style w:type="character" w:customStyle="1" w:styleId="WW8Num17z0">
    <w:name w:val="WW8Num17z0"/>
    <w:rsid w:val="00EF1E32"/>
    <w:rPr>
      <w:rFonts w:ascii="Arial" w:hAnsi="Arial" w:cs="Arial"/>
    </w:rPr>
  </w:style>
  <w:style w:type="character" w:customStyle="1" w:styleId="WW8Num19z0">
    <w:name w:val="WW8Num19z0"/>
    <w:rsid w:val="00EF1E32"/>
    <w:rPr>
      <w:b/>
      <w:sz w:val="22"/>
    </w:rPr>
  </w:style>
  <w:style w:type="character" w:customStyle="1" w:styleId="WW8Num21z0">
    <w:name w:val="WW8Num21z0"/>
    <w:rsid w:val="00EF1E32"/>
    <w:rPr>
      <w:rFonts w:cs="Times New Roman"/>
      <w:sz w:val="23"/>
    </w:rPr>
  </w:style>
  <w:style w:type="character" w:customStyle="1" w:styleId="WW8Num22z2">
    <w:name w:val="WW8Num22z2"/>
    <w:rsid w:val="00EF1E32"/>
    <w:rPr>
      <w:b/>
    </w:rPr>
  </w:style>
  <w:style w:type="character" w:customStyle="1" w:styleId="WW8Num23z0">
    <w:name w:val="WW8Num23z0"/>
    <w:rsid w:val="00EF1E32"/>
    <w:rPr>
      <w:rFonts w:ascii="Arial" w:eastAsia="Bitstream Vera Sans" w:hAnsi="Arial" w:cs="Arial"/>
    </w:rPr>
  </w:style>
  <w:style w:type="character" w:customStyle="1" w:styleId="WW8Num24z0">
    <w:name w:val="WW8Num24z0"/>
    <w:rsid w:val="00EF1E32"/>
    <w:rPr>
      <w:rFonts w:cs="Arial"/>
      <w:b/>
      <w:sz w:val="21"/>
    </w:rPr>
  </w:style>
  <w:style w:type="character" w:customStyle="1" w:styleId="WW8Num2z1">
    <w:name w:val="WW8Num2z1"/>
    <w:rsid w:val="00EF1E32"/>
  </w:style>
  <w:style w:type="character" w:customStyle="1" w:styleId="WW8Num5z0">
    <w:name w:val="WW8Num5z0"/>
    <w:rsid w:val="00EF1E32"/>
    <w:rPr>
      <w:rFonts w:ascii="Arial" w:hAnsi="Arial" w:cs="Arial"/>
      <w:b/>
      <w:sz w:val="22"/>
      <w:szCs w:val="24"/>
    </w:rPr>
  </w:style>
  <w:style w:type="character" w:customStyle="1" w:styleId="WW8Num7z0">
    <w:name w:val="WW8Num7z0"/>
    <w:rsid w:val="00EF1E32"/>
    <w:rPr>
      <w:b w:val="0"/>
    </w:rPr>
  </w:style>
  <w:style w:type="character" w:customStyle="1" w:styleId="WW8Num8z1">
    <w:name w:val="WW8Num8z1"/>
    <w:rsid w:val="00EF1E32"/>
    <w:rPr>
      <w:b/>
    </w:rPr>
  </w:style>
  <w:style w:type="character" w:customStyle="1" w:styleId="WW8Num11z1">
    <w:name w:val="WW8Num11z1"/>
    <w:rsid w:val="00EF1E32"/>
    <w:rPr>
      <w:b/>
    </w:rPr>
  </w:style>
  <w:style w:type="character" w:customStyle="1" w:styleId="WW8Num19z1">
    <w:name w:val="WW8Num19z1"/>
    <w:rsid w:val="00EF1E32"/>
    <w:rPr>
      <w:b/>
      <w:sz w:val="21"/>
      <w:szCs w:val="21"/>
    </w:rPr>
  </w:style>
  <w:style w:type="character" w:customStyle="1" w:styleId="WW8Num20z1">
    <w:name w:val="WW8Num20z1"/>
    <w:rsid w:val="00EF1E32"/>
    <w:rPr>
      <w:b/>
    </w:rPr>
  </w:style>
  <w:style w:type="character" w:customStyle="1" w:styleId="WW8Num21z1">
    <w:name w:val="WW8Num21z1"/>
    <w:rsid w:val="00EF1E32"/>
    <w:rPr>
      <w:rFonts w:cs="Times New Roman"/>
      <w:b/>
      <w:sz w:val="23"/>
    </w:rPr>
  </w:style>
  <w:style w:type="character" w:customStyle="1" w:styleId="WW8Num23z1">
    <w:name w:val="WW8Num23z1"/>
    <w:rsid w:val="00EF1E32"/>
    <w:rPr>
      <w:rFonts w:ascii="Courier New" w:hAnsi="Courier New" w:cs="Courier New"/>
    </w:rPr>
  </w:style>
  <w:style w:type="character" w:customStyle="1" w:styleId="WW8Num23z2">
    <w:name w:val="WW8Num23z2"/>
    <w:rsid w:val="00EF1E32"/>
    <w:rPr>
      <w:rFonts w:ascii="Wingdings" w:hAnsi="Wingdings" w:cs="Wingdings"/>
    </w:rPr>
  </w:style>
  <w:style w:type="character" w:customStyle="1" w:styleId="WW8Num23z3">
    <w:name w:val="WW8Num23z3"/>
    <w:rsid w:val="00EF1E32"/>
    <w:rPr>
      <w:rFonts w:ascii="Symbol" w:hAnsi="Symbol" w:cs="Symbol"/>
    </w:rPr>
  </w:style>
  <w:style w:type="character" w:customStyle="1" w:styleId="WW8Num25z0">
    <w:name w:val="WW8Num25z0"/>
    <w:rsid w:val="00EF1E32"/>
    <w:rPr>
      <w:rFonts w:ascii="Arial" w:eastAsia="Bitstream Vera Sans" w:hAnsi="Arial" w:cs="Arial"/>
      <w:color w:val="00000A"/>
    </w:rPr>
  </w:style>
  <w:style w:type="character" w:customStyle="1" w:styleId="WW8Num25z1">
    <w:name w:val="WW8Num25z1"/>
    <w:rsid w:val="00EF1E32"/>
    <w:rPr>
      <w:rFonts w:ascii="Courier New" w:hAnsi="Courier New" w:cs="Courier New"/>
    </w:rPr>
  </w:style>
  <w:style w:type="character" w:customStyle="1" w:styleId="WW8Num25z2">
    <w:name w:val="WW8Num25z2"/>
    <w:rsid w:val="00EF1E32"/>
    <w:rPr>
      <w:rFonts w:ascii="Wingdings" w:hAnsi="Wingdings" w:cs="Wingdings"/>
    </w:rPr>
  </w:style>
  <w:style w:type="character" w:customStyle="1" w:styleId="WW8Num25z3">
    <w:name w:val="WW8Num25z3"/>
    <w:rsid w:val="00EF1E32"/>
    <w:rPr>
      <w:rFonts w:ascii="Symbol" w:hAnsi="Symbol" w:cs="Symbol"/>
    </w:rPr>
  </w:style>
  <w:style w:type="character" w:customStyle="1" w:styleId="WW8Num27z0">
    <w:name w:val="WW8Num27z0"/>
    <w:rsid w:val="00EF1E32"/>
    <w:rPr>
      <w:sz w:val="21"/>
      <w:szCs w:val="21"/>
    </w:rPr>
  </w:style>
  <w:style w:type="character" w:customStyle="1" w:styleId="WW8Num28z2">
    <w:name w:val="WW8Num28z2"/>
    <w:rsid w:val="00EF1E32"/>
    <w:rPr>
      <w:b/>
    </w:rPr>
  </w:style>
  <w:style w:type="character" w:customStyle="1" w:styleId="WW8Num29z0">
    <w:name w:val="WW8Num29z0"/>
    <w:rsid w:val="00EF1E32"/>
    <w:rPr>
      <w:rFonts w:ascii="Arial" w:eastAsia="Bitstream Vera Sans" w:hAnsi="Arial" w:cs="Arial"/>
    </w:rPr>
  </w:style>
  <w:style w:type="character" w:customStyle="1" w:styleId="WW8Num29z1">
    <w:name w:val="WW8Num29z1"/>
    <w:rsid w:val="00EF1E32"/>
    <w:rPr>
      <w:rFonts w:ascii="Courier New" w:hAnsi="Courier New" w:cs="Courier New"/>
    </w:rPr>
  </w:style>
  <w:style w:type="character" w:customStyle="1" w:styleId="WW8Num29z2">
    <w:name w:val="WW8Num29z2"/>
    <w:rsid w:val="00EF1E32"/>
    <w:rPr>
      <w:rFonts w:ascii="Wingdings" w:hAnsi="Wingdings" w:cs="Wingdings"/>
    </w:rPr>
  </w:style>
  <w:style w:type="character" w:customStyle="1" w:styleId="WW8Num29z3">
    <w:name w:val="WW8Num29z3"/>
    <w:rsid w:val="00EF1E32"/>
    <w:rPr>
      <w:rFonts w:ascii="Symbol" w:hAnsi="Symbol" w:cs="Symbol"/>
    </w:rPr>
  </w:style>
  <w:style w:type="character" w:customStyle="1" w:styleId="WW8Num30z0">
    <w:name w:val="WW8Num30z0"/>
    <w:rsid w:val="00EF1E32"/>
    <w:rPr>
      <w:rFonts w:cs="Arial"/>
      <w:b/>
      <w:sz w:val="21"/>
    </w:rPr>
  </w:style>
  <w:style w:type="character" w:customStyle="1" w:styleId="Fuentedeprrafopredeter5">
    <w:name w:val="Fuente de párrafo predeter.5"/>
    <w:rsid w:val="00EF1E32"/>
  </w:style>
  <w:style w:type="character" w:customStyle="1" w:styleId="WW8Num1z0">
    <w:name w:val="WW8Num1z0"/>
    <w:rsid w:val="00EF1E32"/>
  </w:style>
  <w:style w:type="character" w:customStyle="1" w:styleId="WW8Num1z1">
    <w:name w:val="WW8Num1z1"/>
    <w:rsid w:val="00EF1E32"/>
  </w:style>
  <w:style w:type="character" w:customStyle="1" w:styleId="WW8Num1z2">
    <w:name w:val="WW8Num1z2"/>
    <w:rsid w:val="00EF1E32"/>
  </w:style>
  <w:style w:type="character" w:customStyle="1" w:styleId="WW8Num1z3">
    <w:name w:val="WW8Num1z3"/>
    <w:rsid w:val="00EF1E32"/>
  </w:style>
  <w:style w:type="character" w:customStyle="1" w:styleId="WW8Num1z4">
    <w:name w:val="WW8Num1z4"/>
    <w:rsid w:val="00EF1E32"/>
  </w:style>
  <w:style w:type="character" w:customStyle="1" w:styleId="WW8Num1z5">
    <w:name w:val="WW8Num1z5"/>
    <w:rsid w:val="00EF1E32"/>
  </w:style>
  <w:style w:type="character" w:customStyle="1" w:styleId="WW8Num1z6">
    <w:name w:val="WW8Num1z6"/>
    <w:rsid w:val="00EF1E32"/>
  </w:style>
  <w:style w:type="character" w:customStyle="1" w:styleId="WW8Num1z7">
    <w:name w:val="WW8Num1z7"/>
    <w:rsid w:val="00EF1E32"/>
  </w:style>
  <w:style w:type="character" w:customStyle="1" w:styleId="WW8Num1z8">
    <w:name w:val="WW8Num1z8"/>
    <w:rsid w:val="00EF1E32"/>
  </w:style>
  <w:style w:type="character" w:customStyle="1" w:styleId="WW8Num2z2">
    <w:name w:val="WW8Num2z2"/>
    <w:rsid w:val="00EF1E32"/>
  </w:style>
  <w:style w:type="character" w:customStyle="1" w:styleId="WW8Num2z3">
    <w:name w:val="WW8Num2z3"/>
    <w:rsid w:val="00EF1E32"/>
  </w:style>
  <w:style w:type="character" w:customStyle="1" w:styleId="WW8Num2z4">
    <w:name w:val="WW8Num2z4"/>
    <w:rsid w:val="00EF1E32"/>
  </w:style>
  <w:style w:type="character" w:customStyle="1" w:styleId="WW8Num2z5">
    <w:name w:val="WW8Num2z5"/>
    <w:rsid w:val="00EF1E32"/>
  </w:style>
  <w:style w:type="character" w:customStyle="1" w:styleId="WW8Num2z6">
    <w:name w:val="WW8Num2z6"/>
    <w:rsid w:val="00EF1E32"/>
  </w:style>
  <w:style w:type="character" w:customStyle="1" w:styleId="WW8Num2z7">
    <w:name w:val="WW8Num2z7"/>
    <w:rsid w:val="00EF1E32"/>
  </w:style>
  <w:style w:type="character" w:customStyle="1" w:styleId="WW8Num2z8">
    <w:name w:val="WW8Num2z8"/>
    <w:rsid w:val="00EF1E32"/>
  </w:style>
  <w:style w:type="character" w:customStyle="1" w:styleId="Fuentedeprrafopredeter4">
    <w:name w:val="Fuente de párrafo predeter.4"/>
    <w:rsid w:val="00EF1E32"/>
  </w:style>
  <w:style w:type="character" w:customStyle="1" w:styleId="Absatz-Standardschriftart">
    <w:name w:val="Absatz-Standardschriftart"/>
    <w:rsid w:val="00EF1E32"/>
  </w:style>
  <w:style w:type="character" w:customStyle="1" w:styleId="WW-Absatz-Standardschriftart">
    <w:name w:val="WW-Absatz-Standardschriftart"/>
    <w:rsid w:val="00EF1E32"/>
  </w:style>
  <w:style w:type="character" w:customStyle="1" w:styleId="WW-Absatz-Standardschriftart1">
    <w:name w:val="WW-Absatz-Standardschriftart1"/>
    <w:rsid w:val="00EF1E32"/>
  </w:style>
  <w:style w:type="character" w:customStyle="1" w:styleId="WW-Absatz-Standardschriftart11">
    <w:name w:val="WW-Absatz-Standardschriftart11"/>
    <w:rsid w:val="00EF1E32"/>
  </w:style>
  <w:style w:type="character" w:customStyle="1" w:styleId="WW-Absatz-Standardschriftart111">
    <w:name w:val="WW-Absatz-Standardschriftart111"/>
    <w:rsid w:val="00EF1E32"/>
  </w:style>
  <w:style w:type="character" w:customStyle="1" w:styleId="WW-Absatz-Standardschriftart1111">
    <w:name w:val="WW-Absatz-Standardschriftart1111"/>
    <w:rsid w:val="00EF1E32"/>
  </w:style>
  <w:style w:type="character" w:customStyle="1" w:styleId="WW-Absatz-Standardschriftart11111">
    <w:name w:val="WW-Absatz-Standardschriftart11111"/>
    <w:rsid w:val="00EF1E32"/>
  </w:style>
  <w:style w:type="character" w:customStyle="1" w:styleId="WW-Absatz-Standardschriftart111111">
    <w:name w:val="WW-Absatz-Standardschriftart111111"/>
    <w:rsid w:val="00EF1E32"/>
  </w:style>
  <w:style w:type="character" w:customStyle="1" w:styleId="Fuentedeprrafopredeter3">
    <w:name w:val="Fuente de párrafo predeter.3"/>
    <w:rsid w:val="00EF1E32"/>
  </w:style>
  <w:style w:type="character" w:customStyle="1" w:styleId="WW-Absatz-Standardschriftart1111111">
    <w:name w:val="WW-Absatz-Standardschriftart1111111"/>
    <w:rsid w:val="00EF1E32"/>
  </w:style>
  <w:style w:type="character" w:customStyle="1" w:styleId="WW-Absatz-Standardschriftart11111111">
    <w:name w:val="WW-Absatz-Standardschriftart11111111"/>
    <w:rsid w:val="00EF1E32"/>
  </w:style>
  <w:style w:type="character" w:customStyle="1" w:styleId="WW-Absatz-Standardschriftart111111111">
    <w:name w:val="WW-Absatz-Standardschriftart111111111"/>
    <w:rsid w:val="00EF1E32"/>
  </w:style>
  <w:style w:type="character" w:customStyle="1" w:styleId="WW-Absatz-Standardschriftart1111111111">
    <w:name w:val="WW-Absatz-Standardschriftart1111111111"/>
    <w:rsid w:val="00EF1E32"/>
  </w:style>
  <w:style w:type="character" w:customStyle="1" w:styleId="WW-Absatz-Standardschriftart11111111111">
    <w:name w:val="WW-Absatz-Standardschriftart11111111111"/>
    <w:rsid w:val="00EF1E32"/>
  </w:style>
  <w:style w:type="character" w:customStyle="1" w:styleId="WW-Absatz-Standardschriftart111111111111">
    <w:name w:val="WW-Absatz-Standardschriftart111111111111"/>
    <w:rsid w:val="00EF1E32"/>
  </w:style>
  <w:style w:type="character" w:customStyle="1" w:styleId="WW-Absatz-Standardschriftart1111111111111">
    <w:name w:val="WW-Absatz-Standardschriftart1111111111111"/>
    <w:rsid w:val="00EF1E32"/>
  </w:style>
  <w:style w:type="character" w:customStyle="1" w:styleId="WW-Absatz-Standardschriftart11111111111111">
    <w:name w:val="WW-Absatz-Standardschriftart11111111111111"/>
    <w:rsid w:val="00EF1E32"/>
  </w:style>
  <w:style w:type="character" w:customStyle="1" w:styleId="WW-Absatz-Standardschriftart111111111111111">
    <w:name w:val="WW-Absatz-Standardschriftart111111111111111"/>
    <w:rsid w:val="00EF1E32"/>
  </w:style>
  <w:style w:type="character" w:customStyle="1" w:styleId="WW-Absatz-Standardschriftart1111111111111111">
    <w:name w:val="WW-Absatz-Standardschriftart1111111111111111"/>
    <w:rsid w:val="00EF1E32"/>
  </w:style>
  <w:style w:type="character" w:customStyle="1" w:styleId="WW-Absatz-Standardschriftart11111111111111111">
    <w:name w:val="WW-Absatz-Standardschriftart11111111111111111"/>
    <w:rsid w:val="00EF1E32"/>
  </w:style>
  <w:style w:type="character" w:customStyle="1" w:styleId="WW-Absatz-Standardschriftart111111111111111111">
    <w:name w:val="WW-Absatz-Standardschriftart111111111111111111"/>
    <w:rsid w:val="00EF1E32"/>
  </w:style>
  <w:style w:type="character" w:customStyle="1" w:styleId="WW-Absatz-Standardschriftart1111111111111111111">
    <w:name w:val="WW-Absatz-Standardschriftart1111111111111111111"/>
    <w:rsid w:val="00EF1E32"/>
  </w:style>
  <w:style w:type="character" w:customStyle="1" w:styleId="WW-Absatz-Standardschriftart11111111111111111111">
    <w:name w:val="WW-Absatz-Standardschriftart11111111111111111111"/>
    <w:rsid w:val="00EF1E32"/>
  </w:style>
  <w:style w:type="character" w:customStyle="1" w:styleId="WW-Absatz-Standardschriftart111111111111111111111">
    <w:name w:val="WW-Absatz-Standardschriftart111111111111111111111"/>
    <w:rsid w:val="00EF1E32"/>
  </w:style>
  <w:style w:type="character" w:customStyle="1" w:styleId="WW-Absatz-Standardschriftart1111111111111111111111">
    <w:name w:val="WW-Absatz-Standardschriftart1111111111111111111111"/>
    <w:rsid w:val="00EF1E32"/>
  </w:style>
  <w:style w:type="character" w:customStyle="1" w:styleId="WW-Absatz-Standardschriftart11111111111111111111111">
    <w:name w:val="WW-Absatz-Standardschriftart11111111111111111111111"/>
    <w:rsid w:val="00EF1E32"/>
  </w:style>
  <w:style w:type="character" w:customStyle="1" w:styleId="Fuentedeprrafopredeter2">
    <w:name w:val="Fuente de párrafo predeter.2"/>
    <w:rsid w:val="00EF1E32"/>
  </w:style>
  <w:style w:type="character" w:customStyle="1" w:styleId="WW-Absatz-Standardschriftart111111111111111111111111">
    <w:name w:val="WW-Absatz-Standardschriftart111111111111111111111111"/>
    <w:rsid w:val="00EF1E32"/>
  </w:style>
  <w:style w:type="character" w:customStyle="1" w:styleId="WW-Absatz-Standardschriftart1111111111111111111111111">
    <w:name w:val="WW-Absatz-Standardschriftart1111111111111111111111111"/>
    <w:rsid w:val="00EF1E32"/>
  </w:style>
  <w:style w:type="character" w:customStyle="1" w:styleId="WW-Absatz-Standardschriftart11111111111111111111111111">
    <w:name w:val="WW-Absatz-Standardschriftart11111111111111111111111111"/>
    <w:rsid w:val="00EF1E32"/>
  </w:style>
  <w:style w:type="character" w:customStyle="1" w:styleId="WW-Absatz-Standardschriftart111111111111111111111111111">
    <w:name w:val="WW-Absatz-Standardschriftart111111111111111111111111111"/>
    <w:rsid w:val="00EF1E32"/>
  </w:style>
  <w:style w:type="character" w:customStyle="1" w:styleId="WW-Absatz-Standardschriftart1111111111111111111111111111">
    <w:name w:val="WW-Absatz-Standardschriftart1111111111111111111111111111"/>
    <w:rsid w:val="00EF1E32"/>
  </w:style>
  <w:style w:type="character" w:customStyle="1" w:styleId="WW-Absatz-Standardschriftart11111111111111111111111111111">
    <w:name w:val="WW-Absatz-Standardschriftart11111111111111111111111111111"/>
    <w:rsid w:val="00EF1E32"/>
  </w:style>
  <w:style w:type="character" w:customStyle="1" w:styleId="WW-Absatz-Standardschriftart111111111111111111111111111111">
    <w:name w:val="WW-Absatz-Standardschriftart111111111111111111111111111111"/>
    <w:rsid w:val="00EF1E32"/>
  </w:style>
  <w:style w:type="character" w:customStyle="1" w:styleId="WW-Absatz-Standardschriftart1111111111111111111111111111111">
    <w:name w:val="WW-Absatz-Standardschriftart1111111111111111111111111111111"/>
    <w:rsid w:val="00EF1E32"/>
  </w:style>
  <w:style w:type="character" w:customStyle="1" w:styleId="WW-Absatz-Standardschriftart11111111111111111111111111111111">
    <w:name w:val="WW-Absatz-Standardschriftart11111111111111111111111111111111"/>
    <w:rsid w:val="00EF1E32"/>
  </w:style>
  <w:style w:type="character" w:customStyle="1" w:styleId="WW-Absatz-Standardschriftart111111111111111111111111111111111">
    <w:name w:val="WW-Absatz-Standardschriftart111111111111111111111111111111111"/>
    <w:rsid w:val="00EF1E32"/>
  </w:style>
  <w:style w:type="character" w:customStyle="1" w:styleId="WW-Absatz-Standardschriftart1111111111111111111111111111111111">
    <w:name w:val="WW-Absatz-Standardschriftart1111111111111111111111111111111111"/>
    <w:rsid w:val="00EF1E32"/>
  </w:style>
  <w:style w:type="character" w:customStyle="1" w:styleId="WW-Absatz-Standardschriftart11111111111111111111111111111111111">
    <w:name w:val="WW-Absatz-Standardschriftart11111111111111111111111111111111111"/>
    <w:rsid w:val="00EF1E32"/>
  </w:style>
  <w:style w:type="character" w:customStyle="1" w:styleId="WW-Absatz-Standardschriftart111111111111111111111111111111111111">
    <w:name w:val="WW-Absatz-Standardschriftart111111111111111111111111111111111111"/>
    <w:rsid w:val="00EF1E32"/>
  </w:style>
  <w:style w:type="character" w:customStyle="1" w:styleId="WW-Absatz-Standardschriftart1111111111111111111111111111111111111">
    <w:name w:val="WW-Absatz-Standardschriftart1111111111111111111111111111111111111"/>
    <w:rsid w:val="00EF1E32"/>
  </w:style>
  <w:style w:type="character" w:customStyle="1" w:styleId="WW-Absatz-Standardschriftart11111111111111111111111111111111111111">
    <w:name w:val="WW-Absatz-Standardschriftart11111111111111111111111111111111111111"/>
    <w:rsid w:val="00EF1E32"/>
  </w:style>
  <w:style w:type="character" w:customStyle="1" w:styleId="WW-Absatz-Standardschriftart111111111111111111111111111111111111111">
    <w:name w:val="WW-Absatz-Standardschriftart111111111111111111111111111111111111111"/>
    <w:rsid w:val="00EF1E32"/>
  </w:style>
  <w:style w:type="character" w:customStyle="1" w:styleId="WW-Absatz-Standardschriftart1111111111111111111111111111111111111111">
    <w:name w:val="WW-Absatz-Standardschriftart1111111111111111111111111111111111111111"/>
    <w:rsid w:val="00EF1E32"/>
  </w:style>
  <w:style w:type="character" w:customStyle="1" w:styleId="Fuentedeprrafopredeter1">
    <w:name w:val="Fuente de párrafo predeter.1"/>
    <w:rsid w:val="00EF1E32"/>
  </w:style>
  <w:style w:type="character" w:customStyle="1" w:styleId="WW-Absatz-Standardschriftart11111111111111111111111111111111111111111">
    <w:name w:val="WW-Absatz-Standardschriftart11111111111111111111111111111111111111111"/>
    <w:rsid w:val="00EF1E32"/>
  </w:style>
  <w:style w:type="character" w:customStyle="1" w:styleId="WW-Absatz-Standardschriftart111111111111111111111111111111111111111111">
    <w:name w:val="WW-Absatz-Standardschriftart111111111111111111111111111111111111111111"/>
    <w:rsid w:val="00EF1E32"/>
  </w:style>
  <w:style w:type="character" w:customStyle="1" w:styleId="WW-Absatz-Standardschriftart1111111111111111111111111111111111111111111">
    <w:name w:val="WW-Absatz-Standardschriftart1111111111111111111111111111111111111111111"/>
    <w:rsid w:val="00EF1E32"/>
  </w:style>
  <w:style w:type="character" w:customStyle="1" w:styleId="WW-Absatz-Standardschriftart11111111111111111111111111111111111111111111">
    <w:name w:val="WW-Absatz-Standardschriftart11111111111111111111111111111111111111111111"/>
    <w:rsid w:val="00EF1E32"/>
  </w:style>
  <w:style w:type="character" w:customStyle="1" w:styleId="WW-Absatz-Standardschriftart111111111111111111111111111111111111111111111">
    <w:name w:val="WW-Absatz-Standardschriftart111111111111111111111111111111111111111111111"/>
    <w:rsid w:val="00EF1E32"/>
  </w:style>
  <w:style w:type="character" w:customStyle="1" w:styleId="WW-Absatz-Standardschriftart1111111111111111111111111111111111111111111111">
    <w:name w:val="WW-Absatz-Standardschriftart1111111111111111111111111111111111111111111111"/>
    <w:rsid w:val="00EF1E32"/>
  </w:style>
  <w:style w:type="character" w:customStyle="1" w:styleId="WW-Absatz-Standardschriftart11111111111111111111111111111111111111111111111">
    <w:name w:val="WW-Absatz-Standardschriftart11111111111111111111111111111111111111111111111"/>
    <w:rsid w:val="00EF1E32"/>
  </w:style>
  <w:style w:type="character" w:customStyle="1" w:styleId="Internetlink">
    <w:name w:val="Internet link"/>
    <w:rsid w:val="00EF1E32"/>
    <w:rPr>
      <w:color w:val="0000FF"/>
      <w:u w:val="single"/>
    </w:rPr>
  </w:style>
  <w:style w:type="character" w:customStyle="1" w:styleId="Carcterdenumeracin">
    <w:name w:val="Carácter de numeración"/>
    <w:rsid w:val="00EF1E32"/>
  </w:style>
  <w:style w:type="character" w:customStyle="1" w:styleId="WW-Textonoproporcional1111111">
    <w:name w:val="WW-Texto no proporcional1111111"/>
    <w:rsid w:val="00EF1E32"/>
    <w:rPr>
      <w:rFonts w:ascii="Cumberland" w:eastAsia="Cumberland" w:hAnsi="Cumberland" w:cs="Cumberland"/>
    </w:rPr>
  </w:style>
  <w:style w:type="character" w:customStyle="1" w:styleId="WW-Textonoproporcional1111111111111111">
    <w:name w:val="WW-Texto no proporcional1111111111111111"/>
    <w:rsid w:val="00EF1E32"/>
    <w:rPr>
      <w:rFonts w:ascii="Cumberland" w:eastAsia="Cumberland" w:hAnsi="Cumberland" w:cs="Cumberland"/>
    </w:rPr>
  </w:style>
  <w:style w:type="character" w:customStyle="1" w:styleId="Textonoproporcional">
    <w:name w:val="Texto no proporcional"/>
    <w:rsid w:val="00EF1E32"/>
    <w:rPr>
      <w:rFonts w:ascii="Courier New" w:eastAsia="Courier New" w:hAnsi="Courier New" w:cs="Courier New"/>
    </w:rPr>
  </w:style>
  <w:style w:type="character" w:customStyle="1" w:styleId="WW-Textonoproporcional111111111">
    <w:name w:val="WW-Texto no proporcional111111111"/>
    <w:rsid w:val="00EF1E32"/>
    <w:rPr>
      <w:rFonts w:ascii="Cumberland" w:eastAsia="Cumberland" w:hAnsi="Cumberland" w:cs="Cumberland"/>
    </w:rPr>
  </w:style>
  <w:style w:type="character" w:styleId="Hipervnculovisitado">
    <w:name w:val="FollowedHyperlink"/>
    <w:rsid w:val="00EF1E32"/>
    <w:rPr>
      <w:color w:val="800080"/>
      <w:u w:val="single"/>
    </w:rPr>
  </w:style>
  <w:style w:type="character" w:customStyle="1" w:styleId="FootnoteSymbol">
    <w:name w:val="Footnote Symbol"/>
    <w:rsid w:val="00EF1E32"/>
    <w:rPr>
      <w:position w:val="0"/>
      <w:vertAlign w:val="superscript"/>
    </w:rPr>
  </w:style>
  <w:style w:type="character" w:customStyle="1" w:styleId="WW-DefaultParagraphFont">
    <w:name w:val="WW-Default Paragraph Font"/>
    <w:rsid w:val="00EF1E32"/>
    <w:rPr>
      <w:rFonts w:ascii="Times New Roman" w:eastAsia="Times New Roman" w:hAnsi="Times New Roman" w:cs="Times New Roman"/>
      <w:color w:val="00000A"/>
      <w:sz w:val="20"/>
      <w:szCs w:val="20"/>
      <w:lang w:val="en-US"/>
    </w:rPr>
  </w:style>
  <w:style w:type="character" w:customStyle="1" w:styleId="WW-Textonoproporcional111111111111111111111111111111111">
    <w:name w:val="WW-Texto no proporcional111111111111111111111111111111111"/>
    <w:rsid w:val="00EF1E32"/>
    <w:rPr>
      <w:rFonts w:ascii="Cumberland" w:eastAsia="Cumberland" w:hAnsi="Cumberland" w:cs="Cumberland"/>
    </w:rPr>
  </w:style>
  <w:style w:type="character" w:customStyle="1" w:styleId="WW-Textonoproporcional111111111111111111111111111111111111111111111">
    <w:name w:val="WW-Texto no proporcional111111111111111111111111111111111111111111111"/>
    <w:rsid w:val="00EF1E32"/>
    <w:rPr>
      <w:rFonts w:ascii="Cumberland" w:eastAsia="Cumberland" w:hAnsi="Cumberland" w:cs="Cumberland"/>
    </w:rPr>
  </w:style>
  <w:style w:type="character" w:customStyle="1" w:styleId="WW-Textonoproporcional112111111111111111">
    <w:name w:val="WW-Texto no proporcional112111111111111111"/>
    <w:rsid w:val="00EF1E32"/>
    <w:rPr>
      <w:rFonts w:ascii="Cumberland" w:eastAsia="Cumberland" w:hAnsi="Cumberland" w:cs="Cumberland"/>
    </w:rPr>
  </w:style>
  <w:style w:type="character" w:styleId="Refdenotaalpie">
    <w:name w:val="footnote reference"/>
    <w:rsid w:val="00EF1E32"/>
    <w:rPr>
      <w:position w:val="0"/>
      <w:vertAlign w:val="superscript"/>
    </w:rPr>
  </w:style>
  <w:style w:type="character" w:customStyle="1" w:styleId="EndnoteSymbol">
    <w:name w:val="Endnote Symbol"/>
    <w:rsid w:val="00EF1E32"/>
    <w:rPr>
      <w:position w:val="0"/>
      <w:vertAlign w:val="superscript"/>
    </w:rPr>
  </w:style>
  <w:style w:type="character" w:customStyle="1" w:styleId="WW-Caracteresdenotafinal">
    <w:name w:val="WW-Caracteres de nota final"/>
    <w:rsid w:val="00EF1E32"/>
  </w:style>
  <w:style w:type="character" w:styleId="Refdenotaalfinal">
    <w:name w:val="endnote reference"/>
    <w:rsid w:val="00EF1E32"/>
    <w:rPr>
      <w:position w:val="0"/>
      <w:vertAlign w:val="superscript"/>
    </w:rPr>
  </w:style>
  <w:style w:type="character" w:customStyle="1" w:styleId="st">
    <w:name w:val="st"/>
    <w:rsid w:val="00EF1E32"/>
  </w:style>
  <w:style w:type="character" w:customStyle="1" w:styleId="WW8Num3z0">
    <w:name w:val="WW8Num3z0"/>
    <w:rsid w:val="00EF1E32"/>
    <w:rPr>
      <w:rFonts w:ascii="Arial" w:hAnsi="Arial" w:cs="Arial"/>
      <w:b w:val="0"/>
      <w:bCs w:val="0"/>
      <w:i w:val="0"/>
      <w:iCs w:val="0"/>
      <w:color w:val="00000A"/>
      <w:szCs w:val="22"/>
    </w:rPr>
  </w:style>
  <w:style w:type="character" w:customStyle="1" w:styleId="WW8Num3z2">
    <w:name w:val="WW8Num3z2"/>
    <w:rsid w:val="00EF1E32"/>
  </w:style>
  <w:style w:type="character" w:customStyle="1" w:styleId="WW8Num3z3">
    <w:name w:val="WW8Num3z3"/>
    <w:rsid w:val="00EF1E32"/>
  </w:style>
  <w:style w:type="character" w:customStyle="1" w:styleId="WW8Num3z4">
    <w:name w:val="WW8Num3z4"/>
    <w:rsid w:val="00EF1E32"/>
  </w:style>
  <w:style w:type="character" w:customStyle="1" w:styleId="WW8Num3z5">
    <w:name w:val="WW8Num3z5"/>
    <w:rsid w:val="00EF1E32"/>
  </w:style>
  <w:style w:type="character" w:customStyle="1" w:styleId="WW8Num3z6">
    <w:name w:val="WW8Num3z6"/>
    <w:rsid w:val="00EF1E32"/>
  </w:style>
  <w:style w:type="character" w:customStyle="1" w:styleId="WW8Num3z7">
    <w:name w:val="WW8Num3z7"/>
    <w:rsid w:val="00EF1E32"/>
  </w:style>
  <w:style w:type="character" w:customStyle="1" w:styleId="WW8Num3z8">
    <w:name w:val="WW8Num3z8"/>
    <w:rsid w:val="00EF1E32"/>
  </w:style>
  <w:style w:type="character" w:customStyle="1" w:styleId="WW8Num4z0">
    <w:name w:val="WW8Num4z0"/>
    <w:rsid w:val="00EF1E32"/>
    <w:rPr>
      <w:rFonts w:ascii="Symbol" w:eastAsia="Times New Roman" w:hAnsi="Symbol" w:cs="Symbol"/>
      <w:b/>
      <w:kern w:val="3"/>
      <w:szCs w:val="22"/>
      <w:lang w:eastAsia="es-CO"/>
    </w:rPr>
  </w:style>
  <w:style w:type="character" w:customStyle="1" w:styleId="WW8Num4z1">
    <w:name w:val="WW8Num4z1"/>
    <w:rsid w:val="00EF1E32"/>
    <w:rPr>
      <w:rFonts w:ascii="OpenSymbol" w:hAnsi="OpenSymbol" w:cs="OpenSymbol"/>
    </w:rPr>
  </w:style>
  <w:style w:type="character" w:customStyle="1" w:styleId="WW8Num5z1">
    <w:name w:val="WW8Num5z1"/>
    <w:rsid w:val="00EF1E32"/>
    <w:rPr>
      <w:rFonts w:ascii="Courier New" w:hAnsi="Courier New" w:cs="Times New Roman"/>
      <w:sz w:val="20"/>
    </w:rPr>
  </w:style>
  <w:style w:type="character" w:customStyle="1" w:styleId="WW8Num5z2">
    <w:name w:val="WW8Num5z2"/>
    <w:rsid w:val="00EF1E32"/>
    <w:rPr>
      <w:rFonts w:ascii="Wingdings" w:hAnsi="Wingdings" w:cs="Wingdings"/>
      <w:sz w:val="20"/>
    </w:rPr>
  </w:style>
  <w:style w:type="character" w:customStyle="1" w:styleId="WW8Num6z0">
    <w:name w:val="WW8Num6z0"/>
    <w:rsid w:val="00EF1E32"/>
    <w:rPr>
      <w:rFonts w:ascii="Symbol" w:hAnsi="Symbol" w:cs="Symbol"/>
      <w:b/>
      <w:lang w:val="es-ES"/>
    </w:rPr>
  </w:style>
  <w:style w:type="character" w:customStyle="1" w:styleId="WW8Num6z2">
    <w:name w:val="WW8Num6z2"/>
    <w:rsid w:val="00EF1E32"/>
  </w:style>
  <w:style w:type="character" w:customStyle="1" w:styleId="WW8Num6z3">
    <w:name w:val="WW8Num6z3"/>
    <w:rsid w:val="00EF1E32"/>
  </w:style>
  <w:style w:type="character" w:customStyle="1" w:styleId="WW8Num6z4">
    <w:name w:val="WW8Num6z4"/>
    <w:rsid w:val="00EF1E32"/>
  </w:style>
  <w:style w:type="character" w:customStyle="1" w:styleId="WW8Num6z5">
    <w:name w:val="WW8Num6z5"/>
    <w:rsid w:val="00EF1E32"/>
  </w:style>
  <w:style w:type="character" w:customStyle="1" w:styleId="WW8Num6z6">
    <w:name w:val="WW8Num6z6"/>
    <w:rsid w:val="00EF1E32"/>
  </w:style>
  <w:style w:type="character" w:customStyle="1" w:styleId="WW8Num6z7">
    <w:name w:val="WW8Num6z7"/>
    <w:rsid w:val="00EF1E32"/>
  </w:style>
  <w:style w:type="character" w:customStyle="1" w:styleId="WW8Num6z8">
    <w:name w:val="WW8Num6z8"/>
    <w:rsid w:val="00EF1E32"/>
  </w:style>
  <w:style w:type="character" w:customStyle="1" w:styleId="WW8Num8z0">
    <w:name w:val="WW8Num8z0"/>
    <w:rsid w:val="00EF1E32"/>
    <w:rPr>
      <w:szCs w:val="22"/>
    </w:rPr>
  </w:style>
  <w:style w:type="character" w:customStyle="1" w:styleId="WW8Num8z2">
    <w:name w:val="WW8Num8z2"/>
    <w:rsid w:val="00EF1E32"/>
  </w:style>
  <w:style w:type="character" w:customStyle="1" w:styleId="WW8Num8z3">
    <w:name w:val="WW8Num8z3"/>
    <w:rsid w:val="00EF1E32"/>
  </w:style>
  <w:style w:type="character" w:customStyle="1" w:styleId="WW8Num8z4">
    <w:name w:val="WW8Num8z4"/>
    <w:rsid w:val="00EF1E32"/>
  </w:style>
  <w:style w:type="character" w:customStyle="1" w:styleId="WW8Num8z5">
    <w:name w:val="WW8Num8z5"/>
    <w:rsid w:val="00EF1E32"/>
  </w:style>
  <w:style w:type="character" w:customStyle="1" w:styleId="WW8Num8z6">
    <w:name w:val="WW8Num8z6"/>
    <w:rsid w:val="00EF1E32"/>
  </w:style>
  <w:style w:type="character" w:customStyle="1" w:styleId="WW8Num8z7">
    <w:name w:val="WW8Num8z7"/>
    <w:rsid w:val="00EF1E32"/>
  </w:style>
  <w:style w:type="character" w:customStyle="1" w:styleId="WW8Num8z8">
    <w:name w:val="WW8Num8z8"/>
    <w:rsid w:val="00EF1E32"/>
  </w:style>
  <w:style w:type="character" w:customStyle="1" w:styleId="WW8Num9z0">
    <w:name w:val="WW8Num9z0"/>
    <w:rsid w:val="00EF1E32"/>
    <w:rPr>
      <w:rFonts w:ascii="Symbol" w:hAnsi="Symbol" w:cs="Symbol"/>
    </w:rPr>
  </w:style>
  <w:style w:type="character" w:customStyle="1" w:styleId="WW8Num10z0">
    <w:name w:val="WW8Num10z0"/>
    <w:rsid w:val="00EF1E32"/>
  </w:style>
  <w:style w:type="character" w:customStyle="1" w:styleId="WW8Num10z1">
    <w:name w:val="WW8Num10z1"/>
    <w:rsid w:val="00EF1E32"/>
  </w:style>
  <w:style w:type="character" w:customStyle="1" w:styleId="WW8Num10z2">
    <w:name w:val="WW8Num10z2"/>
    <w:rsid w:val="00EF1E32"/>
  </w:style>
  <w:style w:type="character" w:customStyle="1" w:styleId="WW8Num10z3">
    <w:name w:val="WW8Num10z3"/>
    <w:rsid w:val="00EF1E32"/>
  </w:style>
  <w:style w:type="character" w:customStyle="1" w:styleId="WW8Num10z4">
    <w:name w:val="WW8Num10z4"/>
    <w:rsid w:val="00EF1E32"/>
  </w:style>
  <w:style w:type="character" w:customStyle="1" w:styleId="WW8Num10z5">
    <w:name w:val="WW8Num10z5"/>
    <w:rsid w:val="00EF1E32"/>
  </w:style>
  <w:style w:type="character" w:customStyle="1" w:styleId="WW8Num10z6">
    <w:name w:val="WW8Num10z6"/>
    <w:rsid w:val="00EF1E32"/>
  </w:style>
  <w:style w:type="character" w:customStyle="1" w:styleId="WW8Num10z7">
    <w:name w:val="WW8Num10z7"/>
    <w:rsid w:val="00EF1E32"/>
  </w:style>
  <w:style w:type="character" w:customStyle="1" w:styleId="WW8Num10z8">
    <w:name w:val="WW8Num10z8"/>
    <w:rsid w:val="00EF1E32"/>
  </w:style>
  <w:style w:type="character" w:customStyle="1" w:styleId="WW8Num11z0">
    <w:name w:val="WW8Num11z0"/>
    <w:rsid w:val="00EF1E32"/>
  </w:style>
  <w:style w:type="character" w:customStyle="1" w:styleId="WW8Num11z2">
    <w:name w:val="WW8Num11z2"/>
    <w:rsid w:val="00EF1E32"/>
    <w:rPr>
      <w:rFonts w:ascii="Arial" w:eastAsia="Arial" w:hAnsi="Arial" w:cs="Arial"/>
      <w:b/>
      <w:bCs/>
      <w:iCs/>
      <w:color w:val="00000A"/>
      <w:sz w:val="22"/>
      <w:szCs w:val="22"/>
      <w:lang w:val="es-ES"/>
    </w:rPr>
  </w:style>
  <w:style w:type="character" w:customStyle="1" w:styleId="WW8Num11z5">
    <w:name w:val="WW8Num11z5"/>
    <w:rsid w:val="00EF1E32"/>
  </w:style>
  <w:style w:type="character" w:customStyle="1" w:styleId="WW8Num11z6">
    <w:name w:val="WW8Num11z6"/>
    <w:rsid w:val="00EF1E32"/>
  </w:style>
  <w:style w:type="character" w:customStyle="1" w:styleId="WW8Num11z7">
    <w:name w:val="WW8Num11z7"/>
    <w:rsid w:val="00EF1E32"/>
  </w:style>
  <w:style w:type="character" w:customStyle="1" w:styleId="WW8Num11z8">
    <w:name w:val="WW8Num11z8"/>
    <w:rsid w:val="00EF1E32"/>
  </w:style>
  <w:style w:type="character" w:customStyle="1" w:styleId="WW8Num12z0">
    <w:name w:val="WW8Num12z0"/>
    <w:rsid w:val="00EF1E32"/>
    <w:rPr>
      <w:rFonts w:ascii="Calibri" w:eastAsia="Arial" w:hAnsi="Calibri" w:cs="Calibri"/>
      <w:sz w:val="22"/>
      <w:szCs w:val="22"/>
    </w:rPr>
  </w:style>
  <w:style w:type="character" w:customStyle="1" w:styleId="WW8Num13z2">
    <w:name w:val="WW8Num13z2"/>
    <w:rsid w:val="00EF1E32"/>
  </w:style>
  <w:style w:type="character" w:customStyle="1" w:styleId="WW8Num13z3">
    <w:name w:val="WW8Num13z3"/>
    <w:rsid w:val="00EF1E32"/>
  </w:style>
  <w:style w:type="character" w:customStyle="1" w:styleId="WW8Num13z4">
    <w:name w:val="WW8Num13z4"/>
    <w:rsid w:val="00EF1E32"/>
  </w:style>
  <w:style w:type="character" w:customStyle="1" w:styleId="WW8Num13z5">
    <w:name w:val="WW8Num13z5"/>
    <w:rsid w:val="00EF1E32"/>
  </w:style>
  <w:style w:type="character" w:customStyle="1" w:styleId="WW8Num13z6">
    <w:name w:val="WW8Num13z6"/>
    <w:rsid w:val="00EF1E32"/>
  </w:style>
  <w:style w:type="character" w:customStyle="1" w:styleId="WW8Num13z7">
    <w:name w:val="WW8Num13z7"/>
    <w:rsid w:val="00EF1E32"/>
  </w:style>
  <w:style w:type="character" w:customStyle="1" w:styleId="WW8Num13z8">
    <w:name w:val="WW8Num13z8"/>
    <w:rsid w:val="00EF1E32"/>
  </w:style>
  <w:style w:type="character" w:customStyle="1" w:styleId="WW8Num14z0">
    <w:name w:val="WW8Num14z0"/>
    <w:rsid w:val="00EF1E32"/>
  </w:style>
  <w:style w:type="character" w:customStyle="1" w:styleId="WW8Num16z0">
    <w:name w:val="WW8Num16z0"/>
    <w:rsid w:val="00EF1E32"/>
  </w:style>
  <w:style w:type="character" w:customStyle="1" w:styleId="WW8Num16z1">
    <w:name w:val="WW8Num16z1"/>
    <w:rsid w:val="00EF1E32"/>
  </w:style>
  <w:style w:type="character" w:customStyle="1" w:styleId="WW8Num16z2">
    <w:name w:val="WW8Num16z2"/>
    <w:rsid w:val="00EF1E32"/>
  </w:style>
  <w:style w:type="character" w:customStyle="1" w:styleId="WW8Num16z3">
    <w:name w:val="WW8Num16z3"/>
    <w:rsid w:val="00EF1E32"/>
  </w:style>
  <w:style w:type="character" w:customStyle="1" w:styleId="WW8Num16z4">
    <w:name w:val="WW8Num16z4"/>
    <w:rsid w:val="00EF1E32"/>
  </w:style>
  <w:style w:type="character" w:customStyle="1" w:styleId="WW8Num16z5">
    <w:name w:val="WW8Num16z5"/>
    <w:rsid w:val="00EF1E32"/>
  </w:style>
  <w:style w:type="character" w:customStyle="1" w:styleId="WW8Num16z6">
    <w:name w:val="WW8Num16z6"/>
    <w:rsid w:val="00EF1E32"/>
  </w:style>
  <w:style w:type="character" w:customStyle="1" w:styleId="WW8Num16z7">
    <w:name w:val="WW8Num16z7"/>
    <w:rsid w:val="00EF1E32"/>
  </w:style>
  <w:style w:type="character" w:customStyle="1" w:styleId="WW8Num16z8">
    <w:name w:val="WW8Num16z8"/>
    <w:rsid w:val="00EF1E32"/>
  </w:style>
  <w:style w:type="character" w:customStyle="1" w:styleId="WW8Num18z0">
    <w:name w:val="WW8Num18z0"/>
    <w:rsid w:val="00EF1E32"/>
    <w:rPr>
      <w:rFonts w:ascii="Calibri" w:eastAsia="ArialMT" w:hAnsi="Calibri" w:cs="Calibri"/>
      <w:spacing w:val="-3"/>
      <w:sz w:val="22"/>
      <w:szCs w:val="22"/>
      <w:lang w:val="es-MX"/>
    </w:rPr>
  </w:style>
  <w:style w:type="character" w:customStyle="1" w:styleId="WW8Num9z2">
    <w:name w:val="WW8Num9z2"/>
    <w:rsid w:val="00EF1E32"/>
  </w:style>
  <w:style w:type="character" w:customStyle="1" w:styleId="WW8Num9z3">
    <w:name w:val="WW8Num9z3"/>
    <w:rsid w:val="00EF1E32"/>
  </w:style>
  <w:style w:type="character" w:customStyle="1" w:styleId="WW8Num9z4">
    <w:name w:val="WW8Num9z4"/>
    <w:rsid w:val="00EF1E32"/>
  </w:style>
  <w:style w:type="character" w:customStyle="1" w:styleId="WW8Num9z5">
    <w:name w:val="WW8Num9z5"/>
    <w:rsid w:val="00EF1E32"/>
  </w:style>
  <w:style w:type="character" w:customStyle="1" w:styleId="WW8Num9z6">
    <w:name w:val="WW8Num9z6"/>
    <w:rsid w:val="00EF1E32"/>
  </w:style>
  <w:style w:type="character" w:customStyle="1" w:styleId="WW8Num9z7">
    <w:name w:val="WW8Num9z7"/>
    <w:rsid w:val="00EF1E32"/>
  </w:style>
  <w:style w:type="character" w:customStyle="1" w:styleId="WW8Num9z8">
    <w:name w:val="WW8Num9z8"/>
    <w:rsid w:val="00EF1E32"/>
  </w:style>
  <w:style w:type="character" w:customStyle="1" w:styleId="WW8Num12z1">
    <w:name w:val="WW8Num12z1"/>
    <w:rsid w:val="00EF1E32"/>
  </w:style>
  <w:style w:type="character" w:customStyle="1" w:styleId="WW8Num12z2">
    <w:name w:val="WW8Num12z2"/>
    <w:rsid w:val="00EF1E32"/>
  </w:style>
  <w:style w:type="character" w:customStyle="1" w:styleId="WW8Num12z3">
    <w:name w:val="WW8Num12z3"/>
    <w:rsid w:val="00EF1E32"/>
  </w:style>
  <w:style w:type="character" w:customStyle="1" w:styleId="WW8Num12z4">
    <w:name w:val="WW8Num12z4"/>
    <w:rsid w:val="00EF1E32"/>
  </w:style>
  <w:style w:type="character" w:customStyle="1" w:styleId="WW8Num12z5">
    <w:name w:val="WW8Num12z5"/>
    <w:rsid w:val="00EF1E32"/>
  </w:style>
  <w:style w:type="character" w:customStyle="1" w:styleId="WW8Num12z6">
    <w:name w:val="WW8Num12z6"/>
    <w:rsid w:val="00EF1E32"/>
  </w:style>
  <w:style w:type="character" w:customStyle="1" w:styleId="WW8Num12z7">
    <w:name w:val="WW8Num12z7"/>
    <w:rsid w:val="00EF1E32"/>
  </w:style>
  <w:style w:type="character" w:customStyle="1" w:styleId="WW8Num12z8">
    <w:name w:val="WW8Num12z8"/>
    <w:rsid w:val="00EF1E32"/>
  </w:style>
  <w:style w:type="character" w:customStyle="1" w:styleId="WW8Num14z3">
    <w:name w:val="WW8Num14z3"/>
    <w:rsid w:val="00EF1E32"/>
    <w:rPr>
      <w:rFonts w:ascii="Symbol" w:hAnsi="Symbol" w:cs="Symbol"/>
    </w:rPr>
  </w:style>
  <w:style w:type="character" w:customStyle="1" w:styleId="WW8Num15z2">
    <w:name w:val="WW8Num15z2"/>
    <w:rsid w:val="00EF1E32"/>
    <w:rPr>
      <w:rFonts w:ascii="Wingdings" w:hAnsi="Wingdings" w:cs="Wingdings"/>
    </w:rPr>
  </w:style>
  <w:style w:type="character" w:customStyle="1" w:styleId="WW8Num15z3">
    <w:name w:val="WW8Num15z3"/>
    <w:rsid w:val="00EF1E32"/>
    <w:rPr>
      <w:rFonts w:ascii="Symbol" w:hAnsi="Symbol" w:cs="Symbol"/>
    </w:rPr>
  </w:style>
  <w:style w:type="character" w:customStyle="1" w:styleId="WW8Num17z1">
    <w:name w:val="WW8Num17z1"/>
    <w:rsid w:val="00EF1E32"/>
    <w:rPr>
      <w:rFonts w:ascii="Courier New" w:hAnsi="Courier New" w:cs="Courier New"/>
    </w:rPr>
  </w:style>
  <w:style w:type="character" w:customStyle="1" w:styleId="WW8Num17z2">
    <w:name w:val="WW8Num17z2"/>
    <w:rsid w:val="00EF1E32"/>
    <w:rPr>
      <w:rFonts w:ascii="Wingdings" w:hAnsi="Wingdings" w:cs="Wingdings"/>
    </w:rPr>
  </w:style>
  <w:style w:type="character" w:customStyle="1" w:styleId="WW8Num17z3">
    <w:name w:val="WW8Num17z3"/>
    <w:rsid w:val="00EF1E32"/>
    <w:rPr>
      <w:rFonts w:ascii="Symbol" w:hAnsi="Symbol" w:cs="Symbol"/>
    </w:rPr>
  </w:style>
  <w:style w:type="character" w:customStyle="1" w:styleId="WW8Num18z1">
    <w:name w:val="WW8Num18z1"/>
    <w:rsid w:val="00EF1E32"/>
  </w:style>
  <w:style w:type="character" w:customStyle="1" w:styleId="WW8Num18z2">
    <w:name w:val="WW8Num18z2"/>
    <w:rsid w:val="00EF1E32"/>
  </w:style>
  <w:style w:type="character" w:customStyle="1" w:styleId="WW8Num18z3">
    <w:name w:val="WW8Num18z3"/>
    <w:rsid w:val="00EF1E32"/>
  </w:style>
  <w:style w:type="character" w:customStyle="1" w:styleId="WW8Num18z4">
    <w:name w:val="WW8Num18z4"/>
    <w:rsid w:val="00EF1E32"/>
  </w:style>
  <w:style w:type="character" w:customStyle="1" w:styleId="WW8Num18z5">
    <w:name w:val="WW8Num18z5"/>
    <w:rsid w:val="00EF1E32"/>
  </w:style>
  <w:style w:type="character" w:customStyle="1" w:styleId="WW8Num18z6">
    <w:name w:val="WW8Num18z6"/>
    <w:rsid w:val="00EF1E32"/>
  </w:style>
  <w:style w:type="character" w:customStyle="1" w:styleId="WW8Num18z7">
    <w:name w:val="WW8Num18z7"/>
    <w:rsid w:val="00EF1E32"/>
  </w:style>
  <w:style w:type="character" w:customStyle="1" w:styleId="WW8Num18z8">
    <w:name w:val="WW8Num18z8"/>
    <w:rsid w:val="00EF1E32"/>
  </w:style>
  <w:style w:type="character" w:customStyle="1" w:styleId="WW8Num19z2">
    <w:name w:val="WW8Num19z2"/>
    <w:rsid w:val="00EF1E32"/>
  </w:style>
  <w:style w:type="character" w:customStyle="1" w:styleId="WW8Num19z3">
    <w:name w:val="WW8Num19z3"/>
    <w:rsid w:val="00EF1E32"/>
  </w:style>
  <w:style w:type="character" w:customStyle="1" w:styleId="WW8Num19z4">
    <w:name w:val="WW8Num19z4"/>
    <w:rsid w:val="00EF1E32"/>
  </w:style>
  <w:style w:type="character" w:customStyle="1" w:styleId="WW8Num19z5">
    <w:name w:val="WW8Num19z5"/>
    <w:rsid w:val="00EF1E32"/>
  </w:style>
  <w:style w:type="character" w:customStyle="1" w:styleId="WW8Num19z6">
    <w:name w:val="WW8Num19z6"/>
    <w:rsid w:val="00EF1E32"/>
  </w:style>
  <w:style w:type="character" w:customStyle="1" w:styleId="WW8Num19z7">
    <w:name w:val="WW8Num19z7"/>
    <w:rsid w:val="00EF1E32"/>
  </w:style>
  <w:style w:type="character" w:customStyle="1" w:styleId="WW8Num19z8">
    <w:name w:val="WW8Num19z8"/>
    <w:rsid w:val="00EF1E32"/>
  </w:style>
  <w:style w:type="character" w:customStyle="1" w:styleId="WW8Num20z0">
    <w:name w:val="WW8Num20z0"/>
    <w:rsid w:val="00EF1E32"/>
  </w:style>
  <w:style w:type="character" w:customStyle="1" w:styleId="WW8Num20z2">
    <w:name w:val="WW8Num20z2"/>
    <w:rsid w:val="00EF1E32"/>
  </w:style>
  <w:style w:type="character" w:customStyle="1" w:styleId="WW8Num20z3">
    <w:name w:val="WW8Num20z3"/>
    <w:rsid w:val="00EF1E32"/>
  </w:style>
  <w:style w:type="character" w:customStyle="1" w:styleId="WW8Num20z4">
    <w:name w:val="WW8Num20z4"/>
    <w:rsid w:val="00EF1E32"/>
  </w:style>
  <w:style w:type="character" w:customStyle="1" w:styleId="WW8Num20z5">
    <w:name w:val="WW8Num20z5"/>
    <w:rsid w:val="00EF1E32"/>
  </w:style>
  <w:style w:type="character" w:customStyle="1" w:styleId="WW8Num20z6">
    <w:name w:val="WW8Num20z6"/>
    <w:rsid w:val="00EF1E32"/>
  </w:style>
  <w:style w:type="character" w:customStyle="1" w:styleId="WW8Num20z7">
    <w:name w:val="WW8Num20z7"/>
    <w:rsid w:val="00EF1E32"/>
  </w:style>
  <w:style w:type="character" w:customStyle="1" w:styleId="WW8Num20z8">
    <w:name w:val="WW8Num20z8"/>
    <w:rsid w:val="00EF1E32"/>
  </w:style>
  <w:style w:type="character" w:customStyle="1" w:styleId="WW8Num21z2">
    <w:name w:val="WW8Num21z2"/>
    <w:rsid w:val="00EF1E32"/>
  </w:style>
  <w:style w:type="character" w:customStyle="1" w:styleId="WW8Num21z3">
    <w:name w:val="WW8Num21z3"/>
    <w:rsid w:val="00EF1E32"/>
  </w:style>
  <w:style w:type="character" w:customStyle="1" w:styleId="WW8Num21z4">
    <w:name w:val="WW8Num21z4"/>
    <w:rsid w:val="00EF1E32"/>
  </w:style>
  <w:style w:type="character" w:customStyle="1" w:styleId="WW8Num21z5">
    <w:name w:val="WW8Num21z5"/>
    <w:rsid w:val="00EF1E32"/>
  </w:style>
  <w:style w:type="character" w:customStyle="1" w:styleId="WW8Num21z6">
    <w:name w:val="WW8Num21z6"/>
    <w:rsid w:val="00EF1E32"/>
  </w:style>
  <w:style w:type="character" w:customStyle="1" w:styleId="WW8Num21z7">
    <w:name w:val="WW8Num21z7"/>
    <w:rsid w:val="00EF1E32"/>
  </w:style>
  <w:style w:type="character" w:customStyle="1" w:styleId="WW8Num21z8">
    <w:name w:val="WW8Num21z8"/>
    <w:rsid w:val="00EF1E32"/>
  </w:style>
  <w:style w:type="character" w:customStyle="1" w:styleId="WW8Num22z0">
    <w:name w:val="WW8Num22z0"/>
    <w:rsid w:val="00EF1E32"/>
    <w:rPr>
      <w:rFonts w:cs="ArialMT"/>
      <w:b/>
      <w:bCs/>
      <w:szCs w:val="22"/>
    </w:rPr>
  </w:style>
  <w:style w:type="character" w:customStyle="1" w:styleId="WW8Num24z1">
    <w:name w:val="WW8Num24z1"/>
    <w:rsid w:val="00EF1E32"/>
    <w:rPr>
      <w:rFonts w:ascii="Symbol" w:hAnsi="Symbol" w:cs="Symbol"/>
      <w:color w:val="C00000"/>
      <w:szCs w:val="22"/>
    </w:rPr>
  </w:style>
  <w:style w:type="character" w:customStyle="1" w:styleId="WW8Num24z2">
    <w:name w:val="WW8Num24z2"/>
    <w:rsid w:val="00EF1E32"/>
  </w:style>
  <w:style w:type="character" w:customStyle="1" w:styleId="WW8Num24z3">
    <w:name w:val="WW8Num24z3"/>
    <w:rsid w:val="00EF1E32"/>
  </w:style>
  <w:style w:type="character" w:customStyle="1" w:styleId="WW8Num24z4">
    <w:name w:val="WW8Num24z4"/>
    <w:rsid w:val="00EF1E32"/>
  </w:style>
  <w:style w:type="character" w:customStyle="1" w:styleId="WW8Num24z5">
    <w:name w:val="WW8Num24z5"/>
    <w:rsid w:val="00EF1E32"/>
  </w:style>
  <w:style w:type="character" w:customStyle="1" w:styleId="WW8Num24z6">
    <w:name w:val="WW8Num24z6"/>
    <w:rsid w:val="00EF1E32"/>
  </w:style>
  <w:style w:type="character" w:customStyle="1" w:styleId="WW8Num24z7">
    <w:name w:val="WW8Num24z7"/>
    <w:rsid w:val="00EF1E32"/>
  </w:style>
  <w:style w:type="character" w:customStyle="1" w:styleId="WW8Num24z8">
    <w:name w:val="WW8Num24z8"/>
    <w:rsid w:val="00EF1E32"/>
  </w:style>
  <w:style w:type="character" w:customStyle="1" w:styleId="Fuentedeprrafopredeter8">
    <w:name w:val="Fuente de párrafo predeter.8"/>
    <w:rsid w:val="00EF1E32"/>
  </w:style>
  <w:style w:type="character" w:customStyle="1" w:styleId="WW8Num7z1">
    <w:name w:val="WW8Num7z1"/>
    <w:rsid w:val="00EF1E32"/>
    <w:rPr>
      <w:rFonts w:ascii="OpenSymbol" w:hAnsi="OpenSymbol" w:cs="OpenSymbol"/>
    </w:rPr>
  </w:style>
  <w:style w:type="character" w:customStyle="1" w:styleId="Fuentedeprrafopredeter6">
    <w:name w:val="Fuente de párrafo predeter.6"/>
    <w:rsid w:val="00EF1E32"/>
  </w:style>
  <w:style w:type="character" w:customStyle="1" w:styleId="WW8Num5z3">
    <w:name w:val="WW8Num5z3"/>
    <w:rsid w:val="00EF1E32"/>
  </w:style>
  <w:style w:type="character" w:customStyle="1" w:styleId="WW8Num5z4">
    <w:name w:val="WW8Num5z4"/>
    <w:rsid w:val="00EF1E32"/>
  </w:style>
  <w:style w:type="character" w:customStyle="1" w:styleId="WW8Num5z5">
    <w:name w:val="WW8Num5z5"/>
    <w:rsid w:val="00EF1E32"/>
  </w:style>
  <w:style w:type="character" w:customStyle="1" w:styleId="WW8Num5z6">
    <w:name w:val="WW8Num5z6"/>
    <w:rsid w:val="00EF1E32"/>
  </w:style>
  <w:style w:type="character" w:customStyle="1" w:styleId="WW8Num5z7">
    <w:name w:val="WW8Num5z7"/>
    <w:rsid w:val="00EF1E32"/>
  </w:style>
  <w:style w:type="character" w:customStyle="1" w:styleId="WW8Num5z8">
    <w:name w:val="WW8Num5z8"/>
    <w:rsid w:val="00EF1E32"/>
  </w:style>
  <w:style w:type="character" w:customStyle="1" w:styleId="Smbolodenotaalpie">
    <w:name w:val="Símbolo de nota al pie"/>
    <w:rsid w:val="00EF1E32"/>
  </w:style>
  <w:style w:type="character" w:customStyle="1" w:styleId="Smbolodenotafinal">
    <w:name w:val="Símbolo de nota final"/>
    <w:rsid w:val="00EF1E32"/>
  </w:style>
  <w:style w:type="character" w:customStyle="1" w:styleId="Refdenotaalpie1">
    <w:name w:val="Ref. de nota al pie1"/>
    <w:rsid w:val="00EF1E32"/>
    <w:rPr>
      <w:position w:val="0"/>
      <w:vertAlign w:val="superscript"/>
    </w:rPr>
  </w:style>
  <w:style w:type="character" w:customStyle="1" w:styleId="Refdenotaalfinal1">
    <w:name w:val="Ref. de nota al final1"/>
    <w:rsid w:val="00EF1E32"/>
    <w:rPr>
      <w:position w:val="0"/>
      <w:vertAlign w:val="superscript"/>
    </w:rPr>
  </w:style>
  <w:style w:type="character" w:styleId="Nmerodepgina">
    <w:name w:val="page number"/>
    <w:basedOn w:val="Fuentedeprrafopredeter1"/>
    <w:rsid w:val="00EF1E32"/>
  </w:style>
  <w:style w:type="character" w:customStyle="1" w:styleId="Fuentedeprrafopredeter7">
    <w:name w:val="Fuente de párrafo predeter.7"/>
    <w:rsid w:val="00EF1E32"/>
  </w:style>
  <w:style w:type="character" w:customStyle="1" w:styleId="apple-converted-space">
    <w:name w:val="apple-converted-space"/>
    <w:basedOn w:val="Fuentedeprrafopredeter"/>
    <w:rsid w:val="00EF1E32"/>
  </w:style>
  <w:style w:type="character" w:customStyle="1" w:styleId="ListLabel1">
    <w:name w:val="ListLabel 1"/>
    <w:rsid w:val="00EF1E32"/>
    <w:rPr>
      <w:b/>
    </w:rPr>
  </w:style>
  <w:style w:type="character" w:customStyle="1" w:styleId="ListLabel2">
    <w:name w:val="ListLabel 2"/>
    <w:rsid w:val="00EF1E32"/>
    <w:rPr>
      <w:rFonts w:cs="Arial"/>
      <w:color w:val="00000A"/>
    </w:rPr>
  </w:style>
  <w:style w:type="character" w:customStyle="1" w:styleId="ListLabel3">
    <w:name w:val="ListLabel 3"/>
    <w:rsid w:val="00EF1E32"/>
    <w:rPr>
      <w:b/>
      <w:sz w:val="22"/>
      <w:szCs w:val="21"/>
    </w:rPr>
  </w:style>
  <w:style w:type="character" w:customStyle="1" w:styleId="ListLabel4">
    <w:name w:val="ListLabel 4"/>
    <w:rsid w:val="00EF1E32"/>
    <w:rPr>
      <w:rFonts w:cs="Times New Roman"/>
      <w:sz w:val="21"/>
      <w:szCs w:val="21"/>
    </w:rPr>
  </w:style>
  <w:style w:type="character" w:customStyle="1" w:styleId="ListLabel5">
    <w:name w:val="ListLabel 5"/>
    <w:rsid w:val="00EF1E32"/>
    <w:rPr>
      <w:rFonts w:cs="Arial"/>
    </w:rPr>
  </w:style>
  <w:style w:type="character" w:customStyle="1" w:styleId="ListLabel6">
    <w:name w:val="ListLabel 6"/>
    <w:rsid w:val="00EF1E32"/>
    <w:rPr>
      <w:sz w:val="21"/>
      <w:szCs w:val="21"/>
    </w:rPr>
  </w:style>
  <w:style w:type="character" w:customStyle="1" w:styleId="ListLabel7">
    <w:name w:val="ListLabel 7"/>
    <w:rsid w:val="00EF1E32"/>
    <w:rPr>
      <w:rFonts w:cs="Arial"/>
      <w:b/>
      <w:i w:val="0"/>
      <w:sz w:val="21"/>
      <w:szCs w:val="21"/>
    </w:rPr>
  </w:style>
  <w:style w:type="character" w:customStyle="1" w:styleId="ListLabel8">
    <w:name w:val="ListLabel 8"/>
    <w:rsid w:val="00EF1E32"/>
    <w:rPr>
      <w:rFonts w:eastAsia="Times New Roman" w:cs="Arial"/>
    </w:rPr>
  </w:style>
  <w:style w:type="character" w:customStyle="1" w:styleId="ListLabel9">
    <w:name w:val="ListLabel 9"/>
    <w:rsid w:val="00EF1E32"/>
    <w:rPr>
      <w:rFonts w:cs="Courier New"/>
    </w:rPr>
  </w:style>
  <w:style w:type="character" w:customStyle="1" w:styleId="Footnoteanchor">
    <w:name w:val="Footnote anchor"/>
    <w:rsid w:val="00EF1E32"/>
    <w:rPr>
      <w:position w:val="0"/>
      <w:vertAlign w:val="superscript"/>
    </w:rPr>
  </w:style>
  <w:style w:type="character" w:styleId="Hipervnculo">
    <w:name w:val="Hyperlink"/>
    <w:basedOn w:val="Fuentedeprrafopredeter"/>
    <w:uiPriority w:val="99"/>
    <w:rsid w:val="00EF1E32"/>
    <w:rPr>
      <w:color w:val="0563C1"/>
      <w:u w:val="single"/>
    </w:rPr>
  </w:style>
  <w:style w:type="character" w:customStyle="1" w:styleId="CuerpodeltextoNegrita">
    <w:name w:val="Cuerpo del texto + Negrita"/>
    <w:rsid w:val="00EF1E32"/>
    <w:rPr>
      <w:rFonts w:ascii="Arial" w:eastAsia="Arial" w:hAnsi="Arial" w:cs="Arial"/>
      <w:b/>
      <w:bCs/>
      <w:i w:val="0"/>
      <w:iCs w:val="0"/>
      <w:caps w:val="0"/>
      <w:smallCaps w:val="0"/>
      <w:strike w:val="0"/>
      <w:dstrike w:val="0"/>
      <w:spacing w:val="0"/>
      <w:sz w:val="21"/>
      <w:szCs w:val="21"/>
    </w:rPr>
  </w:style>
  <w:style w:type="paragraph" w:customStyle="1" w:styleId="Contenidodelatabla">
    <w:name w:val="Contenido de la tabla"/>
    <w:basedOn w:val="Normal"/>
    <w:rsid w:val="00EF1E32"/>
    <w:pPr>
      <w:suppressLineNumbers/>
      <w:textAlignment w:val="auto"/>
    </w:pPr>
    <w:rPr>
      <w:rFonts w:ascii="Arial" w:eastAsia="DejaVu Sans" w:hAnsi="Arial" w:cs="Arial"/>
      <w:sz w:val="22"/>
      <w:szCs w:val="24"/>
      <w:lang w:eastAsia="zh-CN"/>
    </w:rPr>
  </w:style>
  <w:style w:type="character" w:customStyle="1" w:styleId="NumberingSymbols">
    <w:name w:val="Numbering Symbols"/>
    <w:rsid w:val="00EF1E32"/>
    <w:rPr>
      <w:b/>
      <w:bCs/>
    </w:rPr>
  </w:style>
  <w:style w:type="character" w:customStyle="1" w:styleId="Caracteresdenotaalpie">
    <w:name w:val="Caracteres de nota al pie"/>
    <w:rsid w:val="00EF1E32"/>
    <w:rPr>
      <w:position w:val="0"/>
      <w:vertAlign w:val="superscript"/>
    </w:rPr>
  </w:style>
  <w:style w:type="character" w:customStyle="1" w:styleId="Caracteresdenotafinal">
    <w:name w:val="Caracteres de nota final"/>
    <w:rsid w:val="00EF1E32"/>
    <w:rPr>
      <w:position w:val="0"/>
      <w:vertAlign w:val="superscript"/>
    </w:rPr>
  </w:style>
  <w:style w:type="paragraph" w:styleId="Textoindependiente">
    <w:name w:val="Body Text"/>
    <w:basedOn w:val="Normal"/>
    <w:link w:val="TextoindependienteCar"/>
    <w:rsid w:val="00EF1E32"/>
    <w:pPr>
      <w:spacing w:after="120"/>
      <w:textAlignment w:val="auto"/>
    </w:pPr>
    <w:rPr>
      <w:rFonts w:ascii="Arial" w:eastAsia="DejaVu Sans" w:hAnsi="Arial" w:cs="Arial"/>
      <w:sz w:val="22"/>
      <w:szCs w:val="24"/>
      <w:lang w:eastAsia="zh-CN"/>
    </w:rPr>
  </w:style>
  <w:style w:type="character" w:customStyle="1" w:styleId="TextoindependienteCar">
    <w:name w:val="Texto independiente Car"/>
    <w:basedOn w:val="Fuentedeprrafopredeter"/>
    <w:link w:val="Textoindependiente"/>
    <w:rsid w:val="00EF1E32"/>
    <w:rPr>
      <w:rFonts w:ascii="Arial" w:eastAsia="DejaVu Sans" w:hAnsi="Arial" w:cs="Arial"/>
      <w:kern w:val="3"/>
      <w:szCs w:val="24"/>
      <w:lang w:eastAsia="zh-CN"/>
      <w14:ligatures w14:val="none"/>
    </w:rPr>
  </w:style>
  <w:style w:type="paragraph" w:customStyle="1" w:styleId="ndice">
    <w:name w:val="Índice"/>
    <w:basedOn w:val="Normal"/>
    <w:rsid w:val="00EF1E32"/>
    <w:pPr>
      <w:suppressLineNumbers/>
      <w:textAlignment w:val="auto"/>
    </w:pPr>
    <w:rPr>
      <w:rFonts w:ascii="Arial" w:eastAsia="DejaVu Sans" w:hAnsi="Arial" w:cs="Arial"/>
      <w:sz w:val="22"/>
      <w:szCs w:val="24"/>
      <w:lang w:eastAsia="zh-CN"/>
    </w:rPr>
  </w:style>
  <w:style w:type="paragraph" w:customStyle="1" w:styleId="Encabezadodelatabla">
    <w:name w:val="Encabezado de la tabla"/>
    <w:basedOn w:val="Contenidodelatabla"/>
    <w:rsid w:val="00EF1E32"/>
    <w:pPr>
      <w:jc w:val="center"/>
    </w:pPr>
    <w:rPr>
      <w:b/>
      <w:bCs/>
    </w:rPr>
  </w:style>
  <w:style w:type="numbering" w:customStyle="1" w:styleId="WWOutlineListStyle2">
    <w:name w:val="WW_OutlineListStyle_2"/>
    <w:basedOn w:val="Sinlista"/>
    <w:rsid w:val="00EF1E32"/>
    <w:pPr>
      <w:numPr>
        <w:numId w:val="1"/>
      </w:numPr>
    </w:pPr>
  </w:style>
  <w:style w:type="numbering" w:customStyle="1" w:styleId="Outline">
    <w:name w:val="Outline"/>
    <w:basedOn w:val="Sinlista"/>
    <w:rsid w:val="00EF1E32"/>
    <w:pPr>
      <w:numPr>
        <w:numId w:val="2"/>
      </w:numPr>
    </w:pPr>
  </w:style>
  <w:style w:type="numbering" w:customStyle="1" w:styleId="WWOutlineListStyle1">
    <w:name w:val="WW_OutlineListStyle_1"/>
    <w:basedOn w:val="Sinlista"/>
    <w:rsid w:val="00EF1E32"/>
    <w:pPr>
      <w:numPr>
        <w:numId w:val="3"/>
      </w:numPr>
    </w:pPr>
  </w:style>
  <w:style w:type="numbering" w:customStyle="1" w:styleId="WWOutlineListStyle">
    <w:name w:val="WW_OutlineListStyle"/>
    <w:basedOn w:val="Sinlista"/>
    <w:rsid w:val="00EF1E32"/>
    <w:pPr>
      <w:numPr>
        <w:numId w:val="4"/>
      </w:numPr>
    </w:pPr>
  </w:style>
  <w:style w:type="numbering" w:customStyle="1" w:styleId="WWNum1">
    <w:name w:val="WWNum1"/>
    <w:basedOn w:val="Sinlista"/>
    <w:rsid w:val="00EF1E32"/>
    <w:pPr>
      <w:numPr>
        <w:numId w:val="5"/>
      </w:numPr>
    </w:pPr>
  </w:style>
  <w:style w:type="numbering" w:customStyle="1" w:styleId="WWNum2">
    <w:name w:val="WWNum2"/>
    <w:basedOn w:val="Sinlista"/>
    <w:rsid w:val="00EF1E32"/>
    <w:pPr>
      <w:numPr>
        <w:numId w:val="6"/>
      </w:numPr>
    </w:pPr>
  </w:style>
  <w:style w:type="numbering" w:customStyle="1" w:styleId="WWNum3">
    <w:name w:val="WWNum3"/>
    <w:basedOn w:val="Sinlista"/>
    <w:rsid w:val="00EF1E32"/>
    <w:pPr>
      <w:numPr>
        <w:numId w:val="7"/>
      </w:numPr>
    </w:pPr>
  </w:style>
  <w:style w:type="numbering" w:customStyle="1" w:styleId="WWNum4">
    <w:name w:val="WWNum4"/>
    <w:basedOn w:val="Sinlista"/>
    <w:rsid w:val="00EF1E32"/>
    <w:pPr>
      <w:numPr>
        <w:numId w:val="8"/>
      </w:numPr>
    </w:pPr>
  </w:style>
  <w:style w:type="numbering" w:customStyle="1" w:styleId="WWNum5">
    <w:name w:val="WWNum5"/>
    <w:basedOn w:val="Sinlista"/>
    <w:rsid w:val="00EF1E32"/>
    <w:pPr>
      <w:numPr>
        <w:numId w:val="9"/>
      </w:numPr>
    </w:pPr>
  </w:style>
  <w:style w:type="numbering" w:customStyle="1" w:styleId="WWNum6">
    <w:name w:val="WWNum6"/>
    <w:basedOn w:val="Sinlista"/>
    <w:rsid w:val="00EF1E32"/>
    <w:pPr>
      <w:numPr>
        <w:numId w:val="10"/>
      </w:numPr>
    </w:pPr>
  </w:style>
  <w:style w:type="numbering" w:customStyle="1" w:styleId="WWNum7">
    <w:name w:val="WWNum7"/>
    <w:basedOn w:val="Sinlista"/>
    <w:rsid w:val="00EF1E32"/>
    <w:pPr>
      <w:numPr>
        <w:numId w:val="11"/>
      </w:numPr>
    </w:pPr>
  </w:style>
  <w:style w:type="numbering" w:customStyle="1" w:styleId="WWNum8">
    <w:name w:val="WWNum8"/>
    <w:basedOn w:val="Sinlista"/>
    <w:rsid w:val="00EF1E32"/>
    <w:pPr>
      <w:numPr>
        <w:numId w:val="12"/>
      </w:numPr>
    </w:pPr>
  </w:style>
  <w:style w:type="numbering" w:customStyle="1" w:styleId="WWNum9">
    <w:name w:val="WWNum9"/>
    <w:basedOn w:val="Sinlista"/>
    <w:rsid w:val="00EF1E32"/>
    <w:pPr>
      <w:numPr>
        <w:numId w:val="13"/>
      </w:numPr>
    </w:pPr>
  </w:style>
  <w:style w:type="numbering" w:customStyle="1" w:styleId="WWNum10">
    <w:name w:val="WWNum10"/>
    <w:basedOn w:val="Sinlista"/>
    <w:rsid w:val="00EF1E32"/>
    <w:pPr>
      <w:numPr>
        <w:numId w:val="14"/>
      </w:numPr>
    </w:pPr>
  </w:style>
  <w:style w:type="numbering" w:customStyle="1" w:styleId="WWNum11">
    <w:name w:val="WWNum11"/>
    <w:basedOn w:val="Sinlista"/>
    <w:rsid w:val="00EF1E32"/>
    <w:pPr>
      <w:numPr>
        <w:numId w:val="15"/>
      </w:numPr>
    </w:pPr>
  </w:style>
  <w:style w:type="numbering" w:customStyle="1" w:styleId="WWNum12">
    <w:name w:val="WWNum12"/>
    <w:basedOn w:val="Sinlista"/>
    <w:rsid w:val="00EF1E32"/>
    <w:pPr>
      <w:numPr>
        <w:numId w:val="16"/>
      </w:numPr>
    </w:pPr>
  </w:style>
  <w:style w:type="numbering" w:customStyle="1" w:styleId="WWNum13">
    <w:name w:val="WWNum13"/>
    <w:basedOn w:val="Sinlista"/>
    <w:rsid w:val="00EF1E32"/>
    <w:pPr>
      <w:numPr>
        <w:numId w:val="17"/>
      </w:numPr>
    </w:pPr>
  </w:style>
  <w:style w:type="numbering" w:customStyle="1" w:styleId="WWNum14">
    <w:name w:val="WWNum14"/>
    <w:basedOn w:val="Sinlista"/>
    <w:rsid w:val="00EF1E32"/>
    <w:pPr>
      <w:numPr>
        <w:numId w:val="18"/>
      </w:numPr>
    </w:pPr>
  </w:style>
  <w:style w:type="numbering" w:customStyle="1" w:styleId="WWNum15">
    <w:name w:val="WWNum15"/>
    <w:basedOn w:val="Sinlista"/>
    <w:rsid w:val="00EF1E32"/>
    <w:pPr>
      <w:numPr>
        <w:numId w:val="19"/>
      </w:numPr>
    </w:pPr>
  </w:style>
  <w:style w:type="numbering" w:customStyle="1" w:styleId="WWNum16">
    <w:name w:val="WWNum16"/>
    <w:basedOn w:val="Sinlista"/>
    <w:rsid w:val="00EF1E32"/>
    <w:pPr>
      <w:numPr>
        <w:numId w:val="20"/>
      </w:numPr>
    </w:pPr>
  </w:style>
  <w:style w:type="numbering" w:customStyle="1" w:styleId="WWNum17">
    <w:name w:val="WWNum17"/>
    <w:basedOn w:val="Sinlista"/>
    <w:rsid w:val="00EF1E32"/>
    <w:pPr>
      <w:numPr>
        <w:numId w:val="21"/>
      </w:numPr>
    </w:pPr>
  </w:style>
  <w:style w:type="numbering" w:customStyle="1" w:styleId="WW8Num3">
    <w:name w:val="WW8Num3"/>
    <w:basedOn w:val="Sinlista"/>
    <w:rsid w:val="00EF1E32"/>
    <w:pPr>
      <w:numPr>
        <w:numId w:val="22"/>
      </w:numPr>
    </w:pPr>
  </w:style>
  <w:style w:type="numbering" w:customStyle="1" w:styleId="WWNum23">
    <w:name w:val="WWNum23"/>
    <w:basedOn w:val="Sinlista"/>
    <w:rsid w:val="00EF1E32"/>
    <w:pPr>
      <w:numPr>
        <w:numId w:val="23"/>
      </w:numPr>
    </w:pPr>
  </w:style>
  <w:style w:type="paragraph" w:customStyle="1" w:styleId="Sinespaciado1">
    <w:name w:val="Sin espaciado1"/>
    <w:rsid w:val="00EF1E32"/>
    <w:pPr>
      <w:suppressAutoHyphens/>
      <w:spacing w:after="0" w:line="240" w:lineRule="auto"/>
    </w:pPr>
    <w:rPr>
      <w:rFonts w:ascii="Arial" w:eastAsia="Bitstream Vera Sans" w:hAnsi="Arial" w:cs="Arial"/>
      <w:kern w:val="0"/>
      <w:szCs w:val="24"/>
      <w:lang w:val="es-ES" w:eastAsia="hi-IN" w:bidi="hi-IN"/>
      <w14:ligatures w14:val="none"/>
    </w:rPr>
  </w:style>
  <w:style w:type="character" w:customStyle="1" w:styleId="PrrafodelistaCar">
    <w:name w:val="Párrafo de lista Car"/>
    <w:aliases w:val="Scitum normal Car,Cuadrícula media 1 - Énfasis 21 Car,List Paragraph11 Car,HOJA Car,Bolita Car,List Paragraph Car,Párrafo de lista4 Car,BOLADEF Car,Párrafo de lista3 Car,Párrafo de lista21 Car,BOLA Car,Nivel 1 OS Car,Ha Car,列出段落 Car"/>
    <w:link w:val="Prrafodelista"/>
    <w:uiPriority w:val="34"/>
    <w:qFormat/>
    <w:locked/>
    <w:rsid w:val="00EF1E32"/>
  </w:style>
  <w:style w:type="character" w:customStyle="1" w:styleId="SinespaciadoCar">
    <w:name w:val="Sin espaciado Car"/>
    <w:link w:val="Sinespaciado"/>
    <w:rsid w:val="00EF1E32"/>
    <w:rPr>
      <w:rFonts w:ascii="Arial" w:eastAsia="Bitstream Vera Sans" w:hAnsi="Arial" w:cs="Arial"/>
      <w:kern w:val="3"/>
      <w:szCs w:val="24"/>
      <w:lang w:val="es-ES" w:eastAsia="ar-SA"/>
      <w14:ligatures w14:val="none"/>
    </w:rPr>
  </w:style>
  <w:style w:type="character" w:customStyle="1" w:styleId="Ninguno">
    <w:name w:val="Ninguno"/>
    <w:rsid w:val="00EF1E32"/>
  </w:style>
  <w:style w:type="character" w:customStyle="1" w:styleId="WW8Num22z1">
    <w:name w:val="WW8Num22z1"/>
    <w:rsid w:val="00EF1E32"/>
    <w:rPr>
      <w:b/>
    </w:rPr>
  </w:style>
  <w:style w:type="character" w:customStyle="1" w:styleId="WW8Num28z0">
    <w:name w:val="WW8Num28z0"/>
    <w:rsid w:val="00EF1E32"/>
    <w:rPr>
      <w:rFonts w:ascii="Symbol" w:hAnsi="Symbol" w:cs="Symbol"/>
    </w:rPr>
  </w:style>
  <w:style w:type="character" w:customStyle="1" w:styleId="WW8Num28z1">
    <w:name w:val="WW8Num28z1"/>
    <w:rsid w:val="00EF1E32"/>
    <w:rPr>
      <w:rFonts w:ascii="Courier New" w:hAnsi="Courier New" w:cs="Courier New"/>
    </w:rPr>
  </w:style>
  <w:style w:type="character" w:customStyle="1" w:styleId="WW8Num32z0">
    <w:name w:val="WW8Num32z0"/>
    <w:rsid w:val="00EF1E32"/>
    <w:rPr>
      <w:rFonts w:ascii="Calibri" w:eastAsia="Calibri" w:hAnsi="Calibri" w:cs="Calibri"/>
    </w:rPr>
  </w:style>
  <w:style w:type="character" w:customStyle="1" w:styleId="WW8Num32z1">
    <w:name w:val="WW8Num32z1"/>
    <w:rsid w:val="00EF1E32"/>
    <w:rPr>
      <w:rFonts w:ascii="Courier New" w:hAnsi="Courier New" w:cs="Courier New"/>
    </w:rPr>
  </w:style>
  <w:style w:type="character" w:customStyle="1" w:styleId="WW8Num32z2">
    <w:name w:val="WW8Num32z2"/>
    <w:rsid w:val="00EF1E32"/>
    <w:rPr>
      <w:rFonts w:ascii="Wingdings" w:hAnsi="Wingdings" w:cs="Wingdings"/>
    </w:rPr>
  </w:style>
  <w:style w:type="character" w:customStyle="1" w:styleId="WW8Num32z3">
    <w:name w:val="WW8Num32z3"/>
    <w:rsid w:val="00EF1E32"/>
    <w:rPr>
      <w:rFonts w:ascii="Symbol" w:hAnsi="Symbol" w:cs="Symbol"/>
    </w:rPr>
  </w:style>
  <w:style w:type="character" w:customStyle="1" w:styleId="WW8Num33z0">
    <w:name w:val="WW8Num33z0"/>
    <w:rsid w:val="00EF1E32"/>
    <w:rPr>
      <w:rFonts w:ascii="Arial" w:hAnsi="Arial" w:cs="Arial"/>
      <w:i w:val="0"/>
    </w:rPr>
  </w:style>
  <w:style w:type="character" w:customStyle="1" w:styleId="WW8Num35z0">
    <w:name w:val="WW8Num35z0"/>
    <w:rsid w:val="00EF1E32"/>
    <w:rPr>
      <w:rFonts w:ascii="Calibri" w:hAnsi="Calibri" w:cs="Calibri"/>
      <w:b w:val="0"/>
      <w:color w:val="auto"/>
      <w:sz w:val="22"/>
      <w:szCs w:val="22"/>
    </w:rPr>
  </w:style>
  <w:style w:type="character" w:customStyle="1" w:styleId="WW8Num35z1">
    <w:name w:val="WW8Num35z1"/>
    <w:rsid w:val="00EF1E32"/>
    <w:rPr>
      <w:rFonts w:ascii="Courier New" w:hAnsi="Courier New" w:cs="Courier New"/>
    </w:rPr>
  </w:style>
  <w:style w:type="character" w:customStyle="1" w:styleId="WW8Num35z2">
    <w:name w:val="WW8Num35z2"/>
    <w:rsid w:val="00EF1E32"/>
    <w:rPr>
      <w:rFonts w:ascii="Wingdings" w:hAnsi="Wingdings" w:cs="Wingdings"/>
    </w:rPr>
  </w:style>
  <w:style w:type="character" w:customStyle="1" w:styleId="WW8Num35z3">
    <w:name w:val="WW8Num35z3"/>
    <w:rsid w:val="00EF1E32"/>
    <w:rPr>
      <w:rFonts w:ascii="Symbol" w:hAnsi="Symbol" w:cs="Symbol"/>
    </w:rPr>
  </w:style>
  <w:style w:type="character" w:customStyle="1" w:styleId="WW8Num36z0">
    <w:name w:val="WW8Num36z0"/>
    <w:rsid w:val="00EF1E32"/>
    <w:rPr>
      <w:rFonts w:ascii="Calibri" w:eastAsia="Calibri" w:hAnsi="Calibri" w:cs="Calibri"/>
    </w:rPr>
  </w:style>
  <w:style w:type="character" w:customStyle="1" w:styleId="WW8Num36z1">
    <w:name w:val="WW8Num36z1"/>
    <w:rsid w:val="00EF1E32"/>
    <w:rPr>
      <w:rFonts w:ascii="Wingdings" w:hAnsi="Wingdings" w:cs="Wingdings"/>
    </w:rPr>
  </w:style>
  <w:style w:type="character" w:customStyle="1" w:styleId="WW8Num36z3">
    <w:name w:val="WW8Num36z3"/>
    <w:rsid w:val="00EF1E32"/>
    <w:rPr>
      <w:rFonts w:ascii="Symbol" w:hAnsi="Symbol" w:cs="Symbol"/>
    </w:rPr>
  </w:style>
  <w:style w:type="character" w:customStyle="1" w:styleId="WW8Num36z4">
    <w:name w:val="WW8Num36z4"/>
    <w:rsid w:val="00EF1E32"/>
    <w:rPr>
      <w:rFonts w:ascii="Courier New" w:hAnsi="Courier New" w:cs="Courier New"/>
    </w:rPr>
  </w:style>
  <w:style w:type="character" w:customStyle="1" w:styleId="WW8Num37z0">
    <w:name w:val="WW8Num37z0"/>
    <w:rsid w:val="00EF1E32"/>
    <w:rPr>
      <w:i w:val="0"/>
    </w:rPr>
  </w:style>
  <w:style w:type="character" w:customStyle="1" w:styleId="WW8Num38z0">
    <w:name w:val="WW8Num38z0"/>
    <w:rsid w:val="00EF1E32"/>
    <w:rPr>
      <w:rFonts w:ascii="Calibri" w:eastAsia="Calibri" w:hAnsi="Calibri" w:cs="Calibri"/>
    </w:rPr>
  </w:style>
  <w:style w:type="character" w:customStyle="1" w:styleId="WW8Num38z1">
    <w:name w:val="WW8Num38z1"/>
    <w:rsid w:val="00EF1E32"/>
    <w:rPr>
      <w:rFonts w:ascii="Courier New" w:hAnsi="Courier New" w:cs="Courier New"/>
    </w:rPr>
  </w:style>
  <w:style w:type="character" w:customStyle="1" w:styleId="WW8Num38z2">
    <w:name w:val="WW8Num38z2"/>
    <w:rsid w:val="00EF1E32"/>
    <w:rPr>
      <w:rFonts w:ascii="Wingdings" w:hAnsi="Wingdings" w:cs="Wingdings"/>
    </w:rPr>
  </w:style>
  <w:style w:type="character" w:customStyle="1" w:styleId="WW8Num38z3">
    <w:name w:val="WW8Num38z3"/>
    <w:rsid w:val="00EF1E32"/>
    <w:rPr>
      <w:rFonts w:ascii="Symbol" w:hAnsi="Symbol" w:cs="Symbol"/>
    </w:rPr>
  </w:style>
  <w:style w:type="character" w:customStyle="1" w:styleId="WW8Num30z1">
    <w:name w:val="WW8Num30z1"/>
    <w:rsid w:val="00EF1E32"/>
    <w:rPr>
      <w:rFonts w:ascii="Courier New" w:hAnsi="Courier New" w:cs="Courier New"/>
    </w:rPr>
  </w:style>
  <w:style w:type="character" w:customStyle="1" w:styleId="WW8Num30z2">
    <w:name w:val="WW8Num30z2"/>
    <w:rsid w:val="00EF1E32"/>
    <w:rPr>
      <w:rFonts w:ascii="Wingdings" w:hAnsi="Wingdings" w:cs="Wingdings"/>
    </w:rPr>
  </w:style>
  <w:style w:type="character" w:customStyle="1" w:styleId="WW8Num30z3">
    <w:name w:val="WW8Num30z3"/>
    <w:rsid w:val="00EF1E32"/>
    <w:rPr>
      <w:rFonts w:ascii="Symbol" w:hAnsi="Symbol" w:cs="Symbol"/>
    </w:rPr>
  </w:style>
  <w:style w:type="character" w:customStyle="1" w:styleId="WW8Num31z0">
    <w:name w:val="WW8Num31z0"/>
    <w:rsid w:val="00EF1E32"/>
    <w:rPr>
      <w:sz w:val="21"/>
      <w:szCs w:val="21"/>
    </w:rPr>
  </w:style>
  <w:style w:type="character" w:customStyle="1" w:styleId="WW8Num31z1">
    <w:name w:val="WW8Num31z1"/>
    <w:rsid w:val="00EF1E32"/>
    <w:rPr>
      <w:rFonts w:ascii="Arial" w:hAnsi="Arial" w:cs="Arial"/>
      <w:b/>
      <w:i w:val="0"/>
      <w:sz w:val="21"/>
      <w:szCs w:val="21"/>
    </w:rPr>
  </w:style>
  <w:style w:type="character" w:customStyle="1" w:styleId="WW8Num31z3">
    <w:name w:val="WW8Num31z3"/>
    <w:rsid w:val="00EF1E32"/>
    <w:rPr>
      <w:rFonts w:ascii="Arial" w:hAnsi="Arial" w:cs="Arial"/>
    </w:rPr>
  </w:style>
  <w:style w:type="character" w:customStyle="1" w:styleId="Cuerpodeltexto">
    <w:name w:val="Cuerpo del texto_"/>
    <w:rsid w:val="00EF1E32"/>
    <w:rPr>
      <w:rFonts w:ascii="Arial" w:eastAsia="Arial" w:hAnsi="Arial" w:cs="Arial"/>
      <w:sz w:val="21"/>
      <w:szCs w:val="21"/>
      <w:shd w:val="clear" w:color="auto" w:fill="FFFFFF"/>
    </w:rPr>
  </w:style>
  <w:style w:type="character" w:customStyle="1" w:styleId="Refdecomentario1">
    <w:name w:val="Ref. de comentario1"/>
    <w:rsid w:val="00EF1E32"/>
    <w:rPr>
      <w:sz w:val="16"/>
      <w:szCs w:val="16"/>
    </w:rPr>
  </w:style>
  <w:style w:type="character" w:customStyle="1" w:styleId="TextocomentarioCar">
    <w:name w:val="Texto comentario Car"/>
    <w:uiPriority w:val="99"/>
    <w:rsid w:val="00EF1E32"/>
    <w:rPr>
      <w:rFonts w:ascii="Arial" w:eastAsia="Bitstream Vera Sans" w:hAnsi="Arial" w:cs="Arial"/>
      <w:lang w:val="es-ES_tradnl"/>
    </w:rPr>
  </w:style>
  <w:style w:type="character" w:customStyle="1" w:styleId="AsuntodelcomentarioCar">
    <w:name w:val="Asunto del comentario Car"/>
    <w:rsid w:val="00EF1E32"/>
    <w:rPr>
      <w:rFonts w:ascii="Arial" w:eastAsia="Bitstream Vera Sans" w:hAnsi="Arial" w:cs="Arial"/>
      <w:b/>
      <w:bCs/>
      <w:lang w:val="es-ES_tradnl"/>
    </w:rPr>
  </w:style>
  <w:style w:type="character" w:customStyle="1" w:styleId="Refdenotaalpie2">
    <w:name w:val="Ref. de nota al pie2"/>
    <w:rsid w:val="00EF1E32"/>
    <w:rPr>
      <w:vertAlign w:val="superscript"/>
    </w:rPr>
  </w:style>
  <w:style w:type="character" w:customStyle="1" w:styleId="Refdenotaalfinal2">
    <w:name w:val="Ref. de nota al final2"/>
    <w:rsid w:val="00EF1E32"/>
    <w:rPr>
      <w:vertAlign w:val="superscript"/>
    </w:rPr>
  </w:style>
  <w:style w:type="character" w:customStyle="1" w:styleId="Refdecomentario2">
    <w:name w:val="Ref. de comentario2"/>
    <w:rsid w:val="00EF1E32"/>
    <w:rPr>
      <w:sz w:val="16"/>
      <w:szCs w:val="16"/>
    </w:rPr>
  </w:style>
  <w:style w:type="character" w:customStyle="1" w:styleId="TextocomentarioCar1">
    <w:name w:val="Texto comentario Car1"/>
    <w:rsid w:val="00EF1E32"/>
    <w:rPr>
      <w:rFonts w:ascii="Arial" w:eastAsia="Bitstream Vera Sans" w:hAnsi="Arial" w:cs="Arial"/>
      <w:lang w:val="es-ES_tradnl"/>
    </w:rPr>
  </w:style>
  <w:style w:type="paragraph" w:customStyle="1" w:styleId="Etiqueta">
    <w:name w:val="Etiqueta"/>
    <w:basedOn w:val="Normal"/>
    <w:rsid w:val="00EF1E32"/>
    <w:pPr>
      <w:suppressLineNumbers/>
      <w:autoSpaceDN/>
      <w:spacing w:before="120" w:after="120"/>
      <w:textAlignment w:val="auto"/>
    </w:pPr>
    <w:rPr>
      <w:rFonts w:ascii="Arial" w:eastAsia="Bitstream Vera Sans" w:hAnsi="Arial" w:cs="Lucidasans"/>
      <w:i/>
      <w:iCs/>
      <w:kern w:val="0"/>
      <w:sz w:val="24"/>
      <w:szCs w:val="24"/>
      <w:lang w:val="es-ES_tradnl" w:eastAsia="ar-SA"/>
    </w:rPr>
  </w:style>
  <w:style w:type="paragraph" w:customStyle="1" w:styleId="Contenidodelmarco">
    <w:name w:val="Contenido del marco"/>
    <w:basedOn w:val="Textoindependiente"/>
    <w:rsid w:val="00EF1E32"/>
    <w:pPr>
      <w:autoSpaceDN/>
    </w:pPr>
    <w:rPr>
      <w:rFonts w:eastAsia="Bitstream Vera Sans"/>
      <w:kern w:val="0"/>
      <w:lang w:val="es-ES_tradnl" w:eastAsia="ar-SA"/>
    </w:rPr>
  </w:style>
  <w:style w:type="paragraph" w:styleId="TtuloTDC">
    <w:name w:val="TOC Heading"/>
    <w:basedOn w:val="Ttulo1"/>
    <w:next w:val="Normal"/>
    <w:uiPriority w:val="39"/>
    <w:qFormat/>
    <w:rsid w:val="00EF1E32"/>
    <w:pPr>
      <w:spacing w:before="480" w:after="0" w:line="276" w:lineRule="auto"/>
    </w:pPr>
    <w:rPr>
      <w:rFonts w:ascii="Cambria" w:eastAsia="Times New Roman" w:hAnsi="Cambria" w:cs="Times New Roman"/>
      <w:b/>
      <w:bCs/>
      <w:color w:val="365F91"/>
      <w:kern w:val="0"/>
      <w:sz w:val="28"/>
      <w:szCs w:val="28"/>
      <w:lang w:eastAsia="ar-SA"/>
    </w:rPr>
  </w:style>
  <w:style w:type="paragraph" w:customStyle="1" w:styleId="Cuerpodeltexto0">
    <w:name w:val="Cuerpo del texto"/>
    <w:basedOn w:val="Normal"/>
    <w:rsid w:val="00EF1E32"/>
    <w:pPr>
      <w:widowControl/>
      <w:shd w:val="clear" w:color="auto" w:fill="FFFFFF"/>
      <w:suppressAutoHyphens w:val="0"/>
      <w:autoSpaceDN/>
      <w:spacing w:before="720" w:after="720" w:line="245" w:lineRule="exact"/>
      <w:ind w:hanging="400"/>
      <w:jc w:val="both"/>
      <w:textAlignment w:val="auto"/>
    </w:pPr>
    <w:rPr>
      <w:rFonts w:ascii="Arial" w:eastAsia="Arial" w:hAnsi="Arial" w:cs="Arial"/>
      <w:kern w:val="0"/>
      <w:sz w:val="21"/>
      <w:szCs w:val="21"/>
      <w:lang w:eastAsia="ar-SA"/>
    </w:rPr>
  </w:style>
  <w:style w:type="paragraph" w:customStyle="1" w:styleId="Textocomentario1">
    <w:name w:val="Texto comentario1"/>
    <w:basedOn w:val="Normal"/>
    <w:rsid w:val="00EF1E32"/>
    <w:pPr>
      <w:autoSpaceDN/>
      <w:textAlignment w:val="auto"/>
    </w:pPr>
    <w:rPr>
      <w:rFonts w:ascii="Arial" w:eastAsia="Bitstream Vera Sans" w:hAnsi="Arial" w:cs="Arial"/>
      <w:kern w:val="0"/>
      <w:lang w:val="es-ES_tradnl" w:eastAsia="ar-SA"/>
    </w:rPr>
  </w:style>
  <w:style w:type="paragraph" w:styleId="Textocomentario">
    <w:name w:val="annotation text"/>
    <w:basedOn w:val="Normal"/>
    <w:link w:val="TextocomentarioCar2"/>
    <w:uiPriority w:val="99"/>
    <w:unhideWhenUsed/>
    <w:rsid w:val="00EF1E32"/>
  </w:style>
  <w:style w:type="character" w:customStyle="1" w:styleId="TextocomentarioCar2">
    <w:name w:val="Texto comentario Car2"/>
    <w:basedOn w:val="Fuentedeprrafopredeter"/>
    <w:link w:val="Textocomentario"/>
    <w:uiPriority w:val="99"/>
    <w:rsid w:val="00EF1E32"/>
    <w:rPr>
      <w:rFonts w:ascii="Times New Roman" w:eastAsia="Times New Roman" w:hAnsi="Times New Roman" w:cs="Times New Roman"/>
      <w:kern w:val="3"/>
      <w:sz w:val="20"/>
      <w:szCs w:val="20"/>
      <w:lang w:eastAsia="es-CO"/>
      <w14:ligatures w14:val="none"/>
    </w:rPr>
  </w:style>
  <w:style w:type="paragraph" w:styleId="Asuntodelcomentario">
    <w:name w:val="annotation subject"/>
    <w:basedOn w:val="Textocomentario1"/>
    <w:next w:val="Textocomentario1"/>
    <w:link w:val="AsuntodelcomentarioCar1"/>
    <w:rsid w:val="00EF1E32"/>
    <w:rPr>
      <w:b/>
      <w:bCs/>
    </w:rPr>
  </w:style>
  <w:style w:type="character" w:customStyle="1" w:styleId="AsuntodelcomentarioCar1">
    <w:name w:val="Asunto del comentario Car1"/>
    <w:basedOn w:val="TextocomentarioCar2"/>
    <w:link w:val="Asuntodelcomentario"/>
    <w:rsid w:val="00EF1E32"/>
    <w:rPr>
      <w:rFonts w:ascii="Arial" w:eastAsia="Bitstream Vera Sans" w:hAnsi="Arial" w:cs="Arial"/>
      <w:b/>
      <w:bCs/>
      <w:kern w:val="0"/>
      <w:sz w:val="20"/>
      <w:szCs w:val="20"/>
      <w:lang w:val="es-ES_tradnl" w:eastAsia="ar-SA"/>
      <w14:ligatures w14:val="none"/>
    </w:rPr>
  </w:style>
  <w:style w:type="paragraph" w:customStyle="1" w:styleId="ndicel10">
    <w:name w:val="Índicel 10"/>
    <w:basedOn w:val="ndice"/>
    <w:rsid w:val="00EF1E32"/>
    <w:pPr>
      <w:tabs>
        <w:tab w:val="right" w:leader="dot" w:pos="7425"/>
      </w:tabs>
      <w:autoSpaceDN/>
      <w:ind w:left="2547"/>
    </w:pPr>
    <w:rPr>
      <w:rFonts w:eastAsia="Bitstream Vera Sans" w:cs="Lucidasans"/>
      <w:kern w:val="0"/>
      <w:lang w:val="es-ES_tradnl" w:eastAsia="ar-SA"/>
    </w:rPr>
  </w:style>
  <w:style w:type="paragraph" w:customStyle="1" w:styleId="Sinespaciado2">
    <w:name w:val="Sin espaciado2"/>
    <w:rsid w:val="00EF1E32"/>
    <w:pPr>
      <w:suppressAutoHyphens/>
      <w:spacing w:after="0" w:line="240" w:lineRule="auto"/>
    </w:pPr>
    <w:rPr>
      <w:rFonts w:ascii="Arial" w:eastAsia="Bitstream Vera Sans" w:hAnsi="Arial" w:cs="Arial"/>
      <w:kern w:val="0"/>
      <w:szCs w:val="24"/>
      <w:lang w:val="es-ES" w:eastAsia="hi-IN" w:bidi="hi-IN"/>
      <w14:ligatures w14:val="none"/>
    </w:rPr>
  </w:style>
  <w:style w:type="paragraph" w:customStyle="1" w:styleId="WW-Normal1">
    <w:name w:val="WW-Normal1"/>
    <w:rsid w:val="00EF1E32"/>
    <w:pPr>
      <w:suppressAutoHyphens/>
      <w:spacing w:after="0" w:line="240" w:lineRule="auto"/>
    </w:pPr>
    <w:rPr>
      <w:rFonts w:ascii="Arial" w:eastAsia="Droid Sans Fallback" w:hAnsi="Arial" w:cs="Arial"/>
      <w:color w:val="000000"/>
      <w:kern w:val="0"/>
      <w:sz w:val="24"/>
      <w:szCs w:val="24"/>
      <w:lang w:eastAsia="hi-IN" w:bidi="hi-IN"/>
      <w14:ligatures w14:val="none"/>
    </w:rPr>
  </w:style>
  <w:style w:type="paragraph" w:customStyle="1" w:styleId="Textocomentario2">
    <w:name w:val="Texto comentario2"/>
    <w:basedOn w:val="Normal"/>
    <w:rsid w:val="00EF1E32"/>
    <w:pPr>
      <w:autoSpaceDN/>
      <w:textAlignment w:val="auto"/>
    </w:pPr>
    <w:rPr>
      <w:rFonts w:ascii="Arial" w:eastAsia="Bitstream Vera Sans" w:hAnsi="Arial" w:cs="Arial"/>
      <w:kern w:val="0"/>
      <w:lang w:val="es-ES_tradnl" w:eastAsia="ar-SA"/>
    </w:rPr>
  </w:style>
  <w:style w:type="table" w:styleId="Tablaconcuadrcula">
    <w:name w:val="Table Grid"/>
    <w:basedOn w:val="Tablanormal"/>
    <w:uiPriority w:val="59"/>
    <w:rsid w:val="00EF1E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3">
    <w:name w:val="Body Text 23"/>
    <w:basedOn w:val="Normal"/>
    <w:rsid w:val="00EF1E32"/>
    <w:pPr>
      <w:suppressAutoHyphens w:val="0"/>
      <w:autoSpaceDN/>
      <w:jc w:val="both"/>
      <w:textAlignment w:val="auto"/>
    </w:pPr>
    <w:rPr>
      <w:rFonts w:ascii="Arial" w:hAnsi="Arial"/>
      <w:b/>
      <w:kern w:val="16"/>
      <w:sz w:val="24"/>
      <w:lang w:val="es-ES_tradnl" w:eastAsia="es-ES"/>
    </w:rPr>
  </w:style>
  <w:style w:type="paragraph" w:styleId="Textoindependiente2">
    <w:name w:val="Body Text 2"/>
    <w:basedOn w:val="Normal"/>
    <w:link w:val="Textoindependiente2Car"/>
    <w:unhideWhenUsed/>
    <w:rsid w:val="00EF1E32"/>
    <w:pPr>
      <w:widowControl/>
      <w:suppressAutoHyphens w:val="0"/>
      <w:autoSpaceDN/>
      <w:spacing w:after="120" w:line="480" w:lineRule="auto"/>
      <w:textAlignment w:val="auto"/>
    </w:pPr>
    <w:rPr>
      <w:kern w:val="0"/>
      <w:sz w:val="24"/>
      <w:szCs w:val="24"/>
      <w:lang w:val="es-ES" w:eastAsia="es-ES"/>
    </w:rPr>
  </w:style>
  <w:style w:type="character" w:customStyle="1" w:styleId="Textoindependiente2Car">
    <w:name w:val="Texto independiente 2 Car"/>
    <w:basedOn w:val="Fuentedeprrafopredeter"/>
    <w:link w:val="Textoindependiente2"/>
    <w:rsid w:val="00EF1E32"/>
    <w:rPr>
      <w:rFonts w:ascii="Times New Roman" w:eastAsia="Times New Roman" w:hAnsi="Times New Roman" w:cs="Times New Roman"/>
      <w:kern w:val="0"/>
      <w:sz w:val="24"/>
      <w:szCs w:val="24"/>
      <w:lang w:val="es-ES" w:eastAsia="es-ES"/>
      <w14:ligatures w14:val="none"/>
    </w:rPr>
  </w:style>
  <w:style w:type="paragraph" w:customStyle="1" w:styleId="Prrafodelista1">
    <w:name w:val="Párrafo de lista1"/>
    <w:basedOn w:val="Normal"/>
    <w:rsid w:val="00EF1E32"/>
    <w:pPr>
      <w:widowControl/>
      <w:suppressAutoHyphens w:val="0"/>
      <w:autoSpaceDN/>
      <w:ind w:left="720"/>
      <w:contextualSpacing/>
      <w:jc w:val="both"/>
      <w:textAlignment w:val="auto"/>
    </w:pPr>
    <w:rPr>
      <w:rFonts w:ascii="Arial" w:hAnsi="Arial"/>
      <w:kern w:val="0"/>
      <w:sz w:val="24"/>
      <w:szCs w:val="22"/>
      <w:lang w:val="es-ES_tradnl" w:eastAsia="en-US"/>
    </w:rPr>
  </w:style>
  <w:style w:type="paragraph" w:styleId="Textosinformato">
    <w:name w:val="Plain Text"/>
    <w:basedOn w:val="Normal"/>
    <w:link w:val="TextosinformatoCar"/>
    <w:rsid w:val="00EF1E32"/>
    <w:pPr>
      <w:widowControl/>
      <w:suppressAutoHyphens w:val="0"/>
      <w:autoSpaceDN/>
      <w:textAlignment w:val="auto"/>
    </w:pPr>
    <w:rPr>
      <w:rFonts w:ascii="Courier New" w:eastAsia="Calibri" w:hAnsi="Courier New" w:cs="Courier New"/>
      <w:kern w:val="0"/>
      <w:lang w:val="es-MX" w:eastAsia="es-MX"/>
    </w:rPr>
  </w:style>
  <w:style w:type="character" w:customStyle="1" w:styleId="TextosinformatoCar">
    <w:name w:val="Texto sin formato Car"/>
    <w:basedOn w:val="Fuentedeprrafopredeter"/>
    <w:link w:val="Textosinformato"/>
    <w:rsid w:val="00EF1E32"/>
    <w:rPr>
      <w:rFonts w:ascii="Courier New" w:eastAsia="Calibri" w:hAnsi="Courier New" w:cs="Courier New"/>
      <w:kern w:val="0"/>
      <w:sz w:val="20"/>
      <w:szCs w:val="20"/>
      <w:lang w:val="es-MX" w:eastAsia="es-MX"/>
      <w14:ligatures w14:val="none"/>
    </w:rPr>
  </w:style>
  <w:style w:type="paragraph" w:customStyle="1" w:styleId="Tcnico4">
    <w:name w:val="Técnico 4"/>
    <w:rsid w:val="00EF1E32"/>
    <w:pPr>
      <w:widowControl w:val="0"/>
      <w:tabs>
        <w:tab w:val="left" w:pos="-720"/>
      </w:tabs>
      <w:suppressAutoHyphens/>
      <w:spacing w:after="0" w:line="240" w:lineRule="auto"/>
    </w:pPr>
    <w:rPr>
      <w:rFonts w:ascii="Courier" w:eastAsia="Calibri" w:hAnsi="Courier" w:cs="Times New Roman"/>
      <w:b/>
      <w:kern w:val="0"/>
      <w:sz w:val="24"/>
      <w:szCs w:val="20"/>
      <w:lang w:val="en-US" w:eastAsia="es-ES"/>
      <w14:ligatures w14:val="none"/>
    </w:rPr>
  </w:style>
  <w:style w:type="paragraph" w:customStyle="1" w:styleId="BodyText21">
    <w:name w:val="Body Text 21"/>
    <w:basedOn w:val="Normal"/>
    <w:rsid w:val="00EF1E32"/>
    <w:pPr>
      <w:widowControl/>
      <w:autoSpaceDN/>
      <w:jc w:val="both"/>
      <w:textAlignment w:val="auto"/>
    </w:pPr>
    <w:rPr>
      <w:rFonts w:ascii="Arial" w:eastAsia="Calibri" w:hAnsi="Arial"/>
      <w:kern w:val="0"/>
      <w:sz w:val="22"/>
      <w:lang w:eastAsia="ar-SA"/>
    </w:rPr>
  </w:style>
  <w:style w:type="paragraph" w:customStyle="1" w:styleId="p0">
    <w:name w:val="p0"/>
    <w:basedOn w:val="Normal"/>
    <w:rsid w:val="00EF1E32"/>
    <w:pPr>
      <w:tabs>
        <w:tab w:val="left" w:pos="720"/>
      </w:tabs>
      <w:suppressAutoHyphens w:val="0"/>
      <w:autoSpaceDN/>
      <w:spacing w:line="240" w:lineRule="atLeast"/>
      <w:jc w:val="both"/>
      <w:textAlignment w:val="auto"/>
    </w:pPr>
    <w:rPr>
      <w:rFonts w:eastAsia="Calibri"/>
      <w:kern w:val="0"/>
      <w:sz w:val="24"/>
      <w:lang w:val="es-ES" w:eastAsia="es-ES"/>
    </w:rPr>
  </w:style>
  <w:style w:type="paragraph" w:customStyle="1" w:styleId="CM37">
    <w:name w:val="CM37"/>
    <w:basedOn w:val="Normal"/>
    <w:next w:val="Normal"/>
    <w:rsid w:val="00EF1E32"/>
    <w:pPr>
      <w:widowControl/>
      <w:suppressAutoHyphens w:val="0"/>
      <w:autoSpaceDE w:val="0"/>
      <w:adjustRightInd w:val="0"/>
      <w:spacing w:after="275"/>
      <w:textAlignment w:val="auto"/>
    </w:pPr>
    <w:rPr>
      <w:rFonts w:ascii="Arial" w:hAnsi="Arial"/>
      <w:kern w:val="0"/>
      <w:sz w:val="24"/>
      <w:szCs w:val="24"/>
      <w:lang w:val="en-US" w:eastAsia="en-US"/>
    </w:rPr>
  </w:style>
  <w:style w:type="paragraph" w:styleId="Sangra2detindependiente">
    <w:name w:val="Body Text Indent 2"/>
    <w:basedOn w:val="Normal"/>
    <w:link w:val="Sangra2detindependienteCar"/>
    <w:uiPriority w:val="99"/>
    <w:semiHidden/>
    <w:unhideWhenUsed/>
    <w:rsid w:val="00EF1E32"/>
    <w:pPr>
      <w:widowControl/>
      <w:suppressAutoHyphens w:val="0"/>
      <w:autoSpaceDN/>
      <w:spacing w:after="120" w:line="480" w:lineRule="auto"/>
      <w:ind w:left="283"/>
      <w:textAlignment w:val="auto"/>
    </w:pPr>
    <w:rPr>
      <w:kern w:val="0"/>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EF1E32"/>
    <w:rPr>
      <w:rFonts w:ascii="Times New Roman" w:eastAsia="Times New Roman" w:hAnsi="Times New Roman" w:cs="Times New Roman"/>
      <w:kern w:val="0"/>
      <w:sz w:val="24"/>
      <w:szCs w:val="24"/>
      <w:lang w:val="es-ES" w:eastAsia="es-ES"/>
      <w14:ligatures w14:val="none"/>
    </w:rPr>
  </w:style>
  <w:style w:type="character" w:customStyle="1" w:styleId="TextoindependienteCar1">
    <w:name w:val="Texto independiente Car1"/>
    <w:aliases w:val="Texto independiente Car Car Car Car Car Car Car Car Car Car,Texto independiente Car Car Car Car Car Car Car Car Car Car Car Car Car,Texto independiente Car Car Car Car Car Car Car,Texto independiente Car Car Car Car Car Car1"/>
    <w:rsid w:val="00EF1E32"/>
    <w:rPr>
      <w:rFonts w:ascii="Times New Roman" w:eastAsia="Times New Roman" w:hAnsi="Times New Roman" w:cs="Times New Roman"/>
      <w:sz w:val="24"/>
      <w:szCs w:val="24"/>
    </w:rPr>
  </w:style>
  <w:style w:type="paragraph" w:customStyle="1" w:styleId="BodyText28">
    <w:name w:val="Body Text 28"/>
    <w:basedOn w:val="Normal"/>
    <w:link w:val="BodyText28Car"/>
    <w:rsid w:val="00EF1E32"/>
    <w:pPr>
      <w:suppressAutoHyphens w:val="0"/>
      <w:overflowPunct w:val="0"/>
      <w:autoSpaceDE w:val="0"/>
      <w:adjustRightInd w:val="0"/>
      <w:jc w:val="both"/>
    </w:pPr>
    <w:rPr>
      <w:rFonts w:ascii="Arial" w:hAnsi="Arial"/>
      <w:kern w:val="0"/>
      <w:sz w:val="22"/>
      <w:lang w:eastAsia="es-ES"/>
    </w:rPr>
  </w:style>
  <w:style w:type="paragraph" w:styleId="Sangradetextonormal">
    <w:name w:val="Body Text Indent"/>
    <w:basedOn w:val="Normal"/>
    <w:link w:val="SangradetextonormalCar"/>
    <w:rsid w:val="00EF1E32"/>
    <w:pPr>
      <w:widowControl/>
      <w:suppressAutoHyphens w:val="0"/>
      <w:autoSpaceDN/>
      <w:spacing w:after="120"/>
      <w:ind w:left="283"/>
      <w:textAlignment w:val="auto"/>
    </w:pPr>
    <w:rPr>
      <w:kern w:val="0"/>
      <w:sz w:val="24"/>
      <w:szCs w:val="24"/>
      <w:lang w:val="es-ES" w:eastAsia="es-ES"/>
    </w:rPr>
  </w:style>
  <w:style w:type="character" w:customStyle="1" w:styleId="SangradetextonormalCar">
    <w:name w:val="Sangría de texto normal Car"/>
    <w:basedOn w:val="Fuentedeprrafopredeter"/>
    <w:link w:val="Sangradetextonormal"/>
    <w:rsid w:val="00EF1E32"/>
    <w:rPr>
      <w:rFonts w:ascii="Times New Roman" w:eastAsia="Times New Roman" w:hAnsi="Times New Roman" w:cs="Times New Roman"/>
      <w:kern w:val="0"/>
      <w:sz w:val="24"/>
      <w:szCs w:val="24"/>
      <w:lang w:val="es-ES" w:eastAsia="es-ES"/>
      <w14:ligatures w14:val="none"/>
    </w:rPr>
  </w:style>
  <w:style w:type="character" w:customStyle="1" w:styleId="BodyText28Car">
    <w:name w:val="Body Text 28 Car"/>
    <w:link w:val="BodyText28"/>
    <w:locked/>
    <w:rsid w:val="00EF1E32"/>
    <w:rPr>
      <w:rFonts w:ascii="Arial" w:eastAsia="Times New Roman" w:hAnsi="Arial" w:cs="Times New Roman"/>
      <w:kern w:val="0"/>
      <w:szCs w:val="20"/>
      <w:lang w:eastAsia="es-ES"/>
      <w14:ligatures w14:val="none"/>
    </w:rPr>
  </w:style>
  <w:style w:type="paragraph" w:customStyle="1" w:styleId="CarCarCarCarCarCarCar">
    <w:name w:val="Car Car Car Car Car Car Car"/>
    <w:basedOn w:val="Normal"/>
    <w:rsid w:val="00EF1E32"/>
    <w:pPr>
      <w:widowControl/>
      <w:suppressAutoHyphens w:val="0"/>
      <w:autoSpaceDN/>
      <w:spacing w:after="160" w:line="240" w:lineRule="exact"/>
      <w:textAlignment w:val="auto"/>
    </w:pPr>
    <w:rPr>
      <w:rFonts w:ascii="Verdana" w:hAnsi="Verdana"/>
      <w:kern w:val="0"/>
      <w:lang w:val="en-US" w:eastAsia="en-US"/>
    </w:rPr>
  </w:style>
  <w:style w:type="paragraph" w:customStyle="1" w:styleId="Textoindependiente21">
    <w:name w:val="Texto independiente 21"/>
    <w:basedOn w:val="Normal"/>
    <w:rsid w:val="00EF1E32"/>
    <w:pPr>
      <w:widowControl/>
      <w:suppressAutoHyphens w:val="0"/>
      <w:autoSpaceDN/>
      <w:jc w:val="both"/>
      <w:textAlignment w:val="auto"/>
    </w:pPr>
    <w:rPr>
      <w:rFonts w:ascii="Arial" w:hAnsi="Arial"/>
      <w:b/>
      <w:color w:val="0000FF"/>
      <w:kern w:val="0"/>
      <w:lang w:eastAsia="es-ES"/>
    </w:rPr>
  </w:style>
  <w:style w:type="paragraph" w:customStyle="1" w:styleId="Titulo2">
    <w:name w:val="Titulo 2"/>
    <w:basedOn w:val="Normal"/>
    <w:autoRedefine/>
    <w:rsid w:val="00EF1E32"/>
    <w:pPr>
      <w:suppressAutoHyphens w:val="0"/>
      <w:overflowPunct w:val="0"/>
      <w:autoSpaceDE w:val="0"/>
      <w:adjustRightInd w:val="0"/>
      <w:spacing w:line="360" w:lineRule="atLeast"/>
      <w:jc w:val="both"/>
    </w:pPr>
    <w:rPr>
      <w:rFonts w:ascii="Arial" w:hAnsi="Arial" w:cs="Arial"/>
      <w:snapToGrid w:val="0"/>
      <w:kern w:val="0"/>
      <w:sz w:val="24"/>
      <w:szCs w:val="24"/>
      <w:lang w:eastAsia="es-ES"/>
    </w:rPr>
  </w:style>
  <w:style w:type="character" w:customStyle="1" w:styleId="WW-Textonoproporcional111">
    <w:name w:val="WW-Texto no proporcional111"/>
    <w:rsid w:val="00EF1E32"/>
    <w:rPr>
      <w:rFonts w:ascii="Arial" w:hAnsi="Arial"/>
      <w:sz w:val="22"/>
    </w:rPr>
  </w:style>
  <w:style w:type="numbering" w:customStyle="1" w:styleId="WW8Num7">
    <w:name w:val="WW8Num7"/>
    <w:basedOn w:val="Sinlista"/>
    <w:rsid w:val="00EF1E32"/>
    <w:pPr>
      <w:numPr>
        <w:numId w:val="26"/>
      </w:numPr>
    </w:pPr>
  </w:style>
  <w:style w:type="numbering" w:customStyle="1" w:styleId="WW8Num11">
    <w:name w:val="WW8Num11"/>
    <w:basedOn w:val="Sinlista"/>
    <w:rsid w:val="00EF1E32"/>
    <w:pPr>
      <w:numPr>
        <w:numId w:val="27"/>
      </w:numPr>
    </w:pPr>
  </w:style>
  <w:style w:type="character" w:customStyle="1" w:styleId="TextonotapieCar1">
    <w:name w:val="Texto nota pie Car1"/>
    <w:link w:val="Textonotapie"/>
    <w:rsid w:val="00EF1E32"/>
    <w:rPr>
      <w:rFonts w:ascii="Arial" w:eastAsia="Arial" w:hAnsi="Arial" w:cs="Arial"/>
      <w:kern w:val="3"/>
      <w:sz w:val="20"/>
      <w:szCs w:val="20"/>
      <w:lang w:val="es-ES" w:eastAsia="ar-SA"/>
      <w14:ligatures w14:val="none"/>
    </w:rPr>
  </w:style>
  <w:style w:type="character" w:styleId="Refdecomentario">
    <w:name w:val="annotation reference"/>
    <w:uiPriority w:val="99"/>
    <w:semiHidden/>
    <w:unhideWhenUsed/>
    <w:rsid w:val="00EF1E32"/>
    <w:rPr>
      <w:sz w:val="16"/>
      <w:szCs w:val="16"/>
    </w:rPr>
  </w:style>
  <w:style w:type="paragraph" w:customStyle="1" w:styleId="centrado">
    <w:name w:val="centrado"/>
    <w:basedOn w:val="Normal"/>
    <w:rsid w:val="00EF1E32"/>
    <w:pPr>
      <w:widowControl/>
      <w:suppressAutoHyphens w:val="0"/>
      <w:autoSpaceDN/>
      <w:spacing w:before="100" w:beforeAutospacing="1" w:after="100" w:afterAutospacing="1"/>
      <w:textAlignment w:val="auto"/>
    </w:pPr>
    <w:rPr>
      <w:kern w:val="0"/>
      <w:sz w:val="24"/>
      <w:szCs w:val="24"/>
    </w:rPr>
  </w:style>
  <w:style w:type="paragraph" w:customStyle="1" w:styleId="NIVEL1CAPITULO">
    <w:name w:val="NIVEL_1_CAPITULO"/>
    <w:rsid w:val="00EF1E32"/>
    <w:pPr>
      <w:widowControl w:val="0"/>
      <w:suppressAutoHyphens/>
      <w:spacing w:after="0" w:line="240" w:lineRule="auto"/>
      <w:jc w:val="center"/>
    </w:pPr>
    <w:rPr>
      <w:rFonts w:ascii="Times New Roman" w:eastAsia="Times New Roman" w:hAnsi="Times New Roman" w:cs="Times New Roman"/>
      <w:kern w:val="1"/>
      <w:sz w:val="20"/>
      <w:szCs w:val="20"/>
      <w:lang w:eastAsia="zh-CN"/>
      <w14:ligatures w14:val="none"/>
    </w:rPr>
  </w:style>
  <w:style w:type="character" w:customStyle="1" w:styleId="Sombreadomedio1-nfasis1Car">
    <w:name w:val="Sombreado medio 1 - Énfasis 1 Car"/>
    <w:link w:val="Sombreadomedio1-nfasis1"/>
    <w:semiHidden/>
    <w:rsid w:val="00EF1E32"/>
    <w:rPr>
      <w:rFonts w:ascii="Arial" w:eastAsia="Bitstream Vera Sans" w:hAnsi="Arial" w:cs="Arial"/>
      <w:kern w:val="3"/>
      <w:sz w:val="22"/>
      <w:szCs w:val="24"/>
      <w:lang w:val="es-ES" w:eastAsia="ar-SA"/>
    </w:rPr>
  </w:style>
  <w:style w:type="table" w:styleId="Sombreadomedio1-nfasis1">
    <w:name w:val="Medium Shading 1 Accent 1"/>
    <w:basedOn w:val="Tablanormal"/>
    <w:link w:val="Sombreadomedio1-nfasis1Car"/>
    <w:semiHidden/>
    <w:unhideWhenUsed/>
    <w:rsid w:val="00EF1E32"/>
    <w:pPr>
      <w:widowControl w:val="0"/>
      <w:autoSpaceDN w:val="0"/>
      <w:spacing w:after="0" w:line="240" w:lineRule="auto"/>
      <w:textAlignment w:val="baseline"/>
    </w:pPr>
    <w:rPr>
      <w:rFonts w:ascii="Arial" w:eastAsia="Bitstream Vera Sans" w:hAnsi="Arial" w:cs="Arial"/>
      <w:kern w:val="3"/>
      <w:szCs w:val="24"/>
      <w:lang w:val="es-ES" w:eastAsia="ar-SA"/>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character" w:customStyle="1" w:styleId="font81">
    <w:name w:val="font81"/>
    <w:rsid w:val="00EF1E32"/>
    <w:rPr>
      <w:rFonts w:ascii="Arial" w:hAnsi="Arial" w:cs="Arial" w:hint="default"/>
      <w:b w:val="0"/>
      <w:bCs w:val="0"/>
      <w:i w:val="0"/>
      <w:iCs w:val="0"/>
      <w:strike w:val="0"/>
      <w:dstrike w:val="0"/>
      <w:color w:val="000000"/>
      <w:sz w:val="18"/>
      <w:szCs w:val="18"/>
      <w:u w:val="none"/>
      <w:effect w:val="none"/>
    </w:rPr>
  </w:style>
  <w:style w:type="table" w:customStyle="1" w:styleId="TableNormal">
    <w:name w:val="Table Normal"/>
    <w:uiPriority w:val="2"/>
    <w:qFormat/>
    <w:rsid w:val="00EF1E32"/>
    <w:pPr>
      <w:widowControl w:val="0"/>
      <w:spacing w:after="0" w:line="240" w:lineRule="auto"/>
    </w:pPr>
    <w:rPr>
      <w:rFonts w:ascii="Times New Roman" w:eastAsia="Times New Roman" w:hAnsi="Times New Roman" w:cs="Times New Roman"/>
      <w:kern w:val="0"/>
      <w:sz w:val="20"/>
      <w:szCs w:val="20"/>
      <w:lang w:eastAsia="es-C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EF1E32"/>
    <w:pPr>
      <w:suppressAutoHyphens w:val="0"/>
      <w:autoSpaceDN/>
      <w:textAlignment w:val="auto"/>
    </w:pPr>
    <w:rPr>
      <w:rFonts w:ascii="Calibri" w:eastAsia="Calibri" w:hAnsi="Calibri"/>
      <w:kern w:val="0"/>
      <w:sz w:val="22"/>
      <w:szCs w:val="22"/>
      <w:lang w:val="en-US" w:eastAsia="en-US"/>
    </w:rPr>
  </w:style>
  <w:style w:type="numbering" w:customStyle="1" w:styleId="Estilo4">
    <w:name w:val="Estilo4"/>
    <w:uiPriority w:val="99"/>
    <w:rsid w:val="00EF1E32"/>
    <w:pPr>
      <w:numPr>
        <w:numId w:val="29"/>
      </w:numPr>
    </w:pPr>
  </w:style>
  <w:style w:type="numbering" w:customStyle="1" w:styleId="Estilo17">
    <w:name w:val="Estilo17"/>
    <w:uiPriority w:val="99"/>
    <w:rsid w:val="00EF1E32"/>
    <w:pPr>
      <w:numPr>
        <w:numId w:val="30"/>
      </w:numPr>
    </w:pPr>
  </w:style>
  <w:style w:type="paragraph" w:customStyle="1" w:styleId="NIVEL3SUBTITULO1">
    <w:name w:val="NIVEL_3_SUBTITULO1"/>
    <w:next w:val="Normal"/>
    <w:rsid w:val="00EF1E32"/>
    <w:pPr>
      <w:widowControl w:val="0"/>
      <w:numPr>
        <w:numId w:val="32"/>
      </w:numPr>
      <w:suppressAutoHyphens/>
      <w:spacing w:after="0" w:line="240" w:lineRule="auto"/>
      <w:ind w:left="283" w:right="283" w:firstLine="0"/>
    </w:pPr>
    <w:rPr>
      <w:rFonts w:ascii="Arial Narrow" w:eastAsia="Andale Sans UI" w:hAnsi="Arial Narrow" w:cs="Arial Narrow"/>
      <w:b/>
      <w:caps/>
      <w:kern w:val="1"/>
      <w:sz w:val="24"/>
      <w:szCs w:val="24"/>
      <w:lang w:val="es-ES" w:eastAsia="zh-CN"/>
      <w14:ligatures w14:val="none"/>
    </w:rPr>
  </w:style>
  <w:style w:type="paragraph" w:styleId="Tabladeilustraciones">
    <w:name w:val="table of figures"/>
    <w:basedOn w:val="Normal"/>
    <w:next w:val="Normal"/>
    <w:uiPriority w:val="99"/>
    <w:unhideWhenUsed/>
    <w:rsid w:val="00537A91"/>
  </w:style>
  <w:style w:type="paragraph" w:styleId="Revisin">
    <w:name w:val="Revision"/>
    <w:hidden/>
    <w:uiPriority w:val="99"/>
    <w:semiHidden/>
    <w:rsid w:val="002C235C"/>
    <w:pPr>
      <w:spacing w:after="0" w:line="240" w:lineRule="auto"/>
    </w:pPr>
    <w:rPr>
      <w:rFonts w:ascii="Times New Roman" w:eastAsia="Times New Roman" w:hAnsi="Times New Roman" w:cs="Times New Roman"/>
      <w:kern w:val="3"/>
      <w:sz w:val="20"/>
      <w:szCs w:val="20"/>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819F4-C1AD-42B7-947C-C75BE38F1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2</Pages>
  <Words>484</Words>
  <Characters>2665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María Muñoz Mejía</dc:creator>
  <cp:keywords/>
  <dc:description/>
  <cp:lastModifiedBy>Gina Paola Rojas Gutierrez</cp:lastModifiedBy>
  <cp:revision>117</cp:revision>
  <dcterms:created xsi:type="dcterms:W3CDTF">2025-09-30T01:13:00Z</dcterms:created>
  <dcterms:modified xsi:type="dcterms:W3CDTF">2026-07-02T23:19:00Z</dcterms:modified>
</cp:coreProperties>
</file>