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753C2E8B" w14:textId="77777777" w:rsidR="00A754FA" w:rsidRPr="00116DB3" w:rsidRDefault="00A754FA" w:rsidP="00A754FA">
      <w:pPr>
        <w:tabs>
          <w:tab w:val="left" w:pos="5529"/>
        </w:tabs>
        <w:autoSpaceDE w:val="0"/>
        <w:autoSpaceDN w:val="0"/>
        <w:adjustRightInd w:val="0"/>
        <w:contextualSpacing/>
        <w:jc w:val="center"/>
        <w:rPr>
          <w:rFonts w:ascii="Arial" w:hAnsi="Arial" w:cs="Arial"/>
          <w:b/>
          <w:bCs/>
          <w:sz w:val="20"/>
          <w:szCs w:val="20"/>
          <w:u w:val="single"/>
          <w:lang w:val="es-ES" w:eastAsia="es-ES"/>
        </w:rPr>
      </w:pPr>
      <w:r w:rsidRPr="00116DB3">
        <w:rPr>
          <w:rFonts w:ascii="Arial" w:hAnsi="Arial" w:cs="Arial"/>
          <w:b/>
          <w:bCs/>
          <w:sz w:val="20"/>
          <w:szCs w:val="20"/>
          <w:highlight w:val="yellow"/>
          <w:u w:val="single"/>
          <w:lang w:val="es-ES" w:eastAsia="es-ES"/>
        </w:rPr>
        <w:t>ANEXO 1.</w:t>
      </w:r>
      <w:r w:rsidRPr="00116DB3">
        <w:rPr>
          <w:rFonts w:ascii="Arial" w:hAnsi="Arial" w:cs="Arial"/>
          <w:b/>
          <w:bCs/>
          <w:sz w:val="20"/>
          <w:szCs w:val="20"/>
          <w:u w:val="single"/>
          <w:lang w:val="es-ES" w:eastAsia="es-ES"/>
        </w:rPr>
        <w:t xml:space="preserve"> </w:t>
      </w:r>
    </w:p>
    <w:p w14:paraId="20D26FF4" w14:textId="77777777" w:rsidR="00A754FA" w:rsidRPr="00FB1ECB" w:rsidRDefault="00A754FA" w:rsidP="00A754FA">
      <w:pPr>
        <w:tabs>
          <w:tab w:val="left" w:pos="5529"/>
        </w:tabs>
        <w:autoSpaceDE w:val="0"/>
        <w:autoSpaceDN w:val="0"/>
        <w:adjustRightInd w:val="0"/>
        <w:contextualSpacing/>
        <w:jc w:val="center"/>
        <w:rPr>
          <w:rFonts w:ascii="Arial" w:hAnsi="Arial" w:cs="Arial"/>
          <w:b/>
          <w:bCs/>
          <w:sz w:val="20"/>
          <w:szCs w:val="20"/>
          <w:lang w:val="es-ES" w:eastAsia="es-ES"/>
        </w:rPr>
      </w:pPr>
    </w:p>
    <w:p w14:paraId="441D9505" w14:textId="77777777" w:rsidR="00A754FA" w:rsidRPr="00FB1ECB" w:rsidRDefault="00A754FA" w:rsidP="00A754FA">
      <w:pPr>
        <w:autoSpaceDE w:val="0"/>
        <w:autoSpaceDN w:val="0"/>
        <w:adjustRightInd w:val="0"/>
        <w:contextualSpacing/>
        <w:jc w:val="center"/>
        <w:rPr>
          <w:rFonts w:ascii="Arial" w:hAnsi="Arial" w:cs="Arial"/>
          <w:b/>
          <w:bCs/>
          <w:sz w:val="20"/>
          <w:szCs w:val="20"/>
          <w:lang w:val="es-ES" w:eastAsia="es-ES"/>
        </w:rPr>
      </w:pPr>
      <w:r w:rsidRPr="00FB1ECB">
        <w:rPr>
          <w:rFonts w:ascii="Arial" w:hAnsi="Arial" w:cs="Arial"/>
          <w:b/>
          <w:bCs/>
          <w:spacing w:val="1"/>
          <w:sz w:val="20"/>
          <w:szCs w:val="20"/>
          <w:lang w:val="es-ES" w:eastAsia="es-ES"/>
        </w:rPr>
        <w:t>C</w:t>
      </w:r>
      <w:r w:rsidRPr="00FB1ECB">
        <w:rPr>
          <w:rFonts w:ascii="Arial" w:hAnsi="Arial" w:cs="Arial"/>
          <w:b/>
          <w:bCs/>
          <w:spacing w:val="-6"/>
          <w:sz w:val="20"/>
          <w:szCs w:val="20"/>
          <w:lang w:val="es-ES" w:eastAsia="es-ES"/>
        </w:rPr>
        <w:t>A</w:t>
      </w:r>
      <w:r w:rsidRPr="00FB1ECB">
        <w:rPr>
          <w:rFonts w:ascii="Arial" w:hAnsi="Arial" w:cs="Arial"/>
          <w:b/>
          <w:bCs/>
          <w:spacing w:val="1"/>
          <w:sz w:val="20"/>
          <w:szCs w:val="20"/>
          <w:lang w:val="es-ES" w:eastAsia="es-ES"/>
        </w:rPr>
        <w:t>R</w:t>
      </w:r>
      <w:r w:rsidRPr="00FB1ECB">
        <w:rPr>
          <w:rFonts w:ascii="Arial" w:hAnsi="Arial" w:cs="Arial"/>
          <w:b/>
          <w:bCs/>
          <w:spacing w:val="2"/>
          <w:sz w:val="20"/>
          <w:szCs w:val="20"/>
          <w:lang w:val="es-ES" w:eastAsia="es-ES"/>
        </w:rPr>
        <w:t>T</w:t>
      </w:r>
      <w:r w:rsidRPr="00FB1ECB">
        <w:rPr>
          <w:rFonts w:ascii="Arial" w:hAnsi="Arial" w:cs="Arial"/>
          <w:b/>
          <w:bCs/>
          <w:sz w:val="20"/>
          <w:szCs w:val="20"/>
          <w:lang w:val="es-ES" w:eastAsia="es-ES"/>
        </w:rPr>
        <w:t xml:space="preserve">A </w:t>
      </w:r>
      <w:r w:rsidRPr="00FB1ECB">
        <w:rPr>
          <w:rFonts w:ascii="Arial" w:hAnsi="Arial" w:cs="Arial"/>
          <w:b/>
          <w:bCs/>
          <w:spacing w:val="1"/>
          <w:sz w:val="20"/>
          <w:szCs w:val="20"/>
          <w:lang w:val="es-ES" w:eastAsia="es-ES"/>
        </w:rPr>
        <w:t>D</w:t>
      </w:r>
      <w:r w:rsidRPr="00FB1ECB">
        <w:rPr>
          <w:rFonts w:ascii="Arial" w:hAnsi="Arial" w:cs="Arial"/>
          <w:b/>
          <w:bCs/>
          <w:sz w:val="20"/>
          <w:szCs w:val="20"/>
          <w:lang w:val="es-ES" w:eastAsia="es-ES"/>
        </w:rPr>
        <w:t xml:space="preserve">E </w:t>
      </w:r>
      <w:r w:rsidRPr="00FB1ECB">
        <w:rPr>
          <w:rFonts w:ascii="Arial" w:hAnsi="Arial" w:cs="Arial"/>
          <w:b/>
          <w:bCs/>
          <w:spacing w:val="-1"/>
          <w:sz w:val="20"/>
          <w:szCs w:val="20"/>
          <w:lang w:val="es-ES" w:eastAsia="es-ES"/>
        </w:rPr>
        <w:t>PRESE</w:t>
      </w:r>
      <w:r w:rsidRPr="00FB1ECB">
        <w:rPr>
          <w:rFonts w:ascii="Arial" w:hAnsi="Arial" w:cs="Arial"/>
          <w:b/>
          <w:bCs/>
          <w:spacing w:val="1"/>
          <w:sz w:val="20"/>
          <w:szCs w:val="20"/>
          <w:lang w:val="es-ES" w:eastAsia="es-ES"/>
        </w:rPr>
        <w:t>N</w:t>
      </w:r>
      <w:r w:rsidRPr="00FB1ECB">
        <w:rPr>
          <w:rFonts w:ascii="Arial" w:hAnsi="Arial" w:cs="Arial"/>
          <w:b/>
          <w:bCs/>
          <w:spacing w:val="2"/>
          <w:sz w:val="20"/>
          <w:szCs w:val="20"/>
          <w:lang w:val="es-ES" w:eastAsia="es-ES"/>
        </w:rPr>
        <w:t>T</w:t>
      </w:r>
      <w:r w:rsidRPr="00FB1ECB">
        <w:rPr>
          <w:rFonts w:ascii="Arial" w:hAnsi="Arial" w:cs="Arial"/>
          <w:b/>
          <w:bCs/>
          <w:spacing w:val="-3"/>
          <w:sz w:val="20"/>
          <w:szCs w:val="20"/>
          <w:lang w:val="es-ES" w:eastAsia="es-ES"/>
        </w:rPr>
        <w:t>A</w:t>
      </w:r>
      <w:r w:rsidRPr="00FB1ECB">
        <w:rPr>
          <w:rFonts w:ascii="Arial" w:hAnsi="Arial" w:cs="Arial"/>
          <w:b/>
          <w:bCs/>
          <w:spacing w:val="-1"/>
          <w:sz w:val="20"/>
          <w:szCs w:val="20"/>
          <w:lang w:val="es-ES" w:eastAsia="es-ES"/>
        </w:rPr>
        <w:t>C</w:t>
      </w:r>
      <w:r w:rsidRPr="00FB1ECB">
        <w:rPr>
          <w:rFonts w:ascii="Arial" w:hAnsi="Arial" w:cs="Arial"/>
          <w:b/>
          <w:bCs/>
          <w:spacing w:val="1"/>
          <w:sz w:val="20"/>
          <w:szCs w:val="20"/>
          <w:lang w:val="es-ES" w:eastAsia="es-ES"/>
        </w:rPr>
        <w:t>IÓ</w:t>
      </w:r>
      <w:r w:rsidRPr="00FB1ECB">
        <w:rPr>
          <w:rFonts w:ascii="Arial" w:hAnsi="Arial" w:cs="Arial"/>
          <w:b/>
          <w:bCs/>
          <w:sz w:val="20"/>
          <w:szCs w:val="20"/>
          <w:lang w:val="es-ES" w:eastAsia="es-ES"/>
        </w:rPr>
        <w:t xml:space="preserve">N </w:t>
      </w:r>
      <w:r w:rsidRPr="00FB1ECB">
        <w:rPr>
          <w:rFonts w:ascii="Arial" w:hAnsi="Arial" w:cs="Arial"/>
          <w:b/>
          <w:bCs/>
          <w:spacing w:val="-1"/>
          <w:sz w:val="20"/>
          <w:szCs w:val="20"/>
          <w:lang w:val="es-ES" w:eastAsia="es-ES"/>
        </w:rPr>
        <w:t>D</w:t>
      </w:r>
      <w:r w:rsidRPr="00FB1ECB">
        <w:rPr>
          <w:rFonts w:ascii="Arial" w:hAnsi="Arial" w:cs="Arial"/>
          <w:b/>
          <w:bCs/>
          <w:sz w:val="20"/>
          <w:szCs w:val="20"/>
          <w:lang w:val="es-ES" w:eastAsia="es-ES"/>
        </w:rPr>
        <w:t xml:space="preserve">E </w:t>
      </w:r>
      <w:r w:rsidRPr="00FB1ECB">
        <w:rPr>
          <w:rFonts w:ascii="Arial" w:hAnsi="Arial" w:cs="Arial"/>
          <w:b/>
          <w:bCs/>
          <w:spacing w:val="2"/>
          <w:sz w:val="20"/>
          <w:szCs w:val="20"/>
          <w:lang w:val="es-ES" w:eastAsia="es-ES"/>
        </w:rPr>
        <w:t>L</w:t>
      </w:r>
      <w:r w:rsidRPr="00FB1ECB">
        <w:rPr>
          <w:rFonts w:ascii="Arial" w:hAnsi="Arial" w:cs="Arial"/>
          <w:b/>
          <w:bCs/>
          <w:sz w:val="20"/>
          <w:szCs w:val="20"/>
          <w:lang w:val="es-ES" w:eastAsia="es-ES"/>
        </w:rPr>
        <w:t xml:space="preserve">A </w:t>
      </w:r>
      <w:r w:rsidRPr="00FB1ECB">
        <w:rPr>
          <w:rFonts w:ascii="Arial" w:hAnsi="Arial" w:cs="Arial"/>
          <w:b/>
          <w:bCs/>
          <w:spacing w:val="-1"/>
          <w:sz w:val="20"/>
          <w:szCs w:val="20"/>
          <w:lang w:val="es-ES" w:eastAsia="es-ES"/>
        </w:rPr>
        <w:t>PR</w:t>
      </w:r>
      <w:r w:rsidRPr="00FB1ECB">
        <w:rPr>
          <w:rFonts w:ascii="Arial" w:hAnsi="Arial" w:cs="Arial"/>
          <w:b/>
          <w:bCs/>
          <w:spacing w:val="1"/>
          <w:sz w:val="20"/>
          <w:szCs w:val="20"/>
          <w:lang w:val="es-ES" w:eastAsia="es-ES"/>
        </w:rPr>
        <w:t>O</w:t>
      </w:r>
      <w:r w:rsidRPr="00FB1ECB">
        <w:rPr>
          <w:rFonts w:ascii="Arial" w:hAnsi="Arial" w:cs="Arial"/>
          <w:b/>
          <w:bCs/>
          <w:spacing w:val="-1"/>
          <w:sz w:val="20"/>
          <w:szCs w:val="20"/>
          <w:lang w:val="es-ES" w:eastAsia="es-ES"/>
        </w:rPr>
        <w:t>PUE</w:t>
      </w:r>
      <w:r w:rsidRPr="00FB1ECB">
        <w:rPr>
          <w:rFonts w:ascii="Arial" w:hAnsi="Arial" w:cs="Arial"/>
          <w:b/>
          <w:bCs/>
          <w:spacing w:val="1"/>
          <w:sz w:val="20"/>
          <w:szCs w:val="20"/>
          <w:lang w:val="es-ES" w:eastAsia="es-ES"/>
        </w:rPr>
        <w:t>S</w:t>
      </w:r>
      <w:r w:rsidRPr="00FB1ECB">
        <w:rPr>
          <w:rFonts w:ascii="Arial" w:hAnsi="Arial" w:cs="Arial"/>
          <w:b/>
          <w:bCs/>
          <w:spacing w:val="2"/>
          <w:sz w:val="20"/>
          <w:szCs w:val="20"/>
          <w:lang w:val="es-ES" w:eastAsia="es-ES"/>
        </w:rPr>
        <w:t>T</w:t>
      </w:r>
      <w:r w:rsidRPr="00FB1ECB">
        <w:rPr>
          <w:rFonts w:ascii="Arial" w:hAnsi="Arial" w:cs="Arial"/>
          <w:b/>
          <w:bCs/>
          <w:sz w:val="20"/>
          <w:szCs w:val="20"/>
          <w:lang w:val="es-ES" w:eastAsia="es-ES"/>
        </w:rPr>
        <w:t>A</w:t>
      </w:r>
    </w:p>
    <w:p w14:paraId="3DEAAF31" w14:textId="77777777" w:rsidR="00A754FA" w:rsidRPr="00FB1ECB" w:rsidRDefault="00A754FA" w:rsidP="00A754FA">
      <w:pPr>
        <w:autoSpaceDE w:val="0"/>
        <w:autoSpaceDN w:val="0"/>
        <w:adjustRightInd w:val="0"/>
        <w:contextualSpacing/>
        <w:jc w:val="center"/>
        <w:rPr>
          <w:rFonts w:ascii="Arial" w:hAnsi="Arial" w:cs="Arial"/>
          <w:b/>
          <w:sz w:val="20"/>
          <w:szCs w:val="20"/>
          <w:lang w:val="es-ES" w:eastAsia="es-ES"/>
        </w:rPr>
      </w:pPr>
    </w:p>
    <w:p w14:paraId="6F4FC47D" w14:textId="77777777" w:rsidR="00A754FA" w:rsidRPr="00FB1ECB" w:rsidRDefault="00A754FA" w:rsidP="00A754FA">
      <w:pPr>
        <w:tabs>
          <w:tab w:val="left" w:pos="5400"/>
        </w:tabs>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position w:val="-1"/>
          <w:sz w:val="20"/>
          <w:szCs w:val="20"/>
          <w:lang w:val="es-ES" w:eastAsia="es-ES"/>
        </w:rPr>
        <w:t>B</w:t>
      </w:r>
      <w:r w:rsidRPr="00FB1ECB">
        <w:rPr>
          <w:rFonts w:ascii="Arial" w:hAnsi="Arial" w:cs="Arial"/>
          <w:position w:val="-1"/>
          <w:sz w:val="20"/>
          <w:szCs w:val="20"/>
          <w:lang w:val="es-ES" w:eastAsia="es-ES"/>
        </w:rPr>
        <w:t>o</w:t>
      </w:r>
      <w:r w:rsidRPr="00FB1ECB">
        <w:rPr>
          <w:rFonts w:ascii="Arial" w:hAnsi="Arial" w:cs="Arial"/>
          <w:spacing w:val="2"/>
          <w:position w:val="-1"/>
          <w:sz w:val="20"/>
          <w:szCs w:val="20"/>
          <w:lang w:val="es-ES" w:eastAsia="es-ES"/>
        </w:rPr>
        <w:t>g</w:t>
      </w:r>
      <w:r w:rsidRPr="00FB1ECB">
        <w:rPr>
          <w:rFonts w:ascii="Arial" w:hAnsi="Arial" w:cs="Arial"/>
          <w:position w:val="-1"/>
          <w:sz w:val="20"/>
          <w:szCs w:val="20"/>
          <w:lang w:val="es-ES" w:eastAsia="es-ES"/>
        </w:rPr>
        <w:t>ot</w:t>
      </w:r>
      <w:r w:rsidRPr="00FB1ECB">
        <w:rPr>
          <w:rFonts w:ascii="Arial" w:hAnsi="Arial" w:cs="Arial"/>
          <w:spacing w:val="-2"/>
          <w:position w:val="-1"/>
          <w:sz w:val="20"/>
          <w:szCs w:val="20"/>
          <w:lang w:val="es-ES" w:eastAsia="es-ES"/>
        </w:rPr>
        <w:t>á</w:t>
      </w:r>
      <w:r w:rsidRPr="00FB1ECB">
        <w:rPr>
          <w:rFonts w:ascii="Arial" w:hAnsi="Arial" w:cs="Arial"/>
          <w:position w:val="-1"/>
          <w:sz w:val="20"/>
          <w:szCs w:val="20"/>
          <w:lang w:val="es-ES" w:eastAsia="es-ES"/>
        </w:rPr>
        <w:t xml:space="preserve">, </w:t>
      </w:r>
      <w:r w:rsidRPr="00FB1ECB">
        <w:rPr>
          <w:rFonts w:ascii="Arial" w:hAnsi="Arial" w:cs="Arial"/>
          <w:spacing w:val="-1"/>
          <w:position w:val="-1"/>
          <w:sz w:val="20"/>
          <w:szCs w:val="20"/>
          <w:lang w:val="es-ES" w:eastAsia="es-ES"/>
        </w:rPr>
        <w:t>D</w:t>
      </w:r>
      <w:r w:rsidRPr="00FB1ECB">
        <w:rPr>
          <w:rFonts w:ascii="Arial" w:hAnsi="Arial" w:cs="Arial"/>
          <w:spacing w:val="1"/>
          <w:position w:val="-1"/>
          <w:sz w:val="20"/>
          <w:szCs w:val="20"/>
          <w:lang w:val="es-ES" w:eastAsia="es-ES"/>
        </w:rPr>
        <w:t>.</w:t>
      </w:r>
      <w:r w:rsidRPr="00FB1ECB">
        <w:rPr>
          <w:rFonts w:ascii="Arial" w:hAnsi="Arial" w:cs="Arial"/>
          <w:spacing w:val="-1"/>
          <w:position w:val="-1"/>
          <w:sz w:val="20"/>
          <w:szCs w:val="20"/>
          <w:lang w:val="es-ES" w:eastAsia="es-ES"/>
        </w:rPr>
        <w:t>C.</w:t>
      </w:r>
      <w:r w:rsidRPr="00FB1ECB">
        <w:rPr>
          <w:rFonts w:ascii="Arial" w:hAnsi="Arial" w:cs="Arial"/>
          <w:position w:val="-1"/>
          <w:sz w:val="20"/>
          <w:szCs w:val="20"/>
          <w:lang w:val="es-ES" w:eastAsia="es-ES"/>
        </w:rPr>
        <w:t>,</w:t>
      </w:r>
      <w:r w:rsidRPr="00FB1ECB">
        <w:rPr>
          <w:rFonts w:ascii="Arial" w:hAnsi="Arial" w:cs="Arial"/>
          <w:position w:val="-1"/>
          <w:sz w:val="20"/>
          <w:szCs w:val="20"/>
          <w:u w:val="single"/>
          <w:lang w:val="es-ES" w:eastAsia="es-ES"/>
        </w:rPr>
        <w:tab/>
      </w:r>
    </w:p>
    <w:p w14:paraId="6231D982"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2D7231DC"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S</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ñ</w:t>
      </w:r>
      <w:r w:rsidRPr="00FB1ECB">
        <w:rPr>
          <w:rFonts w:ascii="Arial" w:hAnsi="Arial" w:cs="Arial"/>
          <w:sz w:val="20"/>
          <w:szCs w:val="20"/>
          <w:lang w:val="es-ES" w:eastAsia="es-ES"/>
        </w:rPr>
        <w:t>ores</w:t>
      </w:r>
    </w:p>
    <w:p w14:paraId="10EF9267"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r w:rsidRPr="00FB1ECB">
        <w:rPr>
          <w:rFonts w:ascii="Arial" w:hAnsi="Arial" w:cs="Arial"/>
          <w:b/>
          <w:bCs/>
          <w:sz w:val="20"/>
          <w:szCs w:val="20"/>
          <w:lang w:val="es-ES" w:eastAsia="es-ES"/>
        </w:rPr>
        <w:t>SUBRED INTEGRADA DE SERVICIOS DE SALUD SUR E.S.E</w:t>
      </w:r>
    </w:p>
    <w:p w14:paraId="51D025DA"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B</w:t>
      </w:r>
      <w:r w:rsidRPr="00FB1ECB">
        <w:rPr>
          <w:rFonts w:ascii="Arial" w:hAnsi="Arial" w:cs="Arial"/>
          <w:sz w:val="20"/>
          <w:szCs w:val="20"/>
          <w:lang w:val="es-ES" w:eastAsia="es-ES"/>
        </w:rPr>
        <w:t>o</w:t>
      </w:r>
      <w:r w:rsidRPr="00FB1ECB">
        <w:rPr>
          <w:rFonts w:ascii="Arial" w:hAnsi="Arial" w:cs="Arial"/>
          <w:spacing w:val="2"/>
          <w:sz w:val="20"/>
          <w:szCs w:val="20"/>
          <w:lang w:val="es-ES" w:eastAsia="es-ES"/>
        </w:rPr>
        <w:t>g</w:t>
      </w:r>
      <w:r w:rsidRPr="00FB1ECB">
        <w:rPr>
          <w:rFonts w:ascii="Arial" w:hAnsi="Arial" w:cs="Arial"/>
          <w:sz w:val="20"/>
          <w:szCs w:val="20"/>
          <w:lang w:val="es-ES" w:eastAsia="es-ES"/>
        </w:rPr>
        <w:t>ot</w:t>
      </w:r>
      <w:r w:rsidRPr="00FB1ECB">
        <w:rPr>
          <w:rFonts w:ascii="Arial" w:hAnsi="Arial" w:cs="Arial"/>
          <w:spacing w:val="-2"/>
          <w:sz w:val="20"/>
          <w:szCs w:val="20"/>
          <w:lang w:val="es-ES" w:eastAsia="es-ES"/>
        </w:rPr>
        <w:t>á</w:t>
      </w:r>
      <w:r w:rsidRPr="00FB1ECB">
        <w:rPr>
          <w:rFonts w:ascii="Arial" w:hAnsi="Arial" w:cs="Arial"/>
          <w:sz w:val="20"/>
          <w:szCs w:val="20"/>
          <w:lang w:val="es-ES" w:eastAsia="es-ES"/>
        </w:rPr>
        <w:t xml:space="preserve">, </w:t>
      </w:r>
      <w:r w:rsidRPr="00FB1ECB">
        <w:rPr>
          <w:rFonts w:ascii="Arial" w:hAnsi="Arial" w:cs="Arial"/>
          <w:spacing w:val="-1"/>
          <w:sz w:val="20"/>
          <w:szCs w:val="20"/>
          <w:lang w:val="es-ES" w:eastAsia="es-ES"/>
        </w:rPr>
        <w:t>Di</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tr</w:t>
      </w:r>
      <w:r w:rsidRPr="00FB1ECB">
        <w:rPr>
          <w:rFonts w:ascii="Arial" w:hAnsi="Arial" w:cs="Arial"/>
          <w:spacing w:val="-1"/>
          <w:sz w:val="20"/>
          <w:szCs w:val="20"/>
          <w:lang w:val="es-ES" w:eastAsia="es-ES"/>
        </w:rPr>
        <w:t>i</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 xml:space="preserve">o </w:t>
      </w:r>
      <w:r w:rsidRPr="00FB1ECB">
        <w:rPr>
          <w:rFonts w:ascii="Arial" w:hAnsi="Arial" w:cs="Arial"/>
          <w:spacing w:val="-1"/>
          <w:sz w:val="20"/>
          <w:szCs w:val="20"/>
          <w:lang w:val="es-ES" w:eastAsia="es-ES"/>
        </w:rPr>
        <w:t>C</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pi</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w:t>
      </w:r>
    </w:p>
    <w:p w14:paraId="3948EB05"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3D6CFBF4"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190A9104" w14:textId="04FC4050" w:rsidR="00A754FA" w:rsidRPr="00FB1ECB" w:rsidRDefault="00A754FA" w:rsidP="00A754FA">
      <w:pPr>
        <w:contextualSpacing/>
        <w:jc w:val="both"/>
        <w:rPr>
          <w:rFonts w:ascii="Arial" w:hAnsi="Arial" w:cs="Arial"/>
          <w:sz w:val="20"/>
          <w:szCs w:val="20"/>
          <w:lang w:val="es-ES" w:eastAsia="es-ES"/>
        </w:rPr>
      </w:pPr>
      <w:r w:rsidRPr="00FB1ECB">
        <w:rPr>
          <w:rFonts w:ascii="Arial" w:hAnsi="Arial" w:cs="Arial"/>
          <w:b/>
          <w:spacing w:val="-1"/>
          <w:sz w:val="20"/>
          <w:szCs w:val="20"/>
          <w:lang w:val="es-ES" w:eastAsia="es-ES"/>
        </w:rPr>
        <w:t>R</w:t>
      </w:r>
      <w:r w:rsidRPr="00FB1ECB">
        <w:rPr>
          <w:rFonts w:ascii="Arial" w:hAnsi="Arial" w:cs="Arial"/>
          <w:b/>
          <w:sz w:val="20"/>
          <w:szCs w:val="20"/>
          <w:lang w:val="es-ES" w:eastAsia="es-ES"/>
        </w:rPr>
        <w:t>ef</w:t>
      </w:r>
      <w:r w:rsidRPr="00FB1ECB">
        <w:rPr>
          <w:rFonts w:ascii="Arial" w:hAnsi="Arial" w:cs="Arial"/>
          <w:b/>
          <w:spacing w:val="2"/>
          <w:sz w:val="20"/>
          <w:szCs w:val="20"/>
          <w:lang w:val="es-ES" w:eastAsia="es-ES"/>
        </w:rPr>
        <w:t>.</w:t>
      </w:r>
      <w:r w:rsidRPr="00FB1ECB">
        <w:rPr>
          <w:rFonts w:ascii="Arial" w:hAnsi="Arial" w:cs="Arial"/>
          <w:b/>
          <w:sz w:val="20"/>
          <w:szCs w:val="20"/>
          <w:lang w:val="es-ES" w:eastAsia="es-ES"/>
        </w:rPr>
        <w:t>:</w:t>
      </w:r>
      <w:r w:rsidRPr="00FB1ECB">
        <w:rPr>
          <w:rFonts w:ascii="Arial" w:hAnsi="Arial" w:cs="Arial"/>
          <w:sz w:val="20"/>
          <w:szCs w:val="20"/>
          <w:lang w:val="es-ES" w:eastAsia="es-ES"/>
        </w:rPr>
        <w:t xml:space="preserve"> </w:t>
      </w:r>
      <w:r w:rsidRPr="00FB1ECB">
        <w:rPr>
          <w:rFonts w:ascii="Arial" w:hAnsi="Arial" w:cs="Arial"/>
          <w:bCs/>
          <w:spacing w:val="1"/>
          <w:sz w:val="20"/>
          <w:szCs w:val="20"/>
          <w:lang w:val="es-ES" w:eastAsia="es-ES"/>
        </w:rPr>
        <w:t xml:space="preserve">INVITACIÓN </w:t>
      </w:r>
      <w:r>
        <w:rPr>
          <w:rFonts w:ascii="Arial" w:hAnsi="Arial" w:cs="Arial"/>
          <w:bCs/>
          <w:spacing w:val="1"/>
          <w:sz w:val="20"/>
          <w:szCs w:val="20"/>
          <w:lang w:val="es-ES" w:eastAsia="es-ES"/>
        </w:rPr>
        <w:t xml:space="preserve">A COTIZAR No. IC </w:t>
      </w:r>
      <w:r w:rsidR="007A61C4">
        <w:rPr>
          <w:rFonts w:ascii="Arial" w:hAnsi="Arial" w:cs="Arial"/>
          <w:bCs/>
          <w:spacing w:val="1"/>
          <w:sz w:val="20"/>
          <w:szCs w:val="20"/>
          <w:lang w:val="es-ES" w:eastAsia="es-ES"/>
        </w:rPr>
        <w:t>040</w:t>
      </w:r>
      <w:r w:rsidR="008225DD">
        <w:rPr>
          <w:rFonts w:ascii="Arial" w:hAnsi="Arial" w:cs="Arial"/>
          <w:bCs/>
          <w:spacing w:val="1"/>
          <w:sz w:val="20"/>
          <w:szCs w:val="20"/>
          <w:lang w:val="es-ES" w:eastAsia="es-ES"/>
        </w:rPr>
        <w:t>-2026</w:t>
      </w:r>
    </w:p>
    <w:p w14:paraId="456A03F8" w14:textId="77777777" w:rsidR="00A754FA" w:rsidRPr="00FB1ECB" w:rsidRDefault="00A754FA" w:rsidP="00A754FA">
      <w:pPr>
        <w:tabs>
          <w:tab w:val="left" w:pos="4536"/>
        </w:tabs>
        <w:autoSpaceDE w:val="0"/>
        <w:autoSpaceDN w:val="0"/>
        <w:adjustRightInd w:val="0"/>
        <w:contextualSpacing/>
        <w:jc w:val="both"/>
        <w:rPr>
          <w:rFonts w:ascii="Arial" w:hAnsi="Arial" w:cs="Arial"/>
          <w:sz w:val="20"/>
          <w:szCs w:val="20"/>
          <w:lang w:val="es-ES" w:eastAsia="es-ES"/>
        </w:rPr>
      </w:pPr>
    </w:p>
    <w:p w14:paraId="0F271FCE" w14:textId="77777777" w:rsidR="00A754FA" w:rsidRPr="00FB1ECB" w:rsidRDefault="00A754FA" w:rsidP="00A754FA">
      <w:pPr>
        <w:tabs>
          <w:tab w:val="left" w:pos="4536"/>
        </w:tabs>
        <w:autoSpaceDE w:val="0"/>
        <w:autoSpaceDN w:val="0"/>
        <w:adjustRightInd w:val="0"/>
        <w:contextualSpacing/>
        <w:jc w:val="both"/>
        <w:rPr>
          <w:rFonts w:ascii="Arial" w:hAnsi="Arial" w:cs="Arial"/>
          <w:sz w:val="20"/>
          <w:szCs w:val="20"/>
          <w:lang w:val="es-ES" w:eastAsia="es-ES"/>
        </w:rPr>
      </w:pPr>
    </w:p>
    <w:p w14:paraId="5D9D086B" w14:textId="3E771DB1" w:rsidR="00A754FA" w:rsidRDefault="00A754FA" w:rsidP="00ED7F22">
      <w:pPr>
        <w:pStyle w:val="Prrafodelista"/>
        <w:ind w:left="0"/>
        <w:jc w:val="both"/>
        <w:rPr>
          <w:rFonts w:ascii="Arial" w:hAnsi="Arial" w:cs="Arial"/>
          <w:sz w:val="20"/>
          <w:szCs w:val="20"/>
        </w:rPr>
      </w:pPr>
      <w:r w:rsidRPr="00FB1ECB">
        <w:rPr>
          <w:rFonts w:ascii="Arial" w:hAnsi="Arial" w:cs="Arial"/>
          <w:sz w:val="20"/>
          <w:szCs w:val="20"/>
          <w:lang w:val="es-ES"/>
        </w:rPr>
        <w:t xml:space="preserve">La presente </w:t>
      </w:r>
      <w:r w:rsidRPr="00FB1ECB">
        <w:rPr>
          <w:rFonts w:ascii="Arial" w:hAnsi="Arial" w:cs="Arial"/>
          <w:spacing w:val="1"/>
          <w:sz w:val="20"/>
          <w:szCs w:val="20"/>
          <w:lang w:val="es-ES"/>
        </w:rPr>
        <w:t>t</w:t>
      </w:r>
      <w:r w:rsidRPr="00FB1ECB">
        <w:rPr>
          <w:rFonts w:ascii="Arial" w:hAnsi="Arial" w:cs="Arial"/>
          <w:spacing w:val="-1"/>
          <w:sz w:val="20"/>
          <w:szCs w:val="20"/>
          <w:lang w:val="es-ES"/>
        </w:rPr>
        <w:t>i</w:t>
      </w:r>
      <w:r w:rsidRPr="00FB1ECB">
        <w:rPr>
          <w:rFonts w:ascii="Arial" w:hAnsi="Arial" w:cs="Arial"/>
          <w:sz w:val="20"/>
          <w:szCs w:val="20"/>
          <w:lang w:val="es-ES"/>
        </w:rPr>
        <w:t>e</w:t>
      </w:r>
      <w:r w:rsidRPr="00FB1ECB">
        <w:rPr>
          <w:rFonts w:ascii="Arial" w:hAnsi="Arial" w:cs="Arial"/>
          <w:spacing w:val="-1"/>
          <w:sz w:val="20"/>
          <w:szCs w:val="20"/>
          <w:lang w:val="es-ES"/>
        </w:rPr>
        <w:t>n</w:t>
      </w:r>
      <w:r w:rsidRPr="00FB1ECB">
        <w:rPr>
          <w:rFonts w:ascii="Arial" w:hAnsi="Arial" w:cs="Arial"/>
          <w:sz w:val="20"/>
          <w:szCs w:val="20"/>
          <w:lang w:val="es-ES"/>
        </w:rPr>
        <w:t>e p</w:t>
      </w:r>
      <w:r w:rsidRPr="00FB1ECB">
        <w:rPr>
          <w:rFonts w:ascii="Arial" w:hAnsi="Arial" w:cs="Arial"/>
          <w:spacing w:val="-1"/>
          <w:sz w:val="20"/>
          <w:szCs w:val="20"/>
          <w:lang w:val="es-ES"/>
        </w:rPr>
        <w:t>o</w:t>
      </w:r>
      <w:r w:rsidRPr="00FB1ECB">
        <w:rPr>
          <w:rFonts w:ascii="Arial" w:hAnsi="Arial" w:cs="Arial"/>
          <w:sz w:val="20"/>
          <w:szCs w:val="20"/>
          <w:lang w:val="es-ES"/>
        </w:rPr>
        <w:t>r objeto</w:t>
      </w:r>
      <w:r w:rsidRPr="00FB1ECB">
        <w:rPr>
          <w:rFonts w:ascii="Arial" w:hAnsi="Arial" w:cs="Arial"/>
          <w:b/>
          <w:bCs/>
          <w:spacing w:val="-3"/>
          <w:sz w:val="20"/>
          <w:szCs w:val="20"/>
        </w:rPr>
        <w:t xml:space="preserve"> “</w:t>
      </w:r>
      <w:r w:rsidR="007A61C4" w:rsidRPr="007A61C4">
        <w:rPr>
          <w:rFonts w:ascii="Arial" w:hAnsi="Arial" w:cs="Arial"/>
          <w:sz w:val="20"/>
          <w:szCs w:val="20"/>
        </w:rPr>
        <w:t>PRESTAR LOS SERVICIOS ESPECIALIZADOS PARA LA ATENCIÓN INTEGRAL DE OFTALMOLOGÍA ADULTO, PEDIÁTRICA Y NEONATAL REALIZANDO LAS ACTIVIDADES DE CONSULTA AMBULATORIA, INTERCONSULTAS DE PACIENTES HOSPITALIZADOS, PROCEDIMIENTOS DE DIAGNÓSTICO Y PROCEDIMIENTOS QUIRÚRGICOS EN LA SUBRED INTEGRADA DE SERVICIOS DE SALUD SUR E.S.E.</w:t>
      </w:r>
      <w:r w:rsidR="00ED7F22">
        <w:rPr>
          <w:rFonts w:ascii="Arial" w:hAnsi="Arial" w:cs="Arial"/>
          <w:sz w:val="20"/>
          <w:szCs w:val="20"/>
        </w:rPr>
        <w:t>”</w:t>
      </w:r>
      <w:bookmarkStart w:id="0" w:name="_GoBack"/>
      <w:bookmarkEnd w:id="0"/>
    </w:p>
    <w:p w14:paraId="11AFD1EB" w14:textId="77777777" w:rsidR="00ED7F22" w:rsidRPr="00FB1ECB" w:rsidRDefault="00ED7F22" w:rsidP="00ED7F22">
      <w:pPr>
        <w:pStyle w:val="Prrafodelista"/>
        <w:ind w:left="0"/>
        <w:jc w:val="both"/>
        <w:rPr>
          <w:rFonts w:ascii="Arial" w:hAnsi="Arial" w:cs="Arial"/>
          <w:spacing w:val="-1"/>
          <w:sz w:val="20"/>
          <w:szCs w:val="20"/>
          <w:lang w:val="es-ES"/>
        </w:rPr>
      </w:pPr>
    </w:p>
    <w:p w14:paraId="6C58D798" w14:textId="77777777" w:rsidR="00A754FA" w:rsidRPr="00FB1ECB" w:rsidRDefault="00A754FA" w:rsidP="00A754FA">
      <w:pPr>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A</w:t>
      </w:r>
      <w:r w:rsidRPr="00FB1ECB">
        <w:rPr>
          <w:rFonts w:ascii="Arial" w:hAnsi="Arial" w:cs="Arial"/>
          <w:sz w:val="20"/>
          <w:szCs w:val="20"/>
          <w:lang w:val="es-ES" w:eastAsia="es-ES"/>
        </w:rPr>
        <w:t xml:space="preserve">sí </w:t>
      </w:r>
      <w:r w:rsidRPr="00FB1ECB">
        <w:rPr>
          <w:rFonts w:ascii="Arial" w:hAnsi="Arial" w:cs="Arial"/>
          <w:spacing w:val="1"/>
          <w:sz w:val="20"/>
          <w:szCs w:val="20"/>
          <w:lang w:val="es-ES" w:eastAsia="es-ES"/>
        </w:rPr>
        <w:t>m</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 xml:space="preserve">o, él </w:t>
      </w:r>
      <w:r w:rsidRPr="00FB1ECB">
        <w:rPr>
          <w:rFonts w:ascii="Arial" w:hAnsi="Arial" w:cs="Arial"/>
          <w:spacing w:val="1"/>
          <w:sz w:val="20"/>
          <w:szCs w:val="20"/>
          <w:lang w:val="es-ES" w:eastAsia="es-ES"/>
        </w:rPr>
        <w:t>(</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os) sus</w:t>
      </w:r>
      <w:r w:rsidRPr="00FB1ECB">
        <w:rPr>
          <w:rFonts w:ascii="Arial" w:hAnsi="Arial" w:cs="Arial"/>
          <w:spacing w:val="-3"/>
          <w:sz w:val="20"/>
          <w:szCs w:val="20"/>
          <w:lang w:val="es-ES" w:eastAsia="es-ES"/>
        </w:rPr>
        <w:t>c</w:t>
      </w:r>
      <w:r w:rsidRPr="00FB1ECB">
        <w:rPr>
          <w:rFonts w:ascii="Arial" w:hAnsi="Arial" w:cs="Arial"/>
          <w:spacing w:val="1"/>
          <w:sz w:val="20"/>
          <w:szCs w:val="20"/>
          <w:lang w:val="es-ES" w:eastAsia="es-ES"/>
        </w:rPr>
        <w:t>r</w:t>
      </w:r>
      <w:r w:rsidRPr="00FB1ECB">
        <w:rPr>
          <w:rFonts w:ascii="Arial" w:hAnsi="Arial" w:cs="Arial"/>
          <w:spacing w:val="-1"/>
          <w:sz w:val="20"/>
          <w:szCs w:val="20"/>
          <w:lang w:val="es-ES" w:eastAsia="es-ES"/>
        </w:rPr>
        <w:t>i</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 xml:space="preserve">o </w:t>
      </w:r>
      <w:r w:rsidRPr="00FB1ECB">
        <w:rPr>
          <w:rFonts w:ascii="Arial" w:hAnsi="Arial" w:cs="Arial"/>
          <w:spacing w:val="1"/>
          <w:sz w:val="20"/>
          <w:szCs w:val="20"/>
          <w:lang w:val="es-ES" w:eastAsia="es-ES"/>
        </w:rPr>
        <w:t>(</w:t>
      </w:r>
      <w:r w:rsidRPr="00FB1ECB">
        <w:rPr>
          <w:rFonts w:ascii="Arial" w:hAnsi="Arial" w:cs="Arial"/>
          <w:sz w:val="20"/>
          <w:szCs w:val="20"/>
          <w:lang w:val="es-ES" w:eastAsia="es-ES"/>
        </w:rPr>
        <w:t>s) 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xml:space="preserve">ara </w:t>
      </w:r>
      <w:r w:rsidRPr="00FB1ECB">
        <w:rPr>
          <w:rFonts w:ascii="Arial" w:hAnsi="Arial" w:cs="Arial"/>
          <w:spacing w:val="1"/>
          <w:sz w:val="20"/>
          <w:szCs w:val="20"/>
          <w:lang w:val="es-ES" w:eastAsia="es-ES"/>
        </w:rPr>
        <w:t>(</w:t>
      </w:r>
      <w:r w:rsidRPr="00FB1ECB">
        <w:rPr>
          <w:rFonts w:ascii="Arial" w:hAnsi="Arial" w:cs="Arial"/>
          <w:spacing w:val="-3"/>
          <w:sz w:val="20"/>
          <w:szCs w:val="20"/>
          <w:lang w:val="es-ES" w:eastAsia="es-ES"/>
        </w:rPr>
        <w:t>n</w:t>
      </w:r>
      <w:r w:rsidRPr="00FB1ECB">
        <w:rPr>
          <w:rFonts w:ascii="Arial" w:hAnsi="Arial" w:cs="Arial"/>
          <w:sz w:val="20"/>
          <w:szCs w:val="20"/>
          <w:lang w:val="es-ES" w:eastAsia="es-ES"/>
        </w:rPr>
        <w:t xml:space="preserve">) </w:t>
      </w:r>
      <w:r w:rsidRPr="00FB1ECB">
        <w:rPr>
          <w:rFonts w:ascii="Arial" w:hAnsi="Arial" w:cs="Arial"/>
          <w:spacing w:val="2"/>
          <w:sz w:val="20"/>
          <w:szCs w:val="20"/>
          <w:lang w:val="es-ES" w:eastAsia="es-ES"/>
        </w:rPr>
        <w:t>q</w:t>
      </w:r>
      <w:r w:rsidRPr="00FB1ECB">
        <w:rPr>
          <w:rFonts w:ascii="Arial" w:hAnsi="Arial" w:cs="Arial"/>
          <w:sz w:val="20"/>
          <w:szCs w:val="20"/>
          <w:lang w:val="es-ES" w:eastAsia="es-ES"/>
        </w:rPr>
        <w:t>u</w:t>
      </w:r>
      <w:r w:rsidRPr="00FB1ECB">
        <w:rPr>
          <w:rFonts w:ascii="Arial" w:hAnsi="Arial" w:cs="Arial"/>
          <w:spacing w:val="-3"/>
          <w:sz w:val="20"/>
          <w:szCs w:val="20"/>
          <w:lang w:val="es-ES" w:eastAsia="es-ES"/>
        </w:rPr>
        <w:t>e</w:t>
      </w:r>
      <w:r w:rsidRPr="00FB1ECB">
        <w:rPr>
          <w:rFonts w:ascii="Arial" w:hAnsi="Arial" w:cs="Arial"/>
          <w:sz w:val="20"/>
          <w:szCs w:val="20"/>
          <w:lang w:val="es-ES" w:eastAsia="es-ES"/>
        </w:rPr>
        <w:t>:</w:t>
      </w:r>
    </w:p>
    <w:p w14:paraId="2753E38C"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584D391D" w14:textId="77777777" w:rsidR="00A754FA" w:rsidRPr="00FB1ECB" w:rsidRDefault="00A754FA" w:rsidP="00A754FA">
      <w:pPr>
        <w:numPr>
          <w:ilvl w:val="0"/>
          <w:numId w:val="14"/>
        </w:numPr>
        <w:tabs>
          <w:tab w:val="left" w:pos="284"/>
        </w:tabs>
        <w:suppressAutoHyphens w:val="0"/>
        <w:autoSpaceDE w:val="0"/>
        <w:autoSpaceDN w:val="0"/>
        <w:adjustRightInd w:val="0"/>
        <w:ind w:left="0" w:firstLine="0"/>
        <w:contextualSpacing/>
        <w:jc w:val="both"/>
        <w:rPr>
          <w:rFonts w:ascii="Arial" w:hAnsi="Arial" w:cs="Arial"/>
          <w:sz w:val="20"/>
          <w:szCs w:val="20"/>
          <w:lang w:val="x-none" w:eastAsia="x-none"/>
        </w:rPr>
      </w:pPr>
      <w:r w:rsidRPr="00FB1ECB">
        <w:rPr>
          <w:rFonts w:ascii="Arial" w:hAnsi="Arial" w:cs="Arial"/>
          <w:spacing w:val="2"/>
          <w:sz w:val="20"/>
          <w:szCs w:val="20"/>
          <w:lang w:val="x-none" w:eastAsia="x-none"/>
        </w:rPr>
        <w:t>T</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n</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os) él </w:t>
      </w:r>
      <w:r w:rsidRPr="00FB1ECB">
        <w:rPr>
          <w:rFonts w:ascii="Arial" w:hAnsi="Arial" w:cs="Arial"/>
          <w:spacing w:val="1"/>
          <w:sz w:val="20"/>
          <w:szCs w:val="20"/>
          <w:lang w:val="x-none" w:eastAsia="x-none"/>
        </w:rPr>
        <w:t>(</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os) p</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r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 xml:space="preserve">es) </w:t>
      </w:r>
      <w:r w:rsidRPr="00FB1ECB">
        <w:rPr>
          <w:rFonts w:ascii="Arial" w:hAnsi="Arial" w:cs="Arial"/>
          <w:spacing w:val="-2"/>
          <w:sz w:val="20"/>
          <w:szCs w:val="20"/>
          <w:lang w:val="x-none" w:eastAsia="x-none"/>
        </w:rPr>
        <w:t>y</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w:t>
      </w:r>
      <w:r w:rsidRPr="00FB1ECB">
        <w:rPr>
          <w:rFonts w:ascii="Arial" w:hAnsi="Arial" w:cs="Arial"/>
          <w:spacing w:val="-2"/>
          <w:sz w:val="20"/>
          <w:szCs w:val="20"/>
          <w:lang w:val="x-none" w:eastAsia="x-none"/>
        </w:rPr>
        <w:t>t</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al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rm</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r y present</w:t>
      </w:r>
      <w:r w:rsidRPr="00FB1ECB">
        <w:rPr>
          <w:rFonts w:ascii="Arial" w:hAnsi="Arial" w:cs="Arial"/>
          <w:spacing w:val="-2"/>
          <w:sz w:val="20"/>
          <w:szCs w:val="20"/>
          <w:lang w:val="x-none" w:eastAsia="x-none"/>
        </w:rPr>
        <w:t>a</w:t>
      </w:r>
      <w:r w:rsidRPr="00FB1ECB">
        <w:rPr>
          <w:rFonts w:ascii="Arial" w:hAnsi="Arial" w:cs="Arial"/>
          <w:sz w:val="20"/>
          <w:szCs w:val="20"/>
          <w:lang w:val="x-none" w:eastAsia="x-none"/>
        </w:rPr>
        <w:t>r</w:t>
      </w:r>
      <w:r w:rsidRPr="00FB1ECB">
        <w:rPr>
          <w:rFonts w:ascii="Arial" w:hAnsi="Arial" w:cs="Arial"/>
          <w:sz w:val="20"/>
          <w:szCs w:val="20"/>
          <w:lang w:eastAsia="x-none"/>
        </w:rPr>
        <w:t xml:space="preserv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propu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w:t>
      </w:r>
    </w:p>
    <w:p w14:paraId="259503C6" w14:textId="77777777" w:rsidR="00A754FA" w:rsidRPr="00FB1ECB" w:rsidRDefault="00A754FA" w:rsidP="00A754FA">
      <w:pPr>
        <w:numPr>
          <w:ilvl w:val="0"/>
          <w:numId w:val="14"/>
        </w:numPr>
        <w:tabs>
          <w:tab w:val="left" w:pos="284"/>
        </w:tabs>
        <w:suppressAutoHyphens w:val="0"/>
        <w:autoSpaceDE w:val="0"/>
        <w:autoSpaceDN w:val="0"/>
        <w:adjustRightInd w:val="0"/>
        <w:ind w:left="284" w:hanging="284"/>
        <w:contextualSpacing/>
        <w:jc w:val="both"/>
        <w:rPr>
          <w:rFonts w:ascii="Arial" w:hAnsi="Arial" w:cs="Arial"/>
          <w:sz w:val="20"/>
          <w:szCs w:val="20"/>
          <w:lang w:val="x-none" w:eastAsia="x-none"/>
        </w:rPr>
      </w:pPr>
      <w:r w:rsidRPr="00FB1ECB">
        <w:rPr>
          <w:rFonts w:ascii="Arial" w:hAnsi="Arial" w:cs="Arial"/>
          <w:sz w:val="20"/>
          <w:szCs w:val="20"/>
          <w:lang w:val="es-ES" w:eastAsia="es-ES"/>
        </w:rPr>
        <w:t>Esta propuesta y el contrato que llegare a celebrarse en caso de adjudicación, comprende (n) totalmente a la (s) que legalmente represento. De la misma manera, en caso de adjudicación, el contrato será firmado por la (s) siguiente (s) persona (s) en representación de la (s) firma (s):</w:t>
      </w:r>
    </w:p>
    <w:p w14:paraId="60BE8E88"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096EDBD0" w14:textId="77777777" w:rsidR="00A754FA" w:rsidRPr="00FB1ECB" w:rsidRDefault="00A754FA" w:rsidP="00A754FA">
      <w:pPr>
        <w:tabs>
          <w:tab w:val="left" w:pos="75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pacing w:val="-1"/>
          <w:sz w:val="20"/>
          <w:szCs w:val="20"/>
          <w:lang w:val="es-ES" w:eastAsia="es-ES"/>
        </w:rPr>
        <w:t>N</w:t>
      </w:r>
      <w:r w:rsidRPr="00FB1ECB">
        <w:rPr>
          <w:rFonts w:ascii="Arial" w:hAnsi="Arial" w:cs="Arial"/>
          <w:spacing w:val="1"/>
          <w:sz w:val="20"/>
          <w:szCs w:val="20"/>
          <w:lang w:val="es-ES" w:eastAsia="es-ES"/>
        </w:rPr>
        <w:t>O</w:t>
      </w:r>
      <w:r w:rsidRPr="00FB1ECB">
        <w:rPr>
          <w:rFonts w:ascii="Arial" w:hAnsi="Arial" w:cs="Arial"/>
          <w:spacing w:val="-4"/>
          <w:sz w:val="20"/>
          <w:szCs w:val="20"/>
          <w:lang w:val="es-ES" w:eastAsia="es-ES"/>
        </w:rPr>
        <w:t>M</w:t>
      </w:r>
      <w:r w:rsidRPr="00FB1ECB">
        <w:rPr>
          <w:rFonts w:ascii="Arial" w:hAnsi="Arial" w:cs="Arial"/>
          <w:spacing w:val="-1"/>
          <w:sz w:val="20"/>
          <w:szCs w:val="20"/>
          <w:lang w:val="es-ES" w:eastAsia="es-ES"/>
        </w:rPr>
        <w:t>BRE</w:t>
      </w:r>
      <w:r w:rsidRPr="00FB1ECB">
        <w:rPr>
          <w:rFonts w:ascii="Arial" w:hAnsi="Arial" w:cs="Arial"/>
          <w:sz w:val="20"/>
          <w:szCs w:val="20"/>
          <w:lang w:val="es-ES" w:eastAsia="es-ES"/>
        </w:rPr>
        <w:t>:</w:t>
      </w:r>
      <w:r w:rsidRPr="00FB1ECB">
        <w:rPr>
          <w:rFonts w:ascii="Arial" w:hAnsi="Arial" w:cs="Arial"/>
          <w:sz w:val="20"/>
          <w:szCs w:val="20"/>
          <w:u w:val="single"/>
          <w:lang w:val="es-ES" w:eastAsia="es-ES"/>
        </w:rPr>
        <w:tab/>
      </w:r>
    </w:p>
    <w:p w14:paraId="7CF37D52" w14:textId="77777777" w:rsidR="00A754FA" w:rsidRPr="00FB1ECB" w:rsidRDefault="00A754FA" w:rsidP="00A754FA">
      <w:pPr>
        <w:tabs>
          <w:tab w:val="left" w:pos="7500"/>
        </w:tabs>
        <w:autoSpaceDE w:val="0"/>
        <w:autoSpaceDN w:val="0"/>
        <w:adjustRightInd w:val="0"/>
        <w:contextualSpacing/>
        <w:jc w:val="both"/>
        <w:rPr>
          <w:rFonts w:ascii="Arial" w:hAnsi="Arial" w:cs="Arial"/>
          <w:w w:val="65"/>
          <w:sz w:val="20"/>
          <w:szCs w:val="20"/>
          <w:u w:val="single"/>
          <w:lang w:val="es-ES" w:eastAsia="es-ES"/>
        </w:rPr>
      </w:pPr>
      <w:r w:rsidRPr="00FB1ECB">
        <w:rPr>
          <w:rFonts w:ascii="Arial" w:hAnsi="Arial" w:cs="Arial"/>
          <w:spacing w:val="-1"/>
          <w:sz w:val="20"/>
          <w:szCs w:val="20"/>
          <w:lang w:val="es-ES" w:eastAsia="es-ES"/>
        </w:rPr>
        <w:t>CÉDU</w:t>
      </w:r>
      <w:r w:rsidRPr="00FB1ECB">
        <w:rPr>
          <w:rFonts w:ascii="Arial" w:hAnsi="Arial" w:cs="Arial"/>
          <w:sz w:val="20"/>
          <w:szCs w:val="20"/>
          <w:lang w:val="es-ES" w:eastAsia="es-ES"/>
        </w:rPr>
        <w:t>L</w:t>
      </w:r>
      <w:r w:rsidRPr="00FB1ECB">
        <w:rPr>
          <w:rFonts w:ascii="Arial" w:hAnsi="Arial" w:cs="Arial"/>
          <w:spacing w:val="-1"/>
          <w:sz w:val="20"/>
          <w:szCs w:val="20"/>
          <w:lang w:val="es-ES" w:eastAsia="es-ES"/>
        </w:rPr>
        <w:t>A</w:t>
      </w:r>
      <w:r w:rsidRPr="00FB1ECB">
        <w:rPr>
          <w:rFonts w:ascii="Arial" w:hAnsi="Arial" w:cs="Arial"/>
          <w:spacing w:val="1"/>
          <w:sz w:val="20"/>
          <w:szCs w:val="20"/>
          <w:lang w:val="es-ES" w:eastAsia="es-ES"/>
        </w:rPr>
        <w:t>:</w:t>
      </w:r>
      <w:r w:rsidRPr="00FB1ECB">
        <w:rPr>
          <w:rFonts w:ascii="Arial" w:hAnsi="Arial" w:cs="Arial"/>
          <w:sz w:val="20"/>
          <w:szCs w:val="20"/>
          <w:u w:val="single"/>
          <w:lang w:val="es-ES" w:eastAsia="es-ES"/>
        </w:rPr>
        <w:tab/>
      </w:r>
    </w:p>
    <w:p w14:paraId="241BACED" w14:textId="77777777" w:rsidR="00A754FA" w:rsidRPr="00FB1ECB" w:rsidRDefault="00A754FA" w:rsidP="00A754FA">
      <w:pPr>
        <w:tabs>
          <w:tab w:val="left" w:pos="7500"/>
        </w:tabs>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CAR</w:t>
      </w:r>
      <w:r w:rsidRPr="00FB1ECB">
        <w:rPr>
          <w:rFonts w:ascii="Arial" w:hAnsi="Arial" w:cs="Arial"/>
          <w:spacing w:val="1"/>
          <w:sz w:val="20"/>
          <w:szCs w:val="20"/>
          <w:lang w:val="es-ES" w:eastAsia="es-ES"/>
        </w:rPr>
        <w:t>GO</w:t>
      </w:r>
      <w:r w:rsidRPr="00FB1ECB">
        <w:rPr>
          <w:rFonts w:ascii="Arial" w:hAnsi="Arial" w:cs="Arial"/>
          <w:sz w:val="20"/>
          <w:szCs w:val="20"/>
          <w:lang w:val="es-ES" w:eastAsia="es-ES"/>
        </w:rPr>
        <w:t xml:space="preserve">: </w:t>
      </w:r>
      <w:r w:rsidRPr="00FB1ECB">
        <w:rPr>
          <w:rFonts w:ascii="Arial" w:hAnsi="Arial" w:cs="Arial"/>
          <w:sz w:val="20"/>
          <w:szCs w:val="20"/>
          <w:u w:val="single"/>
          <w:lang w:val="es-ES" w:eastAsia="es-ES"/>
        </w:rPr>
        <w:tab/>
      </w:r>
    </w:p>
    <w:p w14:paraId="54C5B692" w14:textId="77777777" w:rsidR="00A754FA" w:rsidRPr="00FB1ECB" w:rsidRDefault="00A754FA" w:rsidP="00A754FA">
      <w:pPr>
        <w:tabs>
          <w:tab w:val="left" w:pos="7500"/>
        </w:tabs>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N</w:t>
      </w:r>
      <w:r w:rsidRPr="00FB1ECB">
        <w:rPr>
          <w:rFonts w:ascii="Arial" w:hAnsi="Arial" w:cs="Arial"/>
          <w:spacing w:val="1"/>
          <w:sz w:val="20"/>
          <w:szCs w:val="20"/>
          <w:lang w:val="es-ES" w:eastAsia="es-ES"/>
        </w:rPr>
        <w:t>O</w:t>
      </w:r>
      <w:r w:rsidRPr="00FB1ECB">
        <w:rPr>
          <w:rFonts w:ascii="Arial" w:hAnsi="Arial" w:cs="Arial"/>
          <w:spacing w:val="-4"/>
          <w:sz w:val="20"/>
          <w:szCs w:val="20"/>
          <w:lang w:val="es-ES" w:eastAsia="es-ES"/>
        </w:rPr>
        <w:t>M</w:t>
      </w:r>
      <w:r w:rsidRPr="00FB1ECB">
        <w:rPr>
          <w:rFonts w:ascii="Arial" w:hAnsi="Arial" w:cs="Arial"/>
          <w:spacing w:val="-1"/>
          <w:sz w:val="20"/>
          <w:szCs w:val="20"/>
          <w:lang w:val="es-ES" w:eastAsia="es-ES"/>
        </w:rPr>
        <w:t>BR</w:t>
      </w:r>
      <w:r w:rsidRPr="00FB1ECB">
        <w:rPr>
          <w:rFonts w:ascii="Arial" w:hAnsi="Arial" w:cs="Arial"/>
          <w:sz w:val="20"/>
          <w:szCs w:val="20"/>
          <w:lang w:val="es-ES" w:eastAsia="es-ES"/>
        </w:rPr>
        <w:t xml:space="preserve">E </w:t>
      </w:r>
      <w:r w:rsidRPr="00FB1ECB">
        <w:rPr>
          <w:rFonts w:ascii="Arial" w:hAnsi="Arial" w:cs="Arial"/>
          <w:spacing w:val="-1"/>
          <w:sz w:val="20"/>
          <w:szCs w:val="20"/>
          <w:lang w:val="es-ES" w:eastAsia="es-ES"/>
        </w:rPr>
        <w:t>D</w:t>
      </w:r>
      <w:r w:rsidRPr="00FB1ECB">
        <w:rPr>
          <w:rFonts w:ascii="Arial" w:hAnsi="Arial" w:cs="Arial"/>
          <w:sz w:val="20"/>
          <w:szCs w:val="20"/>
          <w:lang w:val="es-ES" w:eastAsia="es-ES"/>
        </w:rPr>
        <w:t>E LA FIR</w:t>
      </w:r>
      <w:r w:rsidRPr="00FB1ECB">
        <w:rPr>
          <w:rFonts w:ascii="Arial" w:hAnsi="Arial" w:cs="Arial"/>
          <w:spacing w:val="-4"/>
          <w:sz w:val="20"/>
          <w:szCs w:val="20"/>
          <w:lang w:val="es-ES" w:eastAsia="es-ES"/>
        </w:rPr>
        <w:t>M</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w:t>
      </w:r>
      <w:r w:rsidRPr="00FB1ECB">
        <w:rPr>
          <w:rFonts w:ascii="Arial" w:hAnsi="Arial" w:cs="Arial"/>
          <w:sz w:val="20"/>
          <w:szCs w:val="20"/>
          <w:u w:val="single"/>
          <w:lang w:val="es-ES" w:eastAsia="es-ES"/>
        </w:rPr>
        <w:tab/>
      </w:r>
    </w:p>
    <w:p w14:paraId="3FF9DAE7" w14:textId="77777777" w:rsidR="00A754FA" w:rsidRPr="00FB1ECB" w:rsidRDefault="00A754FA" w:rsidP="00A754FA">
      <w:pPr>
        <w:tabs>
          <w:tab w:val="left" w:pos="460"/>
        </w:tabs>
        <w:autoSpaceDE w:val="0"/>
        <w:autoSpaceDN w:val="0"/>
        <w:adjustRightInd w:val="0"/>
        <w:contextualSpacing/>
        <w:jc w:val="both"/>
        <w:rPr>
          <w:rFonts w:ascii="Arial" w:hAnsi="Arial" w:cs="Arial"/>
          <w:sz w:val="20"/>
          <w:szCs w:val="20"/>
          <w:lang w:val="es-ES" w:eastAsia="es-ES"/>
        </w:rPr>
      </w:pPr>
    </w:p>
    <w:p w14:paraId="6F4F9DEA" w14:textId="77777777"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h</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os) e</w:t>
      </w:r>
      <w:r w:rsidRPr="00FB1ECB">
        <w:rPr>
          <w:rFonts w:ascii="Arial" w:hAnsi="Arial" w:cs="Arial"/>
          <w:spacing w:val="-3"/>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di</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o cu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samen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os d</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c</w:t>
      </w:r>
      <w:r w:rsidRPr="00FB1ECB">
        <w:rPr>
          <w:rFonts w:ascii="Arial" w:hAnsi="Arial" w:cs="Arial"/>
          <w:spacing w:val="-3"/>
          <w:sz w:val="20"/>
          <w:szCs w:val="20"/>
          <w:lang w:val="x-none" w:eastAsia="x-none"/>
        </w:rPr>
        <w:t>u</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os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invitación</w:t>
      </w:r>
      <w:r w:rsidRPr="00FB1ECB">
        <w:rPr>
          <w:rFonts w:ascii="Arial" w:hAnsi="Arial" w:cs="Arial"/>
          <w:sz w:val="20"/>
          <w:szCs w:val="20"/>
          <w:lang w:val="x-none" w:eastAsia="x-none"/>
        </w:rPr>
        <w:t xml:space="preserve"> y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 a cu</w:t>
      </w:r>
      <w:r w:rsidRPr="00FB1ECB">
        <w:rPr>
          <w:rFonts w:ascii="Arial" w:hAnsi="Arial" w:cs="Arial"/>
          <w:spacing w:val="-1"/>
          <w:sz w:val="20"/>
          <w:szCs w:val="20"/>
          <w:lang w:val="x-none" w:eastAsia="x-none"/>
        </w:rPr>
        <w:t>al</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er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am</w:t>
      </w:r>
      <w:r w:rsidRPr="00FB1ECB">
        <w:rPr>
          <w:rFonts w:ascii="Arial" w:hAnsi="Arial" w:cs="Arial"/>
          <w:spacing w:val="-2"/>
          <w:sz w:val="20"/>
          <w:szCs w:val="20"/>
          <w:lang w:val="x-none" w:eastAsia="x-none"/>
        </w:rPr>
        <w:t>a</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p</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 xml:space="preserve">r </w:t>
      </w:r>
      <w:r w:rsidRPr="00FB1ECB">
        <w:rPr>
          <w:rFonts w:ascii="Arial" w:hAnsi="Arial" w:cs="Arial"/>
          <w:spacing w:val="-3"/>
          <w:sz w:val="20"/>
          <w:szCs w:val="20"/>
          <w:lang w:val="x-none" w:eastAsia="x-none"/>
        </w:rPr>
        <w:t>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a o </w:t>
      </w:r>
      <w:r w:rsidRPr="00FB1ECB">
        <w:rPr>
          <w:rFonts w:ascii="Arial" w:hAnsi="Arial" w:cs="Arial"/>
          <w:spacing w:val="-2"/>
          <w:sz w:val="20"/>
          <w:szCs w:val="20"/>
          <w:lang w:val="x-none" w:eastAsia="x-none"/>
        </w:rPr>
        <w:t>e</w:t>
      </w:r>
      <w:r w:rsidRPr="00FB1ECB">
        <w:rPr>
          <w:rFonts w:ascii="Arial" w:hAnsi="Arial" w:cs="Arial"/>
          <w:spacing w:val="1"/>
          <w:sz w:val="20"/>
          <w:szCs w:val="20"/>
          <w:lang w:val="x-none" w:eastAsia="x-none"/>
        </w:rPr>
        <w:t>rr</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ea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2"/>
          <w:sz w:val="20"/>
          <w:szCs w:val="20"/>
          <w:lang w:val="x-none" w:eastAsia="x-none"/>
        </w:rPr>
        <w:t>t</w:t>
      </w:r>
      <w:r w:rsidRPr="00FB1ECB">
        <w:rPr>
          <w:rFonts w:ascii="Arial" w:hAnsi="Arial" w:cs="Arial"/>
          <w:sz w:val="20"/>
          <w:szCs w:val="20"/>
          <w:lang w:val="x-none" w:eastAsia="x-none"/>
        </w:rPr>
        <w:t>erp</w:t>
      </w:r>
      <w:r w:rsidRPr="00FB1ECB">
        <w:rPr>
          <w:rFonts w:ascii="Arial" w:hAnsi="Arial" w:cs="Arial"/>
          <w:spacing w:val="1"/>
          <w:sz w:val="20"/>
          <w:szCs w:val="20"/>
          <w:lang w:val="x-none" w:eastAsia="x-none"/>
        </w:rPr>
        <w:t>r</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sm</w:t>
      </w:r>
      <w:r w:rsidRPr="00FB1ECB">
        <w:rPr>
          <w:rFonts w:ascii="Arial" w:hAnsi="Arial" w:cs="Arial"/>
          <w:sz w:val="20"/>
          <w:szCs w:val="20"/>
          <w:lang w:val="x-none" w:eastAsia="x-none"/>
        </w:rPr>
        <w:t>os.</w:t>
      </w:r>
    </w:p>
    <w:p w14:paraId="5C6A1D95"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6DFDB578" w14:textId="77777777"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h</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s</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v</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sa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o d</w:t>
      </w:r>
      <w:r w:rsidRPr="00FB1ECB">
        <w:rPr>
          <w:rFonts w:ascii="Arial" w:hAnsi="Arial" w:cs="Arial"/>
          <w:spacing w:val="-1"/>
          <w:sz w:val="20"/>
          <w:szCs w:val="20"/>
          <w:lang w:val="x-none" w:eastAsia="x-none"/>
        </w:rPr>
        <w:t>et</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propu</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a</w:t>
      </w:r>
      <w:r w:rsidRPr="00FB1ECB">
        <w:rPr>
          <w:rFonts w:ascii="Arial" w:hAnsi="Arial" w:cs="Arial"/>
          <w:spacing w:val="-1"/>
          <w:sz w:val="20"/>
          <w:szCs w:val="20"/>
          <w:lang w:val="x-none" w:eastAsia="x-none"/>
        </w:rPr>
        <w:t>d</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y no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e </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ún e</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r</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r u omis</w:t>
      </w:r>
      <w:r w:rsidRPr="00FB1ECB">
        <w:rPr>
          <w:rFonts w:ascii="Arial" w:hAnsi="Arial" w:cs="Arial"/>
          <w:spacing w:val="-2"/>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di</w:t>
      </w:r>
      <w:r w:rsidRPr="00FB1ECB">
        <w:rPr>
          <w:rFonts w:ascii="Arial" w:hAnsi="Arial" w:cs="Arial"/>
          <w:sz w:val="20"/>
          <w:szCs w:val="20"/>
          <w:lang w:val="x-none" w:eastAsia="x-none"/>
        </w:rPr>
        <w:t>cc</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ó</w:t>
      </w:r>
      <w:r w:rsidRPr="00FB1ECB">
        <w:rPr>
          <w:rFonts w:ascii="Arial" w:hAnsi="Arial" w:cs="Arial"/>
          <w:sz w:val="20"/>
          <w:szCs w:val="20"/>
          <w:lang w:val="x-none" w:eastAsia="x-none"/>
        </w:rPr>
        <w:t xml:space="preserve">n </w:t>
      </w:r>
      <w:proofErr w:type="spellStart"/>
      <w:r w:rsidRPr="00FB1ECB">
        <w:rPr>
          <w:rFonts w:ascii="Arial" w:hAnsi="Arial" w:cs="Arial"/>
          <w:sz w:val="20"/>
          <w:szCs w:val="20"/>
          <w:lang w:val="x-none" w:eastAsia="x-none"/>
        </w:rPr>
        <w:t>ó</w:t>
      </w:r>
      <w:proofErr w:type="spellEnd"/>
      <w:r w:rsidRPr="00FB1ECB">
        <w:rPr>
          <w:rFonts w:ascii="Arial" w:hAnsi="Arial" w:cs="Arial"/>
          <w:sz w:val="20"/>
          <w:szCs w:val="20"/>
          <w:lang w:val="x-none" w:eastAsia="x-none"/>
        </w:rPr>
        <w:t xml:space="preserve">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arac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w:t>
      </w:r>
      <w:r w:rsidRPr="00FB1ECB">
        <w:rPr>
          <w:rFonts w:ascii="Arial" w:hAnsi="Arial" w:cs="Arial"/>
          <w:sz w:val="20"/>
          <w:szCs w:val="20"/>
          <w:lang w:eastAsia="x-none"/>
        </w:rPr>
        <w:t>,</w:t>
      </w:r>
      <w:r w:rsidRPr="00FB1ECB">
        <w:rPr>
          <w:rFonts w:ascii="Arial" w:hAnsi="Arial" w:cs="Arial"/>
          <w:sz w:val="20"/>
          <w:szCs w:val="20"/>
          <w:lang w:val="x-none" w:eastAsia="x-none"/>
        </w:rPr>
        <w:t xml:space="preserve">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be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nte</w:t>
      </w:r>
      <w:r w:rsidRPr="00FB1ECB">
        <w:rPr>
          <w:rFonts w:ascii="Arial" w:hAnsi="Arial" w:cs="Arial"/>
          <w:spacing w:val="1"/>
          <w:sz w:val="20"/>
          <w:szCs w:val="20"/>
          <w:lang w:val="x-none" w:eastAsia="x-none"/>
        </w:rPr>
        <w:t>r</w:t>
      </w:r>
      <w:r w:rsidRPr="00FB1ECB">
        <w:rPr>
          <w:rFonts w:ascii="Arial" w:hAnsi="Arial" w:cs="Arial"/>
          <w:spacing w:val="-3"/>
          <w:sz w:val="20"/>
          <w:szCs w:val="20"/>
          <w:lang w:val="x-none" w:eastAsia="x-none"/>
        </w:rPr>
        <w:t>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et</w:t>
      </w:r>
      <w:r w:rsidRPr="00FB1ECB">
        <w:rPr>
          <w:rFonts w:ascii="Arial" w:hAnsi="Arial" w:cs="Arial"/>
          <w:spacing w:val="-2"/>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se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w:t>
      </w:r>
      <w:r w:rsidRPr="00FB1ECB">
        <w:rPr>
          <w:rFonts w:ascii="Arial" w:hAnsi="Arial" w:cs="Arial"/>
          <w:spacing w:val="5"/>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ul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 compa</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e con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é</w:t>
      </w:r>
      <w:r w:rsidRPr="00FB1ECB">
        <w:rPr>
          <w:rFonts w:ascii="Arial" w:hAnsi="Arial" w:cs="Arial"/>
          <w:spacing w:val="1"/>
          <w:sz w:val="20"/>
          <w:szCs w:val="20"/>
          <w:lang w:val="x-none" w:eastAsia="x-none"/>
        </w:rPr>
        <w:t>rm</w:t>
      </w:r>
      <w:r w:rsidRPr="00FB1ECB">
        <w:rPr>
          <w:rFonts w:ascii="Arial" w:hAnsi="Arial" w:cs="Arial"/>
          <w:spacing w:val="-3"/>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y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es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p</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oc</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so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eastAsia="x-none"/>
        </w:rPr>
        <w:t>invitación</w:t>
      </w:r>
      <w:r w:rsidRPr="00FB1ECB">
        <w:rPr>
          <w:rFonts w:ascii="Arial" w:hAnsi="Arial" w:cs="Arial"/>
          <w:sz w:val="20"/>
          <w:szCs w:val="20"/>
          <w:lang w:val="x-none" w:eastAsia="x-none"/>
        </w:rPr>
        <w:t xml:space="preserve">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cu</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l se presenta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s</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a, y ac</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pta</w:t>
      </w:r>
      <w:r w:rsidRPr="00FB1ECB">
        <w:rPr>
          <w:rFonts w:ascii="Arial" w:hAnsi="Arial" w:cs="Arial"/>
          <w:spacing w:val="1"/>
          <w:sz w:val="20"/>
          <w:szCs w:val="20"/>
          <w:lang w:val="x-none" w:eastAsia="x-none"/>
        </w:rPr>
        <w:t>m</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s e</w:t>
      </w:r>
      <w:r w:rsidRPr="00FB1ECB">
        <w:rPr>
          <w:rFonts w:ascii="Arial" w:hAnsi="Arial" w:cs="Arial"/>
          <w:spacing w:val="-3"/>
          <w:sz w:val="20"/>
          <w:szCs w:val="20"/>
          <w:lang w:val="x-none" w:eastAsia="x-none"/>
        </w:rPr>
        <w:t>x</w:t>
      </w:r>
      <w:r w:rsidRPr="00FB1ECB">
        <w:rPr>
          <w:rFonts w:ascii="Arial" w:hAnsi="Arial" w:cs="Arial"/>
          <w:sz w:val="20"/>
          <w:szCs w:val="20"/>
          <w:lang w:val="x-none" w:eastAsia="x-none"/>
        </w:rPr>
        <w:t xml:space="preserve">presa y </w:t>
      </w:r>
      <w:r w:rsidRPr="00FB1ECB">
        <w:rPr>
          <w:rFonts w:ascii="Arial" w:hAnsi="Arial" w:cs="Arial"/>
          <w:spacing w:val="2"/>
          <w:sz w:val="20"/>
          <w:szCs w:val="20"/>
          <w:lang w:val="x-none" w:eastAsia="x-none"/>
        </w:rPr>
        <w:t>e</w:t>
      </w:r>
      <w:r w:rsidRPr="00FB1ECB">
        <w:rPr>
          <w:rFonts w:ascii="Arial" w:hAnsi="Arial" w:cs="Arial"/>
          <w:spacing w:val="-2"/>
          <w:sz w:val="20"/>
          <w:szCs w:val="20"/>
          <w:lang w:val="x-none" w:eastAsia="x-none"/>
        </w:rPr>
        <w:t>x</w:t>
      </w:r>
      <w:r w:rsidRPr="00FB1ECB">
        <w:rPr>
          <w:rFonts w:ascii="Arial" w:hAnsi="Arial" w:cs="Arial"/>
          <w:sz w:val="20"/>
          <w:szCs w:val="20"/>
          <w:lang w:val="x-none" w:eastAsia="x-none"/>
        </w:rPr>
        <w:t>p</w:t>
      </w:r>
      <w:r w:rsidRPr="00FB1ECB">
        <w:rPr>
          <w:rFonts w:ascii="Arial" w:hAnsi="Arial" w:cs="Arial"/>
          <w:spacing w:val="1"/>
          <w:sz w:val="20"/>
          <w:szCs w:val="20"/>
          <w:lang w:val="x-none" w:eastAsia="x-none"/>
        </w:rPr>
        <w:t>l</w:t>
      </w:r>
      <w:r w:rsidRPr="00FB1ECB">
        <w:rPr>
          <w:rFonts w:ascii="Arial" w:hAnsi="Arial" w:cs="Arial"/>
          <w:spacing w:val="-4"/>
          <w:sz w:val="20"/>
          <w:szCs w:val="20"/>
          <w:lang w:val="x-none" w:eastAsia="x-none"/>
        </w:rPr>
        <w:t>í</w:t>
      </w:r>
      <w:r w:rsidRPr="00FB1ECB">
        <w:rPr>
          <w:rFonts w:ascii="Arial" w:hAnsi="Arial" w:cs="Arial"/>
          <w:spacing w:val="2"/>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amen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así se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nte</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pre</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n</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est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a propu</w:t>
      </w:r>
      <w:r w:rsidRPr="00FB1ECB">
        <w:rPr>
          <w:rFonts w:ascii="Arial" w:hAnsi="Arial" w:cs="Arial"/>
          <w:spacing w:val="-1"/>
          <w:sz w:val="20"/>
          <w:szCs w:val="20"/>
          <w:lang w:val="x-none" w:eastAsia="x-none"/>
        </w:rPr>
        <w:t>e</w:t>
      </w:r>
      <w:r w:rsidRPr="00FB1ECB">
        <w:rPr>
          <w:rFonts w:ascii="Arial" w:hAnsi="Arial" w:cs="Arial"/>
          <w:spacing w:val="-2"/>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w:t>
      </w:r>
    </w:p>
    <w:p w14:paraId="39279C5A"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3FA607EE" w14:textId="77777777"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z w:val="20"/>
          <w:szCs w:val="20"/>
          <w:lang w:val="x-none" w:eastAsia="x-none"/>
        </w:rPr>
        <w:t xml:space="preserve">Que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propu</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a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presento </w:t>
      </w:r>
      <w:r w:rsidRPr="00FB1ECB">
        <w:rPr>
          <w:rFonts w:ascii="Arial" w:hAnsi="Arial" w:cs="Arial"/>
          <w:spacing w:val="1"/>
          <w:sz w:val="20"/>
          <w:szCs w:val="20"/>
          <w:lang w:val="x-none" w:eastAsia="x-none"/>
        </w:rPr>
        <w:t>(</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os) es </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v</w:t>
      </w:r>
      <w:r w:rsidRPr="00FB1ECB">
        <w:rPr>
          <w:rFonts w:ascii="Arial" w:hAnsi="Arial" w:cs="Arial"/>
          <w:spacing w:val="2"/>
          <w:sz w:val="20"/>
          <w:szCs w:val="20"/>
          <w:lang w:val="x-none" w:eastAsia="x-none"/>
        </w:rPr>
        <w:t>o</w:t>
      </w:r>
      <w:r w:rsidRPr="00FB1ECB">
        <w:rPr>
          <w:rFonts w:ascii="Arial" w:hAnsi="Arial" w:cs="Arial"/>
          <w:sz w:val="20"/>
          <w:szCs w:val="20"/>
          <w:lang w:val="x-none" w:eastAsia="x-none"/>
        </w:rPr>
        <w:t>ca</w:t>
      </w:r>
      <w:r w:rsidRPr="00FB1ECB">
        <w:rPr>
          <w:rFonts w:ascii="Arial" w:hAnsi="Arial" w:cs="Arial"/>
          <w:spacing w:val="-1"/>
          <w:sz w:val="20"/>
          <w:szCs w:val="20"/>
          <w:lang w:val="x-none" w:eastAsia="x-none"/>
        </w:rPr>
        <w:t>bl</w:t>
      </w:r>
      <w:r w:rsidRPr="00FB1ECB">
        <w:rPr>
          <w:rFonts w:ascii="Arial" w:hAnsi="Arial" w:cs="Arial"/>
          <w:sz w:val="20"/>
          <w:szCs w:val="20"/>
          <w:lang w:val="x-none" w:eastAsia="x-none"/>
        </w:rPr>
        <w:t xml:space="preserve">e 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nc</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di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2"/>
          <w:sz w:val="20"/>
          <w:szCs w:val="20"/>
          <w:lang w:val="x-none" w:eastAsia="x-none"/>
        </w:rPr>
        <w:t>n</w:t>
      </w:r>
      <w:r w:rsidRPr="00FB1ECB">
        <w:rPr>
          <w:rFonts w:ascii="Arial" w:hAnsi="Arial" w:cs="Arial"/>
          <w:sz w:val="20"/>
          <w:szCs w:val="20"/>
          <w:lang w:val="x-none" w:eastAsia="x-none"/>
        </w:rPr>
        <w:t>al y o</w:t>
      </w:r>
      <w:r w:rsidRPr="00FB1ECB">
        <w:rPr>
          <w:rFonts w:ascii="Arial" w:hAnsi="Arial" w:cs="Arial"/>
          <w:spacing w:val="-1"/>
          <w:sz w:val="20"/>
          <w:szCs w:val="20"/>
          <w:lang w:val="x-none" w:eastAsia="x-none"/>
        </w:rPr>
        <w:t>bli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ns</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o</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 a</w:t>
      </w:r>
      <w:r w:rsidRPr="00FB1ECB">
        <w:rPr>
          <w:rFonts w:ascii="Arial" w:hAnsi="Arial" w:cs="Arial"/>
          <w:spacing w:val="-1"/>
          <w:sz w:val="20"/>
          <w:szCs w:val="20"/>
          <w:lang w:val="x-none" w:eastAsia="x-none"/>
        </w:rPr>
        <w:t xml:space="preserve">l </w:t>
      </w:r>
      <w:r w:rsidRPr="00FB1ECB">
        <w:rPr>
          <w:rFonts w:ascii="Arial" w:hAnsi="Arial" w:cs="Arial"/>
          <w:spacing w:val="1"/>
          <w:sz w:val="20"/>
          <w:szCs w:val="20"/>
          <w:lang w:val="x-none" w:eastAsia="x-none"/>
        </w:rPr>
        <w:t>(</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 xml:space="preserve">s) </w:t>
      </w:r>
      <w:r w:rsidRPr="00FB1ECB">
        <w:rPr>
          <w:rFonts w:ascii="Arial" w:hAnsi="Arial" w:cs="Arial"/>
          <w:spacing w:val="-3"/>
          <w:sz w:val="20"/>
          <w:szCs w:val="20"/>
          <w:lang w:val="x-none" w:eastAsia="x-none"/>
        </w:rPr>
        <w:t>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 xml:space="preserve">s)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2"/>
          <w:sz w:val="20"/>
          <w:szCs w:val="20"/>
          <w:lang w:val="x-none" w:eastAsia="x-none"/>
        </w:rPr>
        <w:t>o</w:t>
      </w:r>
      <w:r w:rsidRPr="00FB1ECB">
        <w:rPr>
          <w:rFonts w:ascii="Arial" w:hAnsi="Arial" w:cs="Arial"/>
          <w:sz w:val="20"/>
          <w:szCs w:val="20"/>
          <w:lang w:val="x-none" w:eastAsia="x-none"/>
        </w:rPr>
        <w:t>.</w:t>
      </w:r>
    </w:p>
    <w:p w14:paraId="5F8B0A21"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74107791" w14:textId="77777777"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z w:val="20"/>
          <w:szCs w:val="20"/>
          <w:lang w:val="x-none" w:eastAsia="x-none"/>
        </w:rPr>
        <w:t>Rec</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 xml:space="preserve">co </w:t>
      </w:r>
      <w:r w:rsidRPr="00FB1ECB">
        <w:rPr>
          <w:rFonts w:ascii="Arial" w:hAnsi="Arial" w:cs="Arial"/>
          <w:spacing w:val="1"/>
          <w:sz w:val="20"/>
          <w:szCs w:val="20"/>
          <w:lang w:val="x-none" w:eastAsia="x-none"/>
        </w:rPr>
        <w:t>(</w:t>
      </w:r>
      <w:proofErr w:type="spellStart"/>
      <w:r w:rsidRPr="00FB1ECB">
        <w:rPr>
          <w:rFonts w:ascii="Arial" w:hAnsi="Arial" w:cs="Arial"/>
          <w:sz w:val="20"/>
          <w:szCs w:val="20"/>
          <w:lang w:val="x-none" w:eastAsia="x-none"/>
        </w:rPr>
        <w:t>cemos</w:t>
      </w:r>
      <w:proofErr w:type="spellEnd"/>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sa</w:t>
      </w:r>
      <w:r w:rsidRPr="00FB1ECB">
        <w:rPr>
          <w:rFonts w:ascii="Arial" w:hAnsi="Arial" w:cs="Arial"/>
          <w:spacing w:val="-1"/>
          <w:sz w:val="20"/>
          <w:szCs w:val="20"/>
          <w:lang w:val="x-none" w:eastAsia="x-none"/>
        </w:rPr>
        <w:t>bili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d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erne en el se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do de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oc</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r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éc</w:t>
      </w:r>
      <w:r w:rsidRPr="00FB1ECB">
        <w:rPr>
          <w:rFonts w:ascii="Arial" w:hAnsi="Arial" w:cs="Arial"/>
          <w:spacing w:val="-1"/>
          <w:sz w:val="20"/>
          <w:szCs w:val="20"/>
          <w:lang w:val="x-none" w:eastAsia="x-none"/>
        </w:rPr>
        <w:t>ni</w:t>
      </w:r>
      <w:r w:rsidRPr="00FB1ECB">
        <w:rPr>
          <w:rFonts w:ascii="Arial" w:hAnsi="Arial" w:cs="Arial"/>
          <w:sz w:val="20"/>
          <w:szCs w:val="20"/>
          <w:lang w:val="x-none" w:eastAsia="x-none"/>
        </w:rPr>
        <w:t>came</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as carac</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er</w:t>
      </w:r>
      <w:r w:rsidRPr="00FB1ECB">
        <w:rPr>
          <w:rFonts w:ascii="Arial" w:hAnsi="Arial" w:cs="Arial"/>
          <w:spacing w:val="-3"/>
          <w:sz w:val="20"/>
          <w:szCs w:val="20"/>
          <w:lang w:val="x-none" w:eastAsia="x-none"/>
        </w:rPr>
        <w:t>í</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cas, </w:t>
      </w:r>
      <w:r w:rsidRPr="00FB1ECB">
        <w:rPr>
          <w:rFonts w:ascii="Arial" w:hAnsi="Arial" w:cs="Arial"/>
          <w:spacing w:val="3"/>
          <w:sz w:val="20"/>
          <w:szCs w:val="20"/>
          <w:lang w:val="x-none" w:eastAsia="x-none"/>
        </w:rPr>
        <w:t>f</w:t>
      </w:r>
      <w:r w:rsidRPr="00FB1ECB">
        <w:rPr>
          <w:rFonts w:ascii="Arial" w:hAnsi="Arial" w:cs="Arial"/>
          <w:sz w:val="20"/>
          <w:szCs w:val="20"/>
          <w:lang w:val="x-none" w:eastAsia="x-none"/>
        </w:rPr>
        <w:t>u</w:t>
      </w:r>
      <w:r w:rsidRPr="00FB1ECB">
        <w:rPr>
          <w:rFonts w:ascii="Arial" w:hAnsi="Arial" w:cs="Arial"/>
          <w:spacing w:val="-3"/>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 y 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es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os b</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es y ser</w:t>
      </w:r>
      <w:r w:rsidRPr="00FB1ECB">
        <w:rPr>
          <w:rFonts w:ascii="Arial" w:hAnsi="Arial" w:cs="Arial"/>
          <w:spacing w:val="-2"/>
          <w:sz w:val="20"/>
          <w:szCs w:val="20"/>
          <w:lang w:val="x-none" w:eastAsia="x-none"/>
        </w:rPr>
        <w:t>v</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os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o</w:t>
      </w:r>
      <w:r w:rsidRPr="00FB1ECB">
        <w:rPr>
          <w:rFonts w:ascii="Arial" w:hAnsi="Arial" w:cs="Arial"/>
          <w:spacing w:val="-1"/>
          <w:sz w:val="20"/>
          <w:szCs w:val="20"/>
          <w:lang w:val="x-none" w:eastAsia="x-none"/>
        </w:rPr>
        <w:t>bli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amos a pro</w:t>
      </w:r>
      <w:r w:rsidRPr="00FB1ECB">
        <w:rPr>
          <w:rFonts w:ascii="Arial" w:hAnsi="Arial" w:cs="Arial"/>
          <w:spacing w:val="-2"/>
          <w:sz w:val="20"/>
          <w:szCs w:val="20"/>
          <w:lang w:val="x-none" w:eastAsia="x-none"/>
        </w:rPr>
        <w:t>v</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y as</w:t>
      </w:r>
      <w:r w:rsidRPr="00FB1ECB">
        <w:rPr>
          <w:rFonts w:ascii="Arial" w:hAnsi="Arial" w:cs="Arial"/>
          <w:spacing w:val="-1"/>
          <w:sz w:val="20"/>
          <w:szCs w:val="20"/>
          <w:lang w:val="x-none" w:eastAsia="x-none"/>
        </w:rPr>
        <w:t>u</w:t>
      </w:r>
      <w:r w:rsidRPr="00FB1ECB">
        <w:rPr>
          <w:rFonts w:ascii="Arial" w:hAnsi="Arial" w:cs="Arial"/>
          <w:spacing w:val="1"/>
          <w:sz w:val="20"/>
          <w:szCs w:val="20"/>
          <w:lang w:val="x-none" w:eastAsia="x-none"/>
        </w:rPr>
        <w:t>mim</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sa</w:t>
      </w:r>
      <w:r w:rsidRPr="00FB1ECB">
        <w:rPr>
          <w:rFonts w:ascii="Arial" w:hAnsi="Arial" w:cs="Arial"/>
          <w:spacing w:val="-1"/>
          <w:sz w:val="20"/>
          <w:szCs w:val="20"/>
          <w:lang w:val="x-none" w:eastAsia="x-none"/>
        </w:rPr>
        <w:t>bili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d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se d</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v</w:t>
      </w:r>
      <w:r w:rsidRPr="00FB1ECB">
        <w:rPr>
          <w:rFonts w:ascii="Arial" w:hAnsi="Arial" w:cs="Arial"/>
          <w:sz w:val="20"/>
          <w:szCs w:val="20"/>
          <w:lang w:val="x-none" w:eastAsia="x-none"/>
        </w:rPr>
        <w:t xml:space="preserve">a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o</w:t>
      </w:r>
      <w:r w:rsidRPr="00FB1ECB">
        <w:rPr>
          <w:rFonts w:ascii="Arial" w:hAnsi="Arial" w:cs="Arial"/>
          <w:spacing w:val="-1"/>
          <w:sz w:val="20"/>
          <w:szCs w:val="20"/>
          <w:lang w:val="x-none" w:eastAsia="x-none"/>
        </w:rPr>
        <w:t>bli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de h</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r </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al</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 xml:space="preserve">as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as e</w:t>
      </w:r>
      <w:r w:rsidRPr="00FB1ECB">
        <w:rPr>
          <w:rFonts w:ascii="Arial" w:hAnsi="Arial" w:cs="Arial"/>
          <w:spacing w:val="-3"/>
          <w:sz w:val="20"/>
          <w:szCs w:val="20"/>
          <w:lang w:val="x-none" w:eastAsia="x-none"/>
        </w:rPr>
        <w:t>v</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l</w:t>
      </w:r>
      <w:r w:rsidRPr="00FB1ECB">
        <w:rPr>
          <w:rFonts w:ascii="Arial" w:hAnsi="Arial" w:cs="Arial"/>
          <w:spacing w:val="2"/>
          <w:sz w:val="20"/>
          <w:szCs w:val="20"/>
          <w:lang w:val="x-none" w:eastAsia="x-none"/>
        </w:rPr>
        <w:t>u</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es 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a</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es n</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ces</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as p</w:t>
      </w:r>
      <w:r w:rsidRPr="00FB1ECB">
        <w:rPr>
          <w:rFonts w:ascii="Arial" w:hAnsi="Arial" w:cs="Arial"/>
          <w:spacing w:val="-1"/>
          <w:sz w:val="20"/>
          <w:szCs w:val="20"/>
          <w:lang w:val="x-none" w:eastAsia="x-none"/>
        </w:rPr>
        <w:t>a</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a present</w:t>
      </w:r>
      <w:r w:rsidRPr="00FB1ECB">
        <w:rPr>
          <w:rFonts w:ascii="Arial" w:hAnsi="Arial" w:cs="Arial"/>
          <w:spacing w:val="-2"/>
          <w:sz w:val="20"/>
          <w:szCs w:val="20"/>
          <w:lang w:val="x-none" w:eastAsia="x-none"/>
        </w:rPr>
        <w:t>a</w:t>
      </w:r>
      <w:r w:rsidRPr="00FB1ECB">
        <w:rPr>
          <w:rFonts w:ascii="Arial" w:hAnsi="Arial" w:cs="Arial"/>
          <w:sz w:val="20"/>
          <w:szCs w:val="20"/>
          <w:lang w:val="x-none" w:eastAsia="x-none"/>
        </w:rPr>
        <w:t xml:space="preserve">r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presente propu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so</w:t>
      </w:r>
      <w:r w:rsidRPr="00FB1ECB">
        <w:rPr>
          <w:rFonts w:ascii="Arial" w:hAnsi="Arial" w:cs="Arial"/>
          <w:spacing w:val="-3"/>
          <w:sz w:val="20"/>
          <w:szCs w:val="20"/>
          <w:lang w:val="x-none" w:eastAsia="x-none"/>
        </w:rPr>
        <w:t>b</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b</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se de un e</w:t>
      </w:r>
      <w:r w:rsidRPr="00FB1ECB">
        <w:rPr>
          <w:rFonts w:ascii="Arial" w:hAnsi="Arial" w:cs="Arial"/>
          <w:spacing w:val="-3"/>
          <w:sz w:val="20"/>
          <w:szCs w:val="20"/>
          <w:lang w:val="x-none" w:eastAsia="x-none"/>
        </w:rPr>
        <w:t>x</w:t>
      </w:r>
      <w:r w:rsidRPr="00FB1ECB">
        <w:rPr>
          <w:rFonts w:ascii="Arial" w:hAnsi="Arial" w:cs="Arial"/>
          <w:sz w:val="20"/>
          <w:szCs w:val="20"/>
          <w:lang w:val="x-none" w:eastAsia="x-none"/>
        </w:rPr>
        <w:t>amen cu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 xml:space="preserve">so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as carac</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pacing w:val="-4"/>
          <w:sz w:val="20"/>
          <w:szCs w:val="20"/>
          <w:lang w:val="x-none" w:eastAsia="x-none"/>
        </w:rPr>
        <w:t>í</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cas del n</w:t>
      </w:r>
      <w:r w:rsidRPr="00FB1ECB">
        <w:rPr>
          <w:rFonts w:ascii="Arial" w:hAnsi="Arial" w:cs="Arial"/>
          <w:spacing w:val="-3"/>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p>
    <w:p w14:paraId="36C7DEE0" w14:textId="77777777" w:rsidR="00A754FA" w:rsidRPr="00FB1ECB" w:rsidRDefault="00A754FA" w:rsidP="00A754FA">
      <w:pPr>
        <w:suppressAutoHyphens w:val="0"/>
        <w:autoSpaceDE w:val="0"/>
        <w:autoSpaceDN w:val="0"/>
        <w:adjustRightInd w:val="0"/>
        <w:ind w:left="426"/>
        <w:contextualSpacing/>
        <w:jc w:val="both"/>
        <w:rPr>
          <w:rFonts w:ascii="Arial" w:hAnsi="Arial" w:cs="Arial"/>
          <w:spacing w:val="25"/>
          <w:sz w:val="20"/>
          <w:szCs w:val="20"/>
          <w:lang w:val="x-none" w:eastAsia="x-none"/>
        </w:rPr>
      </w:pPr>
    </w:p>
    <w:p w14:paraId="2CBE121D" w14:textId="77777777"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pacing w:val="25"/>
          <w:sz w:val="20"/>
          <w:szCs w:val="20"/>
          <w:lang w:val="x-none" w:eastAsia="x-none"/>
        </w:rPr>
      </w:pP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ce</w:t>
      </w:r>
      <w:r w:rsidRPr="00FB1ECB">
        <w:rPr>
          <w:rFonts w:ascii="Arial" w:hAnsi="Arial" w:cs="Arial"/>
          <w:spacing w:val="-1"/>
          <w:sz w:val="20"/>
          <w:szCs w:val="20"/>
          <w:lang w:val="x-none" w:eastAsia="x-none"/>
        </w:rPr>
        <w:t>p</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os) y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o</w:t>
      </w:r>
      <w:r w:rsidRPr="00FB1ECB">
        <w:rPr>
          <w:rFonts w:ascii="Arial" w:hAnsi="Arial" w:cs="Arial"/>
          <w:spacing w:val="-3"/>
          <w:sz w:val="20"/>
          <w:szCs w:val="20"/>
          <w:lang w:val="x-none" w:eastAsia="x-none"/>
        </w:rPr>
        <w:t>n</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z</w:t>
      </w:r>
      <w:r w:rsidRPr="00FB1ECB">
        <w:rPr>
          <w:rFonts w:ascii="Arial" w:hAnsi="Arial" w:cs="Arial"/>
          <w:sz w:val="20"/>
          <w:szCs w:val="20"/>
          <w:lang w:val="x-none" w:eastAsia="x-none"/>
        </w:rPr>
        <w:t xml:space="preserve">co </w:t>
      </w:r>
      <w:r w:rsidRPr="00FB1ECB">
        <w:rPr>
          <w:rFonts w:ascii="Arial" w:hAnsi="Arial" w:cs="Arial"/>
          <w:spacing w:val="1"/>
          <w:sz w:val="20"/>
          <w:szCs w:val="20"/>
          <w:lang w:val="x-none" w:eastAsia="x-none"/>
        </w:rPr>
        <w:t>(</w:t>
      </w:r>
      <w:proofErr w:type="spellStart"/>
      <w:r w:rsidRPr="00FB1ECB">
        <w:rPr>
          <w:rFonts w:ascii="Arial" w:hAnsi="Arial" w:cs="Arial"/>
          <w:sz w:val="20"/>
          <w:szCs w:val="20"/>
          <w:lang w:val="x-none" w:eastAsia="x-none"/>
        </w:rPr>
        <w:t>cemos</w:t>
      </w:r>
      <w:proofErr w:type="spellEnd"/>
      <w:r w:rsidRPr="00FB1ECB">
        <w:rPr>
          <w:rFonts w:ascii="Arial" w:hAnsi="Arial" w:cs="Arial"/>
          <w:sz w:val="20"/>
          <w:szCs w:val="20"/>
          <w:lang w:val="x-none" w:eastAsia="x-none"/>
        </w:rPr>
        <w:t xml:space="preserve">)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cu</w:t>
      </w:r>
      <w:r w:rsidRPr="00FB1ECB">
        <w:rPr>
          <w:rFonts w:ascii="Arial" w:hAnsi="Arial" w:cs="Arial"/>
          <w:spacing w:val="-1"/>
          <w:sz w:val="20"/>
          <w:szCs w:val="20"/>
          <w:lang w:val="x-none" w:eastAsia="x-none"/>
        </w:rPr>
        <w:t>a</w:t>
      </w:r>
      <w:r w:rsidRPr="00FB1ECB">
        <w:rPr>
          <w:rFonts w:ascii="Arial" w:hAnsi="Arial" w:cs="Arial"/>
          <w:spacing w:val="-3"/>
          <w:sz w:val="20"/>
          <w:szCs w:val="20"/>
          <w:lang w:val="x-none" w:eastAsia="x-none"/>
        </w:rPr>
        <w:t>l</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er </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en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h</w:t>
      </w:r>
      <w:r w:rsidRPr="00FB1ECB">
        <w:rPr>
          <w:rFonts w:ascii="Arial" w:hAnsi="Arial" w:cs="Arial"/>
          <w:spacing w:val="-1"/>
          <w:sz w:val="20"/>
          <w:szCs w:val="20"/>
          <w:lang w:val="x-none" w:eastAsia="x-none"/>
        </w:rPr>
        <w:t>a</w:t>
      </w:r>
      <w:r w:rsidRPr="00FB1ECB">
        <w:rPr>
          <w:rFonts w:ascii="Arial" w:hAnsi="Arial" w:cs="Arial"/>
          <w:spacing w:val="-2"/>
          <w:sz w:val="20"/>
          <w:szCs w:val="20"/>
          <w:lang w:val="x-none" w:eastAsia="x-none"/>
        </w:rPr>
        <w:t>y</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w:t>
      </w:r>
      <w:proofErr w:type="spellStart"/>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os</w:t>
      </w:r>
      <w:proofErr w:type="spellEnd"/>
      <w:r w:rsidRPr="00FB1ECB">
        <w:rPr>
          <w:rFonts w:ascii="Arial" w:hAnsi="Arial" w:cs="Arial"/>
          <w:sz w:val="20"/>
          <w:szCs w:val="20"/>
          <w:lang w:val="x-none" w:eastAsia="x-none"/>
        </w:rPr>
        <w:t>) p</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do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nc</w:t>
      </w:r>
      <w:r w:rsidRPr="00FB1ECB">
        <w:rPr>
          <w:rFonts w:ascii="Arial" w:hAnsi="Arial" w:cs="Arial"/>
          <w:spacing w:val="-1"/>
          <w:sz w:val="20"/>
          <w:szCs w:val="20"/>
          <w:lang w:val="x-none" w:eastAsia="x-none"/>
        </w:rPr>
        <w:t>u</w:t>
      </w:r>
      <w:r w:rsidRPr="00FB1ECB">
        <w:rPr>
          <w:rFonts w:ascii="Arial" w:hAnsi="Arial" w:cs="Arial"/>
          <w:spacing w:val="1"/>
          <w:sz w:val="20"/>
          <w:szCs w:val="20"/>
          <w:lang w:val="x-none" w:eastAsia="x-none"/>
        </w:rPr>
        <w:t>rr</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r en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3"/>
          <w:sz w:val="20"/>
          <w:szCs w:val="20"/>
          <w:lang w:val="x-none" w:eastAsia="x-none"/>
        </w:rPr>
        <w:t>v</w:t>
      </w:r>
      <w:r w:rsidRPr="00FB1ECB">
        <w:rPr>
          <w:rFonts w:ascii="Arial" w:hAnsi="Arial" w:cs="Arial"/>
          <w:sz w:val="20"/>
          <w:szCs w:val="20"/>
          <w:lang w:val="x-none" w:eastAsia="x-none"/>
        </w:rPr>
        <w:t>esti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nfo</w:t>
      </w:r>
      <w:r w:rsidRPr="00FB1ECB">
        <w:rPr>
          <w:rFonts w:ascii="Arial" w:hAnsi="Arial" w:cs="Arial"/>
          <w:spacing w:val="1"/>
          <w:sz w:val="20"/>
          <w:szCs w:val="20"/>
          <w:lang w:val="x-none" w:eastAsia="x-none"/>
        </w:rPr>
        <w:t>rm</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p</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n</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r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l</w:t>
      </w:r>
      <w:r w:rsidRPr="00FB1ECB">
        <w:rPr>
          <w:rFonts w:ascii="Arial" w:hAnsi="Arial" w:cs="Arial"/>
          <w:sz w:val="20"/>
          <w:szCs w:val="20"/>
          <w:lang w:val="x-none" w:eastAsia="x-none"/>
        </w:rPr>
        <w:t>a d</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de n</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est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no 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e</w:t>
      </w:r>
      <w:r w:rsidRPr="00FB1ECB">
        <w:rPr>
          <w:rFonts w:ascii="Arial" w:hAnsi="Arial" w:cs="Arial"/>
          <w:spacing w:val="-3"/>
          <w:sz w:val="20"/>
          <w:szCs w:val="20"/>
          <w:lang w:val="x-none" w:eastAsia="x-none"/>
        </w:rPr>
        <w:t>x</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á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o</w:t>
      </w:r>
      <w:r w:rsidRPr="00FB1ECB">
        <w:rPr>
          <w:rFonts w:ascii="Arial" w:hAnsi="Arial" w:cs="Arial"/>
          <w:spacing w:val="-1"/>
          <w:sz w:val="20"/>
          <w:szCs w:val="20"/>
          <w:lang w:val="x-none" w:eastAsia="x-none"/>
        </w:rPr>
        <w:t>bli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de as</w:t>
      </w:r>
      <w:r w:rsidRPr="00FB1ECB">
        <w:rPr>
          <w:rFonts w:ascii="Arial" w:hAnsi="Arial" w:cs="Arial"/>
          <w:spacing w:val="-1"/>
          <w:sz w:val="20"/>
          <w:szCs w:val="20"/>
          <w:lang w:val="x-none" w:eastAsia="x-none"/>
        </w:rPr>
        <w:t>u</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r </w:t>
      </w:r>
      <w:r w:rsidRPr="00FB1ECB">
        <w:rPr>
          <w:rFonts w:ascii="Arial" w:hAnsi="Arial" w:cs="Arial"/>
          <w:spacing w:val="-1"/>
          <w:sz w:val="20"/>
          <w:szCs w:val="20"/>
          <w:lang w:val="x-none" w:eastAsia="x-none"/>
        </w:rPr>
        <w:t>l</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 xml:space="preserve">s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sa</w:t>
      </w:r>
      <w:r w:rsidRPr="00FB1ECB">
        <w:rPr>
          <w:rFonts w:ascii="Arial" w:hAnsi="Arial" w:cs="Arial"/>
          <w:spacing w:val="-1"/>
          <w:sz w:val="20"/>
          <w:szCs w:val="20"/>
          <w:lang w:val="x-none" w:eastAsia="x-none"/>
        </w:rPr>
        <w:t>bili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s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w:t>
      </w:r>
      <w:r w:rsidRPr="00FB1ECB">
        <w:rPr>
          <w:rFonts w:ascii="Arial" w:hAnsi="Arial" w:cs="Arial"/>
          <w:spacing w:val="-3"/>
          <w:sz w:val="20"/>
          <w:szCs w:val="20"/>
          <w:lang w:val="x-none" w:eastAsia="x-none"/>
        </w:rPr>
        <w:t>n</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ll</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 a cor</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pacing w:val="-3"/>
          <w:sz w:val="20"/>
          <w:szCs w:val="20"/>
          <w:lang w:val="x-none" w:eastAsia="x-none"/>
        </w:rPr>
        <w:t>d</w:t>
      </w:r>
      <w:r w:rsidRPr="00FB1ECB">
        <w:rPr>
          <w:rFonts w:ascii="Arial" w:hAnsi="Arial" w:cs="Arial"/>
          <w:sz w:val="20"/>
          <w:szCs w:val="20"/>
          <w:lang w:val="x-none" w:eastAsia="x-none"/>
        </w:rPr>
        <w:t xml:space="preserve">er como </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ut</w:t>
      </w:r>
      <w:r w:rsidRPr="00FB1ECB">
        <w:rPr>
          <w:rFonts w:ascii="Arial" w:hAnsi="Arial" w:cs="Arial"/>
          <w:spacing w:val="-2"/>
          <w:sz w:val="20"/>
          <w:szCs w:val="20"/>
          <w:lang w:val="x-none" w:eastAsia="x-none"/>
        </w:rPr>
        <w:t>u</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os co</w:t>
      </w:r>
      <w:r w:rsidRPr="00FB1ECB">
        <w:rPr>
          <w:rFonts w:ascii="Arial" w:hAnsi="Arial" w:cs="Arial"/>
          <w:spacing w:val="-1"/>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at</w:t>
      </w:r>
      <w:r w:rsidRPr="00FB1ECB">
        <w:rPr>
          <w:rFonts w:ascii="Arial" w:hAnsi="Arial" w:cs="Arial"/>
          <w:spacing w:val="-3"/>
          <w:sz w:val="20"/>
          <w:szCs w:val="20"/>
          <w:lang w:val="x-none" w:eastAsia="x-none"/>
        </w:rPr>
        <w:t>i</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as, u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amo</w:t>
      </w:r>
      <w:r w:rsidRPr="00FB1ECB">
        <w:rPr>
          <w:rFonts w:ascii="Arial" w:hAnsi="Arial" w:cs="Arial"/>
          <w:spacing w:val="-2"/>
          <w:sz w:val="20"/>
          <w:szCs w:val="20"/>
          <w:lang w:val="x-none" w:eastAsia="x-none"/>
        </w:rPr>
        <w:t>s</w:t>
      </w:r>
      <w:r w:rsidRPr="00FB1ECB">
        <w:rPr>
          <w:rFonts w:ascii="Arial" w:hAnsi="Arial" w:cs="Arial"/>
          <w:sz w:val="20"/>
          <w:szCs w:val="20"/>
          <w:lang w:val="x-none" w:eastAsia="x-none"/>
        </w:rPr>
        <w:t>) a cu</w:t>
      </w:r>
      <w:r w:rsidRPr="00FB1ECB">
        <w:rPr>
          <w:rFonts w:ascii="Arial" w:hAnsi="Arial" w:cs="Arial"/>
          <w:spacing w:val="-1"/>
          <w:sz w:val="20"/>
          <w:szCs w:val="20"/>
          <w:lang w:val="x-none" w:eastAsia="x-none"/>
        </w:rPr>
        <w:t>a</w:t>
      </w:r>
      <w:r w:rsidRPr="00FB1ECB">
        <w:rPr>
          <w:rFonts w:ascii="Arial" w:hAnsi="Arial" w:cs="Arial"/>
          <w:spacing w:val="-3"/>
          <w:sz w:val="20"/>
          <w:szCs w:val="20"/>
          <w:lang w:val="x-none" w:eastAsia="x-none"/>
        </w:rPr>
        <w:t>l</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er </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amac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ol</w:t>
      </w:r>
      <w:r w:rsidRPr="00FB1ECB">
        <w:rPr>
          <w:rFonts w:ascii="Arial" w:hAnsi="Arial" w:cs="Arial"/>
          <w:sz w:val="20"/>
          <w:szCs w:val="20"/>
          <w:lang w:val="x-none" w:eastAsia="x-none"/>
        </w:rPr>
        <w:t>so o a</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u</w:t>
      </w:r>
      <w:r w:rsidRPr="00FB1ECB">
        <w:rPr>
          <w:rFonts w:ascii="Arial" w:hAnsi="Arial" w:cs="Arial"/>
          <w:spacing w:val="-3"/>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 de cu</w:t>
      </w:r>
      <w:r w:rsidRPr="00FB1ECB">
        <w:rPr>
          <w:rFonts w:ascii="Arial" w:hAnsi="Arial" w:cs="Arial"/>
          <w:spacing w:val="-1"/>
          <w:sz w:val="20"/>
          <w:szCs w:val="20"/>
          <w:lang w:val="x-none" w:eastAsia="x-none"/>
        </w:rPr>
        <w:t>al</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r n</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ura</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z</w:t>
      </w:r>
      <w:r w:rsidRPr="00FB1ECB">
        <w:rPr>
          <w:rFonts w:ascii="Arial" w:hAnsi="Arial" w:cs="Arial"/>
          <w:sz w:val="20"/>
          <w:szCs w:val="20"/>
          <w:lang w:val="x-none" w:eastAsia="x-none"/>
        </w:rPr>
        <w:t>a</w:t>
      </w:r>
      <w:r w:rsidRPr="00FB1ECB">
        <w:rPr>
          <w:rFonts w:ascii="Arial" w:hAnsi="Arial" w:cs="Arial"/>
          <w:sz w:val="20"/>
          <w:szCs w:val="20"/>
          <w:lang w:eastAsia="x-none"/>
        </w:rPr>
        <w:t>,</w:t>
      </w:r>
      <w:r w:rsidRPr="00FB1ECB">
        <w:rPr>
          <w:rFonts w:ascii="Arial" w:hAnsi="Arial" w:cs="Arial"/>
          <w:sz w:val="20"/>
          <w:szCs w:val="20"/>
          <w:lang w:val="x-none" w:eastAsia="x-none"/>
        </w:rPr>
        <w:t xml:space="preserve"> p</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r cu</w:t>
      </w:r>
      <w:r w:rsidRPr="00FB1ECB">
        <w:rPr>
          <w:rFonts w:ascii="Arial" w:hAnsi="Arial" w:cs="Arial"/>
          <w:spacing w:val="-1"/>
          <w:sz w:val="20"/>
          <w:szCs w:val="20"/>
          <w:lang w:val="x-none" w:eastAsia="x-none"/>
        </w:rPr>
        <w:t>al</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er s</w:t>
      </w:r>
      <w:r w:rsidRPr="00FB1ECB">
        <w:rPr>
          <w:rFonts w:ascii="Arial" w:hAnsi="Arial" w:cs="Arial"/>
          <w:spacing w:val="-1"/>
          <w:sz w:val="20"/>
          <w:szCs w:val="20"/>
          <w:lang w:val="x-none" w:eastAsia="x-none"/>
        </w:rPr>
        <w:t>it</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w:t>
      </w:r>
      <w:r w:rsidRPr="00FB1ECB">
        <w:rPr>
          <w:rFonts w:ascii="Arial" w:hAnsi="Arial" w:cs="Arial"/>
          <w:spacing w:val="2"/>
          <w:sz w:val="20"/>
          <w:szCs w:val="20"/>
          <w:lang w:val="x-none" w:eastAsia="x-none"/>
        </w:rPr>
        <w:t>q</w:t>
      </w:r>
      <w:r w:rsidRPr="00FB1ECB">
        <w:rPr>
          <w:rFonts w:ascii="Arial" w:hAnsi="Arial" w:cs="Arial"/>
          <w:spacing w:val="-3"/>
          <w:sz w:val="20"/>
          <w:szCs w:val="20"/>
          <w:lang w:val="x-none" w:eastAsia="x-none"/>
        </w:rPr>
        <w:t>u</w:t>
      </w:r>
      <w:r w:rsidRPr="00FB1ECB">
        <w:rPr>
          <w:rFonts w:ascii="Arial" w:hAnsi="Arial" w:cs="Arial"/>
          <w:sz w:val="20"/>
          <w:szCs w:val="20"/>
          <w:lang w:val="x-none" w:eastAsia="x-none"/>
        </w:rPr>
        <w:t>e sur</w:t>
      </w:r>
      <w:r w:rsidRPr="00FB1ECB">
        <w:rPr>
          <w:rFonts w:ascii="Arial" w:hAnsi="Arial" w:cs="Arial"/>
          <w:spacing w:val="2"/>
          <w:sz w:val="20"/>
          <w:szCs w:val="20"/>
          <w:lang w:val="x-none" w:eastAsia="x-none"/>
        </w:rPr>
        <w:t>j</w:t>
      </w:r>
      <w:r w:rsidRPr="00FB1ECB">
        <w:rPr>
          <w:rFonts w:ascii="Arial" w:hAnsi="Arial" w:cs="Arial"/>
          <w:sz w:val="20"/>
          <w:szCs w:val="20"/>
          <w:lang w:val="x-none" w:eastAsia="x-none"/>
        </w:rPr>
        <w:t>a y no h</w:t>
      </w:r>
      <w:r w:rsidRPr="00FB1ECB">
        <w:rPr>
          <w:rFonts w:ascii="Arial" w:hAnsi="Arial" w:cs="Arial"/>
          <w:spacing w:val="-1"/>
          <w:sz w:val="20"/>
          <w:szCs w:val="20"/>
          <w:lang w:val="x-none" w:eastAsia="x-none"/>
        </w:rPr>
        <w:t>a</w:t>
      </w:r>
      <w:r w:rsidRPr="00FB1ECB">
        <w:rPr>
          <w:rFonts w:ascii="Arial" w:hAnsi="Arial" w:cs="Arial"/>
          <w:spacing w:val="-2"/>
          <w:sz w:val="20"/>
          <w:szCs w:val="20"/>
          <w:lang w:val="x-none" w:eastAsia="x-none"/>
        </w:rPr>
        <w:t>y</w:t>
      </w:r>
      <w:r w:rsidRPr="00FB1ECB">
        <w:rPr>
          <w:rFonts w:ascii="Arial" w:hAnsi="Arial" w:cs="Arial"/>
          <w:sz w:val="20"/>
          <w:szCs w:val="20"/>
          <w:lang w:val="x-none" w:eastAsia="x-none"/>
        </w:rPr>
        <w:t>a s</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do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emp</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a p</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r nos</w:t>
      </w:r>
      <w:r w:rsidRPr="00FB1ECB">
        <w:rPr>
          <w:rFonts w:ascii="Arial" w:hAnsi="Arial" w:cs="Arial"/>
          <w:spacing w:val="-1"/>
          <w:sz w:val="20"/>
          <w:szCs w:val="20"/>
          <w:lang w:val="x-none" w:eastAsia="x-none"/>
        </w:rPr>
        <w:t>o</w:t>
      </w:r>
      <w:r w:rsidRPr="00FB1ECB">
        <w:rPr>
          <w:rFonts w:ascii="Arial" w:hAnsi="Arial" w:cs="Arial"/>
          <w:spacing w:val="1"/>
          <w:sz w:val="20"/>
          <w:szCs w:val="20"/>
          <w:lang w:val="x-none" w:eastAsia="x-none"/>
        </w:rPr>
        <w:t>tr</w:t>
      </w:r>
      <w:r w:rsidRPr="00FB1ECB">
        <w:rPr>
          <w:rFonts w:ascii="Arial" w:hAnsi="Arial" w:cs="Arial"/>
          <w:sz w:val="20"/>
          <w:szCs w:val="20"/>
          <w:lang w:val="x-none" w:eastAsia="x-none"/>
        </w:rPr>
        <w:t xml:space="preserve">os en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a</w:t>
      </w:r>
      <w:r w:rsidRPr="00FB1ECB">
        <w:rPr>
          <w:rFonts w:ascii="Arial" w:hAnsi="Arial" w:cs="Arial"/>
          <w:spacing w:val="-3"/>
          <w:sz w:val="20"/>
          <w:szCs w:val="20"/>
          <w:lang w:val="x-none" w:eastAsia="x-none"/>
        </w:rPr>
        <w:t>z</w:t>
      </w:r>
      <w:r w:rsidRPr="00FB1ECB">
        <w:rPr>
          <w:rFonts w:ascii="Arial" w:hAnsi="Arial" w:cs="Arial"/>
          <w:sz w:val="20"/>
          <w:szCs w:val="20"/>
          <w:lang w:val="x-none" w:eastAsia="x-none"/>
        </w:rPr>
        <w:t>ón de n</w:t>
      </w:r>
      <w:r w:rsidRPr="00FB1ECB">
        <w:rPr>
          <w:rFonts w:ascii="Arial" w:hAnsi="Arial" w:cs="Arial"/>
          <w:spacing w:val="-3"/>
          <w:sz w:val="20"/>
          <w:szCs w:val="20"/>
          <w:lang w:val="x-none" w:eastAsia="x-none"/>
        </w:rPr>
        <w:t>u</w:t>
      </w:r>
      <w:r w:rsidRPr="00FB1ECB">
        <w:rPr>
          <w:rFonts w:ascii="Arial" w:hAnsi="Arial" w:cs="Arial"/>
          <w:sz w:val="20"/>
          <w:szCs w:val="20"/>
          <w:lang w:val="x-none" w:eastAsia="x-none"/>
        </w:rPr>
        <w:t>est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f</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de d</w:t>
      </w:r>
      <w:r w:rsidRPr="00FB1ECB">
        <w:rPr>
          <w:rFonts w:ascii="Arial" w:hAnsi="Arial" w:cs="Arial"/>
          <w:spacing w:val="-1"/>
          <w:sz w:val="20"/>
          <w:szCs w:val="20"/>
          <w:lang w:val="x-none" w:eastAsia="x-none"/>
        </w:rPr>
        <w:t>ili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a </w:t>
      </w:r>
      <w:r w:rsidRPr="00FB1ECB">
        <w:rPr>
          <w:rFonts w:ascii="Arial" w:hAnsi="Arial" w:cs="Arial"/>
          <w:spacing w:val="-2"/>
          <w:sz w:val="20"/>
          <w:szCs w:val="20"/>
          <w:lang w:val="x-none" w:eastAsia="x-none"/>
        </w:rPr>
        <w:t>e</w:t>
      </w:r>
      <w:r w:rsidRPr="00FB1ECB">
        <w:rPr>
          <w:rFonts w:ascii="Arial" w:hAnsi="Arial" w:cs="Arial"/>
          <w:sz w:val="20"/>
          <w:szCs w:val="20"/>
          <w:lang w:val="x-none" w:eastAsia="x-none"/>
        </w:rPr>
        <w:t xml:space="preserve">n la </w:t>
      </w:r>
      <w:r w:rsidRPr="00FB1ECB">
        <w:rPr>
          <w:rFonts w:ascii="Arial" w:hAnsi="Arial" w:cs="Arial"/>
          <w:sz w:val="20"/>
          <w:szCs w:val="20"/>
          <w:lang w:val="x-none" w:eastAsia="x-none"/>
        </w:rPr>
        <w:lastRenderedPageBreak/>
        <w:t>o</w:t>
      </w:r>
      <w:r w:rsidRPr="00FB1ECB">
        <w:rPr>
          <w:rFonts w:ascii="Arial" w:hAnsi="Arial" w:cs="Arial"/>
          <w:spacing w:val="-1"/>
          <w:sz w:val="20"/>
          <w:szCs w:val="20"/>
          <w:lang w:val="x-none" w:eastAsia="x-none"/>
        </w:rPr>
        <w:t>b</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i</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o</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w:t>
      </w:r>
    </w:p>
    <w:p w14:paraId="12C9BB1A" w14:textId="77777777" w:rsidR="00A754FA"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601BA2BE"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1F3F4C1C" w14:textId="77777777"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4"/>
          <w:sz w:val="20"/>
          <w:szCs w:val="20"/>
          <w:lang w:val="x-none" w:eastAsia="x-none"/>
        </w:rPr>
        <w:t>M</w:t>
      </w:r>
      <w:r w:rsidRPr="00FB1ECB">
        <w:rPr>
          <w:rFonts w:ascii="Arial" w:hAnsi="Arial" w:cs="Arial"/>
          <w:sz w:val="20"/>
          <w:szCs w:val="20"/>
          <w:lang w:val="x-none" w:eastAsia="x-none"/>
        </w:rPr>
        <w:t>a</w:t>
      </w:r>
      <w:r w:rsidRPr="00FB1ECB">
        <w:rPr>
          <w:rFonts w:ascii="Arial" w:hAnsi="Arial" w:cs="Arial"/>
          <w:spacing w:val="2"/>
          <w:sz w:val="20"/>
          <w:szCs w:val="20"/>
          <w:lang w:val="x-none" w:eastAsia="x-none"/>
        </w:rPr>
        <w:t>n</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esto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amo</w:t>
      </w:r>
      <w:r w:rsidRPr="00FB1ECB">
        <w:rPr>
          <w:rFonts w:ascii="Arial" w:hAnsi="Arial" w:cs="Arial"/>
          <w:spacing w:val="-2"/>
          <w:sz w:val="20"/>
          <w:szCs w:val="20"/>
          <w:lang w:val="x-none" w:eastAsia="x-none"/>
        </w:rPr>
        <w:t>s</w:t>
      </w:r>
      <w:r w:rsidRPr="00FB1ECB">
        <w:rPr>
          <w:rFonts w:ascii="Arial" w:hAnsi="Arial" w:cs="Arial"/>
          <w:sz w:val="20"/>
          <w:szCs w:val="20"/>
          <w:lang w:val="x-none" w:eastAsia="x-none"/>
        </w:rPr>
        <w:t>) y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aro </w:t>
      </w:r>
      <w:r w:rsidRPr="00FB1ECB">
        <w:rPr>
          <w:rFonts w:ascii="Arial" w:hAnsi="Arial" w:cs="Arial"/>
          <w:spacing w:val="1"/>
          <w:sz w:val="20"/>
          <w:szCs w:val="20"/>
          <w:lang w:val="x-none" w:eastAsia="x-none"/>
        </w:rPr>
        <w:t>(</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os)</w:t>
      </w:r>
      <w:r w:rsidRPr="00FB1ECB">
        <w:rPr>
          <w:rFonts w:ascii="Arial" w:hAnsi="Arial" w:cs="Arial"/>
          <w:spacing w:val="2"/>
          <w:sz w:val="20"/>
          <w:szCs w:val="20"/>
          <w:lang w:val="x-none" w:eastAsia="x-none"/>
        </w:rPr>
        <w:t xml:space="preserve"> q</w:t>
      </w:r>
      <w:r w:rsidRPr="00FB1ECB">
        <w:rPr>
          <w:rFonts w:ascii="Arial" w:hAnsi="Arial" w:cs="Arial"/>
          <w:sz w:val="20"/>
          <w:szCs w:val="20"/>
          <w:lang w:val="x-none" w:eastAsia="x-none"/>
        </w:rPr>
        <w:t>ue n</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s</w:t>
      </w:r>
      <w:r w:rsidRPr="00FB1ECB">
        <w:rPr>
          <w:rFonts w:ascii="Arial" w:hAnsi="Arial" w:cs="Arial"/>
          <w:spacing w:val="1"/>
          <w:sz w:val="20"/>
          <w:szCs w:val="20"/>
          <w:lang w:val="x-none" w:eastAsia="x-none"/>
        </w:rPr>
        <w:t>tr</w:t>
      </w:r>
      <w:r w:rsidRPr="00FB1ECB">
        <w:rPr>
          <w:rFonts w:ascii="Arial" w:hAnsi="Arial" w:cs="Arial"/>
          <w:sz w:val="20"/>
          <w:szCs w:val="20"/>
          <w:lang w:val="x-none" w:eastAsia="x-none"/>
        </w:rPr>
        <w:t>a 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no co</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 n</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ún</w:t>
      </w:r>
      <w:r w:rsidRPr="00FB1ECB">
        <w:rPr>
          <w:rFonts w:ascii="Arial" w:hAnsi="Arial" w:cs="Arial"/>
          <w:spacing w:val="1"/>
          <w:sz w:val="20"/>
          <w:szCs w:val="20"/>
          <w:lang w:val="x-none" w:eastAsia="x-none"/>
        </w:rPr>
        <w:t xml:space="preserve"> 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po de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3"/>
          <w:sz w:val="20"/>
          <w:szCs w:val="20"/>
          <w:lang w:val="x-none" w:eastAsia="x-none"/>
        </w:rPr>
        <w:t>f</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rm</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co</w:t>
      </w:r>
      <w:r w:rsidRPr="00FB1ECB">
        <w:rPr>
          <w:rFonts w:ascii="Arial" w:hAnsi="Arial" w:cs="Arial"/>
          <w:spacing w:val="-3"/>
          <w:sz w:val="20"/>
          <w:szCs w:val="20"/>
          <w:lang w:val="x-none" w:eastAsia="x-none"/>
        </w:rPr>
        <w:t>n</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al o pri</w:t>
      </w:r>
      <w:r w:rsidRPr="00FB1ECB">
        <w:rPr>
          <w:rFonts w:ascii="Arial" w:hAnsi="Arial" w:cs="Arial"/>
          <w:spacing w:val="-3"/>
          <w:sz w:val="20"/>
          <w:szCs w:val="20"/>
          <w:lang w:val="x-none" w:eastAsia="x-none"/>
        </w:rPr>
        <w:t>v</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a de ac</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erdo c</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 xml:space="preserve">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ey Co</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omb</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a y en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sec</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amo</w:t>
      </w:r>
      <w:r w:rsidRPr="00FB1ECB">
        <w:rPr>
          <w:rFonts w:ascii="Arial" w:hAnsi="Arial" w:cs="Arial"/>
          <w:spacing w:val="-2"/>
          <w:sz w:val="20"/>
          <w:szCs w:val="20"/>
          <w:lang w:val="x-none" w:eastAsia="x-none"/>
        </w:rPr>
        <w:t>s</w:t>
      </w:r>
      <w:r w:rsidRPr="00FB1ECB">
        <w:rPr>
          <w:rFonts w:ascii="Arial" w:hAnsi="Arial" w:cs="Arial"/>
          <w:sz w:val="20"/>
          <w:szCs w:val="20"/>
          <w:lang w:val="x-none" w:eastAsia="x-none"/>
        </w:rPr>
        <w:t xml:space="preserve">)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la Subred Sur, se 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ul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a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v</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ar 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cha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3"/>
          <w:sz w:val="20"/>
          <w:szCs w:val="20"/>
          <w:lang w:val="x-none" w:eastAsia="x-none"/>
        </w:rPr>
        <w:t>f</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rm</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s</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n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pacing w:val="-2"/>
          <w:sz w:val="20"/>
          <w:szCs w:val="20"/>
          <w:lang w:val="x-none" w:eastAsia="x-none"/>
        </w:rPr>
        <w:t>v</w:t>
      </w:r>
      <w:r w:rsidRPr="00FB1ECB">
        <w:rPr>
          <w:rFonts w:ascii="Arial" w:hAnsi="Arial" w:cs="Arial"/>
          <w:sz w:val="20"/>
          <w:szCs w:val="20"/>
          <w:lang w:val="x-none" w:eastAsia="x-none"/>
        </w:rPr>
        <w:t>a a</w:t>
      </w:r>
      <w:r w:rsidRPr="00FB1ECB">
        <w:rPr>
          <w:rFonts w:ascii="Arial" w:hAnsi="Arial" w:cs="Arial"/>
          <w:spacing w:val="-1"/>
          <w:sz w:val="20"/>
          <w:szCs w:val="20"/>
          <w:lang w:val="x-none" w:eastAsia="x-none"/>
        </w:rPr>
        <w:t>l</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a, a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rt</w:t>
      </w:r>
      <w:r w:rsidRPr="00FB1ECB">
        <w:rPr>
          <w:rFonts w:ascii="Arial" w:hAnsi="Arial" w:cs="Arial"/>
          <w:spacing w:val="-3"/>
          <w:sz w:val="20"/>
          <w:szCs w:val="20"/>
          <w:lang w:val="x-none" w:eastAsia="x-none"/>
        </w:rPr>
        <w:t>i</w:t>
      </w:r>
      <w:r w:rsidRPr="00FB1ECB">
        <w:rPr>
          <w:rFonts w:ascii="Arial" w:hAnsi="Arial" w:cs="Arial"/>
          <w:sz w:val="20"/>
          <w:szCs w:val="20"/>
          <w:lang w:val="x-none" w:eastAsia="x-none"/>
        </w:rPr>
        <w:t xml:space="preserve">r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f</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cha de 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er</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e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l</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pacing w:val="-1"/>
          <w:sz w:val="20"/>
          <w:szCs w:val="20"/>
          <w:lang w:eastAsia="x-none"/>
        </w:rPr>
        <w:t xml:space="preserve"> y/o invitación a cotizar</w:t>
      </w:r>
      <w:r w:rsidRPr="00FB1ECB">
        <w:rPr>
          <w:rFonts w:ascii="Arial" w:hAnsi="Arial" w:cs="Arial"/>
          <w:sz w:val="20"/>
          <w:szCs w:val="20"/>
          <w:lang w:val="x-none" w:eastAsia="x-none"/>
        </w:rPr>
        <w:t xml:space="preserve">, a sus </w:t>
      </w:r>
      <w:r w:rsidRPr="00FB1ECB">
        <w:rPr>
          <w:rFonts w:ascii="Arial" w:hAnsi="Arial" w:cs="Arial"/>
          <w:spacing w:val="3"/>
          <w:sz w:val="20"/>
          <w:szCs w:val="20"/>
          <w:lang w:val="x-none" w:eastAsia="x-none"/>
        </w:rPr>
        <w:t>f</w:t>
      </w:r>
      <w:r w:rsidRPr="00FB1ECB">
        <w:rPr>
          <w:rFonts w:ascii="Arial" w:hAnsi="Arial" w:cs="Arial"/>
          <w:sz w:val="20"/>
          <w:szCs w:val="20"/>
          <w:lang w:val="x-none" w:eastAsia="x-none"/>
        </w:rPr>
        <w:t>u</w:t>
      </w:r>
      <w:r w:rsidRPr="00FB1ECB">
        <w:rPr>
          <w:rFonts w:ascii="Arial" w:hAnsi="Arial" w:cs="Arial"/>
          <w:spacing w:val="-3"/>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ari</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a l</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d</w:t>
      </w:r>
      <w:r w:rsidRPr="00FB1ECB">
        <w:rPr>
          <w:rFonts w:ascii="Arial" w:hAnsi="Arial" w:cs="Arial"/>
          <w:spacing w:val="-1"/>
          <w:sz w:val="20"/>
          <w:szCs w:val="20"/>
          <w:lang w:val="x-none" w:eastAsia="x-none"/>
        </w:rPr>
        <w:t>e</w:t>
      </w:r>
      <w:r w:rsidRPr="00FB1ECB">
        <w:rPr>
          <w:rFonts w:ascii="Arial" w:hAnsi="Arial" w:cs="Arial"/>
          <w:spacing w:val="-2"/>
          <w:sz w:val="20"/>
          <w:szCs w:val="20"/>
          <w:lang w:val="x-none" w:eastAsia="x-none"/>
        </w:rPr>
        <w:t>m</w:t>
      </w:r>
      <w:r w:rsidRPr="00FB1ECB">
        <w:rPr>
          <w:rFonts w:ascii="Arial" w:hAnsi="Arial" w:cs="Arial"/>
          <w:sz w:val="20"/>
          <w:szCs w:val="20"/>
          <w:lang w:val="x-none" w:eastAsia="x-none"/>
        </w:rPr>
        <w:t>ás 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es </w:t>
      </w:r>
      <w:proofErr w:type="spellStart"/>
      <w:r w:rsidRPr="00FB1ECB">
        <w:rPr>
          <w:rFonts w:ascii="Arial" w:hAnsi="Arial" w:cs="Arial"/>
          <w:sz w:val="20"/>
          <w:szCs w:val="20"/>
          <w:lang w:val="x-none" w:eastAsia="x-none"/>
        </w:rPr>
        <w:t>ó</w:t>
      </w:r>
      <w:proofErr w:type="spellEnd"/>
      <w:r w:rsidRPr="00FB1ECB">
        <w:rPr>
          <w:rFonts w:ascii="Arial" w:hAnsi="Arial" w:cs="Arial"/>
          <w:sz w:val="20"/>
          <w:szCs w:val="20"/>
          <w:lang w:val="x-none" w:eastAsia="x-none"/>
        </w:rPr>
        <w:t xml:space="preserve"> p</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rt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p</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nt</w:t>
      </w:r>
      <w:r w:rsidRPr="00FB1ECB">
        <w:rPr>
          <w:rFonts w:ascii="Arial" w:hAnsi="Arial" w:cs="Arial"/>
          <w:spacing w:val="-2"/>
          <w:sz w:val="20"/>
          <w:szCs w:val="20"/>
          <w:lang w:val="x-none" w:eastAsia="x-none"/>
        </w:rPr>
        <w:t>e</w:t>
      </w:r>
      <w:r w:rsidRPr="00FB1ECB">
        <w:rPr>
          <w:rFonts w:ascii="Arial" w:hAnsi="Arial" w:cs="Arial"/>
          <w:sz w:val="20"/>
          <w:szCs w:val="20"/>
          <w:lang w:val="x-none" w:eastAsia="x-none"/>
        </w:rPr>
        <w:t>s en el proce</w:t>
      </w:r>
      <w:r w:rsidRPr="00FB1ECB">
        <w:rPr>
          <w:rFonts w:ascii="Arial" w:hAnsi="Arial" w:cs="Arial"/>
          <w:spacing w:val="-3"/>
          <w:sz w:val="20"/>
          <w:szCs w:val="20"/>
          <w:lang w:val="x-none" w:eastAsia="x-none"/>
        </w:rPr>
        <w:t>s</w:t>
      </w:r>
      <w:r w:rsidRPr="00FB1ECB">
        <w:rPr>
          <w:rFonts w:ascii="Arial" w:hAnsi="Arial" w:cs="Arial"/>
          <w:sz w:val="20"/>
          <w:szCs w:val="20"/>
          <w:lang w:val="x-none" w:eastAsia="x-none"/>
        </w:rPr>
        <w:t xml:space="preserve">o de </w:t>
      </w:r>
      <w:r w:rsidRPr="00FB1ECB">
        <w:rPr>
          <w:rFonts w:ascii="Arial" w:hAnsi="Arial" w:cs="Arial"/>
          <w:spacing w:val="-1"/>
          <w:sz w:val="20"/>
          <w:szCs w:val="20"/>
          <w:lang w:eastAsia="x-none"/>
        </w:rPr>
        <w:t>selección</w:t>
      </w:r>
      <w:r w:rsidRPr="00FB1ECB">
        <w:rPr>
          <w:rFonts w:ascii="Arial" w:hAnsi="Arial" w:cs="Arial"/>
          <w:sz w:val="20"/>
          <w:szCs w:val="20"/>
          <w:lang w:val="x-none" w:eastAsia="x-none"/>
        </w:rPr>
        <w:t xml:space="preserve"> y al p</w:t>
      </w:r>
      <w:r w:rsidRPr="00FB1ECB">
        <w:rPr>
          <w:rFonts w:ascii="Arial" w:hAnsi="Arial" w:cs="Arial"/>
          <w:spacing w:val="-1"/>
          <w:sz w:val="20"/>
          <w:szCs w:val="20"/>
          <w:lang w:val="x-none" w:eastAsia="x-none"/>
        </w:rPr>
        <w:t>ú</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li</w:t>
      </w:r>
      <w:r w:rsidRPr="00FB1ECB">
        <w:rPr>
          <w:rFonts w:ascii="Arial" w:hAnsi="Arial" w:cs="Arial"/>
          <w:sz w:val="20"/>
          <w:szCs w:val="20"/>
          <w:lang w:val="x-none" w:eastAsia="x-none"/>
        </w:rPr>
        <w:t xml:space="preserve">co en </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era</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w:t>
      </w:r>
    </w:p>
    <w:p w14:paraId="5A579607" w14:textId="77777777" w:rsidR="00A754FA" w:rsidRDefault="00A754FA" w:rsidP="00A754FA">
      <w:pPr>
        <w:autoSpaceDE w:val="0"/>
        <w:autoSpaceDN w:val="0"/>
        <w:adjustRightInd w:val="0"/>
        <w:contextualSpacing/>
        <w:jc w:val="both"/>
        <w:rPr>
          <w:rFonts w:ascii="Arial" w:hAnsi="Arial" w:cs="Arial"/>
          <w:b/>
          <w:spacing w:val="-1"/>
          <w:sz w:val="20"/>
          <w:szCs w:val="20"/>
          <w:lang w:val="es-ES" w:eastAsia="es-ES"/>
        </w:rPr>
      </w:pPr>
    </w:p>
    <w:p w14:paraId="6D236BCC" w14:textId="77777777" w:rsidR="00A754FA" w:rsidRPr="00FB1ECB" w:rsidRDefault="00A754FA" w:rsidP="00A754FA">
      <w:pPr>
        <w:autoSpaceDE w:val="0"/>
        <w:autoSpaceDN w:val="0"/>
        <w:adjustRightInd w:val="0"/>
        <w:contextualSpacing/>
        <w:jc w:val="both"/>
        <w:rPr>
          <w:rFonts w:ascii="Arial" w:hAnsi="Arial" w:cs="Arial"/>
          <w:b/>
          <w:spacing w:val="-1"/>
          <w:sz w:val="20"/>
          <w:szCs w:val="20"/>
          <w:lang w:val="es-ES" w:eastAsia="es-ES"/>
        </w:rPr>
      </w:pPr>
    </w:p>
    <w:p w14:paraId="02EB6879"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r w:rsidRPr="00FB1ECB">
        <w:rPr>
          <w:rFonts w:ascii="Arial" w:hAnsi="Arial" w:cs="Arial"/>
          <w:b/>
          <w:spacing w:val="-1"/>
          <w:sz w:val="20"/>
          <w:szCs w:val="20"/>
          <w:lang w:val="es-ES" w:eastAsia="es-ES"/>
        </w:rPr>
        <w:t>N</w:t>
      </w:r>
      <w:r w:rsidRPr="00FB1ECB">
        <w:rPr>
          <w:rFonts w:ascii="Arial" w:hAnsi="Arial" w:cs="Arial"/>
          <w:b/>
          <w:spacing w:val="1"/>
          <w:sz w:val="20"/>
          <w:szCs w:val="20"/>
          <w:lang w:val="es-ES" w:eastAsia="es-ES"/>
        </w:rPr>
        <w:t>O</w:t>
      </w:r>
      <w:r w:rsidRPr="00FB1ECB">
        <w:rPr>
          <w:rFonts w:ascii="Arial" w:hAnsi="Arial" w:cs="Arial"/>
          <w:b/>
          <w:spacing w:val="2"/>
          <w:sz w:val="20"/>
          <w:szCs w:val="20"/>
          <w:lang w:val="es-ES" w:eastAsia="es-ES"/>
        </w:rPr>
        <w:t>T</w:t>
      </w:r>
      <w:r w:rsidRPr="00FB1ECB">
        <w:rPr>
          <w:rFonts w:ascii="Arial" w:hAnsi="Arial" w:cs="Arial"/>
          <w:b/>
          <w:spacing w:val="-3"/>
          <w:sz w:val="20"/>
          <w:szCs w:val="20"/>
          <w:lang w:val="es-ES" w:eastAsia="es-ES"/>
        </w:rPr>
        <w:t>A</w:t>
      </w:r>
      <w:r w:rsidRPr="00FB1ECB">
        <w:rPr>
          <w:rFonts w:ascii="Arial" w:hAnsi="Arial" w:cs="Arial"/>
          <w:sz w:val="20"/>
          <w:szCs w:val="20"/>
          <w:lang w:val="es-ES" w:eastAsia="es-ES"/>
        </w:rPr>
        <w:t xml:space="preserve">: </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 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arac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ón p</w:t>
      </w:r>
      <w:r w:rsidRPr="00FB1ECB">
        <w:rPr>
          <w:rFonts w:ascii="Arial" w:hAnsi="Arial" w:cs="Arial"/>
          <w:spacing w:val="-1"/>
          <w:sz w:val="20"/>
          <w:szCs w:val="20"/>
          <w:lang w:val="es-ES" w:eastAsia="es-ES"/>
        </w:rPr>
        <w:t>u</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d</w:t>
      </w:r>
      <w:r w:rsidRPr="00FB1ECB">
        <w:rPr>
          <w:rFonts w:ascii="Arial" w:hAnsi="Arial" w:cs="Arial"/>
          <w:sz w:val="20"/>
          <w:szCs w:val="20"/>
          <w:lang w:val="es-ES" w:eastAsia="es-ES"/>
        </w:rPr>
        <w:t>e ser su</w:t>
      </w:r>
      <w:r w:rsidRPr="00FB1ECB">
        <w:rPr>
          <w:rFonts w:ascii="Arial" w:hAnsi="Arial" w:cs="Arial"/>
          <w:spacing w:val="-1"/>
          <w:sz w:val="20"/>
          <w:szCs w:val="20"/>
          <w:lang w:val="es-ES" w:eastAsia="es-ES"/>
        </w:rPr>
        <w:t>p</w:t>
      </w:r>
      <w:r w:rsidRPr="00FB1ECB">
        <w:rPr>
          <w:rFonts w:ascii="Arial" w:hAnsi="Arial" w:cs="Arial"/>
          <w:spacing w:val="1"/>
          <w:sz w:val="20"/>
          <w:szCs w:val="20"/>
          <w:lang w:val="es-ES" w:eastAsia="es-ES"/>
        </w:rPr>
        <w:t>r</w:t>
      </w:r>
      <w:r w:rsidRPr="00FB1ECB">
        <w:rPr>
          <w:rFonts w:ascii="Arial" w:hAnsi="Arial" w:cs="Arial"/>
          <w:spacing w:val="-1"/>
          <w:sz w:val="20"/>
          <w:szCs w:val="20"/>
          <w:lang w:val="es-ES" w:eastAsia="es-ES"/>
        </w:rPr>
        <w:t>i</w:t>
      </w:r>
      <w:r w:rsidRPr="00FB1ECB">
        <w:rPr>
          <w:rFonts w:ascii="Arial" w:hAnsi="Arial" w:cs="Arial"/>
          <w:spacing w:val="1"/>
          <w:sz w:val="20"/>
          <w:szCs w:val="20"/>
          <w:lang w:val="es-ES" w:eastAsia="es-ES"/>
        </w:rPr>
        <w:t>m</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da y sustitu</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da p</w:t>
      </w:r>
      <w:r w:rsidRPr="00FB1ECB">
        <w:rPr>
          <w:rFonts w:ascii="Arial" w:hAnsi="Arial" w:cs="Arial"/>
          <w:spacing w:val="-1"/>
          <w:sz w:val="20"/>
          <w:szCs w:val="20"/>
          <w:lang w:val="es-ES" w:eastAsia="es-ES"/>
        </w:rPr>
        <w:t>o</w:t>
      </w:r>
      <w:r w:rsidRPr="00FB1ECB">
        <w:rPr>
          <w:rFonts w:ascii="Arial" w:hAnsi="Arial" w:cs="Arial"/>
          <w:sz w:val="20"/>
          <w:szCs w:val="20"/>
          <w:lang w:val="es-ES" w:eastAsia="es-ES"/>
        </w:rPr>
        <w:t>r u</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a en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xml:space="preserve">a </w:t>
      </w:r>
      <w:r w:rsidRPr="00FB1ECB">
        <w:rPr>
          <w:rFonts w:ascii="Arial" w:hAnsi="Arial" w:cs="Arial"/>
          <w:spacing w:val="2"/>
          <w:sz w:val="20"/>
          <w:szCs w:val="20"/>
          <w:lang w:val="es-ES" w:eastAsia="es-ES"/>
        </w:rPr>
        <w:t>q</w:t>
      </w:r>
      <w:r w:rsidRPr="00FB1ECB">
        <w:rPr>
          <w:rFonts w:ascii="Arial" w:hAnsi="Arial" w:cs="Arial"/>
          <w:sz w:val="20"/>
          <w:szCs w:val="20"/>
          <w:lang w:val="es-ES" w:eastAsia="es-ES"/>
        </w:rPr>
        <w:t>ue se 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xml:space="preserve">are </w:t>
      </w:r>
      <w:r w:rsidRPr="00FB1ECB">
        <w:rPr>
          <w:rFonts w:ascii="Arial" w:hAnsi="Arial" w:cs="Arial"/>
          <w:spacing w:val="2"/>
          <w:sz w:val="20"/>
          <w:szCs w:val="20"/>
          <w:lang w:val="es-ES" w:eastAsia="es-ES"/>
        </w:rPr>
        <w:t>q</w:t>
      </w:r>
      <w:r w:rsidRPr="00FB1ECB">
        <w:rPr>
          <w:rFonts w:ascii="Arial" w:hAnsi="Arial" w:cs="Arial"/>
          <w:sz w:val="20"/>
          <w:szCs w:val="20"/>
          <w:lang w:val="es-ES" w:eastAsia="es-ES"/>
        </w:rPr>
        <w:t xml:space="preserve">ue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a propu</w:t>
      </w:r>
      <w:r w:rsidRPr="00FB1ECB">
        <w:rPr>
          <w:rFonts w:ascii="Arial" w:hAnsi="Arial" w:cs="Arial"/>
          <w:spacing w:val="-1"/>
          <w:sz w:val="20"/>
          <w:szCs w:val="20"/>
          <w:lang w:val="es-ES" w:eastAsia="es-ES"/>
        </w:rPr>
        <w:t>e</w:t>
      </w:r>
      <w:r w:rsidRPr="00FB1ECB">
        <w:rPr>
          <w:rFonts w:ascii="Arial" w:hAnsi="Arial" w:cs="Arial"/>
          <w:spacing w:val="-2"/>
          <w:sz w:val="20"/>
          <w:szCs w:val="20"/>
          <w:lang w:val="es-ES" w:eastAsia="es-ES"/>
        </w:rPr>
        <w:t>s</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 co</w:t>
      </w:r>
      <w:r w:rsidRPr="00FB1ECB">
        <w:rPr>
          <w:rFonts w:ascii="Arial" w:hAnsi="Arial" w:cs="Arial"/>
          <w:spacing w:val="-3"/>
          <w:sz w:val="20"/>
          <w:szCs w:val="20"/>
          <w:lang w:val="es-ES" w:eastAsia="es-ES"/>
        </w:rPr>
        <w:t>n</w:t>
      </w:r>
      <w:r w:rsidRPr="00FB1ECB">
        <w:rPr>
          <w:rFonts w:ascii="Arial" w:hAnsi="Arial" w:cs="Arial"/>
          <w:spacing w:val="1"/>
          <w:sz w:val="20"/>
          <w:szCs w:val="20"/>
          <w:lang w:val="es-ES" w:eastAsia="es-ES"/>
        </w:rPr>
        <w:t>t</w:t>
      </w:r>
      <w:r w:rsidRPr="00FB1ECB">
        <w:rPr>
          <w:rFonts w:ascii="Arial" w:hAnsi="Arial" w:cs="Arial"/>
          <w:spacing w:val="-1"/>
          <w:sz w:val="20"/>
          <w:szCs w:val="20"/>
          <w:lang w:val="es-ES" w:eastAsia="es-ES"/>
        </w:rPr>
        <w:t>i</w:t>
      </w:r>
      <w:r w:rsidRPr="00FB1ECB">
        <w:rPr>
          <w:rFonts w:ascii="Arial" w:hAnsi="Arial" w:cs="Arial"/>
          <w:spacing w:val="-3"/>
          <w:sz w:val="20"/>
          <w:szCs w:val="20"/>
          <w:lang w:val="es-ES" w:eastAsia="es-ES"/>
        </w:rPr>
        <w:t>e</w:t>
      </w:r>
      <w:r w:rsidRPr="00FB1ECB">
        <w:rPr>
          <w:rFonts w:ascii="Arial" w:hAnsi="Arial" w:cs="Arial"/>
          <w:sz w:val="20"/>
          <w:szCs w:val="20"/>
          <w:lang w:val="es-ES" w:eastAsia="es-ES"/>
        </w:rPr>
        <w:t xml:space="preserve">ne </w:t>
      </w:r>
      <w:r w:rsidRPr="00FB1ECB">
        <w:rPr>
          <w:rFonts w:ascii="Arial" w:hAnsi="Arial" w:cs="Arial"/>
          <w:spacing w:val="-1"/>
          <w:sz w:val="20"/>
          <w:szCs w:val="20"/>
          <w:lang w:val="es-ES" w:eastAsia="es-ES"/>
        </w:rPr>
        <w:t>i</w:t>
      </w:r>
      <w:r w:rsidRPr="00FB1ECB">
        <w:rPr>
          <w:rFonts w:ascii="Arial" w:hAnsi="Arial" w:cs="Arial"/>
          <w:spacing w:val="-3"/>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z w:val="20"/>
          <w:szCs w:val="20"/>
          <w:lang w:val="es-ES" w:eastAsia="es-ES"/>
        </w:rPr>
        <w:t>o</w:t>
      </w:r>
      <w:r w:rsidRPr="00FB1ECB">
        <w:rPr>
          <w:rFonts w:ascii="Arial" w:hAnsi="Arial" w:cs="Arial"/>
          <w:spacing w:val="-2"/>
          <w:sz w:val="20"/>
          <w:szCs w:val="20"/>
          <w:lang w:val="es-ES" w:eastAsia="es-ES"/>
        </w:rPr>
        <w:t>r</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ac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ón co</w:t>
      </w:r>
      <w:r w:rsidRPr="00FB1ECB">
        <w:rPr>
          <w:rFonts w:ascii="Arial" w:hAnsi="Arial" w:cs="Arial"/>
          <w:spacing w:val="-3"/>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e</w:t>
      </w:r>
      <w:r w:rsidRPr="00FB1ECB">
        <w:rPr>
          <w:rFonts w:ascii="Arial" w:hAnsi="Arial" w:cs="Arial"/>
          <w:spacing w:val="-3"/>
          <w:sz w:val="20"/>
          <w:szCs w:val="20"/>
          <w:lang w:val="es-ES" w:eastAsia="es-ES"/>
        </w:rPr>
        <w:t>n</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en el caso de s</w:t>
      </w:r>
      <w:r w:rsidRPr="00FB1ECB">
        <w:rPr>
          <w:rFonts w:ascii="Arial" w:hAnsi="Arial" w:cs="Arial"/>
          <w:spacing w:val="-3"/>
          <w:sz w:val="20"/>
          <w:szCs w:val="20"/>
          <w:lang w:val="es-ES" w:eastAsia="es-ES"/>
        </w:rPr>
        <w:t>e</w:t>
      </w:r>
      <w:r w:rsidRPr="00FB1ECB">
        <w:rPr>
          <w:rFonts w:ascii="Arial" w:hAnsi="Arial" w:cs="Arial"/>
          <w:sz w:val="20"/>
          <w:szCs w:val="20"/>
          <w:lang w:val="es-ES" w:eastAsia="es-ES"/>
        </w:rPr>
        <w:t xml:space="preserve">r </w:t>
      </w:r>
      <w:r w:rsidRPr="00FB1ECB">
        <w:rPr>
          <w:rFonts w:ascii="Arial" w:hAnsi="Arial" w:cs="Arial"/>
          <w:spacing w:val="-3"/>
          <w:sz w:val="20"/>
          <w:szCs w:val="20"/>
          <w:lang w:val="es-ES" w:eastAsia="es-ES"/>
        </w:rPr>
        <w:t>e</w:t>
      </w:r>
      <w:r w:rsidRPr="00FB1ECB">
        <w:rPr>
          <w:rFonts w:ascii="Arial" w:hAnsi="Arial" w:cs="Arial"/>
          <w:spacing w:val="-1"/>
          <w:sz w:val="20"/>
          <w:szCs w:val="20"/>
          <w:lang w:val="es-ES" w:eastAsia="es-ES"/>
        </w:rPr>
        <w:t>ll</w:t>
      </w:r>
      <w:r w:rsidRPr="00FB1ECB">
        <w:rPr>
          <w:rFonts w:ascii="Arial" w:hAnsi="Arial" w:cs="Arial"/>
          <w:sz w:val="20"/>
          <w:szCs w:val="20"/>
          <w:lang w:val="es-ES" w:eastAsia="es-ES"/>
        </w:rPr>
        <w:t>o a</w:t>
      </w:r>
      <w:r w:rsidRPr="00FB1ECB">
        <w:rPr>
          <w:rFonts w:ascii="Arial" w:hAnsi="Arial" w:cs="Arial"/>
          <w:spacing w:val="2"/>
          <w:sz w:val="20"/>
          <w:szCs w:val="20"/>
          <w:lang w:val="es-ES" w:eastAsia="es-ES"/>
        </w:rPr>
        <w:t>s</w:t>
      </w:r>
      <w:r w:rsidRPr="00FB1ECB">
        <w:rPr>
          <w:rFonts w:ascii="Arial" w:hAnsi="Arial" w:cs="Arial"/>
          <w:spacing w:val="-4"/>
          <w:sz w:val="20"/>
          <w:szCs w:val="20"/>
          <w:lang w:val="es-ES" w:eastAsia="es-ES"/>
        </w:rPr>
        <w:t>í</w:t>
      </w:r>
      <w:r w:rsidRPr="00FB1ECB">
        <w:rPr>
          <w:rFonts w:ascii="Arial" w:hAnsi="Arial" w:cs="Arial"/>
          <w:sz w:val="20"/>
          <w:szCs w:val="20"/>
          <w:lang w:val="es-ES" w:eastAsia="es-ES"/>
        </w:rPr>
        <w:t>, 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b</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do </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n</w:t>
      </w:r>
      <w:r w:rsidRPr="00FB1ECB">
        <w:rPr>
          <w:rFonts w:ascii="Arial" w:hAnsi="Arial" w:cs="Arial"/>
          <w:spacing w:val="-1"/>
          <w:sz w:val="20"/>
          <w:szCs w:val="20"/>
          <w:lang w:val="es-ES" w:eastAsia="es-ES"/>
        </w:rPr>
        <w:t>di</w:t>
      </w:r>
      <w:r w:rsidRPr="00FB1ECB">
        <w:rPr>
          <w:rFonts w:ascii="Arial" w:hAnsi="Arial" w:cs="Arial"/>
          <w:sz w:val="20"/>
          <w:szCs w:val="20"/>
          <w:lang w:val="es-ES" w:eastAsia="es-ES"/>
        </w:rPr>
        <w:t xml:space="preserve">car de </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n</w:t>
      </w:r>
      <w:r w:rsidRPr="00FB1ECB">
        <w:rPr>
          <w:rFonts w:ascii="Arial" w:hAnsi="Arial" w:cs="Arial"/>
          <w:spacing w:val="-3"/>
          <w:sz w:val="20"/>
          <w:szCs w:val="20"/>
          <w:lang w:val="es-ES" w:eastAsia="es-ES"/>
        </w:rPr>
        <w:t>e</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a e</w:t>
      </w:r>
      <w:r w:rsidRPr="00FB1ECB">
        <w:rPr>
          <w:rFonts w:ascii="Arial" w:hAnsi="Arial" w:cs="Arial"/>
          <w:spacing w:val="-3"/>
          <w:sz w:val="20"/>
          <w:szCs w:val="20"/>
          <w:lang w:val="es-ES" w:eastAsia="es-ES"/>
        </w:rPr>
        <w:t>x</w:t>
      </w:r>
      <w:r w:rsidRPr="00FB1ECB">
        <w:rPr>
          <w:rFonts w:ascii="Arial" w:hAnsi="Arial" w:cs="Arial"/>
          <w:sz w:val="20"/>
          <w:szCs w:val="20"/>
          <w:lang w:val="es-ES" w:eastAsia="es-ES"/>
        </w:rPr>
        <w:t>p</w:t>
      </w:r>
      <w:r w:rsidRPr="00FB1ECB">
        <w:rPr>
          <w:rFonts w:ascii="Arial" w:hAnsi="Arial" w:cs="Arial"/>
          <w:spacing w:val="2"/>
          <w:sz w:val="20"/>
          <w:szCs w:val="20"/>
          <w:lang w:val="es-ES" w:eastAsia="es-ES"/>
        </w:rPr>
        <w:t>l</w:t>
      </w:r>
      <w:r w:rsidRPr="00FB1ECB">
        <w:rPr>
          <w:rFonts w:ascii="Arial" w:hAnsi="Arial" w:cs="Arial"/>
          <w:spacing w:val="-4"/>
          <w:sz w:val="20"/>
          <w:szCs w:val="20"/>
          <w:lang w:val="es-ES" w:eastAsia="es-ES"/>
        </w:rPr>
        <w:t>í</w:t>
      </w:r>
      <w:r w:rsidRPr="00FB1ECB">
        <w:rPr>
          <w:rFonts w:ascii="Arial" w:hAnsi="Arial" w:cs="Arial"/>
          <w:spacing w:val="2"/>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 xml:space="preserve">a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xml:space="preserve">os </w:t>
      </w:r>
      <w:r w:rsidRPr="00FB1ECB">
        <w:rPr>
          <w:rFonts w:ascii="Arial" w:hAnsi="Arial" w:cs="Arial"/>
          <w:spacing w:val="3"/>
          <w:sz w:val="20"/>
          <w:szCs w:val="20"/>
          <w:lang w:val="es-ES" w:eastAsia="es-ES"/>
        </w:rPr>
        <w:t>f</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li</w:t>
      </w:r>
      <w:r w:rsidRPr="00FB1ECB">
        <w:rPr>
          <w:rFonts w:ascii="Arial" w:hAnsi="Arial" w:cs="Arial"/>
          <w:sz w:val="20"/>
          <w:szCs w:val="20"/>
          <w:lang w:val="es-ES" w:eastAsia="es-ES"/>
        </w:rPr>
        <w:t xml:space="preserve">os en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os cu</w:t>
      </w:r>
      <w:r w:rsidRPr="00FB1ECB">
        <w:rPr>
          <w:rFonts w:ascii="Arial" w:hAnsi="Arial" w:cs="Arial"/>
          <w:spacing w:val="-1"/>
          <w:sz w:val="20"/>
          <w:szCs w:val="20"/>
          <w:lang w:val="es-ES" w:eastAsia="es-ES"/>
        </w:rPr>
        <w:t>a</w:t>
      </w:r>
      <w:r w:rsidRPr="00FB1ECB">
        <w:rPr>
          <w:rFonts w:ascii="Arial" w:hAnsi="Arial" w:cs="Arial"/>
          <w:spacing w:val="-3"/>
          <w:sz w:val="20"/>
          <w:szCs w:val="20"/>
          <w:lang w:val="es-ES" w:eastAsia="es-ES"/>
        </w:rPr>
        <w:t>l</w:t>
      </w:r>
      <w:r w:rsidRPr="00FB1ECB">
        <w:rPr>
          <w:rFonts w:ascii="Arial" w:hAnsi="Arial" w:cs="Arial"/>
          <w:sz w:val="20"/>
          <w:szCs w:val="20"/>
          <w:lang w:val="es-ES" w:eastAsia="es-ES"/>
        </w:rPr>
        <w:t>es o</w:t>
      </w:r>
      <w:r w:rsidRPr="00FB1ECB">
        <w:rPr>
          <w:rFonts w:ascii="Arial" w:hAnsi="Arial" w:cs="Arial"/>
          <w:spacing w:val="-1"/>
          <w:sz w:val="20"/>
          <w:szCs w:val="20"/>
          <w:lang w:val="es-ES" w:eastAsia="es-ES"/>
        </w:rPr>
        <w:t>b</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 xml:space="preserve">a </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 xml:space="preserve">al </w:t>
      </w:r>
      <w:r w:rsidRPr="00FB1ECB">
        <w:rPr>
          <w:rFonts w:ascii="Arial" w:hAnsi="Arial" w:cs="Arial"/>
          <w:spacing w:val="-1"/>
          <w:sz w:val="20"/>
          <w:szCs w:val="20"/>
          <w:lang w:val="es-ES" w:eastAsia="es-ES"/>
        </w:rPr>
        <w:t>i</w:t>
      </w:r>
      <w:r w:rsidRPr="00FB1ECB">
        <w:rPr>
          <w:rFonts w:ascii="Arial" w:hAnsi="Arial" w:cs="Arial"/>
          <w:spacing w:val="-3"/>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z w:val="20"/>
          <w:szCs w:val="20"/>
          <w:lang w:val="es-ES" w:eastAsia="es-ES"/>
        </w:rPr>
        <w:t>o</w:t>
      </w:r>
      <w:r w:rsidRPr="00FB1ECB">
        <w:rPr>
          <w:rFonts w:ascii="Arial" w:hAnsi="Arial" w:cs="Arial"/>
          <w:spacing w:val="-2"/>
          <w:sz w:val="20"/>
          <w:szCs w:val="20"/>
          <w:lang w:val="es-ES" w:eastAsia="es-ES"/>
        </w:rPr>
        <w:t>r</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ac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ó</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 y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xml:space="preserve">a </w:t>
      </w:r>
      <w:r w:rsidRPr="00FB1ECB">
        <w:rPr>
          <w:rFonts w:ascii="Arial" w:hAnsi="Arial" w:cs="Arial"/>
          <w:spacing w:val="1"/>
          <w:sz w:val="20"/>
          <w:szCs w:val="20"/>
          <w:lang w:val="es-ES" w:eastAsia="es-ES"/>
        </w:rPr>
        <w:t>j</w:t>
      </w:r>
      <w:r w:rsidRPr="00FB1ECB">
        <w:rPr>
          <w:rFonts w:ascii="Arial" w:hAnsi="Arial" w:cs="Arial"/>
          <w:sz w:val="20"/>
          <w:szCs w:val="20"/>
          <w:lang w:val="es-ES" w:eastAsia="es-ES"/>
        </w:rPr>
        <w:t>ust</w:t>
      </w:r>
      <w:r w:rsidRPr="00FB1ECB">
        <w:rPr>
          <w:rFonts w:ascii="Arial" w:hAnsi="Arial" w:cs="Arial"/>
          <w:spacing w:val="-3"/>
          <w:sz w:val="20"/>
          <w:szCs w:val="20"/>
          <w:lang w:val="es-ES" w:eastAsia="es-ES"/>
        </w:rPr>
        <w:t>i</w:t>
      </w:r>
      <w:r w:rsidRPr="00FB1ECB">
        <w:rPr>
          <w:rFonts w:ascii="Arial" w:hAnsi="Arial" w:cs="Arial"/>
          <w:spacing w:val="3"/>
          <w:sz w:val="20"/>
          <w:szCs w:val="20"/>
          <w:lang w:val="es-ES" w:eastAsia="es-ES"/>
        </w:rPr>
        <w:t>f</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cac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 xml:space="preserve">ón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e</w:t>
      </w:r>
      <w:r w:rsidRPr="00FB1ECB">
        <w:rPr>
          <w:rFonts w:ascii="Arial" w:hAnsi="Arial" w:cs="Arial"/>
          <w:spacing w:val="2"/>
          <w:sz w:val="20"/>
          <w:szCs w:val="20"/>
          <w:lang w:val="es-ES" w:eastAsia="es-ES"/>
        </w:rPr>
        <w:t>g</w:t>
      </w:r>
      <w:r w:rsidRPr="00FB1ECB">
        <w:rPr>
          <w:rFonts w:ascii="Arial" w:hAnsi="Arial" w:cs="Arial"/>
          <w:sz w:val="20"/>
          <w:szCs w:val="20"/>
          <w:lang w:val="es-ES" w:eastAsia="es-ES"/>
        </w:rPr>
        <w:t xml:space="preserve">al y </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éc</w:t>
      </w:r>
      <w:r w:rsidRPr="00FB1ECB">
        <w:rPr>
          <w:rFonts w:ascii="Arial" w:hAnsi="Arial" w:cs="Arial"/>
          <w:spacing w:val="-1"/>
          <w:sz w:val="20"/>
          <w:szCs w:val="20"/>
          <w:lang w:val="es-ES" w:eastAsia="es-ES"/>
        </w:rPr>
        <w:t>ni</w:t>
      </w:r>
      <w:r w:rsidRPr="00FB1ECB">
        <w:rPr>
          <w:rFonts w:ascii="Arial" w:hAnsi="Arial" w:cs="Arial"/>
          <w:sz w:val="20"/>
          <w:szCs w:val="20"/>
          <w:lang w:val="es-ES" w:eastAsia="es-ES"/>
        </w:rPr>
        <w:t xml:space="preserve">ca </w:t>
      </w:r>
      <w:r w:rsidRPr="00FB1ECB">
        <w:rPr>
          <w:rFonts w:ascii="Arial" w:hAnsi="Arial" w:cs="Arial"/>
          <w:spacing w:val="2"/>
          <w:sz w:val="20"/>
          <w:szCs w:val="20"/>
          <w:lang w:val="es-ES" w:eastAsia="es-ES"/>
        </w:rPr>
        <w:t>q</w:t>
      </w:r>
      <w:r w:rsidRPr="00FB1ECB">
        <w:rPr>
          <w:rFonts w:ascii="Arial" w:hAnsi="Arial" w:cs="Arial"/>
          <w:sz w:val="20"/>
          <w:szCs w:val="20"/>
          <w:lang w:val="es-ES" w:eastAsia="es-ES"/>
        </w:rPr>
        <w:t xml:space="preserve">ue ampara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os d</w:t>
      </w:r>
      <w:r w:rsidRPr="00FB1ECB">
        <w:rPr>
          <w:rFonts w:ascii="Arial" w:hAnsi="Arial" w:cs="Arial"/>
          <w:spacing w:val="-1"/>
          <w:sz w:val="20"/>
          <w:szCs w:val="20"/>
          <w:lang w:val="es-ES" w:eastAsia="es-ES"/>
        </w:rPr>
        <w:t>o</w:t>
      </w:r>
      <w:r w:rsidRPr="00FB1ECB">
        <w:rPr>
          <w:rFonts w:ascii="Arial" w:hAnsi="Arial" w:cs="Arial"/>
          <w:sz w:val="20"/>
          <w:szCs w:val="20"/>
          <w:lang w:val="es-ES" w:eastAsia="es-ES"/>
        </w:rPr>
        <w:t>cumen</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os q</w:t>
      </w:r>
      <w:r w:rsidRPr="00FB1ECB">
        <w:rPr>
          <w:rFonts w:ascii="Arial" w:hAnsi="Arial" w:cs="Arial"/>
          <w:spacing w:val="-1"/>
          <w:sz w:val="20"/>
          <w:szCs w:val="20"/>
          <w:lang w:val="es-ES" w:eastAsia="es-ES"/>
        </w:rPr>
        <w:t>u</w:t>
      </w:r>
      <w:r w:rsidRPr="00FB1ECB">
        <w:rPr>
          <w:rFonts w:ascii="Arial" w:hAnsi="Arial" w:cs="Arial"/>
          <w:sz w:val="20"/>
          <w:szCs w:val="20"/>
          <w:lang w:val="es-ES" w:eastAsia="es-ES"/>
        </w:rPr>
        <w:t>e se</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n c</w:t>
      </w:r>
      <w:r w:rsidRPr="00FB1ECB">
        <w:rPr>
          <w:rFonts w:ascii="Arial" w:hAnsi="Arial" w:cs="Arial"/>
          <w:spacing w:val="-1"/>
          <w:sz w:val="20"/>
          <w:szCs w:val="20"/>
          <w:lang w:val="es-ES" w:eastAsia="es-ES"/>
        </w:rPr>
        <w:t>i</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d</w:t>
      </w:r>
      <w:r w:rsidRPr="00FB1ECB">
        <w:rPr>
          <w:rFonts w:ascii="Arial" w:hAnsi="Arial" w:cs="Arial"/>
          <w:sz w:val="20"/>
          <w:szCs w:val="20"/>
          <w:lang w:val="es-ES" w:eastAsia="es-ES"/>
        </w:rPr>
        <w:t xml:space="preserve">os con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a co</w:t>
      </w:r>
      <w:r w:rsidRPr="00FB1ECB">
        <w:rPr>
          <w:rFonts w:ascii="Arial" w:hAnsi="Arial" w:cs="Arial"/>
          <w:spacing w:val="-1"/>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nc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li</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 xml:space="preserve">d </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n</w:t>
      </w:r>
      <w:r w:rsidRPr="00FB1ECB">
        <w:rPr>
          <w:rFonts w:ascii="Arial" w:hAnsi="Arial" w:cs="Arial"/>
          <w:spacing w:val="-3"/>
          <w:sz w:val="20"/>
          <w:szCs w:val="20"/>
          <w:lang w:val="es-ES" w:eastAsia="es-ES"/>
        </w:rPr>
        <w:t>v</w:t>
      </w:r>
      <w:r w:rsidRPr="00FB1ECB">
        <w:rPr>
          <w:rFonts w:ascii="Arial" w:hAnsi="Arial" w:cs="Arial"/>
          <w:sz w:val="20"/>
          <w:szCs w:val="20"/>
          <w:lang w:val="es-ES" w:eastAsia="es-ES"/>
        </w:rPr>
        <w:t>oc</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 xml:space="preserve">, </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do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as n</w:t>
      </w:r>
      <w:r w:rsidRPr="00FB1ECB">
        <w:rPr>
          <w:rFonts w:ascii="Arial" w:hAnsi="Arial" w:cs="Arial"/>
          <w:spacing w:val="-1"/>
          <w:sz w:val="20"/>
          <w:szCs w:val="20"/>
          <w:lang w:val="es-ES" w:eastAsia="es-ES"/>
        </w:rPr>
        <w:t>o</w:t>
      </w:r>
      <w:r w:rsidRPr="00FB1ECB">
        <w:rPr>
          <w:rFonts w:ascii="Arial" w:hAnsi="Arial" w:cs="Arial"/>
          <w:spacing w:val="1"/>
          <w:sz w:val="20"/>
          <w:szCs w:val="20"/>
          <w:lang w:val="es-ES" w:eastAsia="es-ES"/>
        </w:rPr>
        <w:t>rm</w:t>
      </w:r>
      <w:r w:rsidRPr="00FB1ECB">
        <w:rPr>
          <w:rFonts w:ascii="Arial" w:hAnsi="Arial" w:cs="Arial"/>
          <w:sz w:val="20"/>
          <w:szCs w:val="20"/>
          <w:lang w:val="es-ES" w:eastAsia="es-ES"/>
        </w:rPr>
        <w:t>as, d</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sp</w:t>
      </w:r>
      <w:r w:rsidRPr="00FB1ECB">
        <w:rPr>
          <w:rFonts w:ascii="Arial" w:hAnsi="Arial" w:cs="Arial"/>
          <w:spacing w:val="-3"/>
          <w:sz w:val="20"/>
          <w:szCs w:val="20"/>
          <w:lang w:val="es-ES" w:eastAsia="es-ES"/>
        </w:rPr>
        <w:t>o</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es, 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es de or</w:t>
      </w:r>
      <w:r w:rsidRPr="00FB1ECB">
        <w:rPr>
          <w:rFonts w:ascii="Arial" w:hAnsi="Arial" w:cs="Arial"/>
          <w:spacing w:val="2"/>
          <w:sz w:val="20"/>
          <w:szCs w:val="20"/>
          <w:lang w:val="es-ES" w:eastAsia="es-ES"/>
        </w:rPr>
        <w:t>g</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ni</w:t>
      </w:r>
      <w:r w:rsidRPr="00FB1ECB">
        <w:rPr>
          <w:rFonts w:ascii="Arial" w:hAnsi="Arial" w:cs="Arial"/>
          <w:spacing w:val="-2"/>
          <w:sz w:val="20"/>
          <w:szCs w:val="20"/>
          <w:lang w:val="es-ES" w:eastAsia="es-ES"/>
        </w:rPr>
        <w:t>s</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os compe</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e</w:t>
      </w:r>
      <w:r w:rsidRPr="00FB1ECB">
        <w:rPr>
          <w:rFonts w:ascii="Arial" w:hAnsi="Arial" w:cs="Arial"/>
          <w:spacing w:val="-3"/>
          <w:sz w:val="20"/>
          <w:szCs w:val="20"/>
          <w:lang w:val="es-ES" w:eastAsia="es-ES"/>
        </w:rPr>
        <w:t>n</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es y actos a</w:t>
      </w:r>
      <w:r w:rsidRPr="00FB1ECB">
        <w:rPr>
          <w:rFonts w:ascii="Arial" w:hAnsi="Arial" w:cs="Arial"/>
          <w:spacing w:val="-3"/>
          <w:sz w:val="20"/>
          <w:szCs w:val="20"/>
          <w:lang w:val="es-ES" w:eastAsia="es-ES"/>
        </w:rPr>
        <w:t>d</w:t>
      </w:r>
      <w:r w:rsidRPr="00FB1ECB">
        <w:rPr>
          <w:rFonts w:ascii="Arial" w:hAnsi="Arial" w:cs="Arial"/>
          <w:spacing w:val="1"/>
          <w:sz w:val="20"/>
          <w:szCs w:val="20"/>
          <w:lang w:val="es-ES" w:eastAsia="es-ES"/>
        </w:rPr>
        <w:t>m</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n</w:t>
      </w:r>
      <w:r w:rsidRPr="00FB1ECB">
        <w:rPr>
          <w:rFonts w:ascii="Arial" w:hAnsi="Arial" w:cs="Arial"/>
          <w:spacing w:val="-1"/>
          <w:sz w:val="20"/>
          <w:szCs w:val="20"/>
          <w:lang w:val="es-ES" w:eastAsia="es-ES"/>
        </w:rPr>
        <w:t>i</w:t>
      </w:r>
      <w:r w:rsidRPr="00FB1ECB">
        <w:rPr>
          <w:rFonts w:ascii="Arial" w:hAnsi="Arial" w:cs="Arial"/>
          <w:spacing w:val="2"/>
          <w:sz w:val="20"/>
          <w:szCs w:val="20"/>
          <w:lang w:val="es-ES" w:eastAsia="es-ES"/>
        </w:rPr>
        <w:t>s</w:t>
      </w:r>
      <w:r w:rsidRPr="00FB1ECB">
        <w:rPr>
          <w:rFonts w:ascii="Arial" w:hAnsi="Arial" w:cs="Arial"/>
          <w:spacing w:val="1"/>
          <w:sz w:val="20"/>
          <w:szCs w:val="20"/>
          <w:lang w:val="es-ES" w:eastAsia="es-ES"/>
        </w:rPr>
        <w:t>tr</w:t>
      </w:r>
      <w:r w:rsidRPr="00FB1ECB">
        <w:rPr>
          <w:rFonts w:ascii="Arial" w:hAnsi="Arial" w:cs="Arial"/>
          <w:spacing w:val="-3"/>
          <w:sz w:val="20"/>
          <w:szCs w:val="20"/>
          <w:lang w:val="es-ES" w:eastAsia="es-ES"/>
        </w:rPr>
        <w:t>a</w:t>
      </w:r>
      <w:r w:rsidRPr="00FB1ECB">
        <w:rPr>
          <w:rFonts w:ascii="Arial" w:hAnsi="Arial" w:cs="Arial"/>
          <w:spacing w:val="1"/>
          <w:sz w:val="20"/>
          <w:szCs w:val="20"/>
          <w:lang w:val="es-ES" w:eastAsia="es-ES"/>
        </w:rPr>
        <w:t>t</w:t>
      </w:r>
      <w:r w:rsidRPr="00FB1ECB">
        <w:rPr>
          <w:rFonts w:ascii="Arial" w:hAnsi="Arial" w:cs="Arial"/>
          <w:spacing w:val="-1"/>
          <w:sz w:val="20"/>
          <w:szCs w:val="20"/>
          <w:lang w:val="es-ES" w:eastAsia="es-ES"/>
        </w:rPr>
        <w:t>i</w:t>
      </w:r>
      <w:r w:rsidRPr="00FB1ECB">
        <w:rPr>
          <w:rFonts w:ascii="Arial" w:hAnsi="Arial" w:cs="Arial"/>
          <w:spacing w:val="-2"/>
          <w:sz w:val="20"/>
          <w:szCs w:val="20"/>
          <w:lang w:val="es-ES" w:eastAsia="es-ES"/>
        </w:rPr>
        <w:t>v</w:t>
      </w:r>
      <w:r w:rsidRPr="00FB1ECB">
        <w:rPr>
          <w:rFonts w:ascii="Arial" w:hAnsi="Arial" w:cs="Arial"/>
          <w:sz w:val="20"/>
          <w:szCs w:val="20"/>
          <w:lang w:val="es-ES" w:eastAsia="es-ES"/>
        </w:rPr>
        <w:t xml:space="preserve">os </w:t>
      </w:r>
      <w:r w:rsidRPr="00FB1ECB">
        <w:rPr>
          <w:rFonts w:ascii="Arial" w:hAnsi="Arial" w:cs="Arial"/>
          <w:spacing w:val="2"/>
          <w:sz w:val="20"/>
          <w:szCs w:val="20"/>
          <w:lang w:val="es-ES" w:eastAsia="es-ES"/>
        </w:rPr>
        <w:t>q</w:t>
      </w:r>
      <w:r w:rsidRPr="00FB1ECB">
        <w:rPr>
          <w:rFonts w:ascii="Arial" w:hAnsi="Arial" w:cs="Arial"/>
          <w:sz w:val="20"/>
          <w:szCs w:val="20"/>
          <w:lang w:val="es-ES" w:eastAsia="es-ES"/>
        </w:rPr>
        <w:t xml:space="preserve">ue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e co</w:t>
      </w:r>
      <w:r w:rsidRPr="00FB1ECB">
        <w:rPr>
          <w:rFonts w:ascii="Arial" w:hAnsi="Arial" w:cs="Arial"/>
          <w:spacing w:val="-2"/>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pacing w:val="-3"/>
          <w:sz w:val="20"/>
          <w:szCs w:val="20"/>
          <w:lang w:val="es-ES" w:eastAsia="es-ES"/>
        </w:rPr>
        <w:t>i</w:t>
      </w:r>
      <w:r w:rsidRPr="00FB1ECB">
        <w:rPr>
          <w:rFonts w:ascii="Arial" w:hAnsi="Arial" w:cs="Arial"/>
          <w:sz w:val="20"/>
          <w:szCs w:val="20"/>
          <w:lang w:val="es-ES" w:eastAsia="es-ES"/>
        </w:rPr>
        <w:t xml:space="preserve">eran </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al co</w:t>
      </w:r>
      <w:r w:rsidRPr="00FB1ECB">
        <w:rPr>
          <w:rFonts w:ascii="Arial" w:hAnsi="Arial" w:cs="Arial"/>
          <w:spacing w:val="-3"/>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nc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li</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d a l</w:t>
      </w:r>
      <w:r w:rsidRPr="00FB1ECB">
        <w:rPr>
          <w:rFonts w:ascii="Arial" w:hAnsi="Arial" w:cs="Arial"/>
          <w:spacing w:val="-1"/>
          <w:sz w:val="20"/>
          <w:szCs w:val="20"/>
          <w:lang w:val="es-ES" w:eastAsia="es-ES"/>
        </w:rPr>
        <w:t>o</w:t>
      </w:r>
      <w:r w:rsidRPr="00FB1ECB">
        <w:rPr>
          <w:rFonts w:ascii="Arial" w:hAnsi="Arial" w:cs="Arial"/>
          <w:sz w:val="20"/>
          <w:szCs w:val="20"/>
          <w:lang w:val="es-ES" w:eastAsia="es-ES"/>
        </w:rPr>
        <w:t xml:space="preserve">s </w:t>
      </w:r>
      <w:r w:rsidRPr="00FB1ECB">
        <w:rPr>
          <w:rFonts w:ascii="Arial" w:hAnsi="Arial" w:cs="Arial"/>
          <w:spacing w:val="1"/>
          <w:sz w:val="20"/>
          <w:szCs w:val="20"/>
          <w:lang w:val="es-ES" w:eastAsia="es-ES"/>
        </w:rPr>
        <w:t>m</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o</w:t>
      </w:r>
      <w:r w:rsidRPr="00FB1ECB">
        <w:rPr>
          <w:rFonts w:ascii="Arial" w:hAnsi="Arial" w:cs="Arial"/>
          <w:spacing w:val="-3"/>
          <w:sz w:val="20"/>
          <w:szCs w:val="20"/>
          <w:lang w:val="es-ES" w:eastAsia="es-ES"/>
        </w:rPr>
        <w:t>s</w:t>
      </w:r>
      <w:r w:rsidRPr="00FB1ECB">
        <w:rPr>
          <w:rFonts w:ascii="Arial" w:hAnsi="Arial" w:cs="Arial"/>
          <w:sz w:val="20"/>
          <w:szCs w:val="20"/>
          <w:lang w:val="es-ES" w:eastAsia="es-ES"/>
        </w:rPr>
        <w:t>.</w:t>
      </w:r>
    </w:p>
    <w:p w14:paraId="1C13AB12" w14:textId="77777777" w:rsidR="00A754FA" w:rsidRDefault="00A754FA" w:rsidP="00A754FA">
      <w:pPr>
        <w:autoSpaceDE w:val="0"/>
        <w:autoSpaceDN w:val="0"/>
        <w:adjustRightInd w:val="0"/>
        <w:contextualSpacing/>
        <w:jc w:val="both"/>
        <w:rPr>
          <w:rFonts w:ascii="Arial" w:hAnsi="Arial" w:cs="Arial"/>
          <w:sz w:val="20"/>
          <w:szCs w:val="20"/>
          <w:lang w:val="es-ES" w:eastAsia="es-ES"/>
        </w:rPr>
      </w:pPr>
    </w:p>
    <w:p w14:paraId="3996A576"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63567B21" w14:textId="77777777" w:rsidR="00A754FA" w:rsidRPr="00FB1ECB" w:rsidRDefault="00A754FA" w:rsidP="00A754FA">
      <w:pPr>
        <w:numPr>
          <w:ilvl w:val="0"/>
          <w:numId w:val="16"/>
        </w:numPr>
        <w:suppressAutoHyphens w:val="0"/>
        <w:autoSpaceDE w:val="0"/>
        <w:autoSpaceDN w:val="0"/>
        <w:adjustRightInd w:val="0"/>
        <w:ind w:left="284" w:hanging="284"/>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s</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nc</w:t>
      </w:r>
      <w:r w:rsidRPr="00FB1ECB">
        <w:rPr>
          <w:rFonts w:ascii="Arial" w:hAnsi="Arial" w:cs="Arial"/>
          <w:spacing w:val="-1"/>
          <w:sz w:val="20"/>
          <w:szCs w:val="20"/>
          <w:lang w:val="x-none" w:eastAsia="x-none"/>
        </w:rPr>
        <w:t>u</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so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s) en n</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a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as </w:t>
      </w:r>
      <w:r w:rsidRPr="00FB1ECB">
        <w:rPr>
          <w:rFonts w:ascii="Arial" w:hAnsi="Arial" w:cs="Arial"/>
          <w:spacing w:val="2"/>
          <w:sz w:val="20"/>
          <w:szCs w:val="20"/>
          <w:lang w:val="x-none" w:eastAsia="x-none"/>
        </w:rPr>
        <w:t>c</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sa</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es de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bili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d </w:t>
      </w:r>
      <w:r w:rsidRPr="00FB1ECB">
        <w:rPr>
          <w:rFonts w:ascii="Arial" w:hAnsi="Arial" w:cs="Arial"/>
          <w:spacing w:val="-2"/>
          <w:sz w:val="20"/>
          <w:szCs w:val="20"/>
          <w:lang w:val="x-none" w:eastAsia="x-none"/>
        </w:rPr>
        <w:t>y</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o i</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compa</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i</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ili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 es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bl</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s en </w:t>
      </w:r>
      <w:r w:rsidRPr="00FB1ECB">
        <w:rPr>
          <w:rFonts w:ascii="Arial" w:hAnsi="Arial" w:cs="Arial"/>
          <w:spacing w:val="-3"/>
          <w:sz w:val="20"/>
          <w:szCs w:val="20"/>
          <w:lang w:val="x-none" w:eastAsia="x-none"/>
        </w:rPr>
        <w:t>l</w:t>
      </w:r>
      <w:r w:rsidRPr="00FB1ECB">
        <w:rPr>
          <w:rFonts w:ascii="Arial" w:hAnsi="Arial" w:cs="Arial"/>
          <w:sz w:val="20"/>
          <w:szCs w:val="20"/>
          <w:lang w:val="x-none" w:eastAsia="x-none"/>
        </w:rPr>
        <w:t>as no</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as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es p</w:t>
      </w:r>
      <w:r w:rsidRPr="00FB1ECB">
        <w:rPr>
          <w:rFonts w:ascii="Arial" w:hAnsi="Arial" w:cs="Arial"/>
          <w:spacing w:val="-1"/>
          <w:sz w:val="20"/>
          <w:szCs w:val="20"/>
          <w:lang w:val="x-none" w:eastAsia="x-none"/>
        </w:rPr>
        <w:t>e</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ntes.</w:t>
      </w:r>
    </w:p>
    <w:p w14:paraId="07BE83F9" w14:textId="77777777" w:rsidR="00A754FA" w:rsidRPr="00FB1ECB" w:rsidRDefault="00A754FA" w:rsidP="00A754FA">
      <w:pPr>
        <w:numPr>
          <w:ilvl w:val="0"/>
          <w:numId w:val="16"/>
        </w:numPr>
        <w:suppressAutoHyphens w:val="0"/>
        <w:autoSpaceDE w:val="0"/>
        <w:autoSpaceDN w:val="0"/>
        <w:adjustRightInd w:val="0"/>
        <w:ind w:left="284" w:hanging="284"/>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h</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 xml:space="preserve">s)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do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as s</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es adendas a</w:t>
      </w:r>
      <w:r>
        <w:rPr>
          <w:rFonts w:ascii="Arial" w:hAnsi="Arial" w:cs="Arial"/>
          <w:sz w:val="20"/>
          <w:szCs w:val="20"/>
          <w:lang w:val="es-ES" w:eastAsia="x-none"/>
        </w:rPr>
        <w:t xml:space="preserve"> </w:t>
      </w:r>
      <w:r w:rsidRPr="00FB1ECB">
        <w:rPr>
          <w:rFonts w:ascii="Arial" w:hAnsi="Arial" w:cs="Arial"/>
          <w:sz w:val="20"/>
          <w:szCs w:val="20"/>
          <w:lang w:val="x-none" w:eastAsia="x-none"/>
        </w:rPr>
        <w:t>l</w:t>
      </w:r>
      <w:r>
        <w:rPr>
          <w:rFonts w:ascii="Arial" w:hAnsi="Arial" w:cs="Arial"/>
          <w:sz w:val="20"/>
          <w:szCs w:val="20"/>
          <w:lang w:val="es-ES" w:eastAsia="x-none"/>
        </w:rPr>
        <w:t>a</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invitación.</w:t>
      </w:r>
    </w:p>
    <w:p w14:paraId="32D998E9" w14:textId="77777777" w:rsidR="00A754FA" w:rsidRDefault="00A754FA" w:rsidP="00A754FA">
      <w:pPr>
        <w:tabs>
          <w:tab w:val="left" w:pos="2080"/>
          <w:tab w:val="left" w:pos="6340"/>
        </w:tabs>
        <w:autoSpaceDE w:val="0"/>
        <w:autoSpaceDN w:val="0"/>
        <w:adjustRightInd w:val="0"/>
        <w:contextualSpacing/>
        <w:jc w:val="both"/>
        <w:rPr>
          <w:rFonts w:ascii="Arial" w:hAnsi="Arial" w:cs="Arial"/>
          <w:bCs/>
          <w:spacing w:val="-1"/>
          <w:position w:val="-1"/>
          <w:sz w:val="20"/>
          <w:szCs w:val="20"/>
          <w:lang w:eastAsia="es-ES"/>
        </w:rPr>
      </w:pPr>
    </w:p>
    <w:p w14:paraId="60CBF7FC" w14:textId="77777777" w:rsidR="00A754FA" w:rsidRPr="00FB1ECB" w:rsidRDefault="00A754FA" w:rsidP="00A754FA">
      <w:pPr>
        <w:tabs>
          <w:tab w:val="left" w:pos="2080"/>
          <w:tab w:val="left" w:pos="6340"/>
        </w:tabs>
        <w:autoSpaceDE w:val="0"/>
        <w:autoSpaceDN w:val="0"/>
        <w:adjustRightInd w:val="0"/>
        <w:contextualSpacing/>
        <w:jc w:val="both"/>
        <w:rPr>
          <w:rFonts w:ascii="Arial" w:hAnsi="Arial" w:cs="Arial"/>
          <w:bCs/>
          <w:spacing w:val="-1"/>
          <w:position w:val="-1"/>
          <w:sz w:val="20"/>
          <w:szCs w:val="20"/>
          <w:lang w:eastAsia="es-ES"/>
        </w:rPr>
      </w:pPr>
    </w:p>
    <w:p w14:paraId="0BF57A7B" w14:textId="77777777" w:rsidR="00A754FA" w:rsidRPr="00FB1ECB" w:rsidRDefault="00A754FA" w:rsidP="00A754FA">
      <w:pPr>
        <w:tabs>
          <w:tab w:val="left" w:pos="975"/>
          <w:tab w:val="left" w:pos="2080"/>
          <w:tab w:val="left" w:pos="6340"/>
        </w:tabs>
        <w:autoSpaceDE w:val="0"/>
        <w:autoSpaceDN w:val="0"/>
        <w:adjustRightInd w:val="0"/>
        <w:contextualSpacing/>
        <w:jc w:val="both"/>
        <w:rPr>
          <w:rFonts w:ascii="Arial" w:hAnsi="Arial" w:cs="Arial"/>
          <w:sz w:val="20"/>
          <w:szCs w:val="20"/>
          <w:lang w:val="es-ES" w:eastAsia="es-ES"/>
        </w:rPr>
      </w:pPr>
      <w:r w:rsidRPr="00FB1ECB">
        <w:rPr>
          <w:rFonts w:ascii="Arial" w:hAnsi="Arial" w:cs="Arial"/>
          <w:bCs/>
          <w:spacing w:val="-1"/>
          <w:position w:val="-1"/>
          <w:sz w:val="20"/>
          <w:szCs w:val="20"/>
          <w:lang w:val="es-ES" w:eastAsia="es-ES"/>
        </w:rPr>
        <w:t>N</w:t>
      </w:r>
      <w:r w:rsidRPr="00FB1ECB">
        <w:rPr>
          <w:rFonts w:ascii="Arial" w:hAnsi="Arial" w:cs="Arial"/>
          <w:bCs/>
          <w:spacing w:val="1"/>
          <w:position w:val="-1"/>
          <w:sz w:val="20"/>
          <w:szCs w:val="20"/>
          <w:lang w:val="es-ES" w:eastAsia="es-ES"/>
        </w:rPr>
        <w:t>O.</w:t>
      </w:r>
      <w:r w:rsidRPr="00FB1ECB">
        <w:rPr>
          <w:rFonts w:ascii="Arial" w:hAnsi="Arial" w:cs="Arial"/>
          <w:bCs/>
          <w:position w:val="-1"/>
          <w:sz w:val="20"/>
          <w:szCs w:val="20"/>
          <w:u w:val="single"/>
          <w:lang w:val="es-ES" w:eastAsia="es-ES"/>
        </w:rPr>
        <w:tab/>
      </w:r>
      <w:r>
        <w:rPr>
          <w:rFonts w:ascii="Arial" w:hAnsi="Arial" w:cs="Arial"/>
          <w:bCs/>
          <w:position w:val="-1"/>
          <w:sz w:val="20"/>
          <w:szCs w:val="20"/>
          <w:u w:val="single"/>
          <w:lang w:val="es-ES" w:eastAsia="es-ES"/>
        </w:rPr>
        <w:tab/>
      </w:r>
      <w:r w:rsidRPr="00FB1ECB">
        <w:rPr>
          <w:rFonts w:ascii="Arial" w:hAnsi="Arial" w:cs="Arial"/>
          <w:bCs/>
          <w:position w:val="-1"/>
          <w:sz w:val="20"/>
          <w:szCs w:val="20"/>
          <w:lang w:val="es-ES" w:eastAsia="es-ES"/>
        </w:rPr>
        <w:t>F</w:t>
      </w:r>
      <w:r w:rsidRPr="00FB1ECB">
        <w:rPr>
          <w:rFonts w:ascii="Arial" w:hAnsi="Arial" w:cs="Arial"/>
          <w:bCs/>
          <w:spacing w:val="-4"/>
          <w:position w:val="-1"/>
          <w:sz w:val="20"/>
          <w:szCs w:val="20"/>
          <w:lang w:val="es-ES" w:eastAsia="es-ES"/>
        </w:rPr>
        <w:t>E</w:t>
      </w:r>
      <w:r w:rsidRPr="00FB1ECB">
        <w:rPr>
          <w:rFonts w:ascii="Arial" w:hAnsi="Arial" w:cs="Arial"/>
          <w:bCs/>
          <w:spacing w:val="-1"/>
          <w:position w:val="-1"/>
          <w:sz w:val="20"/>
          <w:szCs w:val="20"/>
          <w:lang w:val="es-ES" w:eastAsia="es-ES"/>
        </w:rPr>
        <w:t>C</w:t>
      </w:r>
      <w:r w:rsidRPr="00FB1ECB">
        <w:rPr>
          <w:rFonts w:ascii="Arial" w:hAnsi="Arial" w:cs="Arial"/>
          <w:bCs/>
          <w:spacing w:val="4"/>
          <w:position w:val="-1"/>
          <w:sz w:val="20"/>
          <w:szCs w:val="20"/>
          <w:lang w:val="es-ES" w:eastAsia="es-ES"/>
        </w:rPr>
        <w:t>H</w:t>
      </w:r>
      <w:r w:rsidRPr="00FB1ECB">
        <w:rPr>
          <w:rFonts w:ascii="Arial" w:hAnsi="Arial" w:cs="Arial"/>
          <w:bCs/>
          <w:spacing w:val="-8"/>
          <w:position w:val="-1"/>
          <w:sz w:val="20"/>
          <w:szCs w:val="20"/>
          <w:lang w:val="es-ES" w:eastAsia="es-ES"/>
        </w:rPr>
        <w:t>A</w:t>
      </w:r>
      <w:r w:rsidRPr="00FB1ECB">
        <w:rPr>
          <w:rFonts w:ascii="Arial" w:hAnsi="Arial" w:cs="Arial"/>
          <w:bCs/>
          <w:position w:val="-1"/>
          <w:sz w:val="20"/>
          <w:szCs w:val="20"/>
          <w:lang w:val="es-ES" w:eastAsia="es-ES"/>
        </w:rPr>
        <w:t>:</w:t>
      </w:r>
      <w:r w:rsidRPr="00FB1ECB">
        <w:rPr>
          <w:rFonts w:ascii="Arial" w:hAnsi="Arial" w:cs="Arial"/>
          <w:bCs/>
          <w:position w:val="-1"/>
          <w:sz w:val="20"/>
          <w:szCs w:val="20"/>
          <w:u w:val="single"/>
          <w:lang w:val="es-ES" w:eastAsia="es-ES"/>
        </w:rPr>
        <w:tab/>
      </w:r>
    </w:p>
    <w:p w14:paraId="636884CB"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3BBB3DDB"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h</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s</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do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d</w:t>
      </w:r>
      <w:r w:rsidRPr="00FB1ECB">
        <w:rPr>
          <w:rFonts w:ascii="Arial" w:hAnsi="Arial" w:cs="Arial"/>
          <w:sz w:val="20"/>
          <w:szCs w:val="20"/>
          <w:lang w:val="x-none" w:eastAsia="x-none"/>
        </w:rPr>
        <w:t xml:space="preserve">as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as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as a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as </w:t>
      </w:r>
      <w:r w:rsidRPr="00FB1ECB">
        <w:rPr>
          <w:rFonts w:ascii="Arial" w:hAnsi="Arial" w:cs="Arial"/>
          <w:spacing w:val="-2"/>
          <w:sz w:val="20"/>
          <w:szCs w:val="20"/>
          <w:lang w:val="x-none" w:eastAsia="x-none"/>
        </w:rPr>
        <w:t>c</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su</w:t>
      </w:r>
      <w:r w:rsidRPr="00FB1ECB">
        <w:rPr>
          <w:rFonts w:ascii="Arial" w:hAnsi="Arial" w:cs="Arial"/>
          <w:spacing w:val="-1"/>
          <w:sz w:val="20"/>
          <w:szCs w:val="20"/>
          <w:lang w:val="x-none" w:eastAsia="x-none"/>
        </w:rPr>
        <w:t>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as </w:t>
      </w:r>
      <w:r w:rsidRPr="00FB1ECB">
        <w:rPr>
          <w:rFonts w:ascii="Arial" w:hAnsi="Arial" w:cs="Arial"/>
          <w:spacing w:val="4"/>
          <w:sz w:val="20"/>
          <w:szCs w:val="20"/>
          <w:lang w:val="x-none" w:eastAsia="x-none"/>
        </w:rPr>
        <w:t>f</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rm</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as d</w:t>
      </w:r>
      <w:r w:rsidRPr="00FB1ECB">
        <w:rPr>
          <w:rFonts w:ascii="Arial" w:hAnsi="Arial" w:cs="Arial"/>
          <w:spacing w:val="-1"/>
          <w:sz w:val="20"/>
          <w:szCs w:val="20"/>
          <w:lang w:val="x-none" w:eastAsia="x-none"/>
        </w:rPr>
        <w:t>u</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 el p</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w:t>
      </w:r>
      <w:r w:rsidRPr="00FB1ECB">
        <w:rPr>
          <w:rFonts w:ascii="Arial" w:hAnsi="Arial" w:cs="Arial"/>
          <w:spacing w:val="-3"/>
          <w:sz w:val="20"/>
          <w:szCs w:val="20"/>
          <w:lang w:val="x-none" w:eastAsia="x-none"/>
        </w:rPr>
        <w:t>z</w:t>
      </w:r>
      <w:r w:rsidRPr="00FB1ECB">
        <w:rPr>
          <w:rFonts w:ascii="Arial" w:hAnsi="Arial" w:cs="Arial"/>
          <w:sz w:val="20"/>
          <w:szCs w:val="20"/>
          <w:lang w:val="x-none" w:eastAsia="x-none"/>
        </w:rPr>
        <w:t xml:space="preserve">o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l</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pacing w:val="-1"/>
          <w:sz w:val="20"/>
          <w:szCs w:val="20"/>
          <w:lang w:eastAsia="x-none"/>
        </w:rPr>
        <w:t xml:space="preserve"> y/o invitación a cotizar</w:t>
      </w:r>
      <w:r w:rsidRPr="00FB1ECB">
        <w:rPr>
          <w:rFonts w:ascii="Arial" w:hAnsi="Arial" w:cs="Arial"/>
          <w:sz w:val="20"/>
          <w:szCs w:val="20"/>
          <w:lang w:val="x-none" w:eastAsia="x-none"/>
        </w:rPr>
        <w:t>.</w:t>
      </w:r>
    </w:p>
    <w:p w14:paraId="1940D9CC"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67F0156A"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e</w:t>
      </w:r>
      <w:r w:rsidRPr="00FB1ECB">
        <w:rPr>
          <w:rFonts w:ascii="Arial" w:hAnsi="Arial" w:cs="Arial"/>
          <w:spacing w:val="-3"/>
          <w:sz w:val="20"/>
          <w:szCs w:val="20"/>
          <w:lang w:val="x-none" w:eastAsia="x-none"/>
        </w:rPr>
        <w:t>v</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l</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d de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pacing w:val="-2"/>
          <w:sz w:val="20"/>
          <w:szCs w:val="20"/>
          <w:lang w:val="x-none" w:eastAsia="x-none"/>
        </w:rPr>
        <w:t>s</w:t>
      </w:r>
      <w:r w:rsidRPr="00FB1ECB">
        <w:rPr>
          <w:rFonts w:ascii="Arial" w:hAnsi="Arial" w:cs="Arial"/>
          <w:sz w:val="20"/>
          <w:szCs w:val="20"/>
          <w:lang w:val="x-none" w:eastAsia="x-none"/>
        </w:rPr>
        <w:t>) sea a</w:t>
      </w:r>
      <w:r w:rsidRPr="00FB1ECB">
        <w:rPr>
          <w:rFonts w:ascii="Arial" w:hAnsi="Arial" w:cs="Arial"/>
          <w:spacing w:val="-1"/>
          <w:sz w:val="20"/>
          <w:szCs w:val="20"/>
          <w:lang w:val="x-none" w:eastAsia="x-none"/>
        </w:rPr>
        <w:t>d</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di</w:t>
      </w:r>
      <w:r w:rsidRPr="00FB1ECB">
        <w:rPr>
          <w:rFonts w:ascii="Arial" w:hAnsi="Arial" w:cs="Arial"/>
          <w:spacing w:val="-2"/>
          <w:sz w:val="20"/>
          <w:szCs w:val="20"/>
          <w:lang w:val="x-none" w:eastAsia="x-none"/>
        </w:rPr>
        <w:t>c</w:t>
      </w:r>
      <w:r w:rsidRPr="00FB1ECB">
        <w:rPr>
          <w:rFonts w:ascii="Arial" w:hAnsi="Arial" w:cs="Arial"/>
          <w:spacing w:val="4"/>
          <w:sz w:val="20"/>
          <w:szCs w:val="20"/>
          <w:lang w:val="x-none" w:eastAsia="x-none"/>
        </w:rPr>
        <w:t>a</w:t>
      </w:r>
      <w:r w:rsidRPr="00FB1ECB">
        <w:rPr>
          <w:rFonts w:ascii="Arial" w:hAnsi="Arial" w:cs="Arial"/>
          <w:sz w:val="20"/>
          <w:szCs w:val="20"/>
          <w:lang w:val="x-none" w:eastAsia="x-none"/>
        </w:rPr>
        <w:t>do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al o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ota</w:t>
      </w:r>
      <w:r w:rsidRPr="00FB1ECB">
        <w:rPr>
          <w:rFonts w:ascii="Arial" w:hAnsi="Arial" w:cs="Arial"/>
          <w:spacing w:val="-1"/>
          <w:sz w:val="20"/>
          <w:szCs w:val="20"/>
          <w:lang w:val="x-none" w:eastAsia="x-none"/>
        </w:rPr>
        <w:t>l</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 el o</w:t>
      </w:r>
      <w:r w:rsidRPr="00FB1ECB">
        <w:rPr>
          <w:rFonts w:ascii="Arial" w:hAnsi="Arial" w:cs="Arial"/>
          <w:spacing w:val="-1"/>
          <w:sz w:val="20"/>
          <w:szCs w:val="20"/>
          <w:lang w:val="x-none" w:eastAsia="x-none"/>
        </w:rPr>
        <w:t>b</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eto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 en</w:t>
      </w:r>
      <w:r w:rsidRPr="00FB1ECB">
        <w:rPr>
          <w:rFonts w:ascii="Arial" w:hAnsi="Arial" w:cs="Arial"/>
          <w:spacing w:val="-1"/>
          <w:sz w:val="20"/>
          <w:szCs w:val="20"/>
          <w:lang w:val="x-none" w:eastAsia="x-none"/>
        </w:rPr>
        <w:t xml:space="preserve"> l</w:t>
      </w:r>
      <w:r w:rsidRPr="00FB1ECB">
        <w:rPr>
          <w:rFonts w:ascii="Arial" w:hAnsi="Arial" w:cs="Arial"/>
          <w:sz w:val="20"/>
          <w:szCs w:val="20"/>
          <w:lang w:val="x-none" w:eastAsia="x-none"/>
        </w:rPr>
        <w:t>a l</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w:t>
      </w:r>
      <w:r w:rsidRPr="00FB1ECB">
        <w:rPr>
          <w:rFonts w:ascii="Arial" w:hAnsi="Arial" w:cs="Arial"/>
          <w:sz w:val="20"/>
          <w:szCs w:val="20"/>
          <w:lang w:eastAsia="x-none"/>
        </w:rPr>
        <w:t xml:space="preserve">y/o invitación a cotizar </w:t>
      </w:r>
      <w:r w:rsidRPr="00FB1ECB">
        <w:rPr>
          <w:rFonts w:ascii="Arial" w:hAnsi="Arial" w:cs="Arial"/>
          <w:spacing w:val="-3"/>
          <w:sz w:val="20"/>
          <w:szCs w:val="20"/>
          <w:lang w:val="x-none" w:eastAsia="x-none"/>
        </w:rPr>
        <w:t>d</w:t>
      </w:r>
      <w:r w:rsidRPr="00FB1ECB">
        <w:rPr>
          <w:rFonts w:ascii="Arial" w:hAnsi="Arial" w:cs="Arial"/>
          <w:sz w:val="20"/>
          <w:szCs w:val="20"/>
          <w:lang w:val="x-none" w:eastAsia="x-none"/>
        </w:rPr>
        <w:t>e la</w:t>
      </w:r>
      <w:r w:rsidRPr="00FB1ECB">
        <w:rPr>
          <w:rFonts w:ascii="Arial" w:hAnsi="Arial" w:cs="Arial"/>
          <w:spacing w:val="1"/>
          <w:sz w:val="20"/>
          <w:szCs w:val="20"/>
          <w:lang w:val="x-none" w:eastAsia="x-none"/>
        </w:rPr>
        <w:t xml:space="preserve"> r</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erenc</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comp</w:t>
      </w:r>
      <w:r w:rsidRPr="00FB1ECB">
        <w:rPr>
          <w:rFonts w:ascii="Arial" w:hAnsi="Arial" w:cs="Arial"/>
          <w:spacing w:val="1"/>
          <w:sz w:val="20"/>
          <w:szCs w:val="20"/>
          <w:lang w:val="x-none" w:eastAsia="x-none"/>
        </w:rPr>
        <w:t>r</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t</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hem</w:t>
      </w:r>
      <w:r w:rsidRPr="00FB1ECB">
        <w:rPr>
          <w:rFonts w:ascii="Arial" w:hAnsi="Arial" w:cs="Arial"/>
          <w:spacing w:val="-2"/>
          <w:sz w:val="20"/>
          <w:szCs w:val="20"/>
          <w:lang w:val="x-none" w:eastAsia="x-none"/>
        </w:rPr>
        <w:t>os</w:t>
      </w:r>
      <w:r w:rsidRPr="00FB1ECB">
        <w:rPr>
          <w:rFonts w:ascii="Arial" w:hAnsi="Arial" w:cs="Arial"/>
          <w:sz w:val="20"/>
          <w:szCs w:val="20"/>
          <w:lang w:val="x-none" w:eastAsia="x-none"/>
        </w:rPr>
        <w:t xml:space="preserve">) </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w:t>
      </w:r>
    </w:p>
    <w:p w14:paraId="00726717"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3FE9A031"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bl</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r y presentar </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p</w:t>
      </w:r>
      <w:r w:rsidRPr="00FB1ECB">
        <w:rPr>
          <w:rFonts w:ascii="Arial" w:hAnsi="Arial" w:cs="Arial"/>
          <w:spacing w:val="-1"/>
          <w:sz w:val="20"/>
          <w:szCs w:val="20"/>
          <w:lang w:val="x-none" w:eastAsia="x-none"/>
        </w:rPr>
        <w:t>o</w:t>
      </w:r>
      <w:r w:rsidRPr="00FB1ECB">
        <w:rPr>
          <w:rFonts w:ascii="Arial" w:hAnsi="Arial" w:cs="Arial"/>
          <w:spacing w:val="1"/>
          <w:sz w:val="20"/>
          <w:szCs w:val="20"/>
          <w:lang w:val="x-none" w:eastAsia="x-none"/>
        </w:rPr>
        <w:t>rt</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w:t>
      </w:r>
      <w:r w:rsidRPr="00FB1ECB">
        <w:rPr>
          <w:rFonts w:ascii="Arial" w:hAnsi="Arial" w:cs="Arial"/>
          <w:sz w:val="20"/>
          <w:szCs w:val="20"/>
          <w:lang w:eastAsia="x-none"/>
        </w:rPr>
        <w:t xml:space="preserve">a </w:t>
      </w:r>
      <w:r w:rsidRPr="00FB1ECB">
        <w:rPr>
          <w:rFonts w:ascii="Arial" w:hAnsi="Arial" w:cs="Arial"/>
          <w:sz w:val="20"/>
          <w:szCs w:val="20"/>
          <w:lang w:val="x-none" w:eastAsia="x-none"/>
        </w:rPr>
        <w:t xml:space="preserve">la Subred Sur,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as </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ara</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4"/>
          <w:sz w:val="20"/>
          <w:szCs w:val="20"/>
          <w:lang w:val="x-none" w:eastAsia="x-none"/>
        </w:rPr>
        <w:t>í</w:t>
      </w:r>
      <w:r w:rsidRPr="00FB1ECB">
        <w:rPr>
          <w:rFonts w:ascii="Arial" w:hAnsi="Arial" w:cs="Arial"/>
          <w:sz w:val="20"/>
          <w:szCs w:val="20"/>
          <w:lang w:val="x-none" w:eastAsia="x-none"/>
        </w:rPr>
        <w:t>as con</w:t>
      </w:r>
      <w:r w:rsidRPr="00FB1ECB">
        <w:rPr>
          <w:rFonts w:ascii="Arial" w:hAnsi="Arial" w:cs="Arial"/>
          <w:spacing w:val="1"/>
          <w:sz w:val="20"/>
          <w:szCs w:val="20"/>
          <w:lang w:val="x-none" w:eastAsia="x-none"/>
        </w:rPr>
        <w:t>t</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actua</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es.</w:t>
      </w:r>
    </w:p>
    <w:p w14:paraId="00B3528B"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7A725C29"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al</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ar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p</w:t>
      </w:r>
      <w:r w:rsidRPr="00FB1ECB">
        <w:rPr>
          <w:rFonts w:ascii="Arial" w:hAnsi="Arial" w:cs="Arial"/>
          <w:spacing w:val="-1"/>
          <w:sz w:val="20"/>
          <w:szCs w:val="20"/>
          <w:lang w:val="x-none" w:eastAsia="x-none"/>
        </w:rPr>
        <w:t>l</w:t>
      </w:r>
      <w:r w:rsidRPr="00FB1ECB">
        <w:rPr>
          <w:rFonts w:ascii="Arial" w:hAnsi="Arial" w:cs="Arial"/>
          <w:spacing w:val="-3"/>
          <w:sz w:val="20"/>
          <w:szCs w:val="20"/>
          <w:lang w:val="x-none" w:eastAsia="x-none"/>
        </w:rPr>
        <w:t>a</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á</w:t>
      </w:r>
      <w:r w:rsidRPr="00FB1ECB">
        <w:rPr>
          <w:rFonts w:ascii="Arial" w:hAnsi="Arial" w:cs="Arial"/>
          <w:spacing w:val="-3"/>
          <w:sz w:val="20"/>
          <w:szCs w:val="20"/>
          <w:lang w:val="x-none" w:eastAsia="x-none"/>
        </w:rPr>
        <w:t>x</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o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w:t>
      </w:r>
      <w:r w:rsidRPr="00FB1ECB">
        <w:rPr>
          <w:rFonts w:ascii="Arial" w:hAnsi="Arial" w:cs="Arial"/>
          <w:spacing w:val="3"/>
          <w:sz w:val="20"/>
          <w:szCs w:val="20"/>
          <w:lang w:val="x-none" w:eastAsia="x-none"/>
        </w:rPr>
        <w:t>f</w:t>
      </w:r>
      <w:r w:rsidRPr="00FB1ECB">
        <w:rPr>
          <w:rFonts w:ascii="Arial" w:hAnsi="Arial" w:cs="Arial"/>
          <w:spacing w:val="-3"/>
          <w:sz w:val="20"/>
          <w:szCs w:val="20"/>
          <w:lang w:val="x-none" w:eastAsia="x-none"/>
        </w:rPr>
        <w:t>i</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 xml:space="preserve">e la Subred Sur,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l</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 xml:space="preserve">s </w:t>
      </w:r>
      <w:r w:rsidRPr="00FB1ECB">
        <w:rPr>
          <w:rFonts w:ascii="Arial" w:hAnsi="Arial" w:cs="Arial"/>
          <w:spacing w:val="1"/>
          <w:sz w:val="20"/>
          <w:szCs w:val="20"/>
          <w:lang w:val="x-none" w:eastAsia="x-none"/>
        </w:rPr>
        <w:t>t</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ámites n</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ces</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os </w:t>
      </w:r>
      <w:r w:rsidRPr="00FB1ECB">
        <w:rPr>
          <w:rFonts w:ascii="Arial" w:hAnsi="Arial" w:cs="Arial"/>
          <w:spacing w:val="-3"/>
          <w:sz w:val="20"/>
          <w:szCs w:val="20"/>
          <w:lang w:val="x-none" w:eastAsia="x-none"/>
        </w:rPr>
        <w:t>p</w:t>
      </w:r>
      <w:r w:rsidRPr="00FB1ECB">
        <w:rPr>
          <w:rFonts w:ascii="Arial" w:hAnsi="Arial" w:cs="Arial"/>
          <w:sz w:val="20"/>
          <w:szCs w:val="20"/>
          <w:lang w:val="x-none" w:eastAsia="x-none"/>
        </w:rPr>
        <w:t xml:space="preserve">ara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a y </w:t>
      </w:r>
      <w:r w:rsidRPr="00FB1ECB">
        <w:rPr>
          <w:rFonts w:ascii="Arial" w:hAnsi="Arial" w:cs="Arial"/>
          <w:spacing w:val="-1"/>
          <w:sz w:val="20"/>
          <w:szCs w:val="20"/>
          <w:lang w:val="x-none" w:eastAsia="x-none"/>
        </w:rPr>
        <w:t>l</w:t>
      </w:r>
      <w:r w:rsidRPr="00FB1ECB">
        <w:rPr>
          <w:rFonts w:ascii="Arial" w:hAnsi="Arial" w:cs="Arial"/>
          <w:spacing w:val="-3"/>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li</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co</w:t>
      </w:r>
      <w:r w:rsidRPr="00FB1ECB">
        <w:rPr>
          <w:rFonts w:ascii="Arial" w:hAnsi="Arial" w:cs="Arial"/>
          <w:spacing w:val="-1"/>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ato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ul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w:t>
      </w:r>
    </w:p>
    <w:p w14:paraId="10467D8C"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7B4B0B0B"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u</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r el o</w:t>
      </w:r>
      <w:r w:rsidRPr="00FB1ECB">
        <w:rPr>
          <w:rFonts w:ascii="Arial" w:hAnsi="Arial" w:cs="Arial"/>
          <w:spacing w:val="-1"/>
          <w:sz w:val="20"/>
          <w:szCs w:val="20"/>
          <w:lang w:val="x-none" w:eastAsia="x-none"/>
        </w:rPr>
        <w:t>b</w:t>
      </w:r>
      <w:r w:rsidRPr="00FB1ECB">
        <w:rPr>
          <w:rFonts w:ascii="Arial" w:hAnsi="Arial" w:cs="Arial"/>
          <w:spacing w:val="1"/>
          <w:sz w:val="20"/>
          <w:szCs w:val="20"/>
          <w:lang w:val="x-none" w:eastAsia="x-none"/>
        </w:rPr>
        <w:t>j</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 de ac</w:t>
      </w:r>
      <w:r w:rsidRPr="00FB1ECB">
        <w:rPr>
          <w:rFonts w:ascii="Arial" w:hAnsi="Arial" w:cs="Arial"/>
          <w:spacing w:val="-1"/>
          <w:sz w:val="20"/>
          <w:szCs w:val="20"/>
          <w:lang w:val="x-none" w:eastAsia="x-none"/>
        </w:rPr>
        <w:t>u</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do con </w:t>
      </w:r>
      <w:r w:rsidRPr="00FB1ECB">
        <w:rPr>
          <w:rFonts w:ascii="Arial" w:hAnsi="Arial" w:cs="Arial"/>
          <w:spacing w:val="-3"/>
          <w:sz w:val="20"/>
          <w:szCs w:val="20"/>
          <w:lang w:val="x-none" w:eastAsia="x-none"/>
        </w:rPr>
        <w:t>l</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é</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y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2"/>
          <w:sz w:val="20"/>
          <w:szCs w:val="20"/>
          <w:lang w:val="x-none" w:eastAsia="x-none"/>
        </w:rPr>
        <w:t>n</w:t>
      </w:r>
      <w:r w:rsidRPr="00FB1ECB">
        <w:rPr>
          <w:rFonts w:ascii="Arial" w:hAnsi="Arial" w:cs="Arial"/>
          <w:sz w:val="20"/>
          <w:szCs w:val="20"/>
          <w:lang w:val="x-none" w:eastAsia="x-none"/>
        </w:rPr>
        <w:t>es d</w:t>
      </w:r>
      <w:r w:rsidRPr="00FB1ECB">
        <w:rPr>
          <w:rFonts w:ascii="Arial" w:hAnsi="Arial" w:cs="Arial"/>
          <w:spacing w:val="-1"/>
          <w:sz w:val="20"/>
          <w:szCs w:val="20"/>
          <w:lang w:val="x-none" w:eastAsia="x-none"/>
        </w:rPr>
        <w:t>e</w:t>
      </w:r>
      <w:r>
        <w:rPr>
          <w:rFonts w:ascii="Arial" w:hAnsi="Arial" w:cs="Arial"/>
          <w:spacing w:val="-1"/>
          <w:sz w:val="20"/>
          <w:szCs w:val="20"/>
          <w:lang w:val="es-ES" w:eastAsia="x-none"/>
        </w:rPr>
        <w:t xml:space="preserve"> </w:t>
      </w:r>
      <w:r w:rsidRPr="00FB1ECB">
        <w:rPr>
          <w:rFonts w:ascii="Arial" w:hAnsi="Arial" w:cs="Arial"/>
          <w:sz w:val="20"/>
          <w:szCs w:val="20"/>
          <w:lang w:val="x-none" w:eastAsia="x-none"/>
        </w:rPr>
        <w:t>l</w:t>
      </w:r>
      <w:r>
        <w:rPr>
          <w:rFonts w:ascii="Arial" w:hAnsi="Arial" w:cs="Arial"/>
          <w:sz w:val="20"/>
          <w:szCs w:val="20"/>
          <w:lang w:val="es-ES" w:eastAsia="x-none"/>
        </w:rPr>
        <w:t>a</w:t>
      </w:r>
      <w:r w:rsidRPr="00FB1ECB">
        <w:rPr>
          <w:rFonts w:ascii="Arial" w:hAnsi="Arial" w:cs="Arial"/>
          <w:sz w:val="20"/>
          <w:szCs w:val="20"/>
          <w:lang w:val="x-none" w:eastAsia="x-none"/>
        </w:rPr>
        <w:t xml:space="preserve"> </w:t>
      </w:r>
      <w:r>
        <w:rPr>
          <w:rFonts w:ascii="Arial" w:hAnsi="Arial" w:cs="Arial"/>
          <w:sz w:val="20"/>
          <w:szCs w:val="20"/>
          <w:lang w:val="es-ES" w:eastAsia="x-none"/>
        </w:rPr>
        <w:t>Invitación</w:t>
      </w:r>
      <w:r w:rsidRPr="00FB1ECB">
        <w:rPr>
          <w:rFonts w:ascii="Arial" w:hAnsi="Arial" w:cs="Arial"/>
          <w:sz w:val="20"/>
          <w:szCs w:val="20"/>
          <w:lang w:val="x-none" w:eastAsia="x-none"/>
        </w:rPr>
        <w:t xml:space="preserve"> cor</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y con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 es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bl</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do en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2"/>
          <w:sz w:val="20"/>
          <w:szCs w:val="20"/>
          <w:lang w:val="x-none" w:eastAsia="x-none"/>
        </w:rPr>
        <w:t>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p</w:t>
      </w:r>
      <w:r w:rsidRPr="00FB1ECB">
        <w:rPr>
          <w:rFonts w:ascii="Arial" w:hAnsi="Arial" w:cs="Arial"/>
          <w:spacing w:val="-3"/>
          <w:sz w:val="20"/>
          <w:szCs w:val="20"/>
          <w:lang w:val="x-none" w:eastAsia="x-none"/>
        </w:rPr>
        <w:t>u</w:t>
      </w:r>
      <w:r w:rsidRPr="00FB1ECB">
        <w:rPr>
          <w:rFonts w:ascii="Arial" w:hAnsi="Arial" w:cs="Arial"/>
          <w:sz w:val="20"/>
          <w:szCs w:val="20"/>
          <w:lang w:val="x-none" w:eastAsia="x-none"/>
        </w:rPr>
        <w:t>esta.</w:t>
      </w:r>
    </w:p>
    <w:p w14:paraId="08F3A521"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0612877B"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C</w:t>
      </w:r>
      <w:r w:rsidRPr="00FB1ECB">
        <w:rPr>
          <w:rFonts w:ascii="Arial" w:hAnsi="Arial" w:cs="Arial"/>
          <w:sz w:val="20"/>
          <w:szCs w:val="20"/>
          <w:lang w:val="x-none" w:eastAsia="x-none"/>
        </w:rPr>
        <w:t>ump</w:t>
      </w:r>
      <w:r w:rsidRPr="00FB1ECB">
        <w:rPr>
          <w:rFonts w:ascii="Arial" w:hAnsi="Arial" w:cs="Arial"/>
          <w:spacing w:val="-1"/>
          <w:sz w:val="20"/>
          <w:szCs w:val="20"/>
          <w:lang w:val="x-none" w:eastAsia="x-none"/>
        </w:rPr>
        <w:t>li</w:t>
      </w:r>
      <w:r w:rsidRPr="00FB1ECB">
        <w:rPr>
          <w:rFonts w:ascii="Arial" w:hAnsi="Arial" w:cs="Arial"/>
          <w:sz w:val="20"/>
          <w:szCs w:val="20"/>
          <w:lang w:val="x-none" w:eastAsia="x-none"/>
        </w:rPr>
        <w:t xml:space="preserve">r con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os p</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w:t>
      </w:r>
      <w:r w:rsidRPr="00FB1ECB">
        <w:rPr>
          <w:rFonts w:ascii="Arial" w:hAnsi="Arial" w:cs="Arial"/>
          <w:spacing w:val="-3"/>
          <w:sz w:val="20"/>
          <w:szCs w:val="20"/>
          <w:lang w:val="x-none" w:eastAsia="x-none"/>
        </w:rPr>
        <w:t>z</w:t>
      </w:r>
      <w:r w:rsidRPr="00FB1ECB">
        <w:rPr>
          <w:rFonts w:ascii="Arial" w:hAnsi="Arial" w:cs="Arial"/>
          <w:sz w:val="20"/>
          <w:szCs w:val="20"/>
          <w:lang w:val="x-none" w:eastAsia="x-none"/>
        </w:rPr>
        <w:t>os estab</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p</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r la Subred Sur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la </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w:t>
      </w:r>
      <w:r w:rsidRPr="00FB1ECB">
        <w:rPr>
          <w:rFonts w:ascii="Arial" w:hAnsi="Arial" w:cs="Arial"/>
          <w:spacing w:val="-3"/>
          <w:sz w:val="20"/>
          <w:szCs w:val="20"/>
          <w:lang w:val="x-none" w:eastAsia="x-none"/>
        </w:rPr>
        <w:t>d</w:t>
      </w:r>
      <w:r w:rsidRPr="00FB1ECB">
        <w:rPr>
          <w:rFonts w:ascii="Arial" w:hAnsi="Arial" w:cs="Arial"/>
          <w:sz w:val="20"/>
          <w:szCs w:val="20"/>
          <w:lang w:val="x-none" w:eastAsia="x-none"/>
        </w:rPr>
        <w:t>el o</w:t>
      </w:r>
      <w:r w:rsidRPr="00FB1ECB">
        <w:rPr>
          <w:rFonts w:ascii="Arial" w:hAnsi="Arial" w:cs="Arial"/>
          <w:spacing w:val="-1"/>
          <w:sz w:val="20"/>
          <w:szCs w:val="20"/>
          <w:lang w:val="x-none" w:eastAsia="x-none"/>
        </w:rPr>
        <w:t>b</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eto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co</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w:t>
      </w:r>
    </w:p>
    <w:p w14:paraId="0FE43EC5"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4248D12D"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S</w:t>
      </w:r>
      <w:r w:rsidRPr="00FB1ECB">
        <w:rPr>
          <w:rFonts w:ascii="Arial" w:hAnsi="Arial" w:cs="Arial"/>
          <w:sz w:val="20"/>
          <w:szCs w:val="20"/>
          <w:lang w:val="x-none" w:eastAsia="x-none"/>
        </w:rPr>
        <w:t>uscri</w:t>
      </w:r>
      <w:r w:rsidRPr="00FB1ECB">
        <w:rPr>
          <w:rFonts w:ascii="Arial" w:hAnsi="Arial" w:cs="Arial"/>
          <w:spacing w:val="-1"/>
          <w:sz w:val="20"/>
          <w:szCs w:val="20"/>
          <w:lang w:val="x-none" w:eastAsia="x-none"/>
        </w:rPr>
        <w:t>bi</w:t>
      </w:r>
      <w:r w:rsidRPr="00FB1ECB">
        <w:rPr>
          <w:rFonts w:ascii="Arial" w:hAnsi="Arial" w:cs="Arial"/>
          <w:sz w:val="20"/>
          <w:szCs w:val="20"/>
          <w:lang w:val="x-none" w:eastAsia="x-none"/>
        </w:rPr>
        <w:t>r el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z w:val="20"/>
          <w:szCs w:val="20"/>
          <w:lang w:val="x-none" w:eastAsia="x-none"/>
        </w:rPr>
        <w:t xml:space="preserve">ato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3"/>
          <w:sz w:val="20"/>
          <w:szCs w:val="20"/>
          <w:lang w:val="x-none" w:eastAsia="x-none"/>
        </w:rPr>
        <w:t>u</w:t>
      </w:r>
      <w:r w:rsidRPr="00FB1ECB">
        <w:rPr>
          <w:rFonts w:ascii="Arial" w:hAnsi="Arial" w:cs="Arial"/>
          <w:spacing w:val="-1"/>
          <w:sz w:val="20"/>
          <w:szCs w:val="20"/>
          <w:lang w:val="x-none" w:eastAsia="x-none"/>
        </w:rPr>
        <w:t>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de esta </w:t>
      </w:r>
      <w:r w:rsidRPr="00FB1ECB">
        <w:rPr>
          <w:rFonts w:ascii="Arial" w:hAnsi="Arial" w:cs="Arial"/>
          <w:spacing w:val="-1"/>
          <w:sz w:val="20"/>
          <w:szCs w:val="20"/>
          <w:lang w:val="x-none" w:eastAsia="x-none"/>
        </w:rPr>
        <w:t>invitación</w:t>
      </w:r>
      <w:r w:rsidRPr="00FB1ECB">
        <w:rPr>
          <w:rFonts w:ascii="Arial" w:hAnsi="Arial" w:cs="Arial"/>
          <w:sz w:val="20"/>
          <w:szCs w:val="20"/>
          <w:lang w:val="x-none" w:eastAsia="x-none"/>
        </w:rPr>
        <w:t>,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 del día calendario siguiente</w:t>
      </w:r>
      <w:r w:rsidRPr="00FB1ECB">
        <w:rPr>
          <w:rFonts w:ascii="Arial" w:hAnsi="Arial" w:cs="Arial"/>
          <w:bCs/>
          <w:sz w:val="20"/>
          <w:szCs w:val="20"/>
          <w:lang w:val="x-none" w:eastAsia="x-none"/>
        </w:rPr>
        <w:t xml:space="preserve"> </w:t>
      </w:r>
      <w:r w:rsidRPr="00FB1ECB">
        <w:rPr>
          <w:rFonts w:ascii="Arial" w:hAnsi="Arial" w:cs="Arial"/>
          <w:sz w:val="20"/>
          <w:szCs w:val="20"/>
          <w:lang w:val="x-none" w:eastAsia="x-none"/>
        </w:rPr>
        <w:t xml:space="preserve">a la </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a de n</w:t>
      </w:r>
      <w:r w:rsidRPr="00FB1ECB">
        <w:rPr>
          <w:rFonts w:ascii="Arial" w:hAnsi="Arial" w:cs="Arial"/>
          <w:spacing w:val="-1"/>
          <w:sz w:val="20"/>
          <w:szCs w:val="20"/>
          <w:lang w:val="x-none" w:eastAsia="x-none"/>
        </w:rPr>
        <w:t>o</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i</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ol</w:t>
      </w:r>
      <w:r w:rsidRPr="00FB1ECB">
        <w:rPr>
          <w:rFonts w:ascii="Arial" w:hAnsi="Arial" w:cs="Arial"/>
          <w:sz w:val="20"/>
          <w:szCs w:val="20"/>
          <w:lang w:val="x-none" w:eastAsia="x-none"/>
        </w:rPr>
        <w:t>u</w:t>
      </w:r>
      <w:r w:rsidRPr="00FB1ECB">
        <w:rPr>
          <w:rFonts w:ascii="Arial" w:hAnsi="Arial" w:cs="Arial"/>
          <w:spacing w:val="-3"/>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de a</w:t>
      </w:r>
      <w:r w:rsidRPr="00FB1ECB">
        <w:rPr>
          <w:rFonts w:ascii="Arial" w:hAnsi="Arial" w:cs="Arial"/>
          <w:spacing w:val="-1"/>
          <w:sz w:val="20"/>
          <w:szCs w:val="20"/>
          <w:lang w:val="x-none" w:eastAsia="x-none"/>
        </w:rPr>
        <w:t>d</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di</w:t>
      </w:r>
      <w:r w:rsidRPr="00FB1ECB">
        <w:rPr>
          <w:rFonts w:ascii="Arial" w:hAnsi="Arial" w:cs="Arial"/>
          <w:sz w:val="20"/>
          <w:szCs w:val="20"/>
          <w:lang w:val="x-none" w:eastAsia="x-none"/>
        </w:rPr>
        <w:t>cac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3"/>
          <w:sz w:val="20"/>
          <w:szCs w:val="20"/>
          <w:lang w:val="x-none" w:eastAsia="x-none"/>
        </w:rPr>
        <w:t>n</w:t>
      </w:r>
      <w:r w:rsidRPr="00FB1ECB">
        <w:rPr>
          <w:rFonts w:ascii="Arial" w:hAnsi="Arial" w:cs="Arial"/>
          <w:sz w:val="20"/>
          <w:szCs w:val="20"/>
          <w:lang w:val="x-none" w:eastAsia="x-none"/>
        </w:rPr>
        <w:t>.</w:t>
      </w:r>
    </w:p>
    <w:p w14:paraId="7E8D7B5E"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14C2C50E"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al</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 xml:space="preserve">ar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as d</w:t>
      </w:r>
      <w:r w:rsidRPr="00FB1ECB">
        <w:rPr>
          <w:rFonts w:ascii="Arial" w:hAnsi="Arial" w:cs="Arial"/>
          <w:spacing w:val="-1"/>
          <w:sz w:val="20"/>
          <w:szCs w:val="20"/>
          <w:lang w:val="x-none" w:eastAsia="x-none"/>
        </w:rPr>
        <w:t>ili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as n</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ces</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as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l</w:t>
      </w:r>
      <w:r w:rsidRPr="00FB1ECB">
        <w:rPr>
          <w:rFonts w:ascii="Arial" w:hAnsi="Arial" w:cs="Arial"/>
          <w:spacing w:val="-3"/>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w:t>
      </w:r>
      <w:r w:rsidRPr="00FB1ECB">
        <w:rPr>
          <w:rFonts w:ascii="Arial" w:hAnsi="Arial" w:cs="Arial"/>
          <w:spacing w:val="-4"/>
          <w:sz w:val="20"/>
          <w:szCs w:val="20"/>
          <w:lang w:val="x-none" w:eastAsia="x-none"/>
        </w:rPr>
        <w:t>l</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w:t>
      </w:r>
      <w:r w:rsidRPr="00FB1ECB">
        <w:rPr>
          <w:rFonts w:ascii="Arial" w:hAnsi="Arial" w:cs="Arial"/>
          <w:spacing w:val="2"/>
          <w:sz w:val="20"/>
          <w:szCs w:val="20"/>
          <w:lang w:val="x-none" w:eastAsia="x-none"/>
        </w:rPr>
        <w:t>e</w:t>
      </w:r>
      <w:r w:rsidRPr="00FB1ECB">
        <w:rPr>
          <w:rFonts w:ascii="Arial" w:hAnsi="Arial" w:cs="Arial"/>
          <w:sz w:val="20"/>
          <w:szCs w:val="20"/>
          <w:lang w:val="x-none" w:eastAsia="x-none"/>
        </w:rPr>
        <w:t>l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z w:val="20"/>
          <w:szCs w:val="20"/>
          <w:lang w:val="x-none" w:eastAsia="x-none"/>
        </w:rPr>
        <w:t>at</w:t>
      </w:r>
      <w:r w:rsidRPr="00FB1ECB">
        <w:rPr>
          <w:rFonts w:ascii="Arial" w:hAnsi="Arial" w:cs="Arial"/>
          <w:spacing w:val="-2"/>
          <w:sz w:val="20"/>
          <w:szCs w:val="20"/>
          <w:lang w:val="x-none" w:eastAsia="x-none"/>
        </w:rPr>
        <w:t>o</w:t>
      </w:r>
      <w:r w:rsidRPr="00FB1ECB">
        <w:rPr>
          <w:rFonts w:ascii="Arial" w:hAnsi="Arial" w:cs="Arial"/>
          <w:sz w:val="20"/>
          <w:szCs w:val="20"/>
          <w:lang w:val="x-none" w:eastAsia="x-none"/>
        </w:rPr>
        <w:t>, d</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o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os </w:t>
      </w:r>
      <w:r w:rsidRPr="00FB1ECB">
        <w:rPr>
          <w:rFonts w:ascii="Arial" w:hAnsi="Arial" w:cs="Arial"/>
          <w:bCs/>
          <w:sz w:val="20"/>
          <w:szCs w:val="20"/>
          <w:lang w:val="x-none" w:eastAsia="x-none"/>
        </w:rPr>
        <w:t>tres</w:t>
      </w:r>
      <w:r w:rsidRPr="00FB1ECB">
        <w:rPr>
          <w:rFonts w:ascii="Arial" w:hAnsi="Arial" w:cs="Arial"/>
          <w:bCs/>
          <w:sz w:val="20"/>
          <w:szCs w:val="20"/>
          <w:lang w:eastAsia="x-none"/>
        </w:rPr>
        <w:t xml:space="preserve"> </w:t>
      </w:r>
      <w:r w:rsidRPr="00FB1ECB">
        <w:rPr>
          <w:rFonts w:ascii="Arial" w:hAnsi="Arial" w:cs="Arial"/>
          <w:bCs/>
          <w:spacing w:val="1"/>
          <w:sz w:val="20"/>
          <w:szCs w:val="20"/>
          <w:lang w:val="x-none" w:eastAsia="x-none"/>
        </w:rPr>
        <w:t>(</w:t>
      </w:r>
      <w:r w:rsidRPr="00FB1ECB">
        <w:rPr>
          <w:rFonts w:ascii="Arial" w:hAnsi="Arial" w:cs="Arial"/>
          <w:bCs/>
          <w:sz w:val="20"/>
          <w:szCs w:val="20"/>
          <w:lang w:val="x-none" w:eastAsia="x-none"/>
        </w:rPr>
        <w:t xml:space="preserve">03) días calendario  </w:t>
      </w:r>
      <w:r w:rsidRPr="00FB1ECB">
        <w:rPr>
          <w:rFonts w:ascii="Arial" w:hAnsi="Arial" w:cs="Arial"/>
          <w:sz w:val="20"/>
          <w:szCs w:val="20"/>
          <w:lang w:val="x-none" w:eastAsia="x-none"/>
        </w:rPr>
        <w:t>s</w:t>
      </w:r>
      <w:r w:rsidRPr="00FB1ECB">
        <w:rPr>
          <w:rFonts w:ascii="Arial" w:hAnsi="Arial" w:cs="Arial"/>
          <w:spacing w:val="-3"/>
          <w:sz w:val="20"/>
          <w:szCs w:val="20"/>
          <w:lang w:val="x-none" w:eastAsia="x-none"/>
        </w:rPr>
        <w:t>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es a la sus</w:t>
      </w:r>
      <w:r w:rsidRPr="00FB1ECB">
        <w:rPr>
          <w:rFonts w:ascii="Arial" w:hAnsi="Arial" w:cs="Arial"/>
          <w:spacing w:val="-3"/>
          <w:sz w:val="20"/>
          <w:szCs w:val="20"/>
          <w:lang w:val="x-none" w:eastAsia="x-none"/>
        </w:rPr>
        <w:t>c</w:t>
      </w:r>
      <w:r w:rsidRPr="00FB1ECB">
        <w:rPr>
          <w:rFonts w:ascii="Arial" w:hAnsi="Arial" w:cs="Arial"/>
          <w:spacing w:val="1"/>
          <w:sz w:val="20"/>
          <w:szCs w:val="20"/>
          <w:lang w:val="x-none" w:eastAsia="x-none"/>
        </w:rPr>
        <w:t>r</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pc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l </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s</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w:t>
      </w:r>
    </w:p>
    <w:p w14:paraId="0F0E5FF6" w14:textId="77777777" w:rsidR="00A754FA" w:rsidRPr="00FB1ECB" w:rsidRDefault="00A754FA" w:rsidP="00A754FA">
      <w:pPr>
        <w:suppressAutoHyphens w:val="0"/>
        <w:autoSpaceDE w:val="0"/>
        <w:autoSpaceDN w:val="0"/>
        <w:adjustRightInd w:val="0"/>
        <w:contextualSpacing/>
        <w:jc w:val="both"/>
        <w:rPr>
          <w:rFonts w:ascii="Arial" w:hAnsi="Arial" w:cs="Arial"/>
          <w:sz w:val="20"/>
          <w:szCs w:val="20"/>
          <w:lang w:val="x-none" w:eastAsia="x-none"/>
        </w:rPr>
      </w:pPr>
    </w:p>
    <w:p w14:paraId="35842AD9" w14:textId="77777777" w:rsidR="00A754FA" w:rsidRDefault="00A754FA" w:rsidP="00A754FA">
      <w:pPr>
        <w:suppressAutoHyphens w:val="0"/>
        <w:autoSpaceDE w:val="0"/>
        <w:autoSpaceDN w:val="0"/>
        <w:adjustRightInd w:val="0"/>
        <w:contextualSpacing/>
        <w:jc w:val="both"/>
        <w:rPr>
          <w:rFonts w:ascii="Arial" w:hAnsi="Arial" w:cs="Arial"/>
          <w:sz w:val="20"/>
          <w:szCs w:val="20"/>
          <w:lang w:val="es-MX" w:eastAsia="x-none"/>
        </w:rPr>
      </w:pPr>
      <w:r w:rsidRPr="00FB1ECB">
        <w:rPr>
          <w:rFonts w:ascii="Arial" w:hAnsi="Arial" w:cs="Arial"/>
          <w:sz w:val="20"/>
          <w:szCs w:val="20"/>
          <w:lang w:val="es-MX" w:eastAsia="x-none"/>
        </w:rPr>
        <w:t xml:space="preserve">El diligenciamiento de la siguiente información es de obligatorio cumplimiento para quien desee participar en el presente proceso de selección. </w:t>
      </w:r>
    </w:p>
    <w:p w14:paraId="2A6C8F70" w14:textId="77777777" w:rsidR="00A754FA" w:rsidRDefault="00A754FA" w:rsidP="00A754FA">
      <w:pPr>
        <w:suppressAutoHyphens w:val="0"/>
        <w:autoSpaceDE w:val="0"/>
        <w:autoSpaceDN w:val="0"/>
        <w:adjustRightInd w:val="0"/>
        <w:contextualSpacing/>
        <w:jc w:val="both"/>
        <w:rPr>
          <w:rFonts w:ascii="Arial" w:hAnsi="Arial" w:cs="Arial"/>
          <w:sz w:val="20"/>
          <w:szCs w:val="20"/>
          <w:lang w:val="es-MX" w:eastAsia="x-none"/>
        </w:rPr>
      </w:pPr>
    </w:p>
    <w:p w14:paraId="21C795E7" w14:textId="77777777" w:rsidR="00A754FA" w:rsidRDefault="00A754FA" w:rsidP="00A754FA">
      <w:pPr>
        <w:suppressAutoHyphens w:val="0"/>
        <w:autoSpaceDE w:val="0"/>
        <w:autoSpaceDN w:val="0"/>
        <w:adjustRightInd w:val="0"/>
        <w:contextualSpacing/>
        <w:jc w:val="both"/>
        <w:rPr>
          <w:rFonts w:ascii="Arial" w:hAnsi="Arial" w:cs="Arial"/>
          <w:sz w:val="20"/>
          <w:szCs w:val="20"/>
          <w:lang w:val="es-MX" w:eastAsia="x-none"/>
        </w:rPr>
      </w:pPr>
    </w:p>
    <w:p w14:paraId="00CE8D13" w14:textId="77777777" w:rsidR="00A754FA" w:rsidRPr="00FB1ECB" w:rsidRDefault="00A754FA" w:rsidP="00A754FA">
      <w:pPr>
        <w:suppressAutoHyphens w:val="0"/>
        <w:autoSpaceDE w:val="0"/>
        <w:autoSpaceDN w:val="0"/>
        <w:adjustRightInd w:val="0"/>
        <w:contextualSpacing/>
        <w:jc w:val="both"/>
        <w:rPr>
          <w:rFonts w:ascii="Arial" w:hAnsi="Arial" w:cs="Arial"/>
          <w:sz w:val="20"/>
          <w:szCs w:val="20"/>
          <w:lang w:val="es-MX" w:eastAsia="x-none"/>
        </w:rPr>
      </w:pPr>
    </w:p>
    <w:p w14:paraId="0F06B054" w14:textId="77777777" w:rsidR="00A754FA" w:rsidRPr="00FB1ECB" w:rsidRDefault="00A754FA" w:rsidP="00A754FA">
      <w:pPr>
        <w:suppressAutoHyphens w:val="0"/>
        <w:autoSpaceDE w:val="0"/>
        <w:autoSpaceDN w:val="0"/>
        <w:adjustRightInd w:val="0"/>
        <w:contextualSpacing/>
        <w:jc w:val="both"/>
        <w:rPr>
          <w:rFonts w:ascii="Arial" w:hAnsi="Arial" w:cs="Arial"/>
          <w:sz w:val="20"/>
          <w:szCs w:val="20"/>
          <w:lang w:val="es-MX" w:eastAsia="x-none"/>
        </w:rPr>
      </w:pPr>
    </w:p>
    <w:tbl>
      <w:tblPr>
        <w:tblW w:w="9807" w:type="dxa"/>
        <w:tblInd w:w="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2001"/>
        <w:gridCol w:w="3969"/>
        <w:gridCol w:w="3837"/>
      </w:tblGrid>
      <w:tr w:rsidR="00A754FA" w:rsidRPr="00FB1ECB" w14:paraId="72DC48C8" w14:textId="77777777" w:rsidTr="00427296">
        <w:trPr>
          <w:trHeight w:val="1430"/>
        </w:trPr>
        <w:tc>
          <w:tcPr>
            <w:tcW w:w="2001" w:type="dxa"/>
            <w:tcBorders>
              <w:top w:val="single" w:sz="4" w:space="0" w:color="auto"/>
              <w:left w:val="single" w:sz="4" w:space="0" w:color="auto"/>
              <w:right w:val="single" w:sz="4" w:space="0" w:color="auto"/>
            </w:tcBorders>
            <w:vAlign w:val="center"/>
          </w:tcPr>
          <w:p w14:paraId="0EA73041"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b/>
                <w:sz w:val="20"/>
                <w:szCs w:val="20"/>
              </w:rPr>
              <w:lastRenderedPageBreak/>
              <w:t xml:space="preserve">CLASIFICACIÓN EMPRESARIAL – POR TAMAÑO  </w:t>
            </w:r>
          </w:p>
          <w:p w14:paraId="3EF2F342" w14:textId="77777777" w:rsidR="00A754FA" w:rsidRPr="00FB1ECB" w:rsidRDefault="00A754FA" w:rsidP="00427296">
            <w:pPr>
              <w:pStyle w:val="TableParagraph"/>
              <w:contextualSpacing/>
              <w:rPr>
                <w:rFonts w:ascii="Arial" w:hAnsi="Arial" w:cs="Arial"/>
                <w:sz w:val="20"/>
                <w:szCs w:val="20"/>
              </w:rPr>
            </w:pPr>
          </w:p>
          <w:p w14:paraId="096B11AB" w14:textId="77777777" w:rsidR="00A754FA" w:rsidRPr="00FB1ECB" w:rsidRDefault="00A754FA" w:rsidP="00427296">
            <w:pPr>
              <w:pStyle w:val="TableParagraph"/>
              <w:contextualSpacing/>
              <w:jc w:val="center"/>
              <w:rPr>
                <w:rFonts w:ascii="Arial" w:hAnsi="Arial" w:cs="Arial"/>
                <w:b/>
                <w:sz w:val="20"/>
                <w:szCs w:val="20"/>
              </w:rPr>
            </w:pPr>
          </w:p>
        </w:tc>
        <w:tc>
          <w:tcPr>
            <w:tcW w:w="3969" w:type="dxa"/>
            <w:tcBorders>
              <w:top w:val="single" w:sz="4" w:space="0" w:color="auto"/>
              <w:left w:val="single" w:sz="4" w:space="0" w:color="auto"/>
              <w:right w:val="single" w:sz="4" w:space="0" w:color="auto"/>
            </w:tcBorders>
            <w:vAlign w:val="center"/>
          </w:tcPr>
          <w:p w14:paraId="6B919174"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Micro: (_</w:t>
            </w:r>
            <w:proofErr w:type="gramStart"/>
            <w:r w:rsidRPr="00FB1ECB">
              <w:rPr>
                <w:rFonts w:ascii="Arial" w:hAnsi="Arial" w:cs="Arial"/>
                <w:sz w:val="20"/>
                <w:szCs w:val="20"/>
              </w:rPr>
              <w:t xml:space="preserve">_)   </w:t>
            </w:r>
            <w:proofErr w:type="gramEnd"/>
            <w:r w:rsidRPr="00FB1ECB">
              <w:rPr>
                <w:rFonts w:ascii="Arial" w:hAnsi="Arial" w:cs="Arial"/>
                <w:sz w:val="20"/>
                <w:szCs w:val="20"/>
              </w:rPr>
              <w:t xml:space="preserve">               Pequeña: (__)         </w:t>
            </w:r>
          </w:p>
          <w:p w14:paraId="4A860228"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Mediana: (_</w:t>
            </w:r>
            <w:proofErr w:type="gramStart"/>
            <w:r w:rsidRPr="00FB1ECB">
              <w:rPr>
                <w:rFonts w:ascii="Arial" w:hAnsi="Arial" w:cs="Arial"/>
                <w:sz w:val="20"/>
                <w:szCs w:val="20"/>
              </w:rPr>
              <w:t xml:space="preserve">_)   </w:t>
            </w:r>
            <w:proofErr w:type="gramEnd"/>
            <w:r w:rsidRPr="00FB1ECB">
              <w:rPr>
                <w:rFonts w:ascii="Arial" w:hAnsi="Arial" w:cs="Arial"/>
                <w:sz w:val="20"/>
                <w:szCs w:val="20"/>
              </w:rPr>
              <w:t xml:space="preserve">           Grande: (__)   Ninguna: (__)</w:t>
            </w:r>
          </w:p>
          <w:p w14:paraId="120D8B7B"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(Para UT y Consorcios diligenciar el de la empresa con mayor participación)</w:t>
            </w:r>
          </w:p>
        </w:tc>
        <w:tc>
          <w:tcPr>
            <w:tcW w:w="3837" w:type="dxa"/>
            <w:vMerge w:val="restart"/>
            <w:tcBorders>
              <w:top w:val="single" w:sz="4" w:space="0" w:color="auto"/>
              <w:left w:val="single" w:sz="4" w:space="0" w:color="auto"/>
              <w:right w:val="single" w:sz="4" w:space="0" w:color="auto"/>
            </w:tcBorders>
            <w:vAlign w:val="center"/>
          </w:tcPr>
          <w:p w14:paraId="2CACA415" w14:textId="77777777" w:rsidR="00A754FA" w:rsidRPr="00FB1ECB" w:rsidRDefault="00A754FA" w:rsidP="00427296">
            <w:pPr>
              <w:pStyle w:val="TableParagraph"/>
              <w:contextualSpacing/>
              <w:rPr>
                <w:rFonts w:ascii="Arial" w:hAnsi="Arial" w:cs="Arial"/>
                <w:b/>
                <w:sz w:val="20"/>
                <w:szCs w:val="20"/>
              </w:rPr>
            </w:pPr>
            <w:r w:rsidRPr="00FB1ECB">
              <w:rPr>
                <w:rFonts w:ascii="Arial" w:hAnsi="Arial" w:cs="Arial"/>
                <w:b/>
                <w:sz w:val="20"/>
                <w:szCs w:val="20"/>
              </w:rPr>
              <w:t>TIPO DE ORGANIZACIÓN AL QUE PERTENECE:</w:t>
            </w:r>
            <w:r w:rsidRPr="00FB1ECB">
              <w:rPr>
                <w:rFonts w:ascii="Arial" w:hAnsi="Arial" w:cs="Arial"/>
                <w:noProof/>
                <w:sz w:val="20"/>
                <w:szCs w:val="20"/>
                <w:lang w:val="es-MX"/>
              </w:rPr>
              <w:t xml:space="preserve"> </w:t>
            </w:r>
          </w:p>
          <w:p w14:paraId="761F8E85" w14:textId="77777777" w:rsidR="00A754FA" w:rsidRPr="00FB1ECB" w:rsidRDefault="00A754FA" w:rsidP="00427296">
            <w:pPr>
              <w:pStyle w:val="TableParagraph"/>
              <w:contextualSpacing/>
              <w:rPr>
                <w:rFonts w:ascii="Arial" w:hAnsi="Arial" w:cs="Arial"/>
                <w:b/>
                <w:sz w:val="20"/>
                <w:szCs w:val="20"/>
              </w:rPr>
            </w:pPr>
          </w:p>
          <w:p w14:paraId="33AB7CCD"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Organizaciones campesinas:</w:t>
            </w:r>
            <w:r w:rsidRPr="00FB1ECB">
              <w:rPr>
                <w:rFonts w:ascii="Arial" w:hAnsi="Arial" w:cs="Arial"/>
                <w:noProof/>
                <w:sz w:val="20"/>
                <w:szCs w:val="20"/>
                <w:lang w:val="es-MX"/>
              </w:rPr>
              <w:t xml:space="preserve"> (__)</w:t>
            </w:r>
          </w:p>
          <w:p w14:paraId="54DFA14F"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Víctimas del Conflicto Armado: (__)</w:t>
            </w:r>
          </w:p>
          <w:p w14:paraId="223C2F90"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Emprendimiento y empresas de mujeres: (__)</w:t>
            </w:r>
          </w:p>
          <w:p w14:paraId="79F9754F"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Organizaciones Étnicas: (__)</w:t>
            </w:r>
          </w:p>
          <w:p w14:paraId="72165B45"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Reincorporados:</w:t>
            </w:r>
            <w:r w:rsidRPr="00FB1ECB">
              <w:rPr>
                <w:rFonts w:ascii="Arial" w:hAnsi="Arial" w:cs="Arial"/>
                <w:noProof/>
                <w:sz w:val="20"/>
                <w:szCs w:val="20"/>
                <w:lang w:val="es-MX"/>
              </w:rPr>
              <w:t xml:space="preserve"> (__)</w:t>
            </w:r>
          </w:p>
          <w:p w14:paraId="5EB864C5"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Organismos de Acción Comunal: (__)</w:t>
            </w:r>
            <w:r w:rsidRPr="00FB1ECB">
              <w:rPr>
                <w:rFonts w:ascii="Arial" w:hAnsi="Arial" w:cs="Arial"/>
                <w:noProof/>
                <w:sz w:val="20"/>
                <w:szCs w:val="20"/>
                <w:lang w:val="es-MX"/>
              </w:rPr>
              <w:t xml:space="preserve"> </w:t>
            </w:r>
          </w:p>
          <w:p w14:paraId="62FEB966"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Entidades de Economía Solidaria: (__)</w:t>
            </w:r>
          </w:p>
          <w:p w14:paraId="611B641B" w14:textId="77777777" w:rsidR="00A754FA" w:rsidRPr="00FB1ECB" w:rsidRDefault="00A754FA" w:rsidP="00427296">
            <w:pPr>
              <w:pStyle w:val="TableParagraph"/>
              <w:contextualSpacing/>
              <w:rPr>
                <w:rFonts w:ascii="Arial" w:hAnsi="Arial" w:cs="Arial"/>
                <w:b/>
                <w:sz w:val="20"/>
                <w:szCs w:val="20"/>
              </w:rPr>
            </w:pPr>
            <w:r w:rsidRPr="00FB1ECB">
              <w:rPr>
                <w:rFonts w:ascii="Arial" w:hAnsi="Arial" w:cs="Arial"/>
                <w:sz w:val="20"/>
                <w:szCs w:val="20"/>
              </w:rPr>
              <w:t>Ninguna de las anteriores: (__)</w:t>
            </w:r>
          </w:p>
        </w:tc>
      </w:tr>
      <w:tr w:rsidR="00A754FA" w:rsidRPr="00FB1ECB" w14:paraId="56C3BD29" w14:textId="77777777" w:rsidTr="00427296">
        <w:trPr>
          <w:trHeight w:val="1299"/>
        </w:trPr>
        <w:tc>
          <w:tcPr>
            <w:tcW w:w="2001" w:type="dxa"/>
            <w:tcBorders>
              <w:top w:val="single" w:sz="4" w:space="0" w:color="auto"/>
              <w:left w:val="single" w:sz="4" w:space="0" w:color="auto"/>
              <w:right w:val="single" w:sz="4" w:space="0" w:color="auto"/>
            </w:tcBorders>
            <w:vAlign w:val="center"/>
          </w:tcPr>
          <w:p w14:paraId="07E10CDB" w14:textId="77777777" w:rsidR="00A754FA" w:rsidRPr="00FB1ECB" w:rsidRDefault="00A754FA" w:rsidP="00427296">
            <w:pPr>
              <w:pStyle w:val="TableParagraph"/>
              <w:contextualSpacing/>
              <w:jc w:val="center"/>
              <w:rPr>
                <w:rFonts w:ascii="Arial" w:hAnsi="Arial" w:cs="Arial"/>
                <w:b/>
                <w:sz w:val="20"/>
                <w:szCs w:val="20"/>
              </w:rPr>
            </w:pPr>
            <w:r w:rsidRPr="00FB1ECB">
              <w:rPr>
                <w:rFonts w:ascii="Arial" w:hAnsi="Arial" w:cs="Arial"/>
                <w:b/>
                <w:sz w:val="20"/>
                <w:szCs w:val="20"/>
              </w:rPr>
              <w:t xml:space="preserve">TIPO DE ENTIDAD </w:t>
            </w:r>
          </w:p>
        </w:tc>
        <w:tc>
          <w:tcPr>
            <w:tcW w:w="3969" w:type="dxa"/>
            <w:tcBorders>
              <w:top w:val="single" w:sz="4" w:space="0" w:color="auto"/>
              <w:left w:val="single" w:sz="4" w:space="0" w:color="auto"/>
              <w:right w:val="single" w:sz="4" w:space="0" w:color="auto"/>
            </w:tcBorders>
            <w:vAlign w:val="center"/>
          </w:tcPr>
          <w:p w14:paraId="5FB6EC1F"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ESAL</w:t>
            </w:r>
            <w:proofErr w:type="gramStart"/>
            <w:r w:rsidRPr="00FB1ECB">
              <w:rPr>
                <w:rFonts w:ascii="Arial" w:hAnsi="Arial" w:cs="Arial"/>
                <w:sz w:val="20"/>
                <w:szCs w:val="20"/>
              </w:rPr>
              <w:t>:  (</w:t>
            </w:r>
            <w:proofErr w:type="gramEnd"/>
            <w:r w:rsidRPr="00FB1ECB">
              <w:rPr>
                <w:rFonts w:ascii="Arial" w:hAnsi="Arial" w:cs="Arial"/>
                <w:sz w:val="20"/>
                <w:szCs w:val="20"/>
              </w:rPr>
              <w:t>__)    Tipo: ______________</w:t>
            </w:r>
          </w:p>
          <w:p w14:paraId="078D54CE" w14:textId="77777777" w:rsidR="00A754FA" w:rsidRPr="00FB1ECB" w:rsidRDefault="00A754FA" w:rsidP="00427296">
            <w:pPr>
              <w:pStyle w:val="TableParagraph"/>
              <w:contextualSpacing/>
              <w:rPr>
                <w:rFonts w:ascii="Arial" w:hAnsi="Arial" w:cs="Arial"/>
                <w:sz w:val="20"/>
                <w:szCs w:val="20"/>
              </w:rPr>
            </w:pPr>
          </w:p>
          <w:p w14:paraId="53FB19C2" w14:textId="77777777" w:rsidR="00A754FA" w:rsidRPr="00FB1ECB" w:rsidRDefault="00A754FA" w:rsidP="00427296">
            <w:pPr>
              <w:pStyle w:val="TableParagraph"/>
              <w:contextualSpacing/>
              <w:rPr>
                <w:rFonts w:ascii="Arial" w:hAnsi="Arial" w:cs="Arial"/>
                <w:b/>
                <w:sz w:val="20"/>
                <w:szCs w:val="20"/>
              </w:rPr>
            </w:pPr>
            <w:r w:rsidRPr="00FB1ECB">
              <w:rPr>
                <w:rFonts w:ascii="Arial" w:hAnsi="Arial" w:cs="Arial"/>
                <w:sz w:val="20"/>
                <w:szCs w:val="20"/>
              </w:rPr>
              <w:t>Entidad pública: (_</w:t>
            </w:r>
            <w:proofErr w:type="gramStart"/>
            <w:r w:rsidRPr="00FB1ECB">
              <w:rPr>
                <w:rFonts w:ascii="Arial" w:hAnsi="Arial" w:cs="Arial"/>
                <w:sz w:val="20"/>
                <w:szCs w:val="20"/>
              </w:rPr>
              <w:t xml:space="preserve">_)   </w:t>
            </w:r>
            <w:proofErr w:type="gramEnd"/>
            <w:r w:rsidRPr="00FB1ECB">
              <w:rPr>
                <w:rFonts w:ascii="Arial" w:hAnsi="Arial" w:cs="Arial"/>
                <w:sz w:val="20"/>
                <w:szCs w:val="20"/>
              </w:rPr>
              <w:t>Institución: (__)</w:t>
            </w:r>
            <w:r w:rsidRPr="00FB1ECB">
              <w:rPr>
                <w:rFonts w:ascii="Arial" w:hAnsi="Arial" w:cs="Arial"/>
                <w:b/>
                <w:sz w:val="20"/>
                <w:szCs w:val="20"/>
              </w:rPr>
              <w:t xml:space="preserve">  </w:t>
            </w:r>
          </w:p>
          <w:p w14:paraId="631806C9" w14:textId="77777777" w:rsidR="00A754FA" w:rsidRPr="00FB1ECB" w:rsidRDefault="00A754FA" w:rsidP="00427296">
            <w:pPr>
              <w:pStyle w:val="TableParagraph"/>
              <w:contextualSpacing/>
              <w:rPr>
                <w:rFonts w:ascii="Arial" w:hAnsi="Arial" w:cs="Arial"/>
                <w:b/>
                <w:sz w:val="20"/>
                <w:szCs w:val="20"/>
              </w:rPr>
            </w:pPr>
          </w:p>
          <w:p w14:paraId="2BC928A9"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bCs/>
                <w:sz w:val="20"/>
                <w:szCs w:val="20"/>
              </w:rPr>
              <w:t>Otra: (_</w:t>
            </w:r>
            <w:proofErr w:type="gramStart"/>
            <w:r w:rsidRPr="00FB1ECB">
              <w:rPr>
                <w:rFonts w:ascii="Arial" w:hAnsi="Arial" w:cs="Arial"/>
                <w:bCs/>
                <w:sz w:val="20"/>
                <w:szCs w:val="20"/>
              </w:rPr>
              <w:t xml:space="preserve">_)  </w:t>
            </w:r>
            <w:r w:rsidRPr="00FB1ECB">
              <w:rPr>
                <w:rFonts w:ascii="Arial" w:hAnsi="Arial" w:cs="Arial"/>
                <w:sz w:val="20"/>
                <w:szCs w:val="20"/>
              </w:rPr>
              <w:t>¿</w:t>
            </w:r>
            <w:proofErr w:type="gramEnd"/>
            <w:r w:rsidRPr="00FB1ECB">
              <w:rPr>
                <w:rFonts w:ascii="Arial" w:hAnsi="Arial" w:cs="Arial"/>
                <w:sz w:val="20"/>
                <w:szCs w:val="20"/>
              </w:rPr>
              <w:t>Cuál? _______________</w:t>
            </w:r>
          </w:p>
          <w:p w14:paraId="5F29947D" w14:textId="77777777" w:rsidR="00A754FA" w:rsidRPr="00FB1ECB" w:rsidRDefault="00A754FA" w:rsidP="00427296">
            <w:pPr>
              <w:pStyle w:val="TableParagraph"/>
              <w:contextualSpacing/>
              <w:rPr>
                <w:rFonts w:ascii="Arial" w:hAnsi="Arial" w:cs="Arial"/>
                <w:sz w:val="20"/>
                <w:szCs w:val="20"/>
              </w:rPr>
            </w:pPr>
          </w:p>
          <w:p w14:paraId="593268FC"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Ninguna: (__)</w:t>
            </w:r>
          </w:p>
        </w:tc>
        <w:tc>
          <w:tcPr>
            <w:tcW w:w="3837" w:type="dxa"/>
            <w:vMerge/>
            <w:tcBorders>
              <w:left w:val="single" w:sz="4" w:space="0" w:color="auto"/>
              <w:right w:val="single" w:sz="4" w:space="0" w:color="auto"/>
            </w:tcBorders>
            <w:vAlign w:val="center"/>
          </w:tcPr>
          <w:p w14:paraId="7DF262C3" w14:textId="77777777" w:rsidR="00A754FA" w:rsidRPr="00FB1ECB" w:rsidRDefault="00A754FA" w:rsidP="00427296">
            <w:pPr>
              <w:pStyle w:val="TableParagraph"/>
              <w:contextualSpacing/>
              <w:rPr>
                <w:rFonts w:ascii="Arial" w:hAnsi="Arial" w:cs="Arial"/>
                <w:b/>
                <w:sz w:val="20"/>
                <w:szCs w:val="20"/>
              </w:rPr>
            </w:pPr>
          </w:p>
        </w:tc>
      </w:tr>
    </w:tbl>
    <w:p w14:paraId="2E3CC482" w14:textId="77777777" w:rsidR="00A754FA" w:rsidRPr="00FB1ECB" w:rsidRDefault="00A754FA" w:rsidP="00A754FA">
      <w:pPr>
        <w:suppressAutoHyphens w:val="0"/>
        <w:autoSpaceDE w:val="0"/>
        <w:autoSpaceDN w:val="0"/>
        <w:adjustRightInd w:val="0"/>
        <w:contextualSpacing/>
        <w:jc w:val="both"/>
        <w:rPr>
          <w:rFonts w:ascii="Arial" w:hAnsi="Arial" w:cs="Arial"/>
          <w:sz w:val="20"/>
          <w:szCs w:val="20"/>
          <w:lang w:eastAsia="x-none"/>
        </w:rPr>
      </w:pPr>
    </w:p>
    <w:p w14:paraId="6C4B774E"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262CE180"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r w:rsidRPr="00FB1ECB">
        <w:rPr>
          <w:rFonts w:ascii="Arial" w:hAnsi="Arial" w:cs="Arial"/>
          <w:bCs/>
          <w:spacing w:val="-6"/>
          <w:sz w:val="20"/>
          <w:szCs w:val="20"/>
          <w:lang w:val="es-ES" w:eastAsia="es-ES"/>
        </w:rPr>
        <w:t>A</w:t>
      </w:r>
      <w:r w:rsidRPr="00FB1ECB">
        <w:rPr>
          <w:rFonts w:ascii="Arial" w:hAnsi="Arial" w:cs="Arial"/>
          <w:bCs/>
          <w:spacing w:val="3"/>
          <w:sz w:val="20"/>
          <w:szCs w:val="20"/>
          <w:lang w:val="es-ES" w:eastAsia="es-ES"/>
        </w:rPr>
        <w:t>t</w:t>
      </w:r>
      <w:r w:rsidRPr="00FB1ECB">
        <w:rPr>
          <w:rFonts w:ascii="Arial" w:hAnsi="Arial" w:cs="Arial"/>
          <w:bCs/>
          <w:sz w:val="20"/>
          <w:szCs w:val="20"/>
          <w:lang w:val="es-ES" w:eastAsia="es-ES"/>
        </w:rPr>
        <w:t>e</w:t>
      </w:r>
      <w:r w:rsidRPr="00FB1ECB">
        <w:rPr>
          <w:rFonts w:ascii="Arial" w:hAnsi="Arial" w:cs="Arial"/>
          <w:bCs/>
          <w:spacing w:val="-1"/>
          <w:sz w:val="20"/>
          <w:szCs w:val="20"/>
          <w:lang w:val="es-ES" w:eastAsia="es-ES"/>
        </w:rPr>
        <w:t>n</w:t>
      </w:r>
      <w:r w:rsidRPr="00FB1ECB">
        <w:rPr>
          <w:rFonts w:ascii="Arial" w:hAnsi="Arial" w:cs="Arial"/>
          <w:bCs/>
          <w:spacing w:val="1"/>
          <w:sz w:val="20"/>
          <w:szCs w:val="20"/>
          <w:lang w:val="es-ES" w:eastAsia="es-ES"/>
        </w:rPr>
        <w:t>t</w:t>
      </w:r>
      <w:r w:rsidRPr="00FB1ECB">
        <w:rPr>
          <w:rFonts w:ascii="Arial" w:hAnsi="Arial" w:cs="Arial"/>
          <w:bCs/>
          <w:sz w:val="20"/>
          <w:szCs w:val="20"/>
          <w:lang w:val="es-ES" w:eastAsia="es-ES"/>
        </w:rPr>
        <w:t>ame</w:t>
      </w:r>
      <w:r w:rsidRPr="00FB1ECB">
        <w:rPr>
          <w:rFonts w:ascii="Arial" w:hAnsi="Arial" w:cs="Arial"/>
          <w:bCs/>
          <w:spacing w:val="-1"/>
          <w:sz w:val="20"/>
          <w:szCs w:val="20"/>
          <w:lang w:val="es-ES" w:eastAsia="es-ES"/>
        </w:rPr>
        <w:t>n</w:t>
      </w:r>
      <w:r w:rsidRPr="00FB1ECB">
        <w:rPr>
          <w:rFonts w:ascii="Arial" w:hAnsi="Arial" w:cs="Arial"/>
          <w:bCs/>
          <w:spacing w:val="1"/>
          <w:sz w:val="20"/>
          <w:szCs w:val="20"/>
          <w:lang w:val="es-ES" w:eastAsia="es-ES"/>
        </w:rPr>
        <w:t>te</w:t>
      </w:r>
      <w:r w:rsidRPr="00FB1ECB">
        <w:rPr>
          <w:rFonts w:ascii="Arial" w:hAnsi="Arial" w:cs="Arial"/>
          <w:bCs/>
          <w:sz w:val="20"/>
          <w:szCs w:val="20"/>
          <w:lang w:val="es-ES" w:eastAsia="es-ES"/>
        </w:rPr>
        <w:t>,</w:t>
      </w:r>
    </w:p>
    <w:p w14:paraId="22D3B036"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2E1BD0C0"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7C241403"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N</w:t>
      </w:r>
      <w:r w:rsidRPr="00FB1ECB">
        <w:rPr>
          <w:rFonts w:ascii="Arial" w:hAnsi="Arial" w:cs="Arial"/>
          <w:sz w:val="20"/>
          <w:szCs w:val="20"/>
          <w:lang w:val="es-ES" w:eastAsia="es-ES"/>
        </w:rPr>
        <w:t>omb</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e comp</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e</w:t>
      </w:r>
      <w:r w:rsidRPr="00FB1ECB">
        <w:rPr>
          <w:rFonts w:ascii="Arial" w:hAnsi="Arial" w:cs="Arial"/>
          <w:spacing w:val="-2"/>
          <w:sz w:val="20"/>
          <w:szCs w:val="20"/>
          <w:lang w:val="es-ES" w:eastAsia="es-ES"/>
        </w:rPr>
        <w:t>t</w:t>
      </w:r>
      <w:r w:rsidRPr="00FB1ECB">
        <w:rPr>
          <w:rFonts w:ascii="Arial" w:hAnsi="Arial" w:cs="Arial"/>
          <w:sz w:val="20"/>
          <w:szCs w:val="20"/>
          <w:lang w:val="es-ES" w:eastAsia="es-ES"/>
        </w:rPr>
        <w:t xml:space="preserve">o Representante legal: </w:t>
      </w:r>
      <w:r w:rsidRPr="00FB1ECB">
        <w:rPr>
          <w:rFonts w:ascii="Arial" w:hAnsi="Arial" w:cs="Arial"/>
          <w:sz w:val="20"/>
          <w:szCs w:val="20"/>
          <w:u w:val="single"/>
          <w:lang w:val="es-ES" w:eastAsia="es-ES"/>
        </w:rPr>
        <w:tab/>
      </w:r>
    </w:p>
    <w:p w14:paraId="0F20B51F"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pacing w:val="-1"/>
          <w:sz w:val="20"/>
          <w:szCs w:val="20"/>
          <w:lang w:val="es-ES" w:eastAsia="es-ES"/>
        </w:rPr>
        <w:t>Di</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ecc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ón com</w:t>
      </w:r>
      <w:r w:rsidRPr="00FB1ECB">
        <w:rPr>
          <w:rFonts w:ascii="Arial" w:hAnsi="Arial" w:cs="Arial"/>
          <w:spacing w:val="-2"/>
          <w:sz w:val="20"/>
          <w:szCs w:val="20"/>
          <w:lang w:val="es-ES" w:eastAsia="es-ES"/>
        </w:rPr>
        <w:t>e</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w:t>
      </w:r>
      <w:r w:rsidRPr="00FB1ECB">
        <w:rPr>
          <w:rFonts w:ascii="Arial" w:hAnsi="Arial" w:cs="Arial"/>
          <w:sz w:val="20"/>
          <w:szCs w:val="20"/>
          <w:u w:val="single"/>
          <w:lang w:val="es-ES" w:eastAsia="es-ES"/>
        </w:rPr>
        <w:tab/>
      </w:r>
    </w:p>
    <w:p w14:paraId="74D12DD1"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z w:val="20"/>
          <w:szCs w:val="20"/>
          <w:lang w:val="es-ES" w:eastAsia="es-ES"/>
        </w:rPr>
        <w:t xml:space="preserve">NIT: </w:t>
      </w:r>
      <w:r w:rsidRPr="00FB1ECB">
        <w:rPr>
          <w:rFonts w:ascii="Arial" w:hAnsi="Arial" w:cs="Arial"/>
          <w:sz w:val="20"/>
          <w:szCs w:val="20"/>
          <w:u w:val="single"/>
          <w:lang w:val="es-ES" w:eastAsia="es-ES"/>
        </w:rPr>
        <w:tab/>
      </w:r>
    </w:p>
    <w:p w14:paraId="17D796AD" w14:textId="77777777" w:rsidR="00A754FA" w:rsidRDefault="00A754FA" w:rsidP="00A754FA">
      <w:pPr>
        <w:tabs>
          <w:tab w:val="left" w:pos="7460"/>
          <w:tab w:val="left" w:pos="76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o. </w:t>
      </w:r>
      <w:r w:rsidRPr="00FB1ECB">
        <w:rPr>
          <w:rFonts w:ascii="Arial" w:hAnsi="Arial" w:cs="Arial"/>
          <w:spacing w:val="2"/>
          <w:sz w:val="20"/>
          <w:szCs w:val="20"/>
          <w:lang w:val="es-ES" w:eastAsia="es-ES"/>
        </w:rPr>
        <w:t>T</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l</w:t>
      </w:r>
      <w:r w:rsidRPr="00FB1ECB">
        <w:rPr>
          <w:rFonts w:ascii="Arial" w:hAnsi="Arial" w:cs="Arial"/>
          <w:spacing w:val="-3"/>
          <w:sz w:val="20"/>
          <w:szCs w:val="20"/>
          <w:lang w:val="es-ES" w:eastAsia="es-ES"/>
        </w:rPr>
        <w:t>é</w:t>
      </w:r>
      <w:r w:rsidRPr="00FB1ECB">
        <w:rPr>
          <w:rFonts w:ascii="Arial" w:hAnsi="Arial" w:cs="Arial"/>
          <w:spacing w:val="3"/>
          <w:sz w:val="20"/>
          <w:szCs w:val="20"/>
          <w:lang w:val="es-ES" w:eastAsia="es-ES"/>
        </w:rPr>
        <w:t>f</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o:</w:t>
      </w:r>
      <w:r w:rsidRPr="00FB1ECB">
        <w:rPr>
          <w:rFonts w:ascii="Arial" w:hAnsi="Arial" w:cs="Arial"/>
          <w:sz w:val="20"/>
          <w:szCs w:val="20"/>
          <w:u w:val="single"/>
          <w:lang w:val="es-ES" w:eastAsia="es-ES"/>
        </w:rPr>
        <w:tab/>
      </w:r>
    </w:p>
    <w:p w14:paraId="44BC261E" w14:textId="77777777" w:rsidR="00A754FA" w:rsidRPr="005E7016" w:rsidRDefault="00A754FA" w:rsidP="00A754FA">
      <w:pPr>
        <w:tabs>
          <w:tab w:val="left" w:pos="7460"/>
          <w:tab w:val="left" w:pos="76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o. </w:t>
      </w:r>
      <w:r>
        <w:rPr>
          <w:rFonts w:ascii="Arial" w:hAnsi="Arial" w:cs="Arial"/>
          <w:spacing w:val="2"/>
          <w:sz w:val="20"/>
          <w:szCs w:val="20"/>
          <w:lang w:val="es-ES" w:eastAsia="es-ES"/>
        </w:rPr>
        <w:t>Celular</w:t>
      </w:r>
      <w:r w:rsidRPr="00FB1ECB">
        <w:rPr>
          <w:rFonts w:ascii="Arial" w:hAnsi="Arial" w:cs="Arial"/>
          <w:sz w:val="20"/>
          <w:szCs w:val="20"/>
          <w:lang w:val="es-ES" w:eastAsia="es-ES"/>
        </w:rPr>
        <w:t>:</w:t>
      </w:r>
      <w:r w:rsidRPr="00FB1ECB">
        <w:rPr>
          <w:rFonts w:ascii="Arial" w:hAnsi="Arial" w:cs="Arial"/>
          <w:sz w:val="20"/>
          <w:szCs w:val="20"/>
          <w:u w:val="single"/>
          <w:lang w:val="es-ES" w:eastAsia="es-ES"/>
        </w:rPr>
        <w:tab/>
      </w:r>
    </w:p>
    <w:p w14:paraId="010F1A61"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w w:val="98"/>
          <w:sz w:val="20"/>
          <w:szCs w:val="20"/>
          <w:u w:val="single"/>
          <w:lang w:val="es-ES" w:eastAsia="es-ES"/>
        </w:rPr>
      </w:pPr>
      <w:r w:rsidRPr="00FB1ECB">
        <w:rPr>
          <w:rFonts w:ascii="Arial" w:hAnsi="Arial" w:cs="Arial"/>
          <w:spacing w:val="-1"/>
          <w:sz w:val="20"/>
          <w:szCs w:val="20"/>
          <w:lang w:val="es-ES" w:eastAsia="es-ES"/>
        </w:rPr>
        <w:t>D</w:t>
      </w:r>
      <w:r w:rsidRPr="00FB1ECB">
        <w:rPr>
          <w:rFonts w:ascii="Arial" w:hAnsi="Arial" w:cs="Arial"/>
          <w:sz w:val="20"/>
          <w:szCs w:val="20"/>
          <w:lang w:val="es-ES" w:eastAsia="es-ES"/>
        </w:rPr>
        <w:t>omic</w:t>
      </w:r>
      <w:r w:rsidRPr="00FB1ECB">
        <w:rPr>
          <w:rFonts w:ascii="Arial" w:hAnsi="Arial" w:cs="Arial"/>
          <w:spacing w:val="-2"/>
          <w:sz w:val="20"/>
          <w:szCs w:val="20"/>
          <w:lang w:val="es-ES" w:eastAsia="es-ES"/>
        </w:rPr>
        <w:t>i</w:t>
      </w:r>
      <w:r w:rsidRPr="00FB1ECB">
        <w:rPr>
          <w:rFonts w:ascii="Arial" w:hAnsi="Arial" w:cs="Arial"/>
          <w:spacing w:val="-1"/>
          <w:sz w:val="20"/>
          <w:szCs w:val="20"/>
          <w:lang w:val="es-ES" w:eastAsia="es-ES"/>
        </w:rPr>
        <w:t>li</w:t>
      </w:r>
      <w:r w:rsidRPr="00FB1ECB">
        <w:rPr>
          <w:rFonts w:ascii="Arial" w:hAnsi="Arial" w:cs="Arial"/>
          <w:sz w:val="20"/>
          <w:szCs w:val="20"/>
          <w:lang w:val="es-ES" w:eastAsia="es-ES"/>
        </w:rPr>
        <w:t>o Le</w:t>
      </w:r>
      <w:r w:rsidRPr="00FB1ECB">
        <w:rPr>
          <w:rFonts w:ascii="Arial" w:hAnsi="Arial" w:cs="Arial"/>
          <w:spacing w:val="2"/>
          <w:sz w:val="20"/>
          <w:szCs w:val="20"/>
          <w:lang w:val="es-ES" w:eastAsia="es-ES"/>
        </w:rPr>
        <w:t>g</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w:t>
      </w:r>
      <w:r w:rsidRPr="00FB1ECB">
        <w:rPr>
          <w:rFonts w:ascii="Arial" w:hAnsi="Arial" w:cs="Arial"/>
          <w:sz w:val="20"/>
          <w:szCs w:val="20"/>
          <w:u w:val="single"/>
          <w:lang w:val="es-ES" w:eastAsia="es-ES"/>
        </w:rPr>
        <w:tab/>
      </w:r>
    </w:p>
    <w:p w14:paraId="3B73A7AC" w14:textId="77777777" w:rsidR="00A754FA" w:rsidRPr="00FB1ECB" w:rsidRDefault="00A754FA" w:rsidP="00A754FA">
      <w:pPr>
        <w:autoSpaceDE w:val="0"/>
        <w:autoSpaceDN w:val="0"/>
        <w:adjustRightInd w:val="0"/>
        <w:contextualSpacing/>
        <w:jc w:val="both"/>
        <w:rPr>
          <w:rFonts w:ascii="Arial" w:hAnsi="Arial" w:cs="Arial"/>
          <w:w w:val="131"/>
          <w:sz w:val="20"/>
          <w:szCs w:val="20"/>
          <w:u w:val="single"/>
          <w:lang w:val="es-ES" w:eastAsia="es-ES"/>
        </w:rPr>
      </w:pPr>
      <w:r w:rsidRPr="00FB1ECB">
        <w:rPr>
          <w:rFonts w:ascii="Arial" w:hAnsi="Arial" w:cs="Arial"/>
          <w:sz w:val="20"/>
          <w:szCs w:val="20"/>
          <w:lang w:val="es-ES" w:eastAsia="es-ES"/>
        </w:rPr>
        <w:t>F</w:t>
      </w:r>
      <w:r w:rsidRPr="00FB1ECB">
        <w:rPr>
          <w:rFonts w:ascii="Arial" w:hAnsi="Arial" w:cs="Arial"/>
          <w:spacing w:val="-2"/>
          <w:sz w:val="20"/>
          <w:szCs w:val="20"/>
          <w:lang w:val="es-ES" w:eastAsia="es-ES"/>
        </w:rPr>
        <w:t>i</w:t>
      </w:r>
      <w:r w:rsidRPr="00FB1ECB">
        <w:rPr>
          <w:rFonts w:ascii="Arial" w:hAnsi="Arial" w:cs="Arial"/>
          <w:spacing w:val="1"/>
          <w:sz w:val="20"/>
          <w:szCs w:val="20"/>
          <w:lang w:val="es-ES" w:eastAsia="es-ES"/>
        </w:rPr>
        <w:t>rm</w:t>
      </w:r>
      <w:r w:rsidRPr="00FB1ECB">
        <w:rPr>
          <w:rFonts w:ascii="Arial" w:hAnsi="Arial" w:cs="Arial"/>
          <w:sz w:val="20"/>
          <w:szCs w:val="20"/>
          <w:lang w:val="es-ES" w:eastAsia="es-ES"/>
        </w:rPr>
        <w:t>a de</w:t>
      </w:r>
      <w:r w:rsidRPr="00FB1ECB">
        <w:rPr>
          <w:rFonts w:ascii="Arial" w:hAnsi="Arial" w:cs="Arial"/>
          <w:spacing w:val="-1"/>
          <w:sz w:val="20"/>
          <w:szCs w:val="20"/>
          <w:lang w:val="es-ES" w:eastAsia="es-ES"/>
        </w:rPr>
        <w:t xml:space="preserve"> l</w:t>
      </w:r>
      <w:r w:rsidRPr="00FB1ECB">
        <w:rPr>
          <w:rFonts w:ascii="Arial" w:hAnsi="Arial" w:cs="Arial"/>
          <w:sz w:val="20"/>
          <w:szCs w:val="20"/>
          <w:lang w:val="es-ES" w:eastAsia="es-ES"/>
        </w:rPr>
        <w:t xml:space="preserve">a </w:t>
      </w:r>
      <w:r w:rsidRPr="00FB1ECB">
        <w:rPr>
          <w:rFonts w:ascii="Arial" w:hAnsi="Arial" w:cs="Arial"/>
          <w:spacing w:val="-1"/>
          <w:sz w:val="20"/>
          <w:szCs w:val="20"/>
          <w:lang w:val="es-ES" w:eastAsia="es-ES"/>
        </w:rPr>
        <w:t>(</w:t>
      </w:r>
      <w:r w:rsidRPr="00FB1ECB">
        <w:rPr>
          <w:rFonts w:ascii="Arial" w:hAnsi="Arial" w:cs="Arial"/>
          <w:sz w:val="20"/>
          <w:szCs w:val="20"/>
          <w:lang w:val="es-ES" w:eastAsia="es-ES"/>
        </w:rPr>
        <w:t xml:space="preserve">s) </w:t>
      </w:r>
      <w:r w:rsidRPr="00FB1ECB">
        <w:rPr>
          <w:rFonts w:ascii="Arial" w:hAnsi="Arial" w:cs="Arial"/>
          <w:spacing w:val="-1"/>
          <w:sz w:val="20"/>
          <w:szCs w:val="20"/>
          <w:lang w:val="es-ES" w:eastAsia="es-ES"/>
        </w:rPr>
        <w:t>P</w:t>
      </w:r>
      <w:r w:rsidRPr="00FB1ECB">
        <w:rPr>
          <w:rFonts w:ascii="Arial" w:hAnsi="Arial" w:cs="Arial"/>
          <w:sz w:val="20"/>
          <w:szCs w:val="20"/>
          <w:lang w:val="es-ES" w:eastAsia="es-ES"/>
        </w:rPr>
        <w:t>ersona</w:t>
      </w:r>
      <w:r w:rsidRPr="00FB1ECB">
        <w:rPr>
          <w:rFonts w:ascii="Arial" w:hAnsi="Arial" w:cs="Arial"/>
          <w:spacing w:val="-2"/>
          <w:sz w:val="20"/>
          <w:szCs w:val="20"/>
          <w:lang w:val="es-ES" w:eastAsia="es-ES"/>
        </w:rPr>
        <w:t xml:space="preserve"> (</w:t>
      </w:r>
      <w:r w:rsidRPr="00FB1ECB">
        <w:rPr>
          <w:rFonts w:ascii="Arial" w:hAnsi="Arial" w:cs="Arial"/>
          <w:sz w:val="20"/>
          <w:szCs w:val="20"/>
          <w:lang w:val="es-ES" w:eastAsia="es-ES"/>
        </w:rPr>
        <w:t xml:space="preserve">s) autorizada </w:t>
      </w:r>
      <w:r w:rsidRPr="00FB1ECB">
        <w:rPr>
          <w:rFonts w:ascii="Arial" w:hAnsi="Arial" w:cs="Arial"/>
          <w:spacing w:val="1"/>
          <w:sz w:val="20"/>
          <w:szCs w:val="20"/>
          <w:lang w:val="es-ES" w:eastAsia="es-ES"/>
        </w:rPr>
        <w:t>(</w:t>
      </w:r>
      <w:r w:rsidRPr="00FB1ECB">
        <w:rPr>
          <w:rFonts w:ascii="Arial" w:hAnsi="Arial" w:cs="Arial"/>
          <w:spacing w:val="-2"/>
          <w:sz w:val="20"/>
          <w:szCs w:val="20"/>
          <w:lang w:val="es-ES" w:eastAsia="es-ES"/>
        </w:rPr>
        <w:t>s</w:t>
      </w:r>
      <w:r w:rsidRPr="00FB1ECB">
        <w:rPr>
          <w:rFonts w:ascii="Arial" w:hAnsi="Arial" w:cs="Arial"/>
          <w:spacing w:val="1"/>
          <w:sz w:val="20"/>
          <w:szCs w:val="20"/>
          <w:lang w:val="es-ES" w:eastAsia="es-ES"/>
        </w:rPr>
        <w:t>)</w:t>
      </w:r>
      <w:r w:rsidRPr="00FB1ECB">
        <w:rPr>
          <w:rFonts w:ascii="Arial" w:hAnsi="Arial" w:cs="Arial"/>
          <w:sz w:val="20"/>
          <w:szCs w:val="20"/>
          <w:lang w:val="es-ES" w:eastAsia="es-ES"/>
        </w:rPr>
        <w:t xml:space="preserve">: </w:t>
      </w:r>
      <w:r w:rsidRPr="00FB1ECB">
        <w:rPr>
          <w:rFonts w:ascii="Arial" w:hAnsi="Arial" w:cs="Arial"/>
          <w:sz w:val="20"/>
          <w:szCs w:val="20"/>
          <w:u w:val="single"/>
          <w:lang w:val="es-ES" w:eastAsia="es-ES"/>
        </w:rPr>
        <w:tab/>
      </w:r>
    </w:p>
    <w:p w14:paraId="5EF4404F"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pacing w:val="-1"/>
          <w:sz w:val="20"/>
          <w:szCs w:val="20"/>
          <w:lang w:val="es-ES" w:eastAsia="es-ES"/>
        </w:rPr>
        <w:t>Di</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ecc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ón co</w:t>
      </w:r>
      <w:r w:rsidRPr="00FB1ECB">
        <w:rPr>
          <w:rFonts w:ascii="Arial" w:hAnsi="Arial" w:cs="Arial"/>
          <w:spacing w:val="-2"/>
          <w:sz w:val="20"/>
          <w:szCs w:val="20"/>
          <w:lang w:val="es-ES" w:eastAsia="es-ES"/>
        </w:rPr>
        <w:t>r</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eo e</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ec</w:t>
      </w:r>
      <w:r w:rsidRPr="00FB1ECB">
        <w:rPr>
          <w:rFonts w:ascii="Arial" w:hAnsi="Arial" w:cs="Arial"/>
          <w:spacing w:val="-2"/>
          <w:sz w:val="20"/>
          <w:szCs w:val="20"/>
          <w:lang w:val="es-ES" w:eastAsia="es-ES"/>
        </w:rPr>
        <w:t>t</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ó</w:t>
      </w:r>
      <w:r w:rsidRPr="00FB1ECB">
        <w:rPr>
          <w:rFonts w:ascii="Arial" w:hAnsi="Arial" w:cs="Arial"/>
          <w:spacing w:val="-3"/>
          <w:sz w:val="20"/>
          <w:szCs w:val="20"/>
          <w:lang w:val="es-ES" w:eastAsia="es-ES"/>
        </w:rPr>
        <w:t>n</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co:</w:t>
      </w:r>
      <w:r w:rsidRPr="00FB1ECB">
        <w:rPr>
          <w:rFonts w:ascii="Arial" w:hAnsi="Arial" w:cs="Arial"/>
          <w:sz w:val="20"/>
          <w:szCs w:val="20"/>
          <w:u w:val="single"/>
          <w:lang w:val="es-ES" w:eastAsia="es-ES"/>
        </w:rPr>
        <w:tab/>
      </w:r>
    </w:p>
    <w:p w14:paraId="5B53FF4C"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bCs/>
          <w:spacing w:val="-1"/>
          <w:sz w:val="20"/>
          <w:szCs w:val="20"/>
          <w:lang w:val="es-ES" w:eastAsia="es-ES"/>
        </w:rPr>
      </w:pPr>
      <w:r w:rsidRPr="00FB1ECB">
        <w:rPr>
          <w:rFonts w:ascii="Arial" w:hAnsi="Arial" w:cs="Arial"/>
          <w:bCs/>
          <w:spacing w:val="-1"/>
          <w:sz w:val="20"/>
          <w:szCs w:val="20"/>
          <w:lang w:val="es-ES" w:eastAsia="es-ES"/>
        </w:rPr>
        <w:t>Valor de la Oferta Económica: ___________________________________________</w:t>
      </w:r>
    </w:p>
    <w:p w14:paraId="4075F654"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bCs/>
          <w:spacing w:val="-1"/>
          <w:sz w:val="20"/>
          <w:szCs w:val="20"/>
          <w:lang w:val="es-ES" w:eastAsia="es-ES"/>
        </w:rPr>
      </w:pPr>
    </w:p>
    <w:p w14:paraId="0877C7B1"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bCs/>
          <w:spacing w:val="-1"/>
          <w:sz w:val="20"/>
          <w:szCs w:val="20"/>
          <w:lang w:val="es-ES" w:eastAsia="es-ES"/>
        </w:rPr>
      </w:pPr>
    </w:p>
    <w:p w14:paraId="7634763D"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r w:rsidRPr="00FB1ECB">
        <w:rPr>
          <w:rFonts w:ascii="Arial" w:hAnsi="Arial" w:cs="Arial"/>
          <w:bCs/>
          <w:spacing w:val="-1"/>
          <w:sz w:val="20"/>
          <w:szCs w:val="20"/>
          <w:lang w:val="es-ES" w:eastAsia="es-ES"/>
        </w:rPr>
        <w:t>N</w:t>
      </w:r>
      <w:r w:rsidRPr="00FB1ECB">
        <w:rPr>
          <w:rFonts w:ascii="Arial" w:hAnsi="Arial" w:cs="Arial"/>
          <w:bCs/>
          <w:spacing w:val="1"/>
          <w:sz w:val="20"/>
          <w:szCs w:val="20"/>
          <w:lang w:val="es-ES" w:eastAsia="es-ES"/>
        </w:rPr>
        <w:t>O</w:t>
      </w:r>
      <w:r w:rsidRPr="00FB1ECB">
        <w:rPr>
          <w:rFonts w:ascii="Arial" w:hAnsi="Arial" w:cs="Arial"/>
          <w:bCs/>
          <w:spacing w:val="2"/>
          <w:sz w:val="20"/>
          <w:szCs w:val="20"/>
          <w:lang w:val="es-ES" w:eastAsia="es-ES"/>
        </w:rPr>
        <w:t>T</w:t>
      </w:r>
      <w:r w:rsidRPr="00FB1ECB">
        <w:rPr>
          <w:rFonts w:ascii="Arial" w:hAnsi="Arial" w:cs="Arial"/>
          <w:bCs/>
          <w:spacing w:val="-8"/>
          <w:sz w:val="20"/>
          <w:szCs w:val="20"/>
          <w:lang w:val="es-ES" w:eastAsia="es-ES"/>
        </w:rPr>
        <w:t>A</w:t>
      </w:r>
      <w:r w:rsidRPr="00FB1ECB">
        <w:rPr>
          <w:rFonts w:ascii="Arial" w:hAnsi="Arial" w:cs="Arial"/>
          <w:bCs/>
          <w:sz w:val="20"/>
          <w:szCs w:val="20"/>
          <w:lang w:val="es-ES" w:eastAsia="es-ES"/>
        </w:rPr>
        <w:t xml:space="preserve">: </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o a</w:t>
      </w:r>
      <w:r w:rsidRPr="00FB1ECB">
        <w:rPr>
          <w:rFonts w:ascii="Arial" w:hAnsi="Arial" w:cs="Arial"/>
          <w:spacing w:val="2"/>
          <w:sz w:val="20"/>
          <w:szCs w:val="20"/>
          <w:lang w:val="es-ES" w:eastAsia="es-ES"/>
        </w:rPr>
        <w:t>g</w:t>
      </w:r>
      <w:r w:rsidRPr="00FB1ECB">
        <w:rPr>
          <w:rFonts w:ascii="Arial" w:hAnsi="Arial" w:cs="Arial"/>
          <w:spacing w:val="1"/>
          <w:sz w:val="20"/>
          <w:szCs w:val="20"/>
          <w:lang w:val="es-ES" w:eastAsia="es-ES"/>
        </w:rPr>
        <w:t>r</w:t>
      </w:r>
      <w:r w:rsidRPr="00FB1ECB">
        <w:rPr>
          <w:rFonts w:ascii="Arial" w:hAnsi="Arial" w:cs="Arial"/>
          <w:spacing w:val="-3"/>
          <w:sz w:val="20"/>
          <w:szCs w:val="20"/>
          <w:lang w:val="es-ES" w:eastAsia="es-ES"/>
        </w:rPr>
        <w:t>e</w:t>
      </w:r>
      <w:r w:rsidRPr="00FB1ECB">
        <w:rPr>
          <w:rFonts w:ascii="Arial" w:hAnsi="Arial" w:cs="Arial"/>
          <w:spacing w:val="2"/>
          <w:sz w:val="20"/>
          <w:szCs w:val="20"/>
          <w:lang w:val="es-ES" w:eastAsia="es-ES"/>
        </w:rPr>
        <w:t>g</w:t>
      </w:r>
      <w:r w:rsidRPr="00FB1ECB">
        <w:rPr>
          <w:rFonts w:ascii="Arial" w:hAnsi="Arial" w:cs="Arial"/>
          <w:sz w:val="20"/>
          <w:szCs w:val="20"/>
          <w:lang w:val="es-ES" w:eastAsia="es-ES"/>
        </w:rPr>
        <w:t>ue c</w:t>
      </w:r>
      <w:r w:rsidRPr="00FB1ECB">
        <w:rPr>
          <w:rFonts w:ascii="Arial" w:hAnsi="Arial" w:cs="Arial"/>
          <w:spacing w:val="-3"/>
          <w:sz w:val="20"/>
          <w:szCs w:val="20"/>
          <w:lang w:val="es-ES" w:eastAsia="es-ES"/>
        </w:rPr>
        <w:t>o</w:t>
      </w:r>
      <w:r w:rsidRPr="00FB1ECB">
        <w:rPr>
          <w:rFonts w:ascii="Arial" w:hAnsi="Arial" w:cs="Arial"/>
          <w:spacing w:val="-2"/>
          <w:sz w:val="20"/>
          <w:szCs w:val="20"/>
          <w:lang w:val="es-ES" w:eastAsia="es-ES"/>
        </w:rPr>
        <w:t>m</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n</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ari</w:t>
      </w:r>
      <w:r w:rsidRPr="00FB1ECB">
        <w:rPr>
          <w:rFonts w:ascii="Arial" w:hAnsi="Arial" w:cs="Arial"/>
          <w:spacing w:val="-1"/>
          <w:sz w:val="20"/>
          <w:szCs w:val="20"/>
          <w:lang w:val="es-ES" w:eastAsia="es-ES"/>
        </w:rPr>
        <w:t>o</w:t>
      </w:r>
      <w:r w:rsidRPr="00FB1ECB">
        <w:rPr>
          <w:rFonts w:ascii="Arial" w:hAnsi="Arial" w:cs="Arial"/>
          <w:sz w:val="20"/>
          <w:szCs w:val="20"/>
          <w:lang w:val="es-ES" w:eastAsia="es-ES"/>
        </w:rPr>
        <w:t>s o ac</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arac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es</w:t>
      </w:r>
    </w:p>
    <w:p w14:paraId="55A8F10E"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p>
    <w:p w14:paraId="4D347955"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p>
    <w:p w14:paraId="711F8426"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p>
    <w:p w14:paraId="611D9093"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p>
    <w:p w14:paraId="46405176"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2C81F196" w14:textId="25CC9D81" w:rsidR="00A754FA" w:rsidRPr="00FB1ECB" w:rsidRDefault="00A754FA" w:rsidP="00A754FA">
      <w:pPr>
        <w:autoSpaceDE w:val="0"/>
        <w:autoSpaceDN w:val="0"/>
        <w:adjustRightInd w:val="0"/>
        <w:contextualSpacing/>
        <w:jc w:val="both"/>
        <w:rPr>
          <w:rFonts w:ascii="Arial" w:hAnsi="Arial" w:cs="Arial"/>
          <w:bCs/>
          <w:sz w:val="20"/>
          <w:szCs w:val="20"/>
          <w:lang w:val="es-ES" w:eastAsia="es-ES"/>
        </w:rPr>
      </w:pPr>
      <w:r w:rsidRPr="00FB1ECB">
        <w:rPr>
          <w:rFonts w:ascii="Arial" w:hAnsi="Arial" w:cs="Arial"/>
          <w:noProof/>
          <w:sz w:val="20"/>
          <w:szCs w:val="20"/>
        </w:rPr>
        <mc:AlternateContent>
          <mc:Choice Requires="wps">
            <w:drawing>
              <wp:anchor distT="4294967295" distB="4294967295" distL="114300" distR="114300" simplePos="0" relativeHeight="251659264" behindDoc="1" locked="0" layoutInCell="0" allowOverlap="1" wp14:anchorId="3CDFEAB6" wp14:editId="3D9204BD">
                <wp:simplePos x="0" y="0"/>
                <wp:positionH relativeFrom="page">
                  <wp:posOffset>995045</wp:posOffset>
                </wp:positionH>
                <wp:positionV relativeFrom="paragraph">
                  <wp:posOffset>73659</wp:posOffset>
                </wp:positionV>
                <wp:extent cx="4973955" cy="0"/>
                <wp:effectExtent l="0" t="0" r="0" b="0"/>
                <wp:wrapNone/>
                <wp:docPr id="2" name="Forma libre: forma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973955" cy="0"/>
                        </a:xfrm>
                        <a:custGeom>
                          <a:avLst/>
                          <a:gdLst>
                            <a:gd name="T0" fmla="*/ 0 w 7833"/>
                            <a:gd name="T1" fmla="*/ 2147483646 w 7833"/>
                            <a:gd name="T2" fmla="*/ 0 60000 65536"/>
                            <a:gd name="T3" fmla="*/ 0 60000 65536"/>
                          </a:gdLst>
                          <a:ahLst/>
                          <a:cxnLst>
                            <a:cxn ang="T2">
                              <a:pos x="T0" y="0"/>
                            </a:cxn>
                            <a:cxn ang="T3">
                              <a:pos x="T1" y="0"/>
                            </a:cxn>
                          </a:cxnLst>
                          <a:rect l="0" t="0" r="r" b="b"/>
                          <a:pathLst>
                            <a:path w="7833">
                              <a:moveTo>
                                <a:pt x="0" y="0"/>
                              </a:moveTo>
                              <a:lnTo>
                                <a:pt x="7833" y="0"/>
                              </a:lnTo>
                            </a:path>
                          </a:pathLst>
                        </a:custGeom>
                        <a:noFill/>
                        <a:ln w="635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polyline w14:anchorId="07B78CFD" id="Forma libre: forma 2" o:spid="_x0000_s1026" style="position:absolute;z-index:-251657216;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v-text-anchor:top" points="78.35pt,5.8pt,470pt,5.8pt" coordsize="783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" o:allowincell="f" filled="f" strokeweight=".5pt">
                <v:path arrowok="t" o:connecttype="custom" o:connectlocs="0,0;2147483646,0" o:connectangles="0,0"/>
                <w10:wrap anchorx="page"/>
              </v:polyline>
            </w:pict>
          </mc:Fallback>
        </mc:AlternateContent>
      </w:r>
    </w:p>
    <w:p w14:paraId="101DD98B" w14:textId="77777777" w:rsidR="00A754FA" w:rsidRPr="00FB1ECB" w:rsidRDefault="00A754FA" w:rsidP="00A754FA">
      <w:pPr>
        <w:contextualSpacing/>
        <w:jc w:val="center"/>
        <w:rPr>
          <w:rFonts w:ascii="Arial" w:hAnsi="Arial" w:cs="Arial"/>
          <w:bCs/>
          <w:sz w:val="20"/>
          <w:szCs w:val="20"/>
          <w:lang w:val="es-ES" w:eastAsia="es-ES"/>
        </w:rPr>
      </w:pPr>
      <w:r w:rsidRPr="00FB1ECB">
        <w:rPr>
          <w:rFonts w:ascii="Arial" w:hAnsi="Arial" w:cs="Arial"/>
          <w:bCs/>
          <w:sz w:val="20"/>
          <w:szCs w:val="20"/>
          <w:lang w:val="es-ES" w:eastAsia="es-ES"/>
        </w:rPr>
        <w:t>FIR</w:t>
      </w:r>
      <w:r w:rsidRPr="00FB1ECB">
        <w:rPr>
          <w:rFonts w:ascii="Arial" w:hAnsi="Arial" w:cs="Arial"/>
          <w:bCs/>
          <w:spacing w:val="3"/>
          <w:sz w:val="20"/>
          <w:szCs w:val="20"/>
          <w:lang w:val="es-ES" w:eastAsia="es-ES"/>
        </w:rPr>
        <w:t>M</w:t>
      </w:r>
      <w:r w:rsidRPr="00FB1ECB">
        <w:rPr>
          <w:rFonts w:ascii="Arial" w:hAnsi="Arial" w:cs="Arial"/>
          <w:bCs/>
          <w:sz w:val="20"/>
          <w:szCs w:val="20"/>
          <w:lang w:val="es-ES" w:eastAsia="es-ES"/>
        </w:rPr>
        <w:t xml:space="preserve">A </w:t>
      </w:r>
      <w:r w:rsidRPr="00FB1ECB">
        <w:rPr>
          <w:rFonts w:ascii="Arial" w:hAnsi="Arial" w:cs="Arial"/>
          <w:bCs/>
          <w:spacing w:val="-1"/>
          <w:sz w:val="20"/>
          <w:szCs w:val="20"/>
          <w:lang w:val="es-ES" w:eastAsia="es-ES"/>
        </w:rPr>
        <w:t>DE</w:t>
      </w:r>
      <w:r w:rsidRPr="00FB1ECB">
        <w:rPr>
          <w:rFonts w:ascii="Arial" w:hAnsi="Arial" w:cs="Arial"/>
          <w:bCs/>
          <w:sz w:val="20"/>
          <w:szCs w:val="20"/>
          <w:lang w:val="es-ES" w:eastAsia="es-ES"/>
        </w:rPr>
        <w:t>L P</w:t>
      </w:r>
      <w:r w:rsidRPr="00FB1ECB">
        <w:rPr>
          <w:rFonts w:ascii="Arial" w:hAnsi="Arial" w:cs="Arial"/>
          <w:bCs/>
          <w:spacing w:val="-1"/>
          <w:sz w:val="20"/>
          <w:szCs w:val="20"/>
          <w:lang w:val="es-ES" w:eastAsia="es-ES"/>
        </w:rPr>
        <w:t>R</w:t>
      </w:r>
      <w:r w:rsidRPr="00FB1ECB">
        <w:rPr>
          <w:rFonts w:ascii="Arial" w:hAnsi="Arial" w:cs="Arial"/>
          <w:bCs/>
          <w:spacing w:val="1"/>
          <w:sz w:val="20"/>
          <w:szCs w:val="20"/>
          <w:lang w:val="es-ES" w:eastAsia="es-ES"/>
        </w:rPr>
        <w:t>O</w:t>
      </w:r>
      <w:r w:rsidRPr="00FB1ECB">
        <w:rPr>
          <w:rFonts w:ascii="Arial" w:hAnsi="Arial" w:cs="Arial"/>
          <w:bCs/>
          <w:spacing w:val="-1"/>
          <w:sz w:val="20"/>
          <w:szCs w:val="20"/>
          <w:lang w:val="es-ES" w:eastAsia="es-ES"/>
        </w:rPr>
        <w:t>P</w:t>
      </w:r>
      <w:r w:rsidRPr="00FB1ECB">
        <w:rPr>
          <w:rFonts w:ascii="Arial" w:hAnsi="Arial" w:cs="Arial"/>
          <w:bCs/>
          <w:spacing w:val="1"/>
          <w:sz w:val="20"/>
          <w:szCs w:val="20"/>
          <w:lang w:val="es-ES" w:eastAsia="es-ES"/>
        </w:rPr>
        <w:t>O</w:t>
      </w:r>
      <w:r w:rsidRPr="00FB1ECB">
        <w:rPr>
          <w:rFonts w:ascii="Arial" w:hAnsi="Arial" w:cs="Arial"/>
          <w:bCs/>
          <w:spacing w:val="-1"/>
          <w:sz w:val="20"/>
          <w:szCs w:val="20"/>
          <w:lang w:val="es-ES" w:eastAsia="es-ES"/>
        </w:rPr>
        <w:t>NEN</w:t>
      </w:r>
      <w:r w:rsidRPr="00FB1ECB">
        <w:rPr>
          <w:rFonts w:ascii="Arial" w:hAnsi="Arial" w:cs="Arial"/>
          <w:bCs/>
          <w:spacing w:val="-3"/>
          <w:sz w:val="20"/>
          <w:szCs w:val="20"/>
          <w:lang w:val="es-ES" w:eastAsia="es-ES"/>
        </w:rPr>
        <w:t>T</w:t>
      </w:r>
      <w:r w:rsidRPr="00FB1ECB">
        <w:rPr>
          <w:rFonts w:ascii="Arial" w:hAnsi="Arial" w:cs="Arial"/>
          <w:bCs/>
          <w:sz w:val="20"/>
          <w:szCs w:val="20"/>
          <w:lang w:val="es-ES" w:eastAsia="es-ES"/>
        </w:rPr>
        <w:t>E</w:t>
      </w:r>
    </w:p>
    <w:p w14:paraId="642F5900" w14:textId="77777777" w:rsidR="00A754FA" w:rsidRPr="00FB1ECB" w:rsidRDefault="00A754FA" w:rsidP="00A754FA">
      <w:pPr>
        <w:widowControl/>
        <w:suppressAutoHyphens w:val="0"/>
        <w:contextualSpacing/>
        <w:jc w:val="both"/>
        <w:rPr>
          <w:rFonts w:ascii="Arial" w:hAnsi="Arial" w:cs="Arial"/>
          <w:color w:val="000000"/>
          <w:sz w:val="20"/>
          <w:szCs w:val="20"/>
        </w:rPr>
      </w:pPr>
    </w:p>
    <w:p w14:paraId="077634FD" w14:textId="77777777" w:rsidR="00A754FA" w:rsidRPr="00FB1ECB" w:rsidRDefault="00A754FA" w:rsidP="00A754FA">
      <w:pPr>
        <w:pStyle w:val="Prrafodelista"/>
        <w:ind w:left="0"/>
        <w:jc w:val="both"/>
        <w:rPr>
          <w:rFonts w:ascii="Arial" w:eastAsia="Arial" w:hAnsi="Arial" w:cs="Arial"/>
          <w:sz w:val="20"/>
          <w:szCs w:val="20"/>
        </w:rPr>
      </w:pPr>
    </w:p>
    <w:p w14:paraId="5CDB752C" w14:textId="77777777" w:rsidR="00A754FA" w:rsidRPr="00FB1ECB" w:rsidRDefault="00A754FA" w:rsidP="00A754FA">
      <w:pPr>
        <w:pStyle w:val="Prrafodelista"/>
        <w:ind w:left="0"/>
        <w:jc w:val="both"/>
        <w:rPr>
          <w:rFonts w:ascii="Arial" w:eastAsia="Arial" w:hAnsi="Arial" w:cs="Arial"/>
          <w:sz w:val="20"/>
          <w:szCs w:val="20"/>
        </w:rPr>
      </w:pPr>
    </w:p>
    <w:p w14:paraId="6A2AF9B7" w14:textId="77777777" w:rsidR="00A754FA" w:rsidRPr="00FB1ECB" w:rsidRDefault="00A754FA" w:rsidP="00A754FA">
      <w:pPr>
        <w:pStyle w:val="Prrafodelista"/>
        <w:ind w:left="0"/>
        <w:jc w:val="both"/>
        <w:rPr>
          <w:rFonts w:ascii="Arial" w:eastAsia="Arial" w:hAnsi="Arial" w:cs="Arial"/>
          <w:sz w:val="20"/>
          <w:szCs w:val="20"/>
        </w:rPr>
      </w:pPr>
    </w:p>
    <w:p w14:paraId="0DBACE6E" w14:textId="77777777" w:rsidR="00A754FA" w:rsidRPr="00FB1ECB" w:rsidRDefault="00A754FA" w:rsidP="00A754FA">
      <w:pPr>
        <w:pStyle w:val="Prrafodelista"/>
        <w:ind w:left="0"/>
        <w:jc w:val="both"/>
        <w:rPr>
          <w:rFonts w:ascii="Arial" w:eastAsia="Arial" w:hAnsi="Arial" w:cs="Arial"/>
          <w:sz w:val="20"/>
          <w:szCs w:val="20"/>
        </w:rPr>
      </w:pPr>
    </w:p>
    <w:p w14:paraId="528E097B" w14:textId="77777777" w:rsidR="00A754FA" w:rsidRPr="00FB1ECB" w:rsidRDefault="00A754FA" w:rsidP="00A754FA">
      <w:pPr>
        <w:pStyle w:val="Prrafodelista"/>
        <w:ind w:left="0"/>
        <w:jc w:val="both"/>
        <w:rPr>
          <w:rFonts w:ascii="Arial" w:eastAsia="Arial" w:hAnsi="Arial" w:cs="Arial"/>
          <w:sz w:val="20"/>
          <w:szCs w:val="20"/>
        </w:rPr>
      </w:pPr>
    </w:p>
    <w:p w14:paraId="2E0EA461" w14:textId="77777777" w:rsidR="00A754FA" w:rsidRPr="00FB1ECB" w:rsidRDefault="00A754FA" w:rsidP="00A754FA">
      <w:pPr>
        <w:pStyle w:val="Prrafodelista"/>
        <w:ind w:left="0"/>
        <w:jc w:val="both"/>
        <w:rPr>
          <w:rFonts w:ascii="Arial" w:eastAsia="Arial" w:hAnsi="Arial" w:cs="Arial"/>
          <w:sz w:val="20"/>
          <w:szCs w:val="20"/>
        </w:rPr>
      </w:pPr>
    </w:p>
    <w:p w14:paraId="02C4D7E9" w14:textId="77777777" w:rsidR="00A754FA" w:rsidRPr="00FB1ECB" w:rsidRDefault="00A754FA" w:rsidP="00A754FA">
      <w:pPr>
        <w:pStyle w:val="Prrafodelista"/>
        <w:ind w:left="0"/>
        <w:jc w:val="both"/>
        <w:rPr>
          <w:rFonts w:ascii="Arial" w:eastAsia="Arial" w:hAnsi="Arial" w:cs="Arial"/>
          <w:sz w:val="20"/>
          <w:szCs w:val="20"/>
        </w:rPr>
      </w:pPr>
    </w:p>
    <w:p w14:paraId="549BC1BC" w14:textId="77777777" w:rsidR="00A754FA" w:rsidRPr="00FB1ECB" w:rsidRDefault="00A754FA" w:rsidP="00A754FA">
      <w:pPr>
        <w:pStyle w:val="Prrafodelista"/>
        <w:ind w:left="0"/>
        <w:jc w:val="both"/>
        <w:rPr>
          <w:rFonts w:ascii="Arial" w:eastAsia="Arial" w:hAnsi="Arial" w:cs="Arial"/>
          <w:sz w:val="20"/>
          <w:szCs w:val="20"/>
        </w:rPr>
      </w:pPr>
    </w:p>
    <w:p w14:paraId="76643D0F" w14:textId="77777777" w:rsidR="00A754FA" w:rsidRPr="00FB1ECB" w:rsidRDefault="00A754FA" w:rsidP="00A754FA">
      <w:pPr>
        <w:pStyle w:val="Prrafodelista"/>
        <w:ind w:left="0"/>
        <w:jc w:val="both"/>
        <w:rPr>
          <w:rFonts w:ascii="Arial" w:eastAsia="Arial" w:hAnsi="Arial" w:cs="Arial"/>
          <w:sz w:val="20"/>
          <w:szCs w:val="20"/>
        </w:rPr>
      </w:pPr>
    </w:p>
    <w:p w14:paraId="7E8771A4" w14:textId="77777777" w:rsidR="00A754FA" w:rsidRPr="00FB1ECB" w:rsidRDefault="00A754FA" w:rsidP="00A754FA">
      <w:pPr>
        <w:pStyle w:val="Prrafodelista"/>
        <w:ind w:left="0"/>
        <w:jc w:val="both"/>
        <w:rPr>
          <w:rFonts w:ascii="Arial" w:eastAsia="Arial" w:hAnsi="Arial" w:cs="Arial"/>
          <w:sz w:val="20"/>
          <w:szCs w:val="20"/>
        </w:rPr>
      </w:pPr>
    </w:p>
    <w:p w14:paraId="2D1F90E6" w14:textId="77777777" w:rsidR="00A754FA" w:rsidRPr="00FB1ECB" w:rsidRDefault="00A754FA" w:rsidP="00A754FA">
      <w:pPr>
        <w:pStyle w:val="Prrafodelista"/>
        <w:ind w:left="0"/>
        <w:jc w:val="both"/>
        <w:rPr>
          <w:rFonts w:ascii="Arial" w:eastAsia="Arial" w:hAnsi="Arial" w:cs="Arial"/>
          <w:sz w:val="20"/>
          <w:szCs w:val="20"/>
        </w:rPr>
      </w:pPr>
    </w:p>
    <w:p w14:paraId="2F0685D2" w14:textId="77777777" w:rsidR="00A754FA" w:rsidRPr="00FB1ECB" w:rsidRDefault="00A754FA" w:rsidP="00A754FA">
      <w:pPr>
        <w:pStyle w:val="Prrafodelista"/>
        <w:ind w:left="0"/>
        <w:jc w:val="both"/>
        <w:rPr>
          <w:rFonts w:ascii="Arial" w:eastAsia="Arial" w:hAnsi="Arial" w:cs="Arial"/>
          <w:sz w:val="20"/>
          <w:szCs w:val="20"/>
        </w:rPr>
      </w:pPr>
    </w:p>
    <w:p w14:paraId="2848A0F5" w14:textId="77777777" w:rsidR="00A754FA" w:rsidRPr="00FB1ECB" w:rsidRDefault="00A754FA" w:rsidP="00A754FA">
      <w:pPr>
        <w:pStyle w:val="Prrafodelista"/>
        <w:ind w:left="0"/>
        <w:jc w:val="both"/>
        <w:rPr>
          <w:rFonts w:ascii="Arial" w:eastAsia="Arial" w:hAnsi="Arial" w:cs="Arial"/>
          <w:sz w:val="20"/>
          <w:szCs w:val="20"/>
        </w:rPr>
      </w:pPr>
    </w:p>
    <w:p w14:paraId="05539E6A" w14:textId="77777777" w:rsidR="00A754FA" w:rsidRPr="00FB1ECB" w:rsidRDefault="00A754FA" w:rsidP="00A754FA">
      <w:pPr>
        <w:pStyle w:val="Prrafodelista"/>
        <w:ind w:left="0"/>
        <w:jc w:val="both"/>
        <w:rPr>
          <w:rFonts w:ascii="Arial" w:eastAsia="Arial" w:hAnsi="Arial" w:cs="Arial"/>
          <w:sz w:val="20"/>
          <w:szCs w:val="20"/>
        </w:rPr>
      </w:pPr>
    </w:p>
    <w:p w14:paraId="73F0FFF4" w14:textId="77777777" w:rsidR="00A754FA" w:rsidRPr="00FB1ECB" w:rsidRDefault="00A754FA" w:rsidP="00A754FA">
      <w:pPr>
        <w:pStyle w:val="Prrafodelista"/>
        <w:ind w:left="0"/>
        <w:jc w:val="both"/>
        <w:rPr>
          <w:rFonts w:ascii="Arial" w:eastAsia="Arial" w:hAnsi="Arial" w:cs="Arial"/>
          <w:sz w:val="20"/>
          <w:szCs w:val="20"/>
        </w:rPr>
      </w:pPr>
    </w:p>
    <w:p w14:paraId="7F981D5C" w14:textId="77777777" w:rsidR="00A754FA" w:rsidRPr="00FB1ECB" w:rsidRDefault="00A754FA" w:rsidP="00A754FA">
      <w:pPr>
        <w:pStyle w:val="Prrafodelista"/>
        <w:ind w:left="0"/>
        <w:jc w:val="both"/>
        <w:rPr>
          <w:rFonts w:ascii="Arial" w:eastAsia="Arial" w:hAnsi="Arial" w:cs="Arial"/>
          <w:sz w:val="20"/>
          <w:szCs w:val="20"/>
        </w:rPr>
      </w:pPr>
    </w:p>
    <w:p w14:paraId="09AB5E04" w14:textId="77777777" w:rsidR="00A754FA" w:rsidRPr="006F389E" w:rsidRDefault="00A754FA" w:rsidP="00A754FA">
      <w:pPr>
        <w:autoSpaceDE w:val="0"/>
        <w:autoSpaceDN w:val="0"/>
        <w:adjustRightInd w:val="0"/>
        <w:ind w:right="-47"/>
        <w:contextualSpacing/>
        <w:jc w:val="center"/>
        <w:rPr>
          <w:rFonts w:ascii="Arial" w:hAnsi="Arial" w:cs="Arial"/>
          <w:b/>
          <w:sz w:val="20"/>
          <w:szCs w:val="20"/>
          <w:lang w:val="es-ES" w:eastAsia="es-ES"/>
        </w:rPr>
      </w:pPr>
      <w:r w:rsidRPr="00116DB3">
        <w:rPr>
          <w:rFonts w:ascii="Arial" w:hAnsi="Arial" w:cs="Arial"/>
          <w:b/>
          <w:bCs/>
          <w:spacing w:val="-6"/>
          <w:sz w:val="20"/>
          <w:szCs w:val="20"/>
          <w:highlight w:val="yellow"/>
          <w:lang w:val="es-ES" w:eastAsia="es-ES"/>
        </w:rPr>
        <w:t>A</w:t>
      </w:r>
      <w:r w:rsidRPr="00116DB3">
        <w:rPr>
          <w:rFonts w:ascii="Arial" w:hAnsi="Arial" w:cs="Arial"/>
          <w:b/>
          <w:bCs/>
          <w:spacing w:val="1"/>
          <w:sz w:val="20"/>
          <w:szCs w:val="20"/>
          <w:highlight w:val="yellow"/>
          <w:lang w:val="es-ES" w:eastAsia="es-ES"/>
        </w:rPr>
        <w:t>NE</w:t>
      </w:r>
      <w:r w:rsidRPr="00116DB3">
        <w:rPr>
          <w:rFonts w:ascii="Arial" w:hAnsi="Arial" w:cs="Arial"/>
          <w:b/>
          <w:bCs/>
          <w:spacing w:val="-1"/>
          <w:sz w:val="20"/>
          <w:szCs w:val="20"/>
          <w:highlight w:val="yellow"/>
          <w:lang w:val="es-ES" w:eastAsia="es-ES"/>
        </w:rPr>
        <w:t>X</w:t>
      </w:r>
      <w:r w:rsidRPr="00116DB3">
        <w:rPr>
          <w:rFonts w:ascii="Arial" w:hAnsi="Arial" w:cs="Arial"/>
          <w:b/>
          <w:bCs/>
          <w:sz w:val="20"/>
          <w:szCs w:val="20"/>
          <w:highlight w:val="yellow"/>
          <w:lang w:val="es-ES" w:eastAsia="es-ES"/>
        </w:rPr>
        <w:t>O</w:t>
      </w:r>
      <w:r w:rsidRPr="00116DB3">
        <w:rPr>
          <w:rFonts w:ascii="Arial" w:hAnsi="Arial" w:cs="Arial"/>
          <w:b/>
          <w:bCs/>
          <w:spacing w:val="2"/>
          <w:sz w:val="20"/>
          <w:szCs w:val="20"/>
          <w:highlight w:val="yellow"/>
          <w:lang w:val="es-ES" w:eastAsia="es-ES"/>
        </w:rPr>
        <w:t xml:space="preserve"> 2</w:t>
      </w:r>
    </w:p>
    <w:p w14:paraId="0E428238" w14:textId="77777777" w:rsidR="00A754FA" w:rsidRPr="006F389E" w:rsidRDefault="00A754FA" w:rsidP="00A754FA">
      <w:pPr>
        <w:autoSpaceDE w:val="0"/>
        <w:autoSpaceDN w:val="0"/>
        <w:adjustRightInd w:val="0"/>
        <w:contextualSpacing/>
        <w:jc w:val="center"/>
        <w:rPr>
          <w:rFonts w:ascii="Arial" w:hAnsi="Arial" w:cs="Arial"/>
          <w:b/>
          <w:bCs/>
          <w:color w:val="000000"/>
          <w:sz w:val="20"/>
          <w:szCs w:val="20"/>
          <w:lang w:eastAsia="es-CO"/>
        </w:rPr>
      </w:pPr>
      <w:r w:rsidRPr="006F389E">
        <w:rPr>
          <w:rFonts w:ascii="Arial" w:hAnsi="Arial" w:cs="Arial"/>
          <w:b/>
          <w:bCs/>
          <w:color w:val="000000"/>
          <w:sz w:val="20"/>
          <w:szCs w:val="20"/>
          <w:lang w:eastAsia="es-CO"/>
        </w:rPr>
        <w:t>COMPROMISO ÉTICO Y AMBIENTAL</w:t>
      </w:r>
    </w:p>
    <w:p w14:paraId="288A4BC1"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5C88E16F"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En desarrollo </w:t>
      </w:r>
      <w:r>
        <w:rPr>
          <w:rFonts w:ascii="Arial" w:hAnsi="Arial" w:cs="Arial"/>
          <w:color w:val="000000"/>
          <w:sz w:val="20"/>
          <w:szCs w:val="20"/>
          <w:lang w:eastAsia="es-CO"/>
        </w:rPr>
        <w:t xml:space="preserve">de </w:t>
      </w:r>
      <w:r w:rsidRPr="006F389E">
        <w:rPr>
          <w:rFonts w:ascii="Arial" w:hAnsi="Arial" w:cs="Arial"/>
          <w:color w:val="000000"/>
          <w:sz w:val="20"/>
          <w:szCs w:val="20"/>
          <w:lang w:eastAsia="es-CO"/>
        </w:rPr>
        <w:t xml:space="preserve">las directrices normativas sobre la ética y el medio ambiente la Subred Sur se compromete a luchar contra la corrupción. Teniendo en cuenta que los hospitales que conforman la Subred Sur se encuentran vinculados con el proyecto de Hospitales Verdes liderado por la Secretaria Distrital de Salud; todos aquellos proveedores que se vinculen directa o indirectamente con la </w:t>
      </w:r>
      <w:r>
        <w:rPr>
          <w:rFonts w:ascii="Arial" w:hAnsi="Arial" w:cs="Arial"/>
          <w:color w:val="000000"/>
          <w:sz w:val="20"/>
          <w:szCs w:val="20"/>
          <w:lang w:eastAsia="es-CO"/>
        </w:rPr>
        <w:t>S</w:t>
      </w:r>
      <w:r w:rsidRPr="006F389E">
        <w:rPr>
          <w:rFonts w:ascii="Arial" w:hAnsi="Arial" w:cs="Arial"/>
          <w:color w:val="000000"/>
          <w:sz w:val="20"/>
          <w:szCs w:val="20"/>
          <w:lang w:eastAsia="es-CO"/>
        </w:rPr>
        <w:t xml:space="preserve">ubred </w:t>
      </w:r>
      <w:r>
        <w:rPr>
          <w:rFonts w:ascii="Arial" w:hAnsi="Arial" w:cs="Arial"/>
          <w:color w:val="000000"/>
          <w:sz w:val="20"/>
          <w:szCs w:val="20"/>
          <w:lang w:eastAsia="es-CO"/>
        </w:rPr>
        <w:t>S</w:t>
      </w:r>
      <w:r w:rsidRPr="006F389E">
        <w:rPr>
          <w:rFonts w:ascii="Arial" w:hAnsi="Arial" w:cs="Arial"/>
          <w:color w:val="000000"/>
          <w:sz w:val="20"/>
          <w:szCs w:val="20"/>
          <w:lang w:eastAsia="es-CO"/>
        </w:rPr>
        <w:t>ur deberán cumplir con el compromiso ambiental</w:t>
      </w:r>
    </w:p>
    <w:p w14:paraId="0A3D539E"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6DBD8446"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En aras del cumplimiento de este objetivo, todos aquellos que se vinculen directa o indirectament</w:t>
      </w:r>
      <w:r>
        <w:rPr>
          <w:rFonts w:ascii="Arial" w:hAnsi="Arial" w:cs="Arial"/>
          <w:color w:val="000000"/>
          <w:sz w:val="20"/>
          <w:szCs w:val="20"/>
          <w:lang w:eastAsia="es-CO"/>
        </w:rPr>
        <w:t>e con la S</w:t>
      </w:r>
      <w:r w:rsidRPr="006F389E">
        <w:rPr>
          <w:rFonts w:ascii="Arial" w:hAnsi="Arial" w:cs="Arial"/>
          <w:color w:val="000000"/>
          <w:sz w:val="20"/>
          <w:szCs w:val="20"/>
          <w:lang w:eastAsia="es-CO"/>
        </w:rPr>
        <w:t xml:space="preserve">ubred </w:t>
      </w:r>
      <w:r>
        <w:rPr>
          <w:rFonts w:ascii="Arial" w:hAnsi="Arial" w:cs="Arial"/>
          <w:color w:val="000000"/>
          <w:sz w:val="20"/>
          <w:szCs w:val="20"/>
          <w:lang w:eastAsia="es-CO"/>
        </w:rPr>
        <w:t>S</w:t>
      </w:r>
      <w:r w:rsidRPr="006F389E">
        <w:rPr>
          <w:rFonts w:ascii="Arial" w:hAnsi="Arial" w:cs="Arial"/>
          <w:color w:val="000000"/>
          <w:sz w:val="20"/>
          <w:szCs w:val="20"/>
          <w:lang w:eastAsia="es-CO"/>
        </w:rPr>
        <w:t xml:space="preserve">ur independientemente de la forma de contratación, deberán firmar el presente compromiso. </w:t>
      </w:r>
    </w:p>
    <w:p w14:paraId="1A887442"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7FE0C125"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Así las cosas, declaro bajo la gravedad del juramento lo siguiente: </w:t>
      </w:r>
    </w:p>
    <w:p w14:paraId="6C5E98FB"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041FCECC" w14:textId="77777777" w:rsidR="00A754FA" w:rsidRPr="006F389E" w:rsidRDefault="00A754FA" w:rsidP="00A754FA">
      <w:pPr>
        <w:autoSpaceDE w:val="0"/>
        <w:autoSpaceDN w:val="0"/>
        <w:adjustRightInd w:val="0"/>
        <w:spacing w:after="14"/>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1. No he tenido acceso a información privilegiada relacionada con el proceso </w:t>
      </w:r>
      <w:r>
        <w:rPr>
          <w:rFonts w:ascii="Arial" w:hAnsi="Arial" w:cs="Arial"/>
          <w:color w:val="000000"/>
          <w:sz w:val="20"/>
          <w:szCs w:val="20"/>
          <w:lang w:eastAsia="es-CO"/>
        </w:rPr>
        <w:t>contractual efectuado por la Subred S</w:t>
      </w:r>
      <w:r w:rsidRPr="006F389E">
        <w:rPr>
          <w:rFonts w:ascii="Arial" w:hAnsi="Arial" w:cs="Arial"/>
          <w:color w:val="000000"/>
          <w:sz w:val="20"/>
          <w:szCs w:val="20"/>
          <w:lang w:eastAsia="es-CO"/>
        </w:rPr>
        <w:t xml:space="preserve">ur, en el que se adjudicará: (indicar el objeto del contrato y número de la </w:t>
      </w:r>
      <w:r>
        <w:rPr>
          <w:rFonts w:ascii="Arial" w:hAnsi="Arial" w:cs="Arial"/>
          <w:color w:val="000000"/>
          <w:sz w:val="20"/>
          <w:szCs w:val="20"/>
          <w:lang w:eastAsia="es-CO"/>
        </w:rPr>
        <w:t>Invitación</w:t>
      </w:r>
      <w:r w:rsidRPr="006F389E">
        <w:rPr>
          <w:rFonts w:ascii="Arial" w:hAnsi="Arial" w:cs="Arial"/>
          <w:color w:val="000000"/>
          <w:sz w:val="20"/>
          <w:szCs w:val="20"/>
          <w:lang w:eastAsia="es-CO"/>
        </w:rPr>
        <w:t>).</w:t>
      </w:r>
    </w:p>
    <w:p w14:paraId="534D1417" w14:textId="77777777" w:rsidR="00A754FA" w:rsidRPr="006F389E" w:rsidRDefault="00A754FA" w:rsidP="00A754FA">
      <w:pPr>
        <w:autoSpaceDE w:val="0"/>
        <w:autoSpaceDN w:val="0"/>
        <w:adjustRightInd w:val="0"/>
        <w:spacing w:after="14"/>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_________________________________________________________</w:t>
      </w:r>
      <w:r>
        <w:rPr>
          <w:rFonts w:ascii="Arial" w:hAnsi="Arial" w:cs="Arial"/>
          <w:color w:val="000000"/>
          <w:sz w:val="20"/>
          <w:szCs w:val="20"/>
          <w:lang w:eastAsia="es-CO"/>
        </w:rPr>
        <w:t>______________________________</w:t>
      </w:r>
      <w:r w:rsidRPr="006F389E">
        <w:rPr>
          <w:rFonts w:ascii="Arial" w:hAnsi="Arial" w:cs="Arial"/>
          <w:color w:val="000000"/>
          <w:sz w:val="20"/>
          <w:szCs w:val="20"/>
          <w:lang w:eastAsia="es-CO"/>
        </w:rPr>
        <w:t>__</w:t>
      </w:r>
    </w:p>
    <w:p w14:paraId="4F08A819" w14:textId="77777777" w:rsidR="00A754FA" w:rsidRDefault="00A754FA" w:rsidP="00A754FA">
      <w:pPr>
        <w:autoSpaceDE w:val="0"/>
        <w:autoSpaceDN w:val="0"/>
        <w:adjustRightInd w:val="0"/>
        <w:spacing w:after="14"/>
        <w:ind w:left="284" w:hanging="284"/>
        <w:contextualSpacing/>
        <w:jc w:val="both"/>
        <w:rPr>
          <w:rFonts w:ascii="Arial" w:hAnsi="Arial" w:cs="Arial"/>
          <w:color w:val="000000"/>
          <w:sz w:val="20"/>
          <w:szCs w:val="20"/>
          <w:lang w:eastAsia="es-CO"/>
        </w:rPr>
      </w:pPr>
    </w:p>
    <w:p w14:paraId="1A259695" w14:textId="77777777" w:rsidR="00A754FA" w:rsidRPr="006F389E" w:rsidRDefault="00A754FA" w:rsidP="00A754FA">
      <w:pPr>
        <w:autoSpaceDE w:val="0"/>
        <w:autoSpaceDN w:val="0"/>
        <w:adjustRightInd w:val="0"/>
        <w:spacing w:after="14"/>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2. No tengo ni he tenido una comunicación </w:t>
      </w:r>
      <w:proofErr w:type="spellStart"/>
      <w:r w:rsidRPr="006F389E">
        <w:rPr>
          <w:rFonts w:ascii="Arial" w:hAnsi="Arial" w:cs="Arial"/>
          <w:color w:val="000000"/>
          <w:sz w:val="20"/>
          <w:szCs w:val="20"/>
          <w:lang w:eastAsia="es-CO"/>
        </w:rPr>
        <w:t>extra-oficial</w:t>
      </w:r>
      <w:proofErr w:type="spellEnd"/>
      <w:r w:rsidRPr="006F389E">
        <w:rPr>
          <w:rFonts w:ascii="Arial" w:hAnsi="Arial" w:cs="Arial"/>
          <w:color w:val="000000"/>
          <w:sz w:val="20"/>
          <w:szCs w:val="20"/>
          <w:lang w:eastAsia="es-CO"/>
        </w:rPr>
        <w:t xml:space="preserve"> con las personas directamente relacionadas con el proces</w:t>
      </w:r>
      <w:r>
        <w:rPr>
          <w:rFonts w:ascii="Arial" w:hAnsi="Arial" w:cs="Arial"/>
          <w:color w:val="000000"/>
          <w:sz w:val="20"/>
          <w:szCs w:val="20"/>
          <w:lang w:eastAsia="es-CO"/>
        </w:rPr>
        <w:t>o contractual efectuado por la Subred S</w:t>
      </w:r>
      <w:r w:rsidRPr="006F389E">
        <w:rPr>
          <w:rFonts w:ascii="Arial" w:hAnsi="Arial" w:cs="Arial"/>
          <w:color w:val="000000"/>
          <w:sz w:val="20"/>
          <w:szCs w:val="20"/>
          <w:lang w:eastAsia="es-CO"/>
        </w:rPr>
        <w:t>ur.</w:t>
      </w:r>
    </w:p>
    <w:p w14:paraId="2F0EA141" w14:textId="77777777" w:rsidR="00A754FA" w:rsidRPr="006F389E" w:rsidRDefault="00A754FA" w:rsidP="00A754FA">
      <w:pPr>
        <w:autoSpaceDE w:val="0"/>
        <w:autoSpaceDN w:val="0"/>
        <w:adjustRightInd w:val="0"/>
        <w:spacing w:after="14"/>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3. No he ofrecido, ni recibido dádivas a persona alguna de las involucradas en el presente proceso de contratación, para mi beneficio o el de un tercero. </w:t>
      </w:r>
    </w:p>
    <w:p w14:paraId="5F4D0D42" w14:textId="77777777" w:rsidR="00A754FA" w:rsidRPr="006F389E" w:rsidRDefault="00A754FA" w:rsidP="00A754FA">
      <w:pPr>
        <w:autoSpaceDE w:val="0"/>
        <w:autoSpaceDN w:val="0"/>
        <w:adjustRightInd w:val="0"/>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4. No estoy ocultando información que pueda dar cuenta de conducta ilícita que aten</w:t>
      </w:r>
      <w:r>
        <w:rPr>
          <w:rFonts w:ascii="Arial" w:hAnsi="Arial" w:cs="Arial"/>
          <w:color w:val="000000"/>
          <w:sz w:val="20"/>
          <w:szCs w:val="20"/>
          <w:lang w:eastAsia="es-CO"/>
        </w:rPr>
        <w:t>te contra el buen nombre de la Subred S</w:t>
      </w:r>
      <w:r w:rsidRPr="006F389E">
        <w:rPr>
          <w:rFonts w:ascii="Arial" w:hAnsi="Arial" w:cs="Arial"/>
          <w:color w:val="000000"/>
          <w:sz w:val="20"/>
          <w:szCs w:val="20"/>
          <w:lang w:eastAsia="es-CO"/>
        </w:rPr>
        <w:t>ur.</w:t>
      </w:r>
    </w:p>
    <w:p w14:paraId="2A02843B"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3D978A73" w14:textId="77777777" w:rsidR="00A754FA" w:rsidRPr="006F389E" w:rsidRDefault="00A754FA" w:rsidP="00A754FA">
      <w:pPr>
        <w:autoSpaceDE w:val="0"/>
        <w:autoSpaceDN w:val="0"/>
        <w:adjustRightInd w:val="0"/>
        <w:contextualSpacing/>
        <w:jc w:val="both"/>
        <w:rPr>
          <w:rFonts w:ascii="Arial" w:hAnsi="Arial" w:cs="Arial"/>
          <w:b/>
          <w:color w:val="000000"/>
          <w:sz w:val="20"/>
          <w:szCs w:val="20"/>
          <w:lang w:eastAsia="es-CO"/>
        </w:rPr>
      </w:pPr>
      <w:r w:rsidRPr="006F389E">
        <w:rPr>
          <w:rFonts w:ascii="Arial" w:hAnsi="Arial" w:cs="Arial"/>
          <w:b/>
          <w:color w:val="000000"/>
          <w:sz w:val="20"/>
          <w:szCs w:val="20"/>
          <w:lang w:eastAsia="es-CO"/>
        </w:rPr>
        <w:t xml:space="preserve">ME COMPROMETO: </w:t>
      </w:r>
    </w:p>
    <w:p w14:paraId="79A72E66" w14:textId="77777777" w:rsidR="00A754FA" w:rsidRPr="006F389E" w:rsidRDefault="00A754FA" w:rsidP="00A754FA">
      <w:pPr>
        <w:tabs>
          <w:tab w:val="left" w:pos="3225"/>
        </w:tabs>
        <w:autoSpaceDE w:val="0"/>
        <w:autoSpaceDN w:val="0"/>
        <w:adjustRightInd w:val="0"/>
        <w:spacing w:after="1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ab/>
      </w:r>
    </w:p>
    <w:p w14:paraId="1DABE9FB" w14:textId="77777777" w:rsidR="00A754FA" w:rsidRPr="006F389E" w:rsidRDefault="00A754FA" w:rsidP="00A754FA">
      <w:pPr>
        <w:widowControl/>
        <w:numPr>
          <w:ilvl w:val="0"/>
          <w:numId w:val="19"/>
        </w:numPr>
        <w:suppressAutoHyphens w:val="0"/>
        <w:autoSpaceDE w:val="0"/>
        <w:autoSpaceDN w:val="0"/>
        <w:adjustRightInd w:val="0"/>
        <w:spacing w:after="14"/>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A no atentar contra la Ética y Buen Gobierno de las entidades públicas o en contra </w:t>
      </w:r>
      <w:r>
        <w:rPr>
          <w:rFonts w:ascii="Arial" w:hAnsi="Arial" w:cs="Arial"/>
          <w:color w:val="000000"/>
          <w:sz w:val="20"/>
          <w:szCs w:val="20"/>
          <w:lang w:eastAsia="es-CO"/>
        </w:rPr>
        <w:t>de l</w:t>
      </w:r>
      <w:r w:rsidRPr="006F389E">
        <w:rPr>
          <w:rFonts w:ascii="Arial" w:hAnsi="Arial" w:cs="Arial"/>
          <w:color w:val="000000"/>
          <w:sz w:val="20"/>
          <w:szCs w:val="20"/>
          <w:lang w:eastAsia="es-CO"/>
        </w:rPr>
        <w:t xml:space="preserve">a Constitución Política y la Ley. </w:t>
      </w:r>
    </w:p>
    <w:p w14:paraId="673BFD73" w14:textId="77777777" w:rsidR="00A754FA" w:rsidRPr="006F389E" w:rsidRDefault="00A754FA" w:rsidP="00A754FA">
      <w:pPr>
        <w:widowControl/>
        <w:numPr>
          <w:ilvl w:val="0"/>
          <w:numId w:val="19"/>
        </w:numPr>
        <w:suppressAutoHyphens w:val="0"/>
        <w:autoSpaceDE w:val="0"/>
        <w:autoSpaceDN w:val="0"/>
        <w:adjustRightInd w:val="0"/>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A dar cabal cumplimiento a las obligaciones del contrato que me sea adjudicado con TRANSPARENCIA y CALIDAD. </w:t>
      </w:r>
    </w:p>
    <w:p w14:paraId="0377189F" w14:textId="77777777" w:rsidR="00A754FA" w:rsidRPr="006F389E" w:rsidRDefault="00A754FA" w:rsidP="00A754FA">
      <w:pPr>
        <w:widowControl/>
        <w:numPr>
          <w:ilvl w:val="0"/>
          <w:numId w:val="18"/>
        </w:numPr>
        <w:suppressAutoHyphens w:val="0"/>
        <w:ind w:left="284" w:hanging="284"/>
        <w:contextualSpacing/>
        <w:jc w:val="both"/>
        <w:rPr>
          <w:rFonts w:ascii="Arial" w:hAnsi="Arial" w:cs="Arial"/>
          <w:sz w:val="20"/>
          <w:szCs w:val="20"/>
          <w:lang w:val="x-none" w:eastAsia="x-none"/>
        </w:rPr>
      </w:pPr>
      <w:r w:rsidRPr="006F389E">
        <w:rPr>
          <w:rFonts w:ascii="Arial" w:hAnsi="Arial" w:cs="Arial"/>
          <w:sz w:val="20"/>
          <w:szCs w:val="20"/>
          <w:lang w:val="x-none" w:eastAsia="x-none"/>
        </w:rPr>
        <w:t>Conocer, divulgar y aplicar la política ambiental establecida por la Subred Sur al ejecutar contratos de servicios,</w:t>
      </w:r>
      <w:r>
        <w:rPr>
          <w:rFonts w:ascii="Arial" w:hAnsi="Arial" w:cs="Arial"/>
          <w:sz w:val="20"/>
          <w:szCs w:val="20"/>
          <w:lang w:eastAsia="x-none"/>
        </w:rPr>
        <w:t xml:space="preserve"> suministros,</w:t>
      </w:r>
      <w:r w:rsidRPr="006F389E">
        <w:rPr>
          <w:rFonts w:ascii="Arial" w:hAnsi="Arial" w:cs="Arial"/>
          <w:sz w:val="20"/>
          <w:szCs w:val="20"/>
          <w:lang w:val="x-none" w:eastAsia="x-none"/>
        </w:rPr>
        <w:t xml:space="preserve"> obras de servicios o gestión de servicios sin crear riesgo para la salud, la seguridad o el ambiente. </w:t>
      </w:r>
    </w:p>
    <w:p w14:paraId="0AF83833" w14:textId="77777777" w:rsidR="00A754FA" w:rsidRPr="006F389E" w:rsidRDefault="00A754FA" w:rsidP="00A754FA">
      <w:pPr>
        <w:widowControl/>
        <w:numPr>
          <w:ilvl w:val="0"/>
          <w:numId w:val="18"/>
        </w:numPr>
        <w:suppressAutoHyphens w:val="0"/>
        <w:ind w:left="284" w:hanging="284"/>
        <w:contextualSpacing/>
        <w:jc w:val="both"/>
        <w:rPr>
          <w:rFonts w:ascii="Arial" w:hAnsi="Arial" w:cs="Arial"/>
          <w:sz w:val="20"/>
          <w:szCs w:val="20"/>
          <w:lang w:val="x-none" w:eastAsia="x-none"/>
        </w:rPr>
      </w:pPr>
      <w:r w:rsidRPr="006F389E">
        <w:rPr>
          <w:rFonts w:ascii="Arial" w:hAnsi="Arial" w:cs="Arial"/>
          <w:sz w:val="20"/>
          <w:szCs w:val="20"/>
          <w:lang w:val="x-none" w:eastAsia="x-none"/>
        </w:rPr>
        <w:t>Tomar todas las medidas adecuadas para evitar la contaminación ambiental, la prevención de riesgos durante la ejecución de sus oper</w:t>
      </w:r>
      <w:r>
        <w:rPr>
          <w:rFonts w:ascii="Arial" w:hAnsi="Arial" w:cs="Arial"/>
          <w:sz w:val="20"/>
          <w:szCs w:val="20"/>
          <w:lang w:val="x-none" w:eastAsia="x-none"/>
        </w:rPr>
        <w:t>aciones o actividades y cumplir</w:t>
      </w:r>
      <w:r w:rsidRPr="006F389E">
        <w:rPr>
          <w:rFonts w:ascii="Arial" w:hAnsi="Arial" w:cs="Arial"/>
          <w:sz w:val="20"/>
          <w:szCs w:val="20"/>
          <w:lang w:val="x-none" w:eastAsia="x-none"/>
        </w:rPr>
        <w:t xml:space="preserve"> con toda la normatividad ambiental, vigente y aplicable, a</w:t>
      </w:r>
      <w:r>
        <w:rPr>
          <w:rFonts w:ascii="Arial" w:hAnsi="Arial" w:cs="Arial"/>
          <w:sz w:val="20"/>
          <w:szCs w:val="20"/>
          <w:lang w:val="x-none" w:eastAsia="x-none"/>
        </w:rPr>
        <w:t>sí mismo, deberá entregar a la E</w:t>
      </w:r>
      <w:r w:rsidRPr="006F389E">
        <w:rPr>
          <w:rFonts w:ascii="Arial" w:hAnsi="Arial" w:cs="Arial"/>
          <w:sz w:val="20"/>
          <w:szCs w:val="20"/>
          <w:lang w:val="x-none" w:eastAsia="x-none"/>
        </w:rPr>
        <w:t xml:space="preserve">ntidad todos los soportes y evidencias que garanticen el cumplimiento legal ambiental, </w:t>
      </w:r>
    </w:p>
    <w:p w14:paraId="6F90A4FC" w14:textId="77777777" w:rsidR="00A754FA" w:rsidRPr="006F389E" w:rsidRDefault="00A754FA" w:rsidP="00A754FA">
      <w:pPr>
        <w:widowControl/>
        <w:numPr>
          <w:ilvl w:val="0"/>
          <w:numId w:val="18"/>
        </w:numPr>
        <w:suppressAutoHyphens w:val="0"/>
        <w:ind w:left="284" w:hanging="284"/>
        <w:contextualSpacing/>
        <w:jc w:val="both"/>
        <w:rPr>
          <w:rFonts w:ascii="Arial" w:hAnsi="Arial" w:cs="Arial"/>
          <w:sz w:val="20"/>
          <w:szCs w:val="20"/>
          <w:lang w:val="x-none" w:eastAsia="x-none"/>
        </w:rPr>
      </w:pPr>
      <w:r>
        <w:rPr>
          <w:rFonts w:ascii="Arial" w:hAnsi="Arial" w:cs="Arial"/>
          <w:sz w:val="20"/>
          <w:szCs w:val="20"/>
          <w:lang w:eastAsia="x-none"/>
        </w:rPr>
        <w:t>G</w:t>
      </w:r>
      <w:proofErr w:type="spellStart"/>
      <w:r w:rsidRPr="006F389E">
        <w:rPr>
          <w:rFonts w:ascii="Arial" w:hAnsi="Arial" w:cs="Arial"/>
          <w:sz w:val="20"/>
          <w:szCs w:val="20"/>
          <w:lang w:val="x-none" w:eastAsia="x-none"/>
        </w:rPr>
        <w:t>arantizar</w:t>
      </w:r>
      <w:proofErr w:type="spellEnd"/>
      <w:r w:rsidRPr="006F389E">
        <w:rPr>
          <w:rFonts w:ascii="Arial" w:hAnsi="Arial" w:cs="Arial"/>
          <w:sz w:val="20"/>
          <w:szCs w:val="20"/>
          <w:lang w:val="x-none" w:eastAsia="x-none"/>
        </w:rPr>
        <w:t xml:space="preserve"> la utilización de materiales que no impacten el medio ambiente en el suministro de insumos y/o elementos utilizados para el desarrollo del objeto del contrato.</w:t>
      </w:r>
    </w:p>
    <w:p w14:paraId="1B165B0C" w14:textId="77777777" w:rsidR="00A754FA" w:rsidRPr="006F389E" w:rsidRDefault="00A754FA" w:rsidP="00A754FA">
      <w:pPr>
        <w:widowControl/>
        <w:numPr>
          <w:ilvl w:val="0"/>
          <w:numId w:val="18"/>
        </w:numPr>
        <w:suppressAutoHyphens w:val="0"/>
        <w:ind w:left="284" w:hanging="284"/>
        <w:contextualSpacing/>
        <w:jc w:val="both"/>
        <w:rPr>
          <w:rFonts w:ascii="Arial" w:hAnsi="Arial" w:cs="Arial"/>
          <w:sz w:val="20"/>
          <w:szCs w:val="20"/>
          <w:lang w:val="x-none" w:eastAsia="x-none"/>
        </w:rPr>
      </w:pPr>
      <w:r>
        <w:rPr>
          <w:rFonts w:ascii="Arial" w:hAnsi="Arial" w:cs="Arial"/>
          <w:sz w:val="20"/>
          <w:szCs w:val="20"/>
          <w:lang w:val="x-none" w:eastAsia="x-none"/>
        </w:rPr>
        <w:t>No dejar</w:t>
      </w:r>
      <w:r w:rsidRPr="006F389E">
        <w:rPr>
          <w:rFonts w:ascii="Arial" w:hAnsi="Arial" w:cs="Arial"/>
          <w:sz w:val="20"/>
          <w:szCs w:val="20"/>
          <w:lang w:val="x-none" w:eastAsia="x-none"/>
        </w:rPr>
        <w:t xml:space="preserve"> residuos de sustancias o materiales nocivos para la flora, faun</w:t>
      </w:r>
      <w:r>
        <w:rPr>
          <w:rFonts w:ascii="Arial" w:hAnsi="Arial" w:cs="Arial"/>
          <w:sz w:val="20"/>
          <w:szCs w:val="20"/>
          <w:lang w:val="x-none" w:eastAsia="x-none"/>
        </w:rPr>
        <w:t>a o salud humana, ni contaminar</w:t>
      </w:r>
      <w:r w:rsidRPr="006F389E">
        <w:rPr>
          <w:rFonts w:ascii="Arial" w:hAnsi="Arial" w:cs="Arial"/>
          <w:sz w:val="20"/>
          <w:szCs w:val="20"/>
          <w:lang w:val="x-none" w:eastAsia="x-none"/>
        </w:rPr>
        <w:t xml:space="preserve"> la atmósfera, el suelo o los cuerpos de agua. </w:t>
      </w:r>
    </w:p>
    <w:p w14:paraId="43AFACCE"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458545AF"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La violación de estas normas, se considerará incumplimiento grave del contrato, y podrá aplicar la cláusula penal a que hubiere lugar, sin perjuicio de las demás acciones legales o sanciones que adelante la autoridad o ente competente de orden Distrital o Nacional</w:t>
      </w:r>
    </w:p>
    <w:p w14:paraId="24CF252A"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39D186E3"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En constancia se firma en Bogotá D.C., a los ______ días del mes de ___________ año </w:t>
      </w:r>
      <w:proofErr w:type="gramStart"/>
      <w:r w:rsidRPr="006F389E">
        <w:rPr>
          <w:rFonts w:ascii="Arial" w:hAnsi="Arial" w:cs="Arial"/>
          <w:color w:val="000000"/>
          <w:sz w:val="20"/>
          <w:szCs w:val="20"/>
          <w:lang w:eastAsia="es-CO"/>
        </w:rPr>
        <w:t xml:space="preserve">(  </w:t>
      </w:r>
      <w:proofErr w:type="gramEnd"/>
      <w:r w:rsidRPr="006F389E">
        <w:rPr>
          <w:rFonts w:ascii="Arial" w:hAnsi="Arial" w:cs="Arial"/>
          <w:color w:val="000000"/>
          <w:sz w:val="20"/>
          <w:szCs w:val="20"/>
          <w:lang w:eastAsia="es-CO"/>
        </w:rPr>
        <w:t xml:space="preserve">          )</w:t>
      </w:r>
    </w:p>
    <w:p w14:paraId="36308902" w14:textId="77777777" w:rsidR="00A754FA" w:rsidRPr="006F389E" w:rsidRDefault="00A754FA" w:rsidP="00A754FA">
      <w:pPr>
        <w:autoSpaceDE w:val="0"/>
        <w:autoSpaceDN w:val="0"/>
        <w:adjustRightInd w:val="0"/>
        <w:contextualSpacing/>
        <w:jc w:val="both"/>
        <w:rPr>
          <w:rFonts w:ascii="Arial" w:hAnsi="Arial" w:cs="Arial"/>
          <w:b/>
          <w:bCs/>
          <w:color w:val="000000"/>
          <w:sz w:val="20"/>
          <w:szCs w:val="20"/>
          <w:lang w:eastAsia="es-CO"/>
        </w:rPr>
      </w:pPr>
    </w:p>
    <w:p w14:paraId="7F04E3B2"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bCs/>
          <w:color w:val="000000"/>
          <w:sz w:val="20"/>
          <w:szCs w:val="20"/>
          <w:lang w:eastAsia="es-CO"/>
        </w:rPr>
        <w:t>Firma:</w:t>
      </w:r>
      <w:r w:rsidRPr="006F389E">
        <w:rPr>
          <w:rFonts w:ascii="Arial" w:hAnsi="Arial" w:cs="Arial"/>
          <w:bCs/>
          <w:color w:val="000000"/>
          <w:sz w:val="20"/>
          <w:szCs w:val="20"/>
          <w:lang w:eastAsia="es-CO"/>
        </w:rPr>
        <w:tab/>
      </w:r>
      <w:r w:rsidRPr="006F389E">
        <w:rPr>
          <w:rFonts w:ascii="Arial" w:hAnsi="Arial" w:cs="Arial"/>
          <w:bCs/>
          <w:color w:val="000000"/>
          <w:sz w:val="20"/>
          <w:szCs w:val="20"/>
          <w:lang w:eastAsia="es-CO"/>
        </w:rPr>
        <w:tab/>
        <w:t xml:space="preserve">______________________________ </w:t>
      </w:r>
    </w:p>
    <w:p w14:paraId="79A018EC"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bCs/>
          <w:color w:val="000000"/>
          <w:sz w:val="20"/>
          <w:szCs w:val="20"/>
          <w:lang w:eastAsia="es-CO"/>
        </w:rPr>
        <w:t xml:space="preserve">C.C. No.: </w:t>
      </w:r>
      <w:r w:rsidRPr="006F389E">
        <w:rPr>
          <w:rFonts w:ascii="Arial" w:hAnsi="Arial" w:cs="Arial"/>
          <w:bCs/>
          <w:color w:val="000000"/>
          <w:sz w:val="20"/>
          <w:szCs w:val="20"/>
          <w:lang w:eastAsia="es-CO"/>
        </w:rPr>
        <w:tab/>
        <w:t xml:space="preserve">______________________________ </w:t>
      </w:r>
    </w:p>
    <w:p w14:paraId="0DE92048"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bCs/>
          <w:color w:val="000000"/>
          <w:sz w:val="20"/>
          <w:szCs w:val="20"/>
          <w:lang w:eastAsia="es-CO"/>
        </w:rPr>
        <w:t xml:space="preserve">Cargo: </w:t>
      </w:r>
      <w:r w:rsidRPr="006F389E">
        <w:rPr>
          <w:rFonts w:ascii="Arial" w:hAnsi="Arial" w:cs="Arial"/>
          <w:bCs/>
          <w:color w:val="000000"/>
          <w:sz w:val="20"/>
          <w:szCs w:val="20"/>
          <w:lang w:eastAsia="es-CO"/>
        </w:rPr>
        <w:tab/>
      </w:r>
      <w:r w:rsidRPr="006F389E">
        <w:rPr>
          <w:rFonts w:ascii="Arial" w:hAnsi="Arial" w:cs="Arial"/>
          <w:bCs/>
          <w:color w:val="000000"/>
          <w:sz w:val="20"/>
          <w:szCs w:val="20"/>
          <w:lang w:eastAsia="es-CO"/>
        </w:rPr>
        <w:tab/>
        <w:t xml:space="preserve">______________________________ </w:t>
      </w:r>
    </w:p>
    <w:p w14:paraId="43881816" w14:textId="77777777" w:rsidR="00A754FA" w:rsidRPr="006F389E" w:rsidRDefault="00A754FA" w:rsidP="00A754FA">
      <w:pPr>
        <w:ind w:right="50"/>
        <w:contextualSpacing/>
        <w:jc w:val="both"/>
        <w:rPr>
          <w:rFonts w:ascii="Arial" w:hAnsi="Arial" w:cs="Arial"/>
          <w:bCs/>
          <w:sz w:val="20"/>
          <w:szCs w:val="20"/>
          <w:lang w:val="es-ES" w:eastAsia="es-ES"/>
        </w:rPr>
      </w:pPr>
      <w:r w:rsidRPr="006F389E">
        <w:rPr>
          <w:rFonts w:ascii="Arial" w:hAnsi="Arial" w:cs="Arial"/>
          <w:bCs/>
          <w:sz w:val="20"/>
          <w:szCs w:val="20"/>
          <w:lang w:val="es-ES" w:eastAsia="es-ES"/>
        </w:rPr>
        <w:t xml:space="preserve">Empresa.: </w:t>
      </w:r>
      <w:r w:rsidRPr="006F389E">
        <w:rPr>
          <w:rFonts w:ascii="Arial" w:hAnsi="Arial" w:cs="Arial"/>
          <w:bCs/>
          <w:sz w:val="20"/>
          <w:szCs w:val="20"/>
          <w:lang w:val="es-ES" w:eastAsia="es-ES"/>
        </w:rPr>
        <w:tab/>
        <w:t>____________________________</w:t>
      </w:r>
    </w:p>
    <w:p w14:paraId="5710EB18" w14:textId="77777777" w:rsidR="00A754FA" w:rsidRPr="006F389E" w:rsidRDefault="00A754FA" w:rsidP="00A754FA">
      <w:pPr>
        <w:ind w:right="50"/>
        <w:contextualSpacing/>
        <w:jc w:val="center"/>
        <w:rPr>
          <w:rFonts w:ascii="Arial" w:hAnsi="Arial" w:cs="Arial"/>
          <w:b/>
          <w:bCs/>
          <w:sz w:val="20"/>
          <w:szCs w:val="20"/>
          <w:lang w:val="es-ES" w:eastAsia="es-ES"/>
        </w:rPr>
      </w:pPr>
      <w:r w:rsidRPr="006F389E">
        <w:rPr>
          <w:rFonts w:ascii="Arial" w:hAnsi="Arial" w:cs="Arial"/>
          <w:bCs/>
          <w:sz w:val="20"/>
          <w:szCs w:val="20"/>
          <w:lang w:val="es-ES" w:eastAsia="es-ES"/>
        </w:rPr>
        <w:br w:type="page"/>
      </w:r>
      <w:r w:rsidRPr="00116DB3">
        <w:rPr>
          <w:rFonts w:ascii="Arial" w:hAnsi="Arial" w:cs="Arial"/>
          <w:b/>
          <w:bCs/>
          <w:spacing w:val="-6"/>
          <w:sz w:val="20"/>
          <w:szCs w:val="20"/>
          <w:highlight w:val="yellow"/>
          <w:lang w:val="es-ES" w:eastAsia="es-ES"/>
        </w:rPr>
        <w:lastRenderedPageBreak/>
        <w:t>A</w:t>
      </w:r>
      <w:r w:rsidRPr="00116DB3">
        <w:rPr>
          <w:rFonts w:ascii="Arial" w:hAnsi="Arial" w:cs="Arial"/>
          <w:b/>
          <w:bCs/>
          <w:spacing w:val="1"/>
          <w:sz w:val="20"/>
          <w:szCs w:val="20"/>
          <w:highlight w:val="yellow"/>
          <w:lang w:val="es-ES" w:eastAsia="es-ES"/>
        </w:rPr>
        <w:t>NE</w:t>
      </w:r>
      <w:r w:rsidRPr="00116DB3">
        <w:rPr>
          <w:rFonts w:ascii="Arial" w:hAnsi="Arial" w:cs="Arial"/>
          <w:b/>
          <w:bCs/>
          <w:spacing w:val="-1"/>
          <w:sz w:val="20"/>
          <w:szCs w:val="20"/>
          <w:highlight w:val="yellow"/>
          <w:lang w:val="es-ES" w:eastAsia="es-ES"/>
        </w:rPr>
        <w:t>X</w:t>
      </w:r>
      <w:r w:rsidRPr="00116DB3">
        <w:rPr>
          <w:rFonts w:ascii="Arial" w:hAnsi="Arial" w:cs="Arial"/>
          <w:b/>
          <w:bCs/>
          <w:sz w:val="20"/>
          <w:szCs w:val="20"/>
          <w:highlight w:val="yellow"/>
          <w:lang w:val="es-ES" w:eastAsia="es-ES"/>
        </w:rPr>
        <w:t>O</w:t>
      </w:r>
      <w:r w:rsidRPr="00116DB3">
        <w:rPr>
          <w:rFonts w:ascii="Arial" w:hAnsi="Arial" w:cs="Arial"/>
          <w:b/>
          <w:bCs/>
          <w:spacing w:val="2"/>
          <w:sz w:val="20"/>
          <w:szCs w:val="20"/>
          <w:highlight w:val="yellow"/>
          <w:lang w:val="es-ES" w:eastAsia="es-ES"/>
        </w:rPr>
        <w:t xml:space="preserve"> 3</w:t>
      </w:r>
    </w:p>
    <w:p w14:paraId="3F17CF29" w14:textId="77777777" w:rsidR="00A754FA" w:rsidRPr="006F389E" w:rsidRDefault="00A754FA" w:rsidP="00A754FA">
      <w:pPr>
        <w:ind w:right="50"/>
        <w:contextualSpacing/>
        <w:jc w:val="center"/>
        <w:rPr>
          <w:rFonts w:ascii="Arial" w:hAnsi="Arial" w:cs="Arial"/>
          <w:bCs/>
          <w:sz w:val="20"/>
          <w:szCs w:val="20"/>
          <w:lang w:val="es-ES" w:eastAsia="es-ES"/>
        </w:rPr>
      </w:pPr>
    </w:p>
    <w:p w14:paraId="0F7330C3" w14:textId="77777777" w:rsidR="00A754FA" w:rsidRPr="006F389E" w:rsidRDefault="00A754FA" w:rsidP="00A754FA">
      <w:pPr>
        <w:ind w:right="50"/>
        <w:contextualSpacing/>
        <w:jc w:val="center"/>
        <w:rPr>
          <w:rFonts w:ascii="Arial" w:hAnsi="Arial" w:cs="Arial"/>
          <w:bCs/>
          <w:sz w:val="20"/>
          <w:szCs w:val="20"/>
          <w:lang w:val="es-ES" w:eastAsia="es-ES"/>
        </w:rPr>
      </w:pPr>
    </w:p>
    <w:p w14:paraId="51226CA6" w14:textId="77777777" w:rsidR="00A754FA" w:rsidRPr="006F389E" w:rsidRDefault="00A754FA" w:rsidP="00A754FA">
      <w:pPr>
        <w:autoSpaceDE w:val="0"/>
        <w:ind w:right="-47"/>
        <w:contextualSpacing/>
        <w:jc w:val="center"/>
        <w:rPr>
          <w:rFonts w:ascii="Arial" w:hAnsi="Arial" w:cs="Arial"/>
          <w:b/>
          <w:sz w:val="20"/>
          <w:szCs w:val="20"/>
        </w:rPr>
      </w:pPr>
      <w:r w:rsidRPr="006F389E">
        <w:rPr>
          <w:rFonts w:ascii="Arial" w:hAnsi="Arial" w:cs="Arial"/>
          <w:b/>
          <w:bCs/>
          <w:spacing w:val="1"/>
          <w:sz w:val="20"/>
          <w:szCs w:val="20"/>
        </w:rPr>
        <w:t>MO</w:t>
      </w:r>
      <w:r w:rsidRPr="006F389E">
        <w:rPr>
          <w:rFonts w:ascii="Arial" w:hAnsi="Arial" w:cs="Arial"/>
          <w:b/>
          <w:bCs/>
          <w:spacing w:val="-1"/>
          <w:sz w:val="20"/>
          <w:szCs w:val="20"/>
        </w:rPr>
        <w:t>DE</w:t>
      </w:r>
      <w:r w:rsidRPr="006F389E">
        <w:rPr>
          <w:rFonts w:ascii="Arial" w:hAnsi="Arial" w:cs="Arial"/>
          <w:b/>
          <w:bCs/>
          <w:spacing w:val="-3"/>
          <w:sz w:val="20"/>
          <w:szCs w:val="20"/>
        </w:rPr>
        <w:t>L</w:t>
      </w:r>
      <w:r w:rsidRPr="006F389E">
        <w:rPr>
          <w:rFonts w:ascii="Arial" w:hAnsi="Arial" w:cs="Arial"/>
          <w:b/>
          <w:bCs/>
          <w:sz w:val="20"/>
          <w:szCs w:val="20"/>
        </w:rPr>
        <w:t xml:space="preserve">O </w:t>
      </w:r>
      <w:r w:rsidRPr="006F389E">
        <w:rPr>
          <w:rFonts w:ascii="Arial" w:hAnsi="Arial" w:cs="Arial"/>
          <w:b/>
          <w:bCs/>
          <w:spacing w:val="-1"/>
          <w:sz w:val="20"/>
          <w:szCs w:val="20"/>
        </w:rPr>
        <w:t>D</w:t>
      </w:r>
      <w:r w:rsidRPr="006F389E">
        <w:rPr>
          <w:rFonts w:ascii="Arial" w:hAnsi="Arial" w:cs="Arial"/>
          <w:b/>
          <w:bCs/>
          <w:sz w:val="20"/>
          <w:szCs w:val="20"/>
        </w:rPr>
        <w:t xml:space="preserve">E </w:t>
      </w:r>
      <w:r w:rsidRPr="006F389E">
        <w:rPr>
          <w:rFonts w:ascii="Arial" w:hAnsi="Arial" w:cs="Arial"/>
          <w:b/>
          <w:bCs/>
          <w:spacing w:val="-1"/>
          <w:sz w:val="20"/>
          <w:szCs w:val="20"/>
        </w:rPr>
        <w:t>CER</w:t>
      </w:r>
      <w:r w:rsidRPr="006F389E">
        <w:rPr>
          <w:rFonts w:ascii="Arial" w:hAnsi="Arial" w:cs="Arial"/>
          <w:b/>
          <w:bCs/>
          <w:spacing w:val="-3"/>
          <w:sz w:val="20"/>
          <w:szCs w:val="20"/>
        </w:rPr>
        <w:t>T</w:t>
      </w:r>
      <w:r w:rsidRPr="006F389E">
        <w:rPr>
          <w:rFonts w:ascii="Arial" w:hAnsi="Arial" w:cs="Arial"/>
          <w:b/>
          <w:bCs/>
          <w:spacing w:val="1"/>
          <w:sz w:val="20"/>
          <w:szCs w:val="20"/>
        </w:rPr>
        <w:t>I</w:t>
      </w:r>
      <w:r w:rsidRPr="006F389E">
        <w:rPr>
          <w:rFonts w:ascii="Arial" w:hAnsi="Arial" w:cs="Arial"/>
          <w:b/>
          <w:bCs/>
          <w:sz w:val="20"/>
          <w:szCs w:val="20"/>
        </w:rPr>
        <w:t>FI</w:t>
      </w:r>
      <w:r w:rsidRPr="006F389E">
        <w:rPr>
          <w:rFonts w:ascii="Arial" w:hAnsi="Arial" w:cs="Arial"/>
          <w:b/>
          <w:bCs/>
          <w:spacing w:val="-3"/>
          <w:sz w:val="20"/>
          <w:szCs w:val="20"/>
        </w:rPr>
        <w:t>C</w:t>
      </w:r>
      <w:r w:rsidRPr="006F389E">
        <w:rPr>
          <w:rFonts w:ascii="Arial" w:hAnsi="Arial" w:cs="Arial"/>
          <w:b/>
          <w:bCs/>
          <w:spacing w:val="-6"/>
          <w:sz w:val="20"/>
          <w:szCs w:val="20"/>
        </w:rPr>
        <w:t>A</w:t>
      </w:r>
      <w:r w:rsidRPr="006F389E">
        <w:rPr>
          <w:rFonts w:ascii="Arial" w:hAnsi="Arial" w:cs="Arial"/>
          <w:b/>
          <w:bCs/>
          <w:spacing w:val="1"/>
          <w:sz w:val="20"/>
          <w:szCs w:val="20"/>
        </w:rPr>
        <w:t>CIÓ</w:t>
      </w:r>
      <w:r w:rsidRPr="006F389E">
        <w:rPr>
          <w:rFonts w:ascii="Arial" w:hAnsi="Arial" w:cs="Arial"/>
          <w:b/>
          <w:bCs/>
          <w:sz w:val="20"/>
          <w:szCs w:val="20"/>
        </w:rPr>
        <w:t xml:space="preserve">N </w:t>
      </w:r>
      <w:r w:rsidRPr="006F389E">
        <w:rPr>
          <w:rFonts w:ascii="Arial" w:hAnsi="Arial" w:cs="Arial"/>
          <w:b/>
          <w:bCs/>
          <w:spacing w:val="-6"/>
          <w:sz w:val="20"/>
          <w:szCs w:val="20"/>
        </w:rPr>
        <w:t>A</w:t>
      </w:r>
      <w:r w:rsidRPr="006F389E">
        <w:rPr>
          <w:rFonts w:ascii="Arial" w:hAnsi="Arial" w:cs="Arial"/>
          <w:b/>
          <w:bCs/>
          <w:spacing w:val="-1"/>
          <w:sz w:val="20"/>
          <w:szCs w:val="20"/>
        </w:rPr>
        <w:t>C</w:t>
      </w:r>
      <w:r w:rsidRPr="006F389E">
        <w:rPr>
          <w:rFonts w:ascii="Arial" w:hAnsi="Arial" w:cs="Arial"/>
          <w:b/>
          <w:bCs/>
          <w:spacing w:val="1"/>
          <w:sz w:val="20"/>
          <w:szCs w:val="20"/>
        </w:rPr>
        <w:t>R</w:t>
      </w:r>
      <w:r w:rsidRPr="006F389E">
        <w:rPr>
          <w:rFonts w:ascii="Arial" w:hAnsi="Arial" w:cs="Arial"/>
          <w:b/>
          <w:bCs/>
          <w:spacing w:val="-1"/>
          <w:sz w:val="20"/>
          <w:szCs w:val="20"/>
        </w:rPr>
        <w:t>ED</w:t>
      </w:r>
      <w:r w:rsidRPr="006F389E">
        <w:rPr>
          <w:rFonts w:ascii="Arial" w:hAnsi="Arial" w:cs="Arial"/>
          <w:b/>
          <w:bCs/>
          <w:spacing w:val="1"/>
          <w:sz w:val="20"/>
          <w:szCs w:val="20"/>
        </w:rPr>
        <w:t>I</w:t>
      </w:r>
      <w:r w:rsidRPr="006F389E">
        <w:rPr>
          <w:rFonts w:ascii="Arial" w:hAnsi="Arial" w:cs="Arial"/>
          <w:b/>
          <w:bCs/>
          <w:spacing w:val="2"/>
          <w:sz w:val="20"/>
          <w:szCs w:val="20"/>
        </w:rPr>
        <w:t>T</w:t>
      </w:r>
      <w:r w:rsidRPr="006F389E">
        <w:rPr>
          <w:rFonts w:ascii="Arial" w:hAnsi="Arial" w:cs="Arial"/>
          <w:b/>
          <w:bCs/>
          <w:spacing w:val="-6"/>
          <w:sz w:val="20"/>
          <w:szCs w:val="20"/>
        </w:rPr>
        <w:t>A</w:t>
      </w:r>
      <w:r w:rsidRPr="006F389E">
        <w:rPr>
          <w:rFonts w:ascii="Arial" w:hAnsi="Arial" w:cs="Arial"/>
          <w:b/>
          <w:bCs/>
          <w:spacing w:val="1"/>
          <w:sz w:val="20"/>
          <w:szCs w:val="20"/>
        </w:rPr>
        <w:t>N</w:t>
      </w:r>
      <w:r w:rsidRPr="006F389E">
        <w:rPr>
          <w:rFonts w:ascii="Arial" w:hAnsi="Arial" w:cs="Arial"/>
          <w:b/>
          <w:bCs/>
          <w:spacing w:val="-1"/>
          <w:sz w:val="20"/>
          <w:szCs w:val="20"/>
        </w:rPr>
        <w:t>D</w:t>
      </w:r>
      <w:r w:rsidRPr="006F389E">
        <w:rPr>
          <w:rFonts w:ascii="Arial" w:hAnsi="Arial" w:cs="Arial"/>
          <w:b/>
          <w:bCs/>
          <w:sz w:val="20"/>
          <w:szCs w:val="20"/>
        </w:rPr>
        <w:t xml:space="preserve">O </w:t>
      </w:r>
      <w:r w:rsidRPr="006F389E">
        <w:rPr>
          <w:rFonts w:ascii="Arial" w:hAnsi="Arial" w:cs="Arial"/>
          <w:b/>
          <w:bCs/>
          <w:spacing w:val="1"/>
          <w:sz w:val="20"/>
          <w:szCs w:val="20"/>
        </w:rPr>
        <w:t>P</w:t>
      </w:r>
      <w:r w:rsidRPr="006F389E">
        <w:rPr>
          <w:rFonts w:ascii="Arial" w:hAnsi="Arial" w:cs="Arial"/>
          <w:b/>
          <w:bCs/>
          <w:spacing w:val="-8"/>
          <w:sz w:val="20"/>
          <w:szCs w:val="20"/>
        </w:rPr>
        <w:t>A</w:t>
      </w:r>
      <w:r w:rsidRPr="006F389E">
        <w:rPr>
          <w:rFonts w:ascii="Arial" w:hAnsi="Arial" w:cs="Arial"/>
          <w:b/>
          <w:bCs/>
          <w:spacing w:val="1"/>
          <w:sz w:val="20"/>
          <w:szCs w:val="20"/>
        </w:rPr>
        <w:t>G</w:t>
      </w:r>
      <w:r w:rsidRPr="006F389E">
        <w:rPr>
          <w:rFonts w:ascii="Arial" w:hAnsi="Arial" w:cs="Arial"/>
          <w:b/>
          <w:bCs/>
          <w:sz w:val="20"/>
          <w:szCs w:val="20"/>
        </w:rPr>
        <w:t xml:space="preserve">O </w:t>
      </w:r>
      <w:r w:rsidRPr="006F389E">
        <w:rPr>
          <w:rFonts w:ascii="Arial" w:hAnsi="Arial" w:cs="Arial"/>
          <w:b/>
          <w:bCs/>
          <w:spacing w:val="-1"/>
          <w:sz w:val="20"/>
          <w:szCs w:val="20"/>
        </w:rPr>
        <w:t>D</w:t>
      </w:r>
      <w:r w:rsidRPr="006F389E">
        <w:rPr>
          <w:rFonts w:ascii="Arial" w:hAnsi="Arial" w:cs="Arial"/>
          <w:b/>
          <w:bCs/>
          <w:sz w:val="20"/>
          <w:szCs w:val="20"/>
        </w:rPr>
        <w:t xml:space="preserve">E </w:t>
      </w:r>
      <w:r w:rsidRPr="006F389E">
        <w:rPr>
          <w:rFonts w:ascii="Arial" w:hAnsi="Arial" w:cs="Arial"/>
          <w:b/>
          <w:bCs/>
          <w:spacing w:val="-6"/>
          <w:sz w:val="20"/>
          <w:szCs w:val="20"/>
        </w:rPr>
        <w:t>A</w:t>
      </w:r>
      <w:r w:rsidRPr="006F389E">
        <w:rPr>
          <w:rFonts w:ascii="Arial" w:hAnsi="Arial" w:cs="Arial"/>
          <w:b/>
          <w:bCs/>
          <w:spacing w:val="-1"/>
          <w:sz w:val="20"/>
          <w:szCs w:val="20"/>
        </w:rPr>
        <w:t>P</w:t>
      </w:r>
      <w:r w:rsidRPr="006F389E">
        <w:rPr>
          <w:rFonts w:ascii="Arial" w:hAnsi="Arial" w:cs="Arial"/>
          <w:b/>
          <w:bCs/>
          <w:spacing w:val="1"/>
          <w:sz w:val="20"/>
          <w:szCs w:val="20"/>
        </w:rPr>
        <w:t>OR</w:t>
      </w:r>
      <w:r w:rsidRPr="006F389E">
        <w:rPr>
          <w:rFonts w:ascii="Arial" w:hAnsi="Arial" w:cs="Arial"/>
          <w:b/>
          <w:bCs/>
          <w:spacing w:val="-3"/>
          <w:sz w:val="20"/>
          <w:szCs w:val="20"/>
        </w:rPr>
        <w:t>T</w:t>
      </w:r>
      <w:r w:rsidRPr="006F389E">
        <w:rPr>
          <w:rFonts w:ascii="Arial" w:hAnsi="Arial" w:cs="Arial"/>
          <w:b/>
          <w:bCs/>
          <w:spacing w:val="-1"/>
          <w:sz w:val="20"/>
          <w:szCs w:val="20"/>
        </w:rPr>
        <w:t>E</w:t>
      </w:r>
      <w:r w:rsidRPr="006F389E">
        <w:rPr>
          <w:rFonts w:ascii="Arial" w:hAnsi="Arial" w:cs="Arial"/>
          <w:b/>
          <w:bCs/>
          <w:sz w:val="20"/>
          <w:szCs w:val="20"/>
        </w:rPr>
        <w:t xml:space="preserve">S </w:t>
      </w:r>
      <w:r w:rsidRPr="006F389E">
        <w:rPr>
          <w:rFonts w:ascii="Arial" w:hAnsi="Arial" w:cs="Arial"/>
          <w:b/>
          <w:bCs/>
          <w:spacing w:val="3"/>
          <w:sz w:val="20"/>
          <w:szCs w:val="20"/>
        </w:rPr>
        <w:t>(</w:t>
      </w:r>
      <w:r w:rsidRPr="006F389E">
        <w:rPr>
          <w:rFonts w:ascii="Arial" w:hAnsi="Arial" w:cs="Arial"/>
          <w:b/>
          <w:bCs/>
          <w:spacing w:val="-6"/>
          <w:sz w:val="20"/>
          <w:szCs w:val="20"/>
        </w:rPr>
        <w:t>A</w:t>
      </w:r>
      <w:r w:rsidRPr="006F389E">
        <w:rPr>
          <w:rFonts w:ascii="Arial" w:hAnsi="Arial" w:cs="Arial"/>
          <w:b/>
          <w:bCs/>
          <w:spacing w:val="1"/>
          <w:sz w:val="20"/>
          <w:szCs w:val="20"/>
        </w:rPr>
        <w:t>R</w:t>
      </w:r>
      <w:r w:rsidRPr="006F389E">
        <w:rPr>
          <w:rFonts w:ascii="Arial" w:hAnsi="Arial" w:cs="Arial"/>
          <w:b/>
          <w:bCs/>
          <w:spacing w:val="-3"/>
          <w:sz w:val="20"/>
          <w:szCs w:val="20"/>
        </w:rPr>
        <w:t>T</w:t>
      </w:r>
      <w:r w:rsidRPr="006F389E">
        <w:rPr>
          <w:rFonts w:ascii="Arial" w:hAnsi="Arial" w:cs="Arial"/>
          <w:b/>
          <w:bCs/>
          <w:sz w:val="20"/>
          <w:szCs w:val="20"/>
        </w:rPr>
        <w:t>.50 L</w:t>
      </w:r>
      <w:r w:rsidRPr="006F389E">
        <w:rPr>
          <w:rFonts w:ascii="Arial" w:hAnsi="Arial" w:cs="Arial"/>
          <w:b/>
          <w:bCs/>
          <w:spacing w:val="-1"/>
          <w:sz w:val="20"/>
          <w:szCs w:val="20"/>
        </w:rPr>
        <w:t>E</w:t>
      </w:r>
      <w:r w:rsidRPr="006F389E">
        <w:rPr>
          <w:rFonts w:ascii="Arial" w:hAnsi="Arial" w:cs="Arial"/>
          <w:b/>
          <w:bCs/>
          <w:sz w:val="20"/>
          <w:szCs w:val="20"/>
        </w:rPr>
        <w:t>Y 7</w:t>
      </w:r>
      <w:r w:rsidRPr="006F389E">
        <w:rPr>
          <w:rFonts w:ascii="Arial" w:hAnsi="Arial" w:cs="Arial"/>
          <w:b/>
          <w:bCs/>
          <w:spacing w:val="-1"/>
          <w:sz w:val="20"/>
          <w:szCs w:val="20"/>
        </w:rPr>
        <w:t>8</w:t>
      </w:r>
      <w:r w:rsidRPr="006F389E">
        <w:rPr>
          <w:rFonts w:ascii="Arial" w:hAnsi="Arial" w:cs="Arial"/>
          <w:b/>
          <w:bCs/>
          <w:spacing w:val="-3"/>
          <w:sz w:val="20"/>
          <w:szCs w:val="20"/>
        </w:rPr>
        <w:t>9</w:t>
      </w:r>
      <w:r w:rsidRPr="006F389E">
        <w:rPr>
          <w:rFonts w:ascii="Arial" w:hAnsi="Arial" w:cs="Arial"/>
          <w:b/>
          <w:bCs/>
          <w:spacing w:val="1"/>
          <w:sz w:val="20"/>
          <w:szCs w:val="20"/>
        </w:rPr>
        <w:t>/</w:t>
      </w:r>
      <w:r w:rsidRPr="006F389E">
        <w:rPr>
          <w:rFonts w:ascii="Arial" w:hAnsi="Arial" w:cs="Arial"/>
          <w:b/>
          <w:bCs/>
          <w:sz w:val="20"/>
          <w:szCs w:val="20"/>
        </w:rPr>
        <w:t>0</w:t>
      </w:r>
      <w:r w:rsidRPr="006F389E">
        <w:rPr>
          <w:rFonts w:ascii="Arial" w:hAnsi="Arial" w:cs="Arial"/>
          <w:b/>
          <w:bCs/>
          <w:spacing w:val="1"/>
          <w:sz w:val="20"/>
          <w:szCs w:val="20"/>
        </w:rPr>
        <w:t>2</w:t>
      </w:r>
      <w:r w:rsidRPr="006F389E">
        <w:rPr>
          <w:rFonts w:ascii="Arial" w:hAnsi="Arial" w:cs="Arial"/>
          <w:b/>
          <w:bCs/>
          <w:sz w:val="20"/>
          <w:szCs w:val="20"/>
        </w:rPr>
        <w:t>)</w:t>
      </w:r>
    </w:p>
    <w:p w14:paraId="30AF04E8" w14:textId="77777777" w:rsidR="00A754FA" w:rsidRPr="006F389E" w:rsidRDefault="00A754FA" w:rsidP="00A754FA">
      <w:pPr>
        <w:autoSpaceDE w:val="0"/>
        <w:ind w:right="-47"/>
        <w:contextualSpacing/>
        <w:jc w:val="both"/>
        <w:rPr>
          <w:rFonts w:ascii="Arial" w:hAnsi="Arial" w:cs="Arial"/>
          <w:sz w:val="20"/>
          <w:szCs w:val="20"/>
        </w:rPr>
      </w:pPr>
    </w:p>
    <w:p w14:paraId="455C01A3" w14:textId="77777777" w:rsidR="00A754FA" w:rsidRPr="006F389E" w:rsidRDefault="00A754FA" w:rsidP="00A754FA">
      <w:pPr>
        <w:tabs>
          <w:tab w:val="left" w:pos="7440"/>
        </w:tabs>
        <w:autoSpaceDE w:val="0"/>
        <w:ind w:right="-47"/>
        <w:contextualSpacing/>
        <w:jc w:val="both"/>
        <w:rPr>
          <w:rFonts w:ascii="Arial" w:hAnsi="Arial" w:cs="Arial"/>
          <w:sz w:val="20"/>
          <w:szCs w:val="20"/>
        </w:rPr>
      </w:pPr>
      <w:r w:rsidRPr="006F389E">
        <w:rPr>
          <w:rFonts w:ascii="Arial" w:hAnsi="Arial" w:cs="Arial"/>
          <w:spacing w:val="-1"/>
          <w:sz w:val="20"/>
          <w:szCs w:val="20"/>
        </w:rPr>
        <w:t>N</w:t>
      </w:r>
      <w:r w:rsidRPr="006F389E">
        <w:rPr>
          <w:rFonts w:ascii="Arial" w:hAnsi="Arial" w:cs="Arial"/>
          <w:sz w:val="20"/>
          <w:szCs w:val="20"/>
        </w:rPr>
        <w:t>omb</w:t>
      </w:r>
      <w:r w:rsidRPr="006F389E">
        <w:rPr>
          <w:rFonts w:ascii="Arial" w:hAnsi="Arial" w:cs="Arial"/>
          <w:spacing w:val="1"/>
          <w:sz w:val="20"/>
          <w:szCs w:val="20"/>
        </w:rPr>
        <w:t>r</w:t>
      </w:r>
      <w:r w:rsidRPr="006F389E">
        <w:rPr>
          <w:rFonts w:ascii="Arial" w:hAnsi="Arial" w:cs="Arial"/>
          <w:sz w:val="20"/>
          <w:szCs w:val="20"/>
        </w:rPr>
        <w:t xml:space="preserve">e o </w:t>
      </w:r>
      <w:r w:rsidRPr="006F389E">
        <w:rPr>
          <w:rFonts w:ascii="Arial" w:hAnsi="Arial" w:cs="Arial"/>
          <w:spacing w:val="-2"/>
          <w:sz w:val="20"/>
          <w:szCs w:val="20"/>
        </w:rPr>
        <w:t>r</w:t>
      </w:r>
      <w:r w:rsidRPr="006F389E">
        <w:rPr>
          <w:rFonts w:ascii="Arial" w:hAnsi="Arial" w:cs="Arial"/>
          <w:sz w:val="20"/>
          <w:szCs w:val="20"/>
        </w:rPr>
        <w:t>a</w:t>
      </w:r>
      <w:r w:rsidRPr="006F389E">
        <w:rPr>
          <w:rFonts w:ascii="Arial" w:hAnsi="Arial" w:cs="Arial"/>
          <w:spacing w:val="-3"/>
          <w:sz w:val="20"/>
          <w:szCs w:val="20"/>
        </w:rPr>
        <w:t>z</w:t>
      </w:r>
      <w:r w:rsidRPr="006F389E">
        <w:rPr>
          <w:rFonts w:ascii="Arial" w:hAnsi="Arial" w:cs="Arial"/>
          <w:sz w:val="20"/>
          <w:szCs w:val="20"/>
        </w:rPr>
        <w:t>ón soc</w:t>
      </w:r>
      <w:r w:rsidRPr="006F389E">
        <w:rPr>
          <w:rFonts w:ascii="Arial" w:hAnsi="Arial" w:cs="Arial"/>
          <w:spacing w:val="-1"/>
          <w:sz w:val="20"/>
          <w:szCs w:val="20"/>
        </w:rPr>
        <w:t>i</w:t>
      </w:r>
      <w:r w:rsidRPr="006F389E">
        <w:rPr>
          <w:rFonts w:ascii="Arial" w:hAnsi="Arial" w:cs="Arial"/>
          <w:sz w:val="20"/>
          <w:szCs w:val="20"/>
        </w:rPr>
        <w:t>al d</w:t>
      </w:r>
      <w:r w:rsidRPr="006F389E">
        <w:rPr>
          <w:rFonts w:ascii="Arial" w:hAnsi="Arial" w:cs="Arial"/>
          <w:spacing w:val="-1"/>
          <w:sz w:val="20"/>
          <w:szCs w:val="20"/>
        </w:rPr>
        <w:t>e</w:t>
      </w:r>
      <w:r w:rsidRPr="006F389E">
        <w:rPr>
          <w:rFonts w:ascii="Arial" w:hAnsi="Arial" w:cs="Arial"/>
          <w:sz w:val="20"/>
          <w:szCs w:val="20"/>
        </w:rPr>
        <w:t>l propo</w:t>
      </w:r>
      <w:r w:rsidRPr="006F389E">
        <w:rPr>
          <w:rFonts w:ascii="Arial" w:hAnsi="Arial" w:cs="Arial"/>
          <w:spacing w:val="-1"/>
          <w:sz w:val="20"/>
          <w:szCs w:val="20"/>
        </w:rPr>
        <w:t>n</w:t>
      </w:r>
      <w:r w:rsidRPr="006F389E">
        <w:rPr>
          <w:rFonts w:ascii="Arial" w:hAnsi="Arial" w:cs="Arial"/>
          <w:sz w:val="20"/>
          <w:szCs w:val="20"/>
        </w:rPr>
        <w:t>e</w:t>
      </w:r>
      <w:r w:rsidRPr="006F389E">
        <w:rPr>
          <w:rFonts w:ascii="Arial" w:hAnsi="Arial" w:cs="Arial"/>
          <w:spacing w:val="-1"/>
          <w:sz w:val="20"/>
          <w:szCs w:val="20"/>
        </w:rPr>
        <w:t>n</w:t>
      </w:r>
      <w:r w:rsidRPr="006F389E">
        <w:rPr>
          <w:rFonts w:ascii="Arial" w:hAnsi="Arial" w:cs="Arial"/>
          <w:spacing w:val="1"/>
          <w:sz w:val="20"/>
          <w:szCs w:val="20"/>
        </w:rPr>
        <w:t>t</w:t>
      </w:r>
      <w:r w:rsidRPr="006F389E">
        <w:rPr>
          <w:rFonts w:ascii="Arial" w:hAnsi="Arial" w:cs="Arial"/>
          <w:sz w:val="20"/>
          <w:szCs w:val="20"/>
        </w:rPr>
        <w:t>e</w:t>
      </w:r>
      <w:r w:rsidRPr="006F389E">
        <w:rPr>
          <w:rFonts w:ascii="Arial" w:hAnsi="Arial" w:cs="Arial"/>
          <w:sz w:val="20"/>
          <w:szCs w:val="20"/>
          <w:u w:val="single"/>
        </w:rPr>
        <w:tab/>
      </w:r>
    </w:p>
    <w:p w14:paraId="75B79D62" w14:textId="77777777" w:rsidR="00A754FA" w:rsidRPr="006F389E" w:rsidRDefault="00A754FA" w:rsidP="00A754FA">
      <w:pPr>
        <w:autoSpaceDE w:val="0"/>
        <w:ind w:right="-20"/>
        <w:contextualSpacing/>
        <w:jc w:val="both"/>
        <w:rPr>
          <w:rFonts w:ascii="Arial" w:hAnsi="Arial" w:cs="Arial"/>
          <w:sz w:val="20"/>
          <w:szCs w:val="20"/>
        </w:rPr>
      </w:pPr>
    </w:p>
    <w:p w14:paraId="201DAA45" w14:textId="77777777" w:rsidR="00A754FA" w:rsidRPr="006F389E" w:rsidRDefault="00A754FA" w:rsidP="00A754FA">
      <w:pPr>
        <w:autoSpaceDE w:val="0"/>
        <w:ind w:right="-20"/>
        <w:contextualSpacing/>
        <w:jc w:val="both"/>
        <w:rPr>
          <w:rFonts w:ascii="Arial" w:hAnsi="Arial" w:cs="Arial"/>
          <w:sz w:val="20"/>
          <w:szCs w:val="20"/>
        </w:rPr>
      </w:pPr>
    </w:p>
    <w:p w14:paraId="2D19E1AC" w14:textId="77777777" w:rsidR="00A754FA" w:rsidRPr="006F389E" w:rsidRDefault="00A754FA" w:rsidP="00A754FA">
      <w:pPr>
        <w:autoSpaceDE w:val="0"/>
        <w:ind w:right="-20"/>
        <w:contextualSpacing/>
        <w:jc w:val="both"/>
        <w:rPr>
          <w:rFonts w:ascii="Arial" w:hAnsi="Arial" w:cs="Arial"/>
          <w:sz w:val="20"/>
          <w:szCs w:val="20"/>
        </w:rPr>
      </w:pPr>
    </w:p>
    <w:p w14:paraId="54F35DB2" w14:textId="77777777" w:rsidR="00A754FA" w:rsidRDefault="00A754FA" w:rsidP="00A754FA">
      <w:pPr>
        <w:autoSpaceDE w:val="0"/>
        <w:ind w:right="-20"/>
        <w:contextualSpacing/>
        <w:jc w:val="both"/>
        <w:rPr>
          <w:rFonts w:ascii="Arial" w:hAnsi="Arial" w:cs="Arial"/>
          <w:sz w:val="20"/>
          <w:szCs w:val="20"/>
        </w:rPr>
      </w:pPr>
      <w:r w:rsidRPr="006F389E">
        <w:rPr>
          <w:rFonts w:ascii="Arial" w:hAnsi="Arial" w:cs="Arial"/>
          <w:spacing w:val="-1"/>
          <w:sz w:val="20"/>
          <w:szCs w:val="20"/>
        </w:rPr>
        <w:t>CER</w:t>
      </w:r>
      <w:r w:rsidRPr="006F389E">
        <w:rPr>
          <w:rFonts w:ascii="Arial" w:hAnsi="Arial" w:cs="Arial"/>
          <w:spacing w:val="2"/>
          <w:sz w:val="20"/>
          <w:szCs w:val="20"/>
        </w:rPr>
        <w:t>T</w:t>
      </w:r>
      <w:r w:rsidRPr="006F389E">
        <w:rPr>
          <w:rFonts w:ascii="Arial" w:hAnsi="Arial" w:cs="Arial"/>
          <w:spacing w:val="1"/>
          <w:sz w:val="20"/>
          <w:szCs w:val="20"/>
        </w:rPr>
        <w:t>I</w:t>
      </w:r>
      <w:r w:rsidRPr="006F389E">
        <w:rPr>
          <w:rFonts w:ascii="Arial" w:hAnsi="Arial" w:cs="Arial"/>
          <w:spacing w:val="-3"/>
          <w:sz w:val="20"/>
          <w:szCs w:val="20"/>
        </w:rPr>
        <w:t>F</w:t>
      </w:r>
      <w:r w:rsidRPr="006F389E">
        <w:rPr>
          <w:rFonts w:ascii="Arial" w:hAnsi="Arial" w:cs="Arial"/>
          <w:spacing w:val="1"/>
          <w:sz w:val="20"/>
          <w:szCs w:val="20"/>
        </w:rPr>
        <w:t>I</w:t>
      </w:r>
      <w:r w:rsidRPr="006F389E">
        <w:rPr>
          <w:rFonts w:ascii="Arial" w:hAnsi="Arial" w:cs="Arial"/>
          <w:spacing w:val="-1"/>
          <w:sz w:val="20"/>
          <w:szCs w:val="20"/>
        </w:rPr>
        <w:t>CAC</w:t>
      </w:r>
      <w:r w:rsidRPr="006F389E">
        <w:rPr>
          <w:rFonts w:ascii="Arial" w:hAnsi="Arial" w:cs="Arial"/>
          <w:spacing w:val="1"/>
          <w:sz w:val="20"/>
          <w:szCs w:val="20"/>
        </w:rPr>
        <w:t>IÓ</w:t>
      </w:r>
      <w:r w:rsidRPr="006F389E">
        <w:rPr>
          <w:rFonts w:ascii="Arial" w:hAnsi="Arial" w:cs="Arial"/>
          <w:sz w:val="20"/>
          <w:szCs w:val="20"/>
        </w:rPr>
        <w:t>N</w:t>
      </w:r>
    </w:p>
    <w:p w14:paraId="175E6A2E" w14:textId="77777777" w:rsidR="00A754FA" w:rsidRPr="006F389E" w:rsidRDefault="00A754FA" w:rsidP="00A754FA">
      <w:pPr>
        <w:autoSpaceDE w:val="0"/>
        <w:ind w:right="-20"/>
        <w:contextualSpacing/>
        <w:jc w:val="both"/>
        <w:rPr>
          <w:rFonts w:ascii="Arial" w:hAnsi="Arial" w:cs="Arial"/>
          <w:sz w:val="20"/>
          <w:szCs w:val="20"/>
        </w:rPr>
      </w:pPr>
    </w:p>
    <w:p w14:paraId="1C1C2B7F" w14:textId="77777777" w:rsidR="00A754FA" w:rsidRPr="006F389E" w:rsidRDefault="00A754FA" w:rsidP="00A754FA">
      <w:pPr>
        <w:autoSpaceDE w:val="0"/>
        <w:ind w:right="-20"/>
        <w:contextualSpacing/>
        <w:jc w:val="both"/>
        <w:rPr>
          <w:rFonts w:ascii="Arial" w:hAnsi="Arial" w:cs="Arial"/>
          <w:sz w:val="20"/>
          <w:szCs w:val="20"/>
        </w:rPr>
      </w:pPr>
    </w:p>
    <w:p w14:paraId="7FBD773B" w14:textId="77777777" w:rsidR="00A754FA" w:rsidRPr="006F389E" w:rsidRDefault="00A754FA" w:rsidP="00A754FA">
      <w:pPr>
        <w:tabs>
          <w:tab w:val="left" w:pos="4940"/>
          <w:tab w:val="left" w:pos="8640"/>
        </w:tabs>
        <w:autoSpaceDE w:val="0"/>
        <w:ind w:right="-20"/>
        <w:contextualSpacing/>
        <w:jc w:val="both"/>
        <w:rPr>
          <w:rFonts w:ascii="Arial" w:hAnsi="Arial" w:cs="Arial"/>
          <w:sz w:val="20"/>
          <w:szCs w:val="20"/>
        </w:rPr>
      </w:pPr>
      <w:r w:rsidRPr="006F389E">
        <w:rPr>
          <w:rFonts w:ascii="Arial" w:hAnsi="Arial" w:cs="Arial"/>
          <w:spacing w:val="-1"/>
          <w:sz w:val="20"/>
          <w:szCs w:val="20"/>
        </w:rPr>
        <w:t>C</w:t>
      </w:r>
      <w:r w:rsidRPr="006F389E">
        <w:rPr>
          <w:rFonts w:ascii="Arial" w:hAnsi="Arial" w:cs="Arial"/>
          <w:sz w:val="20"/>
          <w:szCs w:val="20"/>
        </w:rPr>
        <w:t>er</w:t>
      </w:r>
      <w:r w:rsidRPr="006F389E">
        <w:rPr>
          <w:rFonts w:ascii="Arial" w:hAnsi="Arial" w:cs="Arial"/>
          <w:spacing w:val="1"/>
          <w:sz w:val="20"/>
          <w:szCs w:val="20"/>
        </w:rPr>
        <w:t>t</w:t>
      </w:r>
      <w:r w:rsidRPr="006F389E">
        <w:rPr>
          <w:rFonts w:ascii="Arial" w:hAnsi="Arial" w:cs="Arial"/>
          <w:spacing w:val="-3"/>
          <w:sz w:val="20"/>
          <w:szCs w:val="20"/>
        </w:rPr>
        <w:t>i</w:t>
      </w:r>
      <w:r w:rsidRPr="006F389E">
        <w:rPr>
          <w:rFonts w:ascii="Arial" w:hAnsi="Arial" w:cs="Arial"/>
          <w:spacing w:val="3"/>
          <w:sz w:val="20"/>
          <w:szCs w:val="20"/>
        </w:rPr>
        <w:t>f</w:t>
      </w:r>
      <w:r w:rsidRPr="006F389E">
        <w:rPr>
          <w:rFonts w:ascii="Arial" w:hAnsi="Arial" w:cs="Arial"/>
          <w:spacing w:val="-1"/>
          <w:sz w:val="20"/>
          <w:szCs w:val="20"/>
        </w:rPr>
        <w:t>i</w:t>
      </w:r>
      <w:r w:rsidRPr="006F389E">
        <w:rPr>
          <w:rFonts w:ascii="Arial" w:hAnsi="Arial" w:cs="Arial"/>
          <w:sz w:val="20"/>
          <w:szCs w:val="20"/>
        </w:rPr>
        <w:t xml:space="preserve">co </w:t>
      </w:r>
      <w:r w:rsidRPr="006F389E">
        <w:rPr>
          <w:rFonts w:ascii="Arial" w:hAnsi="Arial" w:cs="Arial"/>
          <w:spacing w:val="2"/>
          <w:sz w:val="20"/>
          <w:szCs w:val="20"/>
        </w:rPr>
        <w:t>q</w:t>
      </w:r>
      <w:r w:rsidRPr="006F389E">
        <w:rPr>
          <w:rFonts w:ascii="Arial" w:hAnsi="Arial" w:cs="Arial"/>
          <w:sz w:val="20"/>
          <w:szCs w:val="20"/>
        </w:rPr>
        <w:t>ue</w:t>
      </w:r>
      <w:r w:rsidRPr="006F389E">
        <w:rPr>
          <w:rFonts w:ascii="Arial" w:hAnsi="Arial" w:cs="Arial"/>
          <w:sz w:val="20"/>
          <w:szCs w:val="20"/>
          <w:u w:val="single"/>
        </w:rPr>
        <w:tab/>
      </w:r>
      <w:r w:rsidRPr="006F389E">
        <w:rPr>
          <w:rFonts w:ascii="Arial" w:hAnsi="Arial" w:cs="Arial"/>
          <w:sz w:val="20"/>
          <w:szCs w:val="20"/>
        </w:rPr>
        <w:t>_c</w:t>
      </w:r>
      <w:r w:rsidRPr="006F389E">
        <w:rPr>
          <w:rFonts w:ascii="Arial" w:hAnsi="Arial" w:cs="Arial"/>
          <w:spacing w:val="-1"/>
          <w:sz w:val="20"/>
          <w:szCs w:val="20"/>
        </w:rPr>
        <w:t>o</w:t>
      </w:r>
      <w:r w:rsidRPr="006F389E">
        <w:rPr>
          <w:rFonts w:ascii="Arial" w:hAnsi="Arial" w:cs="Arial"/>
          <w:sz w:val="20"/>
          <w:szCs w:val="20"/>
        </w:rPr>
        <w:t xml:space="preserve">n C.C, o </w:t>
      </w:r>
      <w:r w:rsidRPr="006F389E">
        <w:rPr>
          <w:rFonts w:ascii="Arial" w:hAnsi="Arial" w:cs="Arial"/>
          <w:spacing w:val="-3"/>
          <w:sz w:val="20"/>
          <w:szCs w:val="20"/>
        </w:rPr>
        <w:t>N</w:t>
      </w:r>
      <w:r w:rsidRPr="006F389E">
        <w:rPr>
          <w:rFonts w:ascii="Arial" w:hAnsi="Arial" w:cs="Arial"/>
          <w:spacing w:val="-1"/>
          <w:sz w:val="20"/>
          <w:szCs w:val="20"/>
        </w:rPr>
        <w:t>I</w:t>
      </w:r>
      <w:r w:rsidRPr="006F389E">
        <w:rPr>
          <w:rFonts w:ascii="Arial" w:hAnsi="Arial" w:cs="Arial"/>
          <w:sz w:val="20"/>
          <w:szCs w:val="20"/>
        </w:rPr>
        <w:t xml:space="preserve">T </w:t>
      </w:r>
      <w:r w:rsidRPr="006F389E">
        <w:rPr>
          <w:rFonts w:ascii="Arial" w:hAnsi="Arial" w:cs="Arial"/>
          <w:spacing w:val="-1"/>
          <w:sz w:val="20"/>
          <w:szCs w:val="20"/>
        </w:rPr>
        <w:t>N</w:t>
      </w:r>
      <w:r w:rsidRPr="006F389E">
        <w:rPr>
          <w:rFonts w:ascii="Arial" w:hAnsi="Arial" w:cs="Arial"/>
          <w:spacing w:val="-3"/>
          <w:sz w:val="20"/>
          <w:szCs w:val="20"/>
        </w:rPr>
        <w:t>o</w:t>
      </w:r>
      <w:r w:rsidRPr="006F389E">
        <w:rPr>
          <w:rFonts w:ascii="Arial" w:hAnsi="Arial" w:cs="Arial"/>
          <w:spacing w:val="1"/>
          <w:sz w:val="20"/>
          <w:szCs w:val="20"/>
        </w:rPr>
        <w:t>.</w:t>
      </w:r>
      <w:r w:rsidRPr="006F389E">
        <w:rPr>
          <w:rFonts w:ascii="Arial" w:hAnsi="Arial" w:cs="Arial"/>
          <w:sz w:val="20"/>
          <w:szCs w:val="20"/>
          <w:u w:val="single"/>
        </w:rPr>
        <w:tab/>
      </w:r>
    </w:p>
    <w:p w14:paraId="2294194E" w14:textId="77777777" w:rsidR="00A754FA" w:rsidRPr="006F389E" w:rsidRDefault="00A754FA" w:rsidP="00A754FA">
      <w:pPr>
        <w:autoSpaceDE w:val="0"/>
        <w:ind w:right="144"/>
        <w:contextualSpacing/>
        <w:jc w:val="both"/>
        <w:rPr>
          <w:rFonts w:ascii="Arial" w:hAnsi="Arial" w:cs="Arial"/>
          <w:sz w:val="20"/>
          <w:szCs w:val="20"/>
        </w:rPr>
      </w:pPr>
      <w:r w:rsidRPr="006F389E">
        <w:rPr>
          <w:rFonts w:ascii="Arial" w:hAnsi="Arial" w:cs="Arial"/>
          <w:sz w:val="20"/>
          <w:szCs w:val="20"/>
        </w:rPr>
        <w:t>Ha cump</w:t>
      </w:r>
      <w:r w:rsidRPr="006F389E">
        <w:rPr>
          <w:rFonts w:ascii="Arial" w:hAnsi="Arial" w:cs="Arial"/>
          <w:spacing w:val="-1"/>
          <w:sz w:val="20"/>
          <w:szCs w:val="20"/>
        </w:rPr>
        <w:t>li</w:t>
      </w:r>
      <w:r w:rsidRPr="006F389E">
        <w:rPr>
          <w:rFonts w:ascii="Arial" w:hAnsi="Arial" w:cs="Arial"/>
          <w:sz w:val="20"/>
          <w:szCs w:val="20"/>
        </w:rPr>
        <w:t>do con el p</w:t>
      </w:r>
      <w:r w:rsidRPr="006F389E">
        <w:rPr>
          <w:rFonts w:ascii="Arial" w:hAnsi="Arial" w:cs="Arial"/>
          <w:spacing w:val="-1"/>
          <w:sz w:val="20"/>
          <w:szCs w:val="20"/>
        </w:rPr>
        <w:t>a</w:t>
      </w:r>
      <w:r w:rsidRPr="006F389E">
        <w:rPr>
          <w:rFonts w:ascii="Arial" w:hAnsi="Arial" w:cs="Arial"/>
          <w:spacing w:val="2"/>
          <w:sz w:val="20"/>
          <w:szCs w:val="20"/>
        </w:rPr>
        <w:t>g</w:t>
      </w:r>
      <w:r w:rsidRPr="006F389E">
        <w:rPr>
          <w:rFonts w:ascii="Arial" w:hAnsi="Arial" w:cs="Arial"/>
          <w:sz w:val="20"/>
          <w:szCs w:val="20"/>
        </w:rPr>
        <w:t xml:space="preserve">o de </w:t>
      </w:r>
      <w:r w:rsidRPr="006F389E">
        <w:rPr>
          <w:rFonts w:ascii="Arial" w:hAnsi="Arial" w:cs="Arial"/>
          <w:spacing w:val="-1"/>
          <w:sz w:val="20"/>
          <w:szCs w:val="20"/>
        </w:rPr>
        <w:t>l</w:t>
      </w:r>
      <w:r w:rsidRPr="006F389E">
        <w:rPr>
          <w:rFonts w:ascii="Arial" w:hAnsi="Arial" w:cs="Arial"/>
          <w:sz w:val="20"/>
          <w:szCs w:val="20"/>
        </w:rPr>
        <w:t>os a</w:t>
      </w:r>
      <w:r w:rsidRPr="006F389E">
        <w:rPr>
          <w:rFonts w:ascii="Arial" w:hAnsi="Arial" w:cs="Arial"/>
          <w:spacing w:val="-1"/>
          <w:sz w:val="20"/>
          <w:szCs w:val="20"/>
        </w:rPr>
        <w:t>p</w:t>
      </w:r>
      <w:r w:rsidRPr="006F389E">
        <w:rPr>
          <w:rFonts w:ascii="Arial" w:hAnsi="Arial" w:cs="Arial"/>
          <w:sz w:val="20"/>
          <w:szCs w:val="20"/>
        </w:rPr>
        <w:t>or</w:t>
      </w:r>
      <w:r w:rsidRPr="006F389E">
        <w:rPr>
          <w:rFonts w:ascii="Arial" w:hAnsi="Arial" w:cs="Arial"/>
          <w:spacing w:val="1"/>
          <w:sz w:val="20"/>
          <w:szCs w:val="20"/>
        </w:rPr>
        <w:t>t</w:t>
      </w:r>
      <w:r w:rsidRPr="006F389E">
        <w:rPr>
          <w:rFonts w:ascii="Arial" w:hAnsi="Arial" w:cs="Arial"/>
          <w:sz w:val="20"/>
          <w:szCs w:val="20"/>
        </w:rPr>
        <w:t>es de sus emp</w:t>
      </w:r>
      <w:r w:rsidRPr="006F389E">
        <w:rPr>
          <w:rFonts w:ascii="Arial" w:hAnsi="Arial" w:cs="Arial"/>
          <w:spacing w:val="-1"/>
          <w:sz w:val="20"/>
          <w:szCs w:val="20"/>
        </w:rPr>
        <w:t>l</w:t>
      </w:r>
      <w:r w:rsidRPr="006F389E">
        <w:rPr>
          <w:rFonts w:ascii="Arial" w:hAnsi="Arial" w:cs="Arial"/>
          <w:sz w:val="20"/>
          <w:szCs w:val="20"/>
        </w:rPr>
        <w:t>e</w:t>
      </w:r>
      <w:r w:rsidRPr="006F389E">
        <w:rPr>
          <w:rFonts w:ascii="Arial" w:hAnsi="Arial" w:cs="Arial"/>
          <w:spacing w:val="-1"/>
          <w:sz w:val="20"/>
          <w:szCs w:val="20"/>
        </w:rPr>
        <w:t>a</w:t>
      </w:r>
      <w:r w:rsidRPr="006F389E">
        <w:rPr>
          <w:rFonts w:ascii="Arial" w:hAnsi="Arial" w:cs="Arial"/>
          <w:sz w:val="20"/>
          <w:szCs w:val="20"/>
        </w:rPr>
        <w:t>d</w:t>
      </w:r>
      <w:r w:rsidRPr="006F389E">
        <w:rPr>
          <w:rFonts w:ascii="Arial" w:hAnsi="Arial" w:cs="Arial"/>
          <w:spacing w:val="-1"/>
          <w:sz w:val="20"/>
          <w:szCs w:val="20"/>
        </w:rPr>
        <w:t>o</w:t>
      </w:r>
      <w:r w:rsidRPr="006F389E">
        <w:rPr>
          <w:rFonts w:ascii="Arial" w:hAnsi="Arial" w:cs="Arial"/>
          <w:sz w:val="20"/>
          <w:szCs w:val="20"/>
        </w:rPr>
        <w:t xml:space="preserve">s a </w:t>
      </w:r>
      <w:r w:rsidRPr="006F389E">
        <w:rPr>
          <w:rFonts w:ascii="Arial" w:hAnsi="Arial" w:cs="Arial"/>
          <w:spacing w:val="-1"/>
          <w:sz w:val="20"/>
          <w:szCs w:val="20"/>
        </w:rPr>
        <w:t>l</w:t>
      </w:r>
      <w:r w:rsidRPr="006F389E">
        <w:rPr>
          <w:rFonts w:ascii="Arial" w:hAnsi="Arial" w:cs="Arial"/>
          <w:sz w:val="20"/>
          <w:szCs w:val="20"/>
        </w:rPr>
        <w:t>os s</w:t>
      </w:r>
      <w:r w:rsidRPr="006F389E">
        <w:rPr>
          <w:rFonts w:ascii="Arial" w:hAnsi="Arial" w:cs="Arial"/>
          <w:spacing w:val="-1"/>
          <w:sz w:val="20"/>
          <w:szCs w:val="20"/>
        </w:rPr>
        <w:t>i</w:t>
      </w:r>
      <w:r w:rsidRPr="006F389E">
        <w:rPr>
          <w:rFonts w:ascii="Arial" w:hAnsi="Arial" w:cs="Arial"/>
          <w:sz w:val="20"/>
          <w:szCs w:val="20"/>
        </w:rPr>
        <w:t>s</w:t>
      </w:r>
      <w:r w:rsidRPr="006F389E">
        <w:rPr>
          <w:rFonts w:ascii="Arial" w:hAnsi="Arial" w:cs="Arial"/>
          <w:spacing w:val="1"/>
          <w:sz w:val="20"/>
          <w:szCs w:val="20"/>
        </w:rPr>
        <w:t>t</w:t>
      </w:r>
      <w:r w:rsidRPr="006F389E">
        <w:rPr>
          <w:rFonts w:ascii="Arial" w:hAnsi="Arial" w:cs="Arial"/>
          <w:sz w:val="20"/>
          <w:szCs w:val="20"/>
        </w:rPr>
        <w:t>emas de sa</w:t>
      </w:r>
      <w:r w:rsidRPr="006F389E">
        <w:rPr>
          <w:rFonts w:ascii="Arial" w:hAnsi="Arial" w:cs="Arial"/>
          <w:spacing w:val="-1"/>
          <w:sz w:val="20"/>
          <w:szCs w:val="20"/>
        </w:rPr>
        <w:t>l</w:t>
      </w:r>
      <w:r w:rsidRPr="006F389E">
        <w:rPr>
          <w:rFonts w:ascii="Arial" w:hAnsi="Arial" w:cs="Arial"/>
          <w:sz w:val="20"/>
          <w:szCs w:val="20"/>
        </w:rPr>
        <w:t>u</w:t>
      </w:r>
      <w:r w:rsidRPr="006F389E">
        <w:rPr>
          <w:rFonts w:ascii="Arial" w:hAnsi="Arial" w:cs="Arial"/>
          <w:spacing w:val="-3"/>
          <w:sz w:val="20"/>
          <w:szCs w:val="20"/>
        </w:rPr>
        <w:t>d</w:t>
      </w:r>
      <w:r w:rsidRPr="006F389E">
        <w:rPr>
          <w:rFonts w:ascii="Arial" w:hAnsi="Arial" w:cs="Arial"/>
          <w:sz w:val="20"/>
          <w:szCs w:val="20"/>
        </w:rPr>
        <w:t xml:space="preserve">, </w:t>
      </w:r>
      <w:r w:rsidRPr="006F389E">
        <w:rPr>
          <w:rFonts w:ascii="Arial" w:hAnsi="Arial" w:cs="Arial"/>
          <w:spacing w:val="1"/>
          <w:sz w:val="20"/>
          <w:szCs w:val="20"/>
        </w:rPr>
        <w:t>r</w:t>
      </w:r>
      <w:r w:rsidRPr="006F389E">
        <w:rPr>
          <w:rFonts w:ascii="Arial" w:hAnsi="Arial" w:cs="Arial"/>
          <w:spacing w:val="-1"/>
          <w:sz w:val="20"/>
          <w:szCs w:val="20"/>
        </w:rPr>
        <w:t>i</w:t>
      </w:r>
      <w:r w:rsidRPr="006F389E">
        <w:rPr>
          <w:rFonts w:ascii="Arial" w:hAnsi="Arial" w:cs="Arial"/>
          <w:sz w:val="20"/>
          <w:szCs w:val="20"/>
        </w:rPr>
        <w:t>es</w:t>
      </w:r>
      <w:r w:rsidRPr="006F389E">
        <w:rPr>
          <w:rFonts w:ascii="Arial" w:hAnsi="Arial" w:cs="Arial"/>
          <w:spacing w:val="2"/>
          <w:sz w:val="20"/>
          <w:szCs w:val="20"/>
        </w:rPr>
        <w:t>g</w:t>
      </w:r>
      <w:r w:rsidRPr="006F389E">
        <w:rPr>
          <w:rFonts w:ascii="Arial" w:hAnsi="Arial" w:cs="Arial"/>
          <w:sz w:val="20"/>
          <w:szCs w:val="20"/>
        </w:rPr>
        <w:t>os pr</w:t>
      </w:r>
      <w:r w:rsidRPr="006F389E">
        <w:rPr>
          <w:rFonts w:ascii="Arial" w:hAnsi="Arial" w:cs="Arial"/>
          <w:spacing w:val="-2"/>
          <w:sz w:val="20"/>
          <w:szCs w:val="20"/>
        </w:rPr>
        <w:t>o</w:t>
      </w:r>
      <w:r w:rsidRPr="006F389E">
        <w:rPr>
          <w:rFonts w:ascii="Arial" w:hAnsi="Arial" w:cs="Arial"/>
          <w:spacing w:val="1"/>
          <w:sz w:val="20"/>
          <w:szCs w:val="20"/>
        </w:rPr>
        <w:t>f</w:t>
      </w:r>
      <w:r w:rsidRPr="006F389E">
        <w:rPr>
          <w:rFonts w:ascii="Arial" w:hAnsi="Arial" w:cs="Arial"/>
          <w:sz w:val="20"/>
          <w:szCs w:val="20"/>
        </w:rPr>
        <w:t>es</w:t>
      </w:r>
      <w:r w:rsidRPr="006F389E">
        <w:rPr>
          <w:rFonts w:ascii="Arial" w:hAnsi="Arial" w:cs="Arial"/>
          <w:spacing w:val="-1"/>
          <w:sz w:val="20"/>
          <w:szCs w:val="20"/>
        </w:rPr>
        <w:t>i</w:t>
      </w:r>
      <w:r w:rsidRPr="006F389E">
        <w:rPr>
          <w:rFonts w:ascii="Arial" w:hAnsi="Arial" w:cs="Arial"/>
          <w:sz w:val="20"/>
          <w:szCs w:val="20"/>
        </w:rPr>
        <w:t>o</w:t>
      </w:r>
      <w:r w:rsidRPr="006F389E">
        <w:rPr>
          <w:rFonts w:ascii="Arial" w:hAnsi="Arial" w:cs="Arial"/>
          <w:spacing w:val="-1"/>
          <w:sz w:val="20"/>
          <w:szCs w:val="20"/>
        </w:rPr>
        <w:t>n</w:t>
      </w:r>
      <w:r w:rsidRPr="006F389E">
        <w:rPr>
          <w:rFonts w:ascii="Arial" w:hAnsi="Arial" w:cs="Arial"/>
          <w:sz w:val="20"/>
          <w:szCs w:val="20"/>
        </w:rPr>
        <w:t>a</w:t>
      </w:r>
      <w:r w:rsidRPr="006F389E">
        <w:rPr>
          <w:rFonts w:ascii="Arial" w:hAnsi="Arial" w:cs="Arial"/>
          <w:spacing w:val="-1"/>
          <w:sz w:val="20"/>
          <w:szCs w:val="20"/>
        </w:rPr>
        <w:t>l</w:t>
      </w:r>
      <w:r w:rsidRPr="006F389E">
        <w:rPr>
          <w:rFonts w:ascii="Arial" w:hAnsi="Arial" w:cs="Arial"/>
          <w:sz w:val="20"/>
          <w:szCs w:val="20"/>
        </w:rPr>
        <w:t>es, p</w:t>
      </w:r>
      <w:r w:rsidRPr="006F389E">
        <w:rPr>
          <w:rFonts w:ascii="Arial" w:hAnsi="Arial" w:cs="Arial"/>
          <w:spacing w:val="-1"/>
          <w:sz w:val="20"/>
          <w:szCs w:val="20"/>
        </w:rPr>
        <w:t>e</w:t>
      </w:r>
      <w:r w:rsidRPr="006F389E">
        <w:rPr>
          <w:rFonts w:ascii="Arial" w:hAnsi="Arial" w:cs="Arial"/>
          <w:sz w:val="20"/>
          <w:szCs w:val="20"/>
        </w:rPr>
        <w:t>ns</w:t>
      </w:r>
      <w:r w:rsidRPr="006F389E">
        <w:rPr>
          <w:rFonts w:ascii="Arial" w:hAnsi="Arial" w:cs="Arial"/>
          <w:spacing w:val="-1"/>
          <w:sz w:val="20"/>
          <w:szCs w:val="20"/>
        </w:rPr>
        <w:t>i</w:t>
      </w:r>
      <w:r w:rsidRPr="006F389E">
        <w:rPr>
          <w:rFonts w:ascii="Arial" w:hAnsi="Arial" w:cs="Arial"/>
          <w:sz w:val="20"/>
          <w:szCs w:val="20"/>
        </w:rPr>
        <w:t>o</w:t>
      </w:r>
      <w:r w:rsidRPr="006F389E">
        <w:rPr>
          <w:rFonts w:ascii="Arial" w:hAnsi="Arial" w:cs="Arial"/>
          <w:spacing w:val="-1"/>
          <w:sz w:val="20"/>
          <w:szCs w:val="20"/>
        </w:rPr>
        <w:t>n</w:t>
      </w:r>
      <w:r w:rsidRPr="006F389E">
        <w:rPr>
          <w:rFonts w:ascii="Arial" w:hAnsi="Arial" w:cs="Arial"/>
          <w:sz w:val="20"/>
          <w:szCs w:val="20"/>
        </w:rPr>
        <w:t>es y a</w:t>
      </w:r>
      <w:r w:rsidRPr="006F389E">
        <w:rPr>
          <w:rFonts w:ascii="Arial" w:hAnsi="Arial" w:cs="Arial"/>
          <w:spacing w:val="-1"/>
          <w:sz w:val="20"/>
          <w:szCs w:val="20"/>
        </w:rPr>
        <w:t>p</w:t>
      </w:r>
      <w:r w:rsidRPr="006F389E">
        <w:rPr>
          <w:rFonts w:ascii="Arial" w:hAnsi="Arial" w:cs="Arial"/>
          <w:sz w:val="20"/>
          <w:szCs w:val="20"/>
        </w:rPr>
        <w:t>or</w:t>
      </w:r>
      <w:r w:rsidRPr="006F389E">
        <w:rPr>
          <w:rFonts w:ascii="Arial" w:hAnsi="Arial" w:cs="Arial"/>
          <w:spacing w:val="1"/>
          <w:sz w:val="20"/>
          <w:szCs w:val="20"/>
        </w:rPr>
        <w:t>t</w:t>
      </w:r>
      <w:r w:rsidRPr="006F389E">
        <w:rPr>
          <w:rFonts w:ascii="Arial" w:hAnsi="Arial" w:cs="Arial"/>
          <w:sz w:val="20"/>
          <w:szCs w:val="20"/>
        </w:rPr>
        <w:t xml:space="preserve">es a </w:t>
      </w:r>
      <w:r w:rsidRPr="006F389E">
        <w:rPr>
          <w:rFonts w:ascii="Arial" w:hAnsi="Arial" w:cs="Arial"/>
          <w:spacing w:val="-1"/>
          <w:sz w:val="20"/>
          <w:szCs w:val="20"/>
        </w:rPr>
        <w:t>l</w:t>
      </w:r>
      <w:r w:rsidRPr="006F389E">
        <w:rPr>
          <w:rFonts w:ascii="Arial" w:hAnsi="Arial" w:cs="Arial"/>
          <w:sz w:val="20"/>
          <w:szCs w:val="20"/>
        </w:rPr>
        <w:t xml:space="preserve">as </w:t>
      </w:r>
      <w:r w:rsidRPr="006F389E">
        <w:rPr>
          <w:rFonts w:ascii="Arial" w:hAnsi="Arial" w:cs="Arial"/>
          <w:spacing w:val="-1"/>
          <w:sz w:val="20"/>
          <w:szCs w:val="20"/>
        </w:rPr>
        <w:t>C</w:t>
      </w:r>
      <w:r w:rsidRPr="006F389E">
        <w:rPr>
          <w:rFonts w:ascii="Arial" w:hAnsi="Arial" w:cs="Arial"/>
          <w:sz w:val="20"/>
          <w:szCs w:val="20"/>
        </w:rPr>
        <w:t>a</w:t>
      </w:r>
      <w:r w:rsidRPr="006F389E">
        <w:rPr>
          <w:rFonts w:ascii="Arial" w:hAnsi="Arial" w:cs="Arial"/>
          <w:spacing w:val="1"/>
          <w:sz w:val="20"/>
          <w:szCs w:val="20"/>
        </w:rPr>
        <w:t>j</w:t>
      </w:r>
      <w:r w:rsidRPr="006F389E">
        <w:rPr>
          <w:rFonts w:ascii="Arial" w:hAnsi="Arial" w:cs="Arial"/>
          <w:sz w:val="20"/>
          <w:szCs w:val="20"/>
        </w:rPr>
        <w:t xml:space="preserve">as de </w:t>
      </w:r>
      <w:r w:rsidRPr="006F389E">
        <w:rPr>
          <w:rFonts w:ascii="Arial" w:hAnsi="Arial" w:cs="Arial"/>
          <w:spacing w:val="-1"/>
          <w:sz w:val="20"/>
          <w:szCs w:val="20"/>
        </w:rPr>
        <w:t>C</w:t>
      </w:r>
      <w:r w:rsidRPr="006F389E">
        <w:rPr>
          <w:rFonts w:ascii="Arial" w:hAnsi="Arial" w:cs="Arial"/>
          <w:sz w:val="20"/>
          <w:szCs w:val="20"/>
        </w:rPr>
        <w:t>omp</w:t>
      </w:r>
      <w:r w:rsidRPr="006F389E">
        <w:rPr>
          <w:rFonts w:ascii="Arial" w:hAnsi="Arial" w:cs="Arial"/>
          <w:spacing w:val="-3"/>
          <w:sz w:val="20"/>
          <w:szCs w:val="20"/>
        </w:rPr>
        <w:t>en</w:t>
      </w:r>
      <w:r w:rsidRPr="006F389E">
        <w:rPr>
          <w:rFonts w:ascii="Arial" w:hAnsi="Arial" w:cs="Arial"/>
          <w:sz w:val="20"/>
          <w:szCs w:val="20"/>
        </w:rPr>
        <w:t>sac</w:t>
      </w:r>
      <w:r w:rsidRPr="006F389E">
        <w:rPr>
          <w:rFonts w:ascii="Arial" w:hAnsi="Arial" w:cs="Arial"/>
          <w:spacing w:val="-1"/>
          <w:sz w:val="20"/>
          <w:szCs w:val="20"/>
        </w:rPr>
        <w:t>i</w:t>
      </w:r>
      <w:r w:rsidRPr="006F389E">
        <w:rPr>
          <w:rFonts w:ascii="Arial" w:hAnsi="Arial" w:cs="Arial"/>
          <w:sz w:val="20"/>
          <w:szCs w:val="20"/>
        </w:rPr>
        <w:t>ón F</w:t>
      </w:r>
      <w:r w:rsidRPr="006F389E">
        <w:rPr>
          <w:rFonts w:ascii="Arial" w:hAnsi="Arial" w:cs="Arial"/>
          <w:spacing w:val="-1"/>
          <w:sz w:val="20"/>
          <w:szCs w:val="20"/>
        </w:rPr>
        <w:t>a</w:t>
      </w:r>
      <w:r w:rsidRPr="006F389E">
        <w:rPr>
          <w:rFonts w:ascii="Arial" w:hAnsi="Arial" w:cs="Arial"/>
          <w:spacing w:val="1"/>
          <w:sz w:val="20"/>
          <w:szCs w:val="20"/>
        </w:rPr>
        <w:t>m</w:t>
      </w:r>
      <w:r w:rsidRPr="006F389E">
        <w:rPr>
          <w:rFonts w:ascii="Arial" w:hAnsi="Arial" w:cs="Arial"/>
          <w:spacing w:val="-1"/>
          <w:sz w:val="20"/>
          <w:szCs w:val="20"/>
        </w:rPr>
        <w:t>ili</w:t>
      </w:r>
      <w:r w:rsidRPr="006F389E">
        <w:rPr>
          <w:rFonts w:ascii="Arial" w:hAnsi="Arial" w:cs="Arial"/>
          <w:sz w:val="20"/>
          <w:szCs w:val="20"/>
        </w:rPr>
        <w:t>ar, Instit</w:t>
      </w:r>
      <w:r w:rsidRPr="006F389E">
        <w:rPr>
          <w:rFonts w:ascii="Arial" w:hAnsi="Arial" w:cs="Arial"/>
          <w:spacing w:val="-2"/>
          <w:sz w:val="20"/>
          <w:szCs w:val="20"/>
        </w:rPr>
        <w:t>u</w:t>
      </w:r>
      <w:r w:rsidRPr="006F389E">
        <w:rPr>
          <w:rFonts w:ascii="Arial" w:hAnsi="Arial" w:cs="Arial"/>
          <w:spacing w:val="1"/>
          <w:sz w:val="20"/>
          <w:szCs w:val="20"/>
        </w:rPr>
        <w:t>t</w:t>
      </w:r>
      <w:r w:rsidRPr="006F389E">
        <w:rPr>
          <w:rFonts w:ascii="Arial" w:hAnsi="Arial" w:cs="Arial"/>
          <w:sz w:val="20"/>
          <w:szCs w:val="20"/>
        </w:rPr>
        <w:t xml:space="preserve">o </w:t>
      </w:r>
      <w:r w:rsidRPr="006F389E">
        <w:rPr>
          <w:rFonts w:ascii="Arial" w:hAnsi="Arial" w:cs="Arial"/>
          <w:spacing w:val="-1"/>
          <w:sz w:val="20"/>
          <w:szCs w:val="20"/>
        </w:rPr>
        <w:t>C</w:t>
      </w:r>
      <w:r w:rsidRPr="006F389E">
        <w:rPr>
          <w:rFonts w:ascii="Arial" w:hAnsi="Arial" w:cs="Arial"/>
          <w:sz w:val="20"/>
          <w:szCs w:val="20"/>
        </w:rPr>
        <w:t>o</w:t>
      </w:r>
      <w:r w:rsidRPr="006F389E">
        <w:rPr>
          <w:rFonts w:ascii="Arial" w:hAnsi="Arial" w:cs="Arial"/>
          <w:spacing w:val="-1"/>
          <w:sz w:val="20"/>
          <w:szCs w:val="20"/>
        </w:rPr>
        <w:t>l</w:t>
      </w:r>
      <w:r w:rsidRPr="006F389E">
        <w:rPr>
          <w:rFonts w:ascii="Arial" w:hAnsi="Arial" w:cs="Arial"/>
          <w:sz w:val="20"/>
          <w:szCs w:val="20"/>
        </w:rPr>
        <w:t>omb</w:t>
      </w:r>
      <w:r w:rsidRPr="006F389E">
        <w:rPr>
          <w:rFonts w:ascii="Arial" w:hAnsi="Arial" w:cs="Arial"/>
          <w:spacing w:val="-1"/>
          <w:sz w:val="20"/>
          <w:szCs w:val="20"/>
        </w:rPr>
        <w:t>i</w:t>
      </w:r>
      <w:r w:rsidRPr="006F389E">
        <w:rPr>
          <w:rFonts w:ascii="Arial" w:hAnsi="Arial" w:cs="Arial"/>
          <w:sz w:val="20"/>
          <w:szCs w:val="20"/>
        </w:rPr>
        <w:t>a</w:t>
      </w:r>
      <w:r w:rsidRPr="006F389E">
        <w:rPr>
          <w:rFonts w:ascii="Arial" w:hAnsi="Arial" w:cs="Arial"/>
          <w:spacing w:val="-1"/>
          <w:sz w:val="20"/>
          <w:szCs w:val="20"/>
        </w:rPr>
        <w:t>n</w:t>
      </w:r>
      <w:r w:rsidRPr="006F389E">
        <w:rPr>
          <w:rFonts w:ascii="Arial" w:hAnsi="Arial" w:cs="Arial"/>
          <w:sz w:val="20"/>
          <w:szCs w:val="20"/>
        </w:rPr>
        <w:t xml:space="preserve">o </w:t>
      </w:r>
      <w:r w:rsidRPr="006F389E">
        <w:rPr>
          <w:rFonts w:ascii="Arial" w:hAnsi="Arial" w:cs="Arial"/>
          <w:spacing w:val="-3"/>
          <w:sz w:val="20"/>
          <w:szCs w:val="20"/>
        </w:rPr>
        <w:t>d</w:t>
      </w:r>
      <w:r w:rsidRPr="006F389E">
        <w:rPr>
          <w:rFonts w:ascii="Arial" w:hAnsi="Arial" w:cs="Arial"/>
          <w:sz w:val="20"/>
          <w:szCs w:val="20"/>
        </w:rPr>
        <w:t xml:space="preserve">e </w:t>
      </w:r>
      <w:r w:rsidRPr="006F389E">
        <w:rPr>
          <w:rFonts w:ascii="Arial" w:hAnsi="Arial" w:cs="Arial"/>
          <w:spacing w:val="-1"/>
          <w:sz w:val="20"/>
          <w:szCs w:val="20"/>
        </w:rPr>
        <w:t>Bi</w:t>
      </w:r>
      <w:r w:rsidRPr="006F389E">
        <w:rPr>
          <w:rFonts w:ascii="Arial" w:hAnsi="Arial" w:cs="Arial"/>
          <w:sz w:val="20"/>
          <w:szCs w:val="20"/>
        </w:rPr>
        <w:t>e</w:t>
      </w:r>
      <w:r w:rsidRPr="006F389E">
        <w:rPr>
          <w:rFonts w:ascii="Arial" w:hAnsi="Arial" w:cs="Arial"/>
          <w:spacing w:val="-1"/>
          <w:sz w:val="20"/>
          <w:szCs w:val="20"/>
        </w:rPr>
        <w:t>n</w:t>
      </w:r>
      <w:r w:rsidRPr="006F389E">
        <w:rPr>
          <w:rFonts w:ascii="Arial" w:hAnsi="Arial" w:cs="Arial"/>
          <w:sz w:val="20"/>
          <w:szCs w:val="20"/>
        </w:rPr>
        <w:t>estar F</w:t>
      </w:r>
      <w:r w:rsidRPr="006F389E">
        <w:rPr>
          <w:rFonts w:ascii="Arial" w:hAnsi="Arial" w:cs="Arial"/>
          <w:spacing w:val="-1"/>
          <w:sz w:val="20"/>
          <w:szCs w:val="20"/>
        </w:rPr>
        <w:t>a</w:t>
      </w:r>
      <w:r w:rsidRPr="006F389E">
        <w:rPr>
          <w:rFonts w:ascii="Arial" w:hAnsi="Arial" w:cs="Arial"/>
          <w:spacing w:val="1"/>
          <w:sz w:val="20"/>
          <w:szCs w:val="20"/>
        </w:rPr>
        <w:t>m</w:t>
      </w:r>
      <w:r w:rsidRPr="006F389E">
        <w:rPr>
          <w:rFonts w:ascii="Arial" w:hAnsi="Arial" w:cs="Arial"/>
          <w:spacing w:val="-1"/>
          <w:sz w:val="20"/>
          <w:szCs w:val="20"/>
        </w:rPr>
        <w:t>ili</w:t>
      </w:r>
      <w:r w:rsidRPr="006F389E">
        <w:rPr>
          <w:rFonts w:ascii="Arial" w:hAnsi="Arial" w:cs="Arial"/>
          <w:sz w:val="20"/>
          <w:szCs w:val="20"/>
        </w:rPr>
        <w:t xml:space="preserve">ar y </w:t>
      </w:r>
      <w:r w:rsidRPr="006F389E">
        <w:rPr>
          <w:rFonts w:ascii="Arial" w:hAnsi="Arial" w:cs="Arial"/>
          <w:spacing w:val="-1"/>
          <w:sz w:val="20"/>
          <w:szCs w:val="20"/>
        </w:rPr>
        <w:t>S</w:t>
      </w:r>
      <w:r w:rsidRPr="006F389E">
        <w:rPr>
          <w:rFonts w:ascii="Arial" w:hAnsi="Arial" w:cs="Arial"/>
          <w:sz w:val="20"/>
          <w:szCs w:val="20"/>
        </w:rPr>
        <w:t>ervic</w:t>
      </w:r>
      <w:r w:rsidRPr="006F389E">
        <w:rPr>
          <w:rFonts w:ascii="Arial" w:hAnsi="Arial" w:cs="Arial"/>
          <w:spacing w:val="-2"/>
          <w:sz w:val="20"/>
          <w:szCs w:val="20"/>
        </w:rPr>
        <w:t>i</w:t>
      </w:r>
      <w:r w:rsidRPr="006F389E">
        <w:rPr>
          <w:rFonts w:ascii="Arial" w:hAnsi="Arial" w:cs="Arial"/>
          <w:sz w:val="20"/>
          <w:szCs w:val="20"/>
        </w:rPr>
        <w:t xml:space="preserve">o </w:t>
      </w:r>
      <w:r w:rsidRPr="006F389E">
        <w:rPr>
          <w:rFonts w:ascii="Arial" w:hAnsi="Arial" w:cs="Arial"/>
          <w:spacing w:val="-1"/>
          <w:sz w:val="20"/>
          <w:szCs w:val="20"/>
        </w:rPr>
        <w:t>N</w:t>
      </w:r>
      <w:r w:rsidRPr="006F389E">
        <w:rPr>
          <w:rFonts w:ascii="Arial" w:hAnsi="Arial" w:cs="Arial"/>
          <w:sz w:val="20"/>
          <w:szCs w:val="20"/>
        </w:rPr>
        <w:t>ac</w:t>
      </w:r>
      <w:r w:rsidRPr="006F389E">
        <w:rPr>
          <w:rFonts w:ascii="Arial" w:hAnsi="Arial" w:cs="Arial"/>
          <w:spacing w:val="-1"/>
          <w:sz w:val="20"/>
          <w:szCs w:val="20"/>
        </w:rPr>
        <w:t>i</w:t>
      </w:r>
      <w:r w:rsidRPr="006F389E">
        <w:rPr>
          <w:rFonts w:ascii="Arial" w:hAnsi="Arial" w:cs="Arial"/>
          <w:sz w:val="20"/>
          <w:szCs w:val="20"/>
        </w:rPr>
        <w:t>o</w:t>
      </w:r>
      <w:r w:rsidRPr="006F389E">
        <w:rPr>
          <w:rFonts w:ascii="Arial" w:hAnsi="Arial" w:cs="Arial"/>
          <w:spacing w:val="-1"/>
          <w:sz w:val="20"/>
          <w:szCs w:val="20"/>
        </w:rPr>
        <w:t>n</w:t>
      </w:r>
      <w:r w:rsidRPr="006F389E">
        <w:rPr>
          <w:rFonts w:ascii="Arial" w:hAnsi="Arial" w:cs="Arial"/>
          <w:spacing w:val="2"/>
          <w:sz w:val="20"/>
          <w:szCs w:val="20"/>
        </w:rPr>
        <w:t>a</w:t>
      </w:r>
      <w:r w:rsidRPr="006F389E">
        <w:rPr>
          <w:rFonts w:ascii="Arial" w:hAnsi="Arial" w:cs="Arial"/>
          <w:sz w:val="20"/>
          <w:szCs w:val="20"/>
        </w:rPr>
        <w:t xml:space="preserve">l </w:t>
      </w:r>
      <w:r w:rsidRPr="006F389E">
        <w:rPr>
          <w:rFonts w:ascii="Arial" w:hAnsi="Arial" w:cs="Arial"/>
          <w:spacing w:val="2"/>
          <w:sz w:val="20"/>
          <w:szCs w:val="20"/>
        </w:rPr>
        <w:t>d</w:t>
      </w:r>
      <w:r w:rsidRPr="006F389E">
        <w:rPr>
          <w:rFonts w:ascii="Arial" w:hAnsi="Arial" w:cs="Arial"/>
          <w:sz w:val="20"/>
          <w:szCs w:val="20"/>
        </w:rPr>
        <w:t xml:space="preserve">e </w:t>
      </w:r>
      <w:r w:rsidRPr="006F389E">
        <w:rPr>
          <w:rFonts w:ascii="Arial" w:hAnsi="Arial" w:cs="Arial"/>
          <w:spacing w:val="-1"/>
          <w:sz w:val="20"/>
          <w:szCs w:val="20"/>
        </w:rPr>
        <w:t>A</w:t>
      </w:r>
      <w:r w:rsidRPr="006F389E">
        <w:rPr>
          <w:rFonts w:ascii="Arial" w:hAnsi="Arial" w:cs="Arial"/>
          <w:sz w:val="20"/>
          <w:szCs w:val="20"/>
        </w:rPr>
        <w:t>prend</w:t>
      </w:r>
      <w:r w:rsidRPr="006F389E">
        <w:rPr>
          <w:rFonts w:ascii="Arial" w:hAnsi="Arial" w:cs="Arial"/>
          <w:spacing w:val="-2"/>
          <w:sz w:val="20"/>
          <w:szCs w:val="20"/>
        </w:rPr>
        <w:t>iz</w:t>
      </w:r>
      <w:r w:rsidRPr="006F389E">
        <w:rPr>
          <w:rFonts w:ascii="Arial" w:hAnsi="Arial" w:cs="Arial"/>
          <w:sz w:val="20"/>
          <w:szCs w:val="20"/>
        </w:rPr>
        <w:t>a</w:t>
      </w:r>
      <w:r w:rsidRPr="006F389E">
        <w:rPr>
          <w:rFonts w:ascii="Arial" w:hAnsi="Arial" w:cs="Arial"/>
          <w:spacing w:val="1"/>
          <w:sz w:val="20"/>
          <w:szCs w:val="20"/>
        </w:rPr>
        <w:t>j</w:t>
      </w:r>
      <w:r w:rsidRPr="006F389E">
        <w:rPr>
          <w:rFonts w:ascii="Arial" w:hAnsi="Arial" w:cs="Arial"/>
          <w:sz w:val="20"/>
          <w:szCs w:val="20"/>
        </w:rPr>
        <w:t>e, d</w:t>
      </w:r>
      <w:r w:rsidRPr="006F389E">
        <w:rPr>
          <w:rFonts w:ascii="Arial" w:hAnsi="Arial" w:cs="Arial"/>
          <w:spacing w:val="-1"/>
          <w:sz w:val="20"/>
          <w:szCs w:val="20"/>
        </w:rPr>
        <w:t>u</w:t>
      </w:r>
      <w:r w:rsidRPr="006F389E">
        <w:rPr>
          <w:rFonts w:ascii="Arial" w:hAnsi="Arial" w:cs="Arial"/>
          <w:spacing w:val="1"/>
          <w:sz w:val="20"/>
          <w:szCs w:val="20"/>
        </w:rPr>
        <w:t>r</w:t>
      </w:r>
      <w:r w:rsidRPr="006F389E">
        <w:rPr>
          <w:rFonts w:ascii="Arial" w:hAnsi="Arial" w:cs="Arial"/>
          <w:sz w:val="20"/>
          <w:szCs w:val="20"/>
        </w:rPr>
        <w:t>a</w:t>
      </w:r>
      <w:r w:rsidRPr="006F389E">
        <w:rPr>
          <w:rFonts w:ascii="Arial" w:hAnsi="Arial" w:cs="Arial"/>
          <w:spacing w:val="-1"/>
          <w:sz w:val="20"/>
          <w:szCs w:val="20"/>
        </w:rPr>
        <w:t>n</w:t>
      </w:r>
      <w:r w:rsidRPr="006F389E">
        <w:rPr>
          <w:rFonts w:ascii="Arial" w:hAnsi="Arial" w:cs="Arial"/>
          <w:spacing w:val="1"/>
          <w:sz w:val="20"/>
          <w:szCs w:val="20"/>
        </w:rPr>
        <w:t>t</w:t>
      </w:r>
      <w:r w:rsidRPr="006F389E">
        <w:rPr>
          <w:rFonts w:ascii="Arial" w:hAnsi="Arial" w:cs="Arial"/>
          <w:sz w:val="20"/>
          <w:szCs w:val="20"/>
        </w:rPr>
        <w:t>e</w:t>
      </w:r>
      <w:r>
        <w:rPr>
          <w:rFonts w:ascii="Arial" w:hAnsi="Arial" w:cs="Arial"/>
          <w:spacing w:val="-1"/>
          <w:sz w:val="20"/>
          <w:szCs w:val="20"/>
        </w:rPr>
        <w:t xml:space="preserve"> </w:t>
      </w:r>
      <w:r w:rsidRPr="006F389E">
        <w:rPr>
          <w:rFonts w:ascii="Arial" w:hAnsi="Arial" w:cs="Arial"/>
          <w:sz w:val="20"/>
          <w:szCs w:val="20"/>
          <w:u w:val="single"/>
        </w:rPr>
        <w:tab/>
      </w:r>
      <w:r w:rsidRPr="006F389E">
        <w:rPr>
          <w:rFonts w:ascii="Arial" w:hAnsi="Arial" w:cs="Arial"/>
          <w:sz w:val="20"/>
          <w:szCs w:val="20"/>
        </w:rPr>
        <w:t xml:space="preserve"> </w:t>
      </w:r>
      <w:proofErr w:type="gramStart"/>
      <w:r w:rsidRPr="006F389E">
        <w:rPr>
          <w:rFonts w:ascii="Arial" w:hAnsi="Arial" w:cs="Arial"/>
          <w:sz w:val="20"/>
          <w:szCs w:val="20"/>
        </w:rPr>
        <w:t>( )</w:t>
      </w:r>
      <w:proofErr w:type="gramEnd"/>
      <w:r w:rsidRPr="006F389E">
        <w:rPr>
          <w:rFonts w:ascii="Arial" w:hAnsi="Arial" w:cs="Arial"/>
          <w:sz w:val="20"/>
          <w:szCs w:val="20"/>
        </w:rPr>
        <w:t xml:space="preserve"> </w:t>
      </w:r>
      <w:r w:rsidRPr="006F389E">
        <w:rPr>
          <w:rFonts w:ascii="Arial" w:hAnsi="Arial" w:cs="Arial"/>
          <w:spacing w:val="1"/>
          <w:sz w:val="20"/>
          <w:szCs w:val="20"/>
        </w:rPr>
        <w:t>m</w:t>
      </w:r>
      <w:r w:rsidRPr="006F389E">
        <w:rPr>
          <w:rFonts w:ascii="Arial" w:hAnsi="Arial" w:cs="Arial"/>
          <w:sz w:val="20"/>
          <w:szCs w:val="20"/>
        </w:rPr>
        <w:t>es</w:t>
      </w:r>
      <w:r w:rsidRPr="006F389E">
        <w:rPr>
          <w:rFonts w:ascii="Arial" w:hAnsi="Arial" w:cs="Arial"/>
          <w:spacing w:val="-3"/>
          <w:sz w:val="20"/>
          <w:szCs w:val="20"/>
        </w:rPr>
        <w:t>e</w:t>
      </w:r>
      <w:r w:rsidRPr="006F389E">
        <w:rPr>
          <w:rFonts w:ascii="Arial" w:hAnsi="Arial" w:cs="Arial"/>
          <w:sz w:val="20"/>
          <w:szCs w:val="20"/>
        </w:rPr>
        <w:t xml:space="preserve">s, </w:t>
      </w:r>
      <w:r w:rsidRPr="006F389E">
        <w:rPr>
          <w:rFonts w:ascii="Arial" w:hAnsi="Arial" w:cs="Arial"/>
          <w:spacing w:val="-1"/>
          <w:sz w:val="20"/>
          <w:szCs w:val="20"/>
        </w:rPr>
        <w:t>i</w:t>
      </w:r>
      <w:r w:rsidRPr="006F389E">
        <w:rPr>
          <w:rFonts w:ascii="Arial" w:hAnsi="Arial" w:cs="Arial"/>
          <w:sz w:val="20"/>
          <w:szCs w:val="20"/>
        </w:rPr>
        <w:t>nc</w:t>
      </w:r>
      <w:r w:rsidRPr="006F389E">
        <w:rPr>
          <w:rFonts w:ascii="Arial" w:hAnsi="Arial" w:cs="Arial"/>
          <w:spacing w:val="-1"/>
          <w:sz w:val="20"/>
          <w:szCs w:val="20"/>
        </w:rPr>
        <w:t>l</w:t>
      </w:r>
      <w:r w:rsidRPr="006F389E">
        <w:rPr>
          <w:rFonts w:ascii="Arial" w:hAnsi="Arial" w:cs="Arial"/>
          <w:sz w:val="20"/>
          <w:szCs w:val="20"/>
        </w:rPr>
        <w:t>u</w:t>
      </w:r>
      <w:r w:rsidRPr="006F389E">
        <w:rPr>
          <w:rFonts w:ascii="Arial" w:hAnsi="Arial" w:cs="Arial"/>
          <w:spacing w:val="-3"/>
          <w:sz w:val="20"/>
          <w:szCs w:val="20"/>
        </w:rPr>
        <w:t>y</w:t>
      </w:r>
      <w:r w:rsidRPr="006F389E">
        <w:rPr>
          <w:rFonts w:ascii="Arial" w:hAnsi="Arial" w:cs="Arial"/>
          <w:sz w:val="20"/>
          <w:szCs w:val="20"/>
        </w:rPr>
        <w:t>e</w:t>
      </w:r>
      <w:r w:rsidRPr="006F389E">
        <w:rPr>
          <w:rFonts w:ascii="Arial" w:hAnsi="Arial" w:cs="Arial"/>
          <w:spacing w:val="-1"/>
          <w:sz w:val="20"/>
          <w:szCs w:val="20"/>
        </w:rPr>
        <w:t>n</w:t>
      </w:r>
      <w:r w:rsidRPr="006F389E">
        <w:rPr>
          <w:rFonts w:ascii="Arial" w:hAnsi="Arial" w:cs="Arial"/>
          <w:sz w:val="20"/>
          <w:szCs w:val="20"/>
        </w:rPr>
        <w:t xml:space="preserve">do </w:t>
      </w:r>
      <w:r w:rsidRPr="006F389E">
        <w:rPr>
          <w:rFonts w:ascii="Arial" w:hAnsi="Arial" w:cs="Arial"/>
          <w:spacing w:val="-1"/>
          <w:sz w:val="20"/>
          <w:szCs w:val="20"/>
        </w:rPr>
        <w:t>l</w:t>
      </w:r>
      <w:r w:rsidRPr="006F389E">
        <w:rPr>
          <w:rFonts w:ascii="Arial" w:hAnsi="Arial" w:cs="Arial"/>
          <w:sz w:val="20"/>
          <w:szCs w:val="20"/>
        </w:rPr>
        <w:t>os ú</w:t>
      </w:r>
      <w:r w:rsidRPr="006F389E">
        <w:rPr>
          <w:rFonts w:ascii="Arial" w:hAnsi="Arial" w:cs="Arial"/>
          <w:spacing w:val="-1"/>
          <w:sz w:val="20"/>
          <w:szCs w:val="20"/>
        </w:rPr>
        <w:t>l</w:t>
      </w:r>
      <w:r w:rsidRPr="006F389E">
        <w:rPr>
          <w:rFonts w:ascii="Arial" w:hAnsi="Arial" w:cs="Arial"/>
          <w:spacing w:val="1"/>
          <w:sz w:val="20"/>
          <w:szCs w:val="20"/>
        </w:rPr>
        <w:t>t</w:t>
      </w:r>
      <w:r w:rsidRPr="006F389E">
        <w:rPr>
          <w:rFonts w:ascii="Arial" w:hAnsi="Arial" w:cs="Arial"/>
          <w:spacing w:val="-1"/>
          <w:sz w:val="20"/>
          <w:szCs w:val="20"/>
        </w:rPr>
        <w:t>i</w:t>
      </w:r>
      <w:r w:rsidRPr="006F389E">
        <w:rPr>
          <w:rFonts w:ascii="Arial" w:hAnsi="Arial" w:cs="Arial"/>
          <w:spacing w:val="1"/>
          <w:sz w:val="20"/>
          <w:szCs w:val="20"/>
        </w:rPr>
        <w:t>m</w:t>
      </w:r>
      <w:r w:rsidRPr="006F389E">
        <w:rPr>
          <w:rFonts w:ascii="Arial" w:hAnsi="Arial" w:cs="Arial"/>
          <w:sz w:val="20"/>
          <w:szCs w:val="20"/>
        </w:rPr>
        <w:t>os se</w:t>
      </w:r>
      <w:r w:rsidRPr="006F389E">
        <w:rPr>
          <w:rFonts w:ascii="Arial" w:hAnsi="Arial" w:cs="Arial"/>
          <w:spacing w:val="-1"/>
          <w:sz w:val="20"/>
          <w:szCs w:val="20"/>
        </w:rPr>
        <w:t>i</w:t>
      </w:r>
      <w:r w:rsidRPr="006F389E">
        <w:rPr>
          <w:rFonts w:ascii="Arial" w:hAnsi="Arial" w:cs="Arial"/>
          <w:sz w:val="20"/>
          <w:szCs w:val="20"/>
        </w:rPr>
        <w:t xml:space="preserve">s </w:t>
      </w:r>
      <w:r w:rsidRPr="006F389E">
        <w:rPr>
          <w:rFonts w:ascii="Arial" w:hAnsi="Arial" w:cs="Arial"/>
          <w:spacing w:val="1"/>
          <w:sz w:val="20"/>
          <w:szCs w:val="20"/>
        </w:rPr>
        <w:t>(</w:t>
      </w:r>
      <w:r w:rsidRPr="006F389E">
        <w:rPr>
          <w:rFonts w:ascii="Arial" w:hAnsi="Arial" w:cs="Arial"/>
          <w:sz w:val="20"/>
          <w:szCs w:val="20"/>
        </w:rPr>
        <w:t xml:space="preserve">6) </w:t>
      </w:r>
      <w:r w:rsidRPr="006F389E">
        <w:rPr>
          <w:rFonts w:ascii="Arial" w:hAnsi="Arial" w:cs="Arial"/>
          <w:spacing w:val="1"/>
          <w:sz w:val="20"/>
          <w:szCs w:val="20"/>
        </w:rPr>
        <w:t>m</w:t>
      </w:r>
      <w:r w:rsidRPr="006F389E">
        <w:rPr>
          <w:rFonts w:ascii="Arial" w:hAnsi="Arial" w:cs="Arial"/>
          <w:spacing w:val="-3"/>
          <w:sz w:val="20"/>
          <w:szCs w:val="20"/>
        </w:rPr>
        <w:t>e</w:t>
      </w:r>
      <w:r w:rsidRPr="006F389E">
        <w:rPr>
          <w:rFonts w:ascii="Arial" w:hAnsi="Arial" w:cs="Arial"/>
          <w:sz w:val="20"/>
          <w:szCs w:val="20"/>
        </w:rPr>
        <w:t>ses a</w:t>
      </w:r>
      <w:r w:rsidRPr="006F389E">
        <w:rPr>
          <w:rFonts w:ascii="Arial" w:hAnsi="Arial" w:cs="Arial"/>
          <w:spacing w:val="-1"/>
          <w:sz w:val="20"/>
          <w:szCs w:val="20"/>
        </w:rPr>
        <w:t>n</w:t>
      </w:r>
      <w:r w:rsidRPr="006F389E">
        <w:rPr>
          <w:rFonts w:ascii="Arial" w:hAnsi="Arial" w:cs="Arial"/>
          <w:spacing w:val="1"/>
          <w:sz w:val="20"/>
          <w:szCs w:val="20"/>
        </w:rPr>
        <w:t>t</w:t>
      </w:r>
      <w:r w:rsidRPr="006F389E">
        <w:rPr>
          <w:rFonts w:ascii="Arial" w:hAnsi="Arial" w:cs="Arial"/>
          <w:spacing w:val="-3"/>
          <w:sz w:val="20"/>
          <w:szCs w:val="20"/>
        </w:rPr>
        <w:t>e</w:t>
      </w:r>
      <w:r w:rsidRPr="006F389E">
        <w:rPr>
          <w:rFonts w:ascii="Arial" w:hAnsi="Arial" w:cs="Arial"/>
          <w:spacing w:val="1"/>
          <w:sz w:val="20"/>
          <w:szCs w:val="20"/>
        </w:rPr>
        <w:t>r</w:t>
      </w:r>
      <w:r w:rsidRPr="006F389E">
        <w:rPr>
          <w:rFonts w:ascii="Arial" w:hAnsi="Arial" w:cs="Arial"/>
          <w:spacing w:val="-1"/>
          <w:sz w:val="20"/>
          <w:szCs w:val="20"/>
        </w:rPr>
        <w:t>i</w:t>
      </w:r>
      <w:r w:rsidRPr="006F389E">
        <w:rPr>
          <w:rFonts w:ascii="Arial" w:hAnsi="Arial" w:cs="Arial"/>
          <w:sz w:val="20"/>
          <w:szCs w:val="20"/>
        </w:rPr>
        <w:t>or</w:t>
      </w:r>
      <w:r w:rsidRPr="006F389E">
        <w:rPr>
          <w:rFonts w:ascii="Arial" w:hAnsi="Arial" w:cs="Arial"/>
          <w:spacing w:val="-2"/>
          <w:sz w:val="20"/>
          <w:szCs w:val="20"/>
        </w:rPr>
        <w:t>e</w:t>
      </w:r>
      <w:r w:rsidRPr="006F389E">
        <w:rPr>
          <w:rFonts w:ascii="Arial" w:hAnsi="Arial" w:cs="Arial"/>
          <w:sz w:val="20"/>
          <w:szCs w:val="20"/>
        </w:rPr>
        <w:t xml:space="preserve">s a </w:t>
      </w:r>
      <w:r w:rsidRPr="006F389E">
        <w:rPr>
          <w:rFonts w:ascii="Arial" w:hAnsi="Arial" w:cs="Arial"/>
          <w:spacing w:val="-1"/>
          <w:sz w:val="20"/>
          <w:szCs w:val="20"/>
        </w:rPr>
        <w:t>l</w:t>
      </w:r>
      <w:r w:rsidRPr="006F389E">
        <w:rPr>
          <w:rFonts w:ascii="Arial" w:hAnsi="Arial" w:cs="Arial"/>
          <w:sz w:val="20"/>
          <w:szCs w:val="20"/>
        </w:rPr>
        <w:t xml:space="preserve">a </w:t>
      </w:r>
      <w:r w:rsidRPr="006F389E">
        <w:rPr>
          <w:rFonts w:ascii="Arial" w:hAnsi="Arial" w:cs="Arial"/>
          <w:spacing w:val="3"/>
          <w:sz w:val="20"/>
          <w:szCs w:val="20"/>
        </w:rPr>
        <w:t>f</w:t>
      </w:r>
      <w:r w:rsidRPr="006F389E">
        <w:rPr>
          <w:rFonts w:ascii="Arial" w:hAnsi="Arial" w:cs="Arial"/>
          <w:sz w:val="20"/>
          <w:szCs w:val="20"/>
        </w:rPr>
        <w:t>ec</w:t>
      </w:r>
      <w:r w:rsidRPr="006F389E">
        <w:rPr>
          <w:rFonts w:ascii="Arial" w:hAnsi="Arial" w:cs="Arial"/>
          <w:spacing w:val="-1"/>
          <w:sz w:val="20"/>
          <w:szCs w:val="20"/>
        </w:rPr>
        <w:t>h</w:t>
      </w:r>
      <w:r w:rsidRPr="006F389E">
        <w:rPr>
          <w:rFonts w:ascii="Arial" w:hAnsi="Arial" w:cs="Arial"/>
          <w:sz w:val="20"/>
          <w:szCs w:val="20"/>
        </w:rPr>
        <w:t>a de c</w:t>
      </w:r>
      <w:r w:rsidRPr="006F389E">
        <w:rPr>
          <w:rFonts w:ascii="Arial" w:hAnsi="Arial" w:cs="Arial"/>
          <w:spacing w:val="-1"/>
          <w:sz w:val="20"/>
          <w:szCs w:val="20"/>
        </w:rPr>
        <w:t>i</w:t>
      </w:r>
      <w:r w:rsidRPr="006F389E">
        <w:rPr>
          <w:rFonts w:ascii="Arial" w:hAnsi="Arial" w:cs="Arial"/>
          <w:sz w:val="20"/>
          <w:szCs w:val="20"/>
        </w:rPr>
        <w:t>er</w:t>
      </w:r>
      <w:r w:rsidRPr="006F389E">
        <w:rPr>
          <w:rFonts w:ascii="Arial" w:hAnsi="Arial" w:cs="Arial"/>
          <w:spacing w:val="1"/>
          <w:sz w:val="20"/>
          <w:szCs w:val="20"/>
        </w:rPr>
        <w:t>r</w:t>
      </w:r>
      <w:r w:rsidRPr="006F389E">
        <w:rPr>
          <w:rFonts w:ascii="Arial" w:hAnsi="Arial" w:cs="Arial"/>
          <w:sz w:val="20"/>
          <w:szCs w:val="20"/>
        </w:rPr>
        <w:t>e de e</w:t>
      </w:r>
      <w:r w:rsidRPr="006F389E">
        <w:rPr>
          <w:rFonts w:ascii="Arial" w:hAnsi="Arial" w:cs="Arial"/>
          <w:spacing w:val="-3"/>
          <w:sz w:val="20"/>
          <w:szCs w:val="20"/>
        </w:rPr>
        <w:t>s</w:t>
      </w:r>
      <w:r w:rsidRPr="006F389E">
        <w:rPr>
          <w:rFonts w:ascii="Arial" w:hAnsi="Arial" w:cs="Arial"/>
          <w:spacing w:val="1"/>
          <w:sz w:val="20"/>
          <w:szCs w:val="20"/>
        </w:rPr>
        <w:t>t</w:t>
      </w:r>
      <w:r w:rsidRPr="006F389E">
        <w:rPr>
          <w:rFonts w:ascii="Arial" w:hAnsi="Arial" w:cs="Arial"/>
          <w:sz w:val="20"/>
          <w:szCs w:val="20"/>
        </w:rPr>
        <w:t xml:space="preserve">a </w:t>
      </w:r>
      <w:r>
        <w:rPr>
          <w:rFonts w:ascii="Arial" w:hAnsi="Arial" w:cs="Arial"/>
          <w:sz w:val="20"/>
          <w:szCs w:val="20"/>
        </w:rPr>
        <w:t>Invitación.</w:t>
      </w:r>
    </w:p>
    <w:p w14:paraId="269B9D61" w14:textId="77777777" w:rsidR="00A754FA" w:rsidRPr="006F389E" w:rsidRDefault="00A754FA" w:rsidP="00A754FA">
      <w:pPr>
        <w:autoSpaceDE w:val="0"/>
        <w:ind w:right="144"/>
        <w:contextualSpacing/>
        <w:jc w:val="both"/>
        <w:rPr>
          <w:rFonts w:ascii="Arial" w:hAnsi="Arial" w:cs="Arial"/>
          <w:sz w:val="20"/>
          <w:szCs w:val="20"/>
        </w:rPr>
      </w:pPr>
    </w:p>
    <w:p w14:paraId="3AF15620" w14:textId="77777777" w:rsidR="00A754FA" w:rsidRPr="006F389E" w:rsidRDefault="00A754FA" w:rsidP="00A754FA">
      <w:pPr>
        <w:tabs>
          <w:tab w:val="left" w:pos="2340"/>
          <w:tab w:val="left" w:pos="5420"/>
          <w:tab w:val="left" w:pos="7380"/>
        </w:tabs>
        <w:autoSpaceDE w:val="0"/>
        <w:ind w:right="-20"/>
        <w:contextualSpacing/>
        <w:jc w:val="both"/>
        <w:rPr>
          <w:rFonts w:ascii="Arial" w:hAnsi="Arial" w:cs="Arial"/>
          <w:sz w:val="20"/>
          <w:szCs w:val="20"/>
        </w:rPr>
      </w:pPr>
      <w:r w:rsidRPr="006F389E">
        <w:rPr>
          <w:rFonts w:ascii="Arial" w:hAnsi="Arial" w:cs="Arial"/>
          <w:spacing w:val="-1"/>
          <w:sz w:val="20"/>
          <w:szCs w:val="20"/>
        </w:rPr>
        <w:t>E</w:t>
      </w:r>
      <w:r w:rsidRPr="006F389E">
        <w:rPr>
          <w:rFonts w:ascii="Arial" w:hAnsi="Arial" w:cs="Arial"/>
          <w:spacing w:val="-2"/>
          <w:sz w:val="20"/>
          <w:szCs w:val="20"/>
        </w:rPr>
        <w:t>x</w:t>
      </w:r>
      <w:r w:rsidRPr="006F389E">
        <w:rPr>
          <w:rFonts w:ascii="Arial" w:hAnsi="Arial" w:cs="Arial"/>
          <w:sz w:val="20"/>
          <w:szCs w:val="20"/>
        </w:rPr>
        <w:t>p</w:t>
      </w:r>
      <w:r w:rsidRPr="006F389E">
        <w:rPr>
          <w:rFonts w:ascii="Arial" w:hAnsi="Arial" w:cs="Arial"/>
          <w:spacing w:val="-1"/>
          <w:sz w:val="20"/>
          <w:szCs w:val="20"/>
        </w:rPr>
        <w:t>e</w:t>
      </w:r>
      <w:r w:rsidRPr="006F389E">
        <w:rPr>
          <w:rFonts w:ascii="Arial" w:hAnsi="Arial" w:cs="Arial"/>
          <w:sz w:val="20"/>
          <w:szCs w:val="20"/>
        </w:rPr>
        <w:t>d</w:t>
      </w:r>
      <w:r w:rsidRPr="006F389E">
        <w:rPr>
          <w:rFonts w:ascii="Arial" w:hAnsi="Arial" w:cs="Arial"/>
          <w:spacing w:val="-1"/>
          <w:sz w:val="20"/>
          <w:szCs w:val="20"/>
        </w:rPr>
        <w:t>i</w:t>
      </w:r>
      <w:r w:rsidRPr="006F389E">
        <w:rPr>
          <w:rFonts w:ascii="Arial" w:hAnsi="Arial" w:cs="Arial"/>
          <w:sz w:val="20"/>
          <w:szCs w:val="20"/>
        </w:rPr>
        <w:t>da a l</w:t>
      </w:r>
      <w:r w:rsidRPr="006F389E">
        <w:rPr>
          <w:rFonts w:ascii="Arial" w:hAnsi="Arial" w:cs="Arial"/>
          <w:spacing w:val="-1"/>
          <w:sz w:val="20"/>
          <w:szCs w:val="20"/>
        </w:rPr>
        <w:t>o</w:t>
      </w:r>
      <w:r w:rsidRPr="006F389E">
        <w:rPr>
          <w:rFonts w:ascii="Arial" w:hAnsi="Arial" w:cs="Arial"/>
          <w:sz w:val="20"/>
          <w:szCs w:val="20"/>
        </w:rPr>
        <w:t>s</w:t>
      </w:r>
      <w:r w:rsidRPr="006F389E">
        <w:rPr>
          <w:rFonts w:ascii="Arial" w:hAnsi="Arial" w:cs="Arial"/>
          <w:sz w:val="20"/>
          <w:szCs w:val="20"/>
          <w:u w:val="single"/>
        </w:rPr>
        <w:tab/>
      </w:r>
      <w:r w:rsidRPr="006F389E">
        <w:rPr>
          <w:rFonts w:ascii="Arial" w:hAnsi="Arial" w:cs="Arial"/>
          <w:sz w:val="20"/>
          <w:szCs w:val="20"/>
        </w:rPr>
        <w:t>d</w:t>
      </w:r>
      <w:r w:rsidRPr="006F389E">
        <w:rPr>
          <w:rFonts w:ascii="Arial" w:hAnsi="Arial" w:cs="Arial"/>
          <w:spacing w:val="-2"/>
          <w:sz w:val="20"/>
          <w:szCs w:val="20"/>
        </w:rPr>
        <w:t>í</w:t>
      </w:r>
      <w:r w:rsidRPr="006F389E">
        <w:rPr>
          <w:rFonts w:ascii="Arial" w:hAnsi="Arial" w:cs="Arial"/>
          <w:sz w:val="20"/>
          <w:szCs w:val="20"/>
        </w:rPr>
        <w:t xml:space="preserve">as del </w:t>
      </w:r>
      <w:r w:rsidRPr="006F389E">
        <w:rPr>
          <w:rFonts w:ascii="Arial" w:hAnsi="Arial" w:cs="Arial"/>
          <w:spacing w:val="1"/>
          <w:sz w:val="20"/>
          <w:szCs w:val="20"/>
        </w:rPr>
        <w:t>m</w:t>
      </w:r>
      <w:r w:rsidRPr="006F389E">
        <w:rPr>
          <w:rFonts w:ascii="Arial" w:hAnsi="Arial" w:cs="Arial"/>
          <w:sz w:val="20"/>
          <w:szCs w:val="20"/>
        </w:rPr>
        <w:t>es de</w:t>
      </w:r>
      <w:r w:rsidRPr="006F389E">
        <w:rPr>
          <w:rFonts w:ascii="Arial" w:hAnsi="Arial" w:cs="Arial"/>
          <w:sz w:val="20"/>
          <w:szCs w:val="20"/>
          <w:u w:val="single"/>
        </w:rPr>
        <w:tab/>
      </w:r>
      <w:r w:rsidRPr="006F389E">
        <w:rPr>
          <w:rFonts w:ascii="Arial" w:hAnsi="Arial" w:cs="Arial"/>
          <w:sz w:val="20"/>
          <w:szCs w:val="20"/>
        </w:rPr>
        <w:t>_</w:t>
      </w:r>
      <w:r w:rsidRPr="006F389E">
        <w:rPr>
          <w:rFonts w:ascii="Arial" w:hAnsi="Arial" w:cs="Arial"/>
          <w:spacing w:val="-1"/>
          <w:sz w:val="20"/>
          <w:szCs w:val="20"/>
        </w:rPr>
        <w:t>d</w:t>
      </w:r>
      <w:r w:rsidRPr="006F389E">
        <w:rPr>
          <w:rFonts w:ascii="Arial" w:hAnsi="Arial" w:cs="Arial"/>
          <w:sz w:val="20"/>
          <w:szCs w:val="20"/>
        </w:rPr>
        <w:t>e</w:t>
      </w:r>
      <w:r w:rsidRPr="006F389E">
        <w:rPr>
          <w:rFonts w:ascii="Arial" w:hAnsi="Arial" w:cs="Arial"/>
          <w:spacing w:val="-1"/>
          <w:sz w:val="20"/>
          <w:szCs w:val="20"/>
        </w:rPr>
        <w:t>_</w:t>
      </w:r>
      <w:r w:rsidRPr="006F389E">
        <w:rPr>
          <w:rFonts w:ascii="Arial" w:hAnsi="Arial" w:cs="Arial"/>
          <w:sz w:val="20"/>
          <w:szCs w:val="20"/>
          <w:u w:val="single"/>
        </w:rPr>
        <w:tab/>
      </w:r>
    </w:p>
    <w:p w14:paraId="5781D2D4" w14:textId="77777777" w:rsidR="00A754FA" w:rsidRPr="006F389E" w:rsidRDefault="00A754FA" w:rsidP="00A754FA">
      <w:pPr>
        <w:autoSpaceDE w:val="0"/>
        <w:ind w:right="-20"/>
        <w:contextualSpacing/>
        <w:jc w:val="both"/>
        <w:rPr>
          <w:rFonts w:ascii="Arial" w:hAnsi="Arial" w:cs="Arial"/>
          <w:sz w:val="20"/>
          <w:szCs w:val="20"/>
        </w:rPr>
      </w:pPr>
    </w:p>
    <w:p w14:paraId="2A81FA9D" w14:textId="77777777" w:rsidR="00A754FA" w:rsidRPr="006F389E" w:rsidRDefault="00A754FA" w:rsidP="00A754FA">
      <w:pPr>
        <w:tabs>
          <w:tab w:val="left" w:pos="7360"/>
        </w:tabs>
        <w:autoSpaceDE w:val="0"/>
        <w:ind w:right="-20"/>
        <w:contextualSpacing/>
        <w:jc w:val="both"/>
        <w:rPr>
          <w:rFonts w:ascii="Arial" w:hAnsi="Arial" w:cs="Arial"/>
          <w:sz w:val="20"/>
          <w:szCs w:val="20"/>
        </w:rPr>
      </w:pPr>
      <w:r w:rsidRPr="006F389E">
        <w:rPr>
          <w:rFonts w:ascii="Arial" w:hAnsi="Arial" w:cs="Arial"/>
          <w:spacing w:val="-1"/>
          <w:sz w:val="20"/>
          <w:szCs w:val="20"/>
        </w:rPr>
        <w:t>N</w:t>
      </w:r>
      <w:r w:rsidRPr="006F389E">
        <w:rPr>
          <w:rFonts w:ascii="Arial" w:hAnsi="Arial" w:cs="Arial"/>
          <w:sz w:val="20"/>
          <w:szCs w:val="20"/>
        </w:rPr>
        <w:t>omb</w:t>
      </w:r>
      <w:r w:rsidRPr="006F389E">
        <w:rPr>
          <w:rFonts w:ascii="Arial" w:hAnsi="Arial" w:cs="Arial"/>
          <w:spacing w:val="1"/>
          <w:sz w:val="20"/>
          <w:szCs w:val="20"/>
        </w:rPr>
        <w:t>r</w:t>
      </w:r>
      <w:r w:rsidRPr="006F389E">
        <w:rPr>
          <w:rFonts w:ascii="Arial" w:hAnsi="Arial" w:cs="Arial"/>
          <w:sz w:val="20"/>
          <w:szCs w:val="20"/>
        </w:rPr>
        <w:t xml:space="preserve">e: </w:t>
      </w:r>
      <w:r w:rsidRPr="006F389E">
        <w:rPr>
          <w:rFonts w:ascii="Arial" w:hAnsi="Arial" w:cs="Arial"/>
          <w:sz w:val="20"/>
          <w:szCs w:val="20"/>
          <w:u w:val="single"/>
        </w:rPr>
        <w:tab/>
      </w:r>
    </w:p>
    <w:p w14:paraId="57782C94" w14:textId="77777777" w:rsidR="00A754FA" w:rsidRPr="006F389E" w:rsidRDefault="00A754FA" w:rsidP="00A754FA">
      <w:pPr>
        <w:autoSpaceDE w:val="0"/>
        <w:ind w:right="-20"/>
        <w:contextualSpacing/>
        <w:jc w:val="both"/>
        <w:rPr>
          <w:rFonts w:ascii="Arial" w:hAnsi="Arial" w:cs="Arial"/>
          <w:sz w:val="20"/>
          <w:szCs w:val="20"/>
        </w:rPr>
      </w:pPr>
    </w:p>
    <w:p w14:paraId="385317E9" w14:textId="77777777" w:rsidR="00A754FA" w:rsidRPr="006F389E" w:rsidRDefault="00A754FA" w:rsidP="00A754FA">
      <w:pPr>
        <w:autoSpaceDE w:val="0"/>
        <w:ind w:right="-20"/>
        <w:contextualSpacing/>
        <w:jc w:val="both"/>
        <w:rPr>
          <w:rFonts w:ascii="Arial" w:hAnsi="Arial" w:cs="Arial"/>
          <w:sz w:val="20"/>
          <w:szCs w:val="20"/>
        </w:rPr>
      </w:pPr>
    </w:p>
    <w:p w14:paraId="66C91FEE" w14:textId="77777777" w:rsidR="00A754FA" w:rsidRPr="006F389E" w:rsidRDefault="00A754FA" w:rsidP="00A754FA">
      <w:pPr>
        <w:tabs>
          <w:tab w:val="left" w:pos="4940"/>
        </w:tabs>
        <w:autoSpaceDE w:val="0"/>
        <w:ind w:right="-20"/>
        <w:contextualSpacing/>
        <w:jc w:val="both"/>
        <w:rPr>
          <w:rFonts w:ascii="Arial" w:hAnsi="Arial" w:cs="Arial"/>
          <w:sz w:val="20"/>
          <w:szCs w:val="20"/>
        </w:rPr>
      </w:pPr>
      <w:r w:rsidRPr="006F389E">
        <w:rPr>
          <w:rFonts w:ascii="Arial" w:hAnsi="Arial" w:cs="Arial"/>
          <w:sz w:val="20"/>
          <w:szCs w:val="20"/>
        </w:rPr>
        <w:t>F</w:t>
      </w:r>
      <w:r w:rsidRPr="006F389E">
        <w:rPr>
          <w:rFonts w:ascii="Arial" w:hAnsi="Arial" w:cs="Arial"/>
          <w:spacing w:val="-2"/>
          <w:sz w:val="20"/>
          <w:szCs w:val="20"/>
        </w:rPr>
        <w:t>i</w:t>
      </w:r>
      <w:r w:rsidRPr="006F389E">
        <w:rPr>
          <w:rFonts w:ascii="Arial" w:hAnsi="Arial" w:cs="Arial"/>
          <w:spacing w:val="1"/>
          <w:sz w:val="20"/>
          <w:szCs w:val="20"/>
        </w:rPr>
        <w:t>rm</w:t>
      </w:r>
      <w:r w:rsidRPr="006F389E">
        <w:rPr>
          <w:rFonts w:ascii="Arial" w:hAnsi="Arial" w:cs="Arial"/>
          <w:sz w:val="20"/>
          <w:szCs w:val="20"/>
        </w:rPr>
        <w:t xml:space="preserve">a: </w:t>
      </w:r>
      <w:r w:rsidRPr="006F389E">
        <w:rPr>
          <w:rFonts w:ascii="Arial" w:hAnsi="Arial" w:cs="Arial"/>
          <w:sz w:val="20"/>
          <w:szCs w:val="20"/>
          <w:u w:val="single"/>
        </w:rPr>
        <w:tab/>
      </w:r>
    </w:p>
    <w:p w14:paraId="4CDAE8F1"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pacing w:val="1"/>
          <w:sz w:val="20"/>
          <w:szCs w:val="20"/>
        </w:rPr>
        <w:t>(</w:t>
      </w:r>
      <w:r w:rsidRPr="006F389E">
        <w:rPr>
          <w:rFonts w:ascii="Arial" w:hAnsi="Arial" w:cs="Arial"/>
          <w:spacing w:val="-1"/>
          <w:sz w:val="20"/>
          <w:szCs w:val="20"/>
        </w:rPr>
        <w:t xml:space="preserve">Representante Legal </w:t>
      </w:r>
      <w:r w:rsidRPr="006F389E">
        <w:rPr>
          <w:rFonts w:ascii="Arial" w:hAnsi="Arial" w:cs="Arial"/>
          <w:sz w:val="20"/>
          <w:szCs w:val="20"/>
        </w:rPr>
        <w:t>o</w:t>
      </w:r>
      <w:r w:rsidRPr="006F389E">
        <w:rPr>
          <w:rFonts w:ascii="Arial" w:hAnsi="Arial" w:cs="Arial"/>
          <w:spacing w:val="-2"/>
          <w:sz w:val="20"/>
          <w:szCs w:val="20"/>
        </w:rPr>
        <w:t xml:space="preserve"> r</w:t>
      </w:r>
      <w:r w:rsidRPr="006F389E">
        <w:rPr>
          <w:rFonts w:ascii="Arial" w:hAnsi="Arial" w:cs="Arial"/>
          <w:sz w:val="20"/>
          <w:szCs w:val="20"/>
        </w:rPr>
        <w:t>e</w:t>
      </w:r>
      <w:r w:rsidRPr="006F389E">
        <w:rPr>
          <w:rFonts w:ascii="Arial" w:hAnsi="Arial" w:cs="Arial"/>
          <w:spacing w:val="-3"/>
          <w:sz w:val="20"/>
          <w:szCs w:val="20"/>
        </w:rPr>
        <w:t>v</w:t>
      </w:r>
      <w:r w:rsidRPr="006F389E">
        <w:rPr>
          <w:rFonts w:ascii="Arial" w:hAnsi="Arial" w:cs="Arial"/>
          <w:spacing w:val="-1"/>
          <w:sz w:val="20"/>
          <w:szCs w:val="20"/>
        </w:rPr>
        <w:t>i</w:t>
      </w:r>
      <w:r w:rsidRPr="006F389E">
        <w:rPr>
          <w:rFonts w:ascii="Arial" w:hAnsi="Arial" w:cs="Arial"/>
          <w:sz w:val="20"/>
          <w:szCs w:val="20"/>
        </w:rPr>
        <w:t xml:space="preserve">sor </w:t>
      </w:r>
      <w:r w:rsidRPr="006F389E">
        <w:rPr>
          <w:rFonts w:ascii="Arial" w:hAnsi="Arial" w:cs="Arial"/>
          <w:spacing w:val="3"/>
          <w:sz w:val="20"/>
          <w:szCs w:val="20"/>
        </w:rPr>
        <w:t>f</w:t>
      </w:r>
      <w:r w:rsidRPr="006F389E">
        <w:rPr>
          <w:rFonts w:ascii="Arial" w:hAnsi="Arial" w:cs="Arial"/>
          <w:spacing w:val="-1"/>
          <w:sz w:val="20"/>
          <w:szCs w:val="20"/>
        </w:rPr>
        <w:t>i</w:t>
      </w:r>
      <w:r w:rsidRPr="006F389E">
        <w:rPr>
          <w:rFonts w:ascii="Arial" w:hAnsi="Arial" w:cs="Arial"/>
          <w:sz w:val="20"/>
          <w:szCs w:val="20"/>
        </w:rPr>
        <w:t xml:space="preserve">scal </w:t>
      </w:r>
      <w:r w:rsidRPr="006F389E">
        <w:rPr>
          <w:rFonts w:ascii="Arial" w:hAnsi="Arial" w:cs="Arial"/>
          <w:spacing w:val="1"/>
          <w:sz w:val="20"/>
          <w:szCs w:val="20"/>
        </w:rPr>
        <w:t>(</w:t>
      </w:r>
      <w:r w:rsidRPr="006F389E">
        <w:rPr>
          <w:rFonts w:ascii="Arial" w:hAnsi="Arial" w:cs="Arial"/>
          <w:sz w:val="20"/>
          <w:szCs w:val="20"/>
        </w:rPr>
        <w:t>cu</w:t>
      </w:r>
      <w:r w:rsidRPr="006F389E">
        <w:rPr>
          <w:rFonts w:ascii="Arial" w:hAnsi="Arial" w:cs="Arial"/>
          <w:spacing w:val="-1"/>
          <w:sz w:val="20"/>
          <w:szCs w:val="20"/>
        </w:rPr>
        <w:t>a</w:t>
      </w:r>
      <w:r w:rsidRPr="006F389E">
        <w:rPr>
          <w:rFonts w:ascii="Arial" w:hAnsi="Arial" w:cs="Arial"/>
          <w:sz w:val="20"/>
          <w:szCs w:val="20"/>
        </w:rPr>
        <w:t>n</w:t>
      </w:r>
      <w:r w:rsidRPr="006F389E">
        <w:rPr>
          <w:rFonts w:ascii="Arial" w:hAnsi="Arial" w:cs="Arial"/>
          <w:spacing w:val="-1"/>
          <w:sz w:val="20"/>
          <w:szCs w:val="20"/>
        </w:rPr>
        <w:t>d</w:t>
      </w:r>
      <w:r w:rsidRPr="006F389E">
        <w:rPr>
          <w:rFonts w:ascii="Arial" w:hAnsi="Arial" w:cs="Arial"/>
          <w:sz w:val="20"/>
          <w:szCs w:val="20"/>
        </w:rPr>
        <w:t>o e</w:t>
      </w:r>
      <w:r w:rsidRPr="006F389E">
        <w:rPr>
          <w:rFonts w:ascii="Arial" w:hAnsi="Arial" w:cs="Arial"/>
          <w:spacing w:val="-3"/>
          <w:sz w:val="20"/>
          <w:szCs w:val="20"/>
        </w:rPr>
        <w:t>s</w:t>
      </w:r>
      <w:r w:rsidRPr="006F389E">
        <w:rPr>
          <w:rFonts w:ascii="Arial" w:hAnsi="Arial" w:cs="Arial"/>
          <w:spacing w:val="-1"/>
          <w:sz w:val="20"/>
          <w:szCs w:val="20"/>
        </w:rPr>
        <w:t>t</w:t>
      </w:r>
      <w:r w:rsidRPr="006F389E">
        <w:rPr>
          <w:rFonts w:ascii="Arial" w:hAnsi="Arial" w:cs="Arial"/>
          <w:sz w:val="20"/>
          <w:szCs w:val="20"/>
        </w:rPr>
        <w:t>é ob</w:t>
      </w:r>
      <w:r w:rsidRPr="006F389E">
        <w:rPr>
          <w:rFonts w:ascii="Arial" w:hAnsi="Arial" w:cs="Arial"/>
          <w:spacing w:val="-1"/>
          <w:sz w:val="20"/>
          <w:szCs w:val="20"/>
        </w:rPr>
        <w:t>li</w:t>
      </w:r>
      <w:r w:rsidRPr="006F389E">
        <w:rPr>
          <w:rFonts w:ascii="Arial" w:hAnsi="Arial" w:cs="Arial"/>
          <w:spacing w:val="2"/>
          <w:sz w:val="20"/>
          <w:szCs w:val="20"/>
        </w:rPr>
        <w:t>g</w:t>
      </w:r>
      <w:r w:rsidRPr="006F389E">
        <w:rPr>
          <w:rFonts w:ascii="Arial" w:hAnsi="Arial" w:cs="Arial"/>
          <w:sz w:val="20"/>
          <w:szCs w:val="20"/>
        </w:rPr>
        <w:t>a</w:t>
      </w:r>
      <w:r w:rsidRPr="006F389E">
        <w:rPr>
          <w:rFonts w:ascii="Arial" w:hAnsi="Arial" w:cs="Arial"/>
          <w:spacing w:val="-1"/>
          <w:sz w:val="20"/>
          <w:szCs w:val="20"/>
        </w:rPr>
        <w:t>d</w:t>
      </w:r>
      <w:r w:rsidRPr="006F389E">
        <w:rPr>
          <w:rFonts w:ascii="Arial" w:hAnsi="Arial" w:cs="Arial"/>
          <w:sz w:val="20"/>
          <w:szCs w:val="20"/>
        </w:rPr>
        <w:t xml:space="preserve">o a </w:t>
      </w:r>
      <w:r w:rsidRPr="006F389E">
        <w:rPr>
          <w:rFonts w:ascii="Arial" w:hAnsi="Arial" w:cs="Arial"/>
          <w:spacing w:val="1"/>
          <w:sz w:val="20"/>
          <w:szCs w:val="20"/>
        </w:rPr>
        <w:t>t</w:t>
      </w:r>
      <w:r w:rsidRPr="006F389E">
        <w:rPr>
          <w:rFonts w:ascii="Arial" w:hAnsi="Arial" w:cs="Arial"/>
          <w:sz w:val="20"/>
          <w:szCs w:val="20"/>
        </w:rPr>
        <w:t>e</w:t>
      </w:r>
      <w:r w:rsidRPr="006F389E">
        <w:rPr>
          <w:rFonts w:ascii="Arial" w:hAnsi="Arial" w:cs="Arial"/>
          <w:spacing w:val="-1"/>
          <w:sz w:val="20"/>
          <w:szCs w:val="20"/>
        </w:rPr>
        <w:t>n</w:t>
      </w:r>
      <w:r w:rsidRPr="006F389E">
        <w:rPr>
          <w:rFonts w:ascii="Arial" w:hAnsi="Arial" w:cs="Arial"/>
          <w:sz w:val="20"/>
          <w:szCs w:val="20"/>
        </w:rPr>
        <w:t xml:space="preserve">er </w:t>
      </w:r>
      <w:r w:rsidRPr="006F389E">
        <w:rPr>
          <w:rFonts w:ascii="Arial" w:hAnsi="Arial" w:cs="Arial"/>
          <w:spacing w:val="1"/>
          <w:sz w:val="20"/>
          <w:szCs w:val="20"/>
        </w:rPr>
        <w:t>r</w:t>
      </w:r>
      <w:r w:rsidRPr="006F389E">
        <w:rPr>
          <w:rFonts w:ascii="Arial" w:hAnsi="Arial" w:cs="Arial"/>
          <w:sz w:val="20"/>
          <w:szCs w:val="20"/>
        </w:rPr>
        <w:t>e</w:t>
      </w:r>
      <w:r w:rsidRPr="006F389E">
        <w:rPr>
          <w:rFonts w:ascii="Arial" w:hAnsi="Arial" w:cs="Arial"/>
          <w:spacing w:val="-3"/>
          <w:sz w:val="20"/>
          <w:szCs w:val="20"/>
        </w:rPr>
        <w:t>v</w:t>
      </w:r>
      <w:r w:rsidRPr="006F389E">
        <w:rPr>
          <w:rFonts w:ascii="Arial" w:hAnsi="Arial" w:cs="Arial"/>
          <w:spacing w:val="3"/>
          <w:sz w:val="20"/>
          <w:szCs w:val="20"/>
        </w:rPr>
        <w:t>i</w:t>
      </w:r>
      <w:r w:rsidRPr="006F389E">
        <w:rPr>
          <w:rFonts w:ascii="Arial" w:hAnsi="Arial" w:cs="Arial"/>
          <w:sz w:val="20"/>
          <w:szCs w:val="20"/>
        </w:rPr>
        <w:t xml:space="preserve">sor </w:t>
      </w:r>
      <w:r w:rsidRPr="006F389E">
        <w:rPr>
          <w:rFonts w:ascii="Arial" w:hAnsi="Arial" w:cs="Arial"/>
          <w:spacing w:val="3"/>
          <w:sz w:val="20"/>
          <w:szCs w:val="20"/>
        </w:rPr>
        <w:t>f</w:t>
      </w:r>
      <w:r w:rsidRPr="006F389E">
        <w:rPr>
          <w:rFonts w:ascii="Arial" w:hAnsi="Arial" w:cs="Arial"/>
          <w:spacing w:val="-1"/>
          <w:sz w:val="20"/>
          <w:szCs w:val="20"/>
        </w:rPr>
        <w:t>i</w:t>
      </w:r>
      <w:r w:rsidRPr="006F389E">
        <w:rPr>
          <w:rFonts w:ascii="Arial" w:hAnsi="Arial" w:cs="Arial"/>
          <w:sz w:val="20"/>
          <w:szCs w:val="20"/>
        </w:rPr>
        <w:t>s</w:t>
      </w:r>
      <w:r w:rsidRPr="006F389E">
        <w:rPr>
          <w:rFonts w:ascii="Arial" w:hAnsi="Arial" w:cs="Arial"/>
          <w:spacing w:val="-2"/>
          <w:sz w:val="20"/>
          <w:szCs w:val="20"/>
        </w:rPr>
        <w:t>c</w:t>
      </w:r>
      <w:r w:rsidRPr="006F389E">
        <w:rPr>
          <w:rFonts w:ascii="Arial" w:hAnsi="Arial" w:cs="Arial"/>
          <w:sz w:val="20"/>
          <w:szCs w:val="20"/>
        </w:rPr>
        <w:t>a</w:t>
      </w:r>
      <w:r w:rsidRPr="006F389E">
        <w:rPr>
          <w:rFonts w:ascii="Arial" w:hAnsi="Arial" w:cs="Arial"/>
          <w:spacing w:val="-1"/>
          <w:sz w:val="20"/>
          <w:szCs w:val="20"/>
        </w:rPr>
        <w:t>l</w:t>
      </w:r>
      <w:r w:rsidRPr="006F389E">
        <w:rPr>
          <w:rFonts w:ascii="Arial" w:hAnsi="Arial" w:cs="Arial"/>
          <w:sz w:val="20"/>
          <w:szCs w:val="20"/>
        </w:rPr>
        <w:t>)</w:t>
      </w:r>
    </w:p>
    <w:p w14:paraId="05274C95" w14:textId="77777777" w:rsidR="00A754FA" w:rsidRPr="006F389E" w:rsidRDefault="00A754FA" w:rsidP="00A754FA">
      <w:pPr>
        <w:autoSpaceDE w:val="0"/>
        <w:ind w:right="-47"/>
        <w:contextualSpacing/>
        <w:jc w:val="both"/>
        <w:rPr>
          <w:rFonts w:ascii="Arial" w:hAnsi="Arial" w:cs="Arial"/>
          <w:bCs/>
          <w:spacing w:val="-1"/>
          <w:sz w:val="20"/>
          <w:szCs w:val="20"/>
        </w:rPr>
      </w:pPr>
    </w:p>
    <w:p w14:paraId="4FB19A3D" w14:textId="77777777" w:rsidR="00A754FA" w:rsidRPr="006F389E" w:rsidRDefault="00A754FA" w:rsidP="00A754FA">
      <w:pPr>
        <w:autoSpaceDE w:val="0"/>
        <w:ind w:right="-47"/>
        <w:contextualSpacing/>
        <w:jc w:val="both"/>
        <w:rPr>
          <w:rFonts w:ascii="Arial" w:hAnsi="Arial" w:cs="Arial"/>
          <w:bCs/>
          <w:spacing w:val="-1"/>
          <w:sz w:val="20"/>
          <w:szCs w:val="20"/>
        </w:rPr>
      </w:pPr>
    </w:p>
    <w:p w14:paraId="6B76F325" w14:textId="77777777" w:rsidR="00A754FA" w:rsidRPr="006F389E" w:rsidRDefault="00A754FA" w:rsidP="00A754FA">
      <w:pPr>
        <w:widowControl/>
        <w:suppressAutoHyphens w:val="0"/>
        <w:contextualSpacing/>
        <w:jc w:val="both"/>
        <w:rPr>
          <w:rFonts w:ascii="Arial" w:hAnsi="Arial" w:cs="Arial"/>
          <w:sz w:val="20"/>
          <w:szCs w:val="20"/>
        </w:rPr>
      </w:pPr>
    </w:p>
    <w:p w14:paraId="4D5ABC3D" w14:textId="77777777" w:rsidR="00A754FA" w:rsidRPr="006F389E" w:rsidRDefault="00A754FA" w:rsidP="00A754FA">
      <w:pPr>
        <w:widowControl/>
        <w:suppressAutoHyphens w:val="0"/>
        <w:contextualSpacing/>
        <w:jc w:val="both"/>
        <w:rPr>
          <w:rFonts w:ascii="Arial" w:hAnsi="Arial" w:cs="Arial"/>
          <w:sz w:val="20"/>
          <w:szCs w:val="20"/>
        </w:rPr>
      </w:pPr>
    </w:p>
    <w:p w14:paraId="2CF45C48" w14:textId="77777777" w:rsidR="00A754FA" w:rsidRPr="006F389E" w:rsidRDefault="00A754FA" w:rsidP="00A754FA">
      <w:pPr>
        <w:widowControl/>
        <w:suppressAutoHyphens w:val="0"/>
        <w:contextualSpacing/>
        <w:jc w:val="both"/>
        <w:rPr>
          <w:rFonts w:ascii="Arial" w:hAnsi="Arial" w:cs="Arial"/>
          <w:sz w:val="20"/>
          <w:szCs w:val="20"/>
        </w:rPr>
      </w:pPr>
    </w:p>
    <w:p w14:paraId="3585141E" w14:textId="77777777" w:rsidR="00A754FA" w:rsidRPr="006F389E" w:rsidRDefault="00A754FA" w:rsidP="00A754FA">
      <w:pPr>
        <w:widowControl/>
        <w:suppressAutoHyphens w:val="0"/>
        <w:contextualSpacing/>
        <w:jc w:val="both"/>
        <w:rPr>
          <w:rFonts w:ascii="Arial" w:hAnsi="Arial" w:cs="Arial"/>
          <w:sz w:val="20"/>
          <w:szCs w:val="20"/>
        </w:rPr>
      </w:pPr>
    </w:p>
    <w:p w14:paraId="4D619432" w14:textId="77777777" w:rsidR="00A754FA" w:rsidRPr="006F389E" w:rsidRDefault="00A754FA" w:rsidP="00A754FA">
      <w:pPr>
        <w:widowControl/>
        <w:suppressAutoHyphens w:val="0"/>
        <w:contextualSpacing/>
        <w:jc w:val="both"/>
        <w:rPr>
          <w:rFonts w:ascii="Arial" w:hAnsi="Arial" w:cs="Arial"/>
          <w:sz w:val="20"/>
          <w:szCs w:val="20"/>
        </w:rPr>
      </w:pPr>
    </w:p>
    <w:p w14:paraId="337F1F14" w14:textId="77777777" w:rsidR="00A754FA" w:rsidRPr="006F389E" w:rsidRDefault="00A754FA" w:rsidP="00A754FA">
      <w:pPr>
        <w:widowControl/>
        <w:suppressAutoHyphens w:val="0"/>
        <w:contextualSpacing/>
        <w:jc w:val="both"/>
        <w:rPr>
          <w:rFonts w:ascii="Arial" w:hAnsi="Arial" w:cs="Arial"/>
          <w:sz w:val="20"/>
          <w:szCs w:val="20"/>
        </w:rPr>
      </w:pPr>
    </w:p>
    <w:p w14:paraId="2ED7FEBC" w14:textId="77777777" w:rsidR="00A754FA" w:rsidRPr="006F389E" w:rsidRDefault="00A754FA" w:rsidP="00A754FA">
      <w:pPr>
        <w:widowControl/>
        <w:suppressAutoHyphens w:val="0"/>
        <w:contextualSpacing/>
        <w:jc w:val="both"/>
        <w:rPr>
          <w:rFonts w:ascii="Arial" w:hAnsi="Arial" w:cs="Arial"/>
          <w:sz w:val="20"/>
          <w:szCs w:val="20"/>
        </w:rPr>
      </w:pPr>
    </w:p>
    <w:p w14:paraId="2F543C2D" w14:textId="77777777" w:rsidR="00A754FA" w:rsidRPr="006F389E" w:rsidRDefault="00A754FA" w:rsidP="00A754FA">
      <w:pPr>
        <w:widowControl/>
        <w:suppressAutoHyphens w:val="0"/>
        <w:contextualSpacing/>
        <w:jc w:val="both"/>
        <w:rPr>
          <w:rFonts w:ascii="Arial" w:hAnsi="Arial" w:cs="Arial"/>
          <w:sz w:val="20"/>
          <w:szCs w:val="20"/>
        </w:rPr>
      </w:pPr>
    </w:p>
    <w:p w14:paraId="4D9567EF" w14:textId="77777777" w:rsidR="00A754FA" w:rsidRPr="006F389E" w:rsidRDefault="00A754FA" w:rsidP="00A754FA">
      <w:pPr>
        <w:widowControl/>
        <w:suppressAutoHyphens w:val="0"/>
        <w:contextualSpacing/>
        <w:jc w:val="both"/>
        <w:rPr>
          <w:rFonts w:ascii="Arial" w:hAnsi="Arial" w:cs="Arial"/>
          <w:sz w:val="20"/>
          <w:szCs w:val="20"/>
        </w:rPr>
      </w:pPr>
    </w:p>
    <w:p w14:paraId="77C110A4" w14:textId="77777777" w:rsidR="00A754FA" w:rsidRPr="006F389E" w:rsidRDefault="00A754FA" w:rsidP="00A754FA">
      <w:pPr>
        <w:widowControl/>
        <w:suppressAutoHyphens w:val="0"/>
        <w:contextualSpacing/>
        <w:jc w:val="both"/>
        <w:rPr>
          <w:rFonts w:ascii="Arial" w:hAnsi="Arial" w:cs="Arial"/>
          <w:sz w:val="20"/>
          <w:szCs w:val="20"/>
        </w:rPr>
      </w:pPr>
    </w:p>
    <w:p w14:paraId="44A85518" w14:textId="77777777" w:rsidR="00A754FA" w:rsidRPr="006F389E" w:rsidRDefault="00A754FA" w:rsidP="00A754FA">
      <w:pPr>
        <w:widowControl/>
        <w:suppressAutoHyphens w:val="0"/>
        <w:contextualSpacing/>
        <w:jc w:val="both"/>
        <w:rPr>
          <w:rFonts w:ascii="Arial" w:hAnsi="Arial" w:cs="Arial"/>
          <w:sz w:val="20"/>
          <w:szCs w:val="20"/>
        </w:rPr>
      </w:pPr>
    </w:p>
    <w:p w14:paraId="08D55AC1" w14:textId="77777777" w:rsidR="00A754FA" w:rsidRPr="006F389E" w:rsidRDefault="00A754FA" w:rsidP="00A754FA">
      <w:pPr>
        <w:widowControl/>
        <w:suppressAutoHyphens w:val="0"/>
        <w:contextualSpacing/>
        <w:jc w:val="both"/>
        <w:rPr>
          <w:rFonts w:ascii="Arial" w:hAnsi="Arial" w:cs="Arial"/>
          <w:sz w:val="20"/>
          <w:szCs w:val="20"/>
        </w:rPr>
      </w:pPr>
    </w:p>
    <w:p w14:paraId="7C075A34" w14:textId="77777777" w:rsidR="00A754FA" w:rsidRPr="006F389E" w:rsidRDefault="00A754FA" w:rsidP="00A754FA">
      <w:pPr>
        <w:widowControl/>
        <w:suppressAutoHyphens w:val="0"/>
        <w:contextualSpacing/>
        <w:jc w:val="both"/>
        <w:rPr>
          <w:rFonts w:ascii="Arial" w:hAnsi="Arial" w:cs="Arial"/>
          <w:sz w:val="20"/>
          <w:szCs w:val="20"/>
        </w:rPr>
      </w:pPr>
    </w:p>
    <w:p w14:paraId="411C70A8" w14:textId="77777777" w:rsidR="00A754FA" w:rsidRPr="006F389E" w:rsidRDefault="00A754FA" w:rsidP="00A754FA">
      <w:pPr>
        <w:widowControl/>
        <w:suppressAutoHyphens w:val="0"/>
        <w:contextualSpacing/>
        <w:jc w:val="both"/>
        <w:rPr>
          <w:rFonts w:ascii="Arial" w:hAnsi="Arial" w:cs="Arial"/>
          <w:sz w:val="20"/>
          <w:szCs w:val="20"/>
        </w:rPr>
      </w:pPr>
    </w:p>
    <w:p w14:paraId="7B1AA8EE" w14:textId="77777777" w:rsidR="00A754FA" w:rsidRPr="006F389E" w:rsidRDefault="00A754FA" w:rsidP="00A754FA">
      <w:pPr>
        <w:widowControl/>
        <w:suppressAutoHyphens w:val="0"/>
        <w:contextualSpacing/>
        <w:jc w:val="both"/>
        <w:rPr>
          <w:rFonts w:ascii="Arial" w:hAnsi="Arial" w:cs="Arial"/>
          <w:sz w:val="20"/>
          <w:szCs w:val="20"/>
        </w:rPr>
      </w:pPr>
    </w:p>
    <w:p w14:paraId="48CFB2BD" w14:textId="77777777" w:rsidR="00A754FA" w:rsidRPr="006F389E" w:rsidRDefault="00A754FA" w:rsidP="00A754FA">
      <w:pPr>
        <w:widowControl/>
        <w:suppressAutoHyphens w:val="0"/>
        <w:contextualSpacing/>
        <w:jc w:val="both"/>
        <w:rPr>
          <w:rFonts w:ascii="Arial" w:hAnsi="Arial" w:cs="Arial"/>
          <w:sz w:val="20"/>
          <w:szCs w:val="20"/>
        </w:rPr>
      </w:pPr>
    </w:p>
    <w:p w14:paraId="6308D54C" w14:textId="77777777" w:rsidR="00A754FA" w:rsidRPr="006F389E" w:rsidRDefault="00A754FA" w:rsidP="00A754FA">
      <w:pPr>
        <w:widowControl/>
        <w:suppressAutoHyphens w:val="0"/>
        <w:contextualSpacing/>
        <w:jc w:val="both"/>
        <w:rPr>
          <w:rFonts w:ascii="Arial" w:hAnsi="Arial" w:cs="Arial"/>
          <w:sz w:val="20"/>
          <w:szCs w:val="20"/>
        </w:rPr>
      </w:pPr>
    </w:p>
    <w:p w14:paraId="64EBC03D" w14:textId="77777777" w:rsidR="00A754FA" w:rsidRPr="006F389E" w:rsidRDefault="00A754FA" w:rsidP="00A754FA">
      <w:pPr>
        <w:widowControl/>
        <w:suppressAutoHyphens w:val="0"/>
        <w:contextualSpacing/>
        <w:jc w:val="both"/>
        <w:rPr>
          <w:rFonts w:ascii="Arial" w:hAnsi="Arial" w:cs="Arial"/>
          <w:sz w:val="20"/>
          <w:szCs w:val="20"/>
        </w:rPr>
      </w:pPr>
    </w:p>
    <w:p w14:paraId="433AD920" w14:textId="77777777" w:rsidR="00A754FA" w:rsidRPr="006F389E" w:rsidRDefault="00A754FA" w:rsidP="00A754FA">
      <w:pPr>
        <w:widowControl/>
        <w:suppressAutoHyphens w:val="0"/>
        <w:contextualSpacing/>
        <w:jc w:val="both"/>
        <w:rPr>
          <w:rFonts w:ascii="Arial" w:hAnsi="Arial" w:cs="Arial"/>
          <w:sz w:val="20"/>
          <w:szCs w:val="20"/>
        </w:rPr>
      </w:pPr>
    </w:p>
    <w:p w14:paraId="43A868DB" w14:textId="77777777" w:rsidR="00A754FA" w:rsidRPr="006F389E" w:rsidRDefault="00A754FA" w:rsidP="00A754FA">
      <w:pPr>
        <w:widowControl/>
        <w:suppressAutoHyphens w:val="0"/>
        <w:contextualSpacing/>
        <w:jc w:val="both"/>
        <w:rPr>
          <w:rFonts w:ascii="Arial" w:hAnsi="Arial" w:cs="Arial"/>
          <w:sz w:val="20"/>
          <w:szCs w:val="20"/>
        </w:rPr>
      </w:pPr>
    </w:p>
    <w:p w14:paraId="2ECB774C" w14:textId="77777777" w:rsidR="00A754FA" w:rsidRPr="006F389E" w:rsidRDefault="00A754FA" w:rsidP="00A754FA">
      <w:pPr>
        <w:widowControl/>
        <w:suppressAutoHyphens w:val="0"/>
        <w:contextualSpacing/>
        <w:jc w:val="both"/>
        <w:rPr>
          <w:rFonts w:ascii="Arial" w:hAnsi="Arial" w:cs="Arial"/>
          <w:sz w:val="20"/>
          <w:szCs w:val="20"/>
        </w:rPr>
      </w:pPr>
    </w:p>
    <w:p w14:paraId="4EAC5B00" w14:textId="77777777" w:rsidR="00A754FA" w:rsidRPr="006F389E" w:rsidRDefault="00A754FA" w:rsidP="00A754FA">
      <w:pPr>
        <w:widowControl/>
        <w:suppressAutoHyphens w:val="0"/>
        <w:contextualSpacing/>
        <w:jc w:val="both"/>
        <w:rPr>
          <w:rFonts w:ascii="Arial" w:hAnsi="Arial" w:cs="Arial"/>
          <w:sz w:val="20"/>
          <w:szCs w:val="20"/>
        </w:rPr>
      </w:pPr>
    </w:p>
    <w:p w14:paraId="452BF846" w14:textId="77777777" w:rsidR="00A754FA" w:rsidRPr="006F389E" w:rsidRDefault="00A754FA" w:rsidP="00A754FA">
      <w:pPr>
        <w:widowControl/>
        <w:suppressAutoHyphens w:val="0"/>
        <w:contextualSpacing/>
        <w:jc w:val="both"/>
        <w:rPr>
          <w:rFonts w:ascii="Arial" w:hAnsi="Arial" w:cs="Arial"/>
          <w:sz w:val="20"/>
          <w:szCs w:val="20"/>
        </w:rPr>
      </w:pPr>
    </w:p>
    <w:p w14:paraId="42E07723" w14:textId="77777777" w:rsidR="00A754FA" w:rsidRPr="006F389E" w:rsidRDefault="00A754FA" w:rsidP="00A754FA">
      <w:pPr>
        <w:widowControl/>
        <w:suppressAutoHyphens w:val="0"/>
        <w:contextualSpacing/>
        <w:jc w:val="both"/>
        <w:rPr>
          <w:rFonts w:ascii="Arial" w:hAnsi="Arial" w:cs="Arial"/>
          <w:sz w:val="20"/>
          <w:szCs w:val="20"/>
        </w:rPr>
      </w:pPr>
    </w:p>
    <w:p w14:paraId="38474E29" w14:textId="77777777" w:rsidR="00A754FA" w:rsidRPr="006F389E" w:rsidRDefault="00A754FA" w:rsidP="00A754FA">
      <w:pPr>
        <w:widowControl/>
        <w:suppressAutoHyphens w:val="0"/>
        <w:contextualSpacing/>
        <w:jc w:val="both"/>
        <w:rPr>
          <w:rFonts w:ascii="Arial" w:hAnsi="Arial" w:cs="Arial"/>
          <w:sz w:val="20"/>
          <w:szCs w:val="20"/>
        </w:rPr>
      </w:pPr>
    </w:p>
    <w:p w14:paraId="228E4992" w14:textId="77777777" w:rsidR="00A754FA" w:rsidRPr="006F389E" w:rsidRDefault="00A754FA" w:rsidP="00A754FA">
      <w:pPr>
        <w:widowControl/>
        <w:suppressAutoHyphens w:val="0"/>
        <w:contextualSpacing/>
        <w:jc w:val="both"/>
        <w:rPr>
          <w:rFonts w:ascii="Arial" w:hAnsi="Arial" w:cs="Arial"/>
          <w:sz w:val="20"/>
          <w:szCs w:val="20"/>
        </w:rPr>
      </w:pPr>
    </w:p>
    <w:p w14:paraId="47A9353D" w14:textId="77777777" w:rsidR="00A754FA" w:rsidRPr="006F389E" w:rsidRDefault="00A754FA" w:rsidP="00A754FA">
      <w:pPr>
        <w:widowControl/>
        <w:suppressAutoHyphens w:val="0"/>
        <w:contextualSpacing/>
        <w:jc w:val="both"/>
        <w:rPr>
          <w:rFonts w:ascii="Arial" w:hAnsi="Arial" w:cs="Arial"/>
          <w:sz w:val="20"/>
          <w:szCs w:val="20"/>
        </w:rPr>
      </w:pPr>
    </w:p>
    <w:p w14:paraId="416C3EC6" w14:textId="77777777" w:rsidR="00A754FA" w:rsidRPr="006F389E" w:rsidRDefault="00A754FA" w:rsidP="00A754FA">
      <w:pPr>
        <w:widowControl/>
        <w:suppressAutoHyphens w:val="0"/>
        <w:contextualSpacing/>
        <w:jc w:val="both"/>
        <w:rPr>
          <w:rFonts w:ascii="Arial" w:hAnsi="Arial" w:cs="Arial"/>
          <w:sz w:val="20"/>
          <w:szCs w:val="20"/>
        </w:rPr>
      </w:pPr>
    </w:p>
    <w:p w14:paraId="70B1150F" w14:textId="77777777" w:rsidR="00A754FA" w:rsidRPr="006F389E" w:rsidRDefault="00A754FA" w:rsidP="00A754FA">
      <w:pPr>
        <w:ind w:right="50"/>
        <w:contextualSpacing/>
        <w:jc w:val="center"/>
        <w:rPr>
          <w:rFonts w:ascii="Arial" w:hAnsi="Arial" w:cs="Arial"/>
          <w:b/>
          <w:bCs/>
          <w:sz w:val="20"/>
          <w:szCs w:val="20"/>
          <w:lang w:val="es-ES" w:eastAsia="es-ES"/>
        </w:rPr>
      </w:pPr>
      <w:r w:rsidRPr="00116DB3">
        <w:rPr>
          <w:rFonts w:ascii="Arial" w:hAnsi="Arial" w:cs="Arial"/>
          <w:b/>
          <w:bCs/>
          <w:spacing w:val="-6"/>
          <w:sz w:val="20"/>
          <w:szCs w:val="20"/>
          <w:highlight w:val="yellow"/>
          <w:lang w:val="es-ES" w:eastAsia="es-ES"/>
        </w:rPr>
        <w:t>A</w:t>
      </w:r>
      <w:r w:rsidRPr="00116DB3">
        <w:rPr>
          <w:rFonts w:ascii="Arial" w:hAnsi="Arial" w:cs="Arial"/>
          <w:b/>
          <w:bCs/>
          <w:spacing w:val="1"/>
          <w:sz w:val="20"/>
          <w:szCs w:val="20"/>
          <w:highlight w:val="yellow"/>
          <w:lang w:val="es-ES" w:eastAsia="es-ES"/>
        </w:rPr>
        <w:t>NE</w:t>
      </w:r>
      <w:r w:rsidRPr="00116DB3">
        <w:rPr>
          <w:rFonts w:ascii="Arial" w:hAnsi="Arial" w:cs="Arial"/>
          <w:b/>
          <w:bCs/>
          <w:spacing w:val="-1"/>
          <w:sz w:val="20"/>
          <w:szCs w:val="20"/>
          <w:highlight w:val="yellow"/>
          <w:lang w:val="es-ES" w:eastAsia="es-ES"/>
        </w:rPr>
        <w:t>X</w:t>
      </w:r>
      <w:r w:rsidRPr="00116DB3">
        <w:rPr>
          <w:rFonts w:ascii="Arial" w:hAnsi="Arial" w:cs="Arial"/>
          <w:b/>
          <w:bCs/>
          <w:sz w:val="20"/>
          <w:szCs w:val="20"/>
          <w:highlight w:val="yellow"/>
          <w:lang w:val="es-ES" w:eastAsia="es-ES"/>
        </w:rPr>
        <w:t>O</w:t>
      </w:r>
      <w:r w:rsidRPr="00116DB3">
        <w:rPr>
          <w:rFonts w:ascii="Arial" w:hAnsi="Arial" w:cs="Arial"/>
          <w:b/>
          <w:bCs/>
          <w:spacing w:val="2"/>
          <w:sz w:val="20"/>
          <w:szCs w:val="20"/>
          <w:highlight w:val="yellow"/>
          <w:lang w:val="es-ES" w:eastAsia="es-ES"/>
        </w:rPr>
        <w:t xml:space="preserve"> 4</w:t>
      </w:r>
    </w:p>
    <w:p w14:paraId="5481C633" w14:textId="77777777" w:rsidR="00A754FA" w:rsidRPr="006F389E" w:rsidRDefault="00A754FA" w:rsidP="00A754FA">
      <w:pPr>
        <w:ind w:right="50"/>
        <w:contextualSpacing/>
        <w:jc w:val="center"/>
        <w:rPr>
          <w:rFonts w:ascii="Arial" w:hAnsi="Arial" w:cs="Arial"/>
          <w:sz w:val="20"/>
          <w:szCs w:val="20"/>
        </w:rPr>
      </w:pPr>
    </w:p>
    <w:p w14:paraId="119D8625" w14:textId="77777777" w:rsidR="00A754FA" w:rsidRPr="006F389E" w:rsidRDefault="00A754FA" w:rsidP="00A754FA">
      <w:pPr>
        <w:autoSpaceDE w:val="0"/>
        <w:ind w:right="-20"/>
        <w:contextualSpacing/>
        <w:jc w:val="center"/>
        <w:rPr>
          <w:rFonts w:ascii="Arial" w:hAnsi="Arial" w:cs="Arial"/>
          <w:b/>
          <w:sz w:val="20"/>
          <w:szCs w:val="20"/>
        </w:rPr>
      </w:pPr>
      <w:r w:rsidRPr="006F389E">
        <w:rPr>
          <w:rFonts w:ascii="Arial" w:hAnsi="Arial" w:cs="Arial"/>
          <w:b/>
          <w:sz w:val="20"/>
          <w:szCs w:val="20"/>
        </w:rPr>
        <w:t>CERTIFICADO DE INHABILIDAD E INCOMPATIBILIDADES</w:t>
      </w:r>
    </w:p>
    <w:p w14:paraId="632FF755" w14:textId="77777777" w:rsidR="00A754FA" w:rsidRPr="006F389E" w:rsidRDefault="00A754FA" w:rsidP="00A754FA">
      <w:pPr>
        <w:autoSpaceDE w:val="0"/>
        <w:ind w:right="-20"/>
        <w:contextualSpacing/>
        <w:jc w:val="both"/>
        <w:rPr>
          <w:rFonts w:ascii="Arial" w:hAnsi="Arial" w:cs="Arial"/>
          <w:sz w:val="20"/>
          <w:szCs w:val="20"/>
        </w:rPr>
      </w:pPr>
    </w:p>
    <w:p w14:paraId="42305311" w14:textId="77777777" w:rsidR="00A754FA" w:rsidRPr="006F389E" w:rsidRDefault="00A754FA" w:rsidP="00A754FA">
      <w:pPr>
        <w:autoSpaceDE w:val="0"/>
        <w:ind w:right="-20"/>
        <w:contextualSpacing/>
        <w:jc w:val="both"/>
        <w:rPr>
          <w:rFonts w:ascii="Arial" w:hAnsi="Arial" w:cs="Arial"/>
          <w:sz w:val="20"/>
          <w:szCs w:val="20"/>
        </w:rPr>
      </w:pPr>
    </w:p>
    <w:p w14:paraId="52EF8F30"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El Suscrito a saber XXXXXXXXXXXXXXXXXX domiciliado en XXXXXXXXXXXXXXXXXXX identificado con documento No. XXXXXXXX de XXXXXXXX quien obra en calidad de Representante Legal de XXXXXXXXXXXXXXXX registrado bajo matricula XXXXXXXXXXXXXX de fecha XXXXXXXX de XXXXXXXXXXXXX, que en adelante se denominara el proponente, manifiesta y declara que:</w:t>
      </w:r>
    </w:p>
    <w:p w14:paraId="4B550060" w14:textId="77777777" w:rsidR="00A754FA" w:rsidRPr="006F389E" w:rsidRDefault="00A754FA" w:rsidP="00A754FA">
      <w:pPr>
        <w:autoSpaceDE w:val="0"/>
        <w:ind w:right="-20"/>
        <w:contextualSpacing/>
        <w:jc w:val="both"/>
        <w:rPr>
          <w:rFonts w:ascii="Arial" w:hAnsi="Arial" w:cs="Arial"/>
          <w:sz w:val="20"/>
          <w:szCs w:val="20"/>
        </w:rPr>
      </w:pPr>
    </w:p>
    <w:p w14:paraId="16FC37D9"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Conozco las causales de inhabilidad e incompatibilidad para contratar con las Entidades Estatales de conformidad con los artículos 8 y siguientes de la ley 80 de 1993 y sus decretos reglamentarios, las normas que lo modifican, adicionan y complementan y de las sanciones establecidas por transgresión a las mismas en los artículos 26 numeral 7ª y 52 de la citada ley, así como los efectos legales consagrados en el ART 44 numeral 1ª de las misma norma y DECLARO BAJO LA GRAVEDAD DEL JURAMENTO que se entiende prestado con la firma del presente documento, que:</w:t>
      </w:r>
    </w:p>
    <w:p w14:paraId="64F7328E" w14:textId="77777777" w:rsidR="00A754FA" w:rsidRPr="006F389E" w:rsidRDefault="00A754FA" w:rsidP="00A754FA">
      <w:pPr>
        <w:autoSpaceDE w:val="0"/>
        <w:ind w:right="-20"/>
        <w:contextualSpacing/>
        <w:jc w:val="both"/>
        <w:rPr>
          <w:rFonts w:ascii="Arial" w:hAnsi="Arial" w:cs="Arial"/>
          <w:sz w:val="20"/>
          <w:szCs w:val="20"/>
        </w:rPr>
      </w:pPr>
    </w:p>
    <w:p w14:paraId="7A5B70A9"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Que no me encuentro incurso en causal alguna de inhabilidad o incompatibilidad de las establecidas en la Constitución y la Ley.</w:t>
      </w:r>
    </w:p>
    <w:p w14:paraId="20FE05FF" w14:textId="77777777" w:rsidR="00A754FA" w:rsidRPr="006F389E" w:rsidRDefault="00A754FA" w:rsidP="00A754FA">
      <w:pPr>
        <w:autoSpaceDE w:val="0"/>
        <w:ind w:right="-20"/>
        <w:contextualSpacing/>
        <w:jc w:val="both"/>
        <w:rPr>
          <w:rFonts w:ascii="Arial" w:hAnsi="Arial" w:cs="Arial"/>
          <w:sz w:val="20"/>
          <w:szCs w:val="20"/>
        </w:rPr>
      </w:pPr>
    </w:p>
    <w:p w14:paraId="4C38D231"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Que la persona jurídica que represento legalmente, ni sus socios, se encuentran incursos en causal alguna de inhabilidad o incompatibilidad de las establecidas en la Constitución y la ley, ni en ca</w:t>
      </w:r>
      <w:r>
        <w:rPr>
          <w:rFonts w:ascii="Arial" w:hAnsi="Arial" w:cs="Arial"/>
          <w:sz w:val="20"/>
          <w:szCs w:val="20"/>
        </w:rPr>
        <w:t>us</w:t>
      </w:r>
      <w:r w:rsidRPr="006F389E">
        <w:rPr>
          <w:rFonts w:ascii="Arial" w:hAnsi="Arial" w:cs="Arial"/>
          <w:sz w:val="20"/>
          <w:szCs w:val="20"/>
        </w:rPr>
        <w:t>al de disolución, o liquidación, concordato, quiebra, cesación de pagos, concurso de acreedores o embargo.</w:t>
      </w:r>
    </w:p>
    <w:p w14:paraId="3AE47160" w14:textId="77777777" w:rsidR="00A754FA" w:rsidRPr="006F389E" w:rsidRDefault="00A754FA" w:rsidP="00A754FA">
      <w:pPr>
        <w:autoSpaceDE w:val="0"/>
        <w:ind w:right="-20"/>
        <w:contextualSpacing/>
        <w:jc w:val="both"/>
        <w:rPr>
          <w:rFonts w:ascii="Arial" w:hAnsi="Arial" w:cs="Arial"/>
          <w:sz w:val="20"/>
          <w:szCs w:val="20"/>
        </w:rPr>
      </w:pPr>
    </w:p>
    <w:p w14:paraId="68DE45F7"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Así mismo, reconozco que es mi responsabilidad informar de cualquier cambio en la información contenida en esta declaración o en el formulario.</w:t>
      </w:r>
    </w:p>
    <w:p w14:paraId="322F099F" w14:textId="77777777" w:rsidR="00A754FA" w:rsidRPr="006F389E" w:rsidRDefault="00A754FA" w:rsidP="00A754FA">
      <w:pPr>
        <w:autoSpaceDE w:val="0"/>
        <w:ind w:right="-20"/>
        <w:contextualSpacing/>
        <w:jc w:val="both"/>
        <w:rPr>
          <w:rFonts w:ascii="Arial" w:hAnsi="Arial" w:cs="Arial"/>
          <w:sz w:val="20"/>
          <w:szCs w:val="20"/>
        </w:rPr>
      </w:pPr>
    </w:p>
    <w:p w14:paraId="5190DA06"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Dado en la ciudad de Bogotá D.C, a los XXXXXXX de XXXXXXXXXXXXXXX del año XXXXXXXX</w:t>
      </w:r>
    </w:p>
    <w:p w14:paraId="3D08FA09" w14:textId="77777777" w:rsidR="00A754FA" w:rsidRPr="006F389E" w:rsidRDefault="00A754FA" w:rsidP="00A754FA">
      <w:pPr>
        <w:autoSpaceDE w:val="0"/>
        <w:ind w:right="-20"/>
        <w:contextualSpacing/>
        <w:jc w:val="both"/>
        <w:rPr>
          <w:rFonts w:ascii="Arial" w:hAnsi="Arial" w:cs="Arial"/>
          <w:sz w:val="20"/>
          <w:szCs w:val="20"/>
        </w:rPr>
      </w:pPr>
    </w:p>
    <w:p w14:paraId="1C6D0DA7" w14:textId="77777777" w:rsidR="00A754FA" w:rsidRPr="006F389E" w:rsidRDefault="00A754FA" w:rsidP="00A754FA">
      <w:pPr>
        <w:autoSpaceDE w:val="0"/>
        <w:ind w:right="-20"/>
        <w:contextualSpacing/>
        <w:jc w:val="both"/>
        <w:rPr>
          <w:rFonts w:ascii="Arial" w:hAnsi="Arial" w:cs="Arial"/>
          <w:sz w:val="20"/>
          <w:szCs w:val="20"/>
        </w:rPr>
      </w:pPr>
    </w:p>
    <w:p w14:paraId="1EB1861A" w14:textId="77777777" w:rsidR="00A754FA" w:rsidRPr="006F389E" w:rsidRDefault="00A754FA" w:rsidP="00A754FA">
      <w:pPr>
        <w:autoSpaceDE w:val="0"/>
        <w:ind w:right="-20"/>
        <w:contextualSpacing/>
        <w:jc w:val="both"/>
        <w:rPr>
          <w:rFonts w:ascii="Arial" w:hAnsi="Arial" w:cs="Arial"/>
          <w:sz w:val="20"/>
          <w:szCs w:val="20"/>
        </w:rPr>
      </w:pPr>
    </w:p>
    <w:p w14:paraId="1B726365"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NOMBRE O RAZÓN SOCIAL DEL PROPONENTE: XXXXXXXXXXXXXXXXX</w:t>
      </w:r>
    </w:p>
    <w:p w14:paraId="0E5BEC44"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NIT: XXXXXXXXXXXXXXX</w:t>
      </w:r>
    </w:p>
    <w:p w14:paraId="7783A69F"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NOMBRE REPRESENTANTE LEGAL: XXXXXXXXXXXXXXXXXXXXX</w:t>
      </w:r>
    </w:p>
    <w:p w14:paraId="109C0B44"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CC.XXXXXXXXXXXXXXXX</w:t>
      </w:r>
    </w:p>
    <w:p w14:paraId="4D68D996"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DIRECCIÓN COMERCIAL: XXXXXXXXXXXXXXXXXXXXXXX</w:t>
      </w:r>
    </w:p>
    <w:p w14:paraId="4A703DF0"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TELEFONOS: XXXXXXXXXXXXXXXXXXXXXX</w:t>
      </w:r>
    </w:p>
    <w:p w14:paraId="4F04EFFC"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CORREO ELECTRÓNICO: XXXXXXXXXXXXXXXXXXXXX</w:t>
      </w:r>
    </w:p>
    <w:p w14:paraId="0B77818C" w14:textId="77777777" w:rsidR="00A754FA" w:rsidRPr="006F389E" w:rsidRDefault="00A754FA" w:rsidP="00A754FA">
      <w:pPr>
        <w:autoSpaceDE w:val="0"/>
        <w:ind w:right="-20"/>
        <w:contextualSpacing/>
        <w:jc w:val="both"/>
        <w:rPr>
          <w:rFonts w:ascii="Arial" w:hAnsi="Arial" w:cs="Arial"/>
          <w:sz w:val="20"/>
          <w:szCs w:val="20"/>
        </w:rPr>
      </w:pPr>
    </w:p>
    <w:p w14:paraId="02B19A06" w14:textId="77777777" w:rsidR="00A754FA" w:rsidRPr="006F389E" w:rsidRDefault="00A754FA" w:rsidP="00A754FA">
      <w:pPr>
        <w:autoSpaceDE w:val="0"/>
        <w:ind w:right="-20"/>
        <w:contextualSpacing/>
        <w:jc w:val="both"/>
        <w:rPr>
          <w:rFonts w:ascii="Arial" w:hAnsi="Arial" w:cs="Arial"/>
          <w:sz w:val="20"/>
          <w:szCs w:val="20"/>
        </w:rPr>
      </w:pPr>
    </w:p>
    <w:p w14:paraId="726E9A90" w14:textId="77777777" w:rsidR="00A754FA" w:rsidRPr="006F389E" w:rsidRDefault="00A754FA" w:rsidP="00A754FA">
      <w:pPr>
        <w:autoSpaceDE w:val="0"/>
        <w:ind w:right="-20"/>
        <w:contextualSpacing/>
        <w:jc w:val="both"/>
        <w:rPr>
          <w:rFonts w:ascii="Arial" w:hAnsi="Arial" w:cs="Arial"/>
          <w:sz w:val="20"/>
          <w:szCs w:val="20"/>
        </w:rPr>
      </w:pPr>
    </w:p>
    <w:p w14:paraId="182C83F9" w14:textId="77777777" w:rsidR="00A754FA" w:rsidRPr="006F389E" w:rsidRDefault="00A754FA" w:rsidP="00A754FA">
      <w:pPr>
        <w:autoSpaceDE w:val="0"/>
        <w:ind w:right="-20"/>
        <w:contextualSpacing/>
        <w:jc w:val="both"/>
        <w:rPr>
          <w:rFonts w:ascii="Arial" w:hAnsi="Arial" w:cs="Arial"/>
          <w:sz w:val="20"/>
          <w:szCs w:val="20"/>
        </w:rPr>
      </w:pPr>
    </w:p>
    <w:p w14:paraId="7ECFA306" w14:textId="77777777" w:rsidR="00A754FA" w:rsidRPr="006F389E" w:rsidRDefault="00A754FA" w:rsidP="00A754FA">
      <w:pPr>
        <w:autoSpaceDE w:val="0"/>
        <w:ind w:right="-20"/>
        <w:contextualSpacing/>
        <w:jc w:val="both"/>
        <w:rPr>
          <w:rFonts w:ascii="Arial" w:hAnsi="Arial" w:cs="Arial"/>
          <w:sz w:val="20"/>
          <w:szCs w:val="20"/>
        </w:rPr>
      </w:pPr>
    </w:p>
    <w:p w14:paraId="7EAE0686" w14:textId="77777777" w:rsidR="00A754FA" w:rsidRPr="006F389E" w:rsidRDefault="00A754FA" w:rsidP="00A754FA">
      <w:pPr>
        <w:autoSpaceDE w:val="0"/>
        <w:ind w:right="-20"/>
        <w:contextualSpacing/>
        <w:jc w:val="both"/>
        <w:rPr>
          <w:rFonts w:ascii="Arial" w:hAnsi="Arial" w:cs="Arial"/>
          <w:sz w:val="20"/>
          <w:szCs w:val="20"/>
        </w:rPr>
      </w:pPr>
    </w:p>
    <w:p w14:paraId="753D51DD" w14:textId="77777777" w:rsidR="00A754FA" w:rsidRPr="006F389E" w:rsidRDefault="00A754FA" w:rsidP="00A754FA">
      <w:pPr>
        <w:autoSpaceDE w:val="0"/>
        <w:ind w:right="-20"/>
        <w:contextualSpacing/>
        <w:jc w:val="both"/>
        <w:rPr>
          <w:rFonts w:ascii="Arial" w:hAnsi="Arial" w:cs="Arial"/>
          <w:sz w:val="20"/>
          <w:szCs w:val="20"/>
        </w:rPr>
      </w:pPr>
    </w:p>
    <w:p w14:paraId="4C7A8FFC" w14:textId="77777777" w:rsidR="00A754FA" w:rsidRPr="006F389E" w:rsidRDefault="00A754FA" w:rsidP="00A754FA">
      <w:pPr>
        <w:autoSpaceDE w:val="0"/>
        <w:ind w:right="-20"/>
        <w:contextualSpacing/>
        <w:jc w:val="both"/>
        <w:rPr>
          <w:rFonts w:ascii="Arial" w:hAnsi="Arial" w:cs="Arial"/>
          <w:sz w:val="20"/>
          <w:szCs w:val="20"/>
        </w:rPr>
      </w:pPr>
    </w:p>
    <w:p w14:paraId="14F28466" w14:textId="77777777" w:rsidR="00A754FA" w:rsidRPr="006F389E" w:rsidRDefault="00A754FA" w:rsidP="00A754FA">
      <w:pPr>
        <w:autoSpaceDE w:val="0"/>
        <w:ind w:right="-20"/>
        <w:contextualSpacing/>
        <w:jc w:val="both"/>
        <w:rPr>
          <w:rFonts w:ascii="Arial" w:hAnsi="Arial" w:cs="Arial"/>
          <w:sz w:val="20"/>
          <w:szCs w:val="20"/>
        </w:rPr>
      </w:pPr>
    </w:p>
    <w:p w14:paraId="36CE0C54" w14:textId="77777777" w:rsidR="00A754FA" w:rsidRPr="006F389E" w:rsidRDefault="00A754FA" w:rsidP="00A754FA">
      <w:pPr>
        <w:autoSpaceDE w:val="0"/>
        <w:ind w:right="-20"/>
        <w:contextualSpacing/>
        <w:jc w:val="both"/>
        <w:rPr>
          <w:rFonts w:ascii="Arial" w:hAnsi="Arial" w:cs="Arial"/>
          <w:sz w:val="20"/>
          <w:szCs w:val="20"/>
        </w:rPr>
      </w:pPr>
    </w:p>
    <w:p w14:paraId="19BBD31A" w14:textId="77777777" w:rsidR="00A754FA" w:rsidRPr="006F389E" w:rsidRDefault="00A754FA" w:rsidP="00A754FA">
      <w:pPr>
        <w:autoSpaceDE w:val="0"/>
        <w:ind w:right="-20"/>
        <w:contextualSpacing/>
        <w:jc w:val="both"/>
        <w:rPr>
          <w:rFonts w:ascii="Arial" w:hAnsi="Arial" w:cs="Arial"/>
          <w:sz w:val="20"/>
          <w:szCs w:val="20"/>
        </w:rPr>
      </w:pPr>
    </w:p>
    <w:p w14:paraId="559E4517" w14:textId="77777777" w:rsidR="00A754FA" w:rsidRPr="006F389E" w:rsidRDefault="00A754FA" w:rsidP="00A754FA">
      <w:pPr>
        <w:autoSpaceDE w:val="0"/>
        <w:ind w:right="-20"/>
        <w:contextualSpacing/>
        <w:jc w:val="both"/>
        <w:rPr>
          <w:rFonts w:ascii="Arial" w:hAnsi="Arial" w:cs="Arial"/>
          <w:sz w:val="20"/>
          <w:szCs w:val="20"/>
        </w:rPr>
      </w:pPr>
    </w:p>
    <w:p w14:paraId="33CD697C" w14:textId="77777777" w:rsidR="00A754FA" w:rsidRPr="006F389E" w:rsidRDefault="00A754FA" w:rsidP="00A754FA">
      <w:pPr>
        <w:autoSpaceDE w:val="0"/>
        <w:ind w:right="-20"/>
        <w:contextualSpacing/>
        <w:jc w:val="both"/>
        <w:rPr>
          <w:rFonts w:ascii="Arial" w:hAnsi="Arial" w:cs="Arial"/>
          <w:sz w:val="20"/>
          <w:szCs w:val="20"/>
        </w:rPr>
      </w:pPr>
    </w:p>
    <w:p w14:paraId="6A5483A0" w14:textId="77777777" w:rsidR="00A754FA" w:rsidRPr="006F389E" w:rsidRDefault="00A754FA" w:rsidP="00A754FA">
      <w:pPr>
        <w:autoSpaceDE w:val="0"/>
        <w:ind w:right="-20"/>
        <w:contextualSpacing/>
        <w:jc w:val="both"/>
        <w:rPr>
          <w:rFonts w:ascii="Arial" w:hAnsi="Arial" w:cs="Arial"/>
          <w:sz w:val="20"/>
          <w:szCs w:val="20"/>
        </w:rPr>
      </w:pPr>
    </w:p>
    <w:p w14:paraId="474A7933" w14:textId="77777777" w:rsidR="00A754FA" w:rsidRPr="006F389E" w:rsidRDefault="00A754FA" w:rsidP="00A754FA">
      <w:pPr>
        <w:autoSpaceDE w:val="0"/>
        <w:ind w:right="-20"/>
        <w:contextualSpacing/>
        <w:jc w:val="both"/>
        <w:rPr>
          <w:rFonts w:ascii="Arial" w:hAnsi="Arial" w:cs="Arial"/>
          <w:sz w:val="20"/>
          <w:szCs w:val="20"/>
        </w:rPr>
      </w:pPr>
    </w:p>
    <w:p w14:paraId="0F187ED5" w14:textId="77777777" w:rsidR="00A754FA" w:rsidRPr="006F389E" w:rsidRDefault="00A754FA" w:rsidP="00A754FA">
      <w:pPr>
        <w:autoSpaceDE w:val="0"/>
        <w:ind w:right="-20"/>
        <w:contextualSpacing/>
        <w:jc w:val="both"/>
        <w:rPr>
          <w:rFonts w:ascii="Arial" w:hAnsi="Arial" w:cs="Arial"/>
          <w:sz w:val="20"/>
          <w:szCs w:val="20"/>
        </w:rPr>
      </w:pPr>
    </w:p>
    <w:p w14:paraId="39C67B09" w14:textId="77777777" w:rsidR="00A754FA" w:rsidRPr="006F389E" w:rsidRDefault="00A754FA" w:rsidP="00A754FA">
      <w:pPr>
        <w:pStyle w:val="Sinespaciado"/>
        <w:contextualSpacing/>
        <w:jc w:val="center"/>
        <w:rPr>
          <w:rFonts w:ascii="Arial" w:hAnsi="Arial" w:cs="Arial"/>
          <w:b/>
          <w:sz w:val="20"/>
          <w:szCs w:val="20"/>
        </w:rPr>
      </w:pPr>
      <w:r w:rsidRPr="00116DB3">
        <w:rPr>
          <w:rFonts w:ascii="Arial" w:hAnsi="Arial" w:cs="Arial"/>
          <w:b/>
          <w:sz w:val="20"/>
          <w:szCs w:val="20"/>
          <w:highlight w:val="yellow"/>
        </w:rPr>
        <w:t>ANEXO 5</w:t>
      </w:r>
    </w:p>
    <w:p w14:paraId="0E6AD0F4" w14:textId="77777777" w:rsidR="00A754FA" w:rsidRPr="006F389E" w:rsidRDefault="00A754FA" w:rsidP="00A754FA">
      <w:pPr>
        <w:pStyle w:val="Sinespaciado"/>
        <w:contextualSpacing/>
        <w:jc w:val="center"/>
        <w:rPr>
          <w:rFonts w:ascii="Arial" w:hAnsi="Arial" w:cs="Arial"/>
          <w:b/>
          <w:sz w:val="20"/>
          <w:szCs w:val="20"/>
        </w:rPr>
      </w:pPr>
    </w:p>
    <w:p w14:paraId="32DEDB76" w14:textId="77777777" w:rsidR="00A754FA" w:rsidRPr="006F389E" w:rsidRDefault="00A754FA" w:rsidP="00A754FA">
      <w:pPr>
        <w:pStyle w:val="Sinespaciado"/>
        <w:contextualSpacing/>
        <w:jc w:val="center"/>
        <w:rPr>
          <w:rFonts w:ascii="Arial" w:hAnsi="Arial" w:cs="Arial"/>
          <w:b/>
          <w:sz w:val="20"/>
          <w:szCs w:val="20"/>
        </w:rPr>
      </w:pPr>
      <w:r w:rsidRPr="006F389E">
        <w:rPr>
          <w:rFonts w:ascii="Arial" w:hAnsi="Arial" w:cs="Arial"/>
          <w:b/>
          <w:sz w:val="20"/>
          <w:szCs w:val="20"/>
        </w:rPr>
        <w:t>MODELO CONFORMACIÓN UNIÓN TEMPORAL</w:t>
      </w:r>
    </w:p>
    <w:p w14:paraId="2A9607E6" w14:textId="77777777" w:rsidR="00A754FA" w:rsidRPr="006F389E" w:rsidRDefault="00A754FA" w:rsidP="00A754FA">
      <w:pPr>
        <w:pStyle w:val="Sinespaciado"/>
        <w:contextualSpacing/>
        <w:jc w:val="center"/>
        <w:rPr>
          <w:rFonts w:ascii="Arial" w:hAnsi="Arial" w:cs="Arial"/>
          <w:b/>
          <w:sz w:val="20"/>
          <w:szCs w:val="20"/>
        </w:rPr>
      </w:pPr>
    </w:p>
    <w:p w14:paraId="58B9C7B6" w14:textId="77777777" w:rsidR="00A754FA" w:rsidRPr="006F389E" w:rsidRDefault="00A754FA" w:rsidP="00A754FA">
      <w:pPr>
        <w:contextualSpacing/>
        <w:jc w:val="both"/>
        <w:rPr>
          <w:rFonts w:ascii="Arial" w:hAnsi="Arial" w:cs="Arial"/>
          <w:spacing w:val="1"/>
          <w:sz w:val="20"/>
          <w:szCs w:val="20"/>
          <w:lang w:val="es-MX"/>
        </w:rPr>
      </w:pPr>
      <w:r w:rsidRPr="006F389E">
        <w:rPr>
          <w:rFonts w:ascii="Arial" w:hAnsi="Arial" w:cs="Arial"/>
          <w:spacing w:val="1"/>
          <w:sz w:val="20"/>
          <w:szCs w:val="20"/>
          <w:lang w:val="es-MX"/>
        </w:rPr>
        <w:t>Por medio del presente escrito hacemos constar que hemos constituido la UNIÓN TEMPORAL ________________________________ para participar en</w:t>
      </w:r>
      <w:r>
        <w:rPr>
          <w:rFonts w:ascii="Arial" w:hAnsi="Arial" w:cs="Arial"/>
          <w:spacing w:val="1"/>
          <w:sz w:val="20"/>
          <w:szCs w:val="20"/>
          <w:lang w:val="es-MX"/>
        </w:rPr>
        <w:t xml:space="preserve"> la</w:t>
      </w:r>
      <w:r w:rsidRPr="006F389E">
        <w:rPr>
          <w:rFonts w:ascii="Arial" w:hAnsi="Arial" w:cs="Arial"/>
          <w:spacing w:val="1"/>
          <w:sz w:val="20"/>
          <w:szCs w:val="20"/>
          <w:lang w:val="es-MX"/>
        </w:rPr>
        <w:t xml:space="preserve"> </w:t>
      </w:r>
      <w:r>
        <w:rPr>
          <w:rFonts w:ascii="Arial" w:hAnsi="Arial" w:cs="Arial"/>
          <w:spacing w:val="1"/>
          <w:sz w:val="20"/>
          <w:szCs w:val="20"/>
          <w:lang w:val="es-MX"/>
        </w:rPr>
        <w:t>Invitación a Cotizar</w:t>
      </w:r>
      <w:r w:rsidRPr="006F389E">
        <w:rPr>
          <w:rFonts w:ascii="Arial" w:hAnsi="Arial" w:cs="Arial"/>
          <w:spacing w:val="1"/>
          <w:sz w:val="20"/>
          <w:szCs w:val="20"/>
          <w:lang w:val="es-MX"/>
        </w:rPr>
        <w:t xml:space="preserve"> No._________, cuyo objeto es ________________________________________________________________, con las</w:t>
      </w:r>
      <w:r w:rsidRPr="006F389E">
        <w:rPr>
          <w:rFonts w:ascii="Arial" w:hAnsi="Arial" w:cs="Arial"/>
          <w:spacing w:val="1"/>
          <w:sz w:val="20"/>
          <w:szCs w:val="20"/>
        </w:rPr>
        <w:t xml:space="preserve"> especificaciones técnicas señaladas en los términos de referencia</w:t>
      </w:r>
      <w:r w:rsidRPr="006F389E">
        <w:rPr>
          <w:rFonts w:ascii="Arial" w:hAnsi="Arial" w:cs="Arial"/>
          <w:spacing w:val="1"/>
          <w:sz w:val="20"/>
          <w:szCs w:val="20"/>
          <w:lang w:eastAsia="es-CO"/>
        </w:rPr>
        <w:t xml:space="preserve"> en el numeral </w:t>
      </w:r>
    </w:p>
    <w:p w14:paraId="6A2F840E" w14:textId="77777777" w:rsidR="00A754FA" w:rsidRDefault="00A754FA" w:rsidP="00A754FA">
      <w:pPr>
        <w:tabs>
          <w:tab w:val="left" w:pos="709"/>
        </w:tabs>
        <w:contextualSpacing/>
        <w:jc w:val="both"/>
        <w:rPr>
          <w:rFonts w:ascii="Arial" w:hAnsi="Arial" w:cs="Arial"/>
          <w:spacing w:val="1"/>
          <w:sz w:val="20"/>
          <w:szCs w:val="20"/>
          <w:lang w:val="es-MX"/>
        </w:rPr>
      </w:pPr>
    </w:p>
    <w:p w14:paraId="3BE9FF5A" w14:textId="77777777" w:rsidR="00A754FA" w:rsidRPr="006F389E" w:rsidRDefault="00A754FA" w:rsidP="00A754FA">
      <w:pPr>
        <w:tabs>
          <w:tab w:val="left" w:pos="709"/>
        </w:tabs>
        <w:contextualSpacing/>
        <w:jc w:val="both"/>
        <w:rPr>
          <w:rFonts w:ascii="Arial" w:hAnsi="Arial" w:cs="Arial"/>
          <w:spacing w:val="1"/>
          <w:sz w:val="20"/>
          <w:szCs w:val="20"/>
          <w:lang w:val="es-MX"/>
        </w:rPr>
      </w:pPr>
      <w:r w:rsidRPr="006F389E">
        <w:rPr>
          <w:rFonts w:ascii="Arial" w:hAnsi="Arial" w:cs="Arial"/>
          <w:spacing w:val="1"/>
          <w:sz w:val="20"/>
          <w:szCs w:val="20"/>
          <w:lang w:val="es-MX"/>
        </w:rPr>
        <w:t xml:space="preserve">Integrantes de la Unión temporal: ____________________. </w:t>
      </w:r>
    </w:p>
    <w:p w14:paraId="1AF5F99D" w14:textId="77777777" w:rsidR="00A754FA" w:rsidRPr="006F389E" w:rsidRDefault="00A754FA" w:rsidP="00A754FA">
      <w:pPr>
        <w:contextualSpacing/>
        <w:jc w:val="both"/>
        <w:rPr>
          <w:rFonts w:ascii="Arial" w:hAnsi="Arial" w:cs="Arial"/>
          <w:spacing w:val="1"/>
          <w:sz w:val="20"/>
          <w:szCs w:val="20"/>
          <w:lang w:val="es-MX"/>
        </w:rPr>
      </w:pPr>
      <w:r w:rsidRPr="006F389E">
        <w:rPr>
          <w:rFonts w:ascii="Arial" w:hAnsi="Arial" w:cs="Arial"/>
          <w:spacing w:val="1"/>
          <w:sz w:val="20"/>
          <w:szCs w:val="20"/>
          <w:lang w:val="es-MX"/>
        </w:rPr>
        <w:t xml:space="preserve">Representante legal: </w:t>
      </w:r>
      <w:r w:rsidRPr="006F389E">
        <w:rPr>
          <w:rFonts w:ascii="Arial" w:hAnsi="Arial" w:cs="Arial"/>
          <w:spacing w:val="1"/>
          <w:sz w:val="20"/>
          <w:szCs w:val="20"/>
          <w:lang w:val="es-MX"/>
        </w:rPr>
        <w:tab/>
        <w:t>___________________________________.</w:t>
      </w:r>
    </w:p>
    <w:p w14:paraId="6975AE4F" w14:textId="77777777" w:rsidR="00A754FA" w:rsidRPr="006F389E" w:rsidRDefault="00A754FA" w:rsidP="00A754FA">
      <w:pPr>
        <w:tabs>
          <w:tab w:val="left" w:pos="709"/>
        </w:tabs>
        <w:contextualSpacing/>
        <w:jc w:val="both"/>
        <w:rPr>
          <w:rFonts w:ascii="Arial" w:hAnsi="Arial" w:cs="Arial"/>
          <w:spacing w:val="1"/>
          <w:sz w:val="20"/>
          <w:szCs w:val="20"/>
        </w:rPr>
      </w:pPr>
      <w:r w:rsidRPr="006F389E">
        <w:rPr>
          <w:rFonts w:ascii="Arial" w:hAnsi="Arial" w:cs="Arial"/>
          <w:spacing w:val="1"/>
          <w:sz w:val="20"/>
          <w:szCs w:val="20"/>
          <w:lang w:val="es-MX"/>
        </w:rPr>
        <w:t>Aportes: Porcentaje (%) con el que participa cada integrante: ___________.</w:t>
      </w:r>
    </w:p>
    <w:p w14:paraId="62AD0854" w14:textId="77777777" w:rsidR="00A754FA" w:rsidRPr="006F389E" w:rsidRDefault="00A754FA" w:rsidP="00A754FA">
      <w:pPr>
        <w:contextualSpacing/>
        <w:jc w:val="both"/>
        <w:rPr>
          <w:rFonts w:ascii="Arial" w:hAnsi="Arial" w:cs="Arial"/>
          <w:spacing w:val="1"/>
          <w:sz w:val="20"/>
          <w:szCs w:val="20"/>
          <w:lang w:val="es-MX"/>
        </w:rPr>
      </w:pPr>
      <w:r w:rsidRPr="006F389E">
        <w:rPr>
          <w:rFonts w:ascii="Arial" w:hAnsi="Arial" w:cs="Arial"/>
          <w:spacing w:val="1"/>
          <w:sz w:val="20"/>
          <w:szCs w:val="20"/>
        </w:rPr>
        <w:t>Duración: Por el tiempo del contrato, su liquidación y hasta que expiren las garantías constituidas en el mismo: ___________________.</w:t>
      </w:r>
    </w:p>
    <w:p w14:paraId="2325737B" w14:textId="77777777" w:rsidR="00A754FA" w:rsidRDefault="00A754FA" w:rsidP="00A754FA">
      <w:pPr>
        <w:contextualSpacing/>
        <w:jc w:val="both"/>
        <w:rPr>
          <w:rFonts w:ascii="Arial" w:hAnsi="Arial" w:cs="Arial"/>
          <w:spacing w:val="1"/>
          <w:sz w:val="20"/>
          <w:szCs w:val="20"/>
          <w:lang w:val="es-MX"/>
        </w:rPr>
      </w:pPr>
    </w:p>
    <w:p w14:paraId="6ECBFDE9" w14:textId="77777777" w:rsidR="00A754FA" w:rsidRDefault="00A754FA" w:rsidP="00A754FA">
      <w:pPr>
        <w:contextualSpacing/>
        <w:jc w:val="both"/>
        <w:rPr>
          <w:rFonts w:ascii="Arial" w:hAnsi="Arial" w:cs="Arial"/>
          <w:spacing w:val="1"/>
          <w:sz w:val="20"/>
          <w:szCs w:val="20"/>
        </w:rPr>
      </w:pPr>
      <w:r w:rsidRPr="006F389E">
        <w:rPr>
          <w:rFonts w:ascii="Arial" w:hAnsi="Arial" w:cs="Arial"/>
          <w:spacing w:val="1"/>
          <w:sz w:val="20"/>
          <w:szCs w:val="20"/>
          <w:lang w:val="es-MX"/>
        </w:rPr>
        <w:t xml:space="preserve">Compromiso: Al conformar la unión temporal para participar </w:t>
      </w:r>
      <w:r w:rsidRPr="006F389E">
        <w:rPr>
          <w:rFonts w:ascii="Arial" w:hAnsi="Arial" w:cs="Arial"/>
          <w:spacing w:val="1"/>
          <w:sz w:val="20"/>
          <w:szCs w:val="20"/>
        </w:rPr>
        <w:t>en el presente proceso de selección, sus integrantes se comprometen a:</w:t>
      </w:r>
    </w:p>
    <w:p w14:paraId="22D8D7BF" w14:textId="77777777" w:rsidR="00A754FA" w:rsidRPr="006F389E" w:rsidRDefault="00A754FA" w:rsidP="00A754FA">
      <w:pPr>
        <w:contextualSpacing/>
        <w:jc w:val="both"/>
        <w:rPr>
          <w:rFonts w:ascii="Arial" w:hAnsi="Arial" w:cs="Arial"/>
          <w:spacing w:val="1"/>
          <w:sz w:val="20"/>
          <w:szCs w:val="20"/>
          <w:lang w:val="es-MX"/>
        </w:rPr>
      </w:pPr>
    </w:p>
    <w:p w14:paraId="73D976DA" w14:textId="77777777" w:rsidR="00A754FA" w:rsidRPr="006F389E" w:rsidRDefault="00A754FA" w:rsidP="00A754FA">
      <w:pPr>
        <w:numPr>
          <w:ilvl w:val="0"/>
          <w:numId w:val="42"/>
        </w:numPr>
        <w:ind w:left="284" w:hanging="284"/>
        <w:contextualSpacing/>
        <w:jc w:val="both"/>
        <w:rPr>
          <w:rFonts w:ascii="Arial" w:hAnsi="Arial" w:cs="Arial"/>
          <w:spacing w:val="1"/>
          <w:sz w:val="20"/>
          <w:szCs w:val="20"/>
          <w:lang w:val="es-MX"/>
        </w:rPr>
      </w:pPr>
      <w:r w:rsidRPr="006F389E">
        <w:rPr>
          <w:rFonts w:ascii="Arial" w:hAnsi="Arial" w:cs="Arial"/>
          <w:spacing w:val="1"/>
          <w:sz w:val="20"/>
          <w:szCs w:val="20"/>
          <w:lang w:val="es-MX"/>
        </w:rPr>
        <w:t>Participar en la presentación conjunta de la propuesta, así como a suscribir el contrato.</w:t>
      </w:r>
    </w:p>
    <w:p w14:paraId="78B1796F" w14:textId="77777777" w:rsidR="00A754FA" w:rsidRPr="006F389E" w:rsidRDefault="00A754FA" w:rsidP="00A754FA">
      <w:pPr>
        <w:numPr>
          <w:ilvl w:val="0"/>
          <w:numId w:val="42"/>
        </w:numPr>
        <w:ind w:left="284" w:hanging="284"/>
        <w:contextualSpacing/>
        <w:jc w:val="both"/>
        <w:rPr>
          <w:rFonts w:ascii="Arial" w:hAnsi="Arial" w:cs="Arial"/>
          <w:spacing w:val="1"/>
          <w:sz w:val="20"/>
          <w:szCs w:val="20"/>
          <w:lang w:val="es-MX"/>
        </w:rPr>
      </w:pPr>
      <w:r w:rsidRPr="006F389E">
        <w:rPr>
          <w:rFonts w:ascii="Arial" w:hAnsi="Arial" w:cs="Arial"/>
          <w:spacing w:val="1"/>
          <w:sz w:val="20"/>
          <w:szCs w:val="20"/>
          <w:lang w:val="es-MX"/>
        </w:rPr>
        <w:t>Responder en forma solidaria e ilimitada por el cumplimiento total de la propuesta y de las obligaciones originadas en el contrato (s) frente a la SUBRED</w:t>
      </w:r>
      <w:r>
        <w:rPr>
          <w:rFonts w:ascii="Arial" w:hAnsi="Arial" w:cs="Arial"/>
          <w:spacing w:val="1"/>
          <w:sz w:val="20"/>
          <w:szCs w:val="20"/>
          <w:lang w:val="es-MX"/>
        </w:rPr>
        <w:t xml:space="preserve"> SUR</w:t>
      </w:r>
      <w:r w:rsidRPr="006F389E">
        <w:rPr>
          <w:rFonts w:ascii="Arial" w:hAnsi="Arial" w:cs="Arial"/>
          <w:spacing w:val="1"/>
          <w:sz w:val="20"/>
          <w:szCs w:val="20"/>
          <w:lang w:val="es-MX"/>
        </w:rPr>
        <w:t>.</w:t>
      </w:r>
    </w:p>
    <w:p w14:paraId="4B8C9B6C" w14:textId="77777777" w:rsidR="00A754FA" w:rsidRPr="006F389E" w:rsidRDefault="00A754FA" w:rsidP="00A754FA">
      <w:pPr>
        <w:numPr>
          <w:ilvl w:val="0"/>
          <w:numId w:val="42"/>
        </w:numPr>
        <w:ind w:left="284" w:hanging="284"/>
        <w:contextualSpacing/>
        <w:jc w:val="both"/>
        <w:rPr>
          <w:rFonts w:ascii="Arial" w:hAnsi="Arial" w:cs="Arial"/>
          <w:spacing w:val="1"/>
          <w:sz w:val="20"/>
          <w:szCs w:val="20"/>
          <w:lang w:val="es-MX"/>
        </w:rPr>
      </w:pPr>
      <w:r w:rsidRPr="006F389E">
        <w:rPr>
          <w:rFonts w:ascii="Arial" w:hAnsi="Arial" w:cs="Arial"/>
          <w:spacing w:val="1"/>
          <w:sz w:val="20"/>
          <w:szCs w:val="20"/>
          <w:lang w:val="es-MX"/>
        </w:rPr>
        <w:t>Responder ante las sanciones por incumplimiento de las obligaciones derivadas de la propuesta y del contrato (s), de acuerdo con la participación en la ejecución de cada uno de los miembros de la Unión Temporal.</w:t>
      </w:r>
    </w:p>
    <w:p w14:paraId="6C336110" w14:textId="77777777" w:rsidR="00A754FA" w:rsidRDefault="00A754FA" w:rsidP="00A754FA">
      <w:pPr>
        <w:numPr>
          <w:ilvl w:val="0"/>
          <w:numId w:val="42"/>
        </w:numPr>
        <w:ind w:left="284" w:hanging="284"/>
        <w:contextualSpacing/>
        <w:jc w:val="both"/>
        <w:rPr>
          <w:rFonts w:ascii="Arial" w:hAnsi="Arial" w:cs="Arial"/>
          <w:spacing w:val="1"/>
          <w:sz w:val="20"/>
          <w:szCs w:val="20"/>
          <w:lang w:val="es-MX"/>
        </w:rPr>
      </w:pPr>
      <w:r w:rsidRPr="006F389E">
        <w:rPr>
          <w:rFonts w:ascii="Arial" w:hAnsi="Arial" w:cs="Arial"/>
          <w:spacing w:val="1"/>
          <w:sz w:val="20"/>
          <w:szCs w:val="20"/>
          <w:lang w:val="es-MX"/>
        </w:rPr>
        <w:t xml:space="preserve">No ceder su participación en la Unión Temporal a otro integrante de la </w:t>
      </w:r>
      <w:r>
        <w:rPr>
          <w:rFonts w:ascii="Arial" w:hAnsi="Arial" w:cs="Arial"/>
          <w:spacing w:val="1"/>
          <w:sz w:val="20"/>
          <w:szCs w:val="20"/>
          <w:lang w:val="es-MX"/>
        </w:rPr>
        <w:t>misma.</w:t>
      </w:r>
    </w:p>
    <w:p w14:paraId="0A1F930F" w14:textId="77777777" w:rsidR="00A754FA" w:rsidRDefault="00A754FA" w:rsidP="00A754FA">
      <w:pPr>
        <w:numPr>
          <w:ilvl w:val="0"/>
          <w:numId w:val="42"/>
        </w:numPr>
        <w:ind w:left="284" w:hanging="284"/>
        <w:contextualSpacing/>
        <w:jc w:val="both"/>
        <w:rPr>
          <w:rFonts w:ascii="Arial" w:hAnsi="Arial" w:cs="Arial"/>
          <w:spacing w:val="1"/>
          <w:sz w:val="20"/>
          <w:szCs w:val="20"/>
          <w:lang w:val="es-MX"/>
        </w:rPr>
      </w:pPr>
      <w:r w:rsidRPr="006F389E">
        <w:rPr>
          <w:rFonts w:ascii="Arial" w:hAnsi="Arial" w:cs="Arial"/>
          <w:spacing w:val="1"/>
          <w:sz w:val="20"/>
          <w:szCs w:val="20"/>
          <w:lang w:val="es-MX"/>
        </w:rPr>
        <w:t>No ceder su participación en la Unión Temporal a terceros, sin la autorización previa de la SUBRED</w:t>
      </w:r>
      <w:r>
        <w:rPr>
          <w:rFonts w:ascii="Arial" w:hAnsi="Arial" w:cs="Arial"/>
          <w:spacing w:val="1"/>
          <w:sz w:val="20"/>
          <w:szCs w:val="20"/>
          <w:lang w:val="es-MX"/>
        </w:rPr>
        <w:t xml:space="preserve"> SUR</w:t>
      </w:r>
    </w:p>
    <w:p w14:paraId="78595DD1" w14:textId="77777777" w:rsidR="00A754FA" w:rsidRPr="006F389E" w:rsidRDefault="00A754FA" w:rsidP="00A754FA">
      <w:pPr>
        <w:ind w:left="284"/>
        <w:contextualSpacing/>
        <w:jc w:val="both"/>
        <w:rPr>
          <w:rFonts w:ascii="Arial" w:hAnsi="Arial" w:cs="Arial"/>
          <w:spacing w:val="1"/>
          <w:sz w:val="20"/>
          <w:szCs w:val="20"/>
          <w:lang w:val="es-MX"/>
        </w:rPr>
      </w:pPr>
    </w:p>
    <w:p w14:paraId="1771240C"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lang w:val="es-MX"/>
        </w:rPr>
        <w:t xml:space="preserve">ORGANIZACIÓN INTERNA DE LA UNIÓN TEMPORAL: </w:t>
      </w:r>
      <w:r w:rsidRPr="006F389E">
        <w:rPr>
          <w:rFonts w:ascii="Arial" w:hAnsi="Arial" w:cs="Arial"/>
          <w:spacing w:val="1"/>
          <w:sz w:val="20"/>
          <w:szCs w:val="20"/>
        </w:rPr>
        <w:t xml:space="preserve">Para la ejecución del contrato resultado del presente proceso de selección, el Representante Legal de la Unión Temporal tendrá las siguientes facultades: (incorporar las que decidan sus miembros). </w:t>
      </w:r>
    </w:p>
    <w:p w14:paraId="6A80A36B" w14:textId="77777777" w:rsidR="00A754FA" w:rsidRDefault="00A754FA" w:rsidP="00A754FA">
      <w:pPr>
        <w:contextualSpacing/>
        <w:jc w:val="both"/>
        <w:rPr>
          <w:rFonts w:ascii="Arial" w:hAnsi="Arial" w:cs="Arial"/>
          <w:spacing w:val="1"/>
          <w:sz w:val="20"/>
          <w:szCs w:val="20"/>
        </w:rPr>
      </w:pPr>
    </w:p>
    <w:p w14:paraId="640A2F83" w14:textId="77777777" w:rsidR="00A754FA" w:rsidRDefault="00A754FA" w:rsidP="00A754FA">
      <w:pPr>
        <w:contextualSpacing/>
        <w:jc w:val="both"/>
        <w:rPr>
          <w:rFonts w:ascii="Arial" w:hAnsi="Arial" w:cs="Arial"/>
          <w:spacing w:val="1"/>
          <w:sz w:val="20"/>
          <w:szCs w:val="20"/>
        </w:rPr>
      </w:pPr>
    </w:p>
    <w:p w14:paraId="75CDA727"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Para constancia se firma a los ______</w:t>
      </w:r>
      <w:r>
        <w:rPr>
          <w:rFonts w:ascii="Arial" w:hAnsi="Arial" w:cs="Arial"/>
          <w:spacing w:val="1"/>
          <w:sz w:val="20"/>
          <w:szCs w:val="20"/>
        </w:rPr>
        <w:t>_días del mes de _________de 202</w:t>
      </w:r>
      <w:r w:rsidRPr="006F389E">
        <w:rPr>
          <w:rFonts w:ascii="Arial" w:hAnsi="Arial" w:cs="Arial"/>
          <w:spacing w:val="1"/>
          <w:sz w:val="20"/>
          <w:szCs w:val="20"/>
        </w:rPr>
        <w:t>_</w:t>
      </w:r>
    </w:p>
    <w:p w14:paraId="6D9278F4" w14:textId="77777777" w:rsidR="00A754FA" w:rsidRDefault="00A754FA" w:rsidP="00A754FA">
      <w:pPr>
        <w:contextualSpacing/>
        <w:jc w:val="both"/>
        <w:rPr>
          <w:rFonts w:ascii="Arial" w:hAnsi="Arial" w:cs="Arial"/>
          <w:spacing w:val="1"/>
          <w:sz w:val="20"/>
          <w:szCs w:val="20"/>
        </w:rPr>
      </w:pPr>
    </w:p>
    <w:p w14:paraId="27371729" w14:textId="77777777" w:rsidR="00A754FA" w:rsidRDefault="00A754FA" w:rsidP="00A754FA">
      <w:pPr>
        <w:contextualSpacing/>
        <w:jc w:val="both"/>
        <w:rPr>
          <w:rFonts w:ascii="Arial" w:hAnsi="Arial" w:cs="Arial"/>
          <w:spacing w:val="1"/>
          <w:sz w:val="20"/>
          <w:szCs w:val="20"/>
        </w:rPr>
      </w:pPr>
    </w:p>
    <w:p w14:paraId="078056BD"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NOMBRES, IDENTIFICACIÓN Y FIRMAS: (de cada uno de los integrantes de la Unión Temporal)</w:t>
      </w:r>
    </w:p>
    <w:p w14:paraId="618C5824"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C.C.</w:t>
      </w:r>
    </w:p>
    <w:p w14:paraId="601E41DB" w14:textId="77777777" w:rsidR="00A754FA" w:rsidRPr="006F389E" w:rsidRDefault="00A754FA" w:rsidP="00A754FA">
      <w:pPr>
        <w:autoSpaceDE w:val="0"/>
        <w:ind w:right="-20"/>
        <w:contextualSpacing/>
        <w:jc w:val="both"/>
        <w:rPr>
          <w:rFonts w:ascii="Arial" w:hAnsi="Arial" w:cs="Arial"/>
          <w:sz w:val="20"/>
          <w:szCs w:val="20"/>
        </w:rPr>
      </w:pPr>
    </w:p>
    <w:p w14:paraId="03D1542A" w14:textId="77777777" w:rsidR="00A754FA" w:rsidRPr="006F389E" w:rsidRDefault="00A754FA" w:rsidP="00A754FA">
      <w:pPr>
        <w:autoSpaceDE w:val="0"/>
        <w:ind w:right="-20"/>
        <w:contextualSpacing/>
        <w:jc w:val="both"/>
        <w:rPr>
          <w:rFonts w:ascii="Arial" w:hAnsi="Arial" w:cs="Arial"/>
          <w:sz w:val="20"/>
          <w:szCs w:val="20"/>
        </w:rPr>
      </w:pPr>
    </w:p>
    <w:p w14:paraId="10968E6D" w14:textId="77777777" w:rsidR="00A754FA" w:rsidRPr="006F389E" w:rsidRDefault="00A754FA" w:rsidP="00A754FA">
      <w:pPr>
        <w:autoSpaceDE w:val="0"/>
        <w:ind w:right="-20"/>
        <w:contextualSpacing/>
        <w:jc w:val="both"/>
        <w:rPr>
          <w:rFonts w:ascii="Arial" w:hAnsi="Arial" w:cs="Arial"/>
          <w:sz w:val="20"/>
          <w:szCs w:val="20"/>
        </w:rPr>
      </w:pPr>
    </w:p>
    <w:p w14:paraId="7AE2A3CA" w14:textId="77777777" w:rsidR="00A754FA" w:rsidRPr="006F389E" w:rsidRDefault="00A754FA" w:rsidP="00A754FA">
      <w:pPr>
        <w:autoSpaceDE w:val="0"/>
        <w:ind w:right="-20"/>
        <w:contextualSpacing/>
        <w:jc w:val="both"/>
        <w:rPr>
          <w:rFonts w:ascii="Arial" w:hAnsi="Arial" w:cs="Arial"/>
          <w:sz w:val="20"/>
          <w:szCs w:val="20"/>
        </w:rPr>
      </w:pPr>
    </w:p>
    <w:p w14:paraId="63B2856D" w14:textId="77777777" w:rsidR="00A754FA" w:rsidRPr="006F389E" w:rsidRDefault="00A754FA" w:rsidP="00A754FA">
      <w:pPr>
        <w:autoSpaceDE w:val="0"/>
        <w:ind w:right="-20"/>
        <w:contextualSpacing/>
        <w:jc w:val="both"/>
        <w:rPr>
          <w:rFonts w:ascii="Arial" w:hAnsi="Arial" w:cs="Arial"/>
          <w:sz w:val="20"/>
          <w:szCs w:val="20"/>
        </w:rPr>
      </w:pPr>
    </w:p>
    <w:p w14:paraId="52B588FA" w14:textId="77777777" w:rsidR="00A754FA" w:rsidRPr="006F389E" w:rsidRDefault="00A754FA" w:rsidP="00A754FA">
      <w:pPr>
        <w:autoSpaceDE w:val="0"/>
        <w:ind w:right="-20"/>
        <w:contextualSpacing/>
        <w:jc w:val="both"/>
        <w:rPr>
          <w:rFonts w:ascii="Arial" w:hAnsi="Arial" w:cs="Arial"/>
          <w:sz w:val="20"/>
          <w:szCs w:val="20"/>
        </w:rPr>
      </w:pPr>
    </w:p>
    <w:p w14:paraId="1954CB9E" w14:textId="77777777" w:rsidR="00A754FA" w:rsidRPr="006F389E" w:rsidRDefault="00A754FA" w:rsidP="00A754FA">
      <w:pPr>
        <w:autoSpaceDE w:val="0"/>
        <w:ind w:right="-20"/>
        <w:contextualSpacing/>
        <w:jc w:val="both"/>
        <w:rPr>
          <w:rFonts w:ascii="Arial" w:hAnsi="Arial" w:cs="Arial"/>
          <w:sz w:val="20"/>
          <w:szCs w:val="20"/>
        </w:rPr>
      </w:pPr>
    </w:p>
    <w:p w14:paraId="65143C58" w14:textId="77777777" w:rsidR="00A754FA" w:rsidRPr="006F389E" w:rsidRDefault="00A754FA" w:rsidP="00A754FA">
      <w:pPr>
        <w:autoSpaceDE w:val="0"/>
        <w:ind w:right="-20"/>
        <w:contextualSpacing/>
        <w:jc w:val="both"/>
        <w:rPr>
          <w:rFonts w:ascii="Arial" w:hAnsi="Arial" w:cs="Arial"/>
          <w:sz w:val="20"/>
          <w:szCs w:val="20"/>
        </w:rPr>
      </w:pPr>
    </w:p>
    <w:p w14:paraId="545BF4E7" w14:textId="77777777" w:rsidR="00A754FA" w:rsidRPr="006F389E" w:rsidRDefault="00A754FA" w:rsidP="00A754FA">
      <w:pPr>
        <w:autoSpaceDE w:val="0"/>
        <w:ind w:right="-20"/>
        <w:contextualSpacing/>
        <w:jc w:val="both"/>
        <w:rPr>
          <w:rFonts w:ascii="Arial" w:hAnsi="Arial" w:cs="Arial"/>
          <w:sz w:val="20"/>
          <w:szCs w:val="20"/>
        </w:rPr>
      </w:pPr>
    </w:p>
    <w:p w14:paraId="66CF2233" w14:textId="77777777" w:rsidR="00A754FA" w:rsidRPr="006F389E" w:rsidRDefault="00A754FA" w:rsidP="00A754FA">
      <w:pPr>
        <w:autoSpaceDE w:val="0"/>
        <w:ind w:right="-20"/>
        <w:contextualSpacing/>
        <w:jc w:val="both"/>
        <w:rPr>
          <w:rFonts w:ascii="Arial" w:hAnsi="Arial" w:cs="Arial"/>
          <w:sz w:val="20"/>
          <w:szCs w:val="20"/>
        </w:rPr>
      </w:pPr>
    </w:p>
    <w:p w14:paraId="335FE807" w14:textId="77777777" w:rsidR="00A754FA" w:rsidRPr="006F389E" w:rsidRDefault="00A754FA" w:rsidP="00A754FA">
      <w:pPr>
        <w:autoSpaceDE w:val="0"/>
        <w:ind w:right="-20"/>
        <w:contextualSpacing/>
        <w:jc w:val="both"/>
        <w:rPr>
          <w:rFonts w:ascii="Arial" w:hAnsi="Arial" w:cs="Arial"/>
          <w:sz w:val="20"/>
          <w:szCs w:val="20"/>
        </w:rPr>
      </w:pPr>
    </w:p>
    <w:p w14:paraId="015524CC" w14:textId="77777777" w:rsidR="00A754FA" w:rsidRPr="006F389E" w:rsidRDefault="00A754FA" w:rsidP="00A754FA">
      <w:pPr>
        <w:autoSpaceDE w:val="0"/>
        <w:ind w:right="-20"/>
        <w:contextualSpacing/>
        <w:jc w:val="both"/>
        <w:rPr>
          <w:rFonts w:ascii="Arial" w:hAnsi="Arial" w:cs="Arial"/>
          <w:sz w:val="20"/>
          <w:szCs w:val="20"/>
        </w:rPr>
      </w:pPr>
    </w:p>
    <w:p w14:paraId="3A7147D4" w14:textId="77777777" w:rsidR="00A754FA" w:rsidRPr="006F389E" w:rsidRDefault="00A754FA" w:rsidP="00A754FA">
      <w:pPr>
        <w:autoSpaceDE w:val="0"/>
        <w:ind w:right="-20"/>
        <w:contextualSpacing/>
        <w:jc w:val="both"/>
        <w:rPr>
          <w:rFonts w:ascii="Arial" w:hAnsi="Arial" w:cs="Arial"/>
          <w:sz w:val="20"/>
          <w:szCs w:val="20"/>
        </w:rPr>
      </w:pPr>
    </w:p>
    <w:p w14:paraId="26DD5FD1" w14:textId="77777777" w:rsidR="00A754FA" w:rsidRPr="006F389E" w:rsidRDefault="00A754FA" w:rsidP="00A754FA">
      <w:pPr>
        <w:autoSpaceDE w:val="0"/>
        <w:ind w:right="-20"/>
        <w:contextualSpacing/>
        <w:jc w:val="both"/>
        <w:rPr>
          <w:rFonts w:ascii="Arial" w:hAnsi="Arial" w:cs="Arial"/>
          <w:sz w:val="20"/>
          <w:szCs w:val="20"/>
        </w:rPr>
      </w:pPr>
    </w:p>
    <w:p w14:paraId="15B1A507" w14:textId="77777777" w:rsidR="00A754FA" w:rsidRPr="006F389E" w:rsidRDefault="00A754FA" w:rsidP="00A754FA">
      <w:pPr>
        <w:autoSpaceDE w:val="0"/>
        <w:ind w:right="-20"/>
        <w:contextualSpacing/>
        <w:jc w:val="both"/>
        <w:rPr>
          <w:rFonts w:ascii="Arial" w:hAnsi="Arial" w:cs="Arial"/>
          <w:sz w:val="20"/>
          <w:szCs w:val="20"/>
        </w:rPr>
      </w:pPr>
    </w:p>
    <w:p w14:paraId="5B14B7B0" w14:textId="77777777" w:rsidR="00A754FA" w:rsidRPr="006F389E" w:rsidRDefault="00A754FA" w:rsidP="00A754FA">
      <w:pPr>
        <w:autoSpaceDE w:val="0"/>
        <w:ind w:right="-20"/>
        <w:contextualSpacing/>
        <w:jc w:val="both"/>
        <w:rPr>
          <w:rFonts w:ascii="Arial" w:hAnsi="Arial" w:cs="Arial"/>
          <w:sz w:val="20"/>
          <w:szCs w:val="20"/>
        </w:rPr>
      </w:pPr>
    </w:p>
    <w:p w14:paraId="44D7B2FA" w14:textId="77777777" w:rsidR="00A754FA" w:rsidRPr="006F389E" w:rsidRDefault="00A754FA" w:rsidP="00A754FA">
      <w:pPr>
        <w:autoSpaceDE w:val="0"/>
        <w:ind w:right="-20"/>
        <w:contextualSpacing/>
        <w:jc w:val="both"/>
        <w:rPr>
          <w:rFonts w:ascii="Arial" w:hAnsi="Arial" w:cs="Arial"/>
          <w:sz w:val="20"/>
          <w:szCs w:val="20"/>
        </w:rPr>
      </w:pPr>
    </w:p>
    <w:p w14:paraId="21FA0B12" w14:textId="77777777" w:rsidR="00A754FA" w:rsidRPr="006F389E" w:rsidRDefault="00A754FA" w:rsidP="00A754FA">
      <w:pPr>
        <w:autoSpaceDE w:val="0"/>
        <w:autoSpaceDN w:val="0"/>
        <w:adjustRightInd w:val="0"/>
        <w:contextualSpacing/>
        <w:jc w:val="center"/>
        <w:rPr>
          <w:rFonts w:ascii="Arial" w:hAnsi="Arial" w:cs="Arial"/>
          <w:b/>
          <w:bCs/>
          <w:color w:val="000000"/>
          <w:sz w:val="20"/>
          <w:szCs w:val="20"/>
        </w:rPr>
      </w:pPr>
      <w:r w:rsidRPr="00116DB3">
        <w:rPr>
          <w:rFonts w:ascii="Arial" w:hAnsi="Arial" w:cs="Arial"/>
          <w:b/>
          <w:bCs/>
          <w:color w:val="000000"/>
          <w:sz w:val="20"/>
          <w:szCs w:val="20"/>
          <w:highlight w:val="yellow"/>
        </w:rPr>
        <w:t>ANEXO 6</w:t>
      </w:r>
    </w:p>
    <w:p w14:paraId="10877ABF" w14:textId="77777777" w:rsidR="00A754FA" w:rsidRPr="006F389E" w:rsidRDefault="00A754FA" w:rsidP="00A754FA">
      <w:pPr>
        <w:autoSpaceDE w:val="0"/>
        <w:autoSpaceDN w:val="0"/>
        <w:adjustRightInd w:val="0"/>
        <w:contextualSpacing/>
        <w:rPr>
          <w:rFonts w:ascii="Arial" w:hAnsi="Arial" w:cs="Arial"/>
          <w:b/>
          <w:bCs/>
          <w:color w:val="000000"/>
          <w:sz w:val="20"/>
          <w:szCs w:val="20"/>
        </w:rPr>
      </w:pPr>
    </w:p>
    <w:p w14:paraId="387CB69F" w14:textId="77777777" w:rsidR="00A754FA" w:rsidRPr="006F389E" w:rsidRDefault="00A754FA" w:rsidP="00A754FA">
      <w:pPr>
        <w:pStyle w:val="Sinespaciado"/>
        <w:contextualSpacing/>
        <w:jc w:val="center"/>
        <w:rPr>
          <w:rFonts w:ascii="Arial" w:hAnsi="Arial" w:cs="Arial"/>
          <w:b/>
          <w:sz w:val="20"/>
          <w:szCs w:val="20"/>
        </w:rPr>
      </w:pPr>
      <w:r w:rsidRPr="006F389E">
        <w:rPr>
          <w:rFonts w:ascii="Arial" w:hAnsi="Arial" w:cs="Arial"/>
          <w:b/>
          <w:sz w:val="20"/>
          <w:szCs w:val="20"/>
        </w:rPr>
        <w:t>MODELO CONFORMACIÓN CONSORCIO</w:t>
      </w:r>
    </w:p>
    <w:p w14:paraId="2376C54F" w14:textId="77777777" w:rsidR="00A754FA" w:rsidRPr="006F389E" w:rsidRDefault="00A754FA" w:rsidP="00A754FA">
      <w:pPr>
        <w:contextualSpacing/>
        <w:rPr>
          <w:rFonts w:ascii="Arial" w:hAnsi="Arial" w:cs="Arial"/>
          <w:sz w:val="20"/>
          <w:szCs w:val="20"/>
          <w:lang w:val="es-ES" w:eastAsia="es-ES"/>
        </w:rPr>
      </w:pPr>
    </w:p>
    <w:p w14:paraId="1E7C2F7C" w14:textId="77777777" w:rsidR="00A754FA" w:rsidRDefault="00A754FA" w:rsidP="00A754FA">
      <w:pPr>
        <w:contextualSpacing/>
        <w:jc w:val="both"/>
        <w:rPr>
          <w:rFonts w:ascii="Arial" w:hAnsi="Arial" w:cs="Arial"/>
          <w:spacing w:val="1"/>
          <w:sz w:val="20"/>
          <w:szCs w:val="20"/>
        </w:rPr>
      </w:pPr>
      <w:r w:rsidRPr="006F389E">
        <w:rPr>
          <w:rFonts w:ascii="Arial" w:hAnsi="Arial" w:cs="Arial"/>
          <w:spacing w:val="1"/>
          <w:sz w:val="20"/>
          <w:szCs w:val="20"/>
          <w:lang w:val="es-MX"/>
        </w:rPr>
        <w:t xml:space="preserve">Por medio del presente escrito hacemos constar que hemos constituido el CONSORCIO_____________________ para participar en </w:t>
      </w:r>
      <w:r>
        <w:rPr>
          <w:rFonts w:ascii="Arial" w:hAnsi="Arial" w:cs="Arial"/>
          <w:spacing w:val="1"/>
          <w:sz w:val="20"/>
          <w:szCs w:val="20"/>
          <w:lang w:val="es-MX"/>
        </w:rPr>
        <w:t>la Invitación a Cotizar</w:t>
      </w:r>
      <w:r w:rsidRPr="006F389E">
        <w:rPr>
          <w:rFonts w:ascii="Arial" w:hAnsi="Arial" w:cs="Arial"/>
          <w:spacing w:val="1"/>
          <w:sz w:val="20"/>
          <w:szCs w:val="20"/>
          <w:lang w:val="es-MX"/>
        </w:rPr>
        <w:t xml:space="preserve"> No._________ </w:t>
      </w:r>
      <w:r w:rsidRPr="006F389E">
        <w:rPr>
          <w:rFonts w:ascii="Arial" w:hAnsi="Arial" w:cs="Arial"/>
          <w:spacing w:val="1"/>
          <w:sz w:val="20"/>
          <w:szCs w:val="20"/>
        </w:rPr>
        <w:t xml:space="preserve">cuyo objeto consiste en </w:t>
      </w:r>
      <w:r w:rsidRPr="006F389E">
        <w:rPr>
          <w:rFonts w:ascii="Arial" w:hAnsi="Arial" w:cs="Arial"/>
          <w:b/>
          <w:bCs/>
          <w:spacing w:val="1"/>
          <w:sz w:val="20"/>
          <w:szCs w:val="20"/>
        </w:rPr>
        <w:t>_______________________________________________________;</w:t>
      </w:r>
      <w:r w:rsidRPr="006F389E">
        <w:rPr>
          <w:rFonts w:ascii="Arial" w:hAnsi="Arial" w:cs="Arial"/>
          <w:spacing w:val="1"/>
          <w:sz w:val="20"/>
          <w:szCs w:val="20"/>
        </w:rPr>
        <w:t xml:space="preserve"> de acuerdo a las condiciones técnicas señaladas en la </w:t>
      </w:r>
      <w:r>
        <w:rPr>
          <w:rFonts w:ascii="Arial" w:hAnsi="Arial" w:cs="Arial"/>
          <w:spacing w:val="1"/>
          <w:sz w:val="20"/>
          <w:szCs w:val="20"/>
        </w:rPr>
        <w:t>Invitación a Cotizar</w:t>
      </w:r>
      <w:r w:rsidRPr="006F389E">
        <w:rPr>
          <w:rFonts w:ascii="Arial" w:hAnsi="Arial" w:cs="Arial"/>
          <w:spacing w:val="1"/>
          <w:sz w:val="20"/>
          <w:szCs w:val="20"/>
        </w:rPr>
        <w:t xml:space="preserve"> </w:t>
      </w:r>
      <w:r w:rsidRPr="006F389E">
        <w:rPr>
          <w:rFonts w:ascii="Arial" w:hAnsi="Arial" w:cs="Arial"/>
          <w:spacing w:val="1"/>
          <w:sz w:val="20"/>
          <w:szCs w:val="20"/>
          <w:lang w:eastAsia="es-CO"/>
        </w:rPr>
        <w:t xml:space="preserve">relacionadas </w:t>
      </w:r>
      <w:r w:rsidRPr="006F389E">
        <w:rPr>
          <w:rFonts w:ascii="Arial" w:hAnsi="Arial" w:cs="Arial"/>
          <w:spacing w:val="1"/>
          <w:sz w:val="20"/>
          <w:szCs w:val="20"/>
        </w:rPr>
        <w:t xml:space="preserve">en el numeral </w:t>
      </w:r>
    </w:p>
    <w:p w14:paraId="1D365BFA" w14:textId="77777777" w:rsidR="00A754FA" w:rsidRPr="006F389E" w:rsidRDefault="00A754FA" w:rsidP="00A754FA">
      <w:pPr>
        <w:contextualSpacing/>
        <w:jc w:val="both"/>
        <w:rPr>
          <w:rFonts w:ascii="Arial" w:hAnsi="Arial" w:cs="Arial"/>
          <w:spacing w:val="1"/>
          <w:sz w:val="20"/>
          <w:szCs w:val="20"/>
        </w:rPr>
      </w:pPr>
    </w:p>
    <w:p w14:paraId="49733493"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Integrantes del consorcio: ________________________________________.</w:t>
      </w:r>
    </w:p>
    <w:p w14:paraId="63B4D26D"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Representante legal: ____________________________________________</w:t>
      </w:r>
    </w:p>
    <w:p w14:paraId="2AF9966F"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Duración: Por el tiempo del contrato, su liquidación y hasta que expiren las garantías constituidas en el mismo: ___________________.</w:t>
      </w:r>
    </w:p>
    <w:p w14:paraId="440CFD4F" w14:textId="77777777" w:rsidR="00A754FA" w:rsidRDefault="00A754FA" w:rsidP="00A754FA">
      <w:pPr>
        <w:contextualSpacing/>
        <w:jc w:val="both"/>
        <w:rPr>
          <w:rFonts w:ascii="Arial" w:hAnsi="Arial" w:cs="Arial"/>
          <w:spacing w:val="1"/>
          <w:sz w:val="20"/>
          <w:szCs w:val="20"/>
        </w:rPr>
      </w:pPr>
    </w:p>
    <w:p w14:paraId="415EA980" w14:textId="77777777" w:rsidR="00A754FA"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Compromiso: Al conformar el consorcio para participar en el presente proceso de selección, sus integrantes se comprometen a:</w:t>
      </w:r>
    </w:p>
    <w:p w14:paraId="67995942" w14:textId="77777777" w:rsidR="00A754FA" w:rsidRPr="006F389E" w:rsidRDefault="00A754FA" w:rsidP="00A754FA">
      <w:pPr>
        <w:contextualSpacing/>
        <w:jc w:val="both"/>
        <w:rPr>
          <w:rFonts w:ascii="Arial" w:hAnsi="Arial" w:cs="Arial"/>
          <w:spacing w:val="1"/>
          <w:sz w:val="20"/>
          <w:szCs w:val="20"/>
        </w:rPr>
      </w:pPr>
    </w:p>
    <w:p w14:paraId="010216F1" w14:textId="77777777" w:rsidR="00A754FA" w:rsidRDefault="00A754FA" w:rsidP="00A754FA">
      <w:pPr>
        <w:numPr>
          <w:ilvl w:val="0"/>
          <w:numId w:val="43"/>
        </w:numPr>
        <w:tabs>
          <w:tab w:val="left" w:pos="284"/>
        </w:tabs>
        <w:ind w:left="284" w:hanging="284"/>
        <w:contextualSpacing/>
        <w:jc w:val="both"/>
        <w:rPr>
          <w:rFonts w:ascii="Arial" w:hAnsi="Arial" w:cs="Arial"/>
          <w:spacing w:val="1"/>
          <w:sz w:val="20"/>
          <w:szCs w:val="20"/>
        </w:rPr>
      </w:pPr>
      <w:r w:rsidRPr="006F389E">
        <w:rPr>
          <w:rFonts w:ascii="Arial" w:hAnsi="Arial" w:cs="Arial"/>
          <w:spacing w:val="1"/>
          <w:sz w:val="20"/>
          <w:szCs w:val="20"/>
        </w:rPr>
        <w:t>Participar en la presentación conjunta de la propuesta, así como a suscribir el contrato.</w:t>
      </w:r>
    </w:p>
    <w:p w14:paraId="4836C67C" w14:textId="77777777" w:rsidR="00A754FA" w:rsidRPr="00544064" w:rsidRDefault="00A754FA" w:rsidP="00A754FA">
      <w:pPr>
        <w:numPr>
          <w:ilvl w:val="0"/>
          <w:numId w:val="43"/>
        </w:numPr>
        <w:tabs>
          <w:tab w:val="left" w:pos="284"/>
        </w:tabs>
        <w:ind w:left="284" w:hanging="284"/>
        <w:contextualSpacing/>
        <w:jc w:val="both"/>
        <w:rPr>
          <w:rFonts w:ascii="Arial" w:hAnsi="Arial" w:cs="Arial"/>
          <w:spacing w:val="1"/>
          <w:sz w:val="20"/>
          <w:szCs w:val="20"/>
        </w:rPr>
      </w:pPr>
      <w:r w:rsidRPr="00544064">
        <w:rPr>
          <w:rFonts w:ascii="Arial" w:hAnsi="Arial" w:cs="Arial"/>
          <w:spacing w:val="1"/>
          <w:sz w:val="20"/>
          <w:szCs w:val="20"/>
        </w:rPr>
        <w:t>Responder en forma solidaria e ilimitada por el cumplimiento total de la propuesta y de las obligaciones originadas en el contrato frente a la SUBRED</w:t>
      </w:r>
      <w:r>
        <w:rPr>
          <w:rFonts w:ascii="Arial" w:hAnsi="Arial" w:cs="Arial"/>
          <w:spacing w:val="1"/>
          <w:sz w:val="20"/>
          <w:szCs w:val="20"/>
        </w:rPr>
        <w:t xml:space="preserve"> SUR</w:t>
      </w:r>
    </w:p>
    <w:p w14:paraId="78695FF5" w14:textId="77777777" w:rsidR="00A754FA" w:rsidRDefault="00A754FA" w:rsidP="00A754FA">
      <w:pPr>
        <w:numPr>
          <w:ilvl w:val="0"/>
          <w:numId w:val="43"/>
        </w:numPr>
        <w:tabs>
          <w:tab w:val="left" w:pos="284"/>
        </w:tabs>
        <w:ind w:left="284" w:hanging="284"/>
        <w:contextualSpacing/>
        <w:jc w:val="both"/>
        <w:rPr>
          <w:rFonts w:ascii="Arial" w:hAnsi="Arial" w:cs="Arial"/>
          <w:spacing w:val="1"/>
          <w:sz w:val="20"/>
          <w:szCs w:val="20"/>
        </w:rPr>
      </w:pPr>
      <w:r w:rsidRPr="00544064">
        <w:rPr>
          <w:rFonts w:ascii="Arial" w:hAnsi="Arial" w:cs="Arial"/>
          <w:spacing w:val="1"/>
          <w:sz w:val="20"/>
          <w:szCs w:val="20"/>
        </w:rPr>
        <w:t>No ceder su participación en el consorcio a otro integrante del mismo.</w:t>
      </w:r>
    </w:p>
    <w:p w14:paraId="7D93284B" w14:textId="77777777" w:rsidR="00A754FA" w:rsidRPr="00544064" w:rsidRDefault="00A754FA" w:rsidP="00A754FA">
      <w:pPr>
        <w:numPr>
          <w:ilvl w:val="0"/>
          <w:numId w:val="43"/>
        </w:numPr>
        <w:tabs>
          <w:tab w:val="left" w:pos="284"/>
        </w:tabs>
        <w:ind w:left="284" w:hanging="284"/>
        <w:contextualSpacing/>
        <w:jc w:val="both"/>
        <w:rPr>
          <w:rFonts w:ascii="Arial" w:hAnsi="Arial" w:cs="Arial"/>
          <w:spacing w:val="1"/>
          <w:sz w:val="20"/>
          <w:szCs w:val="20"/>
        </w:rPr>
      </w:pPr>
      <w:r w:rsidRPr="00544064">
        <w:rPr>
          <w:rFonts w:ascii="Arial" w:hAnsi="Arial" w:cs="Arial"/>
          <w:spacing w:val="1"/>
          <w:sz w:val="20"/>
          <w:szCs w:val="20"/>
        </w:rPr>
        <w:t>No ceder su participación en el consorcio a terceros sin la autorización previa de la SUBRED</w:t>
      </w:r>
      <w:r>
        <w:rPr>
          <w:rFonts w:ascii="Arial" w:hAnsi="Arial" w:cs="Arial"/>
          <w:spacing w:val="1"/>
          <w:sz w:val="20"/>
          <w:szCs w:val="20"/>
        </w:rPr>
        <w:t xml:space="preserve"> SUR</w:t>
      </w:r>
      <w:r w:rsidRPr="00544064">
        <w:rPr>
          <w:rFonts w:ascii="Arial" w:hAnsi="Arial" w:cs="Arial"/>
          <w:spacing w:val="1"/>
          <w:sz w:val="20"/>
          <w:szCs w:val="20"/>
        </w:rPr>
        <w:t>.</w:t>
      </w:r>
    </w:p>
    <w:p w14:paraId="117DD3D6" w14:textId="77777777" w:rsidR="00A754FA" w:rsidRDefault="00A754FA" w:rsidP="00A754FA">
      <w:pPr>
        <w:contextualSpacing/>
        <w:jc w:val="both"/>
        <w:rPr>
          <w:rFonts w:ascii="Arial" w:hAnsi="Arial" w:cs="Arial"/>
          <w:spacing w:val="1"/>
          <w:sz w:val="20"/>
          <w:szCs w:val="20"/>
        </w:rPr>
      </w:pPr>
    </w:p>
    <w:p w14:paraId="233485B2" w14:textId="77777777" w:rsidR="00A754FA"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 xml:space="preserve">ORGANIZACIÓN INTERNA DEL CONSORCIO: Para la ejecución del contrato resultado del presente proceso de selección, el Representante Legal del Consorcio tendrá las siguientes facultades: (incorporar las que decidan sus miembros). </w:t>
      </w:r>
    </w:p>
    <w:p w14:paraId="30F9C60C" w14:textId="77777777" w:rsidR="00A754FA" w:rsidRPr="006F389E" w:rsidRDefault="00A754FA" w:rsidP="00A754FA">
      <w:pPr>
        <w:contextualSpacing/>
        <w:jc w:val="both"/>
        <w:rPr>
          <w:rFonts w:ascii="Arial" w:hAnsi="Arial" w:cs="Arial"/>
          <w:spacing w:val="1"/>
          <w:sz w:val="20"/>
          <w:szCs w:val="20"/>
        </w:rPr>
      </w:pPr>
    </w:p>
    <w:p w14:paraId="792F7FAA" w14:textId="77777777" w:rsidR="00A754FA"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Para constancia se firma a los ______</w:t>
      </w:r>
      <w:r>
        <w:rPr>
          <w:rFonts w:ascii="Arial" w:hAnsi="Arial" w:cs="Arial"/>
          <w:spacing w:val="1"/>
          <w:sz w:val="20"/>
          <w:szCs w:val="20"/>
        </w:rPr>
        <w:t>_días del mes de _________de 202</w:t>
      </w:r>
      <w:r w:rsidRPr="006F389E">
        <w:rPr>
          <w:rFonts w:ascii="Arial" w:hAnsi="Arial" w:cs="Arial"/>
          <w:spacing w:val="1"/>
          <w:sz w:val="20"/>
          <w:szCs w:val="20"/>
        </w:rPr>
        <w:t>_.</w:t>
      </w:r>
    </w:p>
    <w:p w14:paraId="2E419DA3" w14:textId="77777777" w:rsidR="00A754FA" w:rsidRDefault="00A754FA" w:rsidP="00A754FA">
      <w:pPr>
        <w:contextualSpacing/>
        <w:jc w:val="both"/>
        <w:rPr>
          <w:rFonts w:ascii="Arial" w:hAnsi="Arial" w:cs="Arial"/>
          <w:spacing w:val="1"/>
          <w:sz w:val="20"/>
          <w:szCs w:val="20"/>
        </w:rPr>
      </w:pPr>
    </w:p>
    <w:p w14:paraId="264939E1" w14:textId="77777777" w:rsidR="00A754FA" w:rsidRPr="006F389E" w:rsidRDefault="00A754FA" w:rsidP="00A754FA">
      <w:pPr>
        <w:contextualSpacing/>
        <w:jc w:val="both"/>
        <w:rPr>
          <w:rFonts w:ascii="Arial" w:hAnsi="Arial" w:cs="Arial"/>
          <w:spacing w:val="1"/>
          <w:sz w:val="20"/>
          <w:szCs w:val="20"/>
        </w:rPr>
      </w:pPr>
    </w:p>
    <w:p w14:paraId="623E2109"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NOMBRES, IDENTIFICACIÓN Y FIRMAS: (de cada uno de los integrantes del consorcio) C.C.</w:t>
      </w:r>
    </w:p>
    <w:p w14:paraId="04864E3C" w14:textId="77777777" w:rsidR="00A754FA" w:rsidRPr="006F389E" w:rsidRDefault="00A754FA" w:rsidP="00A754FA">
      <w:pPr>
        <w:autoSpaceDE w:val="0"/>
        <w:ind w:right="-20"/>
        <w:contextualSpacing/>
        <w:jc w:val="both"/>
        <w:rPr>
          <w:rFonts w:ascii="Arial" w:hAnsi="Arial" w:cs="Arial"/>
          <w:sz w:val="20"/>
          <w:szCs w:val="20"/>
        </w:rPr>
      </w:pPr>
    </w:p>
    <w:p w14:paraId="2F73FFDB" w14:textId="77777777" w:rsidR="00A754FA" w:rsidRPr="006F389E" w:rsidRDefault="00A754FA" w:rsidP="00A754FA">
      <w:pPr>
        <w:autoSpaceDE w:val="0"/>
        <w:ind w:right="-20"/>
        <w:contextualSpacing/>
        <w:jc w:val="both"/>
        <w:rPr>
          <w:rFonts w:ascii="Arial" w:hAnsi="Arial" w:cs="Arial"/>
          <w:sz w:val="20"/>
          <w:szCs w:val="20"/>
        </w:rPr>
      </w:pPr>
    </w:p>
    <w:p w14:paraId="102B46E8" w14:textId="77777777" w:rsidR="00A754FA" w:rsidRPr="006F389E" w:rsidRDefault="00A754FA" w:rsidP="00A754FA">
      <w:pPr>
        <w:autoSpaceDE w:val="0"/>
        <w:ind w:right="-20"/>
        <w:contextualSpacing/>
        <w:jc w:val="both"/>
        <w:rPr>
          <w:rFonts w:ascii="Arial" w:hAnsi="Arial" w:cs="Arial"/>
          <w:sz w:val="20"/>
          <w:szCs w:val="20"/>
        </w:rPr>
      </w:pPr>
    </w:p>
    <w:p w14:paraId="674BFDA8" w14:textId="77777777" w:rsidR="00A754FA" w:rsidRPr="006F389E" w:rsidRDefault="00A754FA" w:rsidP="00A754FA">
      <w:pPr>
        <w:autoSpaceDE w:val="0"/>
        <w:ind w:right="-20"/>
        <w:contextualSpacing/>
        <w:jc w:val="both"/>
        <w:rPr>
          <w:rFonts w:ascii="Arial" w:hAnsi="Arial" w:cs="Arial"/>
          <w:sz w:val="20"/>
          <w:szCs w:val="20"/>
        </w:rPr>
      </w:pPr>
    </w:p>
    <w:p w14:paraId="694F0BE4" w14:textId="77777777" w:rsidR="00A754FA" w:rsidRPr="006F389E" w:rsidRDefault="00A754FA" w:rsidP="00A754FA">
      <w:pPr>
        <w:autoSpaceDE w:val="0"/>
        <w:ind w:right="-20"/>
        <w:contextualSpacing/>
        <w:jc w:val="both"/>
        <w:rPr>
          <w:rFonts w:ascii="Arial" w:hAnsi="Arial" w:cs="Arial"/>
          <w:sz w:val="20"/>
          <w:szCs w:val="20"/>
        </w:rPr>
      </w:pPr>
    </w:p>
    <w:p w14:paraId="18881F52" w14:textId="77777777" w:rsidR="00A754FA" w:rsidRPr="006F389E" w:rsidRDefault="00A754FA" w:rsidP="00A754FA">
      <w:pPr>
        <w:widowControl/>
        <w:suppressAutoHyphens w:val="0"/>
        <w:contextualSpacing/>
        <w:jc w:val="both"/>
        <w:rPr>
          <w:rFonts w:ascii="Arial" w:hAnsi="Arial" w:cs="Arial"/>
          <w:sz w:val="20"/>
          <w:szCs w:val="20"/>
        </w:rPr>
      </w:pPr>
    </w:p>
    <w:p w14:paraId="39263913" w14:textId="77777777" w:rsidR="00A754FA" w:rsidRPr="006F389E" w:rsidRDefault="00A754FA" w:rsidP="00A754FA">
      <w:pPr>
        <w:widowControl/>
        <w:suppressAutoHyphens w:val="0"/>
        <w:contextualSpacing/>
        <w:jc w:val="both"/>
        <w:rPr>
          <w:rFonts w:ascii="Arial" w:hAnsi="Arial" w:cs="Arial"/>
          <w:sz w:val="20"/>
          <w:szCs w:val="20"/>
        </w:rPr>
      </w:pPr>
    </w:p>
    <w:p w14:paraId="0A684ECB" w14:textId="77777777" w:rsidR="00A754FA" w:rsidRPr="006F389E" w:rsidRDefault="00A754FA" w:rsidP="00A754FA">
      <w:pPr>
        <w:widowControl/>
        <w:suppressAutoHyphens w:val="0"/>
        <w:contextualSpacing/>
        <w:jc w:val="both"/>
        <w:rPr>
          <w:rFonts w:ascii="Arial" w:hAnsi="Arial" w:cs="Arial"/>
          <w:sz w:val="20"/>
          <w:szCs w:val="20"/>
        </w:rPr>
      </w:pPr>
    </w:p>
    <w:p w14:paraId="5EA380C2" w14:textId="77777777" w:rsidR="00A754FA" w:rsidRPr="006F389E" w:rsidRDefault="00A754FA" w:rsidP="00A754FA">
      <w:pPr>
        <w:widowControl/>
        <w:suppressAutoHyphens w:val="0"/>
        <w:contextualSpacing/>
        <w:jc w:val="both"/>
        <w:rPr>
          <w:rFonts w:ascii="Arial" w:hAnsi="Arial" w:cs="Arial"/>
          <w:sz w:val="20"/>
          <w:szCs w:val="20"/>
        </w:rPr>
      </w:pPr>
    </w:p>
    <w:p w14:paraId="418F8977" w14:textId="77777777" w:rsidR="00A754FA" w:rsidRPr="006F389E" w:rsidRDefault="00A754FA" w:rsidP="00A754FA">
      <w:pPr>
        <w:widowControl/>
        <w:suppressAutoHyphens w:val="0"/>
        <w:contextualSpacing/>
        <w:jc w:val="both"/>
        <w:rPr>
          <w:rFonts w:ascii="Arial" w:hAnsi="Arial" w:cs="Arial"/>
          <w:sz w:val="20"/>
          <w:szCs w:val="20"/>
        </w:rPr>
      </w:pPr>
    </w:p>
    <w:p w14:paraId="3A995ECA" w14:textId="77777777" w:rsidR="00A754FA" w:rsidRPr="006F389E" w:rsidRDefault="00A754FA" w:rsidP="00A754FA">
      <w:pPr>
        <w:widowControl/>
        <w:suppressAutoHyphens w:val="0"/>
        <w:contextualSpacing/>
        <w:jc w:val="both"/>
        <w:rPr>
          <w:rFonts w:ascii="Arial" w:hAnsi="Arial" w:cs="Arial"/>
          <w:sz w:val="20"/>
          <w:szCs w:val="20"/>
        </w:rPr>
      </w:pPr>
    </w:p>
    <w:p w14:paraId="28D64CF1" w14:textId="77777777" w:rsidR="00A754FA" w:rsidRPr="006F389E" w:rsidRDefault="00A754FA" w:rsidP="00A754FA">
      <w:pPr>
        <w:widowControl/>
        <w:suppressAutoHyphens w:val="0"/>
        <w:contextualSpacing/>
        <w:jc w:val="both"/>
        <w:rPr>
          <w:rFonts w:ascii="Arial" w:hAnsi="Arial" w:cs="Arial"/>
          <w:sz w:val="20"/>
          <w:szCs w:val="20"/>
        </w:rPr>
      </w:pPr>
    </w:p>
    <w:p w14:paraId="4052800F" w14:textId="77777777" w:rsidR="00A754FA" w:rsidRPr="006F389E" w:rsidRDefault="00A754FA" w:rsidP="00A754FA">
      <w:pPr>
        <w:widowControl/>
        <w:suppressAutoHyphens w:val="0"/>
        <w:contextualSpacing/>
        <w:jc w:val="both"/>
        <w:rPr>
          <w:rFonts w:ascii="Arial" w:hAnsi="Arial" w:cs="Arial"/>
          <w:sz w:val="20"/>
          <w:szCs w:val="20"/>
        </w:rPr>
      </w:pPr>
    </w:p>
    <w:p w14:paraId="3807965E" w14:textId="77777777" w:rsidR="00A754FA" w:rsidRPr="006F389E" w:rsidRDefault="00A754FA" w:rsidP="00A754FA">
      <w:pPr>
        <w:widowControl/>
        <w:suppressAutoHyphens w:val="0"/>
        <w:contextualSpacing/>
        <w:jc w:val="both"/>
        <w:rPr>
          <w:rFonts w:ascii="Arial" w:hAnsi="Arial" w:cs="Arial"/>
          <w:sz w:val="20"/>
          <w:szCs w:val="20"/>
        </w:rPr>
      </w:pPr>
    </w:p>
    <w:p w14:paraId="1620629A" w14:textId="77777777" w:rsidR="00A754FA" w:rsidRPr="006F389E" w:rsidRDefault="00A754FA" w:rsidP="00A754FA">
      <w:pPr>
        <w:widowControl/>
        <w:suppressAutoHyphens w:val="0"/>
        <w:contextualSpacing/>
        <w:jc w:val="both"/>
        <w:rPr>
          <w:rFonts w:ascii="Arial" w:hAnsi="Arial" w:cs="Arial"/>
          <w:sz w:val="20"/>
          <w:szCs w:val="20"/>
        </w:rPr>
      </w:pPr>
    </w:p>
    <w:p w14:paraId="7373683D" w14:textId="77777777" w:rsidR="00A754FA" w:rsidRPr="006F389E" w:rsidRDefault="00A754FA" w:rsidP="00A754FA">
      <w:pPr>
        <w:widowControl/>
        <w:suppressAutoHyphens w:val="0"/>
        <w:contextualSpacing/>
        <w:jc w:val="both"/>
        <w:rPr>
          <w:rFonts w:ascii="Arial" w:hAnsi="Arial" w:cs="Arial"/>
          <w:sz w:val="20"/>
          <w:szCs w:val="20"/>
        </w:rPr>
      </w:pPr>
    </w:p>
    <w:p w14:paraId="2D72D224" w14:textId="77777777" w:rsidR="00A754FA" w:rsidRPr="006F389E" w:rsidRDefault="00A754FA" w:rsidP="00A754FA">
      <w:pPr>
        <w:widowControl/>
        <w:suppressAutoHyphens w:val="0"/>
        <w:contextualSpacing/>
        <w:jc w:val="both"/>
        <w:rPr>
          <w:rFonts w:ascii="Arial" w:hAnsi="Arial" w:cs="Arial"/>
          <w:sz w:val="20"/>
          <w:szCs w:val="20"/>
        </w:rPr>
      </w:pPr>
    </w:p>
    <w:p w14:paraId="28F46ACC" w14:textId="77777777" w:rsidR="00A754FA" w:rsidRPr="006F389E" w:rsidRDefault="00A754FA" w:rsidP="00A754FA">
      <w:pPr>
        <w:widowControl/>
        <w:suppressAutoHyphens w:val="0"/>
        <w:contextualSpacing/>
        <w:jc w:val="both"/>
        <w:rPr>
          <w:rFonts w:ascii="Arial" w:hAnsi="Arial" w:cs="Arial"/>
          <w:sz w:val="20"/>
          <w:szCs w:val="20"/>
        </w:rPr>
      </w:pPr>
    </w:p>
    <w:p w14:paraId="43B1E508" w14:textId="77777777" w:rsidR="00A754FA" w:rsidRPr="006F389E" w:rsidRDefault="00A754FA" w:rsidP="00A754FA">
      <w:pPr>
        <w:widowControl/>
        <w:suppressAutoHyphens w:val="0"/>
        <w:contextualSpacing/>
        <w:jc w:val="both"/>
        <w:rPr>
          <w:rFonts w:ascii="Arial" w:hAnsi="Arial" w:cs="Arial"/>
          <w:sz w:val="20"/>
          <w:szCs w:val="20"/>
        </w:rPr>
      </w:pPr>
    </w:p>
    <w:p w14:paraId="1AAC4457" w14:textId="77777777" w:rsidR="00A754FA" w:rsidRPr="006F389E" w:rsidRDefault="00A754FA" w:rsidP="00A754FA">
      <w:pPr>
        <w:widowControl/>
        <w:suppressAutoHyphens w:val="0"/>
        <w:contextualSpacing/>
        <w:jc w:val="both"/>
        <w:rPr>
          <w:rFonts w:ascii="Arial" w:hAnsi="Arial" w:cs="Arial"/>
          <w:sz w:val="20"/>
          <w:szCs w:val="20"/>
        </w:rPr>
      </w:pPr>
    </w:p>
    <w:p w14:paraId="5DC68EAD" w14:textId="77777777" w:rsidR="00A754FA" w:rsidRPr="006F389E" w:rsidRDefault="00A754FA" w:rsidP="00A754FA">
      <w:pPr>
        <w:widowControl/>
        <w:suppressAutoHyphens w:val="0"/>
        <w:contextualSpacing/>
        <w:jc w:val="both"/>
        <w:rPr>
          <w:rFonts w:ascii="Arial" w:hAnsi="Arial" w:cs="Arial"/>
          <w:sz w:val="20"/>
          <w:szCs w:val="20"/>
        </w:rPr>
      </w:pPr>
    </w:p>
    <w:p w14:paraId="255C7138" w14:textId="77777777" w:rsidR="00A754FA" w:rsidRPr="006F389E" w:rsidRDefault="00A754FA" w:rsidP="00A754FA">
      <w:pPr>
        <w:widowControl/>
        <w:suppressAutoHyphens w:val="0"/>
        <w:contextualSpacing/>
        <w:jc w:val="both"/>
        <w:rPr>
          <w:rFonts w:ascii="Arial" w:hAnsi="Arial" w:cs="Arial"/>
          <w:sz w:val="20"/>
          <w:szCs w:val="20"/>
        </w:rPr>
      </w:pPr>
    </w:p>
    <w:p w14:paraId="66703A2C" w14:textId="77777777" w:rsidR="00A754FA" w:rsidRPr="006F389E" w:rsidRDefault="00A754FA" w:rsidP="00A754FA">
      <w:pPr>
        <w:contextualSpacing/>
        <w:jc w:val="center"/>
        <w:rPr>
          <w:rFonts w:ascii="Arial" w:hAnsi="Arial" w:cs="Arial"/>
          <w:b/>
          <w:bCs/>
          <w:sz w:val="20"/>
          <w:szCs w:val="20"/>
        </w:rPr>
      </w:pPr>
      <w:r w:rsidRPr="00116DB3">
        <w:rPr>
          <w:rFonts w:ascii="Arial" w:hAnsi="Arial" w:cs="Arial"/>
          <w:b/>
          <w:bCs/>
          <w:sz w:val="20"/>
          <w:szCs w:val="20"/>
          <w:highlight w:val="yellow"/>
        </w:rPr>
        <w:lastRenderedPageBreak/>
        <w:t>ANEXO No. 7</w:t>
      </w:r>
    </w:p>
    <w:p w14:paraId="7A74991A" w14:textId="77777777" w:rsidR="00A754FA" w:rsidRPr="006F389E" w:rsidRDefault="00A754FA" w:rsidP="00A754FA">
      <w:pPr>
        <w:shd w:val="clear" w:color="auto" w:fill="FFFFFF"/>
        <w:contextualSpacing/>
        <w:jc w:val="center"/>
        <w:rPr>
          <w:rFonts w:ascii="Arial" w:hAnsi="Arial" w:cs="Arial"/>
          <w:b/>
          <w:bCs/>
          <w:color w:val="000000"/>
          <w:sz w:val="20"/>
          <w:szCs w:val="20"/>
          <w:lang w:eastAsia="es-CO"/>
        </w:rPr>
      </w:pPr>
      <w:r w:rsidRPr="006F389E">
        <w:rPr>
          <w:rFonts w:ascii="Arial" w:hAnsi="Arial" w:cs="Arial"/>
          <w:b/>
          <w:bCs/>
          <w:color w:val="000000"/>
          <w:sz w:val="20"/>
          <w:szCs w:val="20"/>
          <w:lang w:eastAsia="es-CO"/>
        </w:rPr>
        <w:t>COMPROMISO ANTICORRUPCIÓN</w:t>
      </w:r>
    </w:p>
    <w:p w14:paraId="66226298"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502D4DA4"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7508600C"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El (los) suscrito(s) a saber: (NOMBRE DEL OFERENTE SI SE TRATA DE UNA PERSONA NATURAL, o NOMBRE DEL REPRESENTANTE LEGAL DE LA SOCIEDAD SI SE TRATA DE PERSONA JURÍDICA, o DEL REPRESENTANTE LEGAL DE CADA UNO DE LOS MIEMBROS DEL CONSORCIO O UNIÓN TEMPORAL OFERENTE) domiciliado en _________, identificado con (DOCUMENTO DE IDENTIFICACIÓN), quien obra en calidad de ___________, Quien(es) en adelante se denominará(n) EL OFERENTE, manifiestan su voluntad de asumir, de manera unilateral, el presente COMPROMISO ANTICORRUPCION, teniendo en cuenta las siguientes consideraciones:</w:t>
      </w:r>
    </w:p>
    <w:p w14:paraId="5D599389"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w:t>
      </w:r>
    </w:p>
    <w:p w14:paraId="507DCD41" w14:textId="77777777" w:rsidR="00A754FA"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b/>
          <w:bCs/>
          <w:color w:val="000000"/>
          <w:sz w:val="20"/>
          <w:szCs w:val="20"/>
          <w:lang w:eastAsia="es-CO"/>
        </w:rPr>
        <w:t>PRIMERO:</w:t>
      </w:r>
      <w:r>
        <w:rPr>
          <w:rFonts w:ascii="Arial" w:hAnsi="Arial" w:cs="Arial"/>
          <w:color w:val="000000"/>
          <w:sz w:val="20"/>
          <w:szCs w:val="20"/>
          <w:lang w:eastAsia="es-CO"/>
        </w:rPr>
        <w:t> Que la E</w:t>
      </w:r>
      <w:r w:rsidRPr="006F389E">
        <w:rPr>
          <w:rFonts w:ascii="Arial" w:hAnsi="Arial" w:cs="Arial"/>
          <w:color w:val="000000"/>
          <w:sz w:val="20"/>
          <w:szCs w:val="20"/>
          <w:lang w:eastAsia="es-CO"/>
        </w:rPr>
        <w:t>ntidad adelanta el presente proceso _______</w:t>
      </w:r>
      <w:r w:rsidRPr="006F389E">
        <w:rPr>
          <w:rFonts w:ascii="Arial" w:hAnsi="Arial" w:cs="Arial"/>
          <w:b/>
          <w:bCs/>
          <w:color w:val="000000"/>
          <w:sz w:val="20"/>
          <w:szCs w:val="20"/>
          <w:lang w:eastAsia="es-CO"/>
        </w:rPr>
        <w:t> </w:t>
      </w:r>
      <w:r w:rsidRPr="00544064">
        <w:rPr>
          <w:rFonts w:ascii="Arial" w:hAnsi="Arial" w:cs="Arial"/>
          <w:bCs/>
          <w:color w:val="000000"/>
          <w:sz w:val="20"/>
          <w:szCs w:val="20"/>
          <w:lang w:eastAsia="es-CO"/>
        </w:rPr>
        <w:t>para</w:t>
      </w:r>
      <w:r w:rsidRPr="006F389E">
        <w:rPr>
          <w:rFonts w:ascii="Arial" w:hAnsi="Arial" w:cs="Arial"/>
          <w:b/>
          <w:bCs/>
          <w:color w:val="000000"/>
          <w:sz w:val="20"/>
          <w:szCs w:val="20"/>
          <w:lang w:eastAsia="es-CO"/>
        </w:rPr>
        <w:t xml:space="preserve"> ___________</w:t>
      </w:r>
      <w:r w:rsidRPr="006F389E">
        <w:rPr>
          <w:rFonts w:ascii="Arial" w:hAnsi="Arial" w:cs="Arial"/>
          <w:color w:val="000000"/>
          <w:sz w:val="20"/>
          <w:szCs w:val="20"/>
          <w:lang w:eastAsia="es-CO"/>
        </w:rPr>
        <w:t xml:space="preserve">, en los términos prescritos en </w:t>
      </w:r>
      <w:r>
        <w:rPr>
          <w:rFonts w:ascii="Arial" w:hAnsi="Arial" w:cs="Arial"/>
          <w:color w:val="000000"/>
          <w:sz w:val="20"/>
          <w:szCs w:val="20"/>
          <w:lang w:eastAsia="es-CO"/>
        </w:rPr>
        <w:t>la Invitación</w:t>
      </w:r>
      <w:r w:rsidRPr="006F389E">
        <w:rPr>
          <w:rFonts w:ascii="Arial" w:hAnsi="Arial" w:cs="Arial"/>
          <w:color w:val="000000"/>
          <w:sz w:val="20"/>
          <w:szCs w:val="20"/>
          <w:lang w:eastAsia="es-CO"/>
        </w:rPr>
        <w:t xml:space="preserve"> y demás normas concordantes.</w:t>
      </w:r>
    </w:p>
    <w:p w14:paraId="05381254"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5323E094"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b/>
          <w:bCs/>
          <w:color w:val="000000"/>
          <w:sz w:val="20"/>
          <w:szCs w:val="20"/>
          <w:lang w:eastAsia="es-CO"/>
        </w:rPr>
        <w:t>SEGUNDO:</w:t>
      </w:r>
      <w:r w:rsidRPr="006F389E">
        <w:rPr>
          <w:rFonts w:ascii="Arial" w:hAnsi="Arial" w:cs="Arial"/>
          <w:color w:val="000000"/>
          <w:sz w:val="20"/>
          <w:szCs w:val="20"/>
          <w:lang w:eastAsia="es-CO"/>
        </w:rPr>
        <w:t> Que es interés del oferente apoyar la acción del estado colombiano y de la Entidad, para fortalecer la transparencia en los procesos de contratación, y la responsabilidad de rendir cuentas;</w:t>
      </w:r>
    </w:p>
    <w:p w14:paraId="226B7338" w14:textId="77777777" w:rsidR="00A754FA" w:rsidRPr="006F389E" w:rsidRDefault="00A754FA" w:rsidP="00A754FA">
      <w:pPr>
        <w:shd w:val="clear" w:color="auto" w:fill="FFFFFF"/>
        <w:contextualSpacing/>
        <w:jc w:val="both"/>
        <w:rPr>
          <w:rFonts w:ascii="Arial" w:hAnsi="Arial" w:cs="Arial"/>
          <w:b/>
          <w:bCs/>
          <w:color w:val="000000"/>
          <w:sz w:val="20"/>
          <w:szCs w:val="20"/>
          <w:lang w:eastAsia="es-CO"/>
        </w:rPr>
      </w:pPr>
    </w:p>
    <w:p w14:paraId="0F3002F0" w14:textId="77777777" w:rsidR="00A754FA" w:rsidRDefault="00A754FA" w:rsidP="00A754FA">
      <w:pPr>
        <w:shd w:val="clear" w:color="auto" w:fill="FFFFFF"/>
        <w:contextualSpacing/>
        <w:jc w:val="both"/>
        <w:rPr>
          <w:rFonts w:ascii="Arial" w:hAnsi="Arial" w:cs="Arial"/>
          <w:b/>
          <w:bCs/>
          <w:color w:val="000000"/>
          <w:sz w:val="20"/>
          <w:szCs w:val="20"/>
          <w:lang w:eastAsia="es-CO"/>
        </w:rPr>
      </w:pPr>
      <w:r w:rsidRPr="006F389E">
        <w:rPr>
          <w:rFonts w:ascii="Arial" w:hAnsi="Arial" w:cs="Arial"/>
          <w:b/>
          <w:bCs/>
          <w:color w:val="000000"/>
          <w:sz w:val="20"/>
          <w:szCs w:val="20"/>
          <w:lang w:eastAsia="es-CO"/>
        </w:rPr>
        <w:t>CLAUSULA PRIMERA: COMPROMISOS ASUMIDOS</w:t>
      </w:r>
    </w:p>
    <w:p w14:paraId="3FED71A0"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132CE90F"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El oferente, mediante suscripción del presente documento, asume los siguientes compromisos:</w:t>
      </w:r>
    </w:p>
    <w:p w14:paraId="3CF5A770"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37253600"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El oferente no ofrecerá ni dará sobornos, ni ninguna otra forma de halago a ningún funcionario público o contratista, en relación con su propuesta, con el proceso de selección, ni con la ejecución del contrato que pueda celebrarse como resultado de la misma, así como no permitirá que nadie, bien sea empleado suyo o un agente comisionista independiente lo haga en su nombre;</w:t>
      </w:r>
    </w:p>
    <w:p w14:paraId="29956E53"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64B63533"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El oferente se compromete formalmente a no efectuar acuerdos, o realizar actos o conductas que tengan por objeto la colusión en el proceso de selección, o como efecto la distribución de la adjudicación de contratos entre los cuales se encuentre el que es materia del proceso de selección referido.</w:t>
      </w:r>
    </w:p>
    <w:p w14:paraId="3D23D792" w14:textId="77777777" w:rsidR="00A754FA" w:rsidRPr="006F389E" w:rsidRDefault="00A754FA" w:rsidP="00A754FA">
      <w:pPr>
        <w:shd w:val="clear" w:color="auto" w:fill="FFFFFF"/>
        <w:contextualSpacing/>
        <w:jc w:val="both"/>
        <w:rPr>
          <w:rFonts w:ascii="Arial" w:hAnsi="Arial" w:cs="Arial"/>
          <w:b/>
          <w:bCs/>
          <w:color w:val="000000"/>
          <w:sz w:val="20"/>
          <w:szCs w:val="20"/>
          <w:lang w:eastAsia="es-CO"/>
        </w:rPr>
      </w:pPr>
    </w:p>
    <w:p w14:paraId="2311C10D" w14:textId="77777777" w:rsidR="00A754FA" w:rsidRDefault="00A754FA" w:rsidP="00A754FA">
      <w:pPr>
        <w:shd w:val="clear" w:color="auto" w:fill="FFFFFF"/>
        <w:contextualSpacing/>
        <w:jc w:val="both"/>
        <w:rPr>
          <w:rFonts w:ascii="Arial" w:hAnsi="Arial" w:cs="Arial"/>
          <w:b/>
          <w:bCs/>
          <w:color w:val="000000"/>
          <w:sz w:val="20"/>
          <w:szCs w:val="20"/>
          <w:lang w:eastAsia="es-CO"/>
        </w:rPr>
      </w:pPr>
      <w:r w:rsidRPr="006F389E">
        <w:rPr>
          <w:rFonts w:ascii="Arial" w:hAnsi="Arial" w:cs="Arial"/>
          <w:b/>
          <w:bCs/>
          <w:color w:val="000000"/>
          <w:sz w:val="20"/>
          <w:szCs w:val="20"/>
          <w:lang w:eastAsia="es-CO"/>
        </w:rPr>
        <w:t>CLAUSULA SEGUNDA. CONSECUENCIAS DEL INCUMPLIMIENTO</w:t>
      </w:r>
    </w:p>
    <w:p w14:paraId="7B27CE5C"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412499EE"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El oferente asume a través de la suscripción del presente compromiso, las consecuencias previstas en la negociación conjunta, si se comprobare el incumplimiento de los compromisos de anticorrupción.</w:t>
      </w:r>
    </w:p>
    <w:p w14:paraId="343218B4"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00EA71AF"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En constancia de lo anterior, y como manifestación de la aceptación de los compromisos unilaterales incorporados en el presente documento, se firma el mismo en la ciudad de ____________, a los _____________ (FECHA EN LETRAS Y NUMEROS)</w:t>
      </w:r>
    </w:p>
    <w:p w14:paraId="3D17F435"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w:t>
      </w:r>
    </w:p>
    <w:p w14:paraId="5B00607B"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38824213"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b/>
          <w:bCs/>
          <w:color w:val="000000"/>
          <w:sz w:val="20"/>
          <w:szCs w:val="20"/>
          <w:lang w:eastAsia="es-CO"/>
        </w:rPr>
        <w:t>Firma</w:t>
      </w:r>
    </w:p>
    <w:p w14:paraId="782DA240" w14:textId="77777777" w:rsidR="00A754FA" w:rsidRDefault="00A754FA" w:rsidP="00A754FA">
      <w:pPr>
        <w:shd w:val="clear" w:color="auto" w:fill="FFFFFF"/>
        <w:contextualSpacing/>
        <w:jc w:val="both"/>
        <w:rPr>
          <w:rFonts w:ascii="Arial" w:hAnsi="Arial" w:cs="Arial"/>
          <w:b/>
          <w:bCs/>
          <w:color w:val="000000"/>
          <w:sz w:val="20"/>
          <w:szCs w:val="20"/>
          <w:lang w:eastAsia="es-CO"/>
        </w:rPr>
      </w:pPr>
      <w:r w:rsidRPr="006F389E">
        <w:rPr>
          <w:rFonts w:ascii="Arial" w:hAnsi="Arial" w:cs="Arial"/>
          <w:b/>
          <w:bCs/>
          <w:color w:val="000000"/>
          <w:sz w:val="20"/>
          <w:szCs w:val="20"/>
          <w:lang w:eastAsia="es-CO"/>
        </w:rPr>
        <w:t>C.C.</w:t>
      </w:r>
    </w:p>
    <w:p w14:paraId="09B658CE"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tbl>
      <w:tblPr>
        <w:tblW w:w="0" w:type="auto"/>
        <w:jc w:val="center"/>
        <w:tblCellMar>
          <w:left w:w="0" w:type="dxa"/>
          <w:right w:w="0" w:type="dxa"/>
        </w:tblCellMar>
        <w:tblLook w:val="04A0" w:firstRow="1" w:lastRow="0" w:firstColumn="1" w:lastColumn="0" w:noHBand="0" w:noVBand="1"/>
      </w:tblPr>
      <w:tblGrid>
        <w:gridCol w:w="9216"/>
      </w:tblGrid>
      <w:tr w:rsidR="00A754FA" w:rsidRPr="006F389E" w14:paraId="58E9EEAA" w14:textId="77777777" w:rsidTr="00427296">
        <w:trPr>
          <w:trHeight w:val="1244"/>
          <w:jc w:val="center"/>
        </w:trPr>
        <w:tc>
          <w:tcPr>
            <w:tcW w:w="9216" w:type="dxa"/>
            <w:tcBorders>
              <w:top w:val="double" w:sz="4" w:space="0" w:color="auto"/>
              <w:left w:val="double" w:sz="4" w:space="0" w:color="auto"/>
              <w:bottom w:val="double" w:sz="4" w:space="0" w:color="auto"/>
              <w:right w:val="double" w:sz="4" w:space="0" w:color="auto"/>
            </w:tcBorders>
            <w:shd w:val="clear" w:color="auto" w:fill="E5E5E5"/>
            <w:tcMar>
              <w:top w:w="0" w:type="dxa"/>
              <w:left w:w="70" w:type="dxa"/>
              <w:bottom w:w="0" w:type="dxa"/>
              <w:right w:w="70" w:type="dxa"/>
            </w:tcMar>
            <w:vAlign w:val="center"/>
            <w:hideMark/>
          </w:tcPr>
          <w:p w14:paraId="33798B83" w14:textId="77777777" w:rsidR="00A754FA" w:rsidRPr="006F389E" w:rsidRDefault="00A754FA" w:rsidP="00427296">
            <w:pPr>
              <w:ind w:right="144"/>
              <w:contextualSpacing/>
              <w:jc w:val="both"/>
              <w:rPr>
                <w:rFonts w:ascii="Arial" w:hAnsi="Arial" w:cs="Arial"/>
                <w:sz w:val="20"/>
                <w:szCs w:val="20"/>
                <w:lang w:eastAsia="es-CO"/>
              </w:rPr>
            </w:pPr>
            <w:r w:rsidRPr="006F389E">
              <w:rPr>
                <w:rFonts w:ascii="Arial" w:hAnsi="Arial" w:cs="Arial"/>
                <w:sz w:val="20"/>
                <w:szCs w:val="20"/>
              </w:rPr>
              <w:t>SUSCRIBIRÁN EL DOCUMENTO TODOS LOS INTEGRANTES DE PROPUESTAS CONJUNTAS, SEAN PERSONAS NATURALES O JURÍDICAS, EN ESTE ÚLTIMO CASO A TRAVÉS DE LOS REPRESENTANTES LEGALES ACREDITADOS DENTRO DE LOS DOCUMENTOS DE EXISTENCIA Y REPRESENTACIÓN LEGAL Y/O PODERES CONFERIDOS Y ALLEGADOS AL PRESENTE proceso de selección.</w:t>
            </w:r>
          </w:p>
        </w:tc>
      </w:tr>
    </w:tbl>
    <w:p w14:paraId="2175D3F0" w14:textId="77777777" w:rsidR="00A754FA" w:rsidRPr="006F389E" w:rsidRDefault="00A754FA" w:rsidP="00A754FA">
      <w:pPr>
        <w:contextualSpacing/>
        <w:jc w:val="both"/>
        <w:rPr>
          <w:rFonts w:ascii="Arial" w:hAnsi="Arial" w:cs="Arial"/>
          <w:sz w:val="20"/>
          <w:szCs w:val="20"/>
        </w:rPr>
      </w:pPr>
    </w:p>
    <w:p w14:paraId="40507268" w14:textId="77777777" w:rsidR="00A754FA" w:rsidRPr="006F389E" w:rsidRDefault="00A754FA" w:rsidP="00A754FA">
      <w:pPr>
        <w:widowControl/>
        <w:suppressAutoHyphens w:val="0"/>
        <w:contextualSpacing/>
        <w:jc w:val="both"/>
        <w:rPr>
          <w:rFonts w:ascii="Arial" w:hAnsi="Arial" w:cs="Arial"/>
          <w:sz w:val="20"/>
          <w:szCs w:val="20"/>
        </w:rPr>
      </w:pPr>
    </w:p>
    <w:p w14:paraId="6875810E" w14:textId="77777777" w:rsidR="00B6721E" w:rsidRPr="00A754FA" w:rsidRDefault="00B6721E" w:rsidP="00A754FA"/>
    <w:sectPr w:rsidR="00B6721E" w:rsidRPr="00A754FA" w:rsidSect="001830E6">
      <w:headerReference w:type="default" r:id="rId7"/>
      <w:footerReference w:type="default" r:id="rId8"/>
      <w:pgSz w:w="12240" w:h="15840"/>
      <w:pgMar w:top="1387" w:right="1134" w:bottom="113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F4A3D1" w14:textId="77777777" w:rsidR="00F11C90" w:rsidRDefault="00F11C90" w:rsidP="007330D1">
      <w:r>
        <w:separator/>
      </w:r>
    </w:p>
  </w:endnote>
  <w:endnote w:type="continuationSeparator" w:id="0">
    <w:p w14:paraId="2E0B9600" w14:textId="77777777" w:rsidR="00F11C90" w:rsidRDefault="00F11C90" w:rsidP="007330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charset w:val="00"/>
    <w:family w:val="roman"/>
    <w:pitch w:val="variable"/>
    <w:sig w:usb0="00000000"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1B71A0" w14:textId="1DD30DF3" w:rsidR="007330D1" w:rsidRPr="000C22C3" w:rsidRDefault="007330D1" w:rsidP="00C11719">
    <w:pPr>
      <w:pStyle w:val="Piedepgina"/>
      <w:jc w:val="center"/>
      <w:rPr>
        <w:rFonts w:ascii="Arial" w:hAnsi="Arial" w:cs="Arial"/>
        <w:b/>
        <w:sz w:val="16"/>
        <w:szCs w:val="16"/>
      </w:rPr>
    </w:pPr>
    <w:r w:rsidRPr="000C22C3">
      <w:rPr>
        <w:rFonts w:ascii="Arial" w:hAnsi="Arial" w:cs="Arial"/>
        <w:b/>
        <w:sz w:val="16"/>
        <w:szCs w:val="16"/>
        <w:lang w:val="es-ES"/>
      </w:rPr>
      <w:t xml:space="preserve">Página </w:t>
    </w:r>
    <w:r w:rsidRPr="000C22C3">
      <w:rPr>
        <w:rFonts w:ascii="Arial" w:hAnsi="Arial" w:cs="Arial"/>
        <w:b/>
        <w:bCs/>
        <w:sz w:val="16"/>
        <w:szCs w:val="16"/>
      </w:rPr>
      <w:fldChar w:fldCharType="begin"/>
    </w:r>
    <w:r w:rsidRPr="000C22C3">
      <w:rPr>
        <w:rFonts w:ascii="Arial" w:hAnsi="Arial" w:cs="Arial"/>
        <w:b/>
        <w:bCs/>
        <w:sz w:val="16"/>
        <w:szCs w:val="16"/>
      </w:rPr>
      <w:instrText>PAGE</w:instrText>
    </w:r>
    <w:r w:rsidRPr="000C22C3">
      <w:rPr>
        <w:rFonts w:ascii="Arial" w:hAnsi="Arial" w:cs="Arial"/>
        <w:b/>
        <w:bCs/>
        <w:sz w:val="16"/>
        <w:szCs w:val="16"/>
      </w:rPr>
      <w:fldChar w:fldCharType="separate"/>
    </w:r>
    <w:r w:rsidR="00482147" w:rsidRPr="000C22C3">
      <w:rPr>
        <w:rFonts w:ascii="Arial" w:hAnsi="Arial" w:cs="Arial"/>
        <w:b/>
        <w:bCs/>
        <w:noProof/>
        <w:sz w:val="16"/>
        <w:szCs w:val="16"/>
      </w:rPr>
      <w:t>1</w:t>
    </w:r>
    <w:r w:rsidRPr="000C22C3">
      <w:rPr>
        <w:rFonts w:ascii="Arial" w:hAnsi="Arial" w:cs="Arial"/>
        <w:b/>
        <w:bCs/>
        <w:sz w:val="16"/>
        <w:szCs w:val="16"/>
      </w:rPr>
      <w:fldChar w:fldCharType="end"/>
    </w:r>
    <w:r w:rsidRPr="000C22C3">
      <w:rPr>
        <w:rFonts w:ascii="Arial" w:hAnsi="Arial" w:cs="Arial"/>
        <w:b/>
        <w:sz w:val="16"/>
        <w:szCs w:val="16"/>
        <w:lang w:val="es-ES"/>
      </w:rPr>
      <w:t xml:space="preserve"> de </w:t>
    </w:r>
    <w:r w:rsidRPr="000C22C3">
      <w:rPr>
        <w:rFonts w:ascii="Arial" w:hAnsi="Arial" w:cs="Arial"/>
        <w:b/>
        <w:bCs/>
        <w:sz w:val="16"/>
        <w:szCs w:val="16"/>
      </w:rPr>
      <w:fldChar w:fldCharType="begin"/>
    </w:r>
    <w:r w:rsidRPr="000C22C3">
      <w:rPr>
        <w:rFonts w:ascii="Arial" w:hAnsi="Arial" w:cs="Arial"/>
        <w:b/>
        <w:bCs/>
        <w:sz w:val="16"/>
        <w:szCs w:val="16"/>
      </w:rPr>
      <w:instrText>NUMPAGES</w:instrText>
    </w:r>
    <w:r w:rsidRPr="000C22C3">
      <w:rPr>
        <w:rFonts w:ascii="Arial" w:hAnsi="Arial" w:cs="Arial"/>
        <w:b/>
        <w:bCs/>
        <w:sz w:val="16"/>
        <w:szCs w:val="16"/>
      </w:rPr>
      <w:fldChar w:fldCharType="separate"/>
    </w:r>
    <w:r w:rsidR="00482147" w:rsidRPr="000C22C3">
      <w:rPr>
        <w:rFonts w:ascii="Arial" w:hAnsi="Arial" w:cs="Arial"/>
        <w:b/>
        <w:bCs/>
        <w:noProof/>
        <w:sz w:val="16"/>
        <w:szCs w:val="16"/>
      </w:rPr>
      <w:t>3</w:t>
    </w:r>
    <w:r w:rsidRPr="000C22C3">
      <w:rPr>
        <w:rFonts w:ascii="Arial" w:hAnsi="Arial" w:cs="Arial"/>
        <w:b/>
        <w:bCs/>
        <w:sz w:val="16"/>
        <w:szCs w:val="16"/>
      </w:rPr>
      <w:fldChar w:fldCharType="end"/>
    </w:r>
    <w:r w:rsidR="00CF113C" w:rsidRPr="000C22C3">
      <w:rPr>
        <w:rFonts w:ascii="Arial" w:hAnsi="Arial" w:cs="Arial"/>
        <w:b/>
        <w:bCs/>
        <w:sz w:val="16"/>
        <w:szCs w:val="16"/>
      </w:rPr>
      <w:tab/>
    </w:r>
    <w:r w:rsidR="00CF113C" w:rsidRPr="000C22C3">
      <w:rPr>
        <w:rFonts w:ascii="Arial" w:hAnsi="Arial" w:cs="Arial"/>
        <w:b/>
        <w:bCs/>
        <w:sz w:val="16"/>
        <w:szCs w:val="16"/>
      </w:rPr>
      <w:tab/>
    </w:r>
    <w:r w:rsidR="000C22C3" w:rsidRPr="00253601">
      <w:rPr>
        <w:rFonts w:ascii="Arial" w:hAnsi="Arial" w:cs="Arial"/>
        <w:b/>
        <w:sz w:val="16"/>
        <w:szCs w:val="16"/>
      </w:rPr>
      <w:t>202</w:t>
    </w:r>
    <w:r w:rsidR="00C11719" w:rsidRPr="00253601">
      <w:rPr>
        <w:rFonts w:ascii="Arial" w:hAnsi="Arial" w:cs="Arial"/>
        <w:b/>
        <w:sz w:val="16"/>
        <w:szCs w:val="16"/>
      </w:rPr>
      <w:t>6-</w:t>
    </w:r>
    <w:r w:rsidR="00253601" w:rsidRPr="00253601">
      <w:rPr>
        <w:rFonts w:ascii="Arial" w:hAnsi="Arial" w:cs="Arial"/>
        <w:b/>
        <w:sz w:val="16"/>
        <w:szCs w:val="16"/>
      </w:rPr>
      <w:t>02-13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475F7A" w14:textId="77777777" w:rsidR="00F11C90" w:rsidRDefault="00F11C90" w:rsidP="007330D1">
      <w:r>
        <w:separator/>
      </w:r>
    </w:p>
  </w:footnote>
  <w:footnote w:type="continuationSeparator" w:id="0">
    <w:p w14:paraId="52A024C7" w14:textId="77777777" w:rsidR="00F11C90" w:rsidRDefault="00F11C90" w:rsidP="007330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Ind w:w="93" w:type="dxa"/>
      <w:tblLayout w:type="fixed"/>
      <w:tblCellMar>
        <w:top w:w="55" w:type="dxa"/>
        <w:left w:w="55" w:type="dxa"/>
        <w:bottom w:w="55" w:type="dxa"/>
        <w:right w:w="55" w:type="dxa"/>
      </w:tblCellMar>
      <w:tblLook w:val="0000" w:firstRow="0" w:lastRow="0" w:firstColumn="0" w:lastColumn="0" w:noHBand="0" w:noVBand="0"/>
    </w:tblPr>
    <w:tblGrid>
      <w:gridCol w:w="1238"/>
      <w:gridCol w:w="5375"/>
      <w:gridCol w:w="3332"/>
    </w:tblGrid>
    <w:tr w:rsidR="007330D1" w:rsidRPr="007330D1" w14:paraId="33434DDC" w14:textId="77777777" w:rsidTr="00176F52">
      <w:trPr>
        <w:trHeight w:val="511"/>
      </w:trPr>
      <w:tc>
        <w:tcPr>
          <w:tcW w:w="1238" w:type="dxa"/>
          <w:vMerge w:val="restart"/>
          <w:tcBorders>
            <w:top w:val="single" w:sz="1" w:space="0" w:color="000000"/>
            <w:left w:val="single" w:sz="1" w:space="0" w:color="000000"/>
          </w:tcBorders>
        </w:tcPr>
        <w:p w14:paraId="08AF59E8" w14:textId="77777777" w:rsidR="007330D1" w:rsidRPr="007330D1" w:rsidRDefault="00B50E13" w:rsidP="007330D1">
          <w:pPr>
            <w:pStyle w:val="Contenidodelatabla"/>
            <w:rPr>
              <w:rFonts w:ascii="Arial" w:hAnsi="Arial" w:cs="Arial"/>
              <w:sz w:val="20"/>
              <w:szCs w:val="20"/>
            </w:rPr>
          </w:pPr>
          <w:r w:rsidRPr="007330D1">
            <w:rPr>
              <w:rFonts w:ascii="Arial" w:hAnsi="Arial" w:cs="Arial"/>
              <w:noProof/>
              <w:sz w:val="20"/>
              <w:szCs w:val="20"/>
              <w:lang w:val="es-ES" w:eastAsia="es-ES" w:bidi="ar-SA"/>
            </w:rPr>
            <w:drawing>
              <wp:anchor distT="0" distB="0" distL="114300" distR="114300" simplePos="0" relativeHeight="251657728" behindDoc="1" locked="0" layoutInCell="1" allowOverlap="1" wp14:anchorId="46640879" wp14:editId="06A5E1C7">
                <wp:simplePos x="0" y="0"/>
                <wp:positionH relativeFrom="column">
                  <wp:posOffset>22860</wp:posOffset>
                </wp:positionH>
                <wp:positionV relativeFrom="paragraph">
                  <wp:posOffset>1905</wp:posOffset>
                </wp:positionV>
                <wp:extent cx="676275" cy="733425"/>
                <wp:effectExtent l="0" t="0" r="9525" b="9525"/>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6275" cy="733425"/>
                        </a:xfrm>
                        <a:prstGeom prst="rect">
                          <a:avLst/>
                        </a:prstGeom>
                        <a:noFill/>
                      </pic:spPr>
                    </pic:pic>
                  </a:graphicData>
                </a:graphic>
                <wp14:sizeRelH relativeFrom="page">
                  <wp14:pctWidth>0</wp14:pctWidth>
                </wp14:sizeRelH>
                <wp14:sizeRelV relativeFrom="page">
                  <wp14:pctHeight>0</wp14:pctHeight>
                </wp14:sizeRelV>
              </wp:anchor>
            </w:drawing>
          </w:r>
        </w:p>
      </w:tc>
      <w:tc>
        <w:tcPr>
          <w:tcW w:w="8707" w:type="dxa"/>
          <w:gridSpan w:val="2"/>
          <w:tcBorders>
            <w:top w:val="single" w:sz="1" w:space="0" w:color="000000"/>
            <w:left w:val="single" w:sz="1" w:space="0" w:color="000000"/>
            <w:bottom w:val="single" w:sz="4" w:space="0" w:color="auto"/>
            <w:right w:val="single" w:sz="1" w:space="0" w:color="000000"/>
          </w:tcBorders>
          <w:vAlign w:val="center"/>
        </w:tcPr>
        <w:p w14:paraId="4A18C4D0" w14:textId="77777777" w:rsidR="007330D1" w:rsidRPr="00176F52" w:rsidRDefault="007330D1" w:rsidP="00176F52">
          <w:pPr>
            <w:pStyle w:val="Contenidodelatabla"/>
            <w:snapToGrid w:val="0"/>
            <w:jc w:val="center"/>
            <w:rPr>
              <w:rFonts w:ascii="Arial" w:hAnsi="Arial" w:cs="Arial"/>
              <w:b/>
              <w:sz w:val="20"/>
              <w:szCs w:val="20"/>
            </w:rPr>
          </w:pPr>
          <w:r w:rsidRPr="00176F52">
            <w:rPr>
              <w:rFonts w:ascii="Arial" w:hAnsi="Arial" w:cs="Arial"/>
              <w:b/>
              <w:sz w:val="20"/>
              <w:szCs w:val="20"/>
            </w:rPr>
            <w:t>SUBRED INTEGRADA DE SERVICIOS DE SALUD SUR E.S.E</w:t>
          </w:r>
          <w:r w:rsidR="00BC3B5C">
            <w:rPr>
              <w:rFonts w:ascii="Arial" w:hAnsi="Arial" w:cs="Arial"/>
              <w:b/>
              <w:sz w:val="20"/>
              <w:szCs w:val="20"/>
            </w:rPr>
            <w:t>.</w:t>
          </w:r>
        </w:p>
      </w:tc>
    </w:tr>
    <w:tr w:rsidR="007330D1" w:rsidRPr="007330D1" w14:paraId="20344887" w14:textId="77777777" w:rsidTr="001830E6">
      <w:trPr>
        <w:trHeight w:val="575"/>
      </w:trPr>
      <w:tc>
        <w:tcPr>
          <w:tcW w:w="1238" w:type="dxa"/>
          <w:vMerge/>
          <w:tcBorders>
            <w:left w:val="single" w:sz="1" w:space="0" w:color="000000"/>
            <w:bottom w:val="single" w:sz="1" w:space="0" w:color="000000"/>
          </w:tcBorders>
        </w:tcPr>
        <w:p w14:paraId="380EB2C9" w14:textId="77777777" w:rsidR="007330D1" w:rsidRPr="007330D1" w:rsidRDefault="007330D1" w:rsidP="004B09D7">
          <w:pPr>
            <w:pStyle w:val="Contenidodelatabla"/>
            <w:rPr>
              <w:rFonts w:ascii="Arial" w:eastAsia="Liberation Serif" w:hAnsi="Arial" w:cs="Arial"/>
              <w:sz w:val="20"/>
              <w:szCs w:val="20"/>
            </w:rPr>
          </w:pPr>
        </w:p>
      </w:tc>
      <w:tc>
        <w:tcPr>
          <w:tcW w:w="5375" w:type="dxa"/>
          <w:tcBorders>
            <w:top w:val="single" w:sz="4" w:space="0" w:color="auto"/>
            <w:left w:val="single" w:sz="1" w:space="0" w:color="000000"/>
            <w:bottom w:val="single" w:sz="1" w:space="0" w:color="000000"/>
          </w:tcBorders>
          <w:vAlign w:val="center"/>
        </w:tcPr>
        <w:p w14:paraId="26ED95E6" w14:textId="77777777" w:rsidR="007330D1" w:rsidRPr="00176F52" w:rsidRDefault="000E5D09" w:rsidP="00176F52">
          <w:pPr>
            <w:pStyle w:val="Contenidodelatabla"/>
            <w:jc w:val="center"/>
            <w:rPr>
              <w:rFonts w:ascii="Arial" w:hAnsi="Arial" w:cs="Arial"/>
              <w:b/>
              <w:sz w:val="20"/>
              <w:szCs w:val="20"/>
            </w:rPr>
          </w:pPr>
          <w:r>
            <w:rPr>
              <w:rFonts w:ascii="Arial" w:hAnsi="Arial" w:cs="Arial"/>
              <w:b/>
              <w:sz w:val="20"/>
              <w:szCs w:val="20"/>
            </w:rPr>
            <w:t>INVITACIÓN A COTIZAR</w:t>
          </w:r>
        </w:p>
      </w:tc>
      <w:tc>
        <w:tcPr>
          <w:tcW w:w="3332" w:type="dxa"/>
          <w:tcBorders>
            <w:top w:val="single" w:sz="4" w:space="0" w:color="auto"/>
            <w:left w:val="single" w:sz="1" w:space="0" w:color="000000"/>
            <w:bottom w:val="single" w:sz="1" w:space="0" w:color="000000"/>
            <w:right w:val="single" w:sz="1" w:space="0" w:color="000000"/>
          </w:tcBorders>
          <w:vAlign w:val="center"/>
        </w:tcPr>
        <w:p w14:paraId="039C59F9" w14:textId="746927EF" w:rsidR="007330D1" w:rsidRPr="00176F52" w:rsidRDefault="000E5D09" w:rsidP="00176F52">
          <w:pPr>
            <w:pStyle w:val="Contenidodelatabla"/>
            <w:snapToGrid w:val="0"/>
            <w:jc w:val="center"/>
            <w:rPr>
              <w:rFonts w:ascii="Arial" w:hAnsi="Arial" w:cs="Arial"/>
              <w:b/>
              <w:sz w:val="20"/>
              <w:szCs w:val="20"/>
            </w:rPr>
          </w:pPr>
          <w:r w:rsidRPr="000E5D09">
            <w:rPr>
              <w:rFonts w:ascii="Arial" w:hAnsi="Arial" w:cs="Arial"/>
              <w:b/>
              <w:sz w:val="20"/>
              <w:szCs w:val="20"/>
            </w:rPr>
            <w:t>CO-CBS-FT-31</w:t>
          </w:r>
          <w:r>
            <w:rPr>
              <w:rFonts w:ascii="Arial" w:hAnsi="Arial" w:cs="Arial"/>
              <w:b/>
              <w:sz w:val="20"/>
              <w:szCs w:val="20"/>
            </w:rPr>
            <w:t xml:space="preserve"> V</w:t>
          </w:r>
          <w:r w:rsidR="007A61C4">
            <w:rPr>
              <w:rFonts w:ascii="Arial" w:hAnsi="Arial" w:cs="Arial"/>
              <w:b/>
              <w:sz w:val="20"/>
              <w:szCs w:val="20"/>
            </w:rPr>
            <w:t>7</w:t>
          </w:r>
        </w:p>
      </w:tc>
    </w:tr>
  </w:tbl>
  <w:p w14:paraId="10CF16D2" w14:textId="77777777" w:rsidR="007330D1" w:rsidRPr="007330D1" w:rsidRDefault="007330D1">
    <w:pPr>
      <w:pStyle w:val="Encabezado"/>
      <w:rPr>
        <w:rFonts w:ascii="Arial" w:hAnsi="Arial" w:cs="Arial"/>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F3EC33D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459C0258"/>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000006"/>
    <w:multiLevelType w:val="singleLevel"/>
    <w:tmpl w:val="00000006"/>
    <w:name w:val="WW8Num6"/>
    <w:lvl w:ilvl="0">
      <w:start w:val="1"/>
      <w:numFmt w:val="decimal"/>
      <w:lvlText w:val="%1."/>
      <w:lvlJc w:val="left"/>
      <w:pPr>
        <w:tabs>
          <w:tab w:val="num" w:pos="0"/>
        </w:tabs>
        <w:ind w:left="720" w:hanging="360"/>
      </w:pPr>
      <w:rPr>
        <w:rFonts w:cs="Arial"/>
      </w:rPr>
    </w:lvl>
  </w:abstractNum>
  <w:abstractNum w:abstractNumId="3" w15:restartNumberingAfterBreak="0">
    <w:nsid w:val="0000000B"/>
    <w:multiLevelType w:val="singleLevel"/>
    <w:tmpl w:val="0000000B"/>
    <w:lvl w:ilvl="0">
      <w:start w:val="1"/>
      <w:numFmt w:val="bullet"/>
      <w:lvlText w:val=""/>
      <w:lvlJc w:val="left"/>
      <w:pPr>
        <w:tabs>
          <w:tab w:val="num" w:pos="0"/>
        </w:tabs>
        <w:ind w:left="360" w:hanging="360"/>
      </w:pPr>
      <w:rPr>
        <w:rFonts w:ascii="Symbol" w:hAnsi="Symbol" w:cs="Symbol"/>
        <w:color w:val="000000"/>
        <w:spacing w:val="-2"/>
        <w:sz w:val="20"/>
        <w:szCs w:val="20"/>
        <w:lang w:val="es-MX"/>
      </w:rPr>
    </w:lvl>
  </w:abstractNum>
  <w:abstractNum w:abstractNumId="4" w15:restartNumberingAfterBreak="0">
    <w:nsid w:val="0000000F"/>
    <w:multiLevelType w:val="singleLevel"/>
    <w:tmpl w:val="0000000F"/>
    <w:name w:val="WW8Num15"/>
    <w:lvl w:ilvl="0">
      <w:start w:val="1"/>
      <w:numFmt w:val="bullet"/>
      <w:lvlText w:val="-"/>
      <w:lvlJc w:val="left"/>
      <w:pPr>
        <w:tabs>
          <w:tab w:val="num" w:pos="0"/>
        </w:tabs>
        <w:ind w:left="720" w:hanging="360"/>
      </w:pPr>
      <w:rPr>
        <w:rFonts w:ascii="Arial" w:hAnsi="Arial" w:cs="Arial"/>
        <w:position w:val="0"/>
        <w:sz w:val="22"/>
        <w:szCs w:val="22"/>
        <w:vertAlign w:val="baseline"/>
        <w:lang w:val="es-SV" w:eastAsia="es-SV"/>
      </w:rPr>
    </w:lvl>
  </w:abstractNum>
  <w:abstractNum w:abstractNumId="5" w15:restartNumberingAfterBreak="0">
    <w:nsid w:val="039D4186"/>
    <w:multiLevelType w:val="hybridMultilevel"/>
    <w:tmpl w:val="ECCE5DF2"/>
    <w:lvl w:ilvl="0" w:tplc="240A0001">
      <w:start w:val="1"/>
      <w:numFmt w:val="bullet"/>
      <w:lvlText w:val=""/>
      <w:lvlJc w:val="left"/>
      <w:pPr>
        <w:ind w:left="578" w:hanging="360"/>
      </w:pPr>
      <w:rPr>
        <w:rFonts w:ascii="Symbol" w:hAnsi="Symbol" w:hint="default"/>
      </w:rPr>
    </w:lvl>
    <w:lvl w:ilvl="1" w:tplc="240A0003" w:tentative="1">
      <w:start w:val="1"/>
      <w:numFmt w:val="bullet"/>
      <w:lvlText w:val="o"/>
      <w:lvlJc w:val="left"/>
      <w:pPr>
        <w:ind w:left="1298" w:hanging="360"/>
      </w:pPr>
      <w:rPr>
        <w:rFonts w:ascii="Courier New" w:hAnsi="Courier New" w:cs="Courier New" w:hint="default"/>
      </w:rPr>
    </w:lvl>
    <w:lvl w:ilvl="2" w:tplc="240A0005" w:tentative="1">
      <w:start w:val="1"/>
      <w:numFmt w:val="bullet"/>
      <w:lvlText w:val=""/>
      <w:lvlJc w:val="left"/>
      <w:pPr>
        <w:ind w:left="2018" w:hanging="360"/>
      </w:pPr>
      <w:rPr>
        <w:rFonts w:ascii="Wingdings" w:hAnsi="Wingdings" w:hint="default"/>
      </w:rPr>
    </w:lvl>
    <w:lvl w:ilvl="3" w:tplc="240A0001" w:tentative="1">
      <w:start w:val="1"/>
      <w:numFmt w:val="bullet"/>
      <w:lvlText w:val=""/>
      <w:lvlJc w:val="left"/>
      <w:pPr>
        <w:ind w:left="2738" w:hanging="360"/>
      </w:pPr>
      <w:rPr>
        <w:rFonts w:ascii="Symbol" w:hAnsi="Symbol" w:hint="default"/>
      </w:rPr>
    </w:lvl>
    <w:lvl w:ilvl="4" w:tplc="240A0003" w:tentative="1">
      <w:start w:val="1"/>
      <w:numFmt w:val="bullet"/>
      <w:lvlText w:val="o"/>
      <w:lvlJc w:val="left"/>
      <w:pPr>
        <w:ind w:left="3458" w:hanging="360"/>
      </w:pPr>
      <w:rPr>
        <w:rFonts w:ascii="Courier New" w:hAnsi="Courier New" w:cs="Courier New" w:hint="default"/>
      </w:rPr>
    </w:lvl>
    <w:lvl w:ilvl="5" w:tplc="240A0005" w:tentative="1">
      <w:start w:val="1"/>
      <w:numFmt w:val="bullet"/>
      <w:lvlText w:val=""/>
      <w:lvlJc w:val="left"/>
      <w:pPr>
        <w:ind w:left="4178" w:hanging="360"/>
      </w:pPr>
      <w:rPr>
        <w:rFonts w:ascii="Wingdings" w:hAnsi="Wingdings" w:hint="default"/>
      </w:rPr>
    </w:lvl>
    <w:lvl w:ilvl="6" w:tplc="240A0001" w:tentative="1">
      <w:start w:val="1"/>
      <w:numFmt w:val="bullet"/>
      <w:lvlText w:val=""/>
      <w:lvlJc w:val="left"/>
      <w:pPr>
        <w:ind w:left="4898" w:hanging="360"/>
      </w:pPr>
      <w:rPr>
        <w:rFonts w:ascii="Symbol" w:hAnsi="Symbol" w:hint="default"/>
      </w:rPr>
    </w:lvl>
    <w:lvl w:ilvl="7" w:tplc="240A0003" w:tentative="1">
      <w:start w:val="1"/>
      <w:numFmt w:val="bullet"/>
      <w:lvlText w:val="o"/>
      <w:lvlJc w:val="left"/>
      <w:pPr>
        <w:ind w:left="5618" w:hanging="360"/>
      </w:pPr>
      <w:rPr>
        <w:rFonts w:ascii="Courier New" w:hAnsi="Courier New" w:cs="Courier New" w:hint="default"/>
      </w:rPr>
    </w:lvl>
    <w:lvl w:ilvl="8" w:tplc="240A0005" w:tentative="1">
      <w:start w:val="1"/>
      <w:numFmt w:val="bullet"/>
      <w:lvlText w:val=""/>
      <w:lvlJc w:val="left"/>
      <w:pPr>
        <w:ind w:left="6338" w:hanging="360"/>
      </w:pPr>
      <w:rPr>
        <w:rFonts w:ascii="Wingdings" w:hAnsi="Wingdings" w:hint="default"/>
      </w:rPr>
    </w:lvl>
  </w:abstractNum>
  <w:abstractNum w:abstractNumId="6" w15:restartNumberingAfterBreak="0">
    <w:nsid w:val="03BE485E"/>
    <w:multiLevelType w:val="hybridMultilevel"/>
    <w:tmpl w:val="DEC23B60"/>
    <w:lvl w:ilvl="0" w:tplc="558434A4">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5401C8E"/>
    <w:multiLevelType w:val="hybridMultilevel"/>
    <w:tmpl w:val="380228FC"/>
    <w:lvl w:ilvl="0" w:tplc="240A000F">
      <w:start w:val="1"/>
      <w:numFmt w:val="decimal"/>
      <w:lvlText w:val="%1."/>
      <w:lvlJc w:val="left"/>
      <w:pPr>
        <w:ind w:left="2136" w:hanging="360"/>
      </w:pPr>
      <w:rPr>
        <w:rFonts w:hint="default"/>
      </w:rPr>
    </w:lvl>
    <w:lvl w:ilvl="1" w:tplc="240A0019" w:tentative="1">
      <w:start w:val="1"/>
      <w:numFmt w:val="lowerLetter"/>
      <w:lvlText w:val="%2."/>
      <w:lvlJc w:val="left"/>
      <w:pPr>
        <w:ind w:left="2856" w:hanging="360"/>
      </w:pPr>
    </w:lvl>
    <w:lvl w:ilvl="2" w:tplc="240A001B" w:tentative="1">
      <w:start w:val="1"/>
      <w:numFmt w:val="lowerRoman"/>
      <w:lvlText w:val="%3."/>
      <w:lvlJc w:val="right"/>
      <w:pPr>
        <w:ind w:left="3576" w:hanging="180"/>
      </w:pPr>
    </w:lvl>
    <w:lvl w:ilvl="3" w:tplc="240A000F" w:tentative="1">
      <w:start w:val="1"/>
      <w:numFmt w:val="decimal"/>
      <w:lvlText w:val="%4."/>
      <w:lvlJc w:val="left"/>
      <w:pPr>
        <w:ind w:left="4296" w:hanging="360"/>
      </w:pPr>
    </w:lvl>
    <w:lvl w:ilvl="4" w:tplc="240A0019" w:tentative="1">
      <w:start w:val="1"/>
      <w:numFmt w:val="lowerLetter"/>
      <w:lvlText w:val="%5."/>
      <w:lvlJc w:val="left"/>
      <w:pPr>
        <w:ind w:left="5016" w:hanging="360"/>
      </w:pPr>
    </w:lvl>
    <w:lvl w:ilvl="5" w:tplc="240A001B" w:tentative="1">
      <w:start w:val="1"/>
      <w:numFmt w:val="lowerRoman"/>
      <w:lvlText w:val="%6."/>
      <w:lvlJc w:val="right"/>
      <w:pPr>
        <w:ind w:left="5736" w:hanging="180"/>
      </w:pPr>
    </w:lvl>
    <w:lvl w:ilvl="6" w:tplc="240A000F" w:tentative="1">
      <w:start w:val="1"/>
      <w:numFmt w:val="decimal"/>
      <w:lvlText w:val="%7."/>
      <w:lvlJc w:val="left"/>
      <w:pPr>
        <w:ind w:left="6456" w:hanging="360"/>
      </w:pPr>
    </w:lvl>
    <w:lvl w:ilvl="7" w:tplc="240A0019" w:tentative="1">
      <w:start w:val="1"/>
      <w:numFmt w:val="lowerLetter"/>
      <w:lvlText w:val="%8."/>
      <w:lvlJc w:val="left"/>
      <w:pPr>
        <w:ind w:left="7176" w:hanging="360"/>
      </w:pPr>
    </w:lvl>
    <w:lvl w:ilvl="8" w:tplc="240A001B" w:tentative="1">
      <w:start w:val="1"/>
      <w:numFmt w:val="lowerRoman"/>
      <w:lvlText w:val="%9."/>
      <w:lvlJc w:val="right"/>
      <w:pPr>
        <w:ind w:left="7896" w:hanging="180"/>
      </w:pPr>
    </w:lvl>
  </w:abstractNum>
  <w:abstractNum w:abstractNumId="8" w15:restartNumberingAfterBreak="0">
    <w:nsid w:val="06D54800"/>
    <w:multiLevelType w:val="hybridMultilevel"/>
    <w:tmpl w:val="DF2E60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801518A"/>
    <w:multiLevelType w:val="hybridMultilevel"/>
    <w:tmpl w:val="C936D712"/>
    <w:lvl w:ilvl="0" w:tplc="F1FA8388">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09522FDE"/>
    <w:multiLevelType w:val="hybridMultilevel"/>
    <w:tmpl w:val="1902BD7E"/>
    <w:lvl w:ilvl="0" w:tplc="240A0019">
      <w:start w:val="1"/>
      <w:numFmt w:val="lowerLetter"/>
      <w:lvlText w:val="%1."/>
      <w:lvlJc w:val="left"/>
      <w:pPr>
        <w:ind w:left="502"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1" w15:restartNumberingAfterBreak="0">
    <w:nsid w:val="14A11A96"/>
    <w:multiLevelType w:val="hybridMultilevel"/>
    <w:tmpl w:val="67C2FC92"/>
    <w:lvl w:ilvl="0" w:tplc="558434A4">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4D60714"/>
    <w:multiLevelType w:val="hybridMultilevel"/>
    <w:tmpl w:val="75E09FBC"/>
    <w:lvl w:ilvl="0" w:tplc="076AF040">
      <w:start w:val="1"/>
      <w:numFmt w:val="bullet"/>
      <w:lvlText w:val=""/>
      <w:lvlJc w:val="left"/>
      <w:pPr>
        <w:ind w:left="720" w:hanging="360"/>
      </w:pPr>
      <w:rPr>
        <w:rFonts w:ascii="Symbol" w:eastAsia="Times New Roman"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6265F7C"/>
    <w:multiLevelType w:val="hybridMultilevel"/>
    <w:tmpl w:val="E826962E"/>
    <w:lvl w:ilvl="0" w:tplc="240A000F">
      <w:start w:val="1"/>
      <w:numFmt w:val="decimal"/>
      <w:lvlText w:val="%1."/>
      <w:lvlJc w:val="left"/>
      <w:pPr>
        <w:ind w:left="786" w:hanging="360"/>
      </w:pPr>
      <w:rPr>
        <w:rFonts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14" w15:restartNumberingAfterBreak="0">
    <w:nsid w:val="18CE3F36"/>
    <w:multiLevelType w:val="hybridMultilevel"/>
    <w:tmpl w:val="9CE454E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8F0567A"/>
    <w:multiLevelType w:val="hybridMultilevel"/>
    <w:tmpl w:val="9B5807A4"/>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1E792ED1"/>
    <w:multiLevelType w:val="hybridMultilevel"/>
    <w:tmpl w:val="F9003E70"/>
    <w:lvl w:ilvl="0" w:tplc="240A000F">
      <w:start w:val="3"/>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28FD2BBA"/>
    <w:multiLevelType w:val="hybridMultilevel"/>
    <w:tmpl w:val="64EAFF5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A9E1BF0"/>
    <w:multiLevelType w:val="hybridMultilevel"/>
    <w:tmpl w:val="E3D61B6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2BBC139D"/>
    <w:multiLevelType w:val="hybridMultilevel"/>
    <w:tmpl w:val="495CD41E"/>
    <w:lvl w:ilvl="0" w:tplc="240A000F">
      <w:start w:val="1"/>
      <w:numFmt w:val="decimal"/>
      <w:lvlText w:val="%1."/>
      <w:lvlJc w:val="left"/>
      <w:pPr>
        <w:ind w:left="1353" w:hanging="360"/>
      </w:pPr>
    </w:lvl>
    <w:lvl w:ilvl="1" w:tplc="240A0019" w:tentative="1">
      <w:start w:val="1"/>
      <w:numFmt w:val="lowerLetter"/>
      <w:lvlText w:val="%2."/>
      <w:lvlJc w:val="left"/>
      <w:pPr>
        <w:ind w:left="2073" w:hanging="360"/>
      </w:pPr>
    </w:lvl>
    <w:lvl w:ilvl="2" w:tplc="240A001B" w:tentative="1">
      <w:start w:val="1"/>
      <w:numFmt w:val="lowerRoman"/>
      <w:lvlText w:val="%3."/>
      <w:lvlJc w:val="right"/>
      <w:pPr>
        <w:ind w:left="2793" w:hanging="180"/>
      </w:pPr>
    </w:lvl>
    <w:lvl w:ilvl="3" w:tplc="240A000F" w:tentative="1">
      <w:start w:val="1"/>
      <w:numFmt w:val="decimal"/>
      <w:lvlText w:val="%4."/>
      <w:lvlJc w:val="left"/>
      <w:pPr>
        <w:ind w:left="3513" w:hanging="360"/>
      </w:pPr>
    </w:lvl>
    <w:lvl w:ilvl="4" w:tplc="240A0019" w:tentative="1">
      <w:start w:val="1"/>
      <w:numFmt w:val="lowerLetter"/>
      <w:lvlText w:val="%5."/>
      <w:lvlJc w:val="left"/>
      <w:pPr>
        <w:ind w:left="4233" w:hanging="360"/>
      </w:pPr>
    </w:lvl>
    <w:lvl w:ilvl="5" w:tplc="240A001B" w:tentative="1">
      <w:start w:val="1"/>
      <w:numFmt w:val="lowerRoman"/>
      <w:lvlText w:val="%6."/>
      <w:lvlJc w:val="right"/>
      <w:pPr>
        <w:ind w:left="4953" w:hanging="180"/>
      </w:pPr>
    </w:lvl>
    <w:lvl w:ilvl="6" w:tplc="240A000F" w:tentative="1">
      <w:start w:val="1"/>
      <w:numFmt w:val="decimal"/>
      <w:lvlText w:val="%7."/>
      <w:lvlJc w:val="left"/>
      <w:pPr>
        <w:ind w:left="5673" w:hanging="360"/>
      </w:pPr>
    </w:lvl>
    <w:lvl w:ilvl="7" w:tplc="240A0019" w:tentative="1">
      <w:start w:val="1"/>
      <w:numFmt w:val="lowerLetter"/>
      <w:lvlText w:val="%8."/>
      <w:lvlJc w:val="left"/>
      <w:pPr>
        <w:ind w:left="6393" w:hanging="360"/>
      </w:pPr>
    </w:lvl>
    <w:lvl w:ilvl="8" w:tplc="240A001B" w:tentative="1">
      <w:start w:val="1"/>
      <w:numFmt w:val="lowerRoman"/>
      <w:lvlText w:val="%9."/>
      <w:lvlJc w:val="right"/>
      <w:pPr>
        <w:ind w:left="7113" w:hanging="180"/>
      </w:pPr>
    </w:lvl>
  </w:abstractNum>
  <w:abstractNum w:abstractNumId="20" w15:restartNumberingAfterBreak="0">
    <w:nsid w:val="2C5D3099"/>
    <w:multiLevelType w:val="hybridMultilevel"/>
    <w:tmpl w:val="335CB73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412430A"/>
    <w:multiLevelType w:val="hybridMultilevel"/>
    <w:tmpl w:val="668A31C2"/>
    <w:lvl w:ilvl="0" w:tplc="43384CEC">
      <w:start w:val="1"/>
      <w:numFmt w:val="bullet"/>
      <w:lvlText w:val=""/>
      <w:lvlJc w:val="left"/>
      <w:pPr>
        <w:ind w:left="644" w:hanging="360"/>
      </w:pPr>
      <w:rPr>
        <w:rFonts w:ascii="Symbol" w:eastAsia="Times New Roman" w:hAnsi="Symbol" w:cs="Times New Roman" w:hint="default"/>
        <w:color w:val="000000"/>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22" w15:restartNumberingAfterBreak="0">
    <w:nsid w:val="37155748"/>
    <w:multiLevelType w:val="hybridMultilevel"/>
    <w:tmpl w:val="DE24A944"/>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83A46C0"/>
    <w:multiLevelType w:val="hybridMultilevel"/>
    <w:tmpl w:val="EB8E2C24"/>
    <w:lvl w:ilvl="0" w:tplc="240A0001">
      <w:start w:val="1"/>
      <w:numFmt w:val="bullet"/>
      <w:lvlText w:val=""/>
      <w:lvlJc w:val="left"/>
      <w:pPr>
        <w:ind w:left="644"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AA47407"/>
    <w:multiLevelType w:val="hybridMultilevel"/>
    <w:tmpl w:val="EE0029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FCA7276"/>
    <w:multiLevelType w:val="hybridMultilevel"/>
    <w:tmpl w:val="D930BD70"/>
    <w:lvl w:ilvl="0" w:tplc="240A0001">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4CC100A"/>
    <w:multiLevelType w:val="hybridMultilevel"/>
    <w:tmpl w:val="FF0E6F40"/>
    <w:lvl w:ilvl="0" w:tplc="558434A4">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FC73C09"/>
    <w:multiLevelType w:val="hybridMultilevel"/>
    <w:tmpl w:val="9B5807A4"/>
    <w:lvl w:ilvl="0" w:tplc="240A0001">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1CC4B38"/>
    <w:multiLevelType w:val="hybridMultilevel"/>
    <w:tmpl w:val="E2AEF3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D7641A0"/>
    <w:multiLevelType w:val="hybridMultilevel"/>
    <w:tmpl w:val="9A8449B0"/>
    <w:lvl w:ilvl="0" w:tplc="CA36F66E">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1BD6358"/>
    <w:multiLevelType w:val="hybridMultilevel"/>
    <w:tmpl w:val="E826962E"/>
    <w:lvl w:ilvl="0" w:tplc="240A000F">
      <w:start w:val="1"/>
      <w:numFmt w:val="decimal"/>
      <w:lvlText w:val="%1."/>
      <w:lvlJc w:val="left"/>
      <w:pPr>
        <w:ind w:left="786" w:hanging="360"/>
      </w:pPr>
      <w:rPr>
        <w:rFonts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31" w15:restartNumberingAfterBreak="0">
    <w:nsid w:val="62E83038"/>
    <w:multiLevelType w:val="hybridMultilevel"/>
    <w:tmpl w:val="E3A6F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352062F"/>
    <w:multiLevelType w:val="hybridMultilevel"/>
    <w:tmpl w:val="AD3A38F0"/>
    <w:lvl w:ilvl="0" w:tplc="240A0001">
      <w:start w:val="1"/>
      <w:numFmt w:val="decimal"/>
      <w:lvlText w:val="%1."/>
      <w:lvlJc w:val="left"/>
      <w:pPr>
        <w:ind w:left="3196" w:hanging="360"/>
      </w:pPr>
      <w:rPr>
        <w:rFonts w:hint="default"/>
      </w:rPr>
    </w:lvl>
    <w:lvl w:ilvl="1" w:tplc="240A0003" w:tentative="1">
      <w:start w:val="1"/>
      <w:numFmt w:val="lowerLetter"/>
      <w:lvlText w:val="%2."/>
      <w:lvlJc w:val="left"/>
      <w:pPr>
        <w:ind w:left="3916" w:hanging="360"/>
      </w:pPr>
    </w:lvl>
    <w:lvl w:ilvl="2" w:tplc="240A0005" w:tentative="1">
      <w:start w:val="1"/>
      <w:numFmt w:val="lowerRoman"/>
      <w:lvlText w:val="%3."/>
      <w:lvlJc w:val="right"/>
      <w:pPr>
        <w:ind w:left="4636" w:hanging="180"/>
      </w:pPr>
    </w:lvl>
    <w:lvl w:ilvl="3" w:tplc="240A0001" w:tentative="1">
      <w:start w:val="1"/>
      <w:numFmt w:val="decimal"/>
      <w:lvlText w:val="%4."/>
      <w:lvlJc w:val="left"/>
      <w:pPr>
        <w:ind w:left="5356" w:hanging="360"/>
      </w:pPr>
    </w:lvl>
    <w:lvl w:ilvl="4" w:tplc="240A0003" w:tentative="1">
      <w:start w:val="1"/>
      <w:numFmt w:val="lowerLetter"/>
      <w:lvlText w:val="%5."/>
      <w:lvlJc w:val="left"/>
      <w:pPr>
        <w:ind w:left="6076" w:hanging="360"/>
      </w:pPr>
    </w:lvl>
    <w:lvl w:ilvl="5" w:tplc="240A0005" w:tentative="1">
      <w:start w:val="1"/>
      <w:numFmt w:val="lowerRoman"/>
      <w:lvlText w:val="%6."/>
      <w:lvlJc w:val="right"/>
      <w:pPr>
        <w:ind w:left="6796" w:hanging="180"/>
      </w:pPr>
    </w:lvl>
    <w:lvl w:ilvl="6" w:tplc="240A0001" w:tentative="1">
      <w:start w:val="1"/>
      <w:numFmt w:val="decimal"/>
      <w:lvlText w:val="%7."/>
      <w:lvlJc w:val="left"/>
      <w:pPr>
        <w:ind w:left="7516" w:hanging="360"/>
      </w:pPr>
    </w:lvl>
    <w:lvl w:ilvl="7" w:tplc="240A0003" w:tentative="1">
      <w:start w:val="1"/>
      <w:numFmt w:val="lowerLetter"/>
      <w:lvlText w:val="%8."/>
      <w:lvlJc w:val="left"/>
      <w:pPr>
        <w:ind w:left="8236" w:hanging="360"/>
      </w:pPr>
    </w:lvl>
    <w:lvl w:ilvl="8" w:tplc="240A0005" w:tentative="1">
      <w:start w:val="1"/>
      <w:numFmt w:val="lowerRoman"/>
      <w:lvlText w:val="%9."/>
      <w:lvlJc w:val="right"/>
      <w:pPr>
        <w:ind w:left="8956" w:hanging="180"/>
      </w:pPr>
    </w:lvl>
  </w:abstractNum>
  <w:abstractNum w:abstractNumId="33" w15:restartNumberingAfterBreak="0">
    <w:nsid w:val="66D13A97"/>
    <w:multiLevelType w:val="hybridMultilevel"/>
    <w:tmpl w:val="C2801ABC"/>
    <w:lvl w:ilvl="0" w:tplc="0000000F">
      <w:start w:val="1"/>
      <w:numFmt w:val="bullet"/>
      <w:lvlText w:val="-"/>
      <w:lvlJc w:val="left"/>
      <w:pPr>
        <w:ind w:left="720" w:hanging="360"/>
      </w:pPr>
      <w:rPr>
        <w:rFonts w:ascii="Arial" w:hAnsi="Arial" w:cs="Arial"/>
        <w:position w:val="0"/>
        <w:sz w:val="22"/>
        <w:szCs w:val="22"/>
        <w:vertAlign w:val="baseline"/>
        <w:lang w:val="es-SV" w:eastAsia="es-SV"/>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9924CC6"/>
    <w:multiLevelType w:val="hybridMultilevel"/>
    <w:tmpl w:val="2AE04F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9AF2756"/>
    <w:multiLevelType w:val="hybridMultilevel"/>
    <w:tmpl w:val="6CAA0CC6"/>
    <w:lvl w:ilvl="0" w:tplc="240A000F">
      <w:start w:val="1"/>
      <w:numFmt w:val="bullet"/>
      <w:lvlText w:val=""/>
      <w:lvlJc w:val="left"/>
      <w:pPr>
        <w:ind w:left="1146" w:hanging="360"/>
      </w:pPr>
      <w:rPr>
        <w:rFonts w:ascii="Symbol" w:hAnsi="Symbol" w:hint="default"/>
      </w:rPr>
    </w:lvl>
    <w:lvl w:ilvl="1" w:tplc="240A0019" w:tentative="1">
      <w:start w:val="1"/>
      <w:numFmt w:val="bullet"/>
      <w:lvlText w:val="o"/>
      <w:lvlJc w:val="left"/>
      <w:pPr>
        <w:ind w:left="1866" w:hanging="360"/>
      </w:pPr>
      <w:rPr>
        <w:rFonts w:ascii="Courier New" w:hAnsi="Courier New" w:cs="Courier New" w:hint="default"/>
      </w:rPr>
    </w:lvl>
    <w:lvl w:ilvl="2" w:tplc="240A001B" w:tentative="1">
      <w:start w:val="1"/>
      <w:numFmt w:val="bullet"/>
      <w:lvlText w:val=""/>
      <w:lvlJc w:val="left"/>
      <w:pPr>
        <w:ind w:left="2586" w:hanging="360"/>
      </w:pPr>
      <w:rPr>
        <w:rFonts w:ascii="Wingdings" w:hAnsi="Wingdings" w:hint="default"/>
      </w:rPr>
    </w:lvl>
    <w:lvl w:ilvl="3" w:tplc="240A000F" w:tentative="1">
      <w:start w:val="1"/>
      <w:numFmt w:val="bullet"/>
      <w:lvlText w:val=""/>
      <w:lvlJc w:val="left"/>
      <w:pPr>
        <w:ind w:left="3306" w:hanging="360"/>
      </w:pPr>
      <w:rPr>
        <w:rFonts w:ascii="Symbol" w:hAnsi="Symbol" w:hint="default"/>
      </w:rPr>
    </w:lvl>
    <w:lvl w:ilvl="4" w:tplc="240A0019" w:tentative="1">
      <w:start w:val="1"/>
      <w:numFmt w:val="bullet"/>
      <w:lvlText w:val="o"/>
      <w:lvlJc w:val="left"/>
      <w:pPr>
        <w:ind w:left="4026" w:hanging="360"/>
      </w:pPr>
      <w:rPr>
        <w:rFonts w:ascii="Courier New" w:hAnsi="Courier New" w:cs="Courier New" w:hint="default"/>
      </w:rPr>
    </w:lvl>
    <w:lvl w:ilvl="5" w:tplc="240A001B" w:tentative="1">
      <w:start w:val="1"/>
      <w:numFmt w:val="bullet"/>
      <w:lvlText w:val=""/>
      <w:lvlJc w:val="left"/>
      <w:pPr>
        <w:ind w:left="4746" w:hanging="360"/>
      </w:pPr>
      <w:rPr>
        <w:rFonts w:ascii="Wingdings" w:hAnsi="Wingdings" w:hint="default"/>
      </w:rPr>
    </w:lvl>
    <w:lvl w:ilvl="6" w:tplc="240A000F" w:tentative="1">
      <w:start w:val="1"/>
      <w:numFmt w:val="bullet"/>
      <w:lvlText w:val=""/>
      <w:lvlJc w:val="left"/>
      <w:pPr>
        <w:ind w:left="5466" w:hanging="360"/>
      </w:pPr>
      <w:rPr>
        <w:rFonts w:ascii="Symbol" w:hAnsi="Symbol" w:hint="default"/>
      </w:rPr>
    </w:lvl>
    <w:lvl w:ilvl="7" w:tplc="240A0019" w:tentative="1">
      <w:start w:val="1"/>
      <w:numFmt w:val="bullet"/>
      <w:lvlText w:val="o"/>
      <w:lvlJc w:val="left"/>
      <w:pPr>
        <w:ind w:left="6186" w:hanging="360"/>
      </w:pPr>
      <w:rPr>
        <w:rFonts w:ascii="Courier New" w:hAnsi="Courier New" w:cs="Courier New" w:hint="default"/>
      </w:rPr>
    </w:lvl>
    <w:lvl w:ilvl="8" w:tplc="240A001B" w:tentative="1">
      <w:start w:val="1"/>
      <w:numFmt w:val="bullet"/>
      <w:lvlText w:val=""/>
      <w:lvlJc w:val="left"/>
      <w:pPr>
        <w:ind w:left="6906" w:hanging="360"/>
      </w:pPr>
      <w:rPr>
        <w:rFonts w:ascii="Wingdings" w:hAnsi="Wingdings" w:hint="default"/>
      </w:rPr>
    </w:lvl>
  </w:abstractNum>
  <w:abstractNum w:abstractNumId="36" w15:restartNumberingAfterBreak="0">
    <w:nsid w:val="6A563C04"/>
    <w:multiLevelType w:val="multilevel"/>
    <w:tmpl w:val="664E2B6C"/>
    <w:lvl w:ilvl="0">
      <w:start w:val="1"/>
      <w:numFmt w:val="decimal"/>
      <w:lvlText w:val="%1."/>
      <w:lvlJc w:val="left"/>
      <w:pPr>
        <w:ind w:left="1230" w:hanging="870"/>
      </w:pPr>
      <w:rPr>
        <w:rFonts w:cs="Times New Roman" w:hint="default"/>
      </w:rPr>
    </w:lvl>
    <w:lvl w:ilvl="1" w:tentative="1">
      <w:start w:val="1"/>
      <w:numFmt w:val="lowerLetter"/>
      <w:lvlText w:val="%2."/>
      <w:lvlJc w:val="left"/>
      <w:pPr>
        <w:ind w:left="1440" w:hanging="360"/>
      </w:pPr>
      <w:rPr>
        <w:rFonts w:cs="Times New Roman"/>
      </w:rPr>
    </w:lvl>
    <w:lvl w:ilvl="2" w:tentative="1">
      <w:start w:val="1"/>
      <w:numFmt w:val="lowerRoman"/>
      <w:lvlText w:val="%3."/>
      <w:lvlJc w:val="right"/>
      <w:pPr>
        <w:ind w:left="2160" w:hanging="180"/>
      </w:pPr>
      <w:rPr>
        <w:rFonts w:cs="Times New Roman"/>
      </w:rPr>
    </w:lvl>
    <w:lvl w:ilvl="3" w:tentative="1">
      <w:start w:val="1"/>
      <w:numFmt w:val="decimal"/>
      <w:lvlText w:val="%4."/>
      <w:lvlJc w:val="left"/>
      <w:pPr>
        <w:ind w:left="2880" w:hanging="360"/>
      </w:pPr>
      <w:rPr>
        <w:rFonts w:cs="Times New Roman"/>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abstractNum w:abstractNumId="37" w15:restartNumberingAfterBreak="0">
    <w:nsid w:val="76F275A8"/>
    <w:multiLevelType w:val="hybridMultilevel"/>
    <w:tmpl w:val="85907006"/>
    <w:lvl w:ilvl="0" w:tplc="0C0A0001">
      <w:start w:val="1"/>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779E4BBE"/>
    <w:multiLevelType w:val="hybridMultilevel"/>
    <w:tmpl w:val="3ECC6354"/>
    <w:lvl w:ilvl="0" w:tplc="240A0001">
      <w:start w:val="1"/>
      <w:numFmt w:val="bullet"/>
      <w:lvlText w:val=""/>
      <w:lvlJc w:val="left"/>
      <w:pPr>
        <w:ind w:left="770" w:hanging="360"/>
      </w:pPr>
      <w:rPr>
        <w:rFonts w:ascii="Symbol" w:hAnsi="Symbol" w:hint="default"/>
      </w:rPr>
    </w:lvl>
    <w:lvl w:ilvl="1" w:tplc="240A0003" w:tentative="1">
      <w:start w:val="1"/>
      <w:numFmt w:val="bullet"/>
      <w:lvlText w:val="o"/>
      <w:lvlJc w:val="left"/>
      <w:pPr>
        <w:ind w:left="1490" w:hanging="360"/>
      </w:pPr>
      <w:rPr>
        <w:rFonts w:ascii="Courier New" w:hAnsi="Courier New" w:cs="Courier New" w:hint="default"/>
      </w:rPr>
    </w:lvl>
    <w:lvl w:ilvl="2" w:tplc="240A0005" w:tentative="1">
      <w:start w:val="1"/>
      <w:numFmt w:val="bullet"/>
      <w:lvlText w:val=""/>
      <w:lvlJc w:val="left"/>
      <w:pPr>
        <w:ind w:left="2210" w:hanging="360"/>
      </w:pPr>
      <w:rPr>
        <w:rFonts w:ascii="Wingdings" w:hAnsi="Wingdings" w:hint="default"/>
      </w:rPr>
    </w:lvl>
    <w:lvl w:ilvl="3" w:tplc="240A0001" w:tentative="1">
      <w:start w:val="1"/>
      <w:numFmt w:val="bullet"/>
      <w:lvlText w:val=""/>
      <w:lvlJc w:val="left"/>
      <w:pPr>
        <w:ind w:left="2930" w:hanging="360"/>
      </w:pPr>
      <w:rPr>
        <w:rFonts w:ascii="Symbol" w:hAnsi="Symbol" w:hint="default"/>
      </w:rPr>
    </w:lvl>
    <w:lvl w:ilvl="4" w:tplc="240A0003" w:tentative="1">
      <w:start w:val="1"/>
      <w:numFmt w:val="bullet"/>
      <w:lvlText w:val="o"/>
      <w:lvlJc w:val="left"/>
      <w:pPr>
        <w:ind w:left="3650" w:hanging="360"/>
      </w:pPr>
      <w:rPr>
        <w:rFonts w:ascii="Courier New" w:hAnsi="Courier New" w:cs="Courier New" w:hint="default"/>
      </w:rPr>
    </w:lvl>
    <w:lvl w:ilvl="5" w:tplc="240A0005" w:tentative="1">
      <w:start w:val="1"/>
      <w:numFmt w:val="bullet"/>
      <w:lvlText w:val=""/>
      <w:lvlJc w:val="left"/>
      <w:pPr>
        <w:ind w:left="4370" w:hanging="360"/>
      </w:pPr>
      <w:rPr>
        <w:rFonts w:ascii="Wingdings" w:hAnsi="Wingdings" w:hint="default"/>
      </w:rPr>
    </w:lvl>
    <w:lvl w:ilvl="6" w:tplc="240A0001" w:tentative="1">
      <w:start w:val="1"/>
      <w:numFmt w:val="bullet"/>
      <w:lvlText w:val=""/>
      <w:lvlJc w:val="left"/>
      <w:pPr>
        <w:ind w:left="5090" w:hanging="360"/>
      </w:pPr>
      <w:rPr>
        <w:rFonts w:ascii="Symbol" w:hAnsi="Symbol" w:hint="default"/>
      </w:rPr>
    </w:lvl>
    <w:lvl w:ilvl="7" w:tplc="240A0003" w:tentative="1">
      <w:start w:val="1"/>
      <w:numFmt w:val="bullet"/>
      <w:lvlText w:val="o"/>
      <w:lvlJc w:val="left"/>
      <w:pPr>
        <w:ind w:left="5810" w:hanging="360"/>
      </w:pPr>
      <w:rPr>
        <w:rFonts w:ascii="Courier New" w:hAnsi="Courier New" w:cs="Courier New" w:hint="default"/>
      </w:rPr>
    </w:lvl>
    <w:lvl w:ilvl="8" w:tplc="240A0005" w:tentative="1">
      <w:start w:val="1"/>
      <w:numFmt w:val="bullet"/>
      <w:lvlText w:val=""/>
      <w:lvlJc w:val="left"/>
      <w:pPr>
        <w:ind w:left="6530" w:hanging="360"/>
      </w:pPr>
      <w:rPr>
        <w:rFonts w:ascii="Wingdings" w:hAnsi="Wingdings" w:hint="default"/>
      </w:rPr>
    </w:lvl>
  </w:abstractNum>
  <w:abstractNum w:abstractNumId="39" w15:restartNumberingAfterBreak="0">
    <w:nsid w:val="7BCB61DB"/>
    <w:multiLevelType w:val="hybridMultilevel"/>
    <w:tmpl w:val="B40EF130"/>
    <w:lvl w:ilvl="0" w:tplc="C8562C70">
      <w:start w:val="1"/>
      <w:numFmt w:val="bullet"/>
      <w:lvlText w:val=""/>
      <w:lvlJc w:val="left"/>
      <w:pPr>
        <w:ind w:left="720" w:hanging="360"/>
      </w:pPr>
      <w:rPr>
        <w:rFonts w:ascii="Symbol" w:hAnsi="Symbol" w:hint="default"/>
      </w:rPr>
    </w:lvl>
    <w:lvl w:ilvl="1" w:tplc="1E7E36B6" w:tentative="1">
      <w:start w:val="1"/>
      <w:numFmt w:val="bullet"/>
      <w:lvlText w:val="o"/>
      <w:lvlJc w:val="left"/>
      <w:pPr>
        <w:ind w:left="1440" w:hanging="360"/>
      </w:pPr>
      <w:rPr>
        <w:rFonts w:ascii="Courier New" w:hAnsi="Courier New" w:cs="Courier New" w:hint="default"/>
      </w:rPr>
    </w:lvl>
    <w:lvl w:ilvl="2" w:tplc="4350BFAA" w:tentative="1">
      <w:start w:val="1"/>
      <w:numFmt w:val="bullet"/>
      <w:lvlText w:val=""/>
      <w:lvlJc w:val="left"/>
      <w:pPr>
        <w:ind w:left="2160" w:hanging="360"/>
      </w:pPr>
      <w:rPr>
        <w:rFonts w:ascii="Wingdings" w:hAnsi="Wingdings" w:hint="default"/>
      </w:rPr>
    </w:lvl>
    <w:lvl w:ilvl="3" w:tplc="801894FC" w:tentative="1">
      <w:start w:val="1"/>
      <w:numFmt w:val="bullet"/>
      <w:lvlText w:val=""/>
      <w:lvlJc w:val="left"/>
      <w:pPr>
        <w:ind w:left="2880" w:hanging="360"/>
      </w:pPr>
      <w:rPr>
        <w:rFonts w:ascii="Symbol" w:hAnsi="Symbol" w:hint="default"/>
      </w:rPr>
    </w:lvl>
    <w:lvl w:ilvl="4" w:tplc="F0E2B13C" w:tentative="1">
      <w:start w:val="1"/>
      <w:numFmt w:val="bullet"/>
      <w:lvlText w:val="o"/>
      <w:lvlJc w:val="left"/>
      <w:pPr>
        <w:ind w:left="3600" w:hanging="360"/>
      </w:pPr>
      <w:rPr>
        <w:rFonts w:ascii="Courier New" w:hAnsi="Courier New" w:cs="Courier New" w:hint="default"/>
      </w:rPr>
    </w:lvl>
    <w:lvl w:ilvl="5" w:tplc="E724E204" w:tentative="1">
      <w:start w:val="1"/>
      <w:numFmt w:val="bullet"/>
      <w:lvlText w:val=""/>
      <w:lvlJc w:val="left"/>
      <w:pPr>
        <w:ind w:left="4320" w:hanging="360"/>
      </w:pPr>
      <w:rPr>
        <w:rFonts w:ascii="Wingdings" w:hAnsi="Wingdings" w:hint="default"/>
      </w:rPr>
    </w:lvl>
    <w:lvl w:ilvl="6" w:tplc="58808FD2" w:tentative="1">
      <w:start w:val="1"/>
      <w:numFmt w:val="bullet"/>
      <w:lvlText w:val=""/>
      <w:lvlJc w:val="left"/>
      <w:pPr>
        <w:ind w:left="5040" w:hanging="360"/>
      </w:pPr>
      <w:rPr>
        <w:rFonts w:ascii="Symbol" w:hAnsi="Symbol" w:hint="default"/>
      </w:rPr>
    </w:lvl>
    <w:lvl w:ilvl="7" w:tplc="F5E26894" w:tentative="1">
      <w:start w:val="1"/>
      <w:numFmt w:val="bullet"/>
      <w:lvlText w:val="o"/>
      <w:lvlJc w:val="left"/>
      <w:pPr>
        <w:ind w:left="5760" w:hanging="360"/>
      </w:pPr>
      <w:rPr>
        <w:rFonts w:ascii="Courier New" w:hAnsi="Courier New" w:cs="Courier New" w:hint="default"/>
      </w:rPr>
    </w:lvl>
    <w:lvl w:ilvl="8" w:tplc="6352DA20" w:tentative="1">
      <w:start w:val="1"/>
      <w:numFmt w:val="bullet"/>
      <w:lvlText w:val=""/>
      <w:lvlJc w:val="left"/>
      <w:pPr>
        <w:ind w:left="6480" w:hanging="360"/>
      </w:pPr>
      <w:rPr>
        <w:rFonts w:ascii="Wingdings" w:hAnsi="Wingdings" w:hint="default"/>
      </w:rPr>
    </w:lvl>
  </w:abstractNum>
  <w:abstractNum w:abstractNumId="40" w15:restartNumberingAfterBreak="0">
    <w:nsid w:val="7E793F09"/>
    <w:multiLevelType w:val="hybridMultilevel"/>
    <w:tmpl w:val="60EA792C"/>
    <w:lvl w:ilvl="0" w:tplc="240A000F">
      <w:start w:val="1"/>
      <w:numFmt w:val="decimal"/>
      <w:lvlText w:val="%1."/>
      <w:lvlJc w:val="left"/>
      <w:pPr>
        <w:ind w:left="2484" w:hanging="360"/>
      </w:pPr>
      <w:rPr>
        <w:rFonts w:hint="default"/>
        <w:b/>
        <w:color w:val="auto"/>
        <w:sz w:val="22"/>
      </w:rPr>
    </w:lvl>
    <w:lvl w:ilvl="1" w:tplc="240A0003" w:tentative="1">
      <w:start w:val="1"/>
      <w:numFmt w:val="lowerLetter"/>
      <w:lvlText w:val="%2."/>
      <w:lvlJc w:val="left"/>
      <w:pPr>
        <w:ind w:left="3204" w:hanging="360"/>
      </w:pPr>
    </w:lvl>
    <w:lvl w:ilvl="2" w:tplc="240A0005" w:tentative="1">
      <w:start w:val="1"/>
      <w:numFmt w:val="lowerRoman"/>
      <w:lvlText w:val="%3."/>
      <w:lvlJc w:val="right"/>
      <w:pPr>
        <w:ind w:left="3924" w:hanging="180"/>
      </w:pPr>
    </w:lvl>
    <w:lvl w:ilvl="3" w:tplc="240A0001">
      <w:start w:val="1"/>
      <w:numFmt w:val="decimal"/>
      <w:lvlText w:val="%4."/>
      <w:lvlJc w:val="left"/>
      <w:pPr>
        <w:ind w:left="2484" w:hanging="360"/>
      </w:pPr>
    </w:lvl>
    <w:lvl w:ilvl="4" w:tplc="240A0003" w:tentative="1">
      <w:start w:val="1"/>
      <w:numFmt w:val="lowerLetter"/>
      <w:lvlText w:val="%5."/>
      <w:lvlJc w:val="left"/>
      <w:pPr>
        <w:ind w:left="5364" w:hanging="360"/>
      </w:pPr>
    </w:lvl>
    <w:lvl w:ilvl="5" w:tplc="240A0005" w:tentative="1">
      <w:start w:val="1"/>
      <w:numFmt w:val="lowerRoman"/>
      <w:lvlText w:val="%6."/>
      <w:lvlJc w:val="right"/>
      <w:pPr>
        <w:ind w:left="6084" w:hanging="180"/>
      </w:pPr>
    </w:lvl>
    <w:lvl w:ilvl="6" w:tplc="240A0001" w:tentative="1">
      <w:start w:val="1"/>
      <w:numFmt w:val="decimal"/>
      <w:lvlText w:val="%7."/>
      <w:lvlJc w:val="left"/>
      <w:pPr>
        <w:ind w:left="6804" w:hanging="360"/>
      </w:pPr>
    </w:lvl>
    <w:lvl w:ilvl="7" w:tplc="240A0003" w:tentative="1">
      <w:start w:val="1"/>
      <w:numFmt w:val="lowerLetter"/>
      <w:lvlText w:val="%8."/>
      <w:lvlJc w:val="left"/>
      <w:pPr>
        <w:ind w:left="7524" w:hanging="360"/>
      </w:pPr>
    </w:lvl>
    <w:lvl w:ilvl="8" w:tplc="240A0005" w:tentative="1">
      <w:start w:val="1"/>
      <w:numFmt w:val="lowerRoman"/>
      <w:lvlText w:val="%9."/>
      <w:lvlJc w:val="right"/>
      <w:pPr>
        <w:ind w:left="8244" w:hanging="180"/>
      </w:pPr>
    </w:lvl>
  </w:abstractNum>
  <w:abstractNum w:abstractNumId="41" w15:restartNumberingAfterBreak="0">
    <w:nsid w:val="7E9907B3"/>
    <w:multiLevelType w:val="hybridMultilevel"/>
    <w:tmpl w:val="1856DFD0"/>
    <w:lvl w:ilvl="0" w:tplc="0C0A0001">
      <w:start w:val="1"/>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7EED1138"/>
    <w:multiLevelType w:val="hybridMultilevel"/>
    <w:tmpl w:val="92B6C9CC"/>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num w:numId="1">
    <w:abstractNumId w:val="40"/>
  </w:num>
  <w:num w:numId="2">
    <w:abstractNumId w:val="13"/>
  </w:num>
  <w:num w:numId="3">
    <w:abstractNumId w:val="15"/>
  </w:num>
  <w:num w:numId="4">
    <w:abstractNumId w:val="27"/>
  </w:num>
  <w:num w:numId="5">
    <w:abstractNumId w:val="39"/>
  </w:num>
  <w:num w:numId="6">
    <w:abstractNumId w:val="26"/>
  </w:num>
  <w:num w:numId="7">
    <w:abstractNumId w:val="3"/>
  </w:num>
  <w:num w:numId="8">
    <w:abstractNumId w:val="5"/>
  </w:num>
  <w:num w:numId="9">
    <w:abstractNumId w:val="10"/>
  </w:num>
  <w:num w:numId="10">
    <w:abstractNumId w:val="22"/>
  </w:num>
  <w:num w:numId="11">
    <w:abstractNumId w:val="37"/>
  </w:num>
  <w:num w:numId="12">
    <w:abstractNumId w:val="24"/>
  </w:num>
  <w:num w:numId="13">
    <w:abstractNumId w:val="36"/>
  </w:num>
  <w:num w:numId="14">
    <w:abstractNumId w:val="25"/>
  </w:num>
  <w:num w:numId="15">
    <w:abstractNumId w:val="6"/>
  </w:num>
  <w:num w:numId="16">
    <w:abstractNumId w:val="11"/>
  </w:num>
  <w:num w:numId="17">
    <w:abstractNumId w:val="41"/>
  </w:num>
  <w:num w:numId="18">
    <w:abstractNumId w:val="16"/>
  </w:num>
  <w:num w:numId="19">
    <w:abstractNumId w:val="32"/>
  </w:num>
  <w:num w:numId="20">
    <w:abstractNumId w:val="1"/>
  </w:num>
  <w:num w:numId="21">
    <w:abstractNumId w:val="0"/>
  </w:num>
  <w:num w:numId="22">
    <w:abstractNumId w:val="7"/>
  </w:num>
  <w:num w:numId="23">
    <w:abstractNumId w:val="2"/>
  </w:num>
  <w:num w:numId="24">
    <w:abstractNumId w:val="4"/>
  </w:num>
  <w:num w:numId="25">
    <w:abstractNumId w:val="12"/>
  </w:num>
  <w:num w:numId="26">
    <w:abstractNumId w:val="21"/>
  </w:num>
  <w:num w:numId="27">
    <w:abstractNumId w:val="18"/>
  </w:num>
  <w:num w:numId="28">
    <w:abstractNumId w:val="35"/>
  </w:num>
  <w:num w:numId="29">
    <w:abstractNumId w:val="9"/>
  </w:num>
  <w:num w:numId="30">
    <w:abstractNumId w:val="20"/>
  </w:num>
  <w:num w:numId="31">
    <w:abstractNumId w:val="8"/>
  </w:num>
  <w:num w:numId="32">
    <w:abstractNumId w:val="34"/>
  </w:num>
  <w:num w:numId="33">
    <w:abstractNumId w:val="42"/>
  </w:num>
  <w:num w:numId="34">
    <w:abstractNumId w:val="31"/>
  </w:num>
  <w:num w:numId="35">
    <w:abstractNumId w:val="19"/>
  </w:num>
  <w:num w:numId="36">
    <w:abstractNumId w:val="28"/>
  </w:num>
  <w:num w:numId="37">
    <w:abstractNumId w:val="29"/>
  </w:num>
  <w:num w:numId="38">
    <w:abstractNumId w:val="30"/>
  </w:num>
  <w:num w:numId="39">
    <w:abstractNumId w:val="33"/>
  </w:num>
  <w:num w:numId="40">
    <w:abstractNumId w:val="23"/>
  </w:num>
  <w:num w:numId="41">
    <w:abstractNumId w:val="38"/>
  </w:num>
  <w:num w:numId="42">
    <w:abstractNumId w:val="17"/>
  </w:num>
  <w:num w:numId="4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4DFD"/>
    <w:rsid w:val="0000298F"/>
    <w:rsid w:val="00020CDF"/>
    <w:rsid w:val="00034617"/>
    <w:rsid w:val="00051690"/>
    <w:rsid w:val="00062795"/>
    <w:rsid w:val="00063DB2"/>
    <w:rsid w:val="00064088"/>
    <w:rsid w:val="00080B08"/>
    <w:rsid w:val="00097DCF"/>
    <w:rsid w:val="000C22C3"/>
    <w:rsid w:val="000C6314"/>
    <w:rsid w:val="000E0252"/>
    <w:rsid w:val="000E5D09"/>
    <w:rsid w:val="000F6BA9"/>
    <w:rsid w:val="000F7877"/>
    <w:rsid w:val="00115BC0"/>
    <w:rsid w:val="00116CB5"/>
    <w:rsid w:val="00116DB3"/>
    <w:rsid w:val="00121688"/>
    <w:rsid w:val="00125912"/>
    <w:rsid w:val="001352BC"/>
    <w:rsid w:val="001510E9"/>
    <w:rsid w:val="00176F52"/>
    <w:rsid w:val="001830E6"/>
    <w:rsid w:val="0019562C"/>
    <w:rsid w:val="001E0C0A"/>
    <w:rsid w:val="001E486A"/>
    <w:rsid w:val="001E4DC6"/>
    <w:rsid w:val="001E5A18"/>
    <w:rsid w:val="00217168"/>
    <w:rsid w:val="00221E20"/>
    <w:rsid w:val="00230EE8"/>
    <w:rsid w:val="00253601"/>
    <w:rsid w:val="002640A6"/>
    <w:rsid w:val="0026721E"/>
    <w:rsid w:val="002732E3"/>
    <w:rsid w:val="002C1207"/>
    <w:rsid w:val="002F6858"/>
    <w:rsid w:val="002F75A8"/>
    <w:rsid w:val="003529A7"/>
    <w:rsid w:val="0036426A"/>
    <w:rsid w:val="00391B81"/>
    <w:rsid w:val="003A6A16"/>
    <w:rsid w:val="003D2163"/>
    <w:rsid w:val="003E4742"/>
    <w:rsid w:val="003E6789"/>
    <w:rsid w:val="003F7345"/>
    <w:rsid w:val="00472043"/>
    <w:rsid w:val="00482147"/>
    <w:rsid w:val="004937AA"/>
    <w:rsid w:val="004B09D7"/>
    <w:rsid w:val="004C40E0"/>
    <w:rsid w:val="004E1CFA"/>
    <w:rsid w:val="004F2D7A"/>
    <w:rsid w:val="004F3D20"/>
    <w:rsid w:val="00510A55"/>
    <w:rsid w:val="00515469"/>
    <w:rsid w:val="0053217A"/>
    <w:rsid w:val="0053440E"/>
    <w:rsid w:val="0054142D"/>
    <w:rsid w:val="00543A5F"/>
    <w:rsid w:val="00544064"/>
    <w:rsid w:val="00550CCC"/>
    <w:rsid w:val="005550B5"/>
    <w:rsid w:val="00562A06"/>
    <w:rsid w:val="005803E2"/>
    <w:rsid w:val="00592DE5"/>
    <w:rsid w:val="00594EA0"/>
    <w:rsid w:val="005C0AE8"/>
    <w:rsid w:val="005E0168"/>
    <w:rsid w:val="006052F6"/>
    <w:rsid w:val="00637135"/>
    <w:rsid w:val="00646E5B"/>
    <w:rsid w:val="0065179B"/>
    <w:rsid w:val="006620BD"/>
    <w:rsid w:val="0067458A"/>
    <w:rsid w:val="006945D9"/>
    <w:rsid w:val="006C1E12"/>
    <w:rsid w:val="006E0D91"/>
    <w:rsid w:val="006F20FA"/>
    <w:rsid w:val="006F23B0"/>
    <w:rsid w:val="006F389E"/>
    <w:rsid w:val="00706346"/>
    <w:rsid w:val="00720F00"/>
    <w:rsid w:val="00721961"/>
    <w:rsid w:val="007330D1"/>
    <w:rsid w:val="007364B4"/>
    <w:rsid w:val="00784559"/>
    <w:rsid w:val="007A61C4"/>
    <w:rsid w:val="007B0594"/>
    <w:rsid w:val="007B6285"/>
    <w:rsid w:val="007C3F6E"/>
    <w:rsid w:val="007D6C0C"/>
    <w:rsid w:val="007E6EE8"/>
    <w:rsid w:val="008225DD"/>
    <w:rsid w:val="008273FA"/>
    <w:rsid w:val="008408D6"/>
    <w:rsid w:val="00866C4E"/>
    <w:rsid w:val="00883D9D"/>
    <w:rsid w:val="00894D3E"/>
    <w:rsid w:val="008972C3"/>
    <w:rsid w:val="008A35B2"/>
    <w:rsid w:val="008A6A3D"/>
    <w:rsid w:val="0090354A"/>
    <w:rsid w:val="00905E49"/>
    <w:rsid w:val="0092782C"/>
    <w:rsid w:val="00930CA0"/>
    <w:rsid w:val="00931050"/>
    <w:rsid w:val="009A59C2"/>
    <w:rsid w:val="009B0A1A"/>
    <w:rsid w:val="009B1D95"/>
    <w:rsid w:val="009E1FE2"/>
    <w:rsid w:val="009F63ED"/>
    <w:rsid w:val="00A11B9E"/>
    <w:rsid w:val="00A320B2"/>
    <w:rsid w:val="00A46287"/>
    <w:rsid w:val="00A471A5"/>
    <w:rsid w:val="00A51121"/>
    <w:rsid w:val="00A54E30"/>
    <w:rsid w:val="00A679FA"/>
    <w:rsid w:val="00A754FA"/>
    <w:rsid w:val="00A84CD5"/>
    <w:rsid w:val="00AC3467"/>
    <w:rsid w:val="00AD4DFD"/>
    <w:rsid w:val="00AF4678"/>
    <w:rsid w:val="00AF5C26"/>
    <w:rsid w:val="00B15FD1"/>
    <w:rsid w:val="00B16E61"/>
    <w:rsid w:val="00B276A6"/>
    <w:rsid w:val="00B357F6"/>
    <w:rsid w:val="00B50E13"/>
    <w:rsid w:val="00B6721E"/>
    <w:rsid w:val="00BC3382"/>
    <w:rsid w:val="00BC3B5C"/>
    <w:rsid w:val="00BC7192"/>
    <w:rsid w:val="00BC71AE"/>
    <w:rsid w:val="00BD2BED"/>
    <w:rsid w:val="00BD2DB4"/>
    <w:rsid w:val="00C03340"/>
    <w:rsid w:val="00C11719"/>
    <w:rsid w:val="00C42A31"/>
    <w:rsid w:val="00C431E4"/>
    <w:rsid w:val="00C5471B"/>
    <w:rsid w:val="00C55A5F"/>
    <w:rsid w:val="00C64295"/>
    <w:rsid w:val="00C74A19"/>
    <w:rsid w:val="00C84439"/>
    <w:rsid w:val="00C93754"/>
    <w:rsid w:val="00CB7D19"/>
    <w:rsid w:val="00CD2491"/>
    <w:rsid w:val="00CE27CB"/>
    <w:rsid w:val="00CE740E"/>
    <w:rsid w:val="00CF113C"/>
    <w:rsid w:val="00D028A2"/>
    <w:rsid w:val="00D02C07"/>
    <w:rsid w:val="00D1331A"/>
    <w:rsid w:val="00D25424"/>
    <w:rsid w:val="00D50E71"/>
    <w:rsid w:val="00D52922"/>
    <w:rsid w:val="00D63599"/>
    <w:rsid w:val="00D651C1"/>
    <w:rsid w:val="00D83210"/>
    <w:rsid w:val="00DB5795"/>
    <w:rsid w:val="00DC4CB9"/>
    <w:rsid w:val="00DD0BC5"/>
    <w:rsid w:val="00DD6550"/>
    <w:rsid w:val="00DD6762"/>
    <w:rsid w:val="00DE189D"/>
    <w:rsid w:val="00DE3453"/>
    <w:rsid w:val="00E63992"/>
    <w:rsid w:val="00E7108B"/>
    <w:rsid w:val="00E731C4"/>
    <w:rsid w:val="00E94747"/>
    <w:rsid w:val="00EB46FB"/>
    <w:rsid w:val="00EC25E8"/>
    <w:rsid w:val="00ED31AB"/>
    <w:rsid w:val="00ED632E"/>
    <w:rsid w:val="00ED7F22"/>
    <w:rsid w:val="00EE1819"/>
    <w:rsid w:val="00EE5BF4"/>
    <w:rsid w:val="00F01834"/>
    <w:rsid w:val="00F11C90"/>
    <w:rsid w:val="00F52367"/>
    <w:rsid w:val="00F54F0A"/>
    <w:rsid w:val="00F60903"/>
    <w:rsid w:val="00F669C5"/>
    <w:rsid w:val="00F76304"/>
    <w:rsid w:val="00F96D49"/>
    <w:rsid w:val="00F97EFF"/>
    <w:rsid w:val="00FA22D7"/>
    <w:rsid w:val="00FB30C2"/>
    <w:rsid w:val="00FC693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25FDC54B"/>
  <w15:chartTrackingRefBased/>
  <w15:docId w15:val="{987543E0-75FF-48C0-98E6-E436D74FE2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suppressAutoHyphens/>
    </w:pPr>
    <w:rPr>
      <w:rFonts w:ascii="Liberation Serif" w:eastAsia="SimSun" w:hAnsi="Liberation Serif" w:cs="Mangal"/>
      <w:kern w:val="1"/>
      <w:sz w:val="24"/>
      <w:szCs w:val="24"/>
      <w:lang w:eastAsia="zh-CN" w:bidi="hi-IN"/>
    </w:rPr>
  </w:style>
  <w:style w:type="paragraph" w:styleId="Ttulo1">
    <w:name w:val="heading 1"/>
    <w:aliases w:val="Edgar 1,Heading apps,h1"/>
    <w:basedOn w:val="Normal"/>
    <w:next w:val="Normal"/>
    <w:link w:val="Ttulo1Car"/>
    <w:qFormat/>
    <w:rsid w:val="008408D6"/>
    <w:pPr>
      <w:keepNext/>
      <w:keepLines/>
      <w:widowControl/>
      <w:suppressAutoHyphens w:val="0"/>
      <w:spacing w:before="480"/>
      <w:outlineLvl w:val="0"/>
    </w:pPr>
    <w:rPr>
      <w:rFonts w:ascii="Calibri" w:eastAsia="MS Gothic" w:hAnsi="Calibri" w:cs="Times New Roman"/>
      <w:b/>
      <w:bCs/>
      <w:color w:val="365F91"/>
      <w:kern w:val="0"/>
      <w:sz w:val="28"/>
      <w:szCs w:val="28"/>
      <w:lang w:val="es-ES_tradnl" w:eastAsia="es-ES_tradnl" w:bidi="ar-SA"/>
    </w:rPr>
  </w:style>
  <w:style w:type="paragraph" w:styleId="Ttulo2">
    <w:name w:val="heading 2"/>
    <w:aliases w:val="Edgar 2,Título 2 -BCN,título 2,Title Header2,MT2"/>
    <w:basedOn w:val="Normal"/>
    <w:next w:val="Normal"/>
    <w:link w:val="Ttulo2Car"/>
    <w:qFormat/>
    <w:rsid w:val="008408D6"/>
    <w:pPr>
      <w:keepNext/>
      <w:widowControl/>
      <w:suppressAutoHyphens w:val="0"/>
      <w:jc w:val="both"/>
      <w:outlineLvl w:val="1"/>
    </w:pPr>
    <w:rPr>
      <w:rFonts w:ascii="Verdana" w:eastAsia="Times New Roman" w:hAnsi="Verdana" w:cs="Times New Roman"/>
      <w:b/>
      <w:kern w:val="0"/>
      <w:sz w:val="20"/>
      <w:szCs w:val="20"/>
      <w:lang w:val="x-none" w:eastAsia="es-ES" w:bidi="ar-SA"/>
    </w:rPr>
  </w:style>
  <w:style w:type="paragraph" w:styleId="Ttulo3">
    <w:name w:val="heading 3"/>
    <w:aliases w:val="Título 3 Car Car,Edgar 3"/>
    <w:basedOn w:val="Normal"/>
    <w:next w:val="Normal"/>
    <w:link w:val="Ttulo3Car"/>
    <w:qFormat/>
    <w:rsid w:val="008408D6"/>
    <w:pPr>
      <w:keepNext/>
      <w:widowControl/>
      <w:tabs>
        <w:tab w:val="num" w:pos="720"/>
      </w:tabs>
      <w:suppressAutoHyphens w:val="0"/>
      <w:ind w:left="720" w:hanging="720"/>
      <w:jc w:val="both"/>
      <w:outlineLvl w:val="2"/>
    </w:pPr>
    <w:rPr>
      <w:rFonts w:ascii="Arial" w:eastAsia="Times New Roman" w:hAnsi="Arial" w:cs="Times New Roman"/>
      <w:kern w:val="0"/>
      <w:sz w:val="20"/>
      <w:szCs w:val="20"/>
      <w:lang w:val="es-ES_tradnl" w:eastAsia="es-ES" w:bidi="ar-SA"/>
    </w:rPr>
  </w:style>
  <w:style w:type="paragraph" w:styleId="Ttulo4">
    <w:name w:val="heading 4"/>
    <w:basedOn w:val="Normal"/>
    <w:next w:val="Normal"/>
    <w:link w:val="Ttulo4Car"/>
    <w:uiPriority w:val="9"/>
    <w:unhideWhenUsed/>
    <w:qFormat/>
    <w:rsid w:val="008408D6"/>
    <w:pPr>
      <w:keepNext/>
      <w:widowControl/>
      <w:suppressAutoHyphens w:val="0"/>
      <w:spacing w:before="240" w:after="60"/>
      <w:outlineLvl w:val="3"/>
    </w:pPr>
    <w:rPr>
      <w:rFonts w:ascii="Calibri" w:eastAsia="Times New Roman" w:hAnsi="Calibri" w:cs="Times New Roman"/>
      <w:b/>
      <w:bCs/>
      <w:kern w:val="0"/>
      <w:sz w:val="28"/>
      <w:szCs w:val="28"/>
      <w:lang w:val="es-ES_tradnl" w:eastAsia="es-ES_tradnl" w:bidi="ar-SA"/>
    </w:rPr>
  </w:style>
  <w:style w:type="paragraph" w:styleId="Ttulo5">
    <w:name w:val="heading 5"/>
    <w:basedOn w:val="Normal"/>
    <w:next w:val="Normal"/>
    <w:link w:val="Ttulo5Car"/>
    <w:qFormat/>
    <w:rsid w:val="008408D6"/>
    <w:pPr>
      <w:keepNext/>
      <w:widowControl/>
      <w:tabs>
        <w:tab w:val="num" w:pos="1008"/>
      </w:tabs>
      <w:suppressAutoHyphens w:val="0"/>
      <w:ind w:left="1008" w:hanging="1008"/>
      <w:jc w:val="both"/>
      <w:outlineLvl w:val="4"/>
    </w:pPr>
    <w:rPr>
      <w:rFonts w:ascii="Times New Roman" w:eastAsia="Times New Roman" w:hAnsi="Times New Roman" w:cs="Times New Roman"/>
      <w:b/>
      <w:kern w:val="0"/>
      <w:sz w:val="20"/>
      <w:szCs w:val="20"/>
      <w:lang w:val="es-ES_tradnl" w:eastAsia="es-ES" w:bidi="ar-SA"/>
    </w:rPr>
  </w:style>
  <w:style w:type="paragraph" w:styleId="Ttulo6">
    <w:name w:val="heading 6"/>
    <w:basedOn w:val="Normal"/>
    <w:next w:val="Normal"/>
    <w:link w:val="Ttulo6Car"/>
    <w:uiPriority w:val="9"/>
    <w:qFormat/>
    <w:rsid w:val="008408D6"/>
    <w:pPr>
      <w:keepNext/>
      <w:widowControl/>
      <w:tabs>
        <w:tab w:val="num" w:pos="1152"/>
      </w:tabs>
      <w:suppressAutoHyphens w:val="0"/>
      <w:ind w:left="1152" w:hanging="1152"/>
      <w:jc w:val="both"/>
      <w:outlineLvl w:val="5"/>
    </w:pPr>
    <w:rPr>
      <w:rFonts w:ascii="Tahoma" w:eastAsia="Times New Roman" w:hAnsi="Tahoma" w:cs="Times New Roman"/>
      <w:kern w:val="0"/>
      <w:sz w:val="20"/>
      <w:szCs w:val="20"/>
      <w:lang w:val="es-ES_tradnl" w:eastAsia="es-ES" w:bidi="ar-SA"/>
    </w:rPr>
  </w:style>
  <w:style w:type="paragraph" w:styleId="Ttulo7">
    <w:name w:val="heading 7"/>
    <w:basedOn w:val="Normal"/>
    <w:next w:val="Normal"/>
    <w:link w:val="Ttulo7Car"/>
    <w:uiPriority w:val="9"/>
    <w:qFormat/>
    <w:rsid w:val="008408D6"/>
    <w:pPr>
      <w:keepNext/>
      <w:widowControl/>
      <w:tabs>
        <w:tab w:val="num" w:pos="1296"/>
      </w:tabs>
      <w:suppressAutoHyphens w:val="0"/>
      <w:ind w:left="1296" w:hanging="1296"/>
      <w:jc w:val="center"/>
      <w:outlineLvl w:val="6"/>
    </w:pPr>
    <w:rPr>
      <w:rFonts w:ascii="Century Gothic" w:eastAsia="Times New Roman" w:hAnsi="Century Gothic" w:cs="Times New Roman"/>
      <w:b/>
      <w:kern w:val="0"/>
      <w:szCs w:val="20"/>
      <w:lang w:val="es-ES" w:eastAsia="es-ES" w:bidi="ar-SA"/>
    </w:rPr>
  </w:style>
  <w:style w:type="paragraph" w:styleId="Ttulo8">
    <w:name w:val="heading 8"/>
    <w:basedOn w:val="Normal"/>
    <w:next w:val="Normal"/>
    <w:link w:val="Ttulo8Car"/>
    <w:qFormat/>
    <w:rsid w:val="008408D6"/>
    <w:pPr>
      <w:widowControl/>
      <w:tabs>
        <w:tab w:val="num" w:pos="1440"/>
      </w:tabs>
      <w:suppressAutoHyphens w:val="0"/>
      <w:spacing w:before="240" w:after="60"/>
      <w:ind w:left="1440" w:hanging="1440"/>
      <w:jc w:val="both"/>
      <w:outlineLvl w:val="7"/>
    </w:pPr>
    <w:rPr>
      <w:rFonts w:ascii="Times New Roman" w:eastAsia="Times New Roman" w:hAnsi="Times New Roman" w:cs="Times New Roman"/>
      <w:i/>
      <w:kern w:val="0"/>
      <w:szCs w:val="20"/>
      <w:lang w:val="es-ES_tradnl" w:eastAsia="es-ES" w:bidi="ar-SA"/>
    </w:rPr>
  </w:style>
  <w:style w:type="paragraph" w:styleId="Ttulo9">
    <w:name w:val="heading 9"/>
    <w:basedOn w:val="Normal"/>
    <w:next w:val="Normal"/>
    <w:link w:val="Ttulo9Car"/>
    <w:uiPriority w:val="9"/>
    <w:qFormat/>
    <w:rsid w:val="008408D6"/>
    <w:pPr>
      <w:keepNext/>
      <w:widowControl/>
      <w:tabs>
        <w:tab w:val="left" w:pos="915"/>
        <w:tab w:val="num" w:pos="1584"/>
      </w:tabs>
      <w:suppressAutoHyphens w:val="0"/>
      <w:ind w:left="1584" w:hanging="1584"/>
      <w:jc w:val="both"/>
      <w:outlineLvl w:val="8"/>
    </w:pPr>
    <w:rPr>
      <w:rFonts w:ascii="Century Gothic" w:eastAsia="Times New Roman" w:hAnsi="Century Gothic" w:cs="Times New Roman"/>
      <w:b/>
      <w:kern w:val="0"/>
      <w:szCs w:val="20"/>
      <w:lang w:val="es-ES" w:eastAsia="es-ES"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ncabezado1">
    <w:name w:val="Encabezado1"/>
    <w:basedOn w:val="Normal"/>
    <w:next w:val="Textoindependiente"/>
    <w:pPr>
      <w:keepNext/>
      <w:spacing w:before="240" w:after="120"/>
    </w:pPr>
    <w:rPr>
      <w:rFonts w:ascii="Liberation Sans" w:eastAsia="Microsoft YaHei" w:hAnsi="Liberation Sans"/>
      <w:sz w:val="28"/>
      <w:szCs w:val="28"/>
    </w:rPr>
  </w:style>
  <w:style w:type="paragraph" w:styleId="Textoindependiente">
    <w:name w:val="Body Text"/>
    <w:aliases w:val="body text"/>
    <w:basedOn w:val="Normal"/>
    <w:link w:val="TextoindependienteCar"/>
    <w:pPr>
      <w:spacing w:after="140" w:line="288" w:lineRule="auto"/>
    </w:pPr>
    <w:rPr>
      <w:lang w:val="x-none"/>
    </w:rPr>
  </w:style>
  <w:style w:type="paragraph" w:styleId="Lista">
    <w:name w:val="List"/>
    <w:basedOn w:val="Textoindependiente"/>
    <w:uiPriority w:val="99"/>
  </w:style>
  <w:style w:type="paragraph" w:customStyle="1" w:styleId="Epgrafe">
    <w:name w:val="Epígrafe"/>
    <w:basedOn w:val="Normal"/>
    <w:qFormat/>
    <w:pPr>
      <w:suppressLineNumbers/>
      <w:spacing w:before="120" w:after="120"/>
    </w:pPr>
    <w:rPr>
      <w:i/>
      <w:iCs/>
    </w:rPr>
  </w:style>
  <w:style w:type="paragraph" w:customStyle="1" w:styleId="ndice">
    <w:name w:val="Índice"/>
    <w:basedOn w:val="Normal"/>
    <w:pPr>
      <w:suppressLineNumbers/>
    </w:p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Encabezado">
    <w:name w:val="header"/>
    <w:basedOn w:val="Normal"/>
    <w:link w:val="EncabezadoCar"/>
    <w:unhideWhenUsed/>
    <w:rsid w:val="007330D1"/>
    <w:pPr>
      <w:tabs>
        <w:tab w:val="center" w:pos="4252"/>
        <w:tab w:val="right" w:pos="8504"/>
      </w:tabs>
    </w:pPr>
    <w:rPr>
      <w:szCs w:val="21"/>
    </w:rPr>
  </w:style>
  <w:style w:type="character" w:customStyle="1" w:styleId="EncabezadoCar">
    <w:name w:val="Encabezado Car"/>
    <w:link w:val="Encabezado"/>
    <w:rsid w:val="007330D1"/>
    <w:rPr>
      <w:rFonts w:ascii="Liberation Serif" w:eastAsia="SimSun" w:hAnsi="Liberation Serif" w:cs="Mangal"/>
      <w:kern w:val="1"/>
      <w:sz w:val="24"/>
      <w:szCs w:val="21"/>
      <w:lang w:val="es-CO" w:eastAsia="zh-CN" w:bidi="hi-IN"/>
    </w:rPr>
  </w:style>
  <w:style w:type="paragraph" w:styleId="Piedepgina">
    <w:name w:val="footer"/>
    <w:basedOn w:val="Normal"/>
    <w:link w:val="PiedepginaCar"/>
    <w:unhideWhenUsed/>
    <w:rsid w:val="007330D1"/>
    <w:pPr>
      <w:tabs>
        <w:tab w:val="center" w:pos="4252"/>
        <w:tab w:val="right" w:pos="8504"/>
      </w:tabs>
    </w:pPr>
    <w:rPr>
      <w:szCs w:val="21"/>
    </w:rPr>
  </w:style>
  <w:style w:type="character" w:customStyle="1" w:styleId="PiedepginaCar">
    <w:name w:val="Pie de página Car"/>
    <w:link w:val="Piedepgina"/>
    <w:rsid w:val="007330D1"/>
    <w:rPr>
      <w:rFonts w:ascii="Liberation Serif" w:eastAsia="SimSun" w:hAnsi="Liberation Serif" w:cs="Mangal"/>
      <w:kern w:val="1"/>
      <w:sz w:val="24"/>
      <w:szCs w:val="21"/>
      <w:lang w:val="es-CO" w:eastAsia="zh-CN" w:bidi="hi-IN"/>
    </w:rPr>
  </w:style>
  <w:style w:type="paragraph" w:styleId="Prrafodelista">
    <w:name w:val="List Paragraph"/>
    <w:aliases w:val="HOJA,Bolita,Párrafo de lista4,BOLADEF,Párrafo de lista3,Párrafo de lista21,BOLA,Nivel 1 OS,Colorful List - Accent 11,Colorful List - Accent 111,EITI list,Segundo nivel de viñetas,titulo 3,Segundo nivel de vi–etas,Bullet List,FooterText"/>
    <w:basedOn w:val="Normal"/>
    <w:link w:val="PrrafodelistaCar"/>
    <w:uiPriority w:val="34"/>
    <w:qFormat/>
    <w:rsid w:val="001352BC"/>
    <w:pPr>
      <w:widowControl/>
      <w:suppressAutoHyphens w:val="0"/>
      <w:ind w:left="720"/>
      <w:contextualSpacing/>
    </w:pPr>
    <w:rPr>
      <w:rFonts w:ascii="Cambria" w:eastAsia="MS Mincho" w:hAnsi="Cambria" w:cs="Times New Roman"/>
      <w:kern w:val="0"/>
      <w:lang w:val="es-ES_tradnl" w:eastAsia="es-ES" w:bidi="ar-SA"/>
    </w:rPr>
  </w:style>
  <w:style w:type="character" w:customStyle="1" w:styleId="PrrafodelistaCar">
    <w:name w:val="Párrafo de lista Car"/>
    <w:aliases w:val="HOJA Car,Bolita Car,Párrafo de lista4 Car,BOLADEF Car,Párrafo de lista3 Car,Párrafo de lista21 Car,BOLA Car,Nivel 1 OS Car,Colorful List - Accent 11 Car,Colorful List - Accent 111 Car,EITI list Car,Segundo nivel de viñetas Car"/>
    <w:link w:val="Prrafodelista"/>
    <w:uiPriority w:val="34"/>
    <w:qFormat/>
    <w:locked/>
    <w:rsid w:val="001352BC"/>
    <w:rPr>
      <w:rFonts w:ascii="Cambria" w:eastAsia="MS Mincho" w:hAnsi="Cambria"/>
      <w:sz w:val="24"/>
      <w:szCs w:val="24"/>
      <w:lang w:val="es-ES_tradnl" w:eastAsia="es-ES"/>
    </w:rPr>
  </w:style>
  <w:style w:type="paragraph" w:styleId="Textodeglobo">
    <w:name w:val="Balloon Text"/>
    <w:basedOn w:val="Normal"/>
    <w:link w:val="TextodegloboCar"/>
    <w:unhideWhenUsed/>
    <w:qFormat/>
    <w:rsid w:val="001352BC"/>
    <w:pPr>
      <w:widowControl/>
      <w:suppressAutoHyphens w:val="0"/>
    </w:pPr>
    <w:rPr>
      <w:rFonts w:ascii="Tahoma" w:eastAsia="Times New Roman" w:hAnsi="Tahoma" w:cs="Times New Roman"/>
      <w:kern w:val="0"/>
      <w:sz w:val="16"/>
      <w:szCs w:val="16"/>
      <w:lang w:val="es-ES_tradnl" w:eastAsia="es-ES_tradnl" w:bidi="ar-SA"/>
    </w:rPr>
  </w:style>
  <w:style w:type="character" w:customStyle="1" w:styleId="TextodegloboCar">
    <w:name w:val="Texto de globo Car"/>
    <w:link w:val="Textodeglobo"/>
    <w:rsid w:val="001352BC"/>
    <w:rPr>
      <w:rFonts w:ascii="Tahoma" w:hAnsi="Tahoma"/>
      <w:sz w:val="16"/>
      <w:szCs w:val="16"/>
      <w:lang w:val="es-ES_tradnl" w:eastAsia="es-ES_tradnl"/>
    </w:rPr>
  </w:style>
  <w:style w:type="paragraph" w:customStyle="1" w:styleId="WW-Textoindependiente3">
    <w:name w:val="WW-Texto independiente 3"/>
    <w:basedOn w:val="Normal"/>
    <w:rsid w:val="001352BC"/>
    <w:pPr>
      <w:widowControl/>
      <w:jc w:val="both"/>
    </w:pPr>
    <w:rPr>
      <w:rFonts w:ascii="Times New Roman" w:eastAsia="Times New Roman" w:hAnsi="Times New Roman" w:cs="Times New Roman"/>
      <w:b/>
      <w:bCs/>
      <w:i/>
      <w:iCs/>
      <w:kern w:val="0"/>
      <w:sz w:val="22"/>
      <w:szCs w:val="22"/>
      <w:lang w:val="es-ES_tradnl" w:eastAsia="es-ES" w:bidi="ar-SA"/>
    </w:rPr>
  </w:style>
  <w:style w:type="paragraph" w:styleId="Sinespaciado">
    <w:name w:val="No Spacing"/>
    <w:link w:val="SinespaciadoCar"/>
    <w:uiPriority w:val="1"/>
    <w:qFormat/>
    <w:rsid w:val="001352BC"/>
    <w:rPr>
      <w:rFonts w:ascii="Calibri" w:hAnsi="Calibri"/>
      <w:sz w:val="22"/>
      <w:szCs w:val="22"/>
    </w:rPr>
  </w:style>
  <w:style w:type="character" w:customStyle="1" w:styleId="SinespaciadoCar">
    <w:name w:val="Sin espaciado Car"/>
    <w:link w:val="Sinespaciado"/>
    <w:uiPriority w:val="1"/>
    <w:locked/>
    <w:rsid w:val="001352BC"/>
    <w:rPr>
      <w:rFonts w:ascii="Calibri" w:hAnsi="Calibri"/>
      <w:sz w:val="22"/>
      <w:szCs w:val="22"/>
      <w:lang w:bidi="ar-SA"/>
    </w:rPr>
  </w:style>
  <w:style w:type="paragraph" w:customStyle="1" w:styleId="Prrafodelista1">
    <w:name w:val="Párrafo de lista1"/>
    <w:basedOn w:val="Normal"/>
    <w:qFormat/>
    <w:rsid w:val="001352BC"/>
    <w:pPr>
      <w:widowControl/>
      <w:suppressAutoHyphens w:val="0"/>
      <w:spacing w:after="200" w:line="276" w:lineRule="auto"/>
      <w:ind w:left="720"/>
      <w:jc w:val="both"/>
    </w:pPr>
    <w:rPr>
      <w:rFonts w:ascii="Calibri" w:eastAsia="Times New Roman" w:hAnsi="Calibri" w:cs="Times New Roman"/>
      <w:kern w:val="0"/>
      <w:sz w:val="22"/>
      <w:szCs w:val="22"/>
      <w:lang w:eastAsia="es-CO" w:bidi="ar-SA"/>
    </w:rPr>
  </w:style>
  <w:style w:type="paragraph" w:customStyle="1" w:styleId="Listavistosa-nfasis11">
    <w:name w:val="Lista vistosa - Énfasis 11"/>
    <w:basedOn w:val="Normal"/>
    <w:link w:val="Listavistosa-nfasis1Car"/>
    <w:uiPriority w:val="34"/>
    <w:qFormat/>
    <w:rsid w:val="008408D6"/>
    <w:pPr>
      <w:widowControl/>
      <w:suppressAutoHyphens w:val="0"/>
      <w:ind w:left="708"/>
    </w:pPr>
    <w:rPr>
      <w:rFonts w:ascii="Times New Roman" w:eastAsia="Times New Roman" w:hAnsi="Times New Roman" w:cs="Times New Roman"/>
      <w:kern w:val="0"/>
      <w:lang w:val="es-ES" w:eastAsia="es-ES" w:bidi="ar-SA"/>
    </w:rPr>
  </w:style>
  <w:style w:type="character" w:customStyle="1" w:styleId="Listavistosa-nfasis1Car">
    <w:name w:val="Lista vistosa - Énfasis 1 Car"/>
    <w:link w:val="Listavistosa-nfasis11"/>
    <w:uiPriority w:val="34"/>
    <w:rsid w:val="008408D6"/>
    <w:rPr>
      <w:sz w:val="24"/>
      <w:szCs w:val="24"/>
      <w:lang w:val="es-ES" w:eastAsia="es-ES"/>
    </w:rPr>
  </w:style>
  <w:style w:type="character" w:customStyle="1" w:styleId="Ttulo1Car">
    <w:name w:val="Título 1 Car"/>
    <w:aliases w:val="Edgar 1 Car,Heading apps Car,h1 Car"/>
    <w:link w:val="Ttulo1"/>
    <w:rsid w:val="008408D6"/>
    <w:rPr>
      <w:rFonts w:ascii="Calibri" w:eastAsia="MS Gothic" w:hAnsi="Calibri"/>
      <w:b/>
      <w:bCs/>
      <w:color w:val="365F91"/>
      <w:sz w:val="28"/>
      <w:szCs w:val="28"/>
      <w:lang w:val="es-ES_tradnl" w:eastAsia="es-ES_tradnl"/>
    </w:rPr>
  </w:style>
  <w:style w:type="character" w:customStyle="1" w:styleId="Ttulo2Car">
    <w:name w:val="Título 2 Car"/>
    <w:aliases w:val="Edgar 2 Car,Título 2 -BCN Car,título 2 Car,Title Header2 Car,MT2 Car"/>
    <w:link w:val="Ttulo2"/>
    <w:rsid w:val="008408D6"/>
    <w:rPr>
      <w:rFonts w:ascii="Verdana" w:hAnsi="Verdana"/>
      <w:b/>
      <w:lang w:val="x-none" w:eastAsia="es-ES"/>
    </w:rPr>
  </w:style>
  <w:style w:type="character" w:customStyle="1" w:styleId="Ttulo3Car">
    <w:name w:val="Título 3 Car"/>
    <w:aliases w:val="Título 3 Car Car Car,Edgar 3 Car"/>
    <w:link w:val="Ttulo3"/>
    <w:rsid w:val="008408D6"/>
    <w:rPr>
      <w:rFonts w:ascii="Arial" w:hAnsi="Arial"/>
      <w:lang w:val="es-ES_tradnl" w:eastAsia="es-ES"/>
    </w:rPr>
  </w:style>
  <w:style w:type="character" w:customStyle="1" w:styleId="Ttulo4Car">
    <w:name w:val="Título 4 Car"/>
    <w:link w:val="Ttulo4"/>
    <w:uiPriority w:val="9"/>
    <w:rsid w:val="008408D6"/>
    <w:rPr>
      <w:rFonts w:ascii="Calibri" w:hAnsi="Calibri"/>
      <w:b/>
      <w:bCs/>
      <w:sz w:val="28"/>
      <w:szCs w:val="28"/>
      <w:lang w:val="es-ES_tradnl" w:eastAsia="es-ES_tradnl"/>
    </w:rPr>
  </w:style>
  <w:style w:type="character" w:customStyle="1" w:styleId="Ttulo5Car">
    <w:name w:val="Título 5 Car"/>
    <w:link w:val="Ttulo5"/>
    <w:rsid w:val="008408D6"/>
    <w:rPr>
      <w:b/>
      <w:lang w:val="es-ES_tradnl" w:eastAsia="es-ES"/>
    </w:rPr>
  </w:style>
  <w:style w:type="character" w:customStyle="1" w:styleId="Ttulo6Car">
    <w:name w:val="Título 6 Car"/>
    <w:link w:val="Ttulo6"/>
    <w:uiPriority w:val="9"/>
    <w:rsid w:val="008408D6"/>
    <w:rPr>
      <w:rFonts w:ascii="Tahoma" w:hAnsi="Tahoma"/>
      <w:lang w:val="es-ES_tradnl" w:eastAsia="es-ES"/>
    </w:rPr>
  </w:style>
  <w:style w:type="character" w:customStyle="1" w:styleId="Ttulo7Car">
    <w:name w:val="Título 7 Car"/>
    <w:link w:val="Ttulo7"/>
    <w:uiPriority w:val="9"/>
    <w:rsid w:val="008408D6"/>
    <w:rPr>
      <w:rFonts w:ascii="Century Gothic" w:hAnsi="Century Gothic"/>
      <w:b/>
      <w:sz w:val="24"/>
      <w:lang w:val="es-ES" w:eastAsia="es-ES"/>
    </w:rPr>
  </w:style>
  <w:style w:type="character" w:customStyle="1" w:styleId="Ttulo8Car">
    <w:name w:val="Título 8 Car"/>
    <w:link w:val="Ttulo8"/>
    <w:rsid w:val="008408D6"/>
    <w:rPr>
      <w:i/>
      <w:sz w:val="24"/>
      <w:lang w:val="es-ES_tradnl" w:eastAsia="es-ES"/>
    </w:rPr>
  </w:style>
  <w:style w:type="character" w:customStyle="1" w:styleId="Ttulo9Car">
    <w:name w:val="Título 9 Car"/>
    <w:link w:val="Ttulo9"/>
    <w:uiPriority w:val="9"/>
    <w:rsid w:val="008408D6"/>
    <w:rPr>
      <w:rFonts w:ascii="Century Gothic" w:hAnsi="Century Gothic"/>
      <w:b/>
      <w:sz w:val="24"/>
      <w:lang w:val="es-ES" w:eastAsia="es-ES"/>
    </w:rPr>
  </w:style>
  <w:style w:type="character" w:customStyle="1" w:styleId="TextoindependienteCar">
    <w:name w:val="Texto independiente Car"/>
    <w:aliases w:val="body text Car"/>
    <w:link w:val="Textoindependiente"/>
    <w:rsid w:val="008408D6"/>
    <w:rPr>
      <w:rFonts w:ascii="Liberation Serif" w:eastAsia="SimSun" w:hAnsi="Liberation Serif" w:cs="Mangal"/>
      <w:kern w:val="1"/>
      <w:sz w:val="24"/>
      <w:szCs w:val="24"/>
      <w:lang w:eastAsia="zh-CN" w:bidi="hi-IN"/>
    </w:rPr>
  </w:style>
  <w:style w:type="character" w:styleId="Hipervnculo">
    <w:name w:val="Hyperlink"/>
    <w:uiPriority w:val="99"/>
    <w:unhideWhenUsed/>
    <w:rsid w:val="008408D6"/>
    <w:rPr>
      <w:rFonts w:ascii="Verdana" w:hAnsi="Verdana" w:hint="default"/>
      <w:strike w:val="0"/>
      <w:dstrike w:val="0"/>
      <w:color w:val="666666"/>
      <w:sz w:val="12"/>
      <w:szCs w:val="12"/>
      <w:u w:val="none"/>
      <w:effect w:val="none"/>
    </w:rPr>
  </w:style>
  <w:style w:type="character" w:styleId="Textoennegrita">
    <w:name w:val="Strong"/>
    <w:uiPriority w:val="22"/>
    <w:qFormat/>
    <w:rsid w:val="008408D6"/>
    <w:rPr>
      <w:b/>
      <w:bCs/>
    </w:rPr>
  </w:style>
  <w:style w:type="paragraph" w:customStyle="1" w:styleId="Default">
    <w:name w:val="Default"/>
    <w:link w:val="DefaultCar"/>
    <w:qFormat/>
    <w:rsid w:val="008408D6"/>
    <w:pPr>
      <w:autoSpaceDE w:val="0"/>
      <w:autoSpaceDN w:val="0"/>
      <w:adjustRightInd w:val="0"/>
    </w:pPr>
    <w:rPr>
      <w:rFonts w:ascii="Arial" w:eastAsia="Calibri" w:hAnsi="Arial"/>
      <w:color w:val="000000"/>
      <w:sz w:val="24"/>
      <w:szCs w:val="24"/>
      <w:lang w:eastAsia="en-US"/>
    </w:rPr>
  </w:style>
  <w:style w:type="numbering" w:customStyle="1" w:styleId="Sinlista1">
    <w:name w:val="Sin lista1"/>
    <w:next w:val="Sinlista"/>
    <w:uiPriority w:val="99"/>
    <w:semiHidden/>
    <w:unhideWhenUsed/>
    <w:rsid w:val="008408D6"/>
  </w:style>
  <w:style w:type="paragraph" w:customStyle="1" w:styleId="CarCarCarCarCarCarCarCarCarCarCarCarCar">
    <w:name w:val="Car Car Car Car Car Car Car Car Car Car Car Car Car"/>
    <w:basedOn w:val="Normal"/>
    <w:rsid w:val="008408D6"/>
    <w:pPr>
      <w:widowControl/>
      <w:suppressAutoHyphens w:val="0"/>
      <w:spacing w:after="160" w:line="240" w:lineRule="exact"/>
      <w:jc w:val="both"/>
    </w:pPr>
    <w:rPr>
      <w:rFonts w:ascii="Verdana" w:eastAsia="Times New Roman" w:hAnsi="Verdana" w:cs="Times New Roman"/>
      <w:kern w:val="0"/>
      <w:sz w:val="20"/>
      <w:lang w:val="en-US" w:eastAsia="en-US" w:bidi="ar-SA"/>
    </w:rPr>
  </w:style>
  <w:style w:type="paragraph" w:styleId="Textocomentario">
    <w:name w:val="annotation text"/>
    <w:basedOn w:val="Normal"/>
    <w:link w:val="TextocomentarioCar"/>
    <w:rsid w:val="008408D6"/>
    <w:pPr>
      <w:widowControl/>
      <w:suppressAutoHyphens w:val="0"/>
      <w:spacing w:after="200" w:line="276" w:lineRule="auto"/>
      <w:jc w:val="both"/>
    </w:pPr>
    <w:rPr>
      <w:rFonts w:ascii="Calibri" w:eastAsia="Times New Roman" w:hAnsi="Calibri" w:cs="Times New Roman"/>
      <w:kern w:val="0"/>
      <w:sz w:val="20"/>
      <w:szCs w:val="20"/>
      <w:lang w:val="x-none" w:eastAsia="x-none" w:bidi="ar-SA"/>
    </w:rPr>
  </w:style>
  <w:style w:type="character" w:customStyle="1" w:styleId="TextocomentarioCar">
    <w:name w:val="Texto comentario Car"/>
    <w:link w:val="Textocomentario"/>
    <w:rsid w:val="008408D6"/>
    <w:rPr>
      <w:rFonts w:ascii="Calibri" w:hAnsi="Calibri"/>
      <w:lang w:val="x-none" w:eastAsia="x-none"/>
    </w:rPr>
  </w:style>
  <w:style w:type="character" w:styleId="Refdecomentario">
    <w:name w:val="annotation reference"/>
    <w:rsid w:val="008408D6"/>
    <w:rPr>
      <w:rFonts w:cs="Times New Roman"/>
      <w:sz w:val="16"/>
    </w:rPr>
  </w:style>
  <w:style w:type="paragraph" w:styleId="Asuntodelcomentario">
    <w:name w:val="annotation subject"/>
    <w:basedOn w:val="Textocomentario"/>
    <w:next w:val="Textocomentario"/>
    <w:link w:val="AsuntodelcomentarioCar"/>
    <w:rsid w:val="008408D6"/>
    <w:rPr>
      <w:b/>
    </w:rPr>
  </w:style>
  <w:style w:type="character" w:customStyle="1" w:styleId="AsuntodelcomentarioCar">
    <w:name w:val="Asunto del comentario Car"/>
    <w:link w:val="Asuntodelcomentario"/>
    <w:rsid w:val="008408D6"/>
    <w:rPr>
      <w:rFonts w:ascii="Calibri" w:hAnsi="Calibri"/>
      <w:b/>
      <w:lang w:val="x-none" w:eastAsia="x-none"/>
    </w:rPr>
  </w:style>
  <w:style w:type="character" w:styleId="nfasis">
    <w:name w:val="Emphasis"/>
    <w:uiPriority w:val="20"/>
    <w:qFormat/>
    <w:rsid w:val="008408D6"/>
    <w:rPr>
      <w:rFonts w:cs="Times New Roman"/>
      <w:i/>
    </w:rPr>
  </w:style>
  <w:style w:type="paragraph" w:styleId="Textoindependiente3">
    <w:name w:val="Body Text 3"/>
    <w:basedOn w:val="Normal"/>
    <w:link w:val="Textoindependiente3Car"/>
    <w:uiPriority w:val="99"/>
    <w:rsid w:val="008408D6"/>
    <w:pPr>
      <w:widowControl/>
      <w:suppressAutoHyphens w:val="0"/>
      <w:spacing w:after="120"/>
      <w:jc w:val="both"/>
    </w:pPr>
    <w:rPr>
      <w:rFonts w:ascii="Times New Roman" w:eastAsia="Times New Roman" w:hAnsi="Times New Roman" w:cs="Times New Roman"/>
      <w:kern w:val="0"/>
      <w:sz w:val="16"/>
      <w:szCs w:val="20"/>
      <w:lang w:val="es-ES" w:eastAsia="es-ES" w:bidi="ar-SA"/>
    </w:rPr>
  </w:style>
  <w:style w:type="character" w:customStyle="1" w:styleId="Textoindependiente3Car">
    <w:name w:val="Texto independiente 3 Car"/>
    <w:link w:val="Textoindependiente3"/>
    <w:uiPriority w:val="99"/>
    <w:rsid w:val="008408D6"/>
    <w:rPr>
      <w:sz w:val="16"/>
      <w:lang w:val="es-ES" w:eastAsia="es-ES"/>
    </w:rPr>
  </w:style>
  <w:style w:type="paragraph" w:customStyle="1" w:styleId="Estilo">
    <w:name w:val="Estilo"/>
    <w:rsid w:val="008408D6"/>
    <w:pPr>
      <w:widowControl w:val="0"/>
      <w:autoSpaceDE w:val="0"/>
      <w:autoSpaceDN w:val="0"/>
      <w:adjustRightInd w:val="0"/>
      <w:jc w:val="both"/>
    </w:pPr>
    <w:rPr>
      <w:rFonts w:ascii="Arial" w:hAnsi="Arial" w:cs="Arial"/>
      <w:sz w:val="24"/>
      <w:szCs w:val="24"/>
      <w:lang w:val="es-ES" w:eastAsia="es-ES"/>
    </w:rPr>
  </w:style>
  <w:style w:type="paragraph" w:customStyle="1" w:styleId="NormalSencillo">
    <w:name w:val="Normal Sencillo"/>
    <w:basedOn w:val="Normal"/>
    <w:next w:val="Normal"/>
    <w:link w:val="NormalSencilloCar"/>
    <w:rsid w:val="008408D6"/>
    <w:pPr>
      <w:widowControl/>
      <w:jc w:val="both"/>
    </w:pPr>
    <w:rPr>
      <w:rFonts w:ascii="Arial" w:eastAsia="Times New Roman" w:hAnsi="Arial" w:cs="Times New Roman"/>
      <w:kern w:val="0"/>
      <w:sz w:val="20"/>
      <w:szCs w:val="20"/>
      <w:lang w:val="es-ES_tradnl" w:eastAsia="es-ES" w:bidi="ar-SA"/>
    </w:rPr>
  </w:style>
  <w:style w:type="character" w:customStyle="1" w:styleId="NormalSencilloCar">
    <w:name w:val="Normal Sencillo Car"/>
    <w:link w:val="NormalSencillo"/>
    <w:locked/>
    <w:rsid w:val="008408D6"/>
    <w:rPr>
      <w:rFonts w:ascii="Arial" w:hAnsi="Arial"/>
      <w:lang w:val="es-ES_tradnl" w:eastAsia="es-ES"/>
    </w:rPr>
  </w:style>
  <w:style w:type="paragraph" w:customStyle="1" w:styleId="Estilo12">
    <w:name w:val="Estilo12"/>
    <w:basedOn w:val="Normal"/>
    <w:rsid w:val="008408D6"/>
    <w:pPr>
      <w:widowControl/>
      <w:suppressAutoHyphens w:val="0"/>
      <w:jc w:val="both"/>
    </w:pPr>
    <w:rPr>
      <w:rFonts w:ascii="Arial" w:eastAsia="Times New Roman" w:hAnsi="Arial" w:cs="Times New Roman"/>
      <w:kern w:val="0"/>
      <w:szCs w:val="20"/>
      <w:lang w:val="es-ES" w:eastAsia="es-ES" w:bidi="ar-SA"/>
    </w:rPr>
  </w:style>
  <w:style w:type="paragraph" w:customStyle="1" w:styleId="TtulodeTDC">
    <w:name w:val="Título de TDC"/>
    <w:basedOn w:val="Ttulo1"/>
    <w:next w:val="Normal"/>
    <w:uiPriority w:val="39"/>
    <w:qFormat/>
    <w:rsid w:val="008408D6"/>
    <w:pPr>
      <w:spacing w:line="276" w:lineRule="auto"/>
      <w:outlineLvl w:val="9"/>
    </w:pPr>
    <w:rPr>
      <w:rFonts w:ascii="Cambria" w:eastAsia="Times New Roman" w:hAnsi="Cambria"/>
      <w:lang w:val="es-ES" w:eastAsia="en-US"/>
    </w:rPr>
  </w:style>
  <w:style w:type="paragraph" w:styleId="TDC1">
    <w:name w:val="toc 1"/>
    <w:basedOn w:val="Normal"/>
    <w:next w:val="Normal"/>
    <w:autoRedefine/>
    <w:uiPriority w:val="39"/>
    <w:qFormat/>
    <w:rsid w:val="008408D6"/>
    <w:pPr>
      <w:widowControl/>
      <w:suppressAutoHyphens w:val="0"/>
      <w:spacing w:before="360"/>
      <w:jc w:val="both"/>
    </w:pPr>
    <w:rPr>
      <w:rFonts w:ascii="Arial" w:eastAsia="Times New Roman" w:hAnsi="Arial" w:cs="Times New Roman"/>
      <w:b/>
      <w:bCs/>
      <w:caps/>
      <w:kern w:val="0"/>
      <w:lang w:val="es-ES" w:eastAsia="es-ES" w:bidi="ar-SA"/>
    </w:rPr>
  </w:style>
  <w:style w:type="paragraph" w:styleId="TDC2">
    <w:name w:val="toc 2"/>
    <w:basedOn w:val="Normal"/>
    <w:next w:val="Normal"/>
    <w:autoRedefine/>
    <w:uiPriority w:val="39"/>
    <w:unhideWhenUsed/>
    <w:qFormat/>
    <w:rsid w:val="008408D6"/>
    <w:pPr>
      <w:widowControl/>
      <w:suppressAutoHyphens w:val="0"/>
      <w:spacing w:before="240"/>
      <w:jc w:val="both"/>
    </w:pPr>
    <w:rPr>
      <w:rFonts w:ascii="Calibri" w:eastAsia="Times New Roman" w:hAnsi="Calibri" w:cs="Times New Roman"/>
      <w:b/>
      <w:bCs/>
      <w:kern w:val="0"/>
      <w:sz w:val="20"/>
      <w:szCs w:val="20"/>
      <w:lang w:val="es-ES" w:eastAsia="es-ES" w:bidi="ar-SA"/>
    </w:rPr>
  </w:style>
  <w:style w:type="paragraph" w:styleId="TDC3">
    <w:name w:val="toc 3"/>
    <w:basedOn w:val="Normal"/>
    <w:next w:val="Normal"/>
    <w:autoRedefine/>
    <w:uiPriority w:val="39"/>
    <w:unhideWhenUsed/>
    <w:qFormat/>
    <w:rsid w:val="008408D6"/>
    <w:pPr>
      <w:widowControl/>
      <w:suppressAutoHyphens w:val="0"/>
      <w:ind w:left="240"/>
      <w:jc w:val="both"/>
    </w:pPr>
    <w:rPr>
      <w:rFonts w:ascii="Calibri" w:eastAsia="Times New Roman" w:hAnsi="Calibri" w:cs="Times New Roman"/>
      <w:kern w:val="0"/>
      <w:sz w:val="20"/>
      <w:szCs w:val="20"/>
      <w:lang w:val="es-ES" w:eastAsia="es-ES" w:bidi="ar-SA"/>
    </w:rPr>
  </w:style>
  <w:style w:type="paragraph" w:styleId="Mapadeldocumento">
    <w:name w:val="Document Map"/>
    <w:basedOn w:val="Normal"/>
    <w:link w:val="MapadeldocumentoCar"/>
    <w:rsid w:val="008408D6"/>
    <w:pPr>
      <w:widowControl/>
      <w:suppressAutoHyphens w:val="0"/>
      <w:jc w:val="both"/>
    </w:pPr>
    <w:rPr>
      <w:rFonts w:ascii="Tahoma" w:eastAsia="Times New Roman" w:hAnsi="Tahoma" w:cs="Times New Roman"/>
      <w:kern w:val="0"/>
      <w:sz w:val="16"/>
      <w:szCs w:val="20"/>
      <w:lang w:val="es-ES" w:eastAsia="es-ES" w:bidi="ar-SA"/>
    </w:rPr>
  </w:style>
  <w:style w:type="character" w:customStyle="1" w:styleId="MapadeldocumentoCar">
    <w:name w:val="Mapa del documento Car"/>
    <w:link w:val="Mapadeldocumento"/>
    <w:rsid w:val="008408D6"/>
    <w:rPr>
      <w:rFonts w:ascii="Tahoma" w:hAnsi="Tahoma"/>
      <w:sz w:val="16"/>
      <w:lang w:val="es-ES" w:eastAsia="es-ES"/>
    </w:rPr>
  </w:style>
  <w:style w:type="paragraph" w:styleId="Textoindependiente2">
    <w:name w:val="Body Text 2"/>
    <w:basedOn w:val="Normal"/>
    <w:link w:val="Textoindependiente2Car"/>
    <w:rsid w:val="008408D6"/>
    <w:pPr>
      <w:widowControl/>
      <w:suppressAutoHyphens w:val="0"/>
      <w:spacing w:after="120" w:line="480" w:lineRule="auto"/>
      <w:jc w:val="both"/>
    </w:pPr>
    <w:rPr>
      <w:rFonts w:ascii="Times New Roman" w:eastAsia="Times New Roman" w:hAnsi="Times New Roman" w:cs="Times New Roman"/>
      <w:kern w:val="0"/>
      <w:szCs w:val="20"/>
      <w:lang w:val="es-ES" w:eastAsia="es-ES" w:bidi="ar-SA"/>
    </w:rPr>
  </w:style>
  <w:style w:type="character" w:customStyle="1" w:styleId="Textoindependiente2Car">
    <w:name w:val="Texto independiente 2 Car"/>
    <w:link w:val="Textoindependiente2"/>
    <w:rsid w:val="008408D6"/>
    <w:rPr>
      <w:sz w:val="24"/>
      <w:lang w:val="es-ES" w:eastAsia="es-ES"/>
    </w:rPr>
  </w:style>
  <w:style w:type="paragraph" w:styleId="Sangradetextonormal">
    <w:name w:val="Body Text Indent"/>
    <w:basedOn w:val="Normal"/>
    <w:link w:val="SangradetextonormalCar"/>
    <w:uiPriority w:val="99"/>
    <w:rsid w:val="008408D6"/>
    <w:pPr>
      <w:widowControl/>
      <w:suppressAutoHyphens w:val="0"/>
      <w:spacing w:after="120"/>
      <w:ind w:left="283"/>
      <w:jc w:val="both"/>
    </w:pPr>
    <w:rPr>
      <w:rFonts w:ascii="Times New Roman" w:eastAsia="Times New Roman" w:hAnsi="Times New Roman" w:cs="Times New Roman"/>
      <w:kern w:val="0"/>
      <w:szCs w:val="20"/>
      <w:lang w:val="es-ES" w:eastAsia="es-ES" w:bidi="ar-SA"/>
    </w:rPr>
  </w:style>
  <w:style w:type="character" w:customStyle="1" w:styleId="SangradetextonormalCar">
    <w:name w:val="Sangría de texto normal Car"/>
    <w:link w:val="Sangradetextonormal"/>
    <w:uiPriority w:val="99"/>
    <w:rsid w:val="008408D6"/>
    <w:rPr>
      <w:sz w:val="24"/>
      <w:lang w:val="es-ES" w:eastAsia="es-ES"/>
    </w:rPr>
  </w:style>
  <w:style w:type="paragraph" w:styleId="TDC4">
    <w:name w:val="toc 4"/>
    <w:basedOn w:val="Normal"/>
    <w:next w:val="Normal"/>
    <w:autoRedefine/>
    <w:uiPriority w:val="39"/>
    <w:unhideWhenUsed/>
    <w:rsid w:val="008408D6"/>
    <w:pPr>
      <w:widowControl/>
      <w:suppressAutoHyphens w:val="0"/>
      <w:ind w:left="480"/>
      <w:jc w:val="both"/>
    </w:pPr>
    <w:rPr>
      <w:rFonts w:ascii="Calibri" w:eastAsia="Times New Roman" w:hAnsi="Calibri" w:cs="Times New Roman"/>
      <w:kern w:val="0"/>
      <w:sz w:val="20"/>
      <w:szCs w:val="20"/>
      <w:lang w:val="es-ES" w:eastAsia="es-ES" w:bidi="ar-SA"/>
    </w:rPr>
  </w:style>
  <w:style w:type="paragraph" w:styleId="TDC5">
    <w:name w:val="toc 5"/>
    <w:basedOn w:val="Normal"/>
    <w:next w:val="Normal"/>
    <w:autoRedefine/>
    <w:uiPriority w:val="39"/>
    <w:unhideWhenUsed/>
    <w:rsid w:val="008408D6"/>
    <w:pPr>
      <w:widowControl/>
      <w:suppressAutoHyphens w:val="0"/>
      <w:ind w:left="720"/>
      <w:jc w:val="both"/>
    </w:pPr>
    <w:rPr>
      <w:rFonts w:ascii="Calibri" w:eastAsia="Times New Roman" w:hAnsi="Calibri" w:cs="Times New Roman"/>
      <w:kern w:val="0"/>
      <w:sz w:val="20"/>
      <w:szCs w:val="20"/>
      <w:lang w:val="es-ES" w:eastAsia="es-ES" w:bidi="ar-SA"/>
    </w:rPr>
  </w:style>
  <w:style w:type="paragraph" w:styleId="TDC6">
    <w:name w:val="toc 6"/>
    <w:basedOn w:val="Normal"/>
    <w:next w:val="Normal"/>
    <w:autoRedefine/>
    <w:uiPriority w:val="39"/>
    <w:unhideWhenUsed/>
    <w:rsid w:val="008408D6"/>
    <w:pPr>
      <w:widowControl/>
      <w:suppressAutoHyphens w:val="0"/>
      <w:ind w:left="960"/>
      <w:jc w:val="both"/>
    </w:pPr>
    <w:rPr>
      <w:rFonts w:ascii="Calibri" w:eastAsia="Times New Roman" w:hAnsi="Calibri" w:cs="Times New Roman"/>
      <w:kern w:val="0"/>
      <w:sz w:val="20"/>
      <w:szCs w:val="20"/>
      <w:lang w:val="es-ES" w:eastAsia="es-ES" w:bidi="ar-SA"/>
    </w:rPr>
  </w:style>
  <w:style w:type="paragraph" w:styleId="TDC7">
    <w:name w:val="toc 7"/>
    <w:basedOn w:val="Normal"/>
    <w:next w:val="Normal"/>
    <w:autoRedefine/>
    <w:uiPriority w:val="39"/>
    <w:unhideWhenUsed/>
    <w:rsid w:val="008408D6"/>
    <w:pPr>
      <w:widowControl/>
      <w:suppressAutoHyphens w:val="0"/>
      <w:ind w:left="1200"/>
      <w:jc w:val="both"/>
    </w:pPr>
    <w:rPr>
      <w:rFonts w:ascii="Calibri" w:eastAsia="Times New Roman" w:hAnsi="Calibri" w:cs="Times New Roman"/>
      <w:kern w:val="0"/>
      <w:sz w:val="20"/>
      <w:szCs w:val="20"/>
      <w:lang w:val="es-ES" w:eastAsia="es-ES" w:bidi="ar-SA"/>
    </w:rPr>
  </w:style>
  <w:style w:type="paragraph" w:styleId="TDC8">
    <w:name w:val="toc 8"/>
    <w:basedOn w:val="Normal"/>
    <w:next w:val="Normal"/>
    <w:autoRedefine/>
    <w:uiPriority w:val="39"/>
    <w:unhideWhenUsed/>
    <w:rsid w:val="008408D6"/>
    <w:pPr>
      <w:widowControl/>
      <w:suppressAutoHyphens w:val="0"/>
      <w:ind w:left="1440"/>
      <w:jc w:val="both"/>
    </w:pPr>
    <w:rPr>
      <w:rFonts w:ascii="Calibri" w:eastAsia="Times New Roman" w:hAnsi="Calibri" w:cs="Times New Roman"/>
      <w:kern w:val="0"/>
      <w:sz w:val="20"/>
      <w:szCs w:val="20"/>
      <w:lang w:val="es-ES" w:eastAsia="es-ES" w:bidi="ar-SA"/>
    </w:rPr>
  </w:style>
  <w:style w:type="paragraph" w:styleId="TDC9">
    <w:name w:val="toc 9"/>
    <w:basedOn w:val="Normal"/>
    <w:next w:val="Normal"/>
    <w:autoRedefine/>
    <w:uiPriority w:val="39"/>
    <w:unhideWhenUsed/>
    <w:rsid w:val="008408D6"/>
    <w:pPr>
      <w:widowControl/>
      <w:suppressAutoHyphens w:val="0"/>
      <w:ind w:left="1680"/>
      <w:jc w:val="both"/>
    </w:pPr>
    <w:rPr>
      <w:rFonts w:ascii="Calibri" w:eastAsia="Times New Roman" w:hAnsi="Calibri" w:cs="Times New Roman"/>
      <w:kern w:val="0"/>
      <w:sz w:val="20"/>
      <w:szCs w:val="20"/>
      <w:lang w:val="es-ES" w:eastAsia="es-ES" w:bidi="ar-SA"/>
    </w:rPr>
  </w:style>
  <w:style w:type="character" w:customStyle="1" w:styleId="texto1">
    <w:name w:val="texto1"/>
    <w:rsid w:val="008408D6"/>
    <w:rPr>
      <w:rFonts w:ascii="Arial" w:hAnsi="Arial"/>
      <w:color w:val="000000"/>
      <w:sz w:val="20"/>
      <w:u w:val="none"/>
      <w:effect w:val="none"/>
    </w:rPr>
  </w:style>
  <w:style w:type="table" w:styleId="Tablaconcuadrcula">
    <w:name w:val="Table Grid"/>
    <w:basedOn w:val="Tablanormal"/>
    <w:rsid w:val="008408D6"/>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tinuarlista1">
    <w:name w:val="Continuar lista1"/>
    <w:basedOn w:val="Normal"/>
    <w:rsid w:val="008408D6"/>
    <w:pPr>
      <w:spacing w:after="120" w:line="100" w:lineRule="atLeast"/>
      <w:ind w:left="283"/>
    </w:pPr>
    <w:rPr>
      <w:rFonts w:ascii="Times New Roman" w:eastAsia="Arial Unicode MS" w:hAnsi="Times New Roman" w:cs="Times New Roman"/>
      <w:lang w:eastAsia="ar-SA" w:bidi="ar-SA"/>
    </w:rPr>
  </w:style>
  <w:style w:type="paragraph" w:customStyle="1" w:styleId="Listaconvietas1">
    <w:name w:val="Lista con viñetas1"/>
    <w:basedOn w:val="Normal"/>
    <w:rsid w:val="008408D6"/>
    <w:pPr>
      <w:widowControl/>
      <w:suppressAutoHyphens w:val="0"/>
      <w:spacing w:after="200" w:line="276" w:lineRule="auto"/>
      <w:jc w:val="both"/>
    </w:pPr>
    <w:rPr>
      <w:rFonts w:ascii="Arial" w:eastAsia="Times New Roman" w:hAnsi="Arial" w:cs="Times New Roman"/>
      <w:sz w:val="22"/>
      <w:szCs w:val="20"/>
      <w:lang w:eastAsia="ar-SA" w:bidi="ar-SA"/>
    </w:rPr>
  </w:style>
  <w:style w:type="paragraph" w:customStyle="1" w:styleId="MARITZA3">
    <w:name w:val="MARITZA3"/>
    <w:rsid w:val="008408D6"/>
    <w:pPr>
      <w:widowControl w:val="0"/>
      <w:tabs>
        <w:tab w:val="left" w:pos="-720"/>
        <w:tab w:val="left" w:pos="0"/>
      </w:tabs>
      <w:suppressAutoHyphens/>
      <w:jc w:val="both"/>
    </w:pPr>
    <w:rPr>
      <w:rFonts w:ascii="Courier New" w:hAnsi="Courier New"/>
      <w:spacing w:val="-2"/>
      <w:kern w:val="1"/>
      <w:sz w:val="24"/>
      <w:lang w:val="en-US" w:eastAsia="ar-SA"/>
    </w:rPr>
  </w:style>
  <w:style w:type="paragraph" w:customStyle="1" w:styleId="p9">
    <w:name w:val="p9"/>
    <w:basedOn w:val="Normal"/>
    <w:rsid w:val="008408D6"/>
    <w:pPr>
      <w:widowControl/>
      <w:tabs>
        <w:tab w:val="left" w:pos="720"/>
      </w:tabs>
      <w:spacing w:line="240" w:lineRule="atLeast"/>
    </w:pPr>
    <w:rPr>
      <w:rFonts w:ascii="Times New Roman" w:eastAsia="Times New Roman" w:hAnsi="Times New Roman" w:cs="Times New Roman"/>
      <w:szCs w:val="20"/>
      <w:lang w:val="es-ES" w:eastAsia="ar-SA" w:bidi="ar-SA"/>
    </w:rPr>
  </w:style>
  <w:style w:type="paragraph" w:customStyle="1" w:styleId="MARITZA2">
    <w:name w:val="MARITZA2"/>
    <w:rsid w:val="008408D6"/>
    <w:pPr>
      <w:widowControl w:val="0"/>
      <w:suppressAutoHyphens/>
      <w:jc w:val="both"/>
    </w:pPr>
    <w:rPr>
      <w:rFonts w:ascii="Courier New" w:hAnsi="Courier New"/>
      <w:kern w:val="1"/>
      <w:lang w:val="es-ES" w:eastAsia="ar-SA"/>
    </w:rPr>
  </w:style>
  <w:style w:type="paragraph" w:styleId="ndice1">
    <w:name w:val="index 1"/>
    <w:basedOn w:val="Normal"/>
    <w:next w:val="Normal"/>
    <w:autoRedefine/>
    <w:uiPriority w:val="99"/>
    <w:semiHidden/>
    <w:unhideWhenUsed/>
    <w:rsid w:val="008408D6"/>
    <w:pPr>
      <w:widowControl/>
      <w:suppressAutoHyphens w:val="0"/>
      <w:ind w:left="240" w:hanging="240"/>
      <w:jc w:val="both"/>
    </w:pPr>
    <w:rPr>
      <w:rFonts w:ascii="Times New Roman" w:eastAsia="Times New Roman" w:hAnsi="Times New Roman" w:cs="Times New Roman"/>
      <w:kern w:val="0"/>
      <w:lang w:val="es-ES" w:eastAsia="es-ES" w:bidi="ar-SA"/>
    </w:rPr>
  </w:style>
  <w:style w:type="table" w:customStyle="1" w:styleId="Cuadrculaclara-nfasis11">
    <w:name w:val="Cuadrícula clara - Énfasis 11"/>
    <w:basedOn w:val="Tablanormal"/>
    <w:uiPriority w:val="62"/>
    <w:rsid w:val="008408D6"/>
    <w:rPr>
      <w:rFonts w:ascii="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pPr>
      <w:rPr>
        <w:rFonts w:ascii="DengXian" w:eastAsia="Times New Roman" w:hAnsi="DengXia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pPr>
      <w:rPr>
        <w:rFonts w:ascii="DengXian" w:eastAsia="Times New Roman" w:hAnsi="DengXia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styleId="NormalWeb">
    <w:name w:val="Normal (Web)"/>
    <w:basedOn w:val="Normal"/>
    <w:uiPriority w:val="99"/>
    <w:unhideWhenUsed/>
    <w:rsid w:val="008408D6"/>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paragraph" w:customStyle="1" w:styleId="western">
    <w:name w:val="western"/>
    <w:basedOn w:val="Normal"/>
    <w:rsid w:val="008408D6"/>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character" w:customStyle="1" w:styleId="apple-converted-space">
    <w:name w:val="apple-converted-space"/>
    <w:rsid w:val="008408D6"/>
    <w:rPr>
      <w:rFonts w:ascii="Times New Roman" w:hAnsi="Times New Roman" w:cs="Times New Roman" w:hint="default"/>
    </w:rPr>
  </w:style>
  <w:style w:type="paragraph" w:customStyle="1" w:styleId="icon-action">
    <w:name w:val="icon-action"/>
    <w:basedOn w:val="Normal"/>
    <w:rsid w:val="008408D6"/>
    <w:pPr>
      <w:widowControl/>
      <w:suppressAutoHyphens w:val="0"/>
      <w:spacing w:after="200" w:line="288" w:lineRule="auto"/>
      <w:ind w:left="120"/>
    </w:pPr>
    <w:rPr>
      <w:rFonts w:ascii="Arial Unicode MS" w:eastAsia="Arial Unicode MS" w:hAnsi="Arial Unicode MS" w:cs="Arial Unicode MS"/>
      <w:kern w:val="0"/>
      <w:sz w:val="21"/>
      <w:szCs w:val="21"/>
      <w:lang w:val="es-ES" w:eastAsia="es-CO" w:bidi="ar-SA"/>
    </w:rPr>
  </w:style>
  <w:style w:type="character" w:styleId="Hipervnculovisitado">
    <w:name w:val="FollowedHyperlink"/>
    <w:uiPriority w:val="99"/>
    <w:unhideWhenUsed/>
    <w:rsid w:val="008408D6"/>
    <w:rPr>
      <w:color w:val="800080"/>
      <w:u w:val="single"/>
    </w:rPr>
  </w:style>
  <w:style w:type="character" w:customStyle="1" w:styleId="Cuerpodeltexto">
    <w:name w:val="Cuerpo del texto_"/>
    <w:link w:val="Cuerpodeltexto0"/>
    <w:rsid w:val="008408D6"/>
    <w:rPr>
      <w:spacing w:val="4"/>
      <w:sz w:val="21"/>
      <w:szCs w:val="21"/>
      <w:shd w:val="clear" w:color="auto" w:fill="FFFFFF"/>
    </w:rPr>
  </w:style>
  <w:style w:type="paragraph" w:customStyle="1" w:styleId="Cuerpodeltexto0">
    <w:name w:val="Cuerpo del texto"/>
    <w:basedOn w:val="Normal"/>
    <w:link w:val="Cuerpodeltexto"/>
    <w:rsid w:val="008408D6"/>
    <w:pPr>
      <w:shd w:val="clear" w:color="auto" w:fill="FFFFFF"/>
      <w:suppressAutoHyphens w:val="0"/>
      <w:spacing w:before="420" w:line="293" w:lineRule="exact"/>
      <w:ind w:hanging="920"/>
      <w:jc w:val="both"/>
    </w:pPr>
    <w:rPr>
      <w:rFonts w:ascii="Times New Roman" w:eastAsia="Times New Roman" w:hAnsi="Times New Roman" w:cs="Times New Roman"/>
      <w:spacing w:val="4"/>
      <w:kern w:val="0"/>
      <w:sz w:val="21"/>
      <w:szCs w:val="21"/>
      <w:lang w:val="x-none" w:eastAsia="x-none" w:bidi="ar-SA"/>
    </w:rPr>
  </w:style>
  <w:style w:type="numbering" w:customStyle="1" w:styleId="Sinlista2">
    <w:name w:val="Sin lista2"/>
    <w:next w:val="Sinlista"/>
    <w:uiPriority w:val="99"/>
    <w:semiHidden/>
    <w:unhideWhenUsed/>
    <w:rsid w:val="008408D6"/>
  </w:style>
  <w:style w:type="numbering" w:customStyle="1" w:styleId="Sinlista3">
    <w:name w:val="Sin lista3"/>
    <w:next w:val="Sinlista"/>
    <w:uiPriority w:val="99"/>
    <w:semiHidden/>
    <w:unhideWhenUsed/>
    <w:rsid w:val="008408D6"/>
  </w:style>
  <w:style w:type="numbering" w:customStyle="1" w:styleId="Sinlista11">
    <w:name w:val="Sin lista11"/>
    <w:next w:val="Sinlista"/>
    <w:uiPriority w:val="99"/>
    <w:semiHidden/>
    <w:unhideWhenUsed/>
    <w:rsid w:val="008408D6"/>
  </w:style>
  <w:style w:type="table" w:customStyle="1" w:styleId="Tablaconcuadrcula1">
    <w:name w:val="Tabla con cuadrícula1"/>
    <w:basedOn w:val="Tablanormal"/>
    <w:next w:val="Tablaconcuadrcula"/>
    <w:uiPriority w:val="59"/>
    <w:rsid w:val="008408D6"/>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nfasis111">
    <w:name w:val="Cuadrícula clara - Énfasis 111"/>
    <w:basedOn w:val="Tablanormal"/>
    <w:uiPriority w:val="62"/>
    <w:rsid w:val="008408D6"/>
    <w:rPr>
      <w:rFonts w:ascii="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pPr>
      <w:rPr>
        <w:rFonts w:ascii="DengXian" w:eastAsia="Times New Roman" w:hAnsi="DengXia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pPr>
      <w:rPr>
        <w:rFonts w:ascii="DengXian" w:eastAsia="Times New Roman" w:hAnsi="DengXia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21">
    <w:name w:val="Sin lista21"/>
    <w:next w:val="Sinlista"/>
    <w:uiPriority w:val="99"/>
    <w:semiHidden/>
    <w:unhideWhenUsed/>
    <w:rsid w:val="008408D6"/>
  </w:style>
  <w:style w:type="paragraph" w:customStyle="1" w:styleId="Textosinformato1">
    <w:name w:val="Texto sin formato1"/>
    <w:basedOn w:val="Normal"/>
    <w:rsid w:val="008408D6"/>
    <w:pPr>
      <w:widowControl/>
    </w:pPr>
    <w:rPr>
      <w:rFonts w:ascii="Courier New" w:eastAsia="Times New Roman" w:hAnsi="Courier New" w:cs="Courier New"/>
      <w:kern w:val="0"/>
      <w:sz w:val="20"/>
      <w:szCs w:val="20"/>
      <w:lang w:val="es-ES" w:eastAsia="ar-SA" w:bidi="ar-SA"/>
    </w:rPr>
  </w:style>
  <w:style w:type="paragraph" w:customStyle="1" w:styleId="font8">
    <w:name w:val="font_8"/>
    <w:basedOn w:val="Normal"/>
    <w:rsid w:val="008408D6"/>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character" w:customStyle="1" w:styleId="gi">
    <w:name w:val="gi"/>
    <w:basedOn w:val="Fuentedeprrafopredeter"/>
    <w:rsid w:val="008408D6"/>
  </w:style>
  <w:style w:type="paragraph" w:styleId="Lista2">
    <w:name w:val="List 2"/>
    <w:basedOn w:val="Normal"/>
    <w:uiPriority w:val="99"/>
    <w:unhideWhenUsed/>
    <w:rsid w:val="008408D6"/>
    <w:pPr>
      <w:widowControl/>
      <w:suppressAutoHyphens w:val="0"/>
      <w:ind w:left="566" w:hanging="283"/>
      <w:contextualSpacing/>
    </w:pPr>
    <w:rPr>
      <w:rFonts w:ascii="Times New Roman" w:eastAsia="Times New Roman" w:hAnsi="Times New Roman" w:cs="Times New Roman"/>
      <w:kern w:val="0"/>
      <w:lang w:val="es-ES_tradnl" w:eastAsia="es-ES_tradnl" w:bidi="ar-SA"/>
    </w:rPr>
  </w:style>
  <w:style w:type="paragraph" w:styleId="Encabezadodemensaje">
    <w:name w:val="Message Header"/>
    <w:basedOn w:val="Normal"/>
    <w:link w:val="EncabezadodemensajeCar"/>
    <w:uiPriority w:val="99"/>
    <w:unhideWhenUsed/>
    <w:rsid w:val="008408D6"/>
    <w:pPr>
      <w:widowControl/>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Cambria" w:eastAsia="Times New Roman" w:hAnsi="Cambria" w:cs="Times New Roman"/>
      <w:kern w:val="0"/>
      <w:lang w:val="es-ES_tradnl" w:eastAsia="es-ES_tradnl" w:bidi="ar-SA"/>
    </w:rPr>
  </w:style>
  <w:style w:type="character" w:customStyle="1" w:styleId="EncabezadodemensajeCar">
    <w:name w:val="Encabezado de mensaje Car"/>
    <w:link w:val="Encabezadodemensaje"/>
    <w:uiPriority w:val="99"/>
    <w:rsid w:val="008408D6"/>
    <w:rPr>
      <w:rFonts w:ascii="Cambria" w:hAnsi="Cambria"/>
      <w:sz w:val="24"/>
      <w:szCs w:val="24"/>
      <w:shd w:val="pct20" w:color="auto" w:fill="auto"/>
      <w:lang w:val="es-ES_tradnl" w:eastAsia="es-ES_tradnl"/>
    </w:rPr>
  </w:style>
  <w:style w:type="paragraph" w:styleId="Cierre">
    <w:name w:val="Closing"/>
    <w:basedOn w:val="Normal"/>
    <w:link w:val="CierreCar"/>
    <w:uiPriority w:val="99"/>
    <w:unhideWhenUsed/>
    <w:rsid w:val="008408D6"/>
    <w:pPr>
      <w:widowControl/>
      <w:suppressAutoHyphens w:val="0"/>
      <w:ind w:left="4252"/>
    </w:pPr>
    <w:rPr>
      <w:rFonts w:ascii="Times New Roman" w:eastAsia="Times New Roman" w:hAnsi="Times New Roman" w:cs="Times New Roman"/>
      <w:kern w:val="0"/>
      <w:lang w:val="es-ES_tradnl" w:eastAsia="es-ES_tradnl" w:bidi="ar-SA"/>
    </w:rPr>
  </w:style>
  <w:style w:type="character" w:customStyle="1" w:styleId="CierreCar">
    <w:name w:val="Cierre Car"/>
    <w:link w:val="Cierre"/>
    <w:uiPriority w:val="99"/>
    <w:rsid w:val="008408D6"/>
    <w:rPr>
      <w:sz w:val="24"/>
      <w:szCs w:val="24"/>
      <w:lang w:val="es-ES_tradnl" w:eastAsia="es-ES_tradnl"/>
    </w:rPr>
  </w:style>
  <w:style w:type="paragraph" w:styleId="Listaconvietas">
    <w:name w:val="List Bullet"/>
    <w:basedOn w:val="Normal"/>
    <w:uiPriority w:val="99"/>
    <w:unhideWhenUsed/>
    <w:rsid w:val="008408D6"/>
    <w:pPr>
      <w:widowControl/>
      <w:numPr>
        <w:numId w:val="20"/>
      </w:numPr>
      <w:suppressAutoHyphens w:val="0"/>
      <w:contextualSpacing/>
    </w:pPr>
    <w:rPr>
      <w:rFonts w:ascii="Times New Roman" w:eastAsia="Times New Roman" w:hAnsi="Times New Roman" w:cs="Times New Roman"/>
      <w:kern w:val="0"/>
      <w:lang w:val="es-ES_tradnl" w:eastAsia="es-ES_tradnl" w:bidi="ar-SA"/>
    </w:rPr>
  </w:style>
  <w:style w:type="paragraph" w:styleId="Listaconvietas2">
    <w:name w:val="List Bullet 2"/>
    <w:basedOn w:val="Normal"/>
    <w:uiPriority w:val="99"/>
    <w:unhideWhenUsed/>
    <w:rsid w:val="008408D6"/>
    <w:pPr>
      <w:widowControl/>
      <w:numPr>
        <w:numId w:val="21"/>
      </w:numPr>
      <w:suppressAutoHyphens w:val="0"/>
      <w:contextualSpacing/>
    </w:pPr>
    <w:rPr>
      <w:rFonts w:ascii="Times New Roman" w:eastAsia="Times New Roman" w:hAnsi="Times New Roman" w:cs="Times New Roman"/>
      <w:kern w:val="0"/>
      <w:lang w:val="es-ES_tradnl" w:eastAsia="es-ES_tradnl" w:bidi="ar-SA"/>
    </w:rPr>
  </w:style>
  <w:style w:type="paragraph" w:customStyle="1" w:styleId="ListaCC">
    <w:name w:val="Lista CC."/>
    <w:basedOn w:val="Normal"/>
    <w:rsid w:val="008408D6"/>
    <w:pPr>
      <w:widowControl/>
      <w:suppressAutoHyphens w:val="0"/>
    </w:pPr>
    <w:rPr>
      <w:rFonts w:ascii="Times New Roman" w:eastAsia="Times New Roman" w:hAnsi="Times New Roman" w:cs="Times New Roman"/>
      <w:kern w:val="0"/>
      <w:lang w:val="es-ES_tradnl" w:eastAsia="es-ES_tradnl" w:bidi="ar-SA"/>
    </w:rPr>
  </w:style>
  <w:style w:type="paragraph" w:styleId="Continuarlista">
    <w:name w:val="List Continue"/>
    <w:basedOn w:val="Normal"/>
    <w:uiPriority w:val="99"/>
    <w:unhideWhenUsed/>
    <w:rsid w:val="008408D6"/>
    <w:pPr>
      <w:widowControl/>
      <w:suppressAutoHyphens w:val="0"/>
      <w:spacing w:after="120"/>
      <w:ind w:left="283"/>
      <w:contextualSpacing/>
    </w:pPr>
    <w:rPr>
      <w:rFonts w:ascii="Times New Roman" w:eastAsia="Times New Roman" w:hAnsi="Times New Roman" w:cs="Times New Roman"/>
      <w:kern w:val="0"/>
      <w:lang w:val="es-ES_tradnl" w:eastAsia="es-ES_tradnl" w:bidi="ar-SA"/>
    </w:rPr>
  </w:style>
  <w:style w:type="paragraph" w:styleId="Ttulo">
    <w:name w:val="Title"/>
    <w:basedOn w:val="Normal"/>
    <w:next w:val="Normal"/>
    <w:link w:val="TtuloCar"/>
    <w:uiPriority w:val="10"/>
    <w:qFormat/>
    <w:rsid w:val="008408D6"/>
    <w:pPr>
      <w:widowControl/>
      <w:suppressAutoHyphens w:val="0"/>
      <w:spacing w:before="240" w:after="60"/>
      <w:jc w:val="center"/>
      <w:outlineLvl w:val="0"/>
    </w:pPr>
    <w:rPr>
      <w:rFonts w:ascii="Cambria" w:eastAsia="Times New Roman" w:hAnsi="Cambria" w:cs="Times New Roman"/>
      <w:b/>
      <w:bCs/>
      <w:kern w:val="28"/>
      <w:sz w:val="32"/>
      <w:szCs w:val="32"/>
      <w:lang w:val="es-ES_tradnl" w:eastAsia="es-ES_tradnl" w:bidi="ar-SA"/>
    </w:rPr>
  </w:style>
  <w:style w:type="character" w:customStyle="1" w:styleId="TtuloCar">
    <w:name w:val="Título Car"/>
    <w:link w:val="Ttulo"/>
    <w:uiPriority w:val="10"/>
    <w:rsid w:val="008408D6"/>
    <w:rPr>
      <w:rFonts w:ascii="Cambria" w:hAnsi="Cambria"/>
      <w:b/>
      <w:bCs/>
      <w:kern w:val="28"/>
      <w:sz w:val="32"/>
      <w:szCs w:val="32"/>
      <w:lang w:val="es-ES_tradnl" w:eastAsia="es-ES_tradnl"/>
    </w:rPr>
  </w:style>
  <w:style w:type="paragraph" w:styleId="Firma">
    <w:name w:val="Signature"/>
    <w:basedOn w:val="Normal"/>
    <w:link w:val="FirmaCar"/>
    <w:uiPriority w:val="99"/>
    <w:unhideWhenUsed/>
    <w:rsid w:val="008408D6"/>
    <w:pPr>
      <w:widowControl/>
      <w:suppressAutoHyphens w:val="0"/>
      <w:ind w:left="4252"/>
    </w:pPr>
    <w:rPr>
      <w:rFonts w:ascii="Times New Roman" w:eastAsia="Times New Roman" w:hAnsi="Times New Roman" w:cs="Times New Roman"/>
      <w:kern w:val="0"/>
      <w:lang w:val="es-ES_tradnl" w:eastAsia="es-ES_tradnl" w:bidi="ar-SA"/>
    </w:rPr>
  </w:style>
  <w:style w:type="character" w:customStyle="1" w:styleId="FirmaCar">
    <w:name w:val="Firma Car"/>
    <w:link w:val="Firma"/>
    <w:uiPriority w:val="99"/>
    <w:rsid w:val="008408D6"/>
    <w:rPr>
      <w:sz w:val="24"/>
      <w:szCs w:val="24"/>
      <w:lang w:val="es-ES_tradnl" w:eastAsia="es-ES_tradnl"/>
    </w:rPr>
  </w:style>
  <w:style w:type="paragraph" w:customStyle="1" w:styleId="Firmapuesto">
    <w:name w:val="Firma puesto"/>
    <w:basedOn w:val="Firma"/>
    <w:rsid w:val="008408D6"/>
  </w:style>
  <w:style w:type="paragraph" w:customStyle="1" w:styleId="Firmaorganizacin">
    <w:name w:val="Firma organización"/>
    <w:basedOn w:val="Firma"/>
    <w:rsid w:val="008408D6"/>
  </w:style>
  <w:style w:type="paragraph" w:customStyle="1" w:styleId="Infodocumentosadjuntos">
    <w:name w:val="Info documentos adjuntos"/>
    <w:basedOn w:val="Normal"/>
    <w:rsid w:val="008408D6"/>
    <w:pPr>
      <w:widowControl/>
      <w:suppressAutoHyphens w:val="0"/>
    </w:pPr>
    <w:rPr>
      <w:rFonts w:ascii="Times New Roman" w:eastAsia="Times New Roman" w:hAnsi="Times New Roman" w:cs="Times New Roman"/>
      <w:kern w:val="0"/>
      <w:lang w:val="es-ES_tradnl" w:eastAsia="es-ES_tradnl" w:bidi="ar-SA"/>
    </w:rPr>
  </w:style>
  <w:style w:type="paragraph" w:styleId="Textoindependienteprimerasangra2">
    <w:name w:val="Body Text First Indent 2"/>
    <w:basedOn w:val="Sangradetextonormal"/>
    <w:link w:val="Textoindependienteprimerasangra2Car"/>
    <w:uiPriority w:val="99"/>
    <w:unhideWhenUsed/>
    <w:rsid w:val="008408D6"/>
    <w:pPr>
      <w:ind w:firstLine="210"/>
      <w:jc w:val="left"/>
    </w:pPr>
    <w:rPr>
      <w:szCs w:val="24"/>
      <w:lang w:val="es-ES_tradnl" w:eastAsia="es-ES_tradnl"/>
    </w:rPr>
  </w:style>
  <w:style w:type="character" w:customStyle="1" w:styleId="Textoindependienteprimerasangra2Car">
    <w:name w:val="Texto independiente primera sangría 2 Car"/>
    <w:link w:val="Textoindependienteprimerasangra2"/>
    <w:uiPriority w:val="99"/>
    <w:rsid w:val="008408D6"/>
    <w:rPr>
      <w:sz w:val="24"/>
      <w:szCs w:val="24"/>
      <w:lang w:val="es-ES_tradnl" w:eastAsia="es-ES_tradnl"/>
    </w:rPr>
  </w:style>
  <w:style w:type="character" w:styleId="Nmerodepgina">
    <w:name w:val="page number"/>
    <w:basedOn w:val="Fuentedeprrafopredeter"/>
    <w:rsid w:val="008408D6"/>
  </w:style>
  <w:style w:type="paragraph" w:customStyle="1" w:styleId="xl63">
    <w:name w:val="xl63"/>
    <w:basedOn w:val="Normal"/>
    <w:rsid w:val="008408D6"/>
    <w:pPr>
      <w:widowControl/>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64">
    <w:name w:val="xl64"/>
    <w:basedOn w:val="Normal"/>
    <w:rsid w:val="008408D6"/>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65">
    <w:name w:val="xl65"/>
    <w:basedOn w:val="Normal"/>
    <w:rsid w:val="008408D6"/>
    <w:pPr>
      <w:widowControl/>
      <w:suppressAutoHyphens w:val="0"/>
      <w:spacing w:before="100" w:beforeAutospacing="1" w:after="100" w:afterAutospacing="1"/>
      <w:jc w:val="center"/>
      <w:textAlignment w:val="center"/>
    </w:pPr>
    <w:rPr>
      <w:rFonts w:ascii="Arial" w:eastAsia="Times New Roman" w:hAnsi="Arial" w:cs="Arial"/>
      <w:b/>
      <w:bCs/>
      <w:kern w:val="0"/>
      <w:sz w:val="16"/>
      <w:szCs w:val="16"/>
      <w:lang w:eastAsia="es-CO" w:bidi="ar-SA"/>
    </w:rPr>
  </w:style>
  <w:style w:type="paragraph" w:customStyle="1" w:styleId="xl66">
    <w:name w:val="xl66"/>
    <w:basedOn w:val="Normal"/>
    <w:rsid w:val="008408D6"/>
    <w:pPr>
      <w:widowControl/>
      <w:suppressAutoHyphens w:val="0"/>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67">
    <w:name w:val="xl67"/>
    <w:basedOn w:val="Normal"/>
    <w:rsid w:val="008408D6"/>
    <w:pPr>
      <w:widowControl/>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68">
    <w:name w:val="xl68"/>
    <w:basedOn w:val="Normal"/>
    <w:rsid w:val="008408D6"/>
    <w:pPr>
      <w:widowControl/>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69">
    <w:name w:val="xl69"/>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6"/>
      <w:szCs w:val="16"/>
      <w:lang w:eastAsia="es-CO" w:bidi="ar-SA"/>
    </w:rPr>
  </w:style>
  <w:style w:type="paragraph" w:customStyle="1" w:styleId="xl70">
    <w:name w:val="xl70"/>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71">
    <w:name w:val="xl71"/>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lang w:eastAsia="es-CO" w:bidi="ar-SA"/>
    </w:rPr>
  </w:style>
  <w:style w:type="paragraph" w:customStyle="1" w:styleId="xl72">
    <w:name w:val="xl72"/>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eastAsia="es-CO" w:bidi="ar-SA"/>
    </w:rPr>
  </w:style>
  <w:style w:type="paragraph" w:customStyle="1" w:styleId="xl73">
    <w:name w:val="xl73"/>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eastAsia="es-CO" w:bidi="ar-SA"/>
    </w:rPr>
  </w:style>
  <w:style w:type="paragraph" w:customStyle="1" w:styleId="xl74">
    <w:name w:val="xl74"/>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75">
    <w:name w:val="xl75"/>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76">
    <w:name w:val="xl76"/>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lang w:eastAsia="es-CO" w:bidi="ar-SA"/>
    </w:rPr>
  </w:style>
  <w:style w:type="paragraph" w:customStyle="1" w:styleId="xl77">
    <w:name w:val="xl77"/>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78">
    <w:name w:val="xl78"/>
    <w:basedOn w:val="Normal"/>
    <w:rsid w:val="008408D6"/>
    <w:pPr>
      <w:widowControl/>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79">
    <w:name w:val="xl79"/>
    <w:basedOn w:val="Normal"/>
    <w:rsid w:val="008408D6"/>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80">
    <w:name w:val="xl80"/>
    <w:basedOn w:val="Normal"/>
    <w:rsid w:val="008408D6"/>
    <w:pPr>
      <w:widowControl/>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81">
    <w:name w:val="xl81"/>
    <w:basedOn w:val="Normal"/>
    <w:rsid w:val="008408D6"/>
    <w:pPr>
      <w:widowControl/>
      <w:suppressAutoHyphens w:val="0"/>
      <w:spacing w:before="100" w:beforeAutospacing="1" w:after="100" w:afterAutospacing="1"/>
      <w:jc w:val="center"/>
    </w:pPr>
    <w:rPr>
      <w:rFonts w:ascii="Arial" w:eastAsia="Times New Roman" w:hAnsi="Arial" w:cs="Arial"/>
      <w:kern w:val="0"/>
      <w:sz w:val="16"/>
      <w:szCs w:val="16"/>
      <w:lang w:eastAsia="es-CO" w:bidi="ar-SA"/>
    </w:rPr>
  </w:style>
  <w:style w:type="paragraph" w:customStyle="1" w:styleId="Prrafodelista2">
    <w:name w:val="Párrafo de lista2"/>
    <w:basedOn w:val="Normal"/>
    <w:rsid w:val="008408D6"/>
    <w:pPr>
      <w:widowControl/>
      <w:ind w:left="708"/>
    </w:pPr>
    <w:rPr>
      <w:rFonts w:ascii="Times New Roman" w:eastAsia="Times New Roman" w:hAnsi="Times New Roman" w:cs="Times New Roman"/>
      <w:lang w:val="es-ES" w:bidi="ar-SA"/>
    </w:rPr>
  </w:style>
  <w:style w:type="character" w:customStyle="1" w:styleId="WW8Num2z0">
    <w:name w:val="WW8Num2z0"/>
    <w:rsid w:val="008408D6"/>
    <w:rPr>
      <w:rFonts w:ascii="Arial" w:hAnsi="Arial" w:cs="Arial"/>
      <w:b/>
      <w:sz w:val="18"/>
      <w:szCs w:val="18"/>
      <w:lang w:val="x-none"/>
    </w:rPr>
  </w:style>
  <w:style w:type="paragraph" w:styleId="Textonotapie">
    <w:name w:val="footnote text"/>
    <w:basedOn w:val="Normal"/>
    <w:link w:val="TextonotapieCar"/>
    <w:semiHidden/>
    <w:rsid w:val="008408D6"/>
    <w:pPr>
      <w:widowControl/>
      <w:suppressAutoHyphens w:val="0"/>
    </w:pPr>
    <w:rPr>
      <w:rFonts w:ascii="Times New Roman" w:eastAsia="Calibri" w:hAnsi="Times New Roman" w:cs="Times New Roman"/>
      <w:kern w:val="0"/>
      <w:sz w:val="20"/>
      <w:szCs w:val="20"/>
      <w:lang w:val="es-ES" w:eastAsia="es-ES" w:bidi="ar-SA"/>
    </w:rPr>
  </w:style>
  <w:style w:type="character" w:customStyle="1" w:styleId="TextonotapieCar">
    <w:name w:val="Texto nota pie Car"/>
    <w:link w:val="Textonotapie"/>
    <w:semiHidden/>
    <w:rsid w:val="008408D6"/>
    <w:rPr>
      <w:rFonts w:eastAsia="Calibri"/>
      <w:lang w:val="es-ES" w:eastAsia="es-ES"/>
    </w:rPr>
  </w:style>
  <w:style w:type="character" w:styleId="Refdenotaalpie">
    <w:name w:val="footnote reference"/>
    <w:semiHidden/>
    <w:rsid w:val="008408D6"/>
    <w:rPr>
      <w:rFonts w:cs="Times New Roman"/>
      <w:vertAlign w:val="superscript"/>
    </w:rPr>
  </w:style>
  <w:style w:type="character" w:customStyle="1" w:styleId="PuestoCar">
    <w:name w:val="Puesto Car"/>
    <w:uiPriority w:val="10"/>
    <w:rsid w:val="008408D6"/>
    <w:rPr>
      <w:rFonts w:ascii="Calibri Light" w:eastAsia="Times New Roman" w:hAnsi="Calibri Light" w:cs="Times New Roman"/>
      <w:b/>
      <w:bCs/>
      <w:kern w:val="28"/>
      <w:sz w:val="32"/>
      <w:szCs w:val="32"/>
      <w:lang w:val="es-ES_tradnl" w:eastAsia="es-ES_tradnl"/>
    </w:rPr>
  </w:style>
  <w:style w:type="paragraph" w:customStyle="1" w:styleId="metas">
    <w:name w:val="metas"/>
    <w:basedOn w:val="Normal"/>
    <w:rsid w:val="008408D6"/>
    <w:pPr>
      <w:widowControl/>
      <w:jc w:val="both"/>
    </w:pPr>
    <w:rPr>
      <w:rFonts w:ascii="Times" w:eastAsia="Times New Roman" w:hAnsi="Times" w:cs="MS Mincho"/>
      <w:kern w:val="0"/>
      <w:lang w:val="en-US" w:eastAsia="es-ES" w:bidi="ar-SA"/>
    </w:rPr>
  </w:style>
  <w:style w:type="paragraph" w:customStyle="1" w:styleId="Textoindependiente22">
    <w:name w:val="Texto independiente 22"/>
    <w:basedOn w:val="Normal"/>
    <w:rsid w:val="008408D6"/>
    <w:pPr>
      <w:widowControl/>
      <w:jc w:val="both"/>
    </w:pPr>
    <w:rPr>
      <w:rFonts w:ascii="Arial" w:eastAsia="Times New Roman" w:hAnsi="Arial" w:cs="Arial"/>
      <w:b/>
      <w:bCs/>
      <w:kern w:val="0"/>
      <w:szCs w:val="20"/>
      <w:lang w:val="es-MX" w:eastAsia="ar-SA" w:bidi="ar-SA"/>
    </w:rPr>
  </w:style>
  <w:style w:type="paragraph" w:customStyle="1" w:styleId="Textoindependiente31">
    <w:name w:val="Texto independiente 31"/>
    <w:basedOn w:val="Normal"/>
    <w:rsid w:val="008408D6"/>
    <w:pPr>
      <w:tabs>
        <w:tab w:val="left" w:pos="0"/>
      </w:tabs>
      <w:jc w:val="both"/>
    </w:pPr>
    <w:rPr>
      <w:rFonts w:ascii="Times New Roman" w:eastAsia="Times New Roman" w:hAnsi="Times New Roman" w:cs="Times New Roman"/>
      <w:noProof/>
      <w:spacing w:val="-3"/>
      <w:kern w:val="0"/>
      <w:szCs w:val="20"/>
      <w:lang w:val="es-ES" w:eastAsia="es-ES" w:bidi="ar-SA"/>
    </w:rPr>
  </w:style>
  <w:style w:type="paragraph" w:customStyle="1" w:styleId="paragraph">
    <w:name w:val="paragraph"/>
    <w:basedOn w:val="Normal"/>
    <w:rsid w:val="008408D6"/>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character" w:customStyle="1" w:styleId="normaltextrun">
    <w:name w:val="normaltextrun"/>
    <w:rsid w:val="008408D6"/>
  </w:style>
  <w:style w:type="character" w:customStyle="1" w:styleId="WW8Num2z1">
    <w:name w:val="WW8Num2z1"/>
    <w:rsid w:val="008408D6"/>
    <w:rPr>
      <w:b/>
    </w:rPr>
  </w:style>
  <w:style w:type="character" w:customStyle="1" w:styleId="DefaultCar">
    <w:name w:val="Default Car"/>
    <w:link w:val="Default"/>
    <w:locked/>
    <w:rsid w:val="008408D6"/>
    <w:rPr>
      <w:rFonts w:ascii="Arial" w:eastAsia="Calibri" w:hAnsi="Arial"/>
      <w:color w:val="000000"/>
      <w:sz w:val="24"/>
      <w:szCs w:val="24"/>
      <w:lang w:eastAsia="en-US" w:bidi="ar-SA"/>
    </w:rPr>
  </w:style>
  <w:style w:type="character" w:customStyle="1" w:styleId="Refdecomentario1">
    <w:name w:val="Ref. de comentario1"/>
    <w:rsid w:val="008408D6"/>
    <w:rPr>
      <w:sz w:val="16"/>
      <w:szCs w:val="16"/>
    </w:rPr>
  </w:style>
  <w:style w:type="paragraph" w:customStyle="1" w:styleId="xl82">
    <w:name w:val="xl82"/>
    <w:basedOn w:val="Normal"/>
    <w:rsid w:val="008408D6"/>
    <w:pPr>
      <w:widowControl/>
      <w:pBdr>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83">
    <w:name w:val="xl83"/>
    <w:basedOn w:val="Normal"/>
    <w:rsid w:val="008408D6"/>
    <w:pPr>
      <w:widowControl/>
      <w:pBdr>
        <w:bottom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84">
    <w:name w:val="xl84"/>
    <w:basedOn w:val="Normal"/>
    <w:rsid w:val="008408D6"/>
    <w:pPr>
      <w:widowControl/>
      <w:pBdr>
        <w:top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85">
    <w:name w:val="xl85"/>
    <w:basedOn w:val="Normal"/>
    <w:rsid w:val="008408D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6"/>
      <w:szCs w:val="16"/>
      <w:lang w:eastAsia="es-CO" w:bidi="ar-SA"/>
    </w:rPr>
  </w:style>
  <w:style w:type="paragraph" w:customStyle="1" w:styleId="xl86">
    <w:name w:val="xl86"/>
    <w:basedOn w:val="Normal"/>
    <w:rsid w:val="008408D6"/>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6"/>
      <w:szCs w:val="16"/>
      <w:lang w:eastAsia="es-CO" w:bidi="ar-SA"/>
    </w:rPr>
  </w:style>
  <w:style w:type="paragraph" w:customStyle="1" w:styleId="xl87">
    <w:name w:val="xl87"/>
    <w:basedOn w:val="Normal"/>
    <w:rsid w:val="008408D6"/>
    <w:pPr>
      <w:widowControl/>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88">
    <w:name w:val="xl88"/>
    <w:basedOn w:val="Normal"/>
    <w:rsid w:val="008408D6"/>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89">
    <w:name w:val="xl89"/>
    <w:basedOn w:val="Normal"/>
    <w:rsid w:val="008408D6"/>
    <w:pPr>
      <w:widowControl/>
      <w:suppressAutoHyphens w:val="0"/>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90">
    <w:name w:val="xl90"/>
    <w:basedOn w:val="Normal"/>
    <w:rsid w:val="008408D6"/>
    <w:pPr>
      <w:widowControl/>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character" w:customStyle="1" w:styleId="PuestoCar1">
    <w:name w:val="Puesto Car1"/>
    <w:uiPriority w:val="10"/>
    <w:rsid w:val="008408D6"/>
    <w:rPr>
      <w:rFonts w:ascii="Calibri Light" w:eastAsia="Times New Roman" w:hAnsi="Calibri Light" w:cs="Times New Roman"/>
      <w:spacing w:val="-10"/>
      <w:kern w:val="28"/>
      <w:sz w:val="56"/>
      <w:szCs w:val="56"/>
      <w:lang w:val="es-ES_tradnl" w:eastAsia="es-ES_tradnl"/>
    </w:rPr>
  </w:style>
  <w:style w:type="paragraph" w:customStyle="1" w:styleId="m-5001896726787680787gmail-msolistparagraph">
    <w:name w:val="m_-5001896726787680787gmail-msolistparagraph"/>
    <w:basedOn w:val="Normal"/>
    <w:rsid w:val="008408D6"/>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paragraph" w:customStyle="1" w:styleId="font0">
    <w:name w:val="font0"/>
    <w:basedOn w:val="Normal"/>
    <w:rsid w:val="008408D6"/>
    <w:pPr>
      <w:widowControl/>
      <w:suppressAutoHyphens w:val="0"/>
      <w:spacing w:before="100" w:beforeAutospacing="1" w:after="100" w:afterAutospacing="1"/>
    </w:pPr>
    <w:rPr>
      <w:rFonts w:ascii="Calibri" w:eastAsia="Times New Roman" w:hAnsi="Calibri" w:cs="Times New Roman"/>
      <w:color w:val="000000"/>
      <w:kern w:val="0"/>
      <w:sz w:val="22"/>
      <w:szCs w:val="22"/>
      <w:lang w:eastAsia="es-CO" w:bidi="ar-SA"/>
    </w:rPr>
  </w:style>
  <w:style w:type="paragraph" w:customStyle="1" w:styleId="xl174">
    <w:name w:val="xl174"/>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175">
    <w:name w:val="xl175"/>
    <w:basedOn w:val="Normal"/>
    <w:rsid w:val="008408D6"/>
    <w:pPr>
      <w:widowControl/>
      <w:pBdr>
        <w:top w:val="single" w:sz="4" w:space="0" w:color="auto"/>
        <w:left w:val="single" w:sz="4" w:space="0" w:color="auto"/>
        <w:bottom w:val="single" w:sz="4" w:space="0" w:color="auto"/>
        <w:right w:val="single" w:sz="4" w:space="0" w:color="auto"/>
      </w:pBdr>
      <w:shd w:val="clear" w:color="FFFFCC" w:fill="FFFFFF"/>
      <w:suppressAutoHyphens w:val="0"/>
      <w:spacing w:before="100" w:beforeAutospacing="1" w:after="100" w:afterAutospacing="1"/>
      <w:textAlignment w:val="center"/>
    </w:pPr>
    <w:rPr>
      <w:rFonts w:ascii="Verdana" w:eastAsia="Times New Roman" w:hAnsi="Verdana" w:cs="Times New Roman"/>
      <w:kern w:val="0"/>
      <w:sz w:val="16"/>
      <w:szCs w:val="16"/>
      <w:lang w:eastAsia="es-CO" w:bidi="ar-SA"/>
    </w:rPr>
  </w:style>
  <w:style w:type="paragraph" w:customStyle="1" w:styleId="xl176">
    <w:name w:val="xl176"/>
    <w:basedOn w:val="Normal"/>
    <w:rsid w:val="008408D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178">
    <w:name w:val="xl178"/>
    <w:basedOn w:val="Normal"/>
    <w:rsid w:val="008408D6"/>
    <w:pPr>
      <w:widowControl/>
      <w:pBdr>
        <w:top w:val="single" w:sz="8" w:space="0" w:color="auto"/>
        <w:left w:val="single" w:sz="8" w:space="0" w:color="auto"/>
        <w:bottom w:val="single" w:sz="8" w:space="0" w:color="auto"/>
        <w:right w:val="single" w:sz="4" w:space="0" w:color="auto"/>
      </w:pBdr>
      <w:shd w:val="clear" w:color="CCCCFF" w:fill="9DC3E6"/>
      <w:suppressAutoHyphens w:val="0"/>
      <w:spacing w:before="100" w:beforeAutospacing="1" w:after="100" w:afterAutospacing="1"/>
      <w:jc w:val="center"/>
      <w:textAlignment w:val="center"/>
    </w:pPr>
    <w:rPr>
      <w:rFonts w:ascii="Verdana" w:eastAsia="Times New Roman" w:hAnsi="Verdana" w:cs="Times New Roman"/>
      <w:b/>
      <w:bCs/>
      <w:i/>
      <w:iCs/>
      <w:kern w:val="0"/>
      <w:sz w:val="16"/>
      <w:szCs w:val="16"/>
      <w:lang w:eastAsia="es-CO" w:bidi="ar-SA"/>
    </w:rPr>
  </w:style>
  <w:style w:type="paragraph" w:customStyle="1" w:styleId="xl179">
    <w:name w:val="xl179"/>
    <w:basedOn w:val="Normal"/>
    <w:rsid w:val="008408D6"/>
    <w:pPr>
      <w:widowControl/>
      <w:pBdr>
        <w:top w:val="single" w:sz="8" w:space="0" w:color="auto"/>
        <w:left w:val="single" w:sz="4" w:space="0" w:color="auto"/>
        <w:bottom w:val="single" w:sz="8" w:space="0" w:color="auto"/>
        <w:right w:val="single" w:sz="4" w:space="0" w:color="auto"/>
      </w:pBdr>
      <w:shd w:val="clear" w:color="CCCCFF" w:fill="9DC3E6"/>
      <w:suppressAutoHyphens w:val="0"/>
      <w:spacing w:before="100" w:beforeAutospacing="1" w:after="100" w:afterAutospacing="1"/>
      <w:jc w:val="center"/>
      <w:textAlignment w:val="center"/>
    </w:pPr>
    <w:rPr>
      <w:rFonts w:ascii="Verdana" w:eastAsia="Times New Roman" w:hAnsi="Verdana" w:cs="Times New Roman"/>
      <w:b/>
      <w:bCs/>
      <w:i/>
      <w:iCs/>
      <w:kern w:val="0"/>
      <w:sz w:val="16"/>
      <w:szCs w:val="16"/>
      <w:lang w:eastAsia="es-CO" w:bidi="ar-SA"/>
    </w:rPr>
  </w:style>
  <w:style w:type="paragraph" w:customStyle="1" w:styleId="xl180">
    <w:name w:val="xl180"/>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eastAsia="Times New Roman" w:hAnsi="Verdana" w:cs="Times New Roman"/>
      <w:i/>
      <w:iCs/>
      <w:kern w:val="0"/>
      <w:sz w:val="16"/>
      <w:szCs w:val="16"/>
      <w:lang w:eastAsia="es-CO" w:bidi="ar-SA"/>
    </w:rPr>
  </w:style>
  <w:style w:type="paragraph" w:customStyle="1" w:styleId="xl181">
    <w:name w:val="xl181"/>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eastAsia="Times New Roman" w:hAnsi="Verdana" w:cs="Times New Roman"/>
      <w:i/>
      <w:iCs/>
      <w:kern w:val="0"/>
      <w:sz w:val="16"/>
      <w:szCs w:val="16"/>
      <w:lang w:eastAsia="es-CO" w:bidi="ar-SA"/>
    </w:rPr>
  </w:style>
  <w:style w:type="paragraph" w:customStyle="1" w:styleId="xl182">
    <w:name w:val="xl182"/>
    <w:basedOn w:val="Normal"/>
    <w:rsid w:val="008408D6"/>
    <w:pPr>
      <w:widowControl/>
      <w:pBdr>
        <w:top w:val="single" w:sz="8" w:space="0" w:color="auto"/>
        <w:left w:val="single" w:sz="4" w:space="0" w:color="auto"/>
        <w:bottom w:val="single" w:sz="8" w:space="0" w:color="auto"/>
      </w:pBdr>
      <w:shd w:val="clear" w:color="CCCCFF" w:fill="9DC3E6"/>
      <w:suppressAutoHyphens w:val="0"/>
      <w:spacing w:before="100" w:beforeAutospacing="1" w:after="100" w:afterAutospacing="1"/>
      <w:jc w:val="center"/>
      <w:textAlignment w:val="center"/>
    </w:pPr>
    <w:rPr>
      <w:rFonts w:ascii="Verdana" w:eastAsia="Times New Roman" w:hAnsi="Verdana" w:cs="Times New Roman"/>
      <w:b/>
      <w:bCs/>
      <w:i/>
      <w:iCs/>
      <w:kern w:val="0"/>
      <w:sz w:val="16"/>
      <w:szCs w:val="16"/>
      <w:lang w:eastAsia="es-CO" w:bidi="ar-SA"/>
    </w:rPr>
  </w:style>
  <w:style w:type="paragraph" w:customStyle="1" w:styleId="xl183">
    <w:name w:val="xl183"/>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84">
    <w:name w:val="xl184"/>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85">
    <w:name w:val="xl185"/>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lang w:eastAsia="es-CO" w:bidi="ar-SA"/>
    </w:rPr>
  </w:style>
  <w:style w:type="paragraph" w:customStyle="1" w:styleId="xl186">
    <w:name w:val="xl186"/>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87">
    <w:name w:val="xl187"/>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88">
    <w:name w:val="xl188"/>
    <w:basedOn w:val="Normal"/>
    <w:rsid w:val="008408D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89">
    <w:name w:val="xl189"/>
    <w:basedOn w:val="Normal"/>
    <w:rsid w:val="008408D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Verdana" w:eastAsia="Times New Roman" w:hAnsi="Verdana" w:cs="Times New Roman"/>
      <w:i/>
      <w:iCs/>
      <w:kern w:val="0"/>
      <w:sz w:val="16"/>
      <w:szCs w:val="16"/>
      <w:lang w:eastAsia="es-CO" w:bidi="ar-SA"/>
    </w:rPr>
  </w:style>
  <w:style w:type="paragraph" w:customStyle="1" w:styleId="xl190">
    <w:name w:val="xl190"/>
    <w:basedOn w:val="Normal"/>
    <w:rsid w:val="008408D6"/>
    <w:pPr>
      <w:widowControl/>
      <w:pBdr>
        <w:top w:val="single" w:sz="4" w:space="0" w:color="auto"/>
        <w:left w:val="single" w:sz="4" w:space="0" w:color="auto"/>
        <w:bottom w:val="single" w:sz="4" w:space="0" w:color="auto"/>
        <w:right w:val="single" w:sz="4" w:space="0" w:color="auto"/>
      </w:pBdr>
      <w:shd w:val="clear" w:color="FFFFCC" w:fill="FFFFFF"/>
      <w:suppressAutoHyphens w:val="0"/>
      <w:spacing w:before="100" w:beforeAutospacing="1" w:after="100" w:afterAutospacing="1"/>
      <w:textAlignment w:val="center"/>
    </w:pPr>
    <w:rPr>
      <w:rFonts w:ascii="Verdana" w:eastAsia="Times New Roman" w:hAnsi="Verdana" w:cs="Times New Roman"/>
      <w:i/>
      <w:iCs/>
      <w:kern w:val="0"/>
      <w:sz w:val="16"/>
      <w:szCs w:val="16"/>
      <w:lang w:eastAsia="es-CO" w:bidi="ar-SA"/>
    </w:rPr>
  </w:style>
  <w:style w:type="paragraph" w:customStyle="1" w:styleId="xl191">
    <w:name w:val="xl191"/>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192">
    <w:name w:val="xl192"/>
    <w:basedOn w:val="Normal"/>
    <w:rsid w:val="008408D6"/>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Verdana" w:eastAsia="Times New Roman" w:hAnsi="Verdana" w:cs="Times New Roman"/>
      <w:i/>
      <w:iCs/>
      <w:kern w:val="0"/>
      <w:sz w:val="16"/>
      <w:szCs w:val="16"/>
      <w:lang w:eastAsia="es-CO" w:bidi="ar-SA"/>
    </w:rPr>
  </w:style>
  <w:style w:type="paragraph" w:customStyle="1" w:styleId="xl193">
    <w:name w:val="xl193"/>
    <w:basedOn w:val="Normal"/>
    <w:rsid w:val="008408D6"/>
    <w:pPr>
      <w:widowControl/>
      <w:pBdr>
        <w:top w:val="single" w:sz="8" w:space="0" w:color="auto"/>
        <w:left w:val="single" w:sz="8" w:space="0" w:color="auto"/>
        <w:bottom w:val="single" w:sz="8" w:space="0" w:color="auto"/>
      </w:pBdr>
      <w:suppressAutoHyphens w:val="0"/>
      <w:spacing w:before="100" w:beforeAutospacing="1" w:after="100" w:afterAutospacing="1"/>
      <w:jc w:val="center"/>
    </w:pPr>
    <w:rPr>
      <w:rFonts w:ascii="Calibri" w:eastAsia="Times New Roman" w:hAnsi="Calibri" w:cs="Times New Roman"/>
      <w:b/>
      <w:bCs/>
      <w:kern w:val="0"/>
      <w:lang w:eastAsia="es-CO" w:bidi="ar-SA"/>
    </w:rPr>
  </w:style>
  <w:style w:type="paragraph" w:customStyle="1" w:styleId="xl194">
    <w:name w:val="xl194"/>
    <w:basedOn w:val="Normal"/>
    <w:rsid w:val="008408D6"/>
    <w:pPr>
      <w:widowControl/>
      <w:pBdr>
        <w:top w:val="single" w:sz="8" w:space="0" w:color="auto"/>
        <w:bottom w:val="single" w:sz="8" w:space="0" w:color="auto"/>
      </w:pBdr>
      <w:suppressAutoHyphens w:val="0"/>
      <w:spacing w:before="100" w:beforeAutospacing="1" w:after="100" w:afterAutospacing="1"/>
      <w:jc w:val="center"/>
    </w:pPr>
    <w:rPr>
      <w:rFonts w:ascii="Calibri" w:eastAsia="Times New Roman" w:hAnsi="Calibri" w:cs="Times New Roman"/>
      <w:b/>
      <w:bCs/>
      <w:kern w:val="0"/>
      <w:lang w:eastAsia="es-CO" w:bidi="ar-SA"/>
    </w:rPr>
  </w:style>
  <w:style w:type="paragraph" w:customStyle="1" w:styleId="xl195">
    <w:name w:val="xl195"/>
    <w:basedOn w:val="Normal"/>
    <w:rsid w:val="008408D6"/>
    <w:pPr>
      <w:widowControl/>
      <w:pBdr>
        <w:top w:val="single" w:sz="8" w:space="0" w:color="auto"/>
        <w:bottom w:val="single" w:sz="8" w:space="0" w:color="auto"/>
        <w:right w:val="single" w:sz="8" w:space="0" w:color="auto"/>
      </w:pBdr>
      <w:suppressAutoHyphens w:val="0"/>
      <w:spacing w:before="100" w:beforeAutospacing="1" w:after="100" w:afterAutospacing="1"/>
      <w:jc w:val="center"/>
    </w:pPr>
    <w:rPr>
      <w:rFonts w:ascii="Calibri" w:eastAsia="Times New Roman" w:hAnsi="Calibri" w:cs="Times New Roman"/>
      <w:b/>
      <w:bCs/>
      <w:kern w:val="0"/>
      <w:lang w:eastAsia="es-CO" w:bidi="ar-SA"/>
    </w:rPr>
  </w:style>
  <w:style w:type="paragraph" w:customStyle="1" w:styleId="xl196">
    <w:name w:val="xl196"/>
    <w:basedOn w:val="Normal"/>
    <w:rsid w:val="008408D6"/>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Verdana" w:eastAsia="Times New Roman" w:hAnsi="Verdana" w:cs="Times New Roman"/>
      <w:i/>
      <w:iCs/>
      <w:kern w:val="0"/>
      <w:sz w:val="16"/>
      <w:szCs w:val="16"/>
      <w:lang w:eastAsia="es-CO" w:bidi="ar-SA"/>
    </w:rPr>
  </w:style>
  <w:style w:type="paragraph" w:customStyle="1" w:styleId="xl197">
    <w:name w:val="xl197"/>
    <w:basedOn w:val="Normal"/>
    <w:rsid w:val="008408D6"/>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98">
    <w:name w:val="xl198"/>
    <w:basedOn w:val="Normal"/>
    <w:rsid w:val="008408D6"/>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99">
    <w:name w:val="xl199"/>
    <w:basedOn w:val="Normal"/>
    <w:rsid w:val="008408D6"/>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200">
    <w:name w:val="xl200"/>
    <w:basedOn w:val="Normal"/>
    <w:rsid w:val="008408D6"/>
    <w:pPr>
      <w:widowControl/>
      <w:pBdr>
        <w:left w:val="single" w:sz="4" w:space="0" w:color="auto"/>
        <w:bottom w:val="single" w:sz="8" w:space="0" w:color="auto"/>
        <w:right w:val="single" w:sz="4" w:space="0" w:color="auto"/>
      </w:pBdr>
      <w:shd w:val="clear" w:color="CCCCFF" w:fill="9DC3E6"/>
      <w:suppressAutoHyphens w:val="0"/>
      <w:spacing w:before="100" w:beforeAutospacing="1" w:after="100" w:afterAutospacing="1"/>
      <w:jc w:val="center"/>
      <w:textAlignment w:val="center"/>
    </w:pPr>
    <w:rPr>
      <w:rFonts w:ascii="Verdana" w:eastAsia="Times New Roman" w:hAnsi="Verdana" w:cs="Times New Roman"/>
      <w:b/>
      <w:bCs/>
      <w:i/>
      <w:iCs/>
      <w:kern w:val="0"/>
      <w:sz w:val="16"/>
      <w:szCs w:val="16"/>
      <w:lang w:eastAsia="es-CO" w:bidi="ar-SA"/>
    </w:rPr>
  </w:style>
  <w:style w:type="paragraph" w:customStyle="1" w:styleId="xl201">
    <w:name w:val="xl201"/>
    <w:basedOn w:val="Normal"/>
    <w:rsid w:val="008408D6"/>
    <w:pPr>
      <w:widowControl/>
      <w:pBdr>
        <w:left w:val="single" w:sz="4" w:space="0" w:color="auto"/>
        <w:bottom w:val="single" w:sz="8" w:space="0" w:color="auto"/>
        <w:right w:val="single" w:sz="8" w:space="0" w:color="auto"/>
      </w:pBdr>
      <w:shd w:val="clear" w:color="CCCCFF" w:fill="9DC3E6"/>
      <w:suppressAutoHyphens w:val="0"/>
      <w:spacing w:before="100" w:beforeAutospacing="1" w:after="100" w:afterAutospacing="1"/>
      <w:jc w:val="center"/>
      <w:textAlignment w:val="center"/>
    </w:pPr>
    <w:rPr>
      <w:rFonts w:ascii="Verdana" w:eastAsia="Times New Roman" w:hAnsi="Verdana" w:cs="Times New Roman"/>
      <w:b/>
      <w:bCs/>
      <w:i/>
      <w:iCs/>
      <w:kern w:val="0"/>
      <w:sz w:val="16"/>
      <w:szCs w:val="16"/>
      <w:lang w:eastAsia="es-CO" w:bidi="ar-SA"/>
    </w:rPr>
  </w:style>
  <w:style w:type="paragraph" w:customStyle="1" w:styleId="xl177">
    <w:name w:val="xl177"/>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eastAsia="Times New Roman" w:hAnsi="Verdana" w:cs="Times New Roman"/>
      <w:i/>
      <w:iCs/>
      <w:kern w:val="0"/>
      <w:sz w:val="16"/>
      <w:szCs w:val="16"/>
      <w:lang w:eastAsia="es-CO" w:bidi="ar-SA"/>
    </w:rPr>
  </w:style>
  <w:style w:type="table" w:customStyle="1" w:styleId="TableNormal">
    <w:name w:val="Table Normal"/>
    <w:uiPriority w:val="2"/>
    <w:semiHidden/>
    <w:unhideWhenUsed/>
    <w:qFormat/>
    <w:rsid w:val="00062795"/>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62795"/>
    <w:pPr>
      <w:suppressAutoHyphens w:val="0"/>
      <w:autoSpaceDE w:val="0"/>
      <w:autoSpaceDN w:val="0"/>
    </w:pPr>
    <w:rPr>
      <w:rFonts w:ascii="Arial Narrow" w:eastAsia="Arial Narrow" w:hAnsi="Arial Narrow" w:cs="Arial Narrow"/>
      <w:kern w:val="0"/>
      <w:sz w:val="22"/>
      <w:szCs w:val="22"/>
      <w:lang w:val="es-ES" w:eastAsia="en-US" w:bidi="ar-SA"/>
    </w:rPr>
  </w:style>
  <w:style w:type="paragraph" w:styleId="Descripcin">
    <w:name w:val="caption"/>
    <w:basedOn w:val="Normal"/>
    <w:qFormat/>
    <w:rsid w:val="00A754FA"/>
    <w:pPr>
      <w:suppressLineNumbers/>
      <w:spacing w:before="120" w:after="120"/>
    </w:pPr>
    <w:rPr>
      <w:i/>
      <w:iCs/>
    </w:rPr>
  </w:style>
  <w:style w:type="paragraph" w:styleId="TtuloTDC">
    <w:name w:val="TOC Heading"/>
    <w:basedOn w:val="Ttulo1"/>
    <w:next w:val="Normal"/>
    <w:uiPriority w:val="39"/>
    <w:qFormat/>
    <w:rsid w:val="00A754FA"/>
    <w:pPr>
      <w:spacing w:line="276" w:lineRule="auto"/>
      <w:outlineLvl w:val="9"/>
    </w:pPr>
    <w:rPr>
      <w:rFonts w:ascii="Cambria" w:eastAsia="Times New Roman" w:hAnsi="Cambria"/>
      <w:lang w:val="es-ES" w:eastAsia="en-US"/>
    </w:rPr>
  </w:style>
  <w:style w:type="paragraph" w:customStyle="1" w:styleId="Prrafodelista5">
    <w:name w:val="Párrafo de lista5"/>
    <w:basedOn w:val="Normal"/>
    <w:rsid w:val="00A754FA"/>
    <w:pPr>
      <w:widowControl/>
      <w:ind w:left="708"/>
    </w:pPr>
    <w:rPr>
      <w:rFonts w:ascii="Times New Roman" w:eastAsia="Times New Roman" w:hAnsi="Times New Roman" w:cs="Times New Roman"/>
      <w:lang w:val="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2783</Words>
  <Characters>15309</Characters>
  <Application>Microsoft Office Word</Application>
  <DocSecurity>0</DocSecurity>
  <Lines>127</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gcalidad2</dc:creator>
  <cp:keywords/>
  <cp:lastModifiedBy>NICOLAS HERRERA RUBIANO</cp:lastModifiedBy>
  <cp:revision>8</cp:revision>
  <cp:lastPrinted>2019-11-27T14:43:00Z</cp:lastPrinted>
  <dcterms:created xsi:type="dcterms:W3CDTF">2026-02-04T15:07:00Z</dcterms:created>
  <dcterms:modified xsi:type="dcterms:W3CDTF">2026-07-22T17:29:00Z</dcterms:modified>
</cp:coreProperties>
</file>