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33C7DA85"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A20F11">
        <w:rPr>
          <w:rFonts w:ascii="Arial" w:hAnsi="Arial" w:cs="Arial"/>
          <w:bCs/>
          <w:spacing w:val="1"/>
          <w:sz w:val="20"/>
          <w:szCs w:val="20"/>
          <w:lang w:val="es-ES" w:eastAsia="es-ES"/>
        </w:rPr>
        <w:t>04</w:t>
      </w:r>
      <w:r w:rsidR="00DB056A">
        <w:rPr>
          <w:rFonts w:ascii="Arial" w:hAnsi="Arial" w:cs="Arial"/>
          <w:bCs/>
          <w:spacing w:val="1"/>
          <w:sz w:val="20"/>
          <w:szCs w:val="20"/>
          <w:lang w:val="es-ES" w:eastAsia="es-ES"/>
        </w:rPr>
        <w:t>8</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465BF7A2"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DB056A" w:rsidRPr="00DB056A">
        <w:rPr>
          <w:rFonts w:ascii="Arial" w:hAnsi="Arial" w:cs="Arial"/>
          <w:sz w:val="20"/>
          <w:szCs w:val="20"/>
        </w:rPr>
        <w:t>PRESTACIÓN INTEGRAL DEL SERVICIO DE GASTROENTEROLOGÍA PARA LA ATENCIÓN ESPECIALIZADA DE PACIENTES ADULTOS Y PEDIÁTRICOS (CONSULTA, PROCEDIMIENTOS DIAGNÓSTICOS Y TERAPÉUTICOS), INCLUYENDO EL APOYO TECNOLÓGICO (EQUIPOS) E INSUMOS REQUERIDOS PARA LA REALIZACIÓN DE LOS MISMOS EN LA SUBRED</w:t>
      </w:r>
      <w:bookmarkStart w:id="0" w:name="_GoBack"/>
      <w:bookmarkEnd w:id="0"/>
      <w:r w:rsidR="00ED7F22">
        <w:rPr>
          <w:rFonts w:ascii="Arial" w:hAnsi="Arial" w:cs="Arial"/>
          <w:sz w:val="20"/>
          <w:szCs w:val="20"/>
        </w:rPr>
        <w:t>”</w:t>
      </w:r>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 xml:space="preserve">Micro: (__)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(__)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  (__)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(__)   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 xml:space="preserve">Otra: (__)  </w:t>
            </w:r>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se firma en Bogotá D.C., a los ______ días del mes de ___________ año (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 )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77777777" w:rsidR="007330D1" w:rsidRPr="00176F52" w:rsidRDefault="000E5D09" w:rsidP="00176F52">
          <w:pPr>
            <w:pStyle w:val="Contenidodelatabla"/>
            <w:jc w:val="center"/>
            <w:rPr>
              <w:rFonts w:ascii="Arial" w:hAnsi="Arial" w:cs="Arial"/>
              <w:b/>
              <w:sz w:val="20"/>
              <w:szCs w:val="20"/>
            </w:rPr>
          </w:pPr>
          <w:r>
            <w:rPr>
              <w:rFonts w:ascii="Arial" w:hAnsi="Arial" w:cs="Arial"/>
              <w:b/>
              <w:sz w:val="20"/>
              <w:szCs w:val="20"/>
            </w:rPr>
            <w:t>INVITACIÓN A COTIZAR</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46927EF"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7A61C4">
            <w:rPr>
              <w:rFonts w:ascii="Arial" w:hAnsi="Arial" w:cs="Arial"/>
              <w:b/>
              <w:sz w:val="20"/>
              <w:szCs w:val="20"/>
            </w:rPr>
            <w:t>7</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7345"/>
    <w:rsid w:val="00472043"/>
    <w:rsid w:val="00482147"/>
    <w:rsid w:val="004937AA"/>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61C4"/>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20F11"/>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056A"/>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D7F22"/>
    <w:rsid w:val="00EE1819"/>
    <w:rsid w:val="00EE5BF4"/>
    <w:rsid w:val="00F01834"/>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2778</Words>
  <Characters>15280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ANGELA ROCIO RODRIGUEZ RODRIGUEZ</cp:lastModifiedBy>
  <cp:revision>10</cp:revision>
  <cp:lastPrinted>2019-11-27T14:43:00Z</cp:lastPrinted>
  <dcterms:created xsi:type="dcterms:W3CDTF">2026-02-04T15:07:00Z</dcterms:created>
  <dcterms:modified xsi:type="dcterms:W3CDTF">2026-07-23T21:04:00Z</dcterms:modified>
</cp:coreProperties>
</file>