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53C2E8B" w14:textId="77777777" w:rsidR="00A754FA" w:rsidRPr="00116DB3" w:rsidRDefault="00A754FA" w:rsidP="00A754FA">
      <w:pPr>
        <w:tabs>
          <w:tab w:val="left" w:pos="5529"/>
        </w:tabs>
        <w:autoSpaceDE w:val="0"/>
        <w:autoSpaceDN w:val="0"/>
        <w:adjustRightInd w:val="0"/>
        <w:contextualSpacing/>
        <w:jc w:val="center"/>
        <w:rPr>
          <w:rFonts w:ascii="Arial" w:hAnsi="Arial" w:cs="Arial"/>
          <w:b/>
          <w:bCs/>
          <w:sz w:val="20"/>
          <w:szCs w:val="20"/>
          <w:u w:val="single"/>
          <w:lang w:val="es-ES" w:eastAsia="es-ES"/>
        </w:rPr>
      </w:pPr>
      <w:r w:rsidRPr="00116DB3">
        <w:rPr>
          <w:rFonts w:ascii="Arial" w:hAnsi="Arial" w:cs="Arial"/>
          <w:b/>
          <w:bCs/>
          <w:sz w:val="20"/>
          <w:szCs w:val="20"/>
          <w:highlight w:val="yellow"/>
          <w:u w:val="single"/>
          <w:lang w:val="es-ES" w:eastAsia="es-ES"/>
        </w:rPr>
        <w:t>ANEXO 1.</w:t>
      </w:r>
      <w:r w:rsidRPr="00116DB3">
        <w:rPr>
          <w:rFonts w:ascii="Arial" w:hAnsi="Arial" w:cs="Arial"/>
          <w:b/>
          <w:bCs/>
          <w:sz w:val="20"/>
          <w:szCs w:val="20"/>
          <w:u w:val="single"/>
          <w:lang w:val="es-ES" w:eastAsia="es-ES"/>
        </w:rPr>
        <w:t xml:space="preserve"> </w:t>
      </w:r>
    </w:p>
    <w:p w14:paraId="20D26FF4" w14:textId="77777777" w:rsidR="00A754FA" w:rsidRPr="00FB1ECB" w:rsidRDefault="00A754FA" w:rsidP="00A754FA">
      <w:pPr>
        <w:tabs>
          <w:tab w:val="left" w:pos="5529"/>
        </w:tabs>
        <w:autoSpaceDE w:val="0"/>
        <w:autoSpaceDN w:val="0"/>
        <w:adjustRightInd w:val="0"/>
        <w:contextualSpacing/>
        <w:jc w:val="center"/>
        <w:rPr>
          <w:rFonts w:ascii="Arial" w:hAnsi="Arial" w:cs="Arial"/>
          <w:b/>
          <w:bCs/>
          <w:sz w:val="20"/>
          <w:szCs w:val="20"/>
          <w:lang w:val="es-ES" w:eastAsia="es-ES"/>
        </w:rPr>
      </w:pPr>
    </w:p>
    <w:p w14:paraId="441D9505" w14:textId="77777777" w:rsidR="00A754FA" w:rsidRPr="00FB1ECB" w:rsidRDefault="00A754FA" w:rsidP="00A754FA">
      <w:pPr>
        <w:autoSpaceDE w:val="0"/>
        <w:autoSpaceDN w:val="0"/>
        <w:adjustRightInd w:val="0"/>
        <w:contextualSpacing/>
        <w:jc w:val="center"/>
        <w:rPr>
          <w:rFonts w:ascii="Arial" w:hAnsi="Arial" w:cs="Arial"/>
          <w:b/>
          <w:bCs/>
          <w:sz w:val="20"/>
          <w:szCs w:val="20"/>
          <w:lang w:val="es-ES" w:eastAsia="es-ES"/>
        </w:rPr>
      </w:pPr>
      <w:r w:rsidRPr="00FB1ECB">
        <w:rPr>
          <w:rFonts w:ascii="Arial" w:hAnsi="Arial" w:cs="Arial"/>
          <w:b/>
          <w:bCs/>
          <w:spacing w:val="1"/>
          <w:sz w:val="20"/>
          <w:szCs w:val="20"/>
          <w:lang w:val="es-ES" w:eastAsia="es-ES"/>
        </w:rPr>
        <w:t>C</w:t>
      </w:r>
      <w:r w:rsidRPr="00FB1ECB">
        <w:rPr>
          <w:rFonts w:ascii="Arial" w:hAnsi="Arial" w:cs="Arial"/>
          <w:b/>
          <w:bCs/>
          <w:spacing w:val="-6"/>
          <w:sz w:val="20"/>
          <w:szCs w:val="20"/>
          <w:lang w:val="es-ES" w:eastAsia="es-ES"/>
        </w:rPr>
        <w:t>A</w:t>
      </w:r>
      <w:r w:rsidRPr="00FB1ECB">
        <w:rPr>
          <w:rFonts w:ascii="Arial" w:hAnsi="Arial" w:cs="Arial"/>
          <w:b/>
          <w:bCs/>
          <w:spacing w:val="1"/>
          <w:sz w:val="20"/>
          <w:szCs w:val="20"/>
          <w:lang w:val="es-ES" w:eastAsia="es-ES"/>
        </w:rPr>
        <w:t>R</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1"/>
          <w:sz w:val="20"/>
          <w:szCs w:val="20"/>
          <w:lang w:val="es-ES" w:eastAsia="es-ES"/>
        </w:rPr>
        <w:t>PRESE</w:t>
      </w:r>
      <w:r w:rsidRPr="00FB1ECB">
        <w:rPr>
          <w:rFonts w:ascii="Arial" w:hAnsi="Arial" w:cs="Arial"/>
          <w:b/>
          <w:bCs/>
          <w:spacing w:val="1"/>
          <w:sz w:val="20"/>
          <w:szCs w:val="20"/>
          <w:lang w:val="es-ES" w:eastAsia="es-ES"/>
        </w:rPr>
        <w:t>N</w:t>
      </w:r>
      <w:r w:rsidRPr="00FB1ECB">
        <w:rPr>
          <w:rFonts w:ascii="Arial" w:hAnsi="Arial" w:cs="Arial"/>
          <w:b/>
          <w:bCs/>
          <w:spacing w:val="2"/>
          <w:sz w:val="20"/>
          <w:szCs w:val="20"/>
          <w:lang w:val="es-ES" w:eastAsia="es-ES"/>
        </w:rPr>
        <w:t>T</w:t>
      </w:r>
      <w:r w:rsidRPr="00FB1ECB">
        <w:rPr>
          <w:rFonts w:ascii="Arial" w:hAnsi="Arial" w:cs="Arial"/>
          <w:b/>
          <w:bCs/>
          <w:spacing w:val="-3"/>
          <w:sz w:val="20"/>
          <w:szCs w:val="20"/>
          <w:lang w:val="es-ES" w:eastAsia="es-ES"/>
        </w:rPr>
        <w:t>A</w:t>
      </w:r>
      <w:r w:rsidRPr="00FB1ECB">
        <w:rPr>
          <w:rFonts w:ascii="Arial" w:hAnsi="Arial" w:cs="Arial"/>
          <w:b/>
          <w:bCs/>
          <w:spacing w:val="-1"/>
          <w:sz w:val="20"/>
          <w:szCs w:val="20"/>
          <w:lang w:val="es-ES" w:eastAsia="es-ES"/>
        </w:rPr>
        <w:t>C</w:t>
      </w:r>
      <w:r w:rsidRPr="00FB1ECB">
        <w:rPr>
          <w:rFonts w:ascii="Arial" w:hAnsi="Arial" w:cs="Arial"/>
          <w:b/>
          <w:bCs/>
          <w:spacing w:val="1"/>
          <w:sz w:val="20"/>
          <w:szCs w:val="20"/>
          <w:lang w:val="es-ES" w:eastAsia="es-ES"/>
        </w:rPr>
        <w:t>IÓ</w:t>
      </w:r>
      <w:r w:rsidRPr="00FB1ECB">
        <w:rPr>
          <w:rFonts w:ascii="Arial" w:hAnsi="Arial" w:cs="Arial"/>
          <w:b/>
          <w:bCs/>
          <w:sz w:val="20"/>
          <w:szCs w:val="20"/>
          <w:lang w:val="es-ES" w:eastAsia="es-ES"/>
        </w:rPr>
        <w:t xml:space="preserve">N </w:t>
      </w:r>
      <w:r w:rsidRPr="00FB1ECB">
        <w:rPr>
          <w:rFonts w:ascii="Arial" w:hAnsi="Arial" w:cs="Arial"/>
          <w:b/>
          <w:bCs/>
          <w:spacing w:val="-1"/>
          <w:sz w:val="20"/>
          <w:szCs w:val="20"/>
          <w:lang w:val="es-ES" w:eastAsia="es-ES"/>
        </w:rPr>
        <w:t>D</w:t>
      </w:r>
      <w:r w:rsidRPr="00FB1ECB">
        <w:rPr>
          <w:rFonts w:ascii="Arial" w:hAnsi="Arial" w:cs="Arial"/>
          <w:b/>
          <w:bCs/>
          <w:sz w:val="20"/>
          <w:szCs w:val="20"/>
          <w:lang w:val="es-ES" w:eastAsia="es-ES"/>
        </w:rPr>
        <w:t xml:space="preserve">E </w:t>
      </w:r>
      <w:r w:rsidRPr="00FB1ECB">
        <w:rPr>
          <w:rFonts w:ascii="Arial" w:hAnsi="Arial" w:cs="Arial"/>
          <w:b/>
          <w:bCs/>
          <w:spacing w:val="2"/>
          <w:sz w:val="20"/>
          <w:szCs w:val="20"/>
          <w:lang w:val="es-ES" w:eastAsia="es-ES"/>
        </w:rPr>
        <w:t>L</w:t>
      </w:r>
      <w:r w:rsidRPr="00FB1ECB">
        <w:rPr>
          <w:rFonts w:ascii="Arial" w:hAnsi="Arial" w:cs="Arial"/>
          <w:b/>
          <w:bCs/>
          <w:sz w:val="20"/>
          <w:szCs w:val="20"/>
          <w:lang w:val="es-ES" w:eastAsia="es-ES"/>
        </w:rPr>
        <w:t xml:space="preserve">A </w:t>
      </w:r>
      <w:r w:rsidRPr="00FB1ECB">
        <w:rPr>
          <w:rFonts w:ascii="Arial" w:hAnsi="Arial" w:cs="Arial"/>
          <w:b/>
          <w:bCs/>
          <w:spacing w:val="-1"/>
          <w:sz w:val="20"/>
          <w:szCs w:val="20"/>
          <w:lang w:val="es-ES" w:eastAsia="es-ES"/>
        </w:rPr>
        <w:t>PR</w:t>
      </w:r>
      <w:r w:rsidRPr="00FB1ECB">
        <w:rPr>
          <w:rFonts w:ascii="Arial" w:hAnsi="Arial" w:cs="Arial"/>
          <w:b/>
          <w:bCs/>
          <w:spacing w:val="1"/>
          <w:sz w:val="20"/>
          <w:szCs w:val="20"/>
          <w:lang w:val="es-ES" w:eastAsia="es-ES"/>
        </w:rPr>
        <w:t>O</w:t>
      </w:r>
      <w:r w:rsidRPr="00FB1ECB">
        <w:rPr>
          <w:rFonts w:ascii="Arial" w:hAnsi="Arial" w:cs="Arial"/>
          <w:b/>
          <w:bCs/>
          <w:spacing w:val="-1"/>
          <w:sz w:val="20"/>
          <w:szCs w:val="20"/>
          <w:lang w:val="es-ES" w:eastAsia="es-ES"/>
        </w:rPr>
        <w:t>PUE</w:t>
      </w:r>
      <w:r w:rsidRPr="00FB1ECB">
        <w:rPr>
          <w:rFonts w:ascii="Arial" w:hAnsi="Arial" w:cs="Arial"/>
          <w:b/>
          <w:bCs/>
          <w:spacing w:val="1"/>
          <w:sz w:val="20"/>
          <w:szCs w:val="20"/>
          <w:lang w:val="es-ES" w:eastAsia="es-ES"/>
        </w:rPr>
        <w:t>S</w:t>
      </w:r>
      <w:r w:rsidRPr="00FB1ECB">
        <w:rPr>
          <w:rFonts w:ascii="Arial" w:hAnsi="Arial" w:cs="Arial"/>
          <w:b/>
          <w:bCs/>
          <w:spacing w:val="2"/>
          <w:sz w:val="20"/>
          <w:szCs w:val="20"/>
          <w:lang w:val="es-ES" w:eastAsia="es-ES"/>
        </w:rPr>
        <w:t>T</w:t>
      </w:r>
      <w:r w:rsidRPr="00FB1ECB">
        <w:rPr>
          <w:rFonts w:ascii="Arial" w:hAnsi="Arial" w:cs="Arial"/>
          <w:b/>
          <w:bCs/>
          <w:sz w:val="20"/>
          <w:szCs w:val="20"/>
          <w:lang w:val="es-ES" w:eastAsia="es-ES"/>
        </w:rPr>
        <w:t>A</w:t>
      </w:r>
    </w:p>
    <w:p w14:paraId="3DEAAF31" w14:textId="77777777" w:rsidR="00A754FA" w:rsidRPr="00FB1ECB" w:rsidRDefault="00A754FA" w:rsidP="00A754FA">
      <w:pPr>
        <w:autoSpaceDE w:val="0"/>
        <w:autoSpaceDN w:val="0"/>
        <w:adjustRightInd w:val="0"/>
        <w:contextualSpacing/>
        <w:jc w:val="center"/>
        <w:rPr>
          <w:rFonts w:ascii="Arial" w:hAnsi="Arial" w:cs="Arial"/>
          <w:b/>
          <w:sz w:val="20"/>
          <w:szCs w:val="20"/>
          <w:lang w:val="es-ES" w:eastAsia="es-ES"/>
        </w:rPr>
      </w:pPr>
    </w:p>
    <w:p w14:paraId="6F4FC47D" w14:textId="77777777" w:rsidR="00A754FA" w:rsidRPr="00FB1ECB" w:rsidRDefault="00A754FA" w:rsidP="00A754FA">
      <w:pPr>
        <w:tabs>
          <w:tab w:val="left" w:pos="54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position w:val="-1"/>
          <w:sz w:val="20"/>
          <w:szCs w:val="20"/>
          <w:lang w:val="es-ES" w:eastAsia="es-ES"/>
        </w:rPr>
        <w:t>B</w:t>
      </w:r>
      <w:r w:rsidRPr="00FB1ECB">
        <w:rPr>
          <w:rFonts w:ascii="Arial" w:hAnsi="Arial" w:cs="Arial"/>
          <w:position w:val="-1"/>
          <w:sz w:val="20"/>
          <w:szCs w:val="20"/>
          <w:lang w:val="es-ES" w:eastAsia="es-ES"/>
        </w:rPr>
        <w:t>o</w:t>
      </w:r>
      <w:r w:rsidRPr="00FB1ECB">
        <w:rPr>
          <w:rFonts w:ascii="Arial" w:hAnsi="Arial" w:cs="Arial"/>
          <w:spacing w:val="2"/>
          <w:position w:val="-1"/>
          <w:sz w:val="20"/>
          <w:szCs w:val="20"/>
          <w:lang w:val="es-ES" w:eastAsia="es-ES"/>
        </w:rPr>
        <w:t>g</w:t>
      </w:r>
      <w:r w:rsidRPr="00FB1ECB">
        <w:rPr>
          <w:rFonts w:ascii="Arial" w:hAnsi="Arial" w:cs="Arial"/>
          <w:position w:val="-1"/>
          <w:sz w:val="20"/>
          <w:szCs w:val="20"/>
          <w:lang w:val="es-ES" w:eastAsia="es-ES"/>
        </w:rPr>
        <w:t>ot</w:t>
      </w:r>
      <w:r w:rsidRPr="00FB1ECB">
        <w:rPr>
          <w:rFonts w:ascii="Arial" w:hAnsi="Arial" w:cs="Arial"/>
          <w:spacing w:val="-2"/>
          <w:position w:val="-1"/>
          <w:sz w:val="20"/>
          <w:szCs w:val="20"/>
          <w:lang w:val="es-ES" w:eastAsia="es-ES"/>
        </w:rPr>
        <w:t>á</w:t>
      </w:r>
      <w:r w:rsidRPr="00FB1ECB">
        <w:rPr>
          <w:rFonts w:ascii="Arial" w:hAnsi="Arial" w:cs="Arial"/>
          <w:position w:val="-1"/>
          <w:sz w:val="20"/>
          <w:szCs w:val="20"/>
          <w:lang w:val="es-ES" w:eastAsia="es-ES"/>
        </w:rPr>
        <w:t xml:space="preserve">, </w:t>
      </w:r>
      <w:r w:rsidRPr="00FB1ECB">
        <w:rPr>
          <w:rFonts w:ascii="Arial" w:hAnsi="Arial" w:cs="Arial"/>
          <w:spacing w:val="-1"/>
          <w:position w:val="-1"/>
          <w:sz w:val="20"/>
          <w:szCs w:val="20"/>
          <w:lang w:val="es-ES" w:eastAsia="es-ES"/>
        </w:rPr>
        <w:t>D</w:t>
      </w:r>
      <w:r w:rsidRPr="00FB1ECB">
        <w:rPr>
          <w:rFonts w:ascii="Arial" w:hAnsi="Arial" w:cs="Arial"/>
          <w:spacing w:val="1"/>
          <w:position w:val="-1"/>
          <w:sz w:val="20"/>
          <w:szCs w:val="20"/>
          <w:lang w:val="es-ES" w:eastAsia="es-ES"/>
        </w:rPr>
        <w:t>.</w:t>
      </w:r>
      <w:r w:rsidRPr="00FB1ECB">
        <w:rPr>
          <w:rFonts w:ascii="Arial" w:hAnsi="Arial" w:cs="Arial"/>
          <w:spacing w:val="-1"/>
          <w:position w:val="-1"/>
          <w:sz w:val="20"/>
          <w:szCs w:val="20"/>
          <w:lang w:val="es-ES" w:eastAsia="es-ES"/>
        </w:rPr>
        <w:t>C.</w:t>
      </w:r>
      <w:r w:rsidRPr="00FB1ECB">
        <w:rPr>
          <w:rFonts w:ascii="Arial" w:hAnsi="Arial" w:cs="Arial"/>
          <w:position w:val="-1"/>
          <w:sz w:val="20"/>
          <w:szCs w:val="20"/>
          <w:lang w:val="es-ES" w:eastAsia="es-ES"/>
        </w:rPr>
        <w:t>,</w:t>
      </w:r>
      <w:r w:rsidRPr="00FB1ECB">
        <w:rPr>
          <w:rFonts w:ascii="Arial" w:hAnsi="Arial" w:cs="Arial"/>
          <w:position w:val="-1"/>
          <w:sz w:val="20"/>
          <w:szCs w:val="20"/>
          <w:u w:val="single"/>
          <w:lang w:val="es-ES" w:eastAsia="es-ES"/>
        </w:rPr>
        <w:tab/>
      </w:r>
    </w:p>
    <w:p w14:paraId="6231D982"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D7231D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S</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ñ</w:t>
      </w:r>
      <w:r w:rsidRPr="00FB1ECB">
        <w:rPr>
          <w:rFonts w:ascii="Arial" w:hAnsi="Arial" w:cs="Arial"/>
          <w:sz w:val="20"/>
          <w:szCs w:val="20"/>
          <w:lang w:val="es-ES" w:eastAsia="es-ES"/>
        </w:rPr>
        <w:t>ores</w:t>
      </w:r>
    </w:p>
    <w:p w14:paraId="10EF9267"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bCs/>
          <w:sz w:val="20"/>
          <w:szCs w:val="20"/>
          <w:lang w:val="es-ES" w:eastAsia="es-ES"/>
        </w:rPr>
        <w:t>SUBRED INTEGRADA DE SERVICIOS DE SALUD SUR E.S.E</w:t>
      </w:r>
    </w:p>
    <w:p w14:paraId="51D025DA"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B</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ot</w:t>
      </w:r>
      <w:r w:rsidRPr="00FB1ECB">
        <w:rPr>
          <w:rFonts w:ascii="Arial" w:hAnsi="Arial" w:cs="Arial"/>
          <w:spacing w:val="-2"/>
          <w:sz w:val="20"/>
          <w:szCs w:val="20"/>
          <w:lang w:val="es-ES" w:eastAsia="es-ES"/>
        </w:rPr>
        <w:t>á</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C</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pi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p>
    <w:p w14:paraId="3948EB05"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D6CFBF4"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190A9104" w14:textId="1BC2067D"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R</w:t>
      </w:r>
      <w:r w:rsidRPr="00FB1ECB">
        <w:rPr>
          <w:rFonts w:ascii="Arial" w:hAnsi="Arial" w:cs="Arial"/>
          <w:b/>
          <w:sz w:val="20"/>
          <w:szCs w:val="20"/>
          <w:lang w:val="es-ES" w:eastAsia="es-ES"/>
        </w:rPr>
        <w:t>ef</w:t>
      </w:r>
      <w:r w:rsidRPr="00FB1ECB">
        <w:rPr>
          <w:rFonts w:ascii="Arial" w:hAnsi="Arial" w:cs="Arial"/>
          <w:b/>
          <w:spacing w:val="2"/>
          <w:sz w:val="20"/>
          <w:szCs w:val="20"/>
          <w:lang w:val="es-ES" w:eastAsia="es-ES"/>
        </w:rPr>
        <w:t>.</w:t>
      </w:r>
      <w:r w:rsidRPr="00FB1ECB">
        <w:rPr>
          <w:rFonts w:ascii="Arial" w:hAnsi="Arial" w:cs="Arial"/>
          <w:b/>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bCs/>
          <w:spacing w:val="1"/>
          <w:sz w:val="20"/>
          <w:szCs w:val="20"/>
          <w:lang w:val="es-ES" w:eastAsia="es-ES"/>
        </w:rPr>
        <w:t xml:space="preserve">INVITACIÓN </w:t>
      </w:r>
      <w:r>
        <w:rPr>
          <w:rFonts w:ascii="Arial" w:hAnsi="Arial" w:cs="Arial"/>
          <w:bCs/>
          <w:spacing w:val="1"/>
          <w:sz w:val="20"/>
          <w:szCs w:val="20"/>
          <w:lang w:val="es-ES" w:eastAsia="es-ES"/>
        </w:rPr>
        <w:t xml:space="preserve">A COTIZAR No. IC </w:t>
      </w:r>
      <w:r w:rsidR="00A20F11">
        <w:rPr>
          <w:rFonts w:ascii="Arial" w:hAnsi="Arial" w:cs="Arial"/>
          <w:bCs/>
          <w:spacing w:val="1"/>
          <w:sz w:val="20"/>
          <w:szCs w:val="20"/>
          <w:lang w:val="es-ES" w:eastAsia="es-ES"/>
        </w:rPr>
        <w:t>047</w:t>
      </w:r>
      <w:r w:rsidR="008225DD">
        <w:rPr>
          <w:rFonts w:ascii="Arial" w:hAnsi="Arial" w:cs="Arial"/>
          <w:bCs/>
          <w:spacing w:val="1"/>
          <w:sz w:val="20"/>
          <w:szCs w:val="20"/>
          <w:lang w:val="es-ES" w:eastAsia="es-ES"/>
        </w:rPr>
        <w:t>-2026</w:t>
      </w:r>
    </w:p>
    <w:p w14:paraId="456A03F8"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0F271FCE" w14:textId="77777777" w:rsidR="00A754FA" w:rsidRPr="00FB1ECB" w:rsidRDefault="00A754FA" w:rsidP="00A754FA">
      <w:pPr>
        <w:tabs>
          <w:tab w:val="left" w:pos="4536"/>
        </w:tabs>
        <w:autoSpaceDE w:val="0"/>
        <w:autoSpaceDN w:val="0"/>
        <w:adjustRightInd w:val="0"/>
        <w:contextualSpacing/>
        <w:jc w:val="both"/>
        <w:rPr>
          <w:rFonts w:ascii="Arial" w:hAnsi="Arial" w:cs="Arial"/>
          <w:sz w:val="20"/>
          <w:szCs w:val="20"/>
          <w:lang w:val="es-ES" w:eastAsia="es-ES"/>
        </w:rPr>
      </w:pPr>
    </w:p>
    <w:p w14:paraId="5D9D086B" w14:textId="054AB844" w:rsidR="00A754FA" w:rsidRDefault="00A754FA" w:rsidP="00ED7F22">
      <w:pPr>
        <w:pStyle w:val="Prrafodelista"/>
        <w:ind w:left="0"/>
        <w:jc w:val="both"/>
        <w:rPr>
          <w:rFonts w:ascii="Arial" w:hAnsi="Arial" w:cs="Arial"/>
          <w:sz w:val="20"/>
          <w:szCs w:val="20"/>
        </w:rPr>
      </w:pPr>
      <w:r w:rsidRPr="00FB1ECB">
        <w:rPr>
          <w:rFonts w:ascii="Arial" w:hAnsi="Arial" w:cs="Arial"/>
          <w:sz w:val="20"/>
          <w:szCs w:val="20"/>
          <w:lang w:val="es-ES"/>
        </w:rPr>
        <w:t xml:space="preserve">La presente </w:t>
      </w:r>
      <w:r w:rsidRPr="00FB1ECB">
        <w:rPr>
          <w:rFonts w:ascii="Arial" w:hAnsi="Arial" w:cs="Arial"/>
          <w:spacing w:val="1"/>
          <w:sz w:val="20"/>
          <w:szCs w:val="20"/>
          <w:lang w:val="es-ES"/>
        </w:rPr>
        <w:t>t</w:t>
      </w:r>
      <w:r w:rsidRPr="00FB1ECB">
        <w:rPr>
          <w:rFonts w:ascii="Arial" w:hAnsi="Arial" w:cs="Arial"/>
          <w:spacing w:val="-1"/>
          <w:sz w:val="20"/>
          <w:szCs w:val="20"/>
          <w:lang w:val="es-ES"/>
        </w:rPr>
        <w:t>i</w:t>
      </w:r>
      <w:r w:rsidRPr="00FB1ECB">
        <w:rPr>
          <w:rFonts w:ascii="Arial" w:hAnsi="Arial" w:cs="Arial"/>
          <w:sz w:val="20"/>
          <w:szCs w:val="20"/>
          <w:lang w:val="es-ES"/>
        </w:rPr>
        <w:t>e</w:t>
      </w:r>
      <w:r w:rsidRPr="00FB1ECB">
        <w:rPr>
          <w:rFonts w:ascii="Arial" w:hAnsi="Arial" w:cs="Arial"/>
          <w:spacing w:val="-1"/>
          <w:sz w:val="20"/>
          <w:szCs w:val="20"/>
          <w:lang w:val="es-ES"/>
        </w:rPr>
        <w:t>n</w:t>
      </w:r>
      <w:r w:rsidRPr="00FB1ECB">
        <w:rPr>
          <w:rFonts w:ascii="Arial" w:hAnsi="Arial" w:cs="Arial"/>
          <w:sz w:val="20"/>
          <w:szCs w:val="20"/>
          <w:lang w:val="es-ES"/>
        </w:rPr>
        <w:t>e p</w:t>
      </w:r>
      <w:r w:rsidRPr="00FB1ECB">
        <w:rPr>
          <w:rFonts w:ascii="Arial" w:hAnsi="Arial" w:cs="Arial"/>
          <w:spacing w:val="-1"/>
          <w:sz w:val="20"/>
          <w:szCs w:val="20"/>
          <w:lang w:val="es-ES"/>
        </w:rPr>
        <w:t>o</w:t>
      </w:r>
      <w:r w:rsidRPr="00FB1ECB">
        <w:rPr>
          <w:rFonts w:ascii="Arial" w:hAnsi="Arial" w:cs="Arial"/>
          <w:sz w:val="20"/>
          <w:szCs w:val="20"/>
          <w:lang w:val="es-ES"/>
        </w:rPr>
        <w:t>r objeto</w:t>
      </w:r>
      <w:r w:rsidRPr="00FB1ECB">
        <w:rPr>
          <w:rFonts w:ascii="Arial" w:hAnsi="Arial" w:cs="Arial"/>
          <w:b/>
          <w:bCs/>
          <w:spacing w:val="-3"/>
          <w:sz w:val="20"/>
          <w:szCs w:val="20"/>
        </w:rPr>
        <w:t xml:space="preserve"> “</w:t>
      </w:r>
      <w:r w:rsidR="00A20F11" w:rsidRPr="00A20F11">
        <w:rPr>
          <w:rFonts w:ascii="Arial" w:hAnsi="Arial" w:cs="Arial"/>
          <w:sz w:val="20"/>
          <w:szCs w:val="20"/>
        </w:rPr>
        <w:t>PRESTACIÓN INTEGRAL DEL SERVICIO DE UROLOGÍA, PARA LA ATENCIÓN ESPECIALIZADA A PACIENTES MAYORES DE QUINCE (15) AÑOS, LO CUAL INCLUYE LA CONSULTA EXTERNA, INTERCONSULTAS, PROCEDIMIENTOS DIAGNÓSTICOS Y TERAPÉUTICOS DE URGENCIAS Y PROGRAMADOS, QUIRÚRGICOS O NO, INCLUIDO LOS EQUIPOS E INSUMOS NECESARIOS PARA LA REALIZACION DE LOS MISMOS</w:t>
      </w:r>
      <w:bookmarkStart w:id="0" w:name="_GoBack"/>
      <w:bookmarkEnd w:id="0"/>
      <w:r w:rsidR="007A61C4" w:rsidRPr="007A61C4">
        <w:rPr>
          <w:rFonts w:ascii="Arial" w:hAnsi="Arial" w:cs="Arial"/>
          <w:sz w:val="20"/>
          <w:szCs w:val="20"/>
        </w:rPr>
        <w:t>.</w:t>
      </w:r>
      <w:r w:rsidR="00ED7F22">
        <w:rPr>
          <w:rFonts w:ascii="Arial" w:hAnsi="Arial" w:cs="Arial"/>
          <w:sz w:val="20"/>
          <w:szCs w:val="20"/>
        </w:rPr>
        <w:t>”</w:t>
      </w:r>
    </w:p>
    <w:p w14:paraId="11AFD1EB" w14:textId="77777777" w:rsidR="00ED7F22" w:rsidRPr="00FB1ECB" w:rsidRDefault="00ED7F22" w:rsidP="00ED7F22">
      <w:pPr>
        <w:pStyle w:val="Prrafodelista"/>
        <w:ind w:left="0"/>
        <w:jc w:val="both"/>
        <w:rPr>
          <w:rFonts w:ascii="Arial" w:hAnsi="Arial" w:cs="Arial"/>
          <w:spacing w:val="-1"/>
          <w:sz w:val="20"/>
          <w:szCs w:val="20"/>
          <w:lang w:val="es-ES"/>
        </w:rPr>
      </w:pPr>
    </w:p>
    <w:p w14:paraId="6C58D798" w14:textId="77777777" w:rsidR="00A754FA" w:rsidRPr="00FB1ECB" w:rsidRDefault="00A754FA" w:rsidP="00A754FA">
      <w:pPr>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sí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 xml:space="preserve">o, él </w:t>
      </w:r>
      <w:r w:rsidRPr="00FB1ECB">
        <w:rPr>
          <w:rFonts w:ascii="Arial" w:hAnsi="Arial" w:cs="Arial"/>
          <w:spacing w:val="1"/>
          <w:sz w:val="20"/>
          <w:szCs w:val="20"/>
          <w:lang w:val="es-ES" w:eastAsia="es-ES"/>
        </w:rPr>
        <w:t>(</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sus</w:t>
      </w:r>
      <w:r w:rsidRPr="00FB1ECB">
        <w:rPr>
          <w:rFonts w:ascii="Arial" w:hAnsi="Arial" w:cs="Arial"/>
          <w:spacing w:val="-3"/>
          <w:sz w:val="20"/>
          <w:szCs w:val="20"/>
          <w:lang w:val="es-ES" w:eastAsia="es-ES"/>
        </w:rPr>
        <w:t>c</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o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ara </w:t>
      </w:r>
      <w:r w:rsidRPr="00FB1ECB">
        <w:rPr>
          <w:rFonts w:ascii="Arial" w:hAnsi="Arial" w:cs="Arial"/>
          <w:spacing w:val="1"/>
          <w:sz w:val="20"/>
          <w:szCs w:val="20"/>
          <w:lang w:val="es-ES" w:eastAsia="es-ES"/>
        </w:rPr>
        <w:t>(</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 xml:space="preserv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w:t>
      </w:r>
    </w:p>
    <w:p w14:paraId="2753E38C"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584D391D" w14:textId="77777777" w:rsidR="00A754FA" w:rsidRPr="00FB1ECB" w:rsidRDefault="00A754FA" w:rsidP="00A754FA">
      <w:pPr>
        <w:numPr>
          <w:ilvl w:val="0"/>
          <w:numId w:val="14"/>
        </w:numPr>
        <w:tabs>
          <w:tab w:val="left" w:pos="284"/>
        </w:tabs>
        <w:suppressAutoHyphens w:val="0"/>
        <w:autoSpaceDE w:val="0"/>
        <w:autoSpaceDN w:val="0"/>
        <w:adjustRightInd w:val="0"/>
        <w:ind w:left="0" w:firstLine="0"/>
        <w:contextualSpacing/>
        <w:jc w:val="both"/>
        <w:rPr>
          <w:rFonts w:ascii="Arial" w:hAnsi="Arial" w:cs="Arial"/>
          <w:sz w:val="20"/>
          <w:szCs w:val="20"/>
          <w:lang w:val="x-none" w:eastAsia="x-none"/>
        </w:rPr>
      </w:pP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él </w:t>
      </w:r>
      <w:r w:rsidRPr="00FB1ECB">
        <w:rPr>
          <w:rFonts w:ascii="Arial" w:hAnsi="Arial" w:cs="Arial"/>
          <w:spacing w:val="1"/>
          <w:sz w:val="20"/>
          <w:szCs w:val="20"/>
          <w:lang w:val="x-none" w:eastAsia="x-none"/>
        </w:rPr>
        <w:t>(</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es)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al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y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r</w:t>
      </w:r>
      <w:r w:rsidRPr="00FB1ECB">
        <w:rPr>
          <w:rFonts w:ascii="Arial" w:hAnsi="Arial" w:cs="Arial"/>
          <w:sz w:val="20"/>
          <w:szCs w:val="20"/>
          <w:lang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259503C6" w14:textId="77777777" w:rsidR="00A754FA" w:rsidRPr="00FB1ECB" w:rsidRDefault="00A754FA" w:rsidP="00A754FA">
      <w:pPr>
        <w:numPr>
          <w:ilvl w:val="0"/>
          <w:numId w:val="14"/>
        </w:numPr>
        <w:tabs>
          <w:tab w:val="left" w:pos="284"/>
        </w:tabs>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z w:val="20"/>
          <w:szCs w:val="20"/>
          <w:lang w:val="es-ES" w:eastAsia="es-ES"/>
        </w:rPr>
        <w:t>Esta propuesta y el contrato que llegare a celebrarse en caso de adjudicación, comprende (n) totalmente a la (s) que legalmente represento. De la misma manera, en caso de adjudicación, el contrato será firmado por la (s) siguiente (s) persona (s) en representación de la (s) firma (s):</w:t>
      </w:r>
    </w:p>
    <w:p w14:paraId="60BE8E88"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096EDBD0"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BRE</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CF37D52" w14:textId="77777777" w:rsidR="00A754FA" w:rsidRPr="00FB1ECB" w:rsidRDefault="00A754FA" w:rsidP="00A754FA">
      <w:pPr>
        <w:tabs>
          <w:tab w:val="left" w:pos="7500"/>
        </w:tabs>
        <w:autoSpaceDE w:val="0"/>
        <w:autoSpaceDN w:val="0"/>
        <w:adjustRightInd w:val="0"/>
        <w:contextualSpacing/>
        <w:jc w:val="both"/>
        <w:rPr>
          <w:rFonts w:ascii="Arial" w:hAnsi="Arial" w:cs="Arial"/>
          <w:w w:val="65"/>
          <w:sz w:val="20"/>
          <w:szCs w:val="20"/>
          <w:u w:val="single"/>
          <w:lang w:val="es-ES" w:eastAsia="es-ES"/>
        </w:rPr>
      </w:pPr>
      <w:r w:rsidRPr="00FB1ECB">
        <w:rPr>
          <w:rFonts w:ascii="Arial" w:hAnsi="Arial" w:cs="Arial"/>
          <w:spacing w:val="-1"/>
          <w:sz w:val="20"/>
          <w:szCs w:val="20"/>
          <w:lang w:val="es-ES" w:eastAsia="es-ES"/>
        </w:rPr>
        <w:t>CÉDU</w:t>
      </w:r>
      <w:r w:rsidRPr="00FB1ECB">
        <w:rPr>
          <w:rFonts w:ascii="Arial" w:hAnsi="Arial" w:cs="Arial"/>
          <w:sz w:val="20"/>
          <w:szCs w:val="20"/>
          <w:lang w:val="es-ES" w:eastAsia="es-ES"/>
        </w:rPr>
        <w:t>L</w:t>
      </w:r>
      <w:r w:rsidRPr="00FB1ECB">
        <w:rPr>
          <w:rFonts w:ascii="Arial" w:hAnsi="Arial" w:cs="Arial"/>
          <w:spacing w:val="-1"/>
          <w:sz w:val="20"/>
          <w:szCs w:val="20"/>
          <w:lang w:val="es-ES" w:eastAsia="es-ES"/>
        </w:rPr>
        <w:t>A</w:t>
      </w:r>
      <w:r w:rsidRPr="00FB1ECB">
        <w:rPr>
          <w:rFonts w:ascii="Arial" w:hAnsi="Arial" w:cs="Arial"/>
          <w:spacing w:val="1"/>
          <w:sz w:val="20"/>
          <w:szCs w:val="20"/>
          <w:lang w:val="es-ES" w:eastAsia="es-ES"/>
        </w:rPr>
        <w:t>:</w:t>
      </w:r>
      <w:r w:rsidRPr="00FB1ECB">
        <w:rPr>
          <w:rFonts w:ascii="Arial" w:hAnsi="Arial" w:cs="Arial"/>
          <w:sz w:val="20"/>
          <w:szCs w:val="20"/>
          <w:u w:val="single"/>
          <w:lang w:val="es-ES" w:eastAsia="es-ES"/>
        </w:rPr>
        <w:tab/>
      </w:r>
    </w:p>
    <w:p w14:paraId="241BACED"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CAR</w:t>
      </w:r>
      <w:r w:rsidRPr="00FB1ECB">
        <w:rPr>
          <w:rFonts w:ascii="Arial" w:hAnsi="Arial" w:cs="Arial"/>
          <w:spacing w:val="1"/>
          <w:sz w:val="20"/>
          <w:szCs w:val="20"/>
          <w:lang w:val="es-ES" w:eastAsia="es-ES"/>
        </w:rPr>
        <w:t>GO</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4C5B692" w14:textId="77777777" w:rsidR="00A754FA" w:rsidRPr="00FB1ECB" w:rsidRDefault="00A754FA" w:rsidP="00A754FA">
      <w:pPr>
        <w:tabs>
          <w:tab w:val="left" w:pos="75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O</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BR</w:t>
      </w:r>
      <w:r w:rsidRPr="00FB1ECB">
        <w:rPr>
          <w:rFonts w:ascii="Arial" w:hAnsi="Arial" w:cs="Arial"/>
          <w:sz w:val="20"/>
          <w:szCs w:val="20"/>
          <w:lang w:val="es-ES" w:eastAsia="es-ES"/>
        </w:rPr>
        <w:t xml:space="preserve">E </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LA FIR</w:t>
      </w:r>
      <w:r w:rsidRPr="00FB1ECB">
        <w:rPr>
          <w:rFonts w:ascii="Arial" w:hAnsi="Arial" w:cs="Arial"/>
          <w:spacing w:val="-4"/>
          <w:sz w:val="20"/>
          <w:szCs w:val="20"/>
          <w:lang w:val="es-ES" w:eastAsia="es-ES"/>
        </w:rPr>
        <w:t>M</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FF9DAE7" w14:textId="77777777" w:rsidR="00A754FA" w:rsidRPr="00FB1ECB" w:rsidRDefault="00A754FA" w:rsidP="00A754FA">
      <w:pPr>
        <w:tabs>
          <w:tab w:val="left" w:pos="460"/>
        </w:tabs>
        <w:autoSpaceDE w:val="0"/>
        <w:autoSpaceDN w:val="0"/>
        <w:adjustRightInd w:val="0"/>
        <w:contextualSpacing/>
        <w:jc w:val="both"/>
        <w:rPr>
          <w:rFonts w:ascii="Arial" w:hAnsi="Arial" w:cs="Arial"/>
          <w:sz w:val="20"/>
          <w:szCs w:val="20"/>
          <w:lang w:val="es-ES" w:eastAsia="es-ES"/>
        </w:rPr>
      </w:pPr>
    </w:p>
    <w:p w14:paraId="6F4F9DEA"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 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c</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xml:space="preserve">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 a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r </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o </w:t>
      </w:r>
      <w:r w:rsidRPr="00FB1ECB">
        <w:rPr>
          <w:rFonts w:ascii="Arial" w:hAnsi="Arial" w:cs="Arial"/>
          <w:spacing w:val="-2"/>
          <w:sz w:val="20"/>
          <w:szCs w:val="20"/>
          <w:lang w:val="x-none" w:eastAsia="x-none"/>
        </w:rPr>
        <w:t>e</w:t>
      </w:r>
      <w:r w:rsidRPr="00FB1ECB">
        <w:rPr>
          <w:rFonts w:ascii="Arial" w:hAnsi="Arial" w:cs="Arial"/>
          <w:spacing w:val="1"/>
          <w:sz w:val="20"/>
          <w:szCs w:val="20"/>
          <w:lang w:val="x-none" w:eastAsia="x-none"/>
        </w:rPr>
        <w:t>rr</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erp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sm</w:t>
      </w:r>
      <w:r w:rsidRPr="00FB1ECB">
        <w:rPr>
          <w:rFonts w:ascii="Arial" w:hAnsi="Arial" w:cs="Arial"/>
          <w:sz w:val="20"/>
          <w:szCs w:val="20"/>
          <w:lang w:val="x-none" w:eastAsia="x-none"/>
        </w:rPr>
        <w:t>os.</w:t>
      </w:r>
    </w:p>
    <w:p w14:paraId="5C6A1D9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DFDB578"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y no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 </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 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u omis</w:t>
      </w:r>
      <w:r w:rsidRPr="00FB1ECB">
        <w:rPr>
          <w:rFonts w:ascii="Arial" w:hAnsi="Arial" w:cs="Arial"/>
          <w:spacing w:val="-2"/>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ó</w:t>
      </w:r>
      <w:r w:rsidRPr="00FB1ECB">
        <w:rPr>
          <w:rFonts w:ascii="Arial" w:hAnsi="Arial" w:cs="Arial"/>
          <w:sz w:val="20"/>
          <w:szCs w:val="20"/>
          <w:lang w:val="x-none" w:eastAsia="x-none"/>
        </w:rPr>
        <w:t xml:space="preserve">n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w:t>
      </w:r>
      <w:r w:rsidRPr="00FB1ECB">
        <w:rPr>
          <w:rFonts w:ascii="Arial" w:hAnsi="Arial" w:cs="Arial"/>
          <w:sz w:val="20"/>
          <w:szCs w:val="20"/>
          <w:lang w:eastAsia="x-none"/>
        </w:rPr>
        <w:t>,</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be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et</w:t>
      </w:r>
      <w:r w:rsidRPr="00FB1ECB">
        <w:rPr>
          <w:rFonts w:ascii="Arial" w:hAnsi="Arial" w:cs="Arial"/>
          <w:spacing w:val="-2"/>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5"/>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compa</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é</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eastAsia="x-none"/>
        </w:rPr>
        <w:t>invitación</w:t>
      </w:r>
      <w:r w:rsidRPr="00FB1ECB">
        <w:rPr>
          <w:rFonts w:ascii="Arial" w:hAnsi="Arial" w:cs="Arial"/>
          <w:sz w:val="20"/>
          <w:szCs w:val="20"/>
          <w:lang w:val="x-none" w:eastAsia="x-none"/>
        </w:rPr>
        <w:t xml:space="preserve">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l se presenta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 y ac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pta</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 xml:space="preserve">presa y </w:t>
      </w:r>
      <w:r w:rsidRPr="00FB1ECB">
        <w:rPr>
          <w:rFonts w:ascii="Arial" w:hAnsi="Arial" w:cs="Arial"/>
          <w:spacing w:val="2"/>
          <w:sz w:val="20"/>
          <w:szCs w:val="20"/>
          <w:lang w:val="x-none" w:eastAsia="x-none"/>
        </w:rPr>
        <w:t>e</w:t>
      </w:r>
      <w:r w:rsidRPr="00FB1ECB">
        <w:rPr>
          <w:rFonts w:ascii="Arial" w:hAnsi="Arial" w:cs="Arial"/>
          <w:spacing w:val="-2"/>
          <w:sz w:val="20"/>
          <w:szCs w:val="20"/>
          <w:lang w:val="x-none" w:eastAsia="x-none"/>
        </w:rPr>
        <w:t>x</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l</w:t>
      </w:r>
      <w:r w:rsidRPr="00FB1ECB">
        <w:rPr>
          <w:rFonts w:ascii="Arial" w:hAnsi="Arial" w:cs="Arial"/>
          <w:spacing w:val="-4"/>
          <w:sz w:val="20"/>
          <w:szCs w:val="20"/>
          <w:lang w:val="x-none" w:eastAsia="x-none"/>
        </w:rPr>
        <w:t>í</w:t>
      </w:r>
      <w:r w:rsidRPr="00FB1ECB">
        <w:rPr>
          <w:rFonts w:ascii="Arial" w:hAnsi="Arial" w:cs="Arial"/>
          <w:spacing w:val="2"/>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amen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así se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pre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 propu</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39279C5A"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A607EE"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 xml:space="preserve">Que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propu</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presento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es </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ca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 xml:space="preserve">e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al y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ns</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a</w:t>
      </w:r>
      <w:r w:rsidRPr="00FB1ECB">
        <w:rPr>
          <w:rFonts w:ascii="Arial" w:hAnsi="Arial" w:cs="Arial"/>
          <w:spacing w:val="-1"/>
          <w:sz w:val="20"/>
          <w:szCs w:val="20"/>
          <w:lang w:val="x-none" w:eastAsia="x-none"/>
        </w:rPr>
        <w:t xml:space="preserve">l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w:t>
      </w:r>
    </w:p>
    <w:p w14:paraId="5F8B0A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4107791"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z w:val="20"/>
          <w:szCs w:val="20"/>
          <w:lang w:val="x-none" w:eastAsia="x-none"/>
        </w:rPr>
        <w:t>Rec</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erne en el se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de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oc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éc</w:t>
      </w:r>
      <w:r w:rsidRPr="00FB1ECB">
        <w:rPr>
          <w:rFonts w:ascii="Arial" w:hAnsi="Arial" w:cs="Arial"/>
          <w:spacing w:val="-1"/>
          <w:sz w:val="20"/>
          <w:szCs w:val="20"/>
          <w:lang w:val="x-none" w:eastAsia="x-none"/>
        </w:rPr>
        <w:t>ni</w:t>
      </w:r>
      <w:r w:rsidRPr="00FB1ECB">
        <w:rPr>
          <w:rFonts w:ascii="Arial" w:hAnsi="Arial" w:cs="Arial"/>
          <w:sz w:val="20"/>
          <w:szCs w:val="20"/>
          <w:lang w:val="x-none" w:eastAsia="x-none"/>
        </w:rPr>
        <w:t>came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er</w:t>
      </w:r>
      <w:r w:rsidRPr="00FB1ECB">
        <w:rPr>
          <w:rFonts w:ascii="Arial" w:hAnsi="Arial" w:cs="Arial"/>
          <w:spacing w:val="-3"/>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cas,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 y 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y ser</w:t>
      </w:r>
      <w:r w:rsidRPr="00FB1ECB">
        <w:rPr>
          <w:rFonts w:ascii="Arial" w:hAnsi="Arial" w:cs="Arial"/>
          <w:spacing w:val="-2"/>
          <w:sz w:val="20"/>
          <w:szCs w:val="20"/>
          <w:lang w:val="x-none" w:eastAsia="x-none"/>
        </w:rPr>
        <w:t>v</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amos a pro</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y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mim</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se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h</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u</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es 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 present</w:t>
      </w:r>
      <w:r w:rsidRPr="00FB1ECB">
        <w:rPr>
          <w:rFonts w:ascii="Arial" w:hAnsi="Arial" w:cs="Arial"/>
          <w:spacing w:val="-2"/>
          <w:sz w:val="20"/>
          <w:szCs w:val="20"/>
          <w:lang w:val="x-none" w:eastAsia="x-none"/>
        </w:rPr>
        <w:t>a</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presente propu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so</w:t>
      </w:r>
      <w:r w:rsidRPr="00FB1ECB">
        <w:rPr>
          <w:rFonts w:ascii="Arial" w:hAnsi="Arial" w:cs="Arial"/>
          <w:spacing w:val="-3"/>
          <w:sz w:val="20"/>
          <w:szCs w:val="20"/>
          <w:lang w:val="x-none" w:eastAsia="x-none"/>
        </w:rPr>
        <w:t>b</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b</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se de un e</w:t>
      </w:r>
      <w:r w:rsidRPr="00FB1ECB">
        <w:rPr>
          <w:rFonts w:ascii="Arial" w:hAnsi="Arial" w:cs="Arial"/>
          <w:spacing w:val="-3"/>
          <w:sz w:val="20"/>
          <w:szCs w:val="20"/>
          <w:lang w:val="x-none" w:eastAsia="x-none"/>
        </w:rPr>
        <w:t>x</w:t>
      </w:r>
      <w:r w:rsidRPr="00FB1ECB">
        <w:rPr>
          <w:rFonts w:ascii="Arial" w:hAnsi="Arial" w:cs="Arial"/>
          <w:sz w:val="20"/>
          <w:szCs w:val="20"/>
          <w:lang w:val="x-none" w:eastAsia="x-none"/>
        </w:rPr>
        <w:t>amen cu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 xml:space="preserve">so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carac</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cas del n</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p>
    <w:p w14:paraId="36C7DEE0" w14:textId="77777777" w:rsidR="00A754FA" w:rsidRPr="00FB1ECB" w:rsidRDefault="00A754FA" w:rsidP="00A754FA">
      <w:pPr>
        <w:suppressAutoHyphens w:val="0"/>
        <w:autoSpaceDE w:val="0"/>
        <w:autoSpaceDN w:val="0"/>
        <w:adjustRightInd w:val="0"/>
        <w:ind w:left="426"/>
        <w:contextualSpacing/>
        <w:jc w:val="both"/>
        <w:rPr>
          <w:rFonts w:ascii="Arial" w:hAnsi="Arial" w:cs="Arial"/>
          <w:spacing w:val="25"/>
          <w:sz w:val="20"/>
          <w:szCs w:val="20"/>
          <w:lang w:val="x-none" w:eastAsia="x-none"/>
        </w:rPr>
      </w:pPr>
    </w:p>
    <w:p w14:paraId="2CBE121D"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pacing w:val="25"/>
          <w:sz w:val="20"/>
          <w:szCs w:val="20"/>
          <w:lang w:val="x-none" w:eastAsia="x-none"/>
        </w:rPr>
      </w:pP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ce</w:t>
      </w:r>
      <w:r w:rsidRPr="00FB1ECB">
        <w:rPr>
          <w:rFonts w:ascii="Arial" w:hAnsi="Arial" w:cs="Arial"/>
          <w:spacing w:val="-1"/>
          <w:sz w:val="20"/>
          <w:szCs w:val="20"/>
          <w:lang w:val="x-none" w:eastAsia="x-none"/>
        </w:rPr>
        <w:t>p</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os) y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o</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co </w:t>
      </w:r>
      <w:r w:rsidRPr="00FB1ECB">
        <w:rPr>
          <w:rFonts w:ascii="Arial" w:hAnsi="Arial" w:cs="Arial"/>
          <w:spacing w:val="1"/>
          <w:sz w:val="20"/>
          <w:szCs w:val="20"/>
          <w:lang w:val="x-none" w:eastAsia="x-none"/>
        </w:rPr>
        <w:t>(</w:t>
      </w:r>
      <w:proofErr w:type="spellStart"/>
      <w:r w:rsidRPr="00FB1ECB">
        <w:rPr>
          <w:rFonts w:ascii="Arial" w:hAnsi="Arial" w:cs="Arial"/>
          <w:sz w:val="20"/>
          <w:szCs w:val="20"/>
          <w:lang w:val="x-none" w:eastAsia="x-none"/>
        </w:rPr>
        <w:t>cemos</w:t>
      </w:r>
      <w:proofErr w:type="spellEnd"/>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w:t>
      </w:r>
      <w:proofErr w:type="spellStart"/>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proofErr w:type="spellEnd"/>
      <w:r w:rsidRPr="00FB1ECB">
        <w:rPr>
          <w:rFonts w:ascii="Arial" w:hAnsi="Arial" w:cs="Arial"/>
          <w:sz w:val="20"/>
          <w:szCs w:val="20"/>
          <w:lang w:val="x-none" w:eastAsia="x-none"/>
        </w:rPr>
        <w:t>)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esti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nfo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p</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 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á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o</w:t>
      </w:r>
      <w:r w:rsidRPr="00FB1ECB">
        <w:rPr>
          <w:rFonts w:ascii="Arial" w:hAnsi="Arial" w:cs="Arial"/>
          <w:spacing w:val="-1"/>
          <w:sz w:val="20"/>
          <w:szCs w:val="20"/>
          <w:lang w:val="x-none" w:eastAsia="x-none"/>
        </w:rPr>
        <w:t>bli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as</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r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s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 a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er como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ut</w:t>
      </w:r>
      <w:r w:rsidRPr="00FB1ECB">
        <w:rPr>
          <w:rFonts w:ascii="Arial" w:hAnsi="Arial" w:cs="Arial"/>
          <w:spacing w:val="-2"/>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os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u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a cu</w:t>
      </w:r>
      <w:r w:rsidRPr="00FB1ECB">
        <w:rPr>
          <w:rFonts w:ascii="Arial" w:hAnsi="Arial" w:cs="Arial"/>
          <w:spacing w:val="-1"/>
          <w:sz w:val="20"/>
          <w:szCs w:val="20"/>
          <w:lang w:val="x-none" w:eastAsia="x-none"/>
        </w:rPr>
        <w:t>a</w:t>
      </w:r>
      <w:r w:rsidRPr="00FB1ECB">
        <w:rPr>
          <w:rFonts w:ascii="Arial" w:hAnsi="Arial" w:cs="Arial"/>
          <w:spacing w:val="-3"/>
          <w:sz w:val="20"/>
          <w:szCs w:val="20"/>
          <w:lang w:val="x-none" w:eastAsia="x-none"/>
        </w:rPr>
        <w:t>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er </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amac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so o a</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de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r n</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a</w:t>
      </w:r>
      <w:r w:rsidRPr="00FB1ECB">
        <w:rPr>
          <w:rFonts w:ascii="Arial" w:hAnsi="Arial" w:cs="Arial"/>
          <w:sz w:val="20"/>
          <w:szCs w:val="20"/>
          <w:lang w:eastAsia="x-none"/>
        </w:rPr>
        <w:t>,</w:t>
      </w:r>
      <w:r w:rsidRPr="00FB1ECB">
        <w:rPr>
          <w:rFonts w:ascii="Arial" w:hAnsi="Arial" w:cs="Arial"/>
          <w:sz w:val="20"/>
          <w:szCs w:val="20"/>
          <w:lang w:val="x-none" w:eastAsia="x-none"/>
        </w:rPr>
        <w:t xml:space="preserve">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cu</w:t>
      </w:r>
      <w:r w:rsidRPr="00FB1ECB">
        <w:rPr>
          <w:rFonts w:ascii="Arial" w:hAnsi="Arial" w:cs="Arial"/>
          <w:spacing w:val="-1"/>
          <w:sz w:val="20"/>
          <w:szCs w:val="20"/>
          <w:lang w:val="x-none" w:eastAsia="x-none"/>
        </w:rPr>
        <w:t>al</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 s</w:t>
      </w:r>
      <w:r w:rsidRPr="00FB1ECB">
        <w:rPr>
          <w:rFonts w:ascii="Arial" w:hAnsi="Arial" w:cs="Arial"/>
          <w:spacing w:val="-1"/>
          <w:sz w:val="20"/>
          <w:szCs w:val="20"/>
          <w:lang w:val="x-none" w:eastAsia="x-none"/>
        </w:rPr>
        <w:t>it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2"/>
          <w:sz w:val="20"/>
          <w:szCs w:val="20"/>
          <w:lang w:val="x-none" w:eastAsia="x-none"/>
        </w:rPr>
        <w:t>q</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 sur</w:t>
      </w:r>
      <w:r w:rsidRPr="00FB1ECB">
        <w:rPr>
          <w:rFonts w:ascii="Arial" w:hAnsi="Arial" w:cs="Arial"/>
          <w:spacing w:val="2"/>
          <w:sz w:val="20"/>
          <w:szCs w:val="20"/>
          <w:lang w:val="x-none" w:eastAsia="x-none"/>
        </w:rPr>
        <w:t>j</w:t>
      </w:r>
      <w:r w:rsidRPr="00FB1ECB">
        <w:rPr>
          <w:rFonts w:ascii="Arial" w:hAnsi="Arial" w:cs="Arial"/>
          <w:sz w:val="20"/>
          <w:szCs w:val="20"/>
          <w:lang w:val="x-none" w:eastAsia="x-none"/>
        </w:rPr>
        <w:t>a y no h</w:t>
      </w:r>
      <w:r w:rsidRPr="00FB1ECB">
        <w:rPr>
          <w:rFonts w:ascii="Arial" w:hAnsi="Arial" w:cs="Arial"/>
          <w:spacing w:val="-1"/>
          <w:sz w:val="20"/>
          <w:szCs w:val="20"/>
          <w:lang w:val="x-none" w:eastAsia="x-none"/>
        </w:rPr>
        <w:t>a</w:t>
      </w:r>
      <w:r w:rsidRPr="00FB1ECB">
        <w:rPr>
          <w:rFonts w:ascii="Arial" w:hAnsi="Arial" w:cs="Arial"/>
          <w:spacing w:val="-2"/>
          <w:sz w:val="20"/>
          <w:szCs w:val="20"/>
          <w:lang w:val="x-none" w:eastAsia="x-none"/>
        </w:rPr>
        <w:t>y</w:t>
      </w:r>
      <w:r w:rsidRPr="00FB1ECB">
        <w:rPr>
          <w:rFonts w:ascii="Arial" w:hAnsi="Arial" w:cs="Arial"/>
          <w:sz w:val="20"/>
          <w:szCs w:val="20"/>
          <w:lang w:val="x-none" w:eastAsia="x-none"/>
        </w:rPr>
        <w:t>a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do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emp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r nos</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os 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ón de n</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de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 xml:space="preserve">n la </w:t>
      </w:r>
      <w:r w:rsidRPr="00FB1ECB">
        <w:rPr>
          <w:rFonts w:ascii="Arial" w:hAnsi="Arial" w:cs="Arial"/>
          <w:sz w:val="20"/>
          <w:szCs w:val="20"/>
          <w:lang w:val="x-none" w:eastAsia="x-none"/>
        </w:rPr>
        <w:lastRenderedPageBreak/>
        <w:t>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i</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w:t>
      </w:r>
    </w:p>
    <w:p w14:paraId="12C9BB1A" w14:textId="77777777" w:rsidR="00A754FA"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01BA2B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F3F4C1C" w14:textId="77777777" w:rsidR="00A754FA" w:rsidRPr="00FB1ECB" w:rsidRDefault="00A754FA" w:rsidP="00A754FA">
      <w:pPr>
        <w:numPr>
          <w:ilvl w:val="0"/>
          <w:numId w:val="15"/>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4"/>
          <w:sz w:val="20"/>
          <w:szCs w:val="20"/>
          <w:lang w:val="x-none" w:eastAsia="x-none"/>
        </w:rPr>
        <w:t>M</w:t>
      </w:r>
      <w:r w:rsidRPr="00FB1ECB">
        <w:rPr>
          <w:rFonts w:ascii="Arial" w:hAnsi="Arial" w:cs="Arial"/>
          <w:sz w:val="20"/>
          <w:szCs w:val="20"/>
          <w:lang w:val="x-none" w:eastAsia="x-none"/>
        </w:rPr>
        <w:t>a</w:t>
      </w:r>
      <w:r w:rsidRPr="00FB1ECB">
        <w:rPr>
          <w:rFonts w:ascii="Arial" w:hAnsi="Arial" w:cs="Arial"/>
          <w:spacing w:val="2"/>
          <w:sz w:val="20"/>
          <w:szCs w:val="20"/>
          <w:lang w:val="x-none" w:eastAsia="x-none"/>
        </w:rPr>
        <w:t>n</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esto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y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aro </w:t>
      </w:r>
      <w:r w:rsidRPr="00FB1ECB">
        <w:rPr>
          <w:rFonts w:ascii="Arial" w:hAnsi="Arial" w:cs="Arial"/>
          <w:spacing w:val="1"/>
          <w:sz w:val="20"/>
          <w:szCs w:val="20"/>
          <w:lang w:val="x-none" w:eastAsia="x-none"/>
        </w:rPr>
        <w:t>(</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os)</w:t>
      </w:r>
      <w:r w:rsidRPr="00FB1ECB">
        <w:rPr>
          <w:rFonts w:ascii="Arial" w:hAnsi="Arial" w:cs="Arial"/>
          <w:spacing w:val="2"/>
          <w:sz w:val="20"/>
          <w:szCs w:val="20"/>
          <w:lang w:val="x-none" w:eastAsia="x-none"/>
        </w:rPr>
        <w:t xml:space="preserve"> q</w:t>
      </w:r>
      <w:r w:rsidRPr="00FB1ECB">
        <w:rPr>
          <w:rFonts w:ascii="Arial" w:hAnsi="Arial" w:cs="Arial"/>
          <w:sz w:val="20"/>
          <w:szCs w:val="20"/>
          <w:lang w:val="x-none" w:eastAsia="x-none"/>
        </w:rPr>
        <w:t>ue n</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s</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 no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ún</w:t>
      </w:r>
      <w:r w:rsidRPr="00FB1ECB">
        <w:rPr>
          <w:rFonts w:ascii="Arial" w:hAnsi="Arial" w:cs="Arial"/>
          <w:spacing w:val="1"/>
          <w:sz w:val="20"/>
          <w:szCs w:val="20"/>
          <w:lang w:val="x-none" w:eastAsia="x-none"/>
        </w:rPr>
        <w:t xml:space="preserve"> 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po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co</w:t>
      </w:r>
      <w:r w:rsidRPr="00FB1ECB">
        <w:rPr>
          <w:rFonts w:ascii="Arial" w:hAnsi="Arial" w:cs="Arial"/>
          <w:spacing w:val="-3"/>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al o pri</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de ac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erdo c</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ey Co</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omb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y en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amo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ue la Subred Sur, se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cha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s</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pacing w:val="-2"/>
          <w:sz w:val="20"/>
          <w:szCs w:val="20"/>
          <w:lang w:val="x-none" w:eastAsia="x-none"/>
        </w:rPr>
        <w:t>v</w:t>
      </w:r>
      <w:r w:rsidRPr="00FB1ECB">
        <w:rPr>
          <w:rFonts w:ascii="Arial" w:hAnsi="Arial" w:cs="Arial"/>
          <w:sz w:val="20"/>
          <w:szCs w:val="20"/>
          <w:lang w:val="x-none" w:eastAsia="x-none"/>
        </w:rPr>
        <w:t>a a</w:t>
      </w:r>
      <w:r w:rsidRPr="00FB1ECB">
        <w:rPr>
          <w:rFonts w:ascii="Arial" w:hAnsi="Arial" w:cs="Arial"/>
          <w:spacing w:val="-1"/>
          <w:sz w:val="20"/>
          <w:szCs w:val="20"/>
          <w:lang w:val="x-none" w:eastAsia="x-none"/>
        </w:rPr>
        <w:t>l</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 a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 xml:space="preserve">r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cha de 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e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 xml:space="preserve">, a sus </w:t>
      </w:r>
      <w:r w:rsidRPr="00FB1ECB">
        <w:rPr>
          <w:rFonts w:ascii="Arial" w:hAnsi="Arial" w:cs="Arial"/>
          <w:spacing w:val="3"/>
          <w:sz w:val="20"/>
          <w:szCs w:val="20"/>
          <w:lang w:val="x-none" w:eastAsia="x-none"/>
        </w:rPr>
        <w:t>f</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ari</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a l</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d</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m</w:t>
      </w:r>
      <w:r w:rsidRPr="00FB1ECB">
        <w:rPr>
          <w:rFonts w:ascii="Arial" w:hAnsi="Arial" w:cs="Arial"/>
          <w:sz w:val="20"/>
          <w:szCs w:val="20"/>
          <w:lang w:val="x-none" w:eastAsia="x-none"/>
        </w:rPr>
        <w:t>ás 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es </w:t>
      </w:r>
      <w:proofErr w:type="spellStart"/>
      <w:r w:rsidRPr="00FB1ECB">
        <w:rPr>
          <w:rFonts w:ascii="Arial" w:hAnsi="Arial" w:cs="Arial"/>
          <w:sz w:val="20"/>
          <w:szCs w:val="20"/>
          <w:lang w:val="x-none" w:eastAsia="x-none"/>
        </w:rPr>
        <w:t>ó</w:t>
      </w:r>
      <w:proofErr w:type="spellEnd"/>
      <w:r w:rsidRPr="00FB1ECB">
        <w:rPr>
          <w:rFonts w:ascii="Arial" w:hAnsi="Arial" w:cs="Arial"/>
          <w:sz w:val="20"/>
          <w:szCs w:val="20"/>
          <w:lang w:val="x-none" w:eastAsia="x-none"/>
        </w:rPr>
        <w:t xml:space="preserve"> p</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nt</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s en el proce</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o de </w:t>
      </w:r>
      <w:r w:rsidRPr="00FB1ECB">
        <w:rPr>
          <w:rFonts w:ascii="Arial" w:hAnsi="Arial" w:cs="Arial"/>
          <w:spacing w:val="-1"/>
          <w:sz w:val="20"/>
          <w:szCs w:val="20"/>
          <w:lang w:eastAsia="x-none"/>
        </w:rPr>
        <w:t>selección</w:t>
      </w:r>
      <w:r w:rsidRPr="00FB1ECB">
        <w:rPr>
          <w:rFonts w:ascii="Arial" w:hAnsi="Arial" w:cs="Arial"/>
          <w:sz w:val="20"/>
          <w:szCs w:val="20"/>
          <w:lang w:val="x-none" w:eastAsia="x-none"/>
        </w:rPr>
        <w:t xml:space="preserve"> y al p</w:t>
      </w:r>
      <w:r w:rsidRPr="00FB1ECB">
        <w:rPr>
          <w:rFonts w:ascii="Arial" w:hAnsi="Arial" w:cs="Arial"/>
          <w:spacing w:val="-1"/>
          <w:sz w:val="20"/>
          <w:szCs w:val="20"/>
          <w:lang w:val="x-none" w:eastAsia="x-none"/>
        </w:rPr>
        <w:t>ú</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co en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era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w:t>
      </w:r>
    </w:p>
    <w:p w14:paraId="5A579607" w14:textId="77777777" w:rsidR="00A754FA" w:rsidRDefault="00A754FA" w:rsidP="00A754FA">
      <w:pPr>
        <w:autoSpaceDE w:val="0"/>
        <w:autoSpaceDN w:val="0"/>
        <w:adjustRightInd w:val="0"/>
        <w:contextualSpacing/>
        <w:jc w:val="both"/>
        <w:rPr>
          <w:rFonts w:ascii="Arial" w:hAnsi="Arial" w:cs="Arial"/>
          <w:b/>
          <w:spacing w:val="-1"/>
          <w:sz w:val="20"/>
          <w:szCs w:val="20"/>
          <w:lang w:val="es-ES" w:eastAsia="es-ES"/>
        </w:rPr>
      </w:pPr>
    </w:p>
    <w:p w14:paraId="6D236BCC" w14:textId="77777777" w:rsidR="00A754FA" w:rsidRPr="00FB1ECB" w:rsidRDefault="00A754FA" w:rsidP="00A754FA">
      <w:pPr>
        <w:autoSpaceDE w:val="0"/>
        <w:autoSpaceDN w:val="0"/>
        <w:adjustRightInd w:val="0"/>
        <w:contextualSpacing/>
        <w:jc w:val="both"/>
        <w:rPr>
          <w:rFonts w:ascii="Arial" w:hAnsi="Arial" w:cs="Arial"/>
          <w:b/>
          <w:spacing w:val="-1"/>
          <w:sz w:val="20"/>
          <w:szCs w:val="20"/>
          <w:lang w:val="es-ES" w:eastAsia="es-ES"/>
        </w:rPr>
      </w:pPr>
    </w:p>
    <w:p w14:paraId="02EB6879"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
          <w:spacing w:val="-1"/>
          <w:sz w:val="20"/>
          <w:szCs w:val="20"/>
          <w:lang w:val="es-ES" w:eastAsia="es-ES"/>
        </w:rPr>
        <w:t>N</w:t>
      </w:r>
      <w:r w:rsidRPr="00FB1ECB">
        <w:rPr>
          <w:rFonts w:ascii="Arial" w:hAnsi="Arial" w:cs="Arial"/>
          <w:b/>
          <w:spacing w:val="1"/>
          <w:sz w:val="20"/>
          <w:szCs w:val="20"/>
          <w:lang w:val="es-ES" w:eastAsia="es-ES"/>
        </w:rPr>
        <w:t>O</w:t>
      </w:r>
      <w:r w:rsidRPr="00FB1ECB">
        <w:rPr>
          <w:rFonts w:ascii="Arial" w:hAnsi="Arial" w:cs="Arial"/>
          <w:b/>
          <w:spacing w:val="2"/>
          <w:sz w:val="20"/>
          <w:szCs w:val="20"/>
          <w:lang w:val="es-ES" w:eastAsia="es-ES"/>
        </w:rPr>
        <w:t>T</w:t>
      </w:r>
      <w:r w:rsidRPr="00FB1ECB">
        <w:rPr>
          <w:rFonts w:ascii="Arial" w:hAnsi="Arial" w:cs="Arial"/>
          <w:b/>
          <w:spacing w:val="-3"/>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p</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e ser su</w:t>
      </w:r>
      <w:r w:rsidRPr="00FB1ECB">
        <w:rPr>
          <w:rFonts w:ascii="Arial" w:hAnsi="Arial" w:cs="Arial"/>
          <w:spacing w:val="-1"/>
          <w:sz w:val="20"/>
          <w:szCs w:val="20"/>
          <w:lang w:val="es-ES" w:eastAsia="es-ES"/>
        </w:rPr>
        <w:t>p</w:t>
      </w:r>
      <w:r w:rsidRPr="00FB1ECB">
        <w:rPr>
          <w:rFonts w:ascii="Arial" w:hAnsi="Arial" w:cs="Arial"/>
          <w:spacing w:val="1"/>
          <w:sz w:val="20"/>
          <w:szCs w:val="20"/>
          <w:lang w:val="es-ES" w:eastAsia="es-ES"/>
        </w:rPr>
        <w:t>r</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y sustitu</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da p</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r u</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a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ue se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are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propu</w:t>
      </w:r>
      <w:r w:rsidRPr="00FB1ECB">
        <w:rPr>
          <w:rFonts w:ascii="Arial" w:hAnsi="Arial" w:cs="Arial"/>
          <w:spacing w:val="-1"/>
          <w:sz w:val="20"/>
          <w:szCs w:val="20"/>
          <w:lang w:val="es-ES" w:eastAsia="es-ES"/>
        </w:rPr>
        <w:t>e</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 co</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ne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en el caso de s</w:t>
      </w:r>
      <w:r w:rsidRPr="00FB1ECB">
        <w:rPr>
          <w:rFonts w:ascii="Arial" w:hAnsi="Arial" w:cs="Arial"/>
          <w:spacing w:val="-3"/>
          <w:sz w:val="20"/>
          <w:szCs w:val="20"/>
          <w:lang w:val="es-ES" w:eastAsia="es-ES"/>
        </w:rPr>
        <w:t>e</w:t>
      </w:r>
      <w:r w:rsidRPr="00FB1ECB">
        <w:rPr>
          <w:rFonts w:ascii="Arial" w:hAnsi="Arial" w:cs="Arial"/>
          <w:sz w:val="20"/>
          <w:szCs w:val="20"/>
          <w:lang w:val="es-ES" w:eastAsia="es-ES"/>
        </w:rPr>
        <w:t xml:space="preserve">r </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ll</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s</w:t>
      </w:r>
      <w:r w:rsidRPr="00FB1ECB">
        <w:rPr>
          <w:rFonts w:ascii="Arial" w:hAnsi="Arial" w:cs="Arial"/>
          <w:spacing w:val="-4"/>
          <w:sz w:val="20"/>
          <w:szCs w:val="20"/>
          <w:lang w:val="es-ES" w:eastAsia="es-ES"/>
        </w:rPr>
        <w:t>í</w:t>
      </w:r>
      <w:r w:rsidRPr="00FB1ECB">
        <w:rPr>
          <w:rFonts w:ascii="Arial" w:hAnsi="Arial" w:cs="Arial"/>
          <w:sz w:val="20"/>
          <w:szCs w:val="20"/>
          <w:lang w:val="es-ES" w:eastAsia="es-ES"/>
        </w:rPr>
        <w:t>,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b</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di</w:t>
      </w:r>
      <w:r w:rsidRPr="00FB1ECB">
        <w:rPr>
          <w:rFonts w:ascii="Arial" w:hAnsi="Arial" w:cs="Arial"/>
          <w:sz w:val="20"/>
          <w:szCs w:val="20"/>
          <w:lang w:val="es-ES" w:eastAsia="es-ES"/>
        </w:rPr>
        <w:t xml:space="preserve">car de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a e</w:t>
      </w:r>
      <w:r w:rsidRPr="00FB1ECB">
        <w:rPr>
          <w:rFonts w:ascii="Arial" w:hAnsi="Arial" w:cs="Arial"/>
          <w:spacing w:val="-3"/>
          <w:sz w:val="20"/>
          <w:szCs w:val="20"/>
          <w:lang w:val="es-ES" w:eastAsia="es-ES"/>
        </w:rPr>
        <w:t>x</w:t>
      </w:r>
      <w:r w:rsidRPr="00FB1ECB">
        <w:rPr>
          <w:rFonts w:ascii="Arial" w:hAnsi="Arial" w:cs="Arial"/>
          <w:sz w:val="20"/>
          <w:szCs w:val="20"/>
          <w:lang w:val="es-ES" w:eastAsia="es-ES"/>
        </w:rPr>
        <w:t>p</w:t>
      </w:r>
      <w:r w:rsidRPr="00FB1ECB">
        <w:rPr>
          <w:rFonts w:ascii="Arial" w:hAnsi="Arial" w:cs="Arial"/>
          <w:spacing w:val="2"/>
          <w:sz w:val="20"/>
          <w:szCs w:val="20"/>
          <w:lang w:val="es-ES" w:eastAsia="es-ES"/>
        </w:rPr>
        <w:t>l</w:t>
      </w:r>
      <w:r w:rsidRPr="00FB1ECB">
        <w:rPr>
          <w:rFonts w:ascii="Arial" w:hAnsi="Arial" w:cs="Arial"/>
          <w:spacing w:val="-4"/>
          <w:sz w:val="20"/>
          <w:szCs w:val="20"/>
          <w:lang w:val="es-ES" w:eastAsia="es-ES"/>
        </w:rPr>
        <w:t>í</w:t>
      </w:r>
      <w:r w:rsidRPr="00FB1ECB">
        <w:rPr>
          <w:rFonts w:ascii="Arial" w:hAnsi="Arial" w:cs="Arial"/>
          <w:spacing w:val="2"/>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os </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 xml:space="preserve">os en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cu</w:t>
      </w:r>
      <w:r w:rsidRPr="00FB1ECB">
        <w:rPr>
          <w:rFonts w:ascii="Arial" w:hAnsi="Arial" w:cs="Arial"/>
          <w:spacing w:val="-1"/>
          <w:sz w:val="20"/>
          <w:szCs w:val="20"/>
          <w:lang w:val="es-ES" w:eastAsia="es-ES"/>
        </w:rPr>
        <w:t>a</w:t>
      </w:r>
      <w:r w:rsidRPr="00FB1ECB">
        <w:rPr>
          <w:rFonts w:ascii="Arial" w:hAnsi="Arial" w:cs="Arial"/>
          <w:spacing w:val="-3"/>
          <w:sz w:val="20"/>
          <w:szCs w:val="20"/>
          <w:lang w:val="es-ES" w:eastAsia="es-ES"/>
        </w:rPr>
        <w:t>l</w:t>
      </w:r>
      <w:r w:rsidRPr="00FB1ECB">
        <w:rPr>
          <w:rFonts w:ascii="Arial" w:hAnsi="Arial" w:cs="Arial"/>
          <w:sz w:val="20"/>
          <w:szCs w:val="20"/>
          <w:lang w:val="es-ES" w:eastAsia="es-ES"/>
        </w:rPr>
        <w:t>es o</w:t>
      </w:r>
      <w:r w:rsidRPr="00FB1ECB">
        <w:rPr>
          <w:rFonts w:ascii="Arial" w:hAnsi="Arial" w:cs="Arial"/>
          <w:spacing w:val="-1"/>
          <w:sz w:val="20"/>
          <w:szCs w:val="20"/>
          <w:lang w:val="es-ES" w:eastAsia="es-ES"/>
        </w:rPr>
        <w:t>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 xml:space="preserve">al </w:t>
      </w:r>
      <w:r w:rsidRPr="00FB1ECB">
        <w:rPr>
          <w:rFonts w:ascii="Arial" w:hAnsi="Arial" w:cs="Arial"/>
          <w:spacing w:val="-1"/>
          <w:sz w:val="20"/>
          <w:szCs w:val="20"/>
          <w:lang w:val="es-ES" w:eastAsia="es-ES"/>
        </w:rPr>
        <w:t>i</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 y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j</w:t>
      </w:r>
      <w:r w:rsidRPr="00FB1ECB">
        <w:rPr>
          <w:rFonts w:ascii="Arial" w:hAnsi="Arial" w:cs="Arial"/>
          <w:sz w:val="20"/>
          <w:szCs w:val="20"/>
          <w:lang w:val="es-ES" w:eastAsia="es-ES"/>
        </w:rPr>
        <w:t>ust</w:t>
      </w:r>
      <w:r w:rsidRPr="00FB1ECB">
        <w:rPr>
          <w:rFonts w:ascii="Arial" w:hAnsi="Arial" w:cs="Arial"/>
          <w:spacing w:val="-3"/>
          <w:sz w:val="20"/>
          <w:szCs w:val="20"/>
          <w:lang w:val="es-ES" w:eastAsia="es-ES"/>
        </w:rPr>
        <w:t>i</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 xml:space="preserve">ón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 xml:space="preserve">al y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éc</w:t>
      </w:r>
      <w:r w:rsidRPr="00FB1ECB">
        <w:rPr>
          <w:rFonts w:ascii="Arial" w:hAnsi="Arial" w:cs="Arial"/>
          <w:spacing w:val="-1"/>
          <w:sz w:val="20"/>
          <w:szCs w:val="20"/>
          <w:lang w:val="es-ES" w:eastAsia="es-ES"/>
        </w:rPr>
        <w:t>ni</w:t>
      </w:r>
      <w:r w:rsidRPr="00FB1ECB">
        <w:rPr>
          <w:rFonts w:ascii="Arial" w:hAnsi="Arial" w:cs="Arial"/>
          <w:sz w:val="20"/>
          <w:szCs w:val="20"/>
          <w:lang w:val="es-ES" w:eastAsia="es-ES"/>
        </w:rPr>
        <w:t xml:space="preserve">ca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ampara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os d</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cumen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os q</w:t>
      </w:r>
      <w:r w:rsidRPr="00FB1ECB">
        <w:rPr>
          <w:rFonts w:ascii="Arial" w:hAnsi="Arial" w:cs="Arial"/>
          <w:spacing w:val="-1"/>
          <w:sz w:val="20"/>
          <w:szCs w:val="20"/>
          <w:lang w:val="es-ES" w:eastAsia="es-ES"/>
        </w:rPr>
        <w:t>u</w:t>
      </w:r>
      <w:r w:rsidRPr="00FB1ECB">
        <w:rPr>
          <w:rFonts w:ascii="Arial" w:hAnsi="Arial" w:cs="Arial"/>
          <w:sz w:val="20"/>
          <w:szCs w:val="20"/>
          <w:lang w:val="es-ES" w:eastAsia="es-ES"/>
        </w:rPr>
        <w:t>e se</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n c</w:t>
      </w:r>
      <w:r w:rsidRPr="00FB1ECB">
        <w:rPr>
          <w:rFonts w:ascii="Arial" w:hAnsi="Arial" w:cs="Arial"/>
          <w:spacing w:val="-1"/>
          <w:sz w:val="20"/>
          <w:szCs w:val="20"/>
          <w:lang w:val="es-ES" w:eastAsia="es-ES"/>
        </w:rPr>
        <w:t>i</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d</w:t>
      </w:r>
      <w:r w:rsidRPr="00FB1ECB">
        <w:rPr>
          <w:rFonts w:ascii="Arial" w:hAnsi="Arial" w:cs="Arial"/>
          <w:sz w:val="20"/>
          <w:szCs w:val="20"/>
          <w:lang w:val="es-ES" w:eastAsia="es-ES"/>
        </w:rPr>
        <w:t xml:space="preserve">os con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 co</w:t>
      </w:r>
      <w:r w:rsidRPr="00FB1ECB">
        <w:rPr>
          <w:rFonts w:ascii="Arial" w:hAnsi="Arial" w:cs="Arial"/>
          <w:spacing w:val="-1"/>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d </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3"/>
          <w:sz w:val="20"/>
          <w:szCs w:val="20"/>
          <w:lang w:val="es-ES" w:eastAsia="es-ES"/>
        </w:rPr>
        <w:t>v</w:t>
      </w:r>
      <w:r w:rsidRPr="00FB1ECB">
        <w:rPr>
          <w:rFonts w:ascii="Arial" w:hAnsi="Arial" w:cs="Arial"/>
          <w:sz w:val="20"/>
          <w:szCs w:val="20"/>
          <w:lang w:val="es-ES" w:eastAsia="es-ES"/>
        </w:rPr>
        <w:t>oc</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 xml:space="preserve">, </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do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as n</w:t>
      </w:r>
      <w:r w:rsidRPr="00FB1ECB">
        <w:rPr>
          <w:rFonts w:ascii="Arial" w:hAnsi="Arial" w:cs="Arial"/>
          <w:spacing w:val="-1"/>
          <w:sz w:val="20"/>
          <w:szCs w:val="20"/>
          <w:lang w:val="es-ES" w:eastAsia="es-ES"/>
        </w:rPr>
        <w:t>o</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as, d</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sp</w:t>
      </w:r>
      <w:r w:rsidRPr="00FB1ECB">
        <w:rPr>
          <w:rFonts w:ascii="Arial" w:hAnsi="Arial" w:cs="Arial"/>
          <w:spacing w:val="-3"/>
          <w:sz w:val="20"/>
          <w:szCs w:val="20"/>
          <w:lang w:val="es-ES" w:eastAsia="es-ES"/>
        </w:rPr>
        <w:t>o</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 de or</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ni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os compe</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es y actos a</w:t>
      </w:r>
      <w:r w:rsidRPr="00FB1ECB">
        <w:rPr>
          <w:rFonts w:ascii="Arial" w:hAnsi="Arial" w:cs="Arial"/>
          <w:spacing w:val="-3"/>
          <w:sz w:val="20"/>
          <w:szCs w:val="20"/>
          <w:lang w:val="es-ES" w:eastAsia="es-ES"/>
        </w:rPr>
        <w:t>d</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tr</w:t>
      </w:r>
      <w:r w:rsidRPr="00FB1ECB">
        <w:rPr>
          <w:rFonts w:ascii="Arial" w:hAnsi="Arial" w:cs="Arial"/>
          <w:spacing w:val="-3"/>
          <w:sz w:val="20"/>
          <w:szCs w:val="20"/>
          <w:lang w:val="es-ES" w:eastAsia="es-ES"/>
        </w:rPr>
        <w:t>a</w:t>
      </w:r>
      <w:r w:rsidRPr="00FB1ECB">
        <w:rPr>
          <w:rFonts w:ascii="Arial" w:hAnsi="Arial" w:cs="Arial"/>
          <w:spacing w:val="1"/>
          <w:sz w:val="20"/>
          <w:szCs w:val="20"/>
          <w:lang w:val="es-ES" w:eastAsia="es-ES"/>
        </w:rPr>
        <w:t>t</w:t>
      </w:r>
      <w:r w:rsidRPr="00FB1ECB">
        <w:rPr>
          <w:rFonts w:ascii="Arial" w:hAnsi="Arial" w:cs="Arial"/>
          <w:spacing w:val="-1"/>
          <w:sz w:val="20"/>
          <w:szCs w:val="20"/>
          <w:lang w:val="es-ES" w:eastAsia="es-ES"/>
        </w:rPr>
        <w:t>i</w:t>
      </w:r>
      <w:r w:rsidRPr="00FB1ECB">
        <w:rPr>
          <w:rFonts w:ascii="Arial" w:hAnsi="Arial" w:cs="Arial"/>
          <w:spacing w:val="-2"/>
          <w:sz w:val="20"/>
          <w:szCs w:val="20"/>
          <w:lang w:val="es-ES" w:eastAsia="es-ES"/>
        </w:rPr>
        <w:t>v</w:t>
      </w:r>
      <w:r w:rsidRPr="00FB1ECB">
        <w:rPr>
          <w:rFonts w:ascii="Arial" w:hAnsi="Arial" w:cs="Arial"/>
          <w:sz w:val="20"/>
          <w:szCs w:val="20"/>
          <w:lang w:val="es-ES" w:eastAsia="es-ES"/>
        </w:rPr>
        <w:t xml:space="preserve">os </w:t>
      </w:r>
      <w:r w:rsidRPr="00FB1ECB">
        <w:rPr>
          <w:rFonts w:ascii="Arial" w:hAnsi="Arial" w:cs="Arial"/>
          <w:spacing w:val="2"/>
          <w:sz w:val="20"/>
          <w:szCs w:val="20"/>
          <w:lang w:val="es-ES" w:eastAsia="es-ES"/>
        </w:rPr>
        <w:t>q</w:t>
      </w:r>
      <w:r w:rsidRPr="00FB1ECB">
        <w:rPr>
          <w:rFonts w:ascii="Arial" w:hAnsi="Arial" w:cs="Arial"/>
          <w:sz w:val="20"/>
          <w:szCs w:val="20"/>
          <w:lang w:val="es-ES" w:eastAsia="es-ES"/>
        </w:rPr>
        <w:t xml:space="preserve">ue </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 co</w:t>
      </w:r>
      <w:r w:rsidRPr="00FB1ECB">
        <w:rPr>
          <w:rFonts w:ascii="Arial" w:hAnsi="Arial" w:cs="Arial"/>
          <w:spacing w:val="-2"/>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3"/>
          <w:sz w:val="20"/>
          <w:szCs w:val="20"/>
          <w:lang w:val="es-ES" w:eastAsia="es-ES"/>
        </w:rPr>
        <w:t>i</w:t>
      </w:r>
      <w:r w:rsidRPr="00FB1ECB">
        <w:rPr>
          <w:rFonts w:ascii="Arial" w:hAnsi="Arial" w:cs="Arial"/>
          <w:sz w:val="20"/>
          <w:szCs w:val="20"/>
          <w:lang w:val="es-ES" w:eastAsia="es-ES"/>
        </w:rPr>
        <w:t xml:space="preserve">eran </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al co</w:t>
      </w:r>
      <w:r w:rsidRPr="00FB1ECB">
        <w:rPr>
          <w:rFonts w:ascii="Arial" w:hAnsi="Arial" w:cs="Arial"/>
          <w:spacing w:val="-3"/>
          <w:sz w:val="20"/>
          <w:szCs w:val="20"/>
          <w:lang w:val="es-ES" w:eastAsia="es-ES"/>
        </w:rPr>
        <w:t>n</w:t>
      </w:r>
      <w:r w:rsidRPr="00FB1ECB">
        <w:rPr>
          <w:rFonts w:ascii="Arial" w:hAnsi="Arial" w:cs="Arial"/>
          <w:spacing w:val="3"/>
          <w:sz w:val="20"/>
          <w:szCs w:val="20"/>
          <w:lang w:val="es-ES" w:eastAsia="es-ES"/>
        </w:rPr>
        <w:t>f</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e</w:t>
      </w:r>
      <w:r w:rsidRPr="00FB1ECB">
        <w:rPr>
          <w:rFonts w:ascii="Arial" w:hAnsi="Arial" w:cs="Arial"/>
          <w:sz w:val="20"/>
          <w:szCs w:val="20"/>
          <w:lang w:val="es-ES" w:eastAsia="es-ES"/>
        </w:rPr>
        <w:t>nc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d</w:t>
      </w:r>
      <w:r w:rsidRPr="00FB1ECB">
        <w:rPr>
          <w:rFonts w:ascii="Arial" w:hAnsi="Arial" w:cs="Arial"/>
          <w:spacing w:val="-1"/>
          <w:sz w:val="20"/>
          <w:szCs w:val="20"/>
          <w:lang w:val="es-ES" w:eastAsia="es-ES"/>
        </w:rPr>
        <w:t>a</w:t>
      </w:r>
      <w:r w:rsidRPr="00FB1ECB">
        <w:rPr>
          <w:rFonts w:ascii="Arial" w:hAnsi="Arial" w:cs="Arial"/>
          <w:sz w:val="20"/>
          <w:szCs w:val="20"/>
          <w:lang w:val="es-ES" w:eastAsia="es-ES"/>
        </w:rPr>
        <w:t>d a l</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m</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s</w:t>
      </w:r>
      <w:r w:rsidRPr="00FB1ECB">
        <w:rPr>
          <w:rFonts w:ascii="Arial" w:hAnsi="Arial" w:cs="Arial"/>
          <w:spacing w:val="1"/>
          <w:sz w:val="20"/>
          <w:szCs w:val="20"/>
          <w:lang w:val="es-ES" w:eastAsia="es-ES"/>
        </w:rPr>
        <w:t>m</w:t>
      </w:r>
      <w:r w:rsidRPr="00FB1ECB">
        <w:rPr>
          <w:rFonts w:ascii="Arial" w:hAnsi="Arial" w:cs="Arial"/>
          <w:sz w:val="20"/>
          <w:szCs w:val="20"/>
          <w:lang w:val="es-ES" w:eastAsia="es-ES"/>
        </w:rPr>
        <w:t>o</w:t>
      </w:r>
      <w:r w:rsidRPr="00FB1ECB">
        <w:rPr>
          <w:rFonts w:ascii="Arial" w:hAnsi="Arial" w:cs="Arial"/>
          <w:spacing w:val="-3"/>
          <w:sz w:val="20"/>
          <w:szCs w:val="20"/>
          <w:lang w:val="es-ES" w:eastAsia="es-ES"/>
        </w:rPr>
        <w:t>s</w:t>
      </w:r>
      <w:r w:rsidRPr="00FB1ECB">
        <w:rPr>
          <w:rFonts w:ascii="Arial" w:hAnsi="Arial" w:cs="Arial"/>
          <w:sz w:val="20"/>
          <w:szCs w:val="20"/>
          <w:lang w:val="es-ES" w:eastAsia="es-ES"/>
        </w:rPr>
        <w:t>.</w:t>
      </w:r>
    </w:p>
    <w:p w14:paraId="1C13AB12" w14:textId="77777777" w:rsidR="00A754FA" w:rsidRDefault="00A754FA" w:rsidP="00A754FA">
      <w:pPr>
        <w:autoSpaceDE w:val="0"/>
        <w:autoSpaceDN w:val="0"/>
        <w:adjustRightInd w:val="0"/>
        <w:contextualSpacing/>
        <w:jc w:val="both"/>
        <w:rPr>
          <w:rFonts w:ascii="Arial" w:hAnsi="Arial" w:cs="Arial"/>
          <w:sz w:val="20"/>
          <w:szCs w:val="20"/>
          <w:lang w:val="es-ES" w:eastAsia="es-ES"/>
        </w:rPr>
      </w:pPr>
    </w:p>
    <w:p w14:paraId="3996A5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63567B21"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so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s) en n</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 xml:space="preserve">a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sa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es de </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w:t>
      </w:r>
      <w:r w:rsidRPr="00FB1ECB">
        <w:rPr>
          <w:rFonts w:ascii="Arial" w:hAnsi="Arial" w:cs="Arial"/>
          <w:spacing w:val="-2"/>
          <w:sz w:val="20"/>
          <w:szCs w:val="20"/>
          <w:lang w:val="x-none" w:eastAsia="x-none"/>
        </w:rPr>
        <w:t>y</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o i</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compa</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ili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d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s en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as no</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 p</w:t>
      </w:r>
      <w:r w:rsidRPr="00FB1ECB">
        <w:rPr>
          <w:rFonts w:ascii="Arial" w:hAnsi="Arial" w:cs="Arial"/>
          <w:spacing w:val="-1"/>
          <w:sz w:val="20"/>
          <w:szCs w:val="20"/>
          <w:lang w:val="x-none" w:eastAsia="x-none"/>
        </w:rPr>
        <w:t>e</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t</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ntes.</w:t>
      </w:r>
    </w:p>
    <w:p w14:paraId="07BE83F9" w14:textId="77777777" w:rsidR="00A754FA" w:rsidRPr="00FB1ECB" w:rsidRDefault="00A754FA" w:rsidP="00A754FA">
      <w:pPr>
        <w:numPr>
          <w:ilvl w:val="0"/>
          <w:numId w:val="16"/>
        </w:numPr>
        <w:suppressAutoHyphens w:val="0"/>
        <w:autoSpaceDE w:val="0"/>
        <w:autoSpaceDN w:val="0"/>
        <w:adjustRightInd w:val="0"/>
        <w:ind w:left="284" w:hanging="284"/>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s</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adendas a</w:t>
      </w:r>
      <w:r>
        <w:rPr>
          <w:rFonts w:ascii="Arial" w:hAnsi="Arial" w:cs="Arial"/>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invitación.</w:t>
      </w:r>
    </w:p>
    <w:p w14:paraId="32D998E9" w14:textId="77777777" w:rsidR="00A754FA"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60CBF7FC" w14:textId="77777777" w:rsidR="00A754FA" w:rsidRPr="00FB1ECB" w:rsidRDefault="00A754FA" w:rsidP="00A754FA">
      <w:pPr>
        <w:tabs>
          <w:tab w:val="left" w:pos="2080"/>
          <w:tab w:val="left" w:pos="6340"/>
        </w:tabs>
        <w:autoSpaceDE w:val="0"/>
        <w:autoSpaceDN w:val="0"/>
        <w:adjustRightInd w:val="0"/>
        <w:contextualSpacing/>
        <w:jc w:val="both"/>
        <w:rPr>
          <w:rFonts w:ascii="Arial" w:hAnsi="Arial" w:cs="Arial"/>
          <w:bCs/>
          <w:spacing w:val="-1"/>
          <w:position w:val="-1"/>
          <w:sz w:val="20"/>
          <w:szCs w:val="20"/>
          <w:lang w:eastAsia="es-ES"/>
        </w:rPr>
      </w:pPr>
    </w:p>
    <w:p w14:paraId="0BF57A7B" w14:textId="77777777" w:rsidR="00A754FA" w:rsidRPr="00FB1ECB" w:rsidRDefault="00A754FA" w:rsidP="00A754FA">
      <w:pPr>
        <w:tabs>
          <w:tab w:val="left" w:pos="975"/>
          <w:tab w:val="left" w:pos="2080"/>
          <w:tab w:val="left" w:pos="634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position w:val="-1"/>
          <w:sz w:val="20"/>
          <w:szCs w:val="20"/>
          <w:lang w:val="es-ES" w:eastAsia="es-ES"/>
        </w:rPr>
        <w:t>N</w:t>
      </w:r>
      <w:r w:rsidRPr="00FB1ECB">
        <w:rPr>
          <w:rFonts w:ascii="Arial" w:hAnsi="Arial" w:cs="Arial"/>
          <w:bCs/>
          <w:spacing w:val="1"/>
          <w:position w:val="-1"/>
          <w:sz w:val="20"/>
          <w:szCs w:val="20"/>
          <w:lang w:val="es-ES" w:eastAsia="es-ES"/>
        </w:rPr>
        <w:t>O.</w:t>
      </w:r>
      <w:r w:rsidRPr="00FB1ECB">
        <w:rPr>
          <w:rFonts w:ascii="Arial" w:hAnsi="Arial" w:cs="Arial"/>
          <w:bCs/>
          <w:position w:val="-1"/>
          <w:sz w:val="20"/>
          <w:szCs w:val="20"/>
          <w:u w:val="single"/>
          <w:lang w:val="es-ES" w:eastAsia="es-ES"/>
        </w:rPr>
        <w:tab/>
      </w:r>
      <w:r>
        <w:rPr>
          <w:rFonts w:ascii="Arial" w:hAnsi="Arial" w:cs="Arial"/>
          <w:bCs/>
          <w:position w:val="-1"/>
          <w:sz w:val="20"/>
          <w:szCs w:val="20"/>
          <w:u w:val="single"/>
          <w:lang w:val="es-ES" w:eastAsia="es-ES"/>
        </w:rPr>
        <w:tab/>
      </w:r>
      <w:r w:rsidRPr="00FB1ECB">
        <w:rPr>
          <w:rFonts w:ascii="Arial" w:hAnsi="Arial" w:cs="Arial"/>
          <w:bCs/>
          <w:position w:val="-1"/>
          <w:sz w:val="20"/>
          <w:szCs w:val="20"/>
          <w:lang w:val="es-ES" w:eastAsia="es-ES"/>
        </w:rPr>
        <w:t>F</w:t>
      </w:r>
      <w:r w:rsidRPr="00FB1ECB">
        <w:rPr>
          <w:rFonts w:ascii="Arial" w:hAnsi="Arial" w:cs="Arial"/>
          <w:bCs/>
          <w:spacing w:val="-4"/>
          <w:position w:val="-1"/>
          <w:sz w:val="20"/>
          <w:szCs w:val="20"/>
          <w:lang w:val="es-ES" w:eastAsia="es-ES"/>
        </w:rPr>
        <w:t>E</w:t>
      </w:r>
      <w:r w:rsidRPr="00FB1ECB">
        <w:rPr>
          <w:rFonts w:ascii="Arial" w:hAnsi="Arial" w:cs="Arial"/>
          <w:bCs/>
          <w:spacing w:val="-1"/>
          <w:position w:val="-1"/>
          <w:sz w:val="20"/>
          <w:szCs w:val="20"/>
          <w:lang w:val="es-ES" w:eastAsia="es-ES"/>
        </w:rPr>
        <w:t>C</w:t>
      </w:r>
      <w:r w:rsidRPr="00FB1ECB">
        <w:rPr>
          <w:rFonts w:ascii="Arial" w:hAnsi="Arial" w:cs="Arial"/>
          <w:bCs/>
          <w:spacing w:val="4"/>
          <w:position w:val="-1"/>
          <w:sz w:val="20"/>
          <w:szCs w:val="20"/>
          <w:lang w:val="es-ES" w:eastAsia="es-ES"/>
        </w:rPr>
        <w:t>H</w:t>
      </w:r>
      <w:r w:rsidRPr="00FB1ECB">
        <w:rPr>
          <w:rFonts w:ascii="Arial" w:hAnsi="Arial" w:cs="Arial"/>
          <w:bCs/>
          <w:spacing w:val="-8"/>
          <w:position w:val="-1"/>
          <w:sz w:val="20"/>
          <w:szCs w:val="20"/>
          <w:lang w:val="es-ES" w:eastAsia="es-ES"/>
        </w:rPr>
        <w:t>A</w:t>
      </w:r>
      <w:r w:rsidRPr="00FB1ECB">
        <w:rPr>
          <w:rFonts w:ascii="Arial" w:hAnsi="Arial" w:cs="Arial"/>
          <w:bCs/>
          <w:position w:val="-1"/>
          <w:sz w:val="20"/>
          <w:szCs w:val="20"/>
          <w:lang w:val="es-ES" w:eastAsia="es-ES"/>
        </w:rPr>
        <w:t>:</w:t>
      </w:r>
      <w:r w:rsidRPr="00FB1ECB">
        <w:rPr>
          <w:rFonts w:ascii="Arial" w:hAnsi="Arial" w:cs="Arial"/>
          <w:bCs/>
          <w:position w:val="-1"/>
          <w:sz w:val="20"/>
          <w:szCs w:val="20"/>
          <w:u w:val="single"/>
          <w:lang w:val="es-ES" w:eastAsia="es-ES"/>
        </w:rPr>
        <w:tab/>
      </w:r>
    </w:p>
    <w:p w14:paraId="636884CB"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3BBB3DD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w:t>
      </w: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s</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b</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c</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su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as </w:t>
      </w:r>
      <w:r w:rsidRPr="00FB1ECB">
        <w:rPr>
          <w:rFonts w:ascii="Arial" w:hAnsi="Arial" w:cs="Arial"/>
          <w:spacing w:val="4"/>
          <w:sz w:val="20"/>
          <w:szCs w:val="20"/>
          <w:lang w:val="x-none" w:eastAsia="x-none"/>
        </w:rPr>
        <w:t>f</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rm</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u</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1"/>
          <w:sz w:val="20"/>
          <w:szCs w:val="20"/>
          <w:lang w:val="x-none" w:eastAsia="x-none"/>
        </w:rPr>
        <w:t>n</w:t>
      </w:r>
      <w:r w:rsidRPr="00FB1ECB">
        <w:rPr>
          <w:rFonts w:ascii="Arial" w:hAnsi="Arial" w:cs="Arial"/>
          <w:spacing w:val="-1"/>
          <w:sz w:val="20"/>
          <w:szCs w:val="20"/>
          <w:lang w:eastAsia="x-none"/>
        </w:rPr>
        <w:t xml:space="preserve"> y/o invitación a cotizar</w:t>
      </w:r>
      <w:r w:rsidRPr="00FB1ECB">
        <w:rPr>
          <w:rFonts w:ascii="Arial" w:hAnsi="Arial" w:cs="Arial"/>
          <w:sz w:val="20"/>
          <w:szCs w:val="20"/>
          <w:lang w:val="x-none" w:eastAsia="x-none"/>
        </w:rPr>
        <w:t>.</w:t>
      </w:r>
    </w:p>
    <w:p w14:paraId="1940D9C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67F0156A"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 e</w:t>
      </w:r>
      <w:r w:rsidRPr="00FB1ECB">
        <w:rPr>
          <w:rFonts w:ascii="Arial" w:hAnsi="Arial" w:cs="Arial"/>
          <w:spacing w:val="-3"/>
          <w:sz w:val="20"/>
          <w:szCs w:val="20"/>
          <w:lang w:val="x-none" w:eastAsia="x-none"/>
        </w:rPr>
        <w:t>v</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a</w:t>
      </w:r>
      <w:r w:rsidRPr="00FB1ECB">
        <w:rPr>
          <w:rFonts w:ascii="Arial" w:hAnsi="Arial" w:cs="Arial"/>
          <w:sz w:val="20"/>
          <w:szCs w:val="20"/>
          <w:lang w:val="x-none" w:eastAsia="x-none"/>
        </w:rPr>
        <w:t xml:space="preserve">d de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pacing w:val="-2"/>
          <w:sz w:val="20"/>
          <w:szCs w:val="20"/>
          <w:lang w:val="x-none" w:eastAsia="x-none"/>
        </w:rPr>
        <w:t>s</w:t>
      </w:r>
      <w:r w:rsidRPr="00FB1ECB">
        <w:rPr>
          <w:rFonts w:ascii="Arial" w:hAnsi="Arial" w:cs="Arial"/>
          <w:sz w:val="20"/>
          <w:szCs w:val="20"/>
          <w:lang w:val="x-none" w:eastAsia="x-none"/>
        </w:rPr>
        <w:t>) sea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pacing w:val="-2"/>
          <w:sz w:val="20"/>
          <w:szCs w:val="20"/>
          <w:lang w:val="x-none" w:eastAsia="x-none"/>
        </w:rPr>
        <w:t>c</w:t>
      </w:r>
      <w:r w:rsidRPr="00FB1ECB">
        <w:rPr>
          <w:rFonts w:ascii="Arial" w:hAnsi="Arial" w:cs="Arial"/>
          <w:spacing w:val="4"/>
          <w:sz w:val="20"/>
          <w:szCs w:val="20"/>
          <w:lang w:val="x-none" w:eastAsia="x-none"/>
        </w:rPr>
        <w:t>a</w:t>
      </w:r>
      <w:r w:rsidRPr="00FB1ECB">
        <w:rPr>
          <w:rFonts w:ascii="Arial" w:hAnsi="Arial" w:cs="Arial"/>
          <w:sz w:val="20"/>
          <w:szCs w:val="20"/>
          <w:lang w:val="x-none" w:eastAsia="x-none"/>
        </w:rPr>
        <w:t>do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al o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ota</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en</w:t>
      </w:r>
      <w:r w:rsidRPr="00FB1ECB">
        <w:rPr>
          <w:rFonts w:ascii="Arial" w:hAnsi="Arial" w:cs="Arial"/>
          <w:spacing w:val="-1"/>
          <w:sz w:val="20"/>
          <w:szCs w:val="20"/>
          <w:lang w:val="x-none" w:eastAsia="x-none"/>
        </w:rPr>
        <w:t xml:space="preserve"> l</w:t>
      </w:r>
      <w:r w:rsidRPr="00FB1ECB">
        <w:rPr>
          <w:rFonts w:ascii="Arial" w:hAnsi="Arial" w:cs="Arial"/>
          <w:sz w:val="20"/>
          <w:szCs w:val="20"/>
          <w:lang w:val="x-none" w:eastAsia="x-none"/>
        </w:rPr>
        <w:t>a l</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z w:val="20"/>
          <w:szCs w:val="20"/>
          <w:lang w:eastAsia="x-none"/>
        </w:rPr>
        <w:t xml:space="preserve">y/o invitación a cotizar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 la</w:t>
      </w:r>
      <w:r w:rsidRPr="00FB1ECB">
        <w:rPr>
          <w:rFonts w:ascii="Arial" w:hAnsi="Arial" w:cs="Arial"/>
          <w:spacing w:val="1"/>
          <w:sz w:val="20"/>
          <w:szCs w:val="20"/>
          <w:lang w:val="x-none" w:eastAsia="x-none"/>
        </w:rPr>
        <w:t xml:space="preserve"> r</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erenc</w:t>
      </w:r>
      <w:r w:rsidRPr="00FB1ECB">
        <w:rPr>
          <w:rFonts w:ascii="Arial" w:hAnsi="Arial" w:cs="Arial"/>
          <w:spacing w:val="-1"/>
          <w:sz w:val="20"/>
          <w:szCs w:val="20"/>
          <w:lang w:val="x-none" w:eastAsia="x-none"/>
        </w:rPr>
        <w:t>i</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 xml:space="preserve">,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e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comp</w:t>
      </w:r>
      <w:r w:rsidRPr="00FB1ECB">
        <w:rPr>
          <w:rFonts w:ascii="Arial" w:hAnsi="Arial" w:cs="Arial"/>
          <w:spacing w:val="1"/>
          <w:sz w:val="20"/>
          <w:szCs w:val="20"/>
          <w:lang w:val="x-none" w:eastAsia="x-none"/>
        </w:rPr>
        <w:t>r</w:t>
      </w:r>
      <w:r w:rsidRPr="00FB1ECB">
        <w:rPr>
          <w:rFonts w:ascii="Arial" w:hAnsi="Arial" w:cs="Arial"/>
          <w:spacing w:val="-3"/>
          <w:sz w:val="20"/>
          <w:szCs w:val="20"/>
          <w:lang w:val="x-none" w:eastAsia="x-none"/>
        </w:rPr>
        <w:t>o</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2"/>
          <w:sz w:val="20"/>
          <w:szCs w:val="20"/>
          <w:lang w:val="x-none" w:eastAsia="x-none"/>
        </w:rPr>
        <w:t>t</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w:t>
      </w:r>
      <w:r w:rsidRPr="00FB1ECB">
        <w:rPr>
          <w:rFonts w:ascii="Arial" w:hAnsi="Arial" w:cs="Arial"/>
          <w:sz w:val="20"/>
          <w:szCs w:val="20"/>
          <w:lang w:val="x-none" w:eastAsia="x-none"/>
        </w:rPr>
        <w:t>hem</w:t>
      </w:r>
      <w:r w:rsidRPr="00FB1ECB">
        <w:rPr>
          <w:rFonts w:ascii="Arial" w:hAnsi="Arial" w:cs="Arial"/>
          <w:spacing w:val="-2"/>
          <w:sz w:val="20"/>
          <w:szCs w:val="20"/>
          <w:lang w:val="x-none" w:eastAsia="x-none"/>
        </w:rPr>
        <w:t>os</w:t>
      </w:r>
      <w:r w:rsidRPr="00FB1ECB">
        <w:rPr>
          <w:rFonts w:ascii="Arial" w:hAnsi="Arial" w:cs="Arial"/>
          <w:sz w:val="20"/>
          <w:szCs w:val="20"/>
          <w:lang w:val="x-none" w:eastAsia="x-none"/>
        </w:rPr>
        <w:t xml:space="preserve">) </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w:t>
      </w:r>
    </w:p>
    <w:p w14:paraId="00726717"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3FE9A031"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r y presentar </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p</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rt</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n</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w:t>
      </w:r>
      <w:r w:rsidRPr="00FB1ECB">
        <w:rPr>
          <w:rFonts w:ascii="Arial" w:hAnsi="Arial" w:cs="Arial"/>
          <w:sz w:val="20"/>
          <w:szCs w:val="20"/>
          <w:lang w:eastAsia="x-none"/>
        </w:rPr>
        <w:t xml:space="preserve">a </w:t>
      </w:r>
      <w:r w:rsidRPr="00FB1ECB">
        <w:rPr>
          <w:rFonts w:ascii="Arial" w:hAnsi="Arial" w:cs="Arial"/>
          <w:sz w:val="20"/>
          <w:szCs w:val="20"/>
          <w:lang w:val="x-none" w:eastAsia="x-none"/>
        </w:rPr>
        <w:t xml:space="preserve">la Subred Sur,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as </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ara</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4"/>
          <w:sz w:val="20"/>
          <w:szCs w:val="20"/>
          <w:lang w:val="x-none" w:eastAsia="x-none"/>
        </w:rPr>
        <w:t>í</w:t>
      </w:r>
      <w:r w:rsidRPr="00FB1ECB">
        <w:rPr>
          <w:rFonts w:ascii="Arial" w:hAnsi="Arial" w:cs="Arial"/>
          <w:sz w:val="20"/>
          <w:szCs w:val="20"/>
          <w:lang w:val="x-none" w:eastAsia="x-none"/>
        </w:rPr>
        <w:t>as con</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actua</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es.</w:t>
      </w:r>
    </w:p>
    <w:p w14:paraId="00B3528B"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A725C29"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ar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p</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a</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o </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á</w:t>
      </w:r>
      <w:r w:rsidRPr="00FB1ECB">
        <w:rPr>
          <w:rFonts w:ascii="Arial" w:hAnsi="Arial" w:cs="Arial"/>
          <w:spacing w:val="-3"/>
          <w:sz w:val="20"/>
          <w:szCs w:val="20"/>
          <w:lang w:val="x-none" w:eastAsia="x-none"/>
        </w:rPr>
        <w:t>x</w:t>
      </w:r>
      <w:r w:rsidRPr="00FB1ECB">
        <w:rPr>
          <w:rFonts w:ascii="Arial" w:hAnsi="Arial" w:cs="Arial"/>
          <w:spacing w:val="-1"/>
          <w:sz w:val="20"/>
          <w:szCs w:val="20"/>
          <w:lang w:val="x-none" w:eastAsia="x-none"/>
        </w:rPr>
        <w:t>i</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o </w:t>
      </w:r>
      <w:r w:rsidRPr="00FB1ECB">
        <w:rPr>
          <w:rFonts w:ascii="Arial" w:hAnsi="Arial" w:cs="Arial"/>
          <w:spacing w:val="2"/>
          <w:sz w:val="20"/>
          <w:szCs w:val="20"/>
          <w:lang w:val="x-none" w:eastAsia="x-none"/>
        </w:rPr>
        <w:t>q</w:t>
      </w:r>
      <w:r w:rsidRPr="00FB1ECB">
        <w:rPr>
          <w:rFonts w:ascii="Arial" w:hAnsi="Arial" w:cs="Arial"/>
          <w:sz w:val="20"/>
          <w:szCs w:val="20"/>
          <w:lang w:val="x-none" w:eastAsia="x-none"/>
        </w:rPr>
        <w:t xml:space="preserve">ue </w:t>
      </w:r>
      <w:r w:rsidRPr="00FB1ECB">
        <w:rPr>
          <w:rFonts w:ascii="Arial" w:hAnsi="Arial" w:cs="Arial"/>
          <w:spacing w:val="3"/>
          <w:sz w:val="20"/>
          <w:szCs w:val="20"/>
          <w:lang w:val="x-none" w:eastAsia="x-none"/>
        </w:rPr>
        <w:t>f</w:t>
      </w:r>
      <w:r w:rsidRPr="00FB1ECB">
        <w:rPr>
          <w:rFonts w:ascii="Arial" w:hAnsi="Arial" w:cs="Arial"/>
          <w:spacing w:val="-3"/>
          <w:sz w:val="20"/>
          <w:szCs w:val="20"/>
          <w:lang w:val="x-none" w:eastAsia="x-none"/>
        </w:rPr>
        <w:t>i</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 xml:space="preserve">e la Subred Sur,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d</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o</w:t>
      </w:r>
      <w:r w:rsidRPr="00FB1ECB">
        <w:rPr>
          <w:rFonts w:ascii="Arial" w:hAnsi="Arial" w:cs="Arial"/>
          <w:sz w:val="20"/>
          <w:szCs w:val="20"/>
          <w:lang w:val="x-none" w:eastAsia="x-none"/>
        </w:rPr>
        <w:t xml:space="preserve">s </w:t>
      </w:r>
      <w:r w:rsidRPr="00FB1ECB">
        <w:rPr>
          <w:rFonts w:ascii="Arial" w:hAnsi="Arial" w:cs="Arial"/>
          <w:spacing w:val="1"/>
          <w:sz w:val="20"/>
          <w:szCs w:val="20"/>
          <w:lang w:val="x-none" w:eastAsia="x-none"/>
        </w:rPr>
        <w:t>t</w:t>
      </w:r>
      <w:r w:rsidRPr="00FB1ECB">
        <w:rPr>
          <w:rFonts w:ascii="Arial" w:hAnsi="Arial" w:cs="Arial"/>
          <w:spacing w:val="-2"/>
          <w:sz w:val="20"/>
          <w:szCs w:val="20"/>
          <w:lang w:val="x-none" w:eastAsia="x-none"/>
        </w:rPr>
        <w:t>r</w:t>
      </w:r>
      <w:r w:rsidRPr="00FB1ECB">
        <w:rPr>
          <w:rFonts w:ascii="Arial" w:hAnsi="Arial" w:cs="Arial"/>
          <w:sz w:val="20"/>
          <w:szCs w:val="20"/>
          <w:lang w:val="x-none" w:eastAsia="x-none"/>
        </w:rPr>
        <w:t>ámites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os </w:t>
      </w:r>
      <w:r w:rsidRPr="00FB1ECB">
        <w:rPr>
          <w:rFonts w:ascii="Arial" w:hAnsi="Arial" w:cs="Arial"/>
          <w:spacing w:val="-3"/>
          <w:sz w:val="20"/>
          <w:szCs w:val="20"/>
          <w:lang w:val="x-none" w:eastAsia="x-none"/>
        </w:rPr>
        <w:t>p</w:t>
      </w:r>
      <w:r w:rsidRPr="00FB1ECB">
        <w:rPr>
          <w:rFonts w:ascii="Arial" w:hAnsi="Arial" w:cs="Arial"/>
          <w:sz w:val="20"/>
          <w:szCs w:val="20"/>
          <w:lang w:val="x-none" w:eastAsia="x-none"/>
        </w:rPr>
        <w:t xml:space="preserve">ara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 xml:space="preserve">a y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li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ul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w:t>
      </w:r>
    </w:p>
    <w:p w14:paraId="10467D8C"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7B4B0B0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a</w:t>
      </w:r>
      <w:r w:rsidRPr="00FB1ECB">
        <w:rPr>
          <w:rFonts w:ascii="Arial" w:hAnsi="Arial" w:cs="Arial"/>
          <w:sz w:val="20"/>
          <w:szCs w:val="20"/>
          <w:lang w:val="x-none" w:eastAsia="x-none"/>
        </w:rPr>
        <w:t>r 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 de ac</w:t>
      </w:r>
      <w:r w:rsidRPr="00FB1ECB">
        <w:rPr>
          <w:rFonts w:ascii="Arial" w:hAnsi="Arial" w:cs="Arial"/>
          <w:spacing w:val="-1"/>
          <w:sz w:val="20"/>
          <w:szCs w:val="20"/>
          <w:lang w:val="x-none" w:eastAsia="x-none"/>
        </w:rPr>
        <w:t>u</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do con </w:t>
      </w:r>
      <w:r w:rsidRPr="00FB1ECB">
        <w:rPr>
          <w:rFonts w:ascii="Arial" w:hAnsi="Arial" w:cs="Arial"/>
          <w:spacing w:val="-3"/>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é</w:t>
      </w:r>
      <w:r w:rsidRPr="00FB1ECB">
        <w:rPr>
          <w:rFonts w:ascii="Arial" w:hAnsi="Arial" w:cs="Arial"/>
          <w:spacing w:val="-2"/>
          <w:sz w:val="20"/>
          <w:szCs w:val="20"/>
          <w:lang w:val="x-none" w:eastAsia="x-none"/>
        </w:rPr>
        <w:t>r</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n</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y co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o</w:t>
      </w:r>
      <w:r w:rsidRPr="00FB1ECB">
        <w:rPr>
          <w:rFonts w:ascii="Arial" w:hAnsi="Arial" w:cs="Arial"/>
          <w:spacing w:val="2"/>
          <w:sz w:val="20"/>
          <w:szCs w:val="20"/>
          <w:lang w:val="x-none" w:eastAsia="x-none"/>
        </w:rPr>
        <w:t>n</w:t>
      </w:r>
      <w:r w:rsidRPr="00FB1ECB">
        <w:rPr>
          <w:rFonts w:ascii="Arial" w:hAnsi="Arial" w:cs="Arial"/>
          <w:sz w:val="20"/>
          <w:szCs w:val="20"/>
          <w:lang w:val="x-none" w:eastAsia="x-none"/>
        </w:rPr>
        <w:t>es d</w:t>
      </w:r>
      <w:r w:rsidRPr="00FB1ECB">
        <w:rPr>
          <w:rFonts w:ascii="Arial" w:hAnsi="Arial" w:cs="Arial"/>
          <w:spacing w:val="-1"/>
          <w:sz w:val="20"/>
          <w:szCs w:val="20"/>
          <w:lang w:val="x-none" w:eastAsia="x-none"/>
        </w:rPr>
        <w:t>e</w:t>
      </w:r>
      <w:r>
        <w:rPr>
          <w:rFonts w:ascii="Arial" w:hAnsi="Arial" w:cs="Arial"/>
          <w:spacing w:val="-1"/>
          <w:sz w:val="20"/>
          <w:szCs w:val="20"/>
          <w:lang w:val="es-ES" w:eastAsia="x-none"/>
        </w:rPr>
        <w:t xml:space="preserve"> </w:t>
      </w:r>
      <w:r w:rsidRPr="00FB1ECB">
        <w:rPr>
          <w:rFonts w:ascii="Arial" w:hAnsi="Arial" w:cs="Arial"/>
          <w:sz w:val="20"/>
          <w:szCs w:val="20"/>
          <w:lang w:val="x-none" w:eastAsia="x-none"/>
        </w:rPr>
        <w:t>l</w:t>
      </w:r>
      <w:r>
        <w:rPr>
          <w:rFonts w:ascii="Arial" w:hAnsi="Arial" w:cs="Arial"/>
          <w:sz w:val="20"/>
          <w:szCs w:val="20"/>
          <w:lang w:val="es-ES" w:eastAsia="x-none"/>
        </w:rPr>
        <w:t>a</w:t>
      </w:r>
      <w:r w:rsidRPr="00FB1ECB">
        <w:rPr>
          <w:rFonts w:ascii="Arial" w:hAnsi="Arial" w:cs="Arial"/>
          <w:sz w:val="20"/>
          <w:szCs w:val="20"/>
          <w:lang w:val="x-none" w:eastAsia="x-none"/>
        </w:rPr>
        <w:t xml:space="preserve"> </w:t>
      </w:r>
      <w:r>
        <w:rPr>
          <w:rFonts w:ascii="Arial" w:hAnsi="Arial" w:cs="Arial"/>
          <w:sz w:val="20"/>
          <w:szCs w:val="20"/>
          <w:lang w:val="es-ES" w:eastAsia="x-none"/>
        </w:rPr>
        <w:t>Invitación</w:t>
      </w:r>
      <w:r w:rsidRPr="00FB1ECB">
        <w:rPr>
          <w:rFonts w:ascii="Arial" w:hAnsi="Arial" w:cs="Arial"/>
          <w:sz w:val="20"/>
          <w:szCs w:val="20"/>
          <w:lang w:val="x-none" w:eastAsia="x-none"/>
        </w:rPr>
        <w:t xml:space="preserve"> cor</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p</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y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 es</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bl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do en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2"/>
          <w:sz w:val="20"/>
          <w:szCs w:val="20"/>
          <w:lang w:val="x-none" w:eastAsia="x-none"/>
        </w:rPr>
        <w:t>p</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w:t>
      </w:r>
      <w:r w:rsidRPr="00FB1ECB">
        <w:rPr>
          <w:rFonts w:ascii="Arial" w:hAnsi="Arial" w:cs="Arial"/>
          <w:spacing w:val="-1"/>
          <w:sz w:val="20"/>
          <w:szCs w:val="20"/>
          <w:lang w:val="x-none" w:eastAsia="x-none"/>
        </w:rPr>
        <w:t>p</w:t>
      </w:r>
      <w:r w:rsidRPr="00FB1ECB">
        <w:rPr>
          <w:rFonts w:ascii="Arial" w:hAnsi="Arial" w:cs="Arial"/>
          <w:spacing w:val="-3"/>
          <w:sz w:val="20"/>
          <w:szCs w:val="20"/>
          <w:lang w:val="x-none" w:eastAsia="x-none"/>
        </w:rPr>
        <w:t>u</w:t>
      </w:r>
      <w:r w:rsidRPr="00FB1ECB">
        <w:rPr>
          <w:rFonts w:ascii="Arial" w:hAnsi="Arial" w:cs="Arial"/>
          <w:sz w:val="20"/>
          <w:szCs w:val="20"/>
          <w:lang w:val="x-none" w:eastAsia="x-none"/>
        </w:rPr>
        <w:t>esta.</w:t>
      </w:r>
    </w:p>
    <w:p w14:paraId="08F3A521"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0612877B"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C</w:t>
      </w:r>
      <w:r w:rsidRPr="00FB1ECB">
        <w:rPr>
          <w:rFonts w:ascii="Arial" w:hAnsi="Arial" w:cs="Arial"/>
          <w:sz w:val="20"/>
          <w:szCs w:val="20"/>
          <w:lang w:val="x-none" w:eastAsia="x-none"/>
        </w:rPr>
        <w:t>ump</w:t>
      </w:r>
      <w:r w:rsidRPr="00FB1ECB">
        <w:rPr>
          <w:rFonts w:ascii="Arial" w:hAnsi="Arial" w:cs="Arial"/>
          <w:spacing w:val="-1"/>
          <w:sz w:val="20"/>
          <w:szCs w:val="20"/>
          <w:lang w:val="x-none" w:eastAsia="x-none"/>
        </w:rPr>
        <w:t>li</w:t>
      </w:r>
      <w:r w:rsidRPr="00FB1ECB">
        <w:rPr>
          <w:rFonts w:ascii="Arial" w:hAnsi="Arial" w:cs="Arial"/>
          <w:sz w:val="20"/>
          <w:szCs w:val="20"/>
          <w:lang w:val="x-none" w:eastAsia="x-none"/>
        </w:rPr>
        <w:t xml:space="preserve">r con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os p</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w:t>
      </w:r>
      <w:r w:rsidRPr="00FB1ECB">
        <w:rPr>
          <w:rFonts w:ascii="Arial" w:hAnsi="Arial" w:cs="Arial"/>
          <w:spacing w:val="-3"/>
          <w:sz w:val="20"/>
          <w:szCs w:val="20"/>
          <w:lang w:val="x-none" w:eastAsia="x-none"/>
        </w:rPr>
        <w:t>z</w:t>
      </w:r>
      <w:r w:rsidRPr="00FB1ECB">
        <w:rPr>
          <w:rFonts w:ascii="Arial" w:hAnsi="Arial" w:cs="Arial"/>
          <w:sz w:val="20"/>
          <w:szCs w:val="20"/>
          <w:lang w:val="x-none" w:eastAsia="x-none"/>
        </w:rPr>
        <w:t>os estab</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d</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s p</w:t>
      </w:r>
      <w:r w:rsidRPr="00FB1ECB">
        <w:rPr>
          <w:rFonts w:ascii="Arial" w:hAnsi="Arial" w:cs="Arial"/>
          <w:spacing w:val="-1"/>
          <w:sz w:val="20"/>
          <w:szCs w:val="20"/>
          <w:lang w:val="x-none" w:eastAsia="x-none"/>
        </w:rPr>
        <w:t>o</w:t>
      </w:r>
      <w:r w:rsidRPr="00FB1ECB">
        <w:rPr>
          <w:rFonts w:ascii="Arial" w:hAnsi="Arial" w:cs="Arial"/>
          <w:sz w:val="20"/>
          <w:szCs w:val="20"/>
          <w:lang w:val="x-none" w:eastAsia="x-none"/>
        </w:rPr>
        <w:t>r la Subred Sur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la </w:t>
      </w:r>
      <w:r w:rsidRPr="00FB1ECB">
        <w:rPr>
          <w:rFonts w:ascii="Arial" w:hAnsi="Arial" w:cs="Arial"/>
          <w:spacing w:val="-3"/>
          <w:sz w:val="20"/>
          <w:szCs w:val="20"/>
          <w:lang w:val="x-none" w:eastAsia="x-none"/>
        </w:rPr>
        <w:t>e</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u</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w:t>
      </w:r>
      <w:r w:rsidRPr="00FB1ECB">
        <w:rPr>
          <w:rFonts w:ascii="Arial" w:hAnsi="Arial" w:cs="Arial"/>
          <w:spacing w:val="-3"/>
          <w:sz w:val="20"/>
          <w:szCs w:val="20"/>
          <w:lang w:val="x-none" w:eastAsia="x-none"/>
        </w:rPr>
        <w:t>d</w:t>
      </w:r>
      <w:r w:rsidRPr="00FB1ECB">
        <w:rPr>
          <w:rFonts w:ascii="Arial" w:hAnsi="Arial" w:cs="Arial"/>
          <w:sz w:val="20"/>
          <w:szCs w:val="20"/>
          <w:lang w:val="x-none" w:eastAsia="x-none"/>
        </w:rPr>
        <w:t>el o</w:t>
      </w:r>
      <w:r w:rsidRPr="00FB1ECB">
        <w:rPr>
          <w:rFonts w:ascii="Arial" w:hAnsi="Arial" w:cs="Arial"/>
          <w:spacing w:val="-1"/>
          <w:sz w:val="20"/>
          <w:szCs w:val="20"/>
          <w:lang w:val="x-none" w:eastAsia="x-none"/>
        </w:rPr>
        <w:t>b</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eto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3"/>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pacing w:val="-3"/>
          <w:sz w:val="20"/>
          <w:szCs w:val="20"/>
          <w:lang w:val="x-none" w:eastAsia="x-none"/>
        </w:rPr>
        <w:t>a</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o.</w:t>
      </w:r>
    </w:p>
    <w:p w14:paraId="0FE43EC5"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4248D12D"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S</w:t>
      </w:r>
      <w:r w:rsidRPr="00FB1ECB">
        <w:rPr>
          <w:rFonts w:ascii="Arial" w:hAnsi="Arial" w:cs="Arial"/>
          <w:sz w:val="20"/>
          <w:szCs w:val="20"/>
          <w:lang w:val="x-none" w:eastAsia="x-none"/>
        </w:rPr>
        <w:t>uscri</w:t>
      </w:r>
      <w:r w:rsidRPr="00FB1ECB">
        <w:rPr>
          <w:rFonts w:ascii="Arial" w:hAnsi="Arial" w:cs="Arial"/>
          <w:spacing w:val="-1"/>
          <w:sz w:val="20"/>
          <w:szCs w:val="20"/>
          <w:lang w:val="x-none" w:eastAsia="x-none"/>
        </w:rPr>
        <w:t>bi</w:t>
      </w:r>
      <w:r w:rsidRPr="00FB1ECB">
        <w:rPr>
          <w:rFonts w:ascii="Arial" w:hAnsi="Arial" w:cs="Arial"/>
          <w:sz w:val="20"/>
          <w:szCs w:val="20"/>
          <w:lang w:val="x-none" w:eastAsia="x-none"/>
        </w:rPr>
        <w:t>r el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 xml:space="preserve">ato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3"/>
          <w:sz w:val="20"/>
          <w:szCs w:val="20"/>
          <w:lang w:val="x-none" w:eastAsia="x-none"/>
        </w:rPr>
        <w:t>u</w:t>
      </w:r>
      <w:r w:rsidRPr="00FB1ECB">
        <w:rPr>
          <w:rFonts w:ascii="Arial" w:hAnsi="Arial" w:cs="Arial"/>
          <w:spacing w:val="-1"/>
          <w:sz w:val="20"/>
          <w:szCs w:val="20"/>
          <w:lang w:val="x-none" w:eastAsia="x-none"/>
        </w:rPr>
        <w:t>l</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a</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 xml:space="preserve">e de esta </w:t>
      </w:r>
      <w:r w:rsidRPr="00FB1ECB">
        <w:rPr>
          <w:rFonts w:ascii="Arial" w:hAnsi="Arial" w:cs="Arial"/>
          <w:spacing w:val="-1"/>
          <w:sz w:val="20"/>
          <w:szCs w:val="20"/>
          <w:lang w:val="x-none" w:eastAsia="x-none"/>
        </w:rPr>
        <w:t>invitación</w:t>
      </w:r>
      <w:r w:rsidRPr="00FB1ECB">
        <w:rPr>
          <w:rFonts w:ascii="Arial" w:hAnsi="Arial" w:cs="Arial"/>
          <w:sz w:val="20"/>
          <w:szCs w:val="20"/>
          <w:lang w:val="x-none" w:eastAsia="x-none"/>
        </w:rPr>
        <w:t>,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o del día calendario siguiente</w:t>
      </w:r>
      <w:r w:rsidRPr="00FB1ECB">
        <w:rPr>
          <w:rFonts w:ascii="Arial" w:hAnsi="Arial" w:cs="Arial"/>
          <w:bCs/>
          <w:sz w:val="20"/>
          <w:szCs w:val="20"/>
          <w:lang w:val="x-none" w:eastAsia="x-none"/>
        </w:rPr>
        <w:t xml:space="preserve"> </w:t>
      </w:r>
      <w:r w:rsidRPr="00FB1ECB">
        <w:rPr>
          <w:rFonts w:ascii="Arial" w:hAnsi="Arial" w:cs="Arial"/>
          <w:sz w:val="20"/>
          <w:szCs w:val="20"/>
          <w:lang w:val="x-none" w:eastAsia="x-none"/>
        </w:rPr>
        <w:t xml:space="preserve">a la </w:t>
      </w:r>
      <w:r w:rsidRPr="00FB1ECB">
        <w:rPr>
          <w:rFonts w:ascii="Arial" w:hAnsi="Arial" w:cs="Arial"/>
          <w:spacing w:val="1"/>
          <w:sz w:val="20"/>
          <w:szCs w:val="20"/>
          <w:lang w:val="x-none" w:eastAsia="x-none"/>
        </w:rPr>
        <w:t>f</w:t>
      </w:r>
      <w:r w:rsidRPr="00FB1ECB">
        <w:rPr>
          <w:rFonts w:ascii="Arial" w:hAnsi="Arial" w:cs="Arial"/>
          <w:sz w:val="20"/>
          <w:szCs w:val="20"/>
          <w:lang w:val="x-none" w:eastAsia="x-none"/>
        </w:rPr>
        <w:t>ec</w:t>
      </w:r>
      <w:r w:rsidRPr="00FB1ECB">
        <w:rPr>
          <w:rFonts w:ascii="Arial" w:hAnsi="Arial" w:cs="Arial"/>
          <w:spacing w:val="-1"/>
          <w:sz w:val="20"/>
          <w:szCs w:val="20"/>
          <w:lang w:val="x-none" w:eastAsia="x-none"/>
        </w:rPr>
        <w:t>h</w:t>
      </w:r>
      <w:r w:rsidRPr="00FB1ECB">
        <w:rPr>
          <w:rFonts w:ascii="Arial" w:hAnsi="Arial" w:cs="Arial"/>
          <w:sz w:val="20"/>
          <w:szCs w:val="20"/>
          <w:lang w:val="x-none" w:eastAsia="x-none"/>
        </w:rPr>
        <w:t>a de n</w:t>
      </w:r>
      <w:r w:rsidRPr="00FB1ECB">
        <w:rPr>
          <w:rFonts w:ascii="Arial" w:hAnsi="Arial" w:cs="Arial"/>
          <w:spacing w:val="-1"/>
          <w:sz w:val="20"/>
          <w:szCs w:val="20"/>
          <w:lang w:val="x-none" w:eastAsia="x-none"/>
        </w:rPr>
        <w:t>o</w:t>
      </w:r>
      <w:r w:rsidRPr="00FB1ECB">
        <w:rPr>
          <w:rFonts w:ascii="Arial" w:hAnsi="Arial" w:cs="Arial"/>
          <w:spacing w:val="1"/>
          <w:sz w:val="20"/>
          <w:szCs w:val="20"/>
          <w:lang w:val="x-none" w:eastAsia="x-none"/>
        </w:rPr>
        <w:t>t</w:t>
      </w:r>
      <w:r w:rsidRPr="00FB1ECB">
        <w:rPr>
          <w:rFonts w:ascii="Arial" w:hAnsi="Arial" w:cs="Arial"/>
          <w:spacing w:val="-3"/>
          <w:sz w:val="20"/>
          <w:szCs w:val="20"/>
          <w:lang w:val="x-none" w:eastAsia="x-none"/>
        </w:rPr>
        <w:t>i</w:t>
      </w:r>
      <w:r w:rsidRPr="00FB1ECB">
        <w:rPr>
          <w:rFonts w:ascii="Arial" w:hAnsi="Arial" w:cs="Arial"/>
          <w:spacing w:val="3"/>
          <w:sz w:val="20"/>
          <w:szCs w:val="20"/>
          <w:lang w:val="x-none" w:eastAsia="x-none"/>
        </w:rPr>
        <w:t>f</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 xml:space="preserve">ón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es</w:t>
      </w:r>
      <w:r w:rsidRPr="00FB1ECB">
        <w:rPr>
          <w:rFonts w:ascii="Arial" w:hAnsi="Arial" w:cs="Arial"/>
          <w:spacing w:val="-1"/>
          <w:sz w:val="20"/>
          <w:szCs w:val="20"/>
          <w:lang w:val="x-none" w:eastAsia="x-none"/>
        </w:rPr>
        <w:t>ol</w:t>
      </w:r>
      <w:r w:rsidRPr="00FB1ECB">
        <w:rPr>
          <w:rFonts w:ascii="Arial" w:hAnsi="Arial" w:cs="Arial"/>
          <w:sz w:val="20"/>
          <w:szCs w:val="20"/>
          <w:lang w:val="x-none" w:eastAsia="x-none"/>
        </w:rPr>
        <w:t>u</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de a</w:t>
      </w:r>
      <w:r w:rsidRPr="00FB1ECB">
        <w:rPr>
          <w:rFonts w:ascii="Arial" w:hAnsi="Arial" w:cs="Arial"/>
          <w:spacing w:val="-1"/>
          <w:sz w:val="20"/>
          <w:szCs w:val="20"/>
          <w:lang w:val="x-none" w:eastAsia="x-none"/>
        </w:rPr>
        <w:t>d</w:t>
      </w:r>
      <w:r w:rsidRPr="00FB1ECB">
        <w:rPr>
          <w:rFonts w:ascii="Arial" w:hAnsi="Arial" w:cs="Arial"/>
          <w:spacing w:val="1"/>
          <w:sz w:val="20"/>
          <w:szCs w:val="20"/>
          <w:lang w:val="x-none" w:eastAsia="x-none"/>
        </w:rPr>
        <w:t>j</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di</w:t>
      </w:r>
      <w:r w:rsidRPr="00FB1ECB">
        <w:rPr>
          <w:rFonts w:ascii="Arial" w:hAnsi="Arial" w:cs="Arial"/>
          <w:sz w:val="20"/>
          <w:szCs w:val="20"/>
          <w:lang w:val="x-none" w:eastAsia="x-none"/>
        </w:rPr>
        <w:t>cac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w:t>
      </w:r>
      <w:r w:rsidRPr="00FB1ECB">
        <w:rPr>
          <w:rFonts w:ascii="Arial" w:hAnsi="Arial" w:cs="Arial"/>
          <w:spacing w:val="-3"/>
          <w:sz w:val="20"/>
          <w:szCs w:val="20"/>
          <w:lang w:val="x-none" w:eastAsia="x-none"/>
        </w:rPr>
        <w:t>n</w:t>
      </w:r>
      <w:r w:rsidRPr="00FB1ECB">
        <w:rPr>
          <w:rFonts w:ascii="Arial" w:hAnsi="Arial" w:cs="Arial"/>
          <w:sz w:val="20"/>
          <w:szCs w:val="20"/>
          <w:lang w:val="x-none" w:eastAsia="x-none"/>
        </w:rPr>
        <w:t>.</w:t>
      </w:r>
    </w:p>
    <w:p w14:paraId="7E8D7B5E" w14:textId="77777777" w:rsidR="00A754FA" w:rsidRPr="00FB1ECB" w:rsidRDefault="00A754FA" w:rsidP="00A754FA">
      <w:pPr>
        <w:suppressAutoHyphens w:val="0"/>
        <w:autoSpaceDE w:val="0"/>
        <w:autoSpaceDN w:val="0"/>
        <w:adjustRightInd w:val="0"/>
        <w:ind w:left="426"/>
        <w:contextualSpacing/>
        <w:jc w:val="both"/>
        <w:rPr>
          <w:rFonts w:ascii="Arial" w:hAnsi="Arial" w:cs="Arial"/>
          <w:sz w:val="20"/>
          <w:szCs w:val="20"/>
          <w:lang w:val="x-none" w:eastAsia="x-none"/>
        </w:rPr>
      </w:pPr>
    </w:p>
    <w:p w14:paraId="14C2C50E" w14:textId="77777777" w:rsidR="00A754FA" w:rsidRPr="00FB1ECB" w:rsidRDefault="00A754FA" w:rsidP="00A754FA">
      <w:pPr>
        <w:numPr>
          <w:ilvl w:val="0"/>
          <w:numId w:val="17"/>
        </w:numPr>
        <w:suppressAutoHyphens w:val="0"/>
        <w:autoSpaceDE w:val="0"/>
        <w:autoSpaceDN w:val="0"/>
        <w:adjustRightInd w:val="0"/>
        <w:ind w:left="426" w:hanging="426"/>
        <w:contextualSpacing/>
        <w:jc w:val="both"/>
        <w:rPr>
          <w:rFonts w:ascii="Arial" w:hAnsi="Arial" w:cs="Arial"/>
          <w:sz w:val="20"/>
          <w:szCs w:val="20"/>
          <w:lang w:val="x-none" w:eastAsia="x-none"/>
        </w:rPr>
      </w:pP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al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 xml:space="preserve">ar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as d</w:t>
      </w:r>
      <w:r w:rsidRPr="00FB1ECB">
        <w:rPr>
          <w:rFonts w:ascii="Arial" w:hAnsi="Arial" w:cs="Arial"/>
          <w:spacing w:val="-1"/>
          <w:sz w:val="20"/>
          <w:szCs w:val="20"/>
          <w:lang w:val="x-none" w:eastAsia="x-none"/>
        </w:rPr>
        <w:t>ili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z w:val="20"/>
          <w:szCs w:val="20"/>
          <w:lang w:val="x-none" w:eastAsia="x-none"/>
        </w:rPr>
        <w:t>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n</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ces</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as p</w:t>
      </w:r>
      <w:r w:rsidRPr="00FB1ECB">
        <w:rPr>
          <w:rFonts w:ascii="Arial" w:hAnsi="Arial" w:cs="Arial"/>
          <w:spacing w:val="-1"/>
          <w:sz w:val="20"/>
          <w:szCs w:val="20"/>
          <w:lang w:val="x-none" w:eastAsia="x-none"/>
        </w:rPr>
        <w:t>a</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a </w:t>
      </w:r>
      <w:r w:rsidRPr="00FB1ECB">
        <w:rPr>
          <w:rFonts w:ascii="Arial" w:hAnsi="Arial" w:cs="Arial"/>
          <w:spacing w:val="-1"/>
          <w:sz w:val="20"/>
          <w:szCs w:val="20"/>
          <w:lang w:val="x-none" w:eastAsia="x-none"/>
        </w:rPr>
        <w:t>l</w:t>
      </w:r>
      <w:r w:rsidRPr="00FB1ECB">
        <w:rPr>
          <w:rFonts w:ascii="Arial" w:hAnsi="Arial" w:cs="Arial"/>
          <w:spacing w:val="-3"/>
          <w:sz w:val="20"/>
          <w:szCs w:val="20"/>
          <w:lang w:val="x-none" w:eastAsia="x-none"/>
        </w:rPr>
        <w:t>e</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a</w:t>
      </w:r>
      <w:r w:rsidRPr="00FB1ECB">
        <w:rPr>
          <w:rFonts w:ascii="Arial" w:hAnsi="Arial" w:cs="Arial"/>
          <w:spacing w:val="-4"/>
          <w:sz w:val="20"/>
          <w:szCs w:val="20"/>
          <w:lang w:val="x-none" w:eastAsia="x-none"/>
        </w:rPr>
        <w:t>l</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z</w:t>
      </w:r>
      <w:r w:rsidRPr="00FB1ECB">
        <w:rPr>
          <w:rFonts w:ascii="Arial" w:hAnsi="Arial" w:cs="Arial"/>
          <w:sz w:val="20"/>
          <w:szCs w:val="20"/>
          <w:lang w:val="x-none" w:eastAsia="x-none"/>
        </w:rPr>
        <w:t>ac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2"/>
          <w:sz w:val="20"/>
          <w:szCs w:val="20"/>
          <w:lang w:val="x-none" w:eastAsia="x-none"/>
        </w:rPr>
        <w:t>e</w:t>
      </w:r>
      <w:r w:rsidRPr="00FB1ECB">
        <w:rPr>
          <w:rFonts w:ascii="Arial" w:hAnsi="Arial" w:cs="Arial"/>
          <w:sz w:val="20"/>
          <w:szCs w:val="20"/>
          <w:lang w:val="x-none" w:eastAsia="x-none"/>
        </w:rPr>
        <w:t>l co</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tr</w:t>
      </w:r>
      <w:r w:rsidRPr="00FB1ECB">
        <w:rPr>
          <w:rFonts w:ascii="Arial" w:hAnsi="Arial" w:cs="Arial"/>
          <w:sz w:val="20"/>
          <w:szCs w:val="20"/>
          <w:lang w:val="x-none" w:eastAsia="x-none"/>
        </w:rPr>
        <w:t>at</w:t>
      </w:r>
      <w:r w:rsidRPr="00FB1ECB">
        <w:rPr>
          <w:rFonts w:ascii="Arial" w:hAnsi="Arial" w:cs="Arial"/>
          <w:spacing w:val="-2"/>
          <w:sz w:val="20"/>
          <w:szCs w:val="20"/>
          <w:lang w:val="x-none" w:eastAsia="x-none"/>
        </w:rPr>
        <w:t>o</w:t>
      </w:r>
      <w:r w:rsidRPr="00FB1ECB">
        <w:rPr>
          <w:rFonts w:ascii="Arial" w:hAnsi="Arial" w:cs="Arial"/>
          <w:sz w:val="20"/>
          <w:szCs w:val="20"/>
          <w:lang w:val="x-none" w:eastAsia="x-none"/>
        </w:rPr>
        <w:t>, d</w:t>
      </w:r>
      <w:r w:rsidRPr="00FB1ECB">
        <w:rPr>
          <w:rFonts w:ascii="Arial" w:hAnsi="Arial" w:cs="Arial"/>
          <w:spacing w:val="-3"/>
          <w:sz w:val="20"/>
          <w:szCs w:val="20"/>
          <w:lang w:val="x-none" w:eastAsia="x-none"/>
        </w:rPr>
        <w:t>e</w:t>
      </w:r>
      <w:r w:rsidRPr="00FB1ECB">
        <w:rPr>
          <w:rFonts w:ascii="Arial" w:hAnsi="Arial" w:cs="Arial"/>
          <w:sz w:val="20"/>
          <w:szCs w:val="20"/>
          <w:lang w:val="x-none" w:eastAsia="x-none"/>
        </w:rPr>
        <w:t>nt</w:t>
      </w:r>
      <w:r w:rsidRPr="00FB1ECB">
        <w:rPr>
          <w:rFonts w:ascii="Arial" w:hAnsi="Arial" w:cs="Arial"/>
          <w:spacing w:val="1"/>
          <w:sz w:val="20"/>
          <w:szCs w:val="20"/>
          <w:lang w:val="x-none" w:eastAsia="x-none"/>
        </w:rPr>
        <w:t>r</w:t>
      </w:r>
      <w:r w:rsidRPr="00FB1ECB">
        <w:rPr>
          <w:rFonts w:ascii="Arial" w:hAnsi="Arial" w:cs="Arial"/>
          <w:sz w:val="20"/>
          <w:szCs w:val="20"/>
          <w:lang w:val="x-none" w:eastAsia="x-none"/>
        </w:rPr>
        <w:t xml:space="preserve">o de </w:t>
      </w:r>
      <w:r w:rsidRPr="00FB1ECB">
        <w:rPr>
          <w:rFonts w:ascii="Arial" w:hAnsi="Arial" w:cs="Arial"/>
          <w:spacing w:val="-1"/>
          <w:sz w:val="20"/>
          <w:szCs w:val="20"/>
          <w:lang w:val="x-none" w:eastAsia="x-none"/>
        </w:rPr>
        <w:t>l</w:t>
      </w:r>
      <w:r w:rsidRPr="00FB1ECB">
        <w:rPr>
          <w:rFonts w:ascii="Arial" w:hAnsi="Arial" w:cs="Arial"/>
          <w:sz w:val="20"/>
          <w:szCs w:val="20"/>
          <w:lang w:val="x-none" w:eastAsia="x-none"/>
        </w:rPr>
        <w:t xml:space="preserve">os </w:t>
      </w:r>
      <w:r w:rsidRPr="00FB1ECB">
        <w:rPr>
          <w:rFonts w:ascii="Arial" w:hAnsi="Arial" w:cs="Arial"/>
          <w:bCs/>
          <w:sz w:val="20"/>
          <w:szCs w:val="20"/>
          <w:lang w:val="x-none" w:eastAsia="x-none"/>
        </w:rPr>
        <w:t>tres</w:t>
      </w:r>
      <w:r w:rsidRPr="00FB1ECB">
        <w:rPr>
          <w:rFonts w:ascii="Arial" w:hAnsi="Arial" w:cs="Arial"/>
          <w:bCs/>
          <w:sz w:val="20"/>
          <w:szCs w:val="20"/>
          <w:lang w:eastAsia="x-none"/>
        </w:rPr>
        <w:t xml:space="preserve"> </w:t>
      </w:r>
      <w:r w:rsidRPr="00FB1ECB">
        <w:rPr>
          <w:rFonts w:ascii="Arial" w:hAnsi="Arial" w:cs="Arial"/>
          <w:bCs/>
          <w:spacing w:val="1"/>
          <w:sz w:val="20"/>
          <w:szCs w:val="20"/>
          <w:lang w:val="x-none" w:eastAsia="x-none"/>
        </w:rPr>
        <w:t>(</w:t>
      </w:r>
      <w:r w:rsidRPr="00FB1ECB">
        <w:rPr>
          <w:rFonts w:ascii="Arial" w:hAnsi="Arial" w:cs="Arial"/>
          <w:bCs/>
          <w:sz w:val="20"/>
          <w:szCs w:val="20"/>
          <w:lang w:val="x-none" w:eastAsia="x-none"/>
        </w:rPr>
        <w:t xml:space="preserve">03) días calendario  </w:t>
      </w:r>
      <w:r w:rsidRPr="00FB1ECB">
        <w:rPr>
          <w:rFonts w:ascii="Arial" w:hAnsi="Arial" w:cs="Arial"/>
          <w:sz w:val="20"/>
          <w:szCs w:val="20"/>
          <w:lang w:val="x-none" w:eastAsia="x-none"/>
        </w:rPr>
        <w:t>s</w:t>
      </w:r>
      <w:r w:rsidRPr="00FB1ECB">
        <w:rPr>
          <w:rFonts w:ascii="Arial" w:hAnsi="Arial" w:cs="Arial"/>
          <w:spacing w:val="-3"/>
          <w:sz w:val="20"/>
          <w:szCs w:val="20"/>
          <w:lang w:val="x-none" w:eastAsia="x-none"/>
        </w:rPr>
        <w:t>i</w:t>
      </w:r>
      <w:r w:rsidRPr="00FB1ECB">
        <w:rPr>
          <w:rFonts w:ascii="Arial" w:hAnsi="Arial" w:cs="Arial"/>
          <w:spacing w:val="2"/>
          <w:sz w:val="20"/>
          <w:szCs w:val="20"/>
          <w:lang w:val="x-none" w:eastAsia="x-none"/>
        </w:rPr>
        <w:t>g</w:t>
      </w:r>
      <w:r w:rsidRPr="00FB1ECB">
        <w:rPr>
          <w:rFonts w:ascii="Arial" w:hAnsi="Arial" w:cs="Arial"/>
          <w:sz w:val="20"/>
          <w:szCs w:val="20"/>
          <w:lang w:val="x-none" w:eastAsia="x-none"/>
        </w:rPr>
        <w:t>u</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e</w:t>
      </w:r>
      <w:r w:rsidRPr="00FB1ECB">
        <w:rPr>
          <w:rFonts w:ascii="Arial" w:hAnsi="Arial" w:cs="Arial"/>
          <w:spacing w:val="-1"/>
          <w:sz w:val="20"/>
          <w:szCs w:val="20"/>
          <w:lang w:val="x-none" w:eastAsia="x-none"/>
        </w:rPr>
        <w:t>n</w:t>
      </w:r>
      <w:r w:rsidRPr="00FB1ECB">
        <w:rPr>
          <w:rFonts w:ascii="Arial" w:hAnsi="Arial" w:cs="Arial"/>
          <w:spacing w:val="1"/>
          <w:sz w:val="20"/>
          <w:szCs w:val="20"/>
          <w:lang w:val="x-none" w:eastAsia="x-none"/>
        </w:rPr>
        <w:t>t</w:t>
      </w:r>
      <w:r w:rsidRPr="00FB1ECB">
        <w:rPr>
          <w:rFonts w:ascii="Arial" w:hAnsi="Arial" w:cs="Arial"/>
          <w:sz w:val="20"/>
          <w:szCs w:val="20"/>
          <w:lang w:val="x-none" w:eastAsia="x-none"/>
        </w:rPr>
        <w:t>es a la sus</w:t>
      </w:r>
      <w:r w:rsidRPr="00FB1ECB">
        <w:rPr>
          <w:rFonts w:ascii="Arial" w:hAnsi="Arial" w:cs="Arial"/>
          <w:spacing w:val="-3"/>
          <w:sz w:val="20"/>
          <w:szCs w:val="20"/>
          <w:lang w:val="x-none" w:eastAsia="x-none"/>
        </w:rPr>
        <w:t>c</w:t>
      </w:r>
      <w:r w:rsidRPr="00FB1ECB">
        <w:rPr>
          <w:rFonts w:ascii="Arial" w:hAnsi="Arial" w:cs="Arial"/>
          <w:spacing w:val="1"/>
          <w:sz w:val="20"/>
          <w:szCs w:val="20"/>
          <w:lang w:val="x-none" w:eastAsia="x-none"/>
        </w:rPr>
        <w:t>r</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pc</w:t>
      </w:r>
      <w:r w:rsidRPr="00FB1ECB">
        <w:rPr>
          <w:rFonts w:ascii="Arial" w:hAnsi="Arial" w:cs="Arial"/>
          <w:spacing w:val="-1"/>
          <w:sz w:val="20"/>
          <w:szCs w:val="20"/>
          <w:lang w:val="x-none" w:eastAsia="x-none"/>
        </w:rPr>
        <w:t>i</w:t>
      </w:r>
      <w:r w:rsidRPr="00FB1ECB">
        <w:rPr>
          <w:rFonts w:ascii="Arial" w:hAnsi="Arial" w:cs="Arial"/>
          <w:sz w:val="20"/>
          <w:szCs w:val="20"/>
          <w:lang w:val="x-none" w:eastAsia="x-none"/>
        </w:rPr>
        <w:t>ón d</w:t>
      </w:r>
      <w:r w:rsidRPr="00FB1ECB">
        <w:rPr>
          <w:rFonts w:ascii="Arial" w:hAnsi="Arial" w:cs="Arial"/>
          <w:spacing w:val="-1"/>
          <w:sz w:val="20"/>
          <w:szCs w:val="20"/>
          <w:lang w:val="x-none" w:eastAsia="x-none"/>
        </w:rPr>
        <w:t>e</w:t>
      </w:r>
      <w:r w:rsidRPr="00FB1ECB">
        <w:rPr>
          <w:rFonts w:ascii="Arial" w:hAnsi="Arial" w:cs="Arial"/>
          <w:sz w:val="20"/>
          <w:szCs w:val="20"/>
          <w:lang w:val="x-none" w:eastAsia="x-none"/>
        </w:rPr>
        <w:t xml:space="preserve">l </w:t>
      </w:r>
      <w:r w:rsidRPr="00FB1ECB">
        <w:rPr>
          <w:rFonts w:ascii="Arial" w:hAnsi="Arial" w:cs="Arial"/>
          <w:spacing w:val="1"/>
          <w:sz w:val="20"/>
          <w:szCs w:val="20"/>
          <w:lang w:val="x-none" w:eastAsia="x-none"/>
        </w:rPr>
        <w:t>m</w:t>
      </w:r>
      <w:r w:rsidRPr="00FB1ECB">
        <w:rPr>
          <w:rFonts w:ascii="Arial" w:hAnsi="Arial" w:cs="Arial"/>
          <w:spacing w:val="-1"/>
          <w:sz w:val="20"/>
          <w:szCs w:val="20"/>
          <w:lang w:val="x-none" w:eastAsia="x-none"/>
        </w:rPr>
        <w:t>i</w:t>
      </w:r>
      <w:r w:rsidRPr="00FB1ECB">
        <w:rPr>
          <w:rFonts w:ascii="Arial" w:hAnsi="Arial" w:cs="Arial"/>
          <w:spacing w:val="-2"/>
          <w:sz w:val="20"/>
          <w:szCs w:val="20"/>
          <w:lang w:val="x-none" w:eastAsia="x-none"/>
        </w:rPr>
        <w:t>s</w:t>
      </w:r>
      <w:r w:rsidRPr="00FB1ECB">
        <w:rPr>
          <w:rFonts w:ascii="Arial" w:hAnsi="Arial" w:cs="Arial"/>
          <w:spacing w:val="1"/>
          <w:sz w:val="20"/>
          <w:szCs w:val="20"/>
          <w:lang w:val="x-none" w:eastAsia="x-none"/>
        </w:rPr>
        <w:t>m</w:t>
      </w:r>
      <w:r w:rsidRPr="00FB1ECB">
        <w:rPr>
          <w:rFonts w:ascii="Arial" w:hAnsi="Arial" w:cs="Arial"/>
          <w:sz w:val="20"/>
          <w:szCs w:val="20"/>
          <w:lang w:val="x-none" w:eastAsia="x-none"/>
        </w:rPr>
        <w:t>o.</w:t>
      </w:r>
    </w:p>
    <w:p w14:paraId="0F0E5FF6"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x-none" w:eastAsia="x-none"/>
        </w:rPr>
      </w:pPr>
    </w:p>
    <w:p w14:paraId="35842AD9"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r w:rsidRPr="00FB1ECB">
        <w:rPr>
          <w:rFonts w:ascii="Arial" w:hAnsi="Arial" w:cs="Arial"/>
          <w:sz w:val="20"/>
          <w:szCs w:val="20"/>
          <w:lang w:val="es-MX" w:eastAsia="x-none"/>
        </w:rPr>
        <w:t xml:space="preserve">El diligenciamiento de la siguiente información es de obligatorio cumplimiento para quien desee participar en el presente proceso de selección. </w:t>
      </w:r>
    </w:p>
    <w:p w14:paraId="2A6C8F70"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21C795E7" w14:textId="77777777" w:rsidR="00A754FA"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0CE8D13"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p w14:paraId="0F06B054"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val="es-MX" w:eastAsia="x-none"/>
        </w:rPr>
      </w:pPr>
    </w:p>
    <w:tbl>
      <w:tblPr>
        <w:tblW w:w="980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001"/>
        <w:gridCol w:w="3969"/>
        <w:gridCol w:w="3837"/>
      </w:tblGrid>
      <w:tr w:rsidR="00A754FA" w:rsidRPr="00FB1ECB" w14:paraId="72DC48C8" w14:textId="77777777" w:rsidTr="00427296">
        <w:trPr>
          <w:trHeight w:val="1430"/>
        </w:trPr>
        <w:tc>
          <w:tcPr>
            <w:tcW w:w="2001" w:type="dxa"/>
            <w:tcBorders>
              <w:top w:val="single" w:sz="4" w:space="0" w:color="auto"/>
              <w:left w:val="single" w:sz="4" w:space="0" w:color="auto"/>
              <w:right w:val="single" w:sz="4" w:space="0" w:color="auto"/>
            </w:tcBorders>
            <w:vAlign w:val="center"/>
          </w:tcPr>
          <w:p w14:paraId="0EA73041"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
                <w:sz w:val="20"/>
                <w:szCs w:val="20"/>
              </w:rPr>
              <w:lastRenderedPageBreak/>
              <w:t xml:space="preserve">CLASIFICACIÓN EMPRESARIAL – POR TAMAÑO  </w:t>
            </w:r>
          </w:p>
          <w:p w14:paraId="3EF2F342" w14:textId="77777777" w:rsidR="00A754FA" w:rsidRPr="00FB1ECB" w:rsidRDefault="00A754FA" w:rsidP="00427296">
            <w:pPr>
              <w:pStyle w:val="TableParagraph"/>
              <w:contextualSpacing/>
              <w:rPr>
                <w:rFonts w:ascii="Arial" w:hAnsi="Arial" w:cs="Arial"/>
                <w:sz w:val="20"/>
                <w:szCs w:val="20"/>
              </w:rPr>
            </w:pPr>
          </w:p>
          <w:p w14:paraId="096B11AB" w14:textId="77777777" w:rsidR="00A754FA" w:rsidRPr="00FB1ECB" w:rsidRDefault="00A754FA" w:rsidP="00427296">
            <w:pPr>
              <w:pStyle w:val="TableParagraph"/>
              <w:contextualSpacing/>
              <w:jc w:val="center"/>
              <w:rPr>
                <w:rFonts w:ascii="Arial" w:hAnsi="Arial" w:cs="Arial"/>
                <w:b/>
                <w:sz w:val="20"/>
                <w:szCs w:val="20"/>
              </w:rPr>
            </w:pPr>
          </w:p>
        </w:tc>
        <w:tc>
          <w:tcPr>
            <w:tcW w:w="3969" w:type="dxa"/>
            <w:tcBorders>
              <w:top w:val="single" w:sz="4" w:space="0" w:color="auto"/>
              <w:left w:val="single" w:sz="4" w:space="0" w:color="auto"/>
              <w:right w:val="single" w:sz="4" w:space="0" w:color="auto"/>
            </w:tcBorders>
            <w:vAlign w:val="center"/>
          </w:tcPr>
          <w:p w14:paraId="6B919174"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 xml:space="preserve">Micro: (__)                  Pequeña: (__)         </w:t>
            </w:r>
          </w:p>
          <w:p w14:paraId="4A860228"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Mediana: (__)              Grande: (__)   Ninguna: (__)</w:t>
            </w:r>
          </w:p>
          <w:p w14:paraId="120D8B7B"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(Para UT y Consorcios diligenciar el de la empresa con mayor participación)</w:t>
            </w:r>
          </w:p>
        </w:tc>
        <w:tc>
          <w:tcPr>
            <w:tcW w:w="3837" w:type="dxa"/>
            <w:vMerge w:val="restart"/>
            <w:tcBorders>
              <w:top w:val="single" w:sz="4" w:space="0" w:color="auto"/>
              <w:left w:val="single" w:sz="4" w:space="0" w:color="auto"/>
              <w:right w:val="single" w:sz="4" w:space="0" w:color="auto"/>
            </w:tcBorders>
            <w:vAlign w:val="center"/>
          </w:tcPr>
          <w:p w14:paraId="2CACA415"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b/>
                <w:sz w:val="20"/>
                <w:szCs w:val="20"/>
              </w:rPr>
              <w:t>TIPO DE ORGANIZACIÓN AL QUE PERTENECE:</w:t>
            </w:r>
            <w:r w:rsidRPr="00FB1ECB">
              <w:rPr>
                <w:rFonts w:ascii="Arial" w:hAnsi="Arial" w:cs="Arial"/>
                <w:noProof/>
                <w:sz w:val="20"/>
                <w:szCs w:val="20"/>
                <w:lang w:val="es-MX"/>
              </w:rPr>
              <w:t xml:space="preserve"> </w:t>
            </w:r>
          </w:p>
          <w:p w14:paraId="761F8E85" w14:textId="77777777" w:rsidR="00A754FA" w:rsidRPr="00FB1ECB" w:rsidRDefault="00A754FA" w:rsidP="00427296">
            <w:pPr>
              <w:pStyle w:val="TableParagraph"/>
              <w:contextualSpacing/>
              <w:rPr>
                <w:rFonts w:ascii="Arial" w:hAnsi="Arial" w:cs="Arial"/>
                <w:b/>
                <w:sz w:val="20"/>
                <w:szCs w:val="20"/>
              </w:rPr>
            </w:pPr>
          </w:p>
          <w:p w14:paraId="33AB7CCD"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campesinas:</w:t>
            </w:r>
            <w:r w:rsidRPr="00FB1ECB">
              <w:rPr>
                <w:rFonts w:ascii="Arial" w:hAnsi="Arial" w:cs="Arial"/>
                <w:noProof/>
                <w:sz w:val="20"/>
                <w:szCs w:val="20"/>
                <w:lang w:val="es-MX"/>
              </w:rPr>
              <w:t xml:space="preserve"> (__)</w:t>
            </w:r>
          </w:p>
          <w:p w14:paraId="54DFA1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Víctimas del Conflicto Armado: (__)</w:t>
            </w:r>
          </w:p>
          <w:p w14:paraId="223C2F90"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Emprendimiento y empresas de mujeres: (__)</w:t>
            </w:r>
          </w:p>
          <w:p w14:paraId="79F9754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Organizaciones Étnicas: (__)</w:t>
            </w:r>
          </w:p>
          <w:p w14:paraId="72165B4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Reincorporados:</w:t>
            </w:r>
            <w:r w:rsidRPr="00FB1ECB">
              <w:rPr>
                <w:rFonts w:ascii="Arial" w:hAnsi="Arial" w:cs="Arial"/>
                <w:noProof/>
                <w:sz w:val="20"/>
                <w:szCs w:val="20"/>
                <w:lang w:val="es-MX"/>
              </w:rPr>
              <w:t xml:space="preserve"> (__)</w:t>
            </w:r>
          </w:p>
          <w:p w14:paraId="5EB864C5"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Organismos de Acción Comunal: (__)</w:t>
            </w:r>
            <w:r w:rsidRPr="00FB1ECB">
              <w:rPr>
                <w:rFonts w:ascii="Arial" w:hAnsi="Arial" w:cs="Arial"/>
                <w:noProof/>
                <w:sz w:val="20"/>
                <w:szCs w:val="20"/>
                <w:lang w:val="es-MX"/>
              </w:rPr>
              <w:t xml:space="preserve"> </w:t>
            </w:r>
          </w:p>
          <w:p w14:paraId="62FEB966"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Entidades de Economía Solidaria: (__)</w:t>
            </w:r>
          </w:p>
          <w:p w14:paraId="611B641B"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Ninguna de las anteriores: (__)</w:t>
            </w:r>
          </w:p>
        </w:tc>
      </w:tr>
      <w:tr w:rsidR="00A754FA" w:rsidRPr="00FB1ECB" w14:paraId="56C3BD29" w14:textId="77777777" w:rsidTr="00427296">
        <w:trPr>
          <w:trHeight w:val="1299"/>
        </w:trPr>
        <w:tc>
          <w:tcPr>
            <w:tcW w:w="2001" w:type="dxa"/>
            <w:tcBorders>
              <w:top w:val="single" w:sz="4" w:space="0" w:color="auto"/>
              <w:left w:val="single" w:sz="4" w:space="0" w:color="auto"/>
              <w:right w:val="single" w:sz="4" w:space="0" w:color="auto"/>
            </w:tcBorders>
            <w:vAlign w:val="center"/>
          </w:tcPr>
          <w:p w14:paraId="07E10CDB" w14:textId="77777777" w:rsidR="00A754FA" w:rsidRPr="00FB1ECB" w:rsidRDefault="00A754FA" w:rsidP="00427296">
            <w:pPr>
              <w:pStyle w:val="TableParagraph"/>
              <w:contextualSpacing/>
              <w:jc w:val="center"/>
              <w:rPr>
                <w:rFonts w:ascii="Arial" w:hAnsi="Arial" w:cs="Arial"/>
                <w:b/>
                <w:sz w:val="20"/>
                <w:szCs w:val="20"/>
              </w:rPr>
            </w:pPr>
            <w:r w:rsidRPr="00FB1ECB">
              <w:rPr>
                <w:rFonts w:ascii="Arial" w:hAnsi="Arial" w:cs="Arial"/>
                <w:b/>
                <w:sz w:val="20"/>
                <w:szCs w:val="20"/>
              </w:rPr>
              <w:t xml:space="preserve">TIPO DE ENTIDAD </w:t>
            </w:r>
          </w:p>
        </w:tc>
        <w:tc>
          <w:tcPr>
            <w:tcW w:w="3969" w:type="dxa"/>
            <w:tcBorders>
              <w:top w:val="single" w:sz="4" w:space="0" w:color="auto"/>
              <w:left w:val="single" w:sz="4" w:space="0" w:color="auto"/>
              <w:right w:val="single" w:sz="4" w:space="0" w:color="auto"/>
            </w:tcBorders>
            <w:vAlign w:val="center"/>
          </w:tcPr>
          <w:p w14:paraId="5FB6EC1F"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ESAL:  (__)    Tipo: ______________</w:t>
            </w:r>
          </w:p>
          <w:p w14:paraId="078D54CE" w14:textId="77777777" w:rsidR="00A754FA" w:rsidRPr="00FB1ECB" w:rsidRDefault="00A754FA" w:rsidP="00427296">
            <w:pPr>
              <w:pStyle w:val="TableParagraph"/>
              <w:contextualSpacing/>
              <w:rPr>
                <w:rFonts w:ascii="Arial" w:hAnsi="Arial" w:cs="Arial"/>
                <w:sz w:val="20"/>
                <w:szCs w:val="20"/>
              </w:rPr>
            </w:pPr>
          </w:p>
          <w:p w14:paraId="53FB19C2" w14:textId="77777777" w:rsidR="00A754FA" w:rsidRPr="00FB1ECB" w:rsidRDefault="00A754FA" w:rsidP="00427296">
            <w:pPr>
              <w:pStyle w:val="TableParagraph"/>
              <w:contextualSpacing/>
              <w:rPr>
                <w:rFonts w:ascii="Arial" w:hAnsi="Arial" w:cs="Arial"/>
                <w:b/>
                <w:sz w:val="20"/>
                <w:szCs w:val="20"/>
              </w:rPr>
            </w:pPr>
            <w:r w:rsidRPr="00FB1ECB">
              <w:rPr>
                <w:rFonts w:ascii="Arial" w:hAnsi="Arial" w:cs="Arial"/>
                <w:sz w:val="20"/>
                <w:szCs w:val="20"/>
              </w:rPr>
              <w:t>Entidad pública: (__)   Institución: (__)</w:t>
            </w:r>
            <w:r w:rsidRPr="00FB1ECB">
              <w:rPr>
                <w:rFonts w:ascii="Arial" w:hAnsi="Arial" w:cs="Arial"/>
                <w:b/>
                <w:sz w:val="20"/>
                <w:szCs w:val="20"/>
              </w:rPr>
              <w:t xml:space="preserve">  </w:t>
            </w:r>
          </w:p>
          <w:p w14:paraId="631806C9" w14:textId="77777777" w:rsidR="00A754FA" w:rsidRPr="00FB1ECB" w:rsidRDefault="00A754FA" w:rsidP="00427296">
            <w:pPr>
              <w:pStyle w:val="TableParagraph"/>
              <w:contextualSpacing/>
              <w:rPr>
                <w:rFonts w:ascii="Arial" w:hAnsi="Arial" w:cs="Arial"/>
                <w:b/>
                <w:sz w:val="20"/>
                <w:szCs w:val="20"/>
              </w:rPr>
            </w:pPr>
          </w:p>
          <w:p w14:paraId="2BC928A9"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bCs/>
                <w:sz w:val="20"/>
                <w:szCs w:val="20"/>
              </w:rPr>
              <w:t xml:space="preserve">Otra: (__)  </w:t>
            </w:r>
            <w:r w:rsidRPr="00FB1ECB">
              <w:rPr>
                <w:rFonts w:ascii="Arial" w:hAnsi="Arial" w:cs="Arial"/>
                <w:sz w:val="20"/>
                <w:szCs w:val="20"/>
              </w:rPr>
              <w:t>¿Cuál? _______________</w:t>
            </w:r>
          </w:p>
          <w:p w14:paraId="5F29947D" w14:textId="77777777" w:rsidR="00A754FA" w:rsidRPr="00FB1ECB" w:rsidRDefault="00A754FA" w:rsidP="00427296">
            <w:pPr>
              <w:pStyle w:val="TableParagraph"/>
              <w:contextualSpacing/>
              <w:rPr>
                <w:rFonts w:ascii="Arial" w:hAnsi="Arial" w:cs="Arial"/>
                <w:sz w:val="20"/>
                <w:szCs w:val="20"/>
              </w:rPr>
            </w:pPr>
          </w:p>
          <w:p w14:paraId="593268FC" w14:textId="77777777" w:rsidR="00A754FA" w:rsidRPr="00FB1ECB" w:rsidRDefault="00A754FA" w:rsidP="00427296">
            <w:pPr>
              <w:pStyle w:val="TableParagraph"/>
              <w:contextualSpacing/>
              <w:rPr>
                <w:rFonts w:ascii="Arial" w:hAnsi="Arial" w:cs="Arial"/>
                <w:sz w:val="20"/>
                <w:szCs w:val="20"/>
              </w:rPr>
            </w:pPr>
            <w:r w:rsidRPr="00FB1ECB">
              <w:rPr>
                <w:rFonts w:ascii="Arial" w:hAnsi="Arial" w:cs="Arial"/>
                <w:sz w:val="20"/>
                <w:szCs w:val="20"/>
              </w:rPr>
              <w:t>Ninguna: (__)</w:t>
            </w:r>
          </w:p>
        </w:tc>
        <w:tc>
          <w:tcPr>
            <w:tcW w:w="3837" w:type="dxa"/>
            <w:vMerge/>
            <w:tcBorders>
              <w:left w:val="single" w:sz="4" w:space="0" w:color="auto"/>
              <w:right w:val="single" w:sz="4" w:space="0" w:color="auto"/>
            </w:tcBorders>
            <w:vAlign w:val="center"/>
          </w:tcPr>
          <w:p w14:paraId="7DF262C3" w14:textId="77777777" w:rsidR="00A754FA" w:rsidRPr="00FB1ECB" w:rsidRDefault="00A754FA" w:rsidP="00427296">
            <w:pPr>
              <w:pStyle w:val="TableParagraph"/>
              <w:contextualSpacing/>
              <w:rPr>
                <w:rFonts w:ascii="Arial" w:hAnsi="Arial" w:cs="Arial"/>
                <w:b/>
                <w:sz w:val="20"/>
                <w:szCs w:val="20"/>
              </w:rPr>
            </w:pPr>
          </w:p>
        </w:tc>
      </w:tr>
    </w:tbl>
    <w:p w14:paraId="2E3CC482" w14:textId="77777777" w:rsidR="00A754FA" w:rsidRPr="00FB1ECB" w:rsidRDefault="00A754FA" w:rsidP="00A754FA">
      <w:pPr>
        <w:suppressAutoHyphens w:val="0"/>
        <w:autoSpaceDE w:val="0"/>
        <w:autoSpaceDN w:val="0"/>
        <w:adjustRightInd w:val="0"/>
        <w:contextualSpacing/>
        <w:jc w:val="both"/>
        <w:rPr>
          <w:rFonts w:ascii="Arial" w:hAnsi="Arial" w:cs="Arial"/>
          <w:sz w:val="20"/>
          <w:szCs w:val="20"/>
          <w:lang w:eastAsia="x-none"/>
        </w:rPr>
      </w:pPr>
    </w:p>
    <w:p w14:paraId="6C4B774E"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62CE18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6"/>
          <w:sz w:val="20"/>
          <w:szCs w:val="20"/>
          <w:lang w:val="es-ES" w:eastAsia="es-ES"/>
        </w:rPr>
        <w:t>A</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w:t>
      </w:r>
      <w:r w:rsidRPr="00FB1ECB">
        <w:rPr>
          <w:rFonts w:ascii="Arial" w:hAnsi="Arial" w:cs="Arial"/>
          <w:bCs/>
          <w:sz w:val="20"/>
          <w:szCs w:val="20"/>
          <w:lang w:val="es-ES" w:eastAsia="es-ES"/>
        </w:rPr>
        <w:t>ame</w:t>
      </w: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te</w:t>
      </w:r>
      <w:r w:rsidRPr="00FB1ECB">
        <w:rPr>
          <w:rFonts w:ascii="Arial" w:hAnsi="Arial" w:cs="Arial"/>
          <w:bCs/>
          <w:sz w:val="20"/>
          <w:szCs w:val="20"/>
          <w:lang w:val="es-ES" w:eastAsia="es-ES"/>
        </w:rPr>
        <w:t>,</w:t>
      </w:r>
    </w:p>
    <w:p w14:paraId="22D3B03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E1BD0C0"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7C24140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omb</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 comp</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 xml:space="preserve">o Representante legal: </w:t>
      </w:r>
      <w:r w:rsidRPr="00FB1ECB">
        <w:rPr>
          <w:rFonts w:ascii="Arial" w:hAnsi="Arial" w:cs="Arial"/>
          <w:sz w:val="20"/>
          <w:szCs w:val="20"/>
          <w:u w:val="single"/>
          <w:lang w:val="es-ES" w:eastAsia="es-ES"/>
        </w:rPr>
        <w:tab/>
      </w:r>
    </w:p>
    <w:p w14:paraId="0F20B51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com</w:t>
      </w:r>
      <w:r w:rsidRPr="00FB1ECB">
        <w:rPr>
          <w:rFonts w:ascii="Arial" w:hAnsi="Arial" w:cs="Arial"/>
          <w:spacing w:val="-2"/>
          <w:sz w:val="20"/>
          <w:szCs w:val="20"/>
          <w:lang w:val="es-ES" w:eastAsia="es-ES"/>
        </w:rPr>
        <w:t>e</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74D12DD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z w:val="20"/>
          <w:szCs w:val="20"/>
          <w:lang w:val="es-ES" w:eastAsia="es-ES"/>
        </w:rPr>
        <w:t xml:space="preserve">NIT: </w:t>
      </w:r>
      <w:r w:rsidRPr="00FB1ECB">
        <w:rPr>
          <w:rFonts w:ascii="Arial" w:hAnsi="Arial" w:cs="Arial"/>
          <w:sz w:val="20"/>
          <w:szCs w:val="20"/>
          <w:u w:val="single"/>
          <w:lang w:val="es-ES" w:eastAsia="es-ES"/>
        </w:rPr>
        <w:tab/>
      </w:r>
    </w:p>
    <w:p w14:paraId="17D796AD" w14:textId="77777777" w:rsidR="00A754FA"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sidRPr="00FB1ECB">
        <w:rPr>
          <w:rFonts w:ascii="Arial" w:hAnsi="Arial" w:cs="Arial"/>
          <w:spacing w:val="2"/>
          <w:sz w:val="20"/>
          <w:szCs w:val="20"/>
          <w:lang w:val="es-ES" w:eastAsia="es-ES"/>
        </w:rPr>
        <w:t>T</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l</w:t>
      </w:r>
      <w:r w:rsidRPr="00FB1ECB">
        <w:rPr>
          <w:rFonts w:ascii="Arial" w:hAnsi="Arial" w:cs="Arial"/>
          <w:spacing w:val="-3"/>
          <w:sz w:val="20"/>
          <w:szCs w:val="20"/>
          <w:lang w:val="es-ES" w:eastAsia="es-ES"/>
        </w:rPr>
        <w:t>é</w:t>
      </w:r>
      <w:r w:rsidRPr="00FB1ECB">
        <w:rPr>
          <w:rFonts w:ascii="Arial" w:hAnsi="Arial" w:cs="Arial"/>
          <w:spacing w:val="3"/>
          <w:sz w:val="20"/>
          <w:szCs w:val="20"/>
          <w:lang w:val="es-ES" w:eastAsia="es-ES"/>
        </w:rPr>
        <w:t>f</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w:t>
      </w:r>
      <w:r w:rsidRPr="00FB1ECB">
        <w:rPr>
          <w:rFonts w:ascii="Arial" w:hAnsi="Arial" w:cs="Arial"/>
          <w:sz w:val="20"/>
          <w:szCs w:val="20"/>
          <w:u w:val="single"/>
          <w:lang w:val="es-ES" w:eastAsia="es-ES"/>
        </w:rPr>
        <w:tab/>
      </w:r>
    </w:p>
    <w:p w14:paraId="44BC261E" w14:textId="77777777" w:rsidR="00A754FA" w:rsidRPr="005E7016"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N</w:t>
      </w:r>
      <w:r w:rsidRPr="00FB1ECB">
        <w:rPr>
          <w:rFonts w:ascii="Arial" w:hAnsi="Arial" w:cs="Arial"/>
          <w:sz w:val="20"/>
          <w:szCs w:val="20"/>
          <w:lang w:val="es-ES" w:eastAsia="es-ES"/>
        </w:rPr>
        <w:t xml:space="preserve">o. </w:t>
      </w:r>
      <w:r>
        <w:rPr>
          <w:rFonts w:ascii="Arial" w:hAnsi="Arial" w:cs="Arial"/>
          <w:spacing w:val="2"/>
          <w:sz w:val="20"/>
          <w:szCs w:val="20"/>
          <w:lang w:val="es-ES" w:eastAsia="es-ES"/>
        </w:rPr>
        <w:t>Celular</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010F1A6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w w:val="98"/>
          <w:sz w:val="20"/>
          <w:szCs w:val="20"/>
          <w:u w:val="single"/>
          <w:lang w:val="es-ES" w:eastAsia="es-ES"/>
        </w:rPr>
      </w:pPr>
      <w:r w:rsidRPr="00FB1ECB">
        <w:rPr>
          <w:rFonts w:ascii="Arial" w:hAnsi="Arial" w:cs="Arial"/>
          <w:spacing w:val="-1"/>
          <w:sz w:val="20"/>
          <w:szCs w:val="20"/>
          <w:lang w:val="es-ES" w:eastAsia="es-ES"/>
        </w:rPr>
        <w:t>D</w:t>
      </w:r>
      <w:r w:rsidRPr="00FB1ECB">
        <w:rPr>
          <w:rFonts w:ascii="Arial" w:hAnsi="Arial" w:cs="Arial"/>
          <w:sz w:val="20"/>
          <w:szCs w:val="20"/>
          <w:lang w:val="es-ES" w:eastAsia="es-ES"/>
        </w:rPr>
        <w:t>omic</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li</w:t>
      </w:r>
      <w:r w:rsidRPr="00FB1ECB">
        <w:rPr>
          <w:rFonts w:ascii="Arial" w:hAnsi="Arial" w:cs="Arial"/>
          <w:sz w:val="20"/>
          <w:szCs w:val="20"/>
          <w:lang w:val="es-ES" w:eastAsia="es-ES"/>
        </w:rPr>
        <w:t>o Le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a</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w:t>
      </w:r>
      <w:r w:rsidRPr="00FB1ECB">
        <w:rPr>
          <w:rFonts w:ascii="Arial" w:hAnsi="Arial" w:cs="Arial"/>
          <w:sz w:val="20"/>
          <w:szCs w:val="20"/>
          <w:u w:val="single"/>
          <w:lang w:val="es-ES" w:eastAsia="es-ES"/>
        </w:rPr>
        <w:tab/>
      </w:r>
    </w:p>
    <w:p w14:paraId="3B73A7AC" w14:textId="77777777" w:rsidR="00A754FA" w:rsidRPr="00FB1ECB" w:rsidRDefault="00A754FA" w:rsidP="00A754FA">
      <w:pPr>
        <w:autoSpaceDE w:val="0"/>
        <w:autoSpaceDN w:val="0"/>
        <w:adjustRightInd w:val="0"/>
        <w:contextualSpacing/>
        <w:jc w:val="both"/>
        <w:rPr>
          <w:rFonts w:ascii="Arial" w:hAnsi="Arial" w:cs="Arial"/>
          <w:w w:val="131"/>
          <w:sz w:val="20"/>
          <w:szCs w:val="20"/>
          <w:u w:val="single"/>
          <w:lang w:val="es-ES" w:eastAsia="es-ES"/>
        </w:rPr>
      </w:pPr>
      <w:r w:rsidRPr="00FB1ECB">
        <w:rPr>
          <w:rFonts w:ascii="Arial" w:hAnsi="Arial" w:cs="Arial"/>
          <w:sz w:val="20"/>
          <w:szCs w:val="20"/>
          <w:lang w:val="es-ES" w:eastAsia="es-ES"/>
        </w:rPr>
        <w:t>F</w:t>
      </w:r>
      <w:r w:rsidRPr="00FB1ECB">
        <w:rPr>
          <w:rFonts w:ascii="Arial" w:hAnsi="Arial" w:cs="Arial"/>
          <w:spacing w:val="-2"/>
          <w:sz w:val="20"/>
          <w:szCs w:val="20"/>
          <w:lang w:val="es-ES" w:eastAsia="es-ES"/>
        </w:rPr>
        <w:t>i</w:t>
      </w:r>
      <w:r w:rsidRPr="00FB1ECB">
        <w:rPr>
          <w:rFonts w:ascii="Arial" w:hAnsi="Arial" w:cs="Arial"/>
          <w:spacing w:val="1"/>
          <w:sz w:val="20"/>
          <w:szCs w:val="20"/>
          <w:lang w:val="es-ES" w:eastAsia="es-ES"/>
        </w:rPr>
        <w:t>rm</w:t>
      </w:r>
      <w:r w:rsidRPr="00FB1ECB">
        <w:rPr>
          <w:rFonts w:ascii="Arial" w:hAnsi="Arial" w:cs="Arial"/>
          <w:sz w:val="20"/>
          <w:szCs w:val="20"/>
          <w:lang w:val="es-ES" w:eastAsia="es-ES"/>
        </w:rPr>
        <w:t>a de</w:t>
      </w:r>
      <w:r w:rsidRPr="00FB1ECB">
        <w:rPr>
          <w:rFonts w:ascii="Arial" w:hAnsi="Arial" w:cs="Arial"/>
          <w:spacing w:val="-1"/>
          <w:sz w:val="20"/>
          <w:szCs w:val="20"/>
          <w:lang w:val="es-ES" w:eastAsia="es-ES"/>
        </w:rPr>
        <w:t xml:space="preserve"> l</w:t>
      </w:r>
      <w:r w:rsidRPr="00FB1ECB">
        <w:rPr>
          <w:rFonts w:ascii="Arial" w:hAnsi="Arial" w:cs="Arial"/>
          <w:sz w:val="20"/>
          <w:szCs w:val="20"/>
          <w:lang w:val="es-ES" w:eastAsia="es-ES"/>
        </w:rPr>
        <w:t xml:space="preserve">a </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s) </w:t>
      </w:r>
      <w:r w:rsidRPr="00FB1ECB">
        <w:rPr>
          <w:rFonts w:ascii="Arial" w:hAnsi="Arial" w:cs="Arial"/>
          <w:spacing w:val="-1"/>
          <w:sz w:val="20"/>
          <w:szCs w:val="20"/>
          <w:lang w:val="es-ES" w:eastAsia="es-ES"/>
        </w:rPr>
        <w:t>P</w:t>
      </w:r>
      <w:r w:rsidRPr="00FB1ECB">
        <w:rPr>
          <w:rFonts w:ascii="Arial" w:hAnsi="Arial" w:cs="Arial"/>
          <w:sz w:val="20"/>
          <w:szCs w:val="20"/>
          <w:lang w:val="es-ES" w:eastAsia="es-ES"/>
        </w:rPr>
        <w:t>ersona</w:t>
      </w:r>
      <w:r w:rsidRPr="00FB1ECB">
        <w:rPr>
          <w:rFonts w:ascii="Arial" w:hAnsi="Arial" w:cs="Arial"/>
          <w:spacing w:val="-2"/>
          <w:sz w:val="20"/>
          <w:szCs w:val="20"/>
          <w:lang w:val="es-ES" w:eastAsia="es-ES"/>
        </w:rPr>
        <w:t xml:space="preserve"> (</w:t>
      </w:r>
      <w:r w:rsidRPr="00FB1ECB">
        <w:rPr>
          <w:rFonts w:ascii="Arial" w:hAnsi="Arial" w:cs="Arial"/>
          <w:sz w:val="20"/>
          <w:szCs w:val="20"/>
          <w:lang w:val="es-ES" w:eastAsia="es-ES"/>
        </w:rPr>
        <w:t xml:space="preserve">s) autorizada </w:t>
      </w:r>
      <w:r w:rsidRPr="00FB1ECB">
        <w:rPr>
          <w:rFonts w:ascii="Arial" w:hAnsi="Arial" w:cs="Arial"/>
          <w:spacing w:val="1"/>
          <w:sz w:val="20"/>
          <w:szCs w:val="20"/>
          <w:lang w:val="es-ES" w:eastAsia="es-ES"/>
        </w:rPr>
        <w:t>(</w:t>
      </w:r>
      <w:r w:rsidRPr="00FB1ECB">
        <w:rPr>
          <w:rFonts w:ascii="Arial" w:hAnsi="Arial" w:cs="Arial"/>
          <w:spacing w:val="-2"/>
          <w:sz w:val="20"/>
          <w:szCs w:val="20"/>
          <w:lang w:val="es-ES" w:eastAsia="es-ES"/>
        </w:rPr>
        <w:t>s</w:t>
      </w:r>
      <w:r w:rsidRPr="00FB1ECB">
        <w:rPr>
          <w:rFonts w:ascii="Arial" w:hAnsi="Arial" w:cs="Arial"/>
          <w:spacing w:val="1"/>
          <w:sz w:val="20"/>
          <w:szCs w:val="20"/>
          <w:lang w:val="es-ES" w:eastAsia="es-ES"/>
        </w:rPr>
        <w:t>)</w:t>
      </w:r>
      <w:r w:rsidRPr="00FB1ECB">
        <w:rPr>
          <w:rFonts w:ascii="Arial" w:hAnsi="Arial" w:cs="Arial"/>
          <w:sz w:val="20"/>
          <w:szCs w:val="20"/>
          <w:lang w:val="es-ES" w:eastAsia="es-ES"/>
        </w:rPr>
        <w:t xml:space="preserve">: </w:t>
      </w:r>
      <w:r w:rsidRPr="00FB1ECB">
        <w:rPr>
          <w:rFonts w:ascii="Arial" w:hAnsi="Arial" w:cs="Arial"/>
          <w:sz w:val="20"/>
          <w:szCs w:val="20"/>
          <w:u w:val="single"/>
          <w:lang w:val="es-ES" w:eastAsia="es-ES"/>
        </w:rPr>
        <w:tab/>
      </w:r>
    </w:p>
    <w:p w14:paraId="5EF4404F"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u w:val="single"/>
          <w:lang w:val="es-ES" w:eastAsia="es-ES"/>
        </w:rPr>
      </w:pPr>
      <w:r w:rsidRPr="00FB1ECB">
        <w:rPr>
          <w:rFonts w:ascii="Arial" w:hAnsi="Arial" w:cs="Arial"/>
          <w:spacing w:val="-1"/>
          <w:sz w:val="20"/>
          <w:szCs w:val="20"/>
          <w:lang w:val="es-ES" w:eastAsia="es-ES"/>
        </w:rPr>
        <w:t>Di</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ecc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ón co</w:t>
      </w:r>
      <w:r w:rsidRPr="00FB1ECB">
        <w:rPr>
          <w:rFonts w:ascii="Arial" w:hAnsi="Arial" w:cs="Arial"/>
          <w:spacing w:val="-2"/>
          <w:sz w:val="20"/>
          <w:szCs w:val="20"/>
          <w:lang w:val="es-ES" w:eastAsia="es-ES"/>
        </w:rPr>
        <w:t>r</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eo e</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ec</w:t>
      </w:r>
      <w:r w:rsidRPr="00FB1ECB">
        <w:rPr>
          <w:rFonts w:ascii="Arial" w:hAnsi="Arial" w:cs="Arial"/>
          <w:spacing w:val="-2"/>
          <w:sz w:val="20"/>
          <w:szCs w:val="20"/>
          <w:lang w:val="es-ES" w:eastAsia="es-ES"/>
        </w:rPr>
        <w:t>t</w:t>
      </w:r>
      <w:r w:rsidRPr="00FB1ECB">
        <w:rPr>
          <w:rFonts w:ascii="Arial" w:hAnsi="Arial" w:cs="Arial"/>
          <w:spacing w:val="1"/>
          <w:sz w:val="20"/>
          <w:szCs w:val="20"/>
          <w:lang w:val="es-ES" w:eastAsia="es-ES"/>
        </w:rPr>
        <w:t>r</w:t>
      </w:r>
      <w:r w:rsidRPr="00FB1ECB">
        <w:rPr>
          <w:rFonts w:ascii="Arial" w:hAnsi="Arial" w:cs="Arial"/>
          <w:sz w:val="20"/>
          <w:szCs w:val="20"/>
          <w:lang w:val="es-ES" w:eastAsia="es-ES"/>
        </w:rPr>
        <w:t>ó</w:t>
      </w:r>
      <w:r w:rsidRPr="00FB1ECB">
        <w:rPr>
          <w:rFonts w:ascii="Arial" w:hAnsi="Arial" w:cs="Arial"/>
          <w:spacing w:val="-3"/>
          <w:sz w:val="20"/>
          <w:szCs w:val="20"/>
          <w:lang w:val="es-ES" w:eastAsia="es-ES"/>
        </w:rPr>
        <w:t>n</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co:</w:t>
      </w:r>
      <w:r w:rsidRPr="00FB1ECB">
        <w:rPr>
          <w:rFonts w:ascii="Arial" w:hAnsi="Arial" w:cs="Arial"/>
          <w:sz w:val="20"/>
          <w:szCs w:val="20"/>
          <w:u w:val="single"/>
          <w:lang w:val="es-ES" w:eastAsia="es-ES"/>
        </w:rPr>
        <w:tab/>
      </w:r>
    </w:p>
    <w:p w14:paraId="5B53FF4C"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r w:rsidRPr="00FB1ECB">
        <w:rPr>
          <w:rFonts w:ascii="Arial" w:hAnsi="Arial" w:cs="Arial"/>
          <w:bCs/>
          <w:spacing w:val="-1"/>
          <w:sz w:val="20"/>
          <w:szCs w:val="20"/>
          <w:lang w:val="es-ES" w:eastAsia="es-ES"/>
        </w:rPr>
        <w:t>Valor de la Oferta Económica: ___________________________________________</w:t>
      </w:r>
    </w:p>
    <w:p w14:paraId="4075F654"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0877C7B1"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bCs/>
          <w:spacing w:val="-1"/>
          <w:sz w:val="20"/>
          <w:szCs w:val="20"/>
          <w:lang w:val="es-ES" w:eastAsia="es-ES"/>
        </w:rPr>
      </w:pPr>
    </w:p>
    <w:p w14:paraId="7634763D"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r w:rsidRPr="00FB1ECB">
        <w:rPr>
          <w:rFonts w:ascii="Arial" w:hAnsi="Arial" w:cs="Arial"/>
          <w:bCs/>
          <w:spacing w:val="-1"/>
          <w:sz w:val="20"/>
          <w:szCs w:val="20"/>
          <w:lang w:val="es-ES" w:eastAsia="es-ES"/>
        </w:rPr>
        <w:t>N</w:t>
      </w:r>
      <w:r w:rsidRPr="00FB1ECB">
        <w:rPr>
          <w:rFonts w:ascii="Arial" w:hAnsi="Arial" w:cs="Arial"/>
          <w:bCs/>
          <w:spacing w:val="1"/>
          <w:sz w:val="20"/>
          <w:szCs w:val="20"/>
          <w:lang w:val="es-ES" w:eastAsia="es-ES"/>
        </w:rPr>
        <w:t>O</w:t>
      </w:r>
      <w:r w:rsidRPr="00FB1ECB">
        <w:rPr>
          <w:rFonts w:ascii="Arial" w:hAnsi="Arial" w:cs="Arial"/>
          <w:bCs/>
          <w:spacing w:val="2"/>
          <w:sz w:val="20"/>
          <w:szCs w:val="20"/>
          <w:lang w:val="es-ES" w:eastAsia="es-ES"/>
        </w:rPr>
        <w:t>T</w:t>
      </w:r>
      <w:r w:rsidRPr="00FB1ECB">
        <w:rPr>
          <w:rFonts w:ascii="Arial" w:hAnsi="Arial" w:cs="Arial"/>
          <w:bCs/>
          <w:spacing w:val="-8"/>
          <w:sz w:val="20"/>
          <w:szCs w:val="20"/>
          <w:lang w:val="es-ES" w:eastAsia="es-ES"/>
        </w:rPr>
        <w:t>A</w:t>
      </w:r>
      <w:r w:rsidRPr="00FB1ECB">
        <w:rPr>
          <w:rFonts w:ascii="Arial" w:hAnsi="Arial" w:cs="Arial"/>
          <w:bCs/>
          <w:sz w:val="20"/>
          <w:szCs w:val="20"/>
          <w:lang w:val="es-ES" w:eastAsia="es-ES"/>
        </w:rPr>
        <w:t xml:space="preserve">: </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o a</w:t>
      </w:r>
      <w:r w:rsidRPr="00FB1ECB">
        <w:rPr>
          <w:rFonts w:ascii="Arial" w:hAnsi="Arial" w:cs="Arial"/>
          <w:spacing w:val="2"/>
          <w:sz w:val="20"/>
          <w:szCs w:val="20"/>
          <w:lang w:val="es-ES" w:eastAsia="es-ES"/>
        </w:rPr>
        <w:t>g</w:t>
      </w:r>
      <w:r w:rsidRPr="00FB1ECB">
        <w:rPr>
          <w:rFonts w:ascii="Arial" w:hAnsi="Arial" w:cs="Arial"/>
          <w:spacing w:val="1"/>
          <w:sz w:val="20"/>
          <w:szCs w:val="20"/>
          <w:lang w:val="es-ES" w:eastAsia="es-ES"/>
        </w:rPr>
        <w:t>r</w:t>
      </w:r>
      <w:r w:rsidRPr="00FB1ECB">
        <w:rPr>
          <w:rFonts w:ascii="Arial" w:hAnsi="Arial" w:cs="Arial"/>
          <w:spacing w:val="-3"/>
          <w:sz w:val="20"/>
          <w:szCs w:val="20"/>
          <w:lang w:val="es-ES" w:eastAsia="es-ES"/>
        </w:rPr>
        <w:t>e</w:t>
      </w:r>
      <w:r w:rsidRPr="00FB1ECB">
        <w:rPr>
          <w:rFonts w:ascii="Arial" w:hAnsi="Arial" w:cs="Arial"/>
          <w:spacing w:val="2"/>
          <w:sz w:val="20"/>
          <w:szCs w:val="20"/>
          <w:lang w:val="es-ES" w:eastAsia="es-ES"/>
        </w:rPr>
        <w:t>g</w:t>
      </w:r>
      <w:r w:rsidRPr="00FB1ECB">
        <w:rPr>
          <w:rFonts w:ascii="Arial" w:hAnsi="Arial" w:cs="Arial"/>
          <w:sz w:val="20"/>
          <w:szCs w:val="20"/>
          <w:lang w:val="es-ES" w:eastAsia="es-ES"/>
        </w:rPr>
        <w:t>ue c</w:t>
      </w:r>
      <w:r w:rsidRPr="00FB1ECB">
        <w:rPr>
          <w:rFonts w:ascii="Arial" w:hAnsi="Arial" w:cs="Arial"/>
          <w:spacing w:val="-3"/>
          <w:sz w:val="20"/>
          <w:szCs w:val="20"/>
          <w:lang w:val="es-ES" w:eastAsia="es-ES"/>
        </w:rPr>
        <w:t>o</w:t>
      </w:r>
      <w:r w:rsidRPr="00FB1ECB">
        <w:rPr>
          <w:rFonts w:ascii="Arial" w:hAnsi="Arial" w:cs="Arial"/>
          <w:spacing w:val="-2"/>
          <w:sz w:val="20"/>
          <w:szCs w:val="20"/>
          <w:lang w:val="es-ES" w:eastAsia="es-ES"/>
        </w:rPr>
        <w:t>m</w:t>
      </w:r>
      <w:r w:rsidRPr="00FB1ECB">
        <w:rPr>
          <w:rFonts w:ascii="Arial" w:hAnsi="Arial" w:cs="Arial"/>
          <w:sz w:val="20"/>
          <w:szCs w:val="20"/>
          <w:lang w:val="es-ES" w:eastAsia="es-ES"/>
        </w:rPr>
        <w:t>e</w:t>
      </w:r>
      <w:r w:rsidRPr="00FB1ECB">
        <w:rPr>
          <w:rFonts w:ascii="Arial" w:hAnsi="Arial" w:cs="Arial"/>
          <w:spacing w:val="-1"/>
          <w:sz w:val="20"/>
          <w:szCs w:val="20"/>
          <w:lang w:val="es-ES" w:eastAsia="es-ES"/>
        </w:rPr>
        <w:t>n</w:t>
      </w:r>
      <w:r w:rsidRPr="00FB1ECB">
        <w:rPr>
          <w:rFonts w:ascii="Arial" w:hAnsi="Arial" w:cs="Arial"/>
          <w:spacing w:val="1"/>
          <w:sz w:val="20"/>
          <w:szCs w:val="20"/>
          <w:lang w:val="es-ES" w:eastAsia="es-ES"/>
        </w:rPr>
        <w:t>t</w:t>
      </w:r>
      <w:r w:rsidRPr="00FB1ECB">
        <w:rPr>
          <w:rFonts w:ascii="Arial" w:hAnsi="Arial" w:cs="Arial"/>
          <w:sz w:val="20"/>
          <w:szCs w:val="20"/>
          <w:lang w:val="es-ES" w:eastAsia="es-ES"/>
        </w:rPr>
        <w:t>ari</w:t>
      </w:r>
      <w:r w:rsidRPr="00FB1ECB">
        <w:rPr>
          <w:rFonts w:ascii="Arial" w:hAnsi="Arial" w:cs="Arial"/>
          <w:spacing w:val="-1"/>
          <w:sz w:val="20"/>
          <w:szCs w:val="20"/>
          <w:lang w:val="es-ES" w:eastAsia="es-ES"/>
        </w:rPr>
        <w:t>o</w:t>
      </w:r>
      <w:r w:rsidRPr="00FB1ECB">
        <w:rPr>
          <w:rFonts w:ascii="Arial" w:hAnsi="Arial" w:cs="Arial"/>
          <w:sz w:val="20"/>
          <w:szCs w:val="20"/>
          <w:lang w:val="es-ES" w:eastAsia="es-ES"/>
        </w:rPr>
        <w:t>s o ac</w:t>
      </w:r>
      <w:r w:rsidRPr="00FB1ECB">
        <w:rPr>
          <w:rFonts w:ascii="Arial" w:hAnsi="Arial" w:cs="Arial"/>
          <w:spacing w:val="-1"/>
          <w:sz w:val="20"/>
          <w:szCs w:val="20"/>
          <w:lang w:val="es-ES" w:eastAsia="es-ES"/>
        </w:rPr>
        <w:t>l</w:t>
      </w:r>
      <w:r w:rsidRPr="00FB1ECB">
        <w:rPr>
          <w:rFonts w:ascii="Arial" w:hAnsi="Arial" w:cs="Arial"/>
          <w:sz w:val="20"/>
          <w:szCs w:val="20"/>
          <w:lang w:val="es-ES" w:eastAsia="es-ES"/>
        </w:rPr>
        <w:t>arac</w:t>
      </w:r>
      <w:r w:rsidRPr="00FB1ECB">
        <w:rPr>
          <w:rFonts w:ascii="Arial" w:hAnsi="Arial" w:cs="Arial"/>
          <w:spacing w:val="-1"/>
          <w:sz w:val="20"/>
          <w:szCs w:val="20"/>
          <w:lang w:val="es-ES" w:eastAsia="es-ES"/>
        </w:rPr>
        <w:t>i</w:t>
      </w:r>
      <w:r w:rsidRPr="00FB1ECB">
        <w:rPr>
          <w:rFonts w:ascii="Arial" w:hAnsi="Arial" w:cs="Arial"/>
          <w:sz w:val="20"/>
          <w:szCs w:val="20"/>
          <w:lang w:val="es-ES" w:eastAsia="es-ES"/>
        </w:rPr>
        <w:t>o</w:t>
      </w:r>
      <w:r w:rsidRPr="00FB1ECB">
        <w:rPr>
          <w:rFonts w:ascii="Arial" w:hAnsi="Arial" w:cs="Arial"/>
          <w:spacing w:val="-1"/>
          <w:sz w:val="20"/>
          <w:szCs w:val="20"/>
          <w:lang w:val="es-ES" w:eastAsia="es-ES"/>
        </w:rPr>
        <w:t>n</w:t>
      </w:r>
      <w:r w:rsidRPr="00FB1ECB">
        <w:rPr>
          <w:rFonts w:ascii="Arial" w:hAnsi="Arial" w:cs="Arial"/>
          <w:sz w:val="20"/>
          <w:szCs w:val="20"/>
          <w:lang w:val="es-ES" w:eastAsia="es-ES"/>
        </w:rPr>
        <w:t>es</w:t>
      </w:r>
    </w:p>
    <w:p w14:paraId="55A8F10E"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D347955"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711F8426"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611D9093" w14:textId="77777777" w:rsidR="00A754FA" w:rsidRPr="00FB1ECB" w:rsidRDefault="00A754FA" w:rsidP="00A754FA">
      <w:pPr>
        <w:tabs>
          <w:tab w:val="left" w:pos="7460"/>
          <w:tab w:val="left" w:pos="7600"/>
        </w:tabs>
        <w:autoSpaceDE w:val="0"/>
        <w:autoSpaceDN w:val="0"/>
        <w:adjustRightInd w:val="0"/>
        <w:contextualSpacing/>
        <w:jc w:val="both"/>
        <w:rPr>
          <w:rFonts w:ascii="Arial" w:hAnsi="Arial" w:cs="Arial"/>
          <w:sz w:val="20"/>
          <w:szCs w:val="20"/>
          <w:lang w:val="es-ES" w:eastAsia="es-ES"/>
        </w:rPr>
      </w:pPr>
    </w:p>
    <w:p w14:paraId="46405176" w14:textId="77777777" w:rsidR="00A754FA" w:rsidRPr="00FB1ECB" w:rsidRDefault="00A754FA" w:rsidP="00A754FA">
      <w:pPr>
        <w:autoSpaceDE w:val="0"/>
        <w:autoSpaceDN w:val="0"/>
        <w:adjustRightInd w:val="0"/>
        <w:contextualSpacing/>
        <w:jc w:val="both"/>
        <w:rPr>
          <w:rFonts w:ascii="Arial" w:hAnsi="Arial" w:cs="Arial"/>
          <w:sz w:val="20"/>
          <w:szCs w:val="20"/>
          <w:lang w:val="es-ES" w:eastAsia="es-ES"/>
        </w:rPr>
      </w:pPr>
    </w:p>
    <w:p w14:paraId="2C81F196" w14:textId="25CC9D81" w:rsidR="00A754FA" w:rsidRPr="00FB1ECB" w:rsidRDefault="00A754FA" w:rsidP="00A754FA">
      <w:pPr>
        <w:autoSpaceDE w:val="0"/>
        <w:autoSpaceDN w:val="0"/>
        <w:adjustRightInd w:val="0"/>
        <w:contextualSpacing/>
        <w:jc w:val="both"/>
        <w:rPr>
          <w:rFonts w:ascii="Arial" w:hAnsi="Arial" w:cs="Arial"/>
          <w:bCs/>
          <w:sz w:val="20"/>
          <w:szCs w:val="20"/>
          <w:lang w:val="es-ES" w:eastAsia="es-ES"/>
        </w:rPr>
      </w:pPr>
      <w:r w:rsidRPr="00FB1ECB">
        <w:rPr>
          <w:rFonts w:ascii="Arial" w:hAnsi="Arial" w:cs="Arial"/>
          <w:noProof/>
          <w:sz w:val="20"/>
          <w:szCs w:val="20"/>
        </w:rPr>
        <mc:AlternateContent>
          <mc:Choice Requires="wps">
            <w:drawing>
              <wp:anchor distT="4294967295" distB="4294967295" distL="114300" distR="114300" simplePos="0" relativeHeight="251659264" behindDoc="1" locked="0" layoutInCell="0" allowOverlap="1" wp14:anchorId="3CDFEAB6" wp14:editId="3D9204BD">
                <wp:simplePos x="0" y="0"/>
                <wp:positionH relativeFrom="page">
                  <wp:posOffset>995045</wp:posOffset>
                </wp:positionH>
                <wp:positionV relativeFrom="paragraph">
                  <wp:posOffset>73659</wp:posOffset>
                </wp:positionV>
                <wp:extent cx="4973955" cy="0"/>
                <wp:effectExtent l="0" t="0" r="0" b="0"/>
                <wp:wrapNone/>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3955" cy="0"/>
                        </a:xfrm>
                        <a:custGeom>
                          <a:avLst/>
                          <a:gdLst>
                            <a:gd name="T0" fmla="*/ 0 w 7833"/>
                            <a:gd name="T1" fmla="*/ 2147483646 w 7833"/>
                            <a:gd name="T2" fmla="*/ 0 60000 65536"/>
                            <a:gd name="T3" fmla="*/ 0 60000 65536"/>
                          </a:gdLst>
                          <a:ahLst/>
                          <a:cxnLst>
                            <a:cxn ang="T2">
                              <a:pos x="T0" y="0"/>
                            </a:cxn>
                            <a:cxn ang="T3">
                              <a:pos x="T1" y="0"/>
                            </a:cxn>
                          </a:cxnLst>
                          <a:rect l="0" t="0" r="r" b="b"/>
                          <a:pathLst>
                            <a:path w="7833">
                              <a:moveTo>
                                <a:pt x="0" y="0"/>
                              </a:moveTo>
                              <a:lnTo>
                                <a:pt x="7833" y="0"/>
                              </a:lnTo>
                            </a:path>
                          </a:pathLst>
                        </a:custGeom>
                        <a:noFill/>
                        <a:ln w="635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polyline w14:anchorId="07B78CFD" id="Forma libre: forma 2" o:spid="_x0000_s1026" style="position:absolute;z-index:-251657216;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8.35pt,5.8pt,470pt,5.8pt" coordsize="78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" o:allowincell="f" filled="f" strokeweight=".5pt">
                <v:path arrowok="t" o:connecttype="custom" o:connectlocs="0,0;2147483646,0" o:connectangles="0,0"/>
                <w10:wrap anchorx="page"/>
              </v:polyline>
            </w:pict>
          </mc:Fallback>
        </mc:AlternateContent>
      </w:r>
    </w:p>
    <w:p w14:paraId="101DD98B" w14:textId="77777777" w:rsidR="00A754FA" w:rsidRPr="00FB1ECB" w:rsidRDefault="00A754FA" w:rsidP="00A754FA">
      <w:pPr>
        <w:contextualSpacing/>
        <w:jc w:val="center"/>
        <w:rPr>
          <w:rFonts w:ascii="Arial" w:hAnsi="Arial" w:cs="Arial"/>
          <w:bCs/>
          <w:sz w:val="20"/>
          <w:szCs w:val="20"/>
          <w:lang w:val="es-ES" w:eastAsia="es-ES"/>
        </w:rPr>
      </w:pPr>
      <w:r w:rsidRPr="00FB1ECB">
        <w:rPr>
          <w:rFonts w:ascii="Arial" w:hAnsi="Arial" w:cs="Arial"/>
          <w:bCs/>
          <w:sz w:val="20"/>
          <w:szCs w:val="20"/>
          <w:lang w:val="es-ES" w:eastAsia="es-ES"/>
        </w:rPr>
        <w:t>FIR</w:t>
      </w:r>
      <w:r w:rsidRPr="00FB1ECB">
        <w:rPr>
          <w:rFonts w:ascii="Arial" w:hAnsi="Arial" w:cs="Arial"/>
          <w:bCs/>
          <w:spacing w:val="3"/>
          <w:sz w:val="20"/>
          <w:szCs w:val="20"/>
          <w:lang w:val="es-ES" w:eastAsia="es-ES"/>
        </w:rPr>
        <w:t>M</w:t>
      </w:r>
      <w:r w:rsidRPr="00FB1ECB">
        <w:rPr>
          <w:rFonts w:ascii="Arial" w:hAnsi="Arial" w:cs="Arial"/>
          <w:bCs/>
          <w:sz w:val="20"/>
          <w:szCs w:val="20"/>
          <w:lang w:val="es-ES" w:eastAsia="es-ES"/>
        </w:rPr>
        <w:t xml:space="preserve">A </w:t>
      </w:r>
      <w:r w:rsidRPr="00FB1ECB">
        <w:rPr>
          <w:rFonts w:ascii="Arial" w:hAnsi="Arial" w:cs="Arial"/>
          <w:bCs/>
          <w:spacing w:val="-1"/>
          <w:sz w:val="20"/>
          <w:szCs w:val="20"/>
          <w:lang w:val="es-ES" w:eastAsia="es-ES"/>
        </w:rPr>
        <w:t>DE</w:t>
      </w:r>
      <w:r w:rsidRPr="00FB1ECB">
        <w:rPr>
          <w:rFonts w:ascii="Arial" w:hAnsi="Arial" w:cs="Arial"/>
          <w:bCs/>
          <w:sz w:val="20"/>
          <w:szCs w:val="20"/>
          <w:lang w:val="es-ES" w:eastAsia="es-ES"/>
        </w:rPr>
        <w:t>L P</w:t>
      </w:r>
      <w:r w:rsidRPr="00FB1ECB">
        <w:rPr>
          <w:rFonts w:ascii="Arial" w:hAnsi="Arial" w:cs="Arial"/>
          <w:bCs/>
          <w:spacing w:val="-1"/>
          <w:sz w:val="20"/>
          <w:szCs w:val="20"/>
          <w:lang w:val="es-ES" w:eastAsia="es-ES"/>
        </w:rPr>
        <w:t>R</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P</w:t>
      </w:r>
      <w:r w:rsidRPr="00FB1ECB">
        <w:rPr>
          <w:rFonts w:ascii="Arial" w:hAnsi="Arial" w:cs="Arial"/>
          <w:bCs/>
          <w:spacing w:val="1"/>
          <w:sz w:val="20"/>
          <w:szCs w:val="20"/>
          <w:lang w:val="es-ES" w:eastAsia="es-ES"/>
        </w:rPr>
        <w:t>O</w:t>
      </w:r>
      <w:r w:rsidRPr="00FB1ECB">
        <w:rPr>
          <w:rFonts w:ascii="Arial" w:hAnsi="Arial" w:cs="Arial"/>
          <w:bCs/>
          <w:spacing w:val="-1"/>
          <w:sz w:val="20"/>
          <w:szCs w:val="20"/>
          <w:lang w:val="es-ES" w:eastAsia="es-ES"/>
        </w:rPr>
        <w:t>NEN</w:t>
      </w:r>
      <w:r w:rsidRPr="00FB1ECB">
        <w:rPr>
          <w:rFonts w:ascii="Arial" w:hAnsi="Arial" w:cs="Arial"/>
          <w:bCs/>
          <w:spacing w:val="-3"/>
          <w:sz w:val="20"/>
          <w:szCs w:val="20"/>
          <w:lang w:val="es-ES" w:eastAsia="es-ES"/>
        </w:rPr>
        <w:t>T</w:t>
      </w:r>
      <w:r w:rsidRPr="00FB1ECB">
        <w:rPr>
          <w:rFonts w:ascii="Arial" w:hAnsi="Arial" w:cs="Arial"/>
          <w:bCs/>
          <w:sz w:val="20"/>
          <w:szCs w:val="20"/>
          <w:lang w:val="es-ES" w:eastAsia="es-ES"/>
        </w:rPr>
        <w:t>E</w:t>
      </w:r>
    </w:p>
    <w:p w14:paraId="642F5900" w14:textId="77777777" w:rsidR="00A754FA" w:rsidRPr="00FB1ECB" w:rsidRDefault="00A754FA" w:rsidP="00A754FA">
      <w:pPr>
        <w:widowControl/>
        <w:suppressAutoHyphens w:val="0"/>
        <w:contextualSpacing/>
        <w:jc w:val="both"/>
        <w:rPr>
          <w:rFonts w:ascii="Arial" w:hAnsi="Arial" w:cs="Arial"/>
          <w:color w:val="000000"/>
          <w:sz w:val="20"/>
          <w:szCs w:val="20"/>
        </w:rPr>
      </w:pPr>
    </w:p>
    <w:p w14:paraId="077634FD" w14:textId="77777777" w:rsidR="00A754FA" w:rsidRPr="00FB1ECB" w:rsidRDefault="00A754FA" w:rsidP="00A754FA">
      <w:pPr>
        <w:pStyle w:val="Prrafodelista"/>
        <w:ind w:left="0"/>
        <w:jc w:val="both"/>
        <w:rPr>
          <w:rFonts w:ascii="Arial" w:eastAsia="Arial" w:hAnsi="Arial" w:cs="Arial"/>
          <w:sz w:val="20"/>
          <w:szCs w:val="20"/>
        </w:rPr>
      </w:pPr>
    </w:p>
    <w:p w14:paraId="5CDB752C" w14:textId="77777777" w:rsidR="00A754FA" w:rsidRPr="00FB1ECB" w:rsidRDefault="00A754FA" w:rsidP="00A754FA">
      <w:pPr>
        <w:pStyle w:val="Prrafodelista"/>
        <w:ind w:left="0"/>
        <w:jc w:val="both"/>
        <w:rPr>
          <w:rFonts w:ascii="Arial" w:eastAsia="Arial" w:hAnsi="Arial" w:cs="Arial"/>
          <w:sz w:val="20"/>
          <w:szCs w:val="20"/>
        </w:rPr>
      </w:pPr>
    </w:p>
    <w:p w14:paraId="6A2AF9B7" w14:textId="77777777" w:rsidR="00A754FA" w:rsidRPr="00FB1ECB" w:rsidRDefault="00A754FA" w:rsidP="00A754FA">
      <w:pPr>
        <w:pStyle w:val="Prrafodelista"/>
        <w:ind w:left="0"/>
        <w:jc w:val="both"/>
        <w:rPr>
          <w:rFonts w:ascii="Arial" w:eastAsia="Arial" w:hAnsi="Arial" w:cs="Arial"/>
          <w:sz w:val="20"/>
          <w:szCs w:val="20"/>
        </w:rPr>
      </w:pPr>
    </w:p>
    <w:p w14:paraId="0DBACE6E" w14:textId="77777777" w:rsidR="00A754FA" w:rsidRPr="00FB1ECB" w:rsidRDefault="00A754FA" w:rsidP="00A754FA">
      <w:pPr>
        <w:pStyle w:val="Prrafodelista"/>
        <w:ind w:left="0"/>
        <w:jc w:val="both"/>
        <w:rPr>
          <w:rFonts w:ascii="Arial" w:eastAsia="Arial" w:hAnsi="Arial" w:cs="Arial"/>
          <w:sz w:val="20"/>
          <w:szCs w:val="20"/>
        </w:rPr>
      </w:pPr>
    </w:p>
    <w:p w14:paraId="528E097B" w14:textId="77777777" w:rsidR="00A754FA" w:rsidRPr="00FB1ECB" w:rsidRDefault="00A754FA" w:rsidP="00A754FA">
      <w:pPr>
        <w:pStyle w:val="Prrafodelista"/>
        <w:ind w:left="0"/>
        <w:jc w:val="both"/>
        <w:rPr>
          <w:rFonts w:ascii="Arial" w:eastAsia="Arial" w:hAnsi="Arial" w:cs="Arial"/>
          <w:sz w:val="20"/>
          <w:szCs w:val="20"/>
        </w:rPr>
      </w:pPr>
    </w:p>
    <w:p w14:paraId="2E0EA461" w14:textId="77777777" w:rsidR="00A754FA" w:rsidRPr="00FB1ECB" w:rsidRDefault="00A754FA" w:rsidP="00A754FA">
      <w:pPr>
        <w:pStyle w:val="Prrafodelista"/>
        <w:ind w:left="0"/>
        <w:jc w:val="both"/>
        <w:rPr>
          <w:rFonts w:ascii="Arial" w:eastAsia="Arial" w:hAnsi="Arial" w:cs="Arial"/>
          <w:sz w:val="20"/>
          <w:szCs w:val="20"/>
        </w:rPr>
      </w:pPr>
    </w:p>
    <w:p w14:paraId="02C4D7E9" w14:textId="77777777" w:rsidR="00A754FA" w:rsidRPr="00FB1ECB" w:rsidRDefault="00A754FA" w:rsidP="00A754FA">
      <w:pPr>
        <w:pStyle w:val="Prrafodelista"/>
        <w:ind w:left="0"/>
        <w:jc w:val="both"/>
        <w:rPr>
          <w:rFonts w:ascii="Arial" w:eastAsia="Arial" w:hAnsi="Arial" w:cs="Arial"/>
          <w:sz w:val="20"/>
          <w:szCs w:val="20"/>
        </w:rPr>
      </w:pPr>
    </w:p>
    <w:p w14:paraId="549BC1BC" w14:textId="77777777" w:rsidR="00A754FA" w:rsidRPr="00FB1ECB" w:rsidRDefault="00A754FA" w:rsidP="00A754FA">
      <w:pPr>
        <w:pStyle w:val="Prrafodelista"/>
        <w:ind w:left="0"/>
        <w:jc w:val="both"/>
        <w:rPr>
          <w:rFonts w:ascii="Arial" w:eastAsia="Arial" w:hAnsi="Arial" w:cs="Arial"/>
          <w:sz w:val="20"/>
          <w:szCs w:val="20"/>
        </w:rPr>
      </w:pPr>
    </w:p>
    <w:p w14:paraId="76643D0F" w14:textId="77777777" w:rsidR="00A754FA" w:rsidRPr="00FB1ECB" w:rsidRDefault="00A754FA" w:rsidP="00A754FA">
      <w:pPr>
        <w:pStyle w:val="Prrafodelista"/>
        <w:ind w:left="0"/>
        <w:jc w:val="both"/>
        <w:rPr>
          <w:rFonts w:ascii="Arial" w:eastAsia="Arial" w:hAnsi="Arial" w:cs="Arial"/>
          <w:sz w:val="20"/>
          <w:szCs w:val="20"/>
        </w:rPr>
      </w:pPr>
    </w:p>
    <w:p w14:paraId="7E8771A4" w14:textId="77777777" w:rsidR="00A754FA" w:rsidRPr="00FB1ECB" w:rsidRDefault="00A754FA" w:rsidP="00A754FA">
      <w:pPr>
        <w:pStyle w:val="Prrafodelista"/>
        <w:ind w:left="0"/>
        <w:jc w:val="both"/>
        <w:rPr>
          <w:rFonts w:ascii="Arial" w:eastAsia="Arial" w:hAnsi="Arial" w:cs="Arial"/>
          <w:sz w:val="20"/>
          <w:szCs w:val="20"/>
        </w:rPr>
      </w:pPr>
    </w:p>
    <w:p w14:paraId="2D1F90E6" w14:textId="77777777" w:rsidR="00A754FA" w:rsidRPr="00FB1ECB" w:rsidRDefault="00A754FA" w:rsidP="00A754FA">
      <w:pPr>
        <w:pStyle w:val="Prrafodelista"/>
        <w:ind w:left="0"/>
        <w:jc w:val="both"/>
        <w:rPr>
          <w:rFonts w:ascii="Arial" w:eastAsia="Arial" w:hAnsi="Arial" w:cs="Arial"/>
          <w:sz w:val="20"/>
          <w:szCs w:val="20"/>
        </w:rPr>
      </w:pPr>
    </w:p>
    <w:p w14:paraId="2F0685D2" w14:textId="77777777" w:rsidR="00A754FA" w:rsidRPr="00FB1ECB" w:rsidRDefault="00A754FA" w:rsidP="00A754FA">
      <w:pPr>
        <w:pStyle w:val="Prrafodelista"/>
        <w:ind w:left="0"/>
        <w:jc w:val="both"/>
        <w:rPr>
          <w:rFonts w:ascii="Arial" w:eastAsia="Arial" w:hAnsi="Arial" w:cs="Arial"/>
          <w:sz w:val="20"/>
          <w:szCs w:val="20"/>
        </w:rPr>
      </w:pPr>
    </w:p>
    <w:p w14:paraId="2848A0F5" w14:textId="77777777" w:rsidR="00A754FA" w:rsidRPr="00FB1ECB" w:rsidRDefault="00A754FA" w:rsidP="00A754FA">
      <w:pPr>
        <w:pStyle w:val="Prrafodelista"/>
        <w:ind w:left="0"/>
        <w:jc w:val="both"/>
        <w:rPr>
          <w:rFonts w:ascii="Arial" w:eastAsia="Arial" w:hAnsi="Arial" w:cs="Arial"/>
          <w:sz w:val="20"/>
          <w:szCs w:val="20"/>
        </w:rPr>
      </w:pPr>
    </w:p>
    <w:p w14:paraId="05539E6A" w14:textId="77777777" w:rsidR="00A754FA" w:rsidRPr="00FB1ECB" w:rsidRDefault="00A754FA" w:rsidP="00A754FA">
      <w:pPr>
        <w:pStyle w:val="Prrafodelista"/>
        <w:ind w:left="0"/>
        <w:jc w:val="both"/>
        <w:rPr>
          <w:rFonts w:ascii="Arial" w:eastAsia="Arial" w:hAnsi="Arial" w:cs="Arial"/>
          <w:sz w:val="20"/>
          <w:szCs w:val="20"/>
        </w:rPr>
      </w:pPr>
    </w:p>
    <w:p w14:paraId="73F0FFF4" w14:textId="77777777" w:rsidR="00A754FA" w:rsidRPr="00FB1ECB" w:rsidRDefault="00A754FA" w:rsidP="00A754FA">
      <w:pPr>
        <w:pStyle w:val="Prrafodelista"/>
        <w:ind w:left="0"/>
        <w:jc w:val="both"/>
        <w:rPr>
          <w:rFonts w:ascii="Arial" w:eastAsia="Arial" w:hAnsi="Arial" w:cs="Arial"/>
          <w:sz w:val="20"/>
          <w:szCs w:val="20"/>
        </w:rPr>
      </w:pPr>
    </w:p>
    <w:p w14:paraId="7F981D5C" w14:textId="77777777" w:rsidR="00A754FA" w:rsidRPr="00FB1ECB" w:rsidRDefault="00A754FA" w:rsidP="00A754FA">
      <w:pPr>
        <w:pStyle w:val="Prrafodelista"/>
        <w:ind w:left="0"/>
        <w:jc w:val="both"/>
        <w:rPr>
          <w:rFonts w:ascii="Arial" w:eastAsia="Arial" w:hAnsi="Arial" w:cs="Arial"/>
          <w:sz w:val="20"/>
          <w:szCs w:val="20"/>
        </w:rPr>
      </w:pPr>
    </w:p>
    <w:p w14:paraId="09AB5E04" w14:textId="77777777" w:rsidR="00A754FA" w:rsidRPr="006F389E" w:rsidRDefault="00A754FA" w:rsidP="00A754FA">
      <w:pPr>
        <w:autoSpaceDE w:val="0"/>
        <w:autoSpaceDN w:val="0"/>
        <w:adjustRightInd w:val="0"/>
        <w:ind w:right="-47"/>
        <w:contextualSpacing/>
        <w:jc w:val="center"/>
        <w:rPr>
          <w:rFonts w:ascii="Arial" w:hAnsi="Arial" w:cs="Arial"/>
          <w:b/>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2</w:t>
      </w:r>
    </w:p>
    <w:p w14:paraId="0E428238"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ÉTICO Y AMBIENTAL</w:t>
      </w:r>
    </w:p>
    <w:p w14:paraId="288A4BC1"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5C88E16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En desarrollo </w:t>
      </w:r>
      <w:r>
        <w:rPr>
          <w:rFonts w:ascii="Arial" w:hAnsi="Arial" w:cs="Arial"/>
          <w:color w:val="000000"/>
          <w:sz w:val="20"/>
          <w:szCs w:val="20"/>
          <w:lang w:eastAsia="es-CO"/>
        </w:rPr>
        <w:t xml:space="preserve">de </w:t>
      </w:r>
      <w:r w:rsidRPr="006F389E">
        <w:rPr>
          <w:rFonts w:ascii="Arial" w:hAnsi="Arial" w:cs="Arial"/>
          <w:color w:val="000000"/>
          <w:sz w:val="20"/>
          <w:szCs w:val="20"/>
          <w:lang w:eastAsia="es-CO"/>
        </w:rPr>
        <w:t xml:space="preserve">las directrices normativas sobre la ética y el medio ambiente la Subred Sur se compromete a luchar contra la corrupción. Teniendo en cuenta que los hospitales que conforman la Subred Sur se encuentran vinculados con el proyecto de Hospitales Verdes liderado por la Secretaria Distrital de Salud; todos aquellos proveedores que se vinculen directa o indirectamente con la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ur deberán cumplir con el compromiso ambiental</w:t>
      </w:r>
    </w:p>
    <w:p w14:paraId="0A3D539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6DBD8446"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aras del cumplimiento de este objetivo, todos aquellos que se vinculen directa o indirectament</w:t>
      </w:r>
      <w:r>
        <w:rPr>
          <w:rFonts w:ascii="Arial" w:hAnsi="Arial" w:cs="Arial"/>
          <w:color w:val="000000"/>
          <w:sz w:val="20"/>
          <w:szCs w:val="20"/>
          <w:lang w:eastAsia="es-CO"/>
        </w:rPr>
        <w:t>e con la S</w:t>
      </w:r>
      <w:r w:rsidRPr="006F389E">
        <w:rPr>
          <w:rFonts w:ascii="Arial" w:hAnsi="Arial" w:cs="Arial"/>
          <w:color w:val="000000"/>
          <w:sz w:val="20"/>
          <w:szCs w:val="20"/>
          <w:lang w:eastAsia="es-CO"/>
        </w:rPr>
        <w:t xml:space="preserve">ubred </w:t>
      </w:r>
      <w:r>
        <w:rPr>
          <w:rFonts w:ascii="Arial" w:hAnsi="Arial" w:cs="Arial"/>
          <w:color w:val="000000"/>
          <w:sz w:val="20"/>
          <w:szCs w:val="20"/>
          <w:lang w:eastAsia="es-CO"/>
        </w:rPr>
        <w:t>S</w:t>
      </w:r>
      <w:r w:rsidRPr="006F389E">
        <w:rPr>
          <w:rFonts w:ascii="Arial" w:hAnsi="Arial" w:cs="Arial"/>
          <w:color w:val="000000"/>
          <w:sz w:val="20"/>
          <w:szCs w:val="20"/>
          <w:lang w:eastAsia="es-CO"/>
        </w:rPr>
        <w:t xml:space="preserve">ur independientemente de la forma de contratación, deberán firmar el presente compromiso. </w:t>
      </w:r>
    </w:p>
    <w:p w14:paraId="1A88744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7FE0C125"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Así las cosas, declaro bajo la gravedad del juramento lo siguiente: </w:t>
      </w:r>
    </w:p>
    <w:p w14:paraId="6C5E98F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041FCECC"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1. No he tenido acceso a información privilegiada relacionada con el proceso </w:t>
      </w:r>
      <w:r>
        <w:rPr>
          <w:rFonts w:ascii="Arial" w:hAnsi="Arial" w:cs="Arial"/>
          <w:color w:val="000000"/>
          <w:sz w:val="20"/>
          <w:szCs w:val="20"/>
          <w:lang w:eastAsia="es-CO"/>
        </w:rPr>
        <w:t>contractual efectuado por la Subred S</w:t>
      </w:r>
      <w:r w:rsidRPr="006F389E">
        <w:rPr>
          <w:rFonts w:ascii="Arial" w:hAnsi="Arial" w:cs="Arial"/>
          <w:color w:val="000000"/>
          <w:sz w:val="20"/>
          <w:szCs w:val="20"/>
          <w:lang w:eastAsia="es-CO"/>
        </w:rPr>
        <w:t xml:space="preserve">ur, en el que se adjudicará: (indicar el objeto del contrato y número de la </w:t>
      </w:r>
      <w:r>
        <w:rPr>
          <w:rFonts w:ascii="Arial" w:hAnsi="Arial" w:cs="Arial"/>
          <w:color w:val="000000"/>
          <w:sz w:val="20"/>
          <w:szCs w:val="20"/>
          <w:lang w:eastAsia="es-CO"/>
        </w:rPr>
        <w:t>Invitación</w:t>
      </w:r>
      <w:r w:rsidRPr="006F389E">
        <w:rPr>
          <w:rFonts w:ascii="Arial" w:hAnsi="Arial" w:cs="Arial"/>
          <w:color w:val="000000"/>
          <w:sz w:val="20"/>
          <w:szCs w:val="20"/>
          <w:lang w:eastAsia="es-CO"/>
        </w:rPr>
        <w:t>).</w:t>
      </w:r>
    </w:p>
    <w:p w14:paraId="534D1417"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_________________________________________________________</w:t>
      </w:r>
      <w:r>
        <w:rPr>
          <w:rFonts w:ascii="Arial" w:hAnsi="Arial" w:cs="Arial"/>
          <w:color w:val="000000"/>
          <w:sz w:val="20"/>
          <w:szCs w:val="20"/>
          <w:lang w:eastAsia="es-CO"/>
        </w:rPr>
        <w:t>______________________________</w:t>
      </w:r>
      <w:r w:rsidRPr="006F389E">
        <w:rPr>
          <w:rFonts w:ascii="Arial" w:hAnsi="Arial" w:cs="Arial"/>
          <w:color w:val="000000"/>
          <w:sz w:val="20"/>
          <w:szCs w:val="20"/>
          <w:lang w:eastAsia="es-CO"/>
        </w:rPr>
        <w:t>__</w:t>
      </w:r>
    </w:p>
    <w:p w14:paraId="4F08A819" w14:textId="77777777" w:rsidR="00A754FA"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p>
    <w:p w14:paraId="1A259695"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2. No tengo ni he tenido una comunicación </w:t>
      </w:r>
      <w:proofErr w:type="spellStart"/>
      <w:r w:rsidRPr="006F389E">
        <w:rPr>
          <w:rFonts w:ascii="Arial" w:hAnsi="Arial" w:cs="Arial"/>
          <w:color w:val="000000"/>
          <w:sz w:val="20"/>
          <w:szCs w:val="20"/>
          <w:lang w:eastAsia="es-CO"/>
        </w:rPr>
        <w:t>extra-oficial</w:t>
      </w:r>
      <w:proofErr w:type="spellEnd"/>
      <w:r w:rsidRPr="006F389E">
        <w:rPr>
          <w:rFonts w:ascii="Arial" w:hAnsi="Arial" w:cs="Arial"/>
          <w:color w:val="000000"/>
          <w:sz w:val="20"/>
          <w:szCs w:val="20"/>
          <w:lang w:eastAsia="es-CO"/>
        </w:rPr>
        <w:t xml:space="preserve"> con las personas directamente relacionadas con el proces</w:t>
      </w:r>
      <w:r>
        <w:rPr>
          <w:rFonts w:ascii="Arial" w:hAnsi="Arial" w:cs="Arial"/>
          <w:color w:val="000000"/>
          <w:sz w:val="20"/>
          <w:szCs w:val="20"/>
          <w:lang w:eastAsia="es-CO"/>
        </w:rPr>
        <w:t>o contractual efectuado por la Subred S</w:t>
      </w:r>
      <w:r w:rsidRPr="006F389E">
        <w:rPr>
          <w:rFonts w:ascii="Arial" w:hAnsi="Arial" w:cs="Arial"/>
          <w:color w:val="000000"/>
          <w:sz w:val="20"/>
          <w:szCs w:val="20"/>
          <w:lang w:eastAsia="es-CO"/>
        </w:rPr>
        <w:t>ur.</w:t>
      </w:r>
    </w:p>
    <w:p w14:paraId="2F0EA141" w14:textId="77777777" w:rsidR="00A754FA" w:rsidRPr="006F389E" w:rsidRDefault="00A754FA" w:rsidP="00A754FA">
      <w:pPr>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3. No he ofrecido, ni recibido dádivas a persona alguna de las involucradas en el presente proceso de contratación, para mi beneficio o el de un tercero. </w:t>
      </w:r>
    </w:p>
    <w:p w14:paraId="5F4D0D42" w14:textId="77777777" w:rsidR="00A754FA" w:rsidRPr="006F389E" w:rsidRDefault="00A754FA" w:rsidP="00A754FA">
      <w:pPr>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4. No estoy ocultando información que pueda dar cuenta de conducta ilícita que aten</w:t>
      </w:r>
      <w:r>
        <w:rPr>
          <w:rFonts w:ascii="Arial" w:hAnsi="Arial" w:cs="Arial"/>
          <w:color w:val="000000"/>
          <w:sz w:val="20"/>
          <w:szCs w:val="20"/>
          <w:lang w:eastAsia="es-CO"/>
        </w:rPr>
        <w:t>te contra el buen nombre de la Subred S</w:t>
      </w:r>
      <w:r w:rsidRPr="006F389E">
        <w:rPr>
          <w:rFonts w:ascii="Arial" w:hAnsi="Arial" w:cs="Arial"/>
          <w:color w:val="000000"/>
          <w:sz w:val="20"/>
          <w:szCs w:val="20"/>
          <w:lang w:eastAsia="es-CO"/>
        </w:rPr>
        <w:t>ur.</w:t>
      </w:r>
    </w:p>
    <w:p w14:paraId="2A02843B"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D978A73" w14:textId="77777777" w:rsidR="00A754FA" w:rsidRPr="006F389E" w:rsidRDefault="00A754FA" w:rsidP="00A754FA">
      <w:pPr>
        <w:autoSpaceDE w:val="0"/>
        <w:autoSpaceDN w:val="0"/>
        <w:adjustRightInd w:val="0"/>
        <w:contextualSpacing/>
        <w:jc w:val="both"/>
        <w:rPr>
          <w:rFonts w:ascii="Arial" w:hAnsi="Arial" w:cs="Arial"/>
          <w:b/>
          <w:color w:val="000000"/>
          <w:sz w:val="20"/>
          <w:szCs w:val="20"/>
          <w:lang w:eastAsia="es-CO"/>
        </w:rPr>
      </w:pPr>
      <w:r w:rsidRPr="006F389E">
        <w:rPr>
          <w:rFonts w:ascii="Arial" w:hAnsi="Arial" w:cs="Arial"/>
          <w:b/>
          <w:color w:val="000000"/>
          <w:sz w:val="20"/>
          <w:szCs w:val="20"/>
          <w:lang w:eastAsia="es-CO"/>
        </w:rPr>
        <w:t xml:space="preserve">ME COMPROMETO: </w:t>
      </w:r>
    </w:p>
    <w:p w14:paraId="79A72E66" w14:textId="77777777" w:rsidR="00A754FA" w:rsidRPr="006F389E" w:rsidRDefault="00A754FA" w:rsidP="00A754FA">
      <w:pPr>
        <w:tabs>
          <w:tab w:val="left" w:pos="3225"/>
        </w:tabs>
        <w:autoSpaceDE w:val="0"/>
        <w:autoSpaceDN w:val="0"/>
        <w:adjustRightInd w:val="0"/>
        <w:spacing w:after="1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ab/>
      </w:r>
    </w:p>
    <w:p w14:paraId="1DABE9FB" w14:textId="77777777" w:rsidR="00A754FA" w:rsidRPr="006F389E" w:rsidRDefault="00A754FA" w:rsidP="00A754FA">
      <w:pPr>
        <w:widowControl/>
        <w:numPr>
          <w:ilvl w:val="0"/>
          <w:numId w:val="19"/>
        </w:numPr>
        <w:suppressAutoHyphens w:val="0"/>
        <w:autoSpaceDE w:val="0"/>
        <w:autoSpaceDN w:val="0"/>
        <w:adjustRightInd w:val="0"/>
        <w:spacing w:after="14"/>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no atentar contra la Ética y Buen Gobierno de las entidades públicas o en contra </w:t>
      </w:r>
      <w:r>
        <w:rPr>
          <w:rFonts w:ascii="Arial" w:hAnsi="Arial" w:cs="Arial"/>
          <w:color w:val="000000"/>
          <w:sz w:val="20"/>
          <w:szCs w:val="20"/>
          <w:lang w:eastAsia="es-CO"/>
        </w:rPr>
        <w:t>de l</w:t>
      </w:r>
      <w:r w:rsidRPr="006F389E">
        <w:rPr>
          <w:rFonts w:ascii="Arial" w:hAnsi="Arial" w:cs="Arial"/>
          <w:color w:val="000000"/>
          <w:sz w:val="20"/>
          <w:szCs w:val="20"/>
          <w:lang w:eastAsia="es-CO"/>
        </w:rPr>
        <w:t xml:space="preserve">a Constitución Política y la Ley. </w:t>
      </w:r>
    </w:p>
    <w:p w14:paraId="673BFD73" w14:textId="77777777" w:rsidR="00A754FA" w:rsidRPr="006F389E" w:rsidRDefault="00A754FA" w:rsidP="00A754FA">
      <w:pPr>
        <w:widowControl/>
        <w:numPr>
          <w:ilvl w:val="0"/>
          <w:numId w:val="19"/>
        </w:numPr>
        <w:suppressAutoHyphens w:val="0"/>
        <w:autoSpaceDE w:val="0"/>
        <w:autoSpaceDN w:val="0"/>
        <w:adjustRightInd w:val="0"/>
        <w:ind w:left="284" w:hanging="284"/>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xml:space="preserve">A dar cabal cumplimiento a las obligaciones del contrato que me sea adjudicado con TRANSPARENCIA y CALIDAD. </w:t>
      </w:r>
    </w:p>
    <w:p w14:paraId="0377189F"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Conocer, divulgar y aplicar la política ambiental establecida por la Subred Sur al ejecutar contratos de servicios,</w:t>
      </w:r>
      <w:r>
        <w:rPr>
          <w:rFonts w:ascii="Arial" w:hAnsi="Arial" w:cs="Arial"/>
          <w:sz w:val="20"/>
          <w:szCs w:val="20"/>
          <w:lang w:eastAsia="x-none"/>
        </w:rPr>
        <w:t xml:space="preserve"> suministros,</w:t>
      </w:r>
      <w:r w:rsidRPr="006F389E">
        <w:rPr>
          <w:rFonts w:ascii="Arial" w:hAnsi="Arial" w:cs="Arial"/>
          <w:sz w:val="20"/>
          <w:szCs w:val="20"/>
          <w:lang w:val="x-none" w:eastAsia="x-none"/>
        </w:rPr>
        <w:t xml:space="preserve"> obras de servicios o gestión de servicios sin crear riesgo para la salud, la seguridad o el ambiente. </w:t>
      </w:r>
    </w:p>
    <w:p w14:paraId="0AF83833"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sidRPr="006F389E">
        <w:rPr>
          <w:rFonts w:ascii="Arial" w:hAnsi="Arial" w:cs="Arial"/>
          <w:sz w:val="20"/>
          <w:szCs w:val="20"/>
          <w:lang w:val="x-none" w:eastAsia="x-none"/>
        </w:rPr>
        <w:t>Tomar todas las medidas adecuadas para evitar la contaminación ambiental, la prevención de riesgos durante la ejecución de sus oper</w:t>
      </w:r>
      <w:r>
        <w:rPr>
          <w:rFonts w:ascii="Arial" w:hAnsi="Arial" w:cs="Arial"/>
          <w:sz w:val="20"/>
          <w:szCs w:val="20"/>
          <w:lang w:val="x-none" w:eastAsia="x-none"/>
        </w:rPr>
        <w:t>aciones o actividades y cumplir</w:t>
      </w:r>
      <w:r w:rsidRPr="006F389E">
        <w:rPr>
          <w:rFonts w:ascii="Arial" w:hAnsi="Arial" w:cs="Arial"/>
          <w:sz w:val="20"/>
          <w:szCs w:val="20"/>
          <w:lang w:val="x-none" w:eastAsia="x-none"/>
        </w:rPr>
        <w:t xml:space="preserve"> con toda la normatividad ambiental, vigente y aplicable, a</w:t>
      </w:r>
      <w:r>
        <w:rPr>
          <w:rFonts w:ascii="Arial" w:hAnsi="Arial" w:cs="Arial"/>
          <w:sz w:val="20"/>
          <w:szCs w:val="20"/>
          <w:lang w:val="x-none" w:eastAsia="x-none"/>
        </w:rPr>
        <w:t>sí mismo, deberá entregar a la E</w:t>
      </w:r>
      <w:r w:rsidRPr="006F389E">
        <w:rPr>
          <w:rFonts w:ascii="Arial" w:hAnsi="Arial" w:cs="Arial"/>
          <w:sz w:val="20"/>
          <w:szCs w:val="20"/>
          <w:lang w:val="x-none" w:eastAsia="x-none"/>
        </w:rPr>
        <w:t xml:space="preserve">ntidad todos los soportes y evidencias que garanticen el cumplimiento legal ambiental, </w:t>
      </w:r>
    </w:p>
    <w:p w14:paraId="6F90A4F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eastAsia="x-none"/>
        </w:rPr>
        <w:t>G</w:t>
      </w:r>
      <w:proofErr w:type="spellStart"/>
      <w:r w:rsidRPr="006F389E">
        <w:rPr>
          <w:rFonts w:ascii="Arial" w:hAnsi="Arial" w:cs="Arial"/>
          <w:sz w:val="20"/>
          <w:szCs w:val="20"/>
          <w:lang w:val="x-none" w:eastAsia="x-none"/>
        </w:rPr>
        <w:t>arantizar</w:t>
      </w:r>
      <w:proofErr w:type="spellEnd"/>
      <w:r w:rsidRPr="006F389E">
        <w:rPr>
          <w:rFonts w:ascii="Arial" w:hAnsi="Arial" w:cs="Arial"/>
          <w:sz w:val="20"/>
          <w:szCs w:val="20"/>
          <w:lang w:val="x-none" w:eastAsia="x-none"/>
        </w:rPr>
        <w:t xml:space="preserve"> la utilización de materiales que no impacten el medio ambiente en el suministro de insumos y/o elementos utilizados para el desarrollo del objeto del contrato.</w:t>
      </w:r>
    </w:p>
    <w:p w14:paraId="1B165B0C" w14:textId="77777777" w:rsidR="00A754FA" w:rsidRPr="006F389E" w:rsidRDefault="00A754FA" w:rsidP="00A754FA">
      <w:pPr>
        <w:widowControl/>
        <w:numPr>
          <w:ilvl w:val="0"/>
          <w:numId w:val="18"/>
        </w:numPr>
        <w:suppressAutoHyphens w:val="0"/>
        <w:ind w:left="284" w:hanging="284"/>
        <w:contextualSpacing/>
        <w:jc w:val="both"/>
        <w:rPr>
          <w:rFonts w:ascii="Arial" w:hAnsi="Arial" w:cs="Arial"/>
          <w:sz w:val="20"/>
          <w:szCs w:val="20"/>
          <w:lang w:val="x-none" w:eastAsia="x-none"/>
        </w:rPr>
      </w:pPr>
      <w:r>
        <w:rPr>
          <w:rFonts w:ascii="Arial" w:hAnsi="Arial" w:cs="Arial"/>
          <w:sz w:val="20"/>
          <w:szCs w:val="20"/>
          <w:lang w:val="x-none" w:eastAsia="x-none"/>
        </w:rPr>
        <w:t>No dejar</w:t>
      </w:r>
      <w:r w:rsidRPr="006F389E">
        <w:rPr>
          <w:rFonts w:ascii="Arial" w:hAnsi="Arial" w:cs="Arial"/>
          <w:sz w:val="20"/>
          <w:szCs w:val="20"/>
          <w:lang w:val="x-none" w:eastAsia="x-none"/>
        </w:rPr>
        <w:t xml:space="preserve"> residuos de sustancias o materiales nocivos para la flora, faun</w:t>
      </w:r>
      <w:r>
        <w:rPr>
          <w:rFonts w:ascii="Arial" w:hAnsi="Arial" w:cs="Arial"/>
          <w:sz w:val="20"/>
          <w:szCs w:val="20"/>
          <w:lang w:val="x-none" w:eastAsia="x-none"/>
        </w:rPr>
        <w:t>a o salud humana, ni contaminar</w:t>
      </w:r>
      <w:r w:rsidRPr="006F389E">
        <w:rPr>
          <w:rFonts w:ascii="Arial" w:hAnsi="Arial" w:cs="Arial"/>
          <w:sz w:val="20"/>
          <w:szCs w:val="20"/>
          <w:lang w:val="x-none" w:eastAsia="x-none"/>
        </w:rPr>
        <w:t xml:space="preserve"> la atmósfera, el suelo o los cuerpos de agua. </w:t>
      </w:r>
    </w:p>
    <w:p w14:paraId="43AFACCE"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458545AF"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La violación de estas normas, se considerará incumplimiento grave del contrato, y podrá aplicar la cláusula penal a que hubiere lugar, sin perjuicio de las demás acciones legales o sanciones que adelante la autoridad o ente competente de orden Distrital o Nacional</w:t>
      </w:r>
    </w:p>
    <w:p w14:paraId="24CF252A"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p>
    <w:p w14:paraId="39D186E3"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se firma en Bogotá D.C., a los ______ días del mes de ___________ año (            )</w:t>
      </w:r>
    </w:p>
    <w:p w14:paraId="36308902" w14:textId="77777777" w:rsidR="00A754FA" w:rsidRPr="006F389E" w:rsidRDefault="00A754FA" w:rsidP="00A754FA">
      <w:pPr>
        <w:autoSpaceDE w:val="0"/>
        <w:autoSpaceDN w:val="0"/>
        <w:adjustRightInd w:val="0"/>
        <w:contextualSpacing/>
        <w:jc w:val="both"/>
        <w:rPr>
          <w:rFonts w:ascii="Arial" w:hAnsi="Arial" w:cs="Arial"/>
          <w:b/>
          <w:bCs/>
          <w:color w:val="000000"/>
          <w:sz w:val="20"/>
          <w:szCs w:val="20"/>
          <w:lang w:eastAsia="es-CO"/>
        </w:rPr>
      </w:pPr>
    </w:p>
    <w:p w14:paraId="7F04E3B2"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Firma:</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79A018EC"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C.C. No.: </w:t>
      </w:r>
      <w:r w:rsidRPr="006F389E">
        <w:rPr>
          <w:rFonts w:ascii="Arial" w:hAnsi="Arial" w:cs="Arial"/>
          <w:bCs/>
          <w:color w:val="000000"/>
          <w:sz w:val="20"/>
          <w:szCs w:val="20"/>
          <w:lang w:eastAsia="es-CO"/>
        </w:rPr>
        <w:tab/>
        <w:t xml:space="preserve">______________________________ </w:t>
      </w:r>
    </w:p>
    <w:p w14:paraId="0DE92048" w14:textId="77777777" w:rsidR="00A754FA" w:rsidRPr="006F389E" w:rsidRDefault="00A754FA" w:rsidP="00A754FA">
      <w:pPr>
        <w:autoSpaceDE w:val="0"/>
        <w:autoSpaceDN w:val="0"/>
        <w:adjustRightInd w:val="0"/>
        <w:contextualSpacing/>
        <w:jc w:val="both"/>
        <w:rPr>
          <w:rFonts w:ascii="Arial" w:hAnsi="Arial" w:cs="Arial"/>
          <w:color w:val="000000"/>
          <w:sz w:val="20"/>
          <w:szCs w:val="20"/>
          <w:lang w:eastAsia="es-CO"/>
        </w:rPr>
      </w:pPr>
      <w:r w:rsidRPr="006F389E">
        <w:rPr>
          <w:rFonts w:ascii="Arial" w:hAnsi="Arial" w:cs="Arial"/>
          <w:bCs/>
          <w:color w:val="000000"/>
          <w:sz w:val="20"/>
          <w:szCs w:val="20"/>
          <w:lang w:eastAsia="es-CO"/>
        </w:rPr>
        <w:t xml:space="preserve">Cargo: </w:t>
      </w:r>
      <w:r w:rsidRPr="006F389E">
        <w:rPr>
          <w:rFonts w:ascii="Arial" w:hAnsi="Arial" w:cs="Arial"/>
          <w:bCs/>
          <w:color w:val="000000"/>
          <w:sz w:val="20"/>
          <w:szCs w:val="20"/>
          <w:lang w:eastAsia="es-CO"/>
        </w:rPr>
        <w:tab/>
      </w:r>
      <w:r w:rsidRPr="006F389E">
        <w:rPr>
          <w:rFonts w:ascii="Arial" w:hAnsi="Arial" w:cs="Arial"/>
          <w:bCs/>
          <w:color w:val="000000"/>
          <w:sz w:val="20"/>
          <w:szCs w:val="20"/>
          <w:lang w:eastAsia="es-CO"/>
        </w:rPr>
        <w:tab/>
        <w:t xml:space="preserve">______________________________ </w:t>
      </w:r>
    </w:p>
    <w:p w14:paraId="43881816" w14:textId="77777777" w:rsidR="00A754FA" w:rsidRPr="006F389E" w:rsidRDefault="00A754FA" w:rsidP="00A754FA">
      <w:pPr>
        <w:ind w:right="50"/>
        <w:contextualSpacing/>
        <w:jc w:val="both"/>
        <w:rPr>
          <w:rFonts w:ascii="Arial" w:hAnsi="Arial" w:cs="Arial"/>
          <w:bCs/>
          <w:sz w:val="20"/>
          <w:szCs w:val="20"/>
          <w:lang w:val="es-ES" w:eastAsia="es-ES"/>
        </w:rPr>
      </w:pPr>
      <w:r w:rsidRPr="006F389E">
        <w:rPr>
          <w:rFonts w:ascii="Arial" w:hAnsi="Arial" w:cs="Arial"/>
          <w:bCs/>
          <w:sz w:val="20"/>
          <w:szCs w:val="20"/>
          <w:lang w:val="es-ES" w:eastAsia="es-ES"/>
        </w:rPr>
        <w:t xml:space="preserve">Empresa.: </w:t>
      </w:r>
      <w:r w:rsidRPr="006F389E">
        <w:rPr>
          <w:rFonts w:ascii="Arial" w:hAnsi="Arial" w:cs="Arial"/>
          <w:bCs/>
          <w:sz w:val="20"/>
          <w:szCs w:val="20"/>
          <w:lang w:val="es-ES" w:eastAsia="es-ES"/>
        </w:rPr>
        <w:tab/>
        <w:t>____________________________</w:t>
      </w:r>
    </w:p>
    <w:p w14:paraId="5710EB18" w14:textId="77777777" w:rsidR="00A754FA" w:rsidRPr="006F389E" w:rsidRDefault="00A754FA" w:rsidP="00A754FA">
      <w:pPr>
        <w:ind w:right="50"/>
        <w:contextualSpacing/>
        <w:jc w:val="center"/>
        <w:rPr>
          <w:rFonts w:ascii="Arial" w:hAnsi="Arial" w:cs="Arial"/>
          <w:b/>
          <w:bCs/>
          <w:sz w:val="20"/>
          <w:szCs w:val="20"/>
          <w:lang w:val="es-ES" w:eastAsia="es-ES"/>
        </w:rPr>
      </w:pPr>
      <w:r w:rsidRPr="006F389E">
        <w:rPr>
          <w:rFonts w:ascii="Arial" w:hAnsi="Arial" w:cs="Arial"/>
          <w:bCs/>
          <w:sz w:val="20"/>
          <w:szCs w:val="20"/>
          <w:lang w:val="es-ES" w:eastAsia="es-ES"/>
        </w:rPr>
        <w:br w:type="page"/>
      </w:r>
      <w:r w:rsidRPr="00116DB3">
        <w:rPr>
          <w:rFonts w:ascii="Arial" w:hAnsi="Arial" w:cs="Arial"/>
          <w:b/>
          <w:bCs/>
          <w:spacing w:val="-6"/>
          <w:sz w:val="20"/>
          <w:szCs w:val="20"/>
          <w:highlight w:val="yellow"/>
          <w:lang w:val="es-ES" w:eastAsia="es-ES"/>
        </w:rPr>
        <w:lastRenderedPageBreak/>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3</w:t>
      </w:r>
    </w:p>
    <w:p w14:paraId="3F17CF29" w14:textId="77777777" w:rsidR="00A754FA" w:rsidRPr="006F389E" w:rsidRDefault="00A754FA" w:rsidP="00A754FA">
      <w:pPr>
        <w:ind w:right="50"/>
        <w:contextualSpacing/>
        <w:jc w:val="center"/>
        <w:rPr>
          <w:rFonts w:ascii="Arial" w:hAnsi="Arial" w:cs="Arial"/>
          <w:bCs/>
          <w:sz w:val="20"/>
          <w:szCs w:val="20"/>
          <w:lang w:val="es-ES" w:eastAsia="es-ES"/>
        </w:rPr>
      </w:pPr>
    </w:p>
    <w:p w14:paraId="0F7330C3" w14:textId="77777777" w:rsidR="00A754FA" w:rsidRPr="006F389E" w:rsidRDefault="00A754FA" w:rsidP="00A754FA">
      <w:pPr>
        <w:ind w:right="50"/>
        <w:contextualSpacing/>
        <w:jc w:val="center"/>
        <w:rPr>
          <w:rFonts w:ascii="Arial" w:hAnsi="Arial" w:cs="Arial"/>
          <w:bCs/>
          <w:sz w:val="20"/>
          <w:szCs w:val="20"/>
          <w:lang w:val="es-ES" w:eastAsia="es-ES"/>
        </w:rPr>
      </w:pPr>
    </w:p>
    <w:p w14:paraId="51226CA6" w14:textId="77777777" w:rsidR="00A754FA" w:rsidRPr="006F389E" w:rsidRDefault="00A754FA" w:rsidP="00A754FA">
      <w:pPr>
        <w:autoSpaceDE w:val="0"/>
        <w:ind w:right="-47"/>
        <w:contextualSpacing/>
        <w:jc w:val="center"/>
        <w:rPr>
          <w:rFonts w:ascii="Arial" w:hAnsi="Arial" w:cs="Arial"/>
          <w:b/>
          <w:sz w:val="20"/>
          <w:szCs w:val="20"/>
        </w:rPr>
      </w:pPr>
      <w:r w:rsidRPr="006F389E">
        <w:rPr>
          <w:rFonts w:ascii="Arial" w:hAnsi="Arial" w:cs="Arial"/>
          <w:b/>
          <w:bCs/>
          <w:spacing w:val="1"/>
          <w:sz w:val="20"/>
          <w:szCs w:val="20"/>
        </w:rPr>
        <w:t>MO</w:t>
      </w:r>
      <w:r w:rsidRPr="006F389E">
        <w:rPr>
          <w:rFonts w:ascii="Arial" w:hAnsi="Arial" w:cs="Arial"/>
          <w:b/>
          <w:bCs/>
          <w:spacing w:val="-1"/>
          <w:sz w:val="20"/>
          <w:szCs w:val="20"/>
        </w:rPr>
        <w:t>DE</w:t>
      </w:r>
      <w:r w:rsidRPr="006F389E">
        <w:rPr>
          <w:rFonts w:ascii="Arial" w:hAnsi="Arial" w:cs="Arial"/>
          <w:b/>
          <w:bCs/>
          <w:spacing w:val="-3"/>
          <w:sz w:val="20"/>
          <w:szCs w:val="20"/>
        </w:rPr>
        <w:t>L</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1"/>
          <w:sz w:val="20"/>
          <w:szCs w:val="20"/>
        </w:rPr>
        <w:t>CER</w:t>
      </w:r>
      <w:r w:rsidRPr="006F389E">
        <w:rPr>
          <w:rFonts w:ascii="Arial" w:hAnsi="Arial" w:cs="Arial"/>
          <w:b/>
          <w:bCs/>
          <w:spacing w:val="-3"/>
          <w:sz w:val="20"/>
          <w:szCs w:val="20"/>
        </w:rPr>
        <w:t>T</w:t>
      </w:r>
      <w:r w:rsidRPr="006F389E">
        <w:rPr>
          <w:rFonts w:ascii="Arial" w:hAnsi="Arial" w:cs="Arial"/>
          <w:b/>
          <w:bCs/>
          <w:spacing w:val="1"/>
          <w:sz w:val="20"/>
          <w:szCs w:val="20"/>
        </w:rPr>
        <w:t>I</w:t>
      </w:r>
      <w:r w:rsidRPr="006F389E">
        <w:rPr>
          <w:rFonts w:ascii="Arial" w:hAnsi="Arial" w:cs="Arial"/>
          <w:b/>
          <w:bCs/>
          <w:sz w:val="20"/>
          <w:szCs w:val="20"/>
        </w:rPr>
        <w:t>FI</w:t>
      </w:r>
      <w:r w:rsidRPr="006F389E">
        <w:rPr>
          <w:rFonts w:ascii="Arial" w:hAnsi="Arial" w:cs="Arial"/>
          <w:b/>
          <w:bCs/>
          <w:spacing w:val="-3"/>
          <w:sz w:val="20"/>
          <w:szCs w:val="20"/>
        </w:rPr>
        <w:t>C</w:t>
      </w:r>
      <w:r w:rsidRPr="006F389E">
        <w:rPr>
          <w:rFonts w:ascii="Arial" w:hAnsi="Arial" w:cs="Arial"/>
          <w:b/>
          <w:bCs/>
          <w:spacing w:val="-6"/>
          <w:sz w:val="20"/>
          <w:szCs w:val="20"/>
        </w:rPr>
        <w:t>A</w:t>
      </w:r>
      <w:r w:rsidRPr="006F389E">
        <w:rPr>
          <w:rFonts w:ascii="Arial" w:hAnsi="Arial" w:cs="Arial"/>
          <w:b/>
          <w:bCs/>
          <w:spacing w:val="1"/>
          <w:sz w:val="20"/>
          <w:szCs w:val="20"/>
        </w:rPr>
        <w:t>CIÓ</w:t>
      </w:r>
      <w:r w:rsidRPr="006F389E">
        <w:rPr>
          <w:rFonts w:ascii="Arial" w:hAnsi="Arial" w:cs="Arial"/>
          <w:b/>
          <w:bCs/>
          <w:sz w:val="20"/>
          <w:szCs w:val="20"/>
        </w:rPr>
        <w:t xml:space="preserve">N </w:t>
      </w:r>
      <w:r w:rsidRPr="006F389E">
        <w:rPr>
          <w:rFonts w:ascii="Arial" w:hAnsi="Arial" w:cs="Arial"/>
          <w:b/>
          <w:bCs/>
          <w:spacing w:val="-6"/>
          <w:sz w:val="20"/>
          <w:szCs w:val="20"/>
        </w:rPr>
        <w:t>A</w:t>
      </w:r>
      <w:r w:rsidRPr="006F389E">
        <w:rPr>
          <w:rFonts w:ascii="Arial" w:hAnsi="Arial" w:cs="Arial"/>
          <w:b/>
          <w:bCs/>
          <w:spacing w:val="-1"/>
          <w:sz w:val="20"/>
          <w:szCs w:val="20"/>
        </w:rPr>
        <w:t>C</w:t>
      </w:r>
      <w:r w:rsidRPr="006F389E">
        <w:rPr>
          <w:rFonts w:ascii="Arial" w:hAnsi="Arial" w:cs="Arial"/>
          <w:b/>
          <w:bCs/>
          <w:spacing w:val="1"/>
          <w:sz w:val="20"/>
          <w:szCs w:val="20"/>
        </w:rPr>
        <w:t>R</w:t>
      </w:r>
      <w:r w:rsidRPr="006F389E">
        <w:rPr>
          <w:rFonts w:ascii="Arial" w:hAnsi="Arial" w:cs="Arial"/>
          <w:b/>
          <w:bCs/>
          <w:spacing w:val="-1"/>
          <w:sz w:val="20"/>
          <w:szCs w:val="20"/>
        </w:rPr>
        <w:t>ED</w:t>
      </w:r>
      <w:r w:rsidRPr="006F389E">
        <w:rPr>
          <w:rFonts w:ascii="Arial" w:hAnsi="Arial" w:cs="Arial"/>
          <w:b/>
          <w:bCs/>
          <w:spacing w:val="1"/>
          <w:sz w:val="20"/>
          <w:szCs w:val="20"/>
        </w:rPr>
        <w:t>I</w:t>
      </w:r>
      <w:r w:rsidRPr="006F389E">
        <w:rPr>
          <w:rFonts w:ascii="Arial" w:hAnsi="Arial" w:cs="Arial"/>
          <w:b/>
          <w:bCs/>
          <w:spacing w:val="2"/>
          <w:sz w:val="20"/>
          <w:szCs w:val="20"/>
        </w:rPr>
        <w:t>T</w:t>
      </w:r>
      <w:r w:rsidRPr="006F389E">
        <w:rPr>
          <w:rFonts w:ascii="Arial" w:hAnsi="Arial" w:cs="Arial"/>
          <w:b/>
          <w:bCs/>
          <w:spacing w:val="-6"/>
          <w:sz w:val="20"/>
          <w:szCs w:val="20"/>
        </w:rPr>
        <w:t>A</w:t>
      </w:r>
      <w:r w:rsidRPr="006F389E">
        <w:rPr>
          <w:rFonts w:ascii="Arial" w:hAnsi="Arial" w:cs="Arial"/>
          <w:b/>
          <w:bCs/>
          <w:spacing w:val="1"/>
          <w:sz w:val="20"/>
          <w:szCs w:val="20"/>
        </w:rPr>
        <w:t>N</w:t>
      </w:r>
      <w:r w:rsidRPr="006F389E">
        <w:rPr>
          <w:rFonts w:ascii="Arial" w:hAnsi="Arial" w:cs="Arial"/>
          <w:b/>
          <w:bCs/>
          <w:spacing w:val="-1"/>
          <w:sz w:val="20"/>
          <w:szCs w:val="20"/>
        </w:rPr>
        <w:t>D</w:t>
      </w:r>
      <w:r w:rsidRPr="006F389E">
        <w:rPr>
          <w:rFonts w:ascii="Arial" w:hAnsi="Arial" w:cs="Arial"/>
          <w:b/>
          <w:bCs/>
          <w:sz w:val="20"/>
          <w:szCs w:val="20"/>
        </w:rPr>
        <w:t xml:space="preserve">O </w:t>
      </w:r>
      <w:r w:rsidRPr="006F389E">
        <w:rPr>
          <w:rFonts w:ascii="Arial" w:hAnsi="Arial" w:cs="Arial"/>
          <w:b/>
          <w:bCs/>
          <w:spacing w:val="1"/>
          <w:sz w:val="20"/>
          <w:szCs w:val="20"/>
        </w:rPr>
        <w:t>P</w:t>
      </w:r>
      <w:r w:rsidRPr="006F389E">
        <w:rPr>
          <w:rFonts w:ascii="Arial" w:hAnsi="Arial" w:cs="Arial"/>
          <w:b/>
          <w:bCs/>
          <w:spacing w:val="-8"/>
          <w:sz w:val="20"/>
          <w:szCs w:val="20"/>
        </w:rPr>
        <w:t>A</w:t>
      </w:r>
      <w:r w:rsidRPr="006F389E">
        <w:rPr>
          <w:rFonts w:ascii="Arial" w:hAnsi="Arial" w:cs="Arial"/>
          <w:b/>
          <w:bCs/>
          <w:spacing w:val="1"/>
          <w:sz w:val="20"/>
          <w:szCs w:val="20"/>
        </w:rPr>
        <w:t>G</w:t>
      </w:r>
      <w:r w:rsidRPr="006F389E">
        <w:rPr>
          <w:rFonts w:ascii="Arial" w:hAnsi="Arial" w:cs="Arial"/>
          <w:b/>
          <w:bCs/>
          <w:sz w:val="20"/>
          <w:szCs w:val="20"/>
        </w:rPr>
        <w:t xml:space="preserve">O </w:t>
      </w:r>
      <w:r w:rsidRPr="006F389E">
        <w:rPr>
          <w:rFonts w:ascii="Arial" w:hAnsi="Arial" w:cs="Arial"/>
          <w:b/>
          <w:bCs/>
          <w:spacing w:val="-1"/>
          <w:sz w:val="20"/>
          <w:szCs w:val="20"/>
        </w:rPr>
        <w:t>D</w:t>
      </w:r>
      <w:r w:rsidRPr="006F389E">
        <w:rPr>
          <w:rFonts w:ascii="Arial" w:hAnsi="Arial" w:cs="Arial"/>
          <w:b/>
          <w:bCs/>
          <w:sz w:val="20"/>
          <w:szCs w:val="20"/>
        </w:rPr>
        <w:t xml:space="preserve">E </w:t>
      </w:r>
      <w:r w:rsidRPr="006F389E">
        <w:rPr>
          <w:rFonts w:ascii="Arial" w:hAnsi="Arial" w:cs="Arial"/>
          <w:b/>
          <w:bCs/>
          <w:spacing w:val="-6"/>
          <w:sz w:val="20"/>
          <w:szCs w:val="20"/>
        </w:rPr>
        <w:t>A</w:t>
      </w:r>
      <w:r w:rsidRPr="006F389E">
        <w:rPr>
          <w:rFonts w:ascii="Arial" w:hAnsi="Arial" w:cs="Arial"/>
          <w:b/>
          <w:bCs/>
          <w:spacing w:val="-1"/>
          <w:sz w:val="20"/>
          <w:szCs w:val="20"/>
        </w:rPr>
        <w:t>P</w:t>
      </w:r>
      <w:r w:rsidRPr="006F389E">
        <w:rPr>
          <w:rFonts w:ascii="Arial" w:hAnsi="Arial" w:cs="Arial"/>
          <w:b/>
          <w:bCs/>
          <w:spacing w:val="1"/>
          <w:sz w:val="20"/>
          <w:szCs w:val="20"/>
        </w:rPr>
        <w:t>OR</w:t>
      </w:r>
      <w:r w:rsidRPr="006F389E">
        <w:rPr>
          <w:rFonts w:ascii="Arial" w:hAnsi="Arial" w:cs="Arial"/>
          <w:b/>
          <w:bCs/>
          <w:spacing w:val="-3"/>
          <w:sz w:val="20"/>
          <w:szCs w:val="20"/>
        </w:rPr>
        <w:t>T</w:t>
      </w:r>
      <w:r w:rsidRPr="006F389E">
        <w:rPr>
          <w:rFonts w:ascii="Arial" w:hAnsi="Arial" w:cs="Arial"/>
          <w:b/>
          <w:bCs/>
          <w:spacing w:val="-1"/>
          <w:sz w:val="20"/>
          <w:szCs w:val="20"/>
        </w:rPr>
        <w:t>E</w:t>
      </w:r>
      <w:r w:rsidRPr="006F389E">
        <w:rPr>
          <w:rFonts w:ascii="Arial" w:hAnsi="Arial" w:cs="Arial"/>
          <w:b/>
          <w:bCs/>
          <w:sz w:val="20"/>
          <w:szCs w:val="20"/>
        </w:rPr>
        <w:t xml:space="preserve">S </w:t>
      </w:r>
      <w:r w:rsidRPr="006F389E">
        <w:rPr>
          <w:rFonts w:ascii="Arial" w:hAnsi="Arial" w:cs="Arial"/>
          <w:b/>
          <w:bCs/>
          <w:spacing w:val="3"/>
          <w:sz w:val="20"/>
          <w:szCs w:val="20"/>
        </w:rPr>
        <w:t>(</w:t>
      </w:r>
      <w:r w:rsidRPr="006F389E">
        <w:rPr>
          <w:rFonts w:ascii="Arial" w:hAnsi="Arial" w:cs="Arial"/>
          <w:b/>
          <w:bCs/>
          <w:spacing w:val="-6"/>
          <w:sz w:val="20"/>
          <w:szCs w:val="20"/>
        </w:rPr>
        <w:t>A</w:t>
      </w:r>
      <w:r w:rsidRPr="006F389E">
        <w:rPr>
          <w:rFonts w:ascii="Arial" w:hAnsi="Arial" w:cs="Arial"/>
          <w:b/>
          <w:bCs/>
          <w:spacing w:val="1"/>
          <w:sz w:val="20"/>
          <w:szCs w:val="20"/>
        </w:rPr>
        <w:t>R</w:t>
      </w:r>
      <w:r w:rsidRPr="006F389E">
        <w:rPr>
          <w:rFonts w:ascii="Arial" w:hAnsi="Arial" w:cs="Arial"/>
          <w:b/>
          <w:bCs/>
          <w:spacing w:val="-3"/>
          <w:sz w:val="20"/>
          <w:szCs w:val="20"/>
        </w:rPr>
        <w:t>T</w:t>
      </w:r>
      <w:r w:rsidRPr="006F389E">
        <w:rPr>
          <w:rFonts w:ascii="Arial" w:hAnsi="Arial" w:cs="Arial"/>
          <w:b/>
          <w:bCs/>
          <w:sz w:val="20"/>
          <w:szCs w:val="20"/>
        </w:rPr>
        <w:t>.50 L</w:t>
      </w:r>
      <w:r w:rsidRPr="006F389E">
        <w:rPr>
          <w:rFonts w:ascii="Arial" w:hAnsi="Arial" w:cs="Arial"/>
          <w:b/>
          <w:bCs/>
          <w:spacing w:val="-1"/>
          <w:sz w:val="20"/>
          <w:szCs w:val="20"/>
        </w:rPr>
        <w:t>E</w:t>
      </w:r>
      <w:r w:rsidRPr="006F389E">
        <w:rPr>
          <w:rFonts w:ascii="Arial" w:hAnsi="Arial" w:cs="Arial"/>
          <w:b/>
          <w:bCs/>
          <w:sz w:val="20"/>
          <w:szCs w:val="20"/>
        </w:rPr>
        <w:t>Y 7</w:t>
      </w:r>
      <w:r w:rsidRPr="006F389E">
        <w:rPr>
          <w:rFonts w:ascii="Arial" w:hAnsi="Arial" w:cs="Arial"/>
          <w:b/>
          <w:bCs/>
          <w:spacing w:val="-1"/>
          <w:sz w:val="20"/>
          <w:szCs w:val="20"/>
        </w:rPr>
        <w:t>8</w:t>
      </w:r>
      <w:r w:rsidRPr="006F389E">
        <w:rPr>
          <w:rFonts w:ascii="Arial" w:hAnsi="Arial" w:cs="Arial"/>
          <w:b/>
          <w:bCs/>
          <w:spacing w:val="-3"/>
          <w:sz w:val="20"/>
          <w:szCs w:val="20"/>
        </w:rPr>
        <w:t>9</w:t>
      </w:r>
      <w:r w:rsidRPr="006F389E">
        <w:rPr>
          <w:rFonts w:ascii="Arial" w:hAnsi="Arial" w:cs="Arial"/>
          <w:b/>
          <w:bCs/>
          <w:spacing w:val="1"/>
          <w:sz w:val="20"/>
          <w:szCs w:val="20"/>
        </w:rPr>
        <w:t>/</w:t>
      </w:r>
      <w:r w:rsidRPr="006F389E">
        <w:rPr>
          <w:rFonts w:ascii="Arial" w:hAnsi="Arial" w:cs="Arial"/>
          <w:b/>
          <w:bCs/>
          <w:sz w:val="20"/>
          <w:szCs w:val="20"/>
        </w:rPr>
        <w:t>0</w:t>
      </w:r>
      <w:r w:rsidRPr="006F389E">
        <w:rPr>
          <w:rFonts w:ascii="Arial" w:hAnsi="Arial" w:cs="Arial"/>
          <w:b/>
          <w:bCs/>
          <w:spacing w:val="1"/>
          <w:sz w:val="20"/>
          <w:szCs w:val="20"/>
        </w:rPr>
        <w:t>2</w:t>
      </w:r>
      <w:r w:rsidRPr="006F389E">
        <w:rPr>
          <w:rFonts w:ascii="Arial" w:hAnsi="Arial" w:cs="Arial"/>
          <w:b/>
          <w:bCs/>
          <w:sz w:val="20"/>
          <w:szCs w:val="20"/>
        </w:rPr>
        <w:t>)</w:t>
      </w:r>
    </w:p>
    <w:p w14:paraId="30AF04E8" w14:textId="77777777" w:rsidR="00A754FA" w:rsidRPr="006F389E" w:rsidRDefault="00A754FA" w:rsidP="00A754FA">
      <w:pPr>
        <w:autoSpaceDE w:val="0"/>
        <w:ind w:right="-47"/>
        <w:contextualSpacing/>
        <w:jc w:val="both"/>
        <w:rPr>
          <w:rFonts w:ascii="Arial" w:hAnsi="Arial" w:cs="Arial"/>
          <w:sz w:val="20"/>
          <w:szCs w:val="20"/>
        </w:rPr>
      </w:pPr>
    </w:p>
    <w:p w14:paraId="455C01A3" w14:textId="77777777" w:rsidR="00A754FA" w:rsidRPr="006F389E" w:rsidRDefault="00A754FA" w:rsidP="00A754FA">
      <w:pPr>
        <w:tabs>
          <w:tab w:val="left" w:pos="7440"/>
        </w:tabs>
        <w:autoSpaceDE w:val="0"/>
        <w:ind w:right="-47"/>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o </w:t>
      </w:r>
      <w:r w:rsidRPr="006F389E">
        <w:rPr>
          <w:rFonts w:ascii="Arial" w:hAnsi="Arial" w:cs="Arial"/>
          <w:spacing w:val="-2"/>
          <w:sz w:val="20"/>
          <w:szCs w:val="20"/>
        </w:rPr>
        <w:t>r</w:t>
      </w:r>
      <w:r w:rsidRPr="006F389E">
        <w:rPr>
          <w:rFonts w:ascii="Arial" w:hAnsi="Arial" w:cs="Arial"/>
          <w:sz w:val="20"/>
          <w:szCs w:val="20"/>
        </w:rPr>
        <w:t>a</w:t>
      </w:r>
      <w:r w:rsidRPr="006F389E">
        <w:rPr>
          <w:rFonts w:ascii="Arial" w:hAnsi="Arial" w:cs="Arial"/>
          <w:spacing w:val="-3"/>
          <w:sz w:val="20"/>
          <w:szCs w:val="20"/>
        </w:rPr>
        <w:t>z</w:t>
      </w:r>
      <w:r w:rsidRPr="006F389E">
        <w:rPr>
          <w:rFonts w:ascii="Arial" w:hAnsi="Arial" w:cs="Arial"/>
          <w:sz w:val="20"/>
          <w:szCs w:val="20"/>
        </w:rPr>
        <w:t>ón soc</w:t>
      </w:r>
      <w:r w:rsidRPr="006F389E">
        <w:rPr>
          <w:rFonts w:ascii="Arial" w:hAnsi="Arial" w:cs="Arial"/>
          <w:spacing w:val="-1"/>
          <w:sz w:val="20"/>
          <w:szCs w:val="20"/>
        </w:rPr>
        <w:t>i</w:t>
      </w:r>
      <w:r w:rsidRPr="006F389E">
        <w:rPr>
          <w:rFonts w:ascii="Arial" w:hAnsi="Arial" w:cs="Arial"/>
          <w:sz w:val="20"/>
          <w:szCs w:val="20"/>
        </w:rPr>
        <w:t>al d</w:t>
      </w:r>
      <w:r w:rsidRPr="006F389E">
        <w:rPr>
          <w:rFonts w:ascii="Arial" w:hAnsi="Arial" w:cs="Arial"/>
          <w:spacing w:val="-1"/>
          <w:sz w:val="20"/>
          <w:szCs w:val="20"/>
        </w:rPr>
        <w:t>e</w:t>
      </w:r>
      <w:r w:rsidRPr="006F389E">
        <w:rPr>
          <w:rFonts w:ascii="Arial" w:hAnsi="Arial" w:cs="Arial"/>
          <w:sz w:val="20"/>
          <w:szCs w:val="20"/>
        </w:rPr>
        <w:t>l propo</w:t>
      </w:r>
      <w:r w:rsidRPr="006F389E">
        <w:rPr>
          <w:rFonts w:ascii="Arial" w:hAnsi="Arial" w:cs="Arial"/>
          <w:spacing w:val="-1"/>
          <w:sz w:val="20"/>
          <w:szCs w:val="20"/>
        </w:rPr>
        <w:t>n</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z w:val="20"/>
          <w:szCs w:val="20"/>
          <w:u w:val="single"/>
        </w:rPr>
        <w:tab/>
      </w:r>
    </w:p>
    <w:p w14:paraId="75B79D62" w14:textId="77777777" w:rsidR="00A754FA" w:rsidRPr="006F389E" w:rsidRDefault="00A754FA" w:rsidP="00A754FA">
      <w:pPr>
        <w:autoSpaceDE w:val="0"/>
        <w:ind w:right="-20"/>
        <w:contextualSpacing/>
        <w:jc w:val="both"/>
        <w:rPr>
          <w:rFonts w:ascii="Arial" w:hAnsi="Arial" w:cs="Arial"/>
          <w:sz w:val="20"/>
          <w:szCs w:val="20"/>
        </w:rPr>
      </w:pPr>
    </w:p>
    <w:p w14:paraId="201DAA45" w14:textId="77777777" w:rsidR="00A754FA" w:rsidRPr="006F389E" w:rsidRDefault="00A754FA" w:rsidP="00A754FA">
      <w:pPr>
        <w:autoSpaceDE w:val="0"/>
        <w:ind w:right="-20"/>
        <w:contextualSpacing/>
        <w:jc w:val="both"/>
        <w:rPr>
          <w:rFonts w:ascii="Arial" w:hAnsi="Arial" w:cs="Arial"/>
          <w:sz w:val="20"/>
          <w:szCs w:val="20"/>
        </w:rPr>
      </w:pPr>
    </w:p>
    <w:p w14:paraId="2D19E1AC" w14:textId="77777777" w:rsidR="00A754FA" w:rsidRPr="006F389E" w:rsidRDefault="00A754FA" w:rsidP="00A754FA">
      <w:pPr>
        <w:autoSpaceDE w:val="0"/>
        <w:ind w:right="-20"/>
        <w:contextualSpacing/>
        <w:jc w:val="both"/>
        <w:rPr>
          <w:rFonts w:ascii="Arial" w:hAnsi="Arial" w:cs="Arial"/>
          <w:sz w:val="20"/>
          <w:szCs w:val="20"/>
        </w:rPr>
      </w:pPr>
    </w:p>
    <w:p w14:paraId="54F35DB2" w14:textId="77777777" w:rsidR="00A754FA"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CER</w:t>
      </w:r>
      <w:r w:rsidRPr="006F389E">
        <w:rPr>
          <w:rFonts w:ascii="Arial" w:hAnsi="Arial" w:cs="Arial"/>
          <w:spacing w:val="2"/>
          <w:sz w:val="20"/>
          <w:szCs w:val="20"/>
        </w:rPr>
        <w:t>T</w:t>
      </w:r>
      <w:r w:rsidRPr="006F389E">
        <w:rPr>
          <w:rFonts w:ascii="Arial" w:hAnsi="Arial" w:cs="Arial"/>
          <w:spacing w:val="1"/>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pacing w:val="-1"/>
          <w:sz w:val="20"/>
          <w:szCs w:val="20"/>
        </w:rPr>
        <w:t>CAC</w:t>
      </w:r>
      <w:r w:rsidRPr="006F389E">
        <w:rPr>
          <w:rFonts w:ascii="Arial" w:hAnsi="Arial" w:cs="Arial"/>
          <w:spacing w:val="1"/>
          <w:sz w:val="20"/>
          <w:szCs w:val="20"/>
        </w:rPr>
        <w:t>IÓ</w:t>
      </w:r>
      <w:r w:rsidRPr="006F389E">
        <w:rPr>
          <w:rFonts w:ascii="Arial" w:hAnsi="Arial" w:cs="Arial"/>
          <w:sz w:val="20"/>
          <w:szCs w:val="20"/>
        </w:rPr>
        <w:t>N</w:t>
      </w:r>
    </w:p>
    <w:p w14:paraId="175E6A2E" w14:textId="77777777" w:rsidR="00A754FA" w:rsidRPr="006F389E" w:rsidRDefault="00A754FA" w:rsidP="00A754FA">
      <w:pPr>
        <w:autoSpaceDE w:val="0"/>
        <w:ind w:right="-20"/>
        <w:contextualSpacing/>
        <w:jc w:val="both"/>
        <w:rPr>
          <w:rFonts w:ascii="Arial" w:hAnsi="Arial" w:cs="Arial"/>
          <w:sz w:val="20"/>
          <w:szCs w:val="20"/>
        </w:rPr>
      </w:pPr>
    </w:p>
    <w:p w14:paraId="1C1C2B7F" w14:textId="77777777" w:rsidR="00A754FA" w:rsidRPr="006F389E" w:rsidRDefault="00A754FA" w:rsidP="00A754FA">
      <w:pPr>
        <w:autoSpaceDE w:val="0"/>
        <w:ind w:right="-20"/>
        <w:contextualSpacing/>
        <w:jc w:val="both"/>
        <w:rPr>
          <w:rFonts w:ascii="Arial" w:hAnsi="Arial" w:cs="Arial"/>
          <w:sz w:val="20"/>
          <w:szCs w:val="20"/>
        </w:rPr>
      </w:pPr>
    </w:p>
    <w:p w14:paraId="7FBD773B" w14:textId="77777777" w:rsidR="00A754FA" w:rsidRPr="006F389E" w:rsidRDefault="00A754FA" w:rsidP="00A754FA">
      <w:pPr>
        <w:tabs>
          <w:tab w:val="left" w:pos="4940"/>
          <w:tab w:val="left" w:pos="8640"/>
        </w:tabs>
        <w:autoSpaceDE w:val="0"/>
        <w:ind w:right="-20"/>
        <w:contextualSpacing/>
        <w:jc w:val="both"/>
        <w:rPr>
          <w:rFonts w:ascii="Arial" w:hAnsi="Arial" w:cs="Arial"/>
          <w:sz w:val="20"/>
          <w:szCs w:val="20"/>
        </w:rPr>
      </w:pPr>
      <w:r w:rsidRPr="006F389E">
        <w:rPr>
          <w:rFonts w:ascii="Arial" w:hAnsi="Arial" w:cs="Arial"/>
          <w:spacing w:val="-1"/>
          <w:sz w:val="20"/>
          <w:szCs w:val="20"/>
        </w:rPr>
        <w:t>C</w:t>
      </w:r>
      <w:r w:rsidRPr="006F389E">
        <w:rPr>
          <w:rFonts w:ascii="Arial" w:hAnsi="Arial" w:cs="Arial"/>
          <w:sz w:val="20"/>
          <w:szCs w:val="20"/>
        </w:rPr>
        <w:t>er</w:t>
      </w:r>
      <w:r w:rsidRPr="006F389E">
        <w:rPr>
          <w:rFonts w:ascii="Arial" w:hAnsi="Arial" w:cs="Arial"/>
          <w:spacing w:val="1"/>
          <w:sz w:val="20"/>
          <w:szCs w:val="20"/>
        </w:rPr>
        <w:t>t</w:t>
      </w:r>
      <w:r w:rsidRPr="006F389E">
        <w:rPr>
          <w:rFonts w:ascii="Arial" w:hAnsi="Arial" w:cs="Arial"/>
          <w:spacing w:val="-3"/>
          <w:sz w:val="20"/>
          <w:szCs w:val="20"/>
        </w:rPr>
        <w:t>i</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co </w:t>
      </w:r>
      <w:r w:rsidRPr="006F389E">
        <w:rPr>
          <w:rFonts w:ascii="Arial" w:hAnsi="Arial" w:cs="Arial"/>
          <w:spacing w:val="2"/>
          <w:sz w:val="20"/>
          <w:szCs w:val="20"/>
        </w:rPr>
        <w:t>q</w:t>
      </w:r>
      <w:r w:rsidRPr="006F389E">
        <w:rPr>
          <w:rFonts w:ascii="Arial" w:hAnsi="Arial" w:cs="Arial"/>
          <w:sz w:val="20"/>
          <w:szCs w:val="20"/>
        </w:rPr>
        <w:t>ue</w:t>
      </w:r>
      <w:r w:rsidRPr="006F389E">
        <w:rPr>
          <w:rFonts w:ascii="Arial" w:hAnsi="Arial" w:cs="Arial"/>
          <w:sz w:val="20"/>
          <w:szCs w:val="20"/>
          <w:u w:val="single"/>
        </w:rPr>
        <w:tab/>
      </w:r>
      <w:r w:rsidRPr="006F389E">
        <w:rPr>
          <w:rFonts w:ascii="Arial" w:hAnsi="Arial" w:cs="Arial"/>
          <w:sz w:val="20"/>
          <w:szCs w:val="20"/>
        </w:rPr>
        <w:t>_c</w:t>
      </w:r>
      <w:r w:rsidRPr="006F389E">
        <w:rPr>
          <w:rFonts w:ascii="Arial" w:hAnsi="Arial" w:cs="Arial"/>
          <w:spacing w:val="-1"/>
          <w:sz w:val="20"/>
          <w:szCs w:val="20"/>
        </w:rPr>
        <w:t>o</w:t>
      </w:r>
      <w:r w:rsidRPr="006F389E">
        <w:rPr>
          <w:rFonts w:ascii="Arial" w:hAnsi="Arial" w:cs="Arial"/>
          <w:sz w:val="20"/>
          <w:szCs w:val="20"/>
        </w:rPr>
        <w:t xml:space="preserve">n C.C, o </w:t>
      </w:r>
      <w:r w:rsidRPr="006F389E">
        <w:rPr>
          <w:rFonts w:ascii="Arial" w:hAnsi="Arial" w:cs="Arial"/>
          <w:spacing w:val="-3"/>
          <w:sz w:val="20"/>
          <w:szCs w:val="20"/>
        </w:rPr>
        <w:t>N</w:t>
      </w:r>
      <w:r w:rsidRPr="006F389E">
        <w:rPr>
          <w:rFonts w:ascii="Arial" w:hAnsi="Arial" w:cs="Arial"/>
          <w:spacing w:val="-1"/>
          <w:sz w:val="20"/>
          <w:szCs w:val="20"/>
        </w:rPr>
        <w:t>I</w:t>
      </w:r>
      <w:r w:rsidRPr="006F389E">
        <w:rPr>
          <w:rFonts w:ascii="Arial" w:hAnsi="Arial" w:cs="Arial"/>
          <w:sz w:val="20"/>
          <w:szCs w:val="20"/>
        </w:rPr>
        <w:t xml:space="preserve">T </w:t>
      </w:r>
      <w:r w:rsidRPr="006F389E">
        <w:rPr>
          <w:rFonts w:ascii="Arial" w:hAnsi="Arial" w:cs="Arial"/>
          <w:spacing w:val="-1"/>
          <w:sz w:val="20"/>
          <w:szCs w:val="20"/>
        </w:rPr>
        <w:t>N</w:t>
      </w:r>
      <w:r w:rsidRPr="006F389E">
        <w:rPr>
          <w:rFonts w:ascii="Arial" w:hAnsi="Arial" w:cs="Arial"/>
          <w:spacing w:val="-3"/>
          <w:sz w:val="20"/>
          <w:szCs w:val="20"/>
        </w:rPr>
        <w:t>o</w:t>
      </w:r>
      <w:r w:rsidRPr="006F389E">
        <w:rPr>
          <w:rFonts w:ascii="Arial" w:hAnsi="Arial" w:cs="Arial"/>
          <w:spacing w:val="1"/>
          <w:sz w:val="20"/>
          <w:szCs w:val="20"/>
        </w:rPr>
        <w:t>.</w:t>
      </w:r>
      <w:r w:rsidRPr="006F389E">
        <w:rPr>
          <w:rFonts w:ascii="Arial" w:hAnsi="Arial" w:cs="Arial"/>
          <w:sz w:val="20"/>
          <w:szCs w:val="20"/>
          <w:u w:val="single"/>
        </w:rPr>
        <w:tab/>
      </w:r>
    </w:p>
    <w:p w14:paraId="2294194E" w14:textId="77777777" w:rsidR="00A754FA" w:rsidRPr="006F389E" w:rsidRDefault="00A754FA" w:rsidP="00A754FA">
      <w:pPr>
        <w:autoSpaceDE w:val="0"/>
        <w:ind w:right="144"/>
        <w:contextualSpacing/>
        <w:jc w:val="both"/>
        <w:rPr>
          <w:rFonts w:ascii="Arial" w:hAnsi="Arial" w:cs="Arial"/>
          <w:sz w:val="20"/>
          <w:szCs w:val="20"/>
        </w:rPr>
      </w:pPr>
      <w:r w:rsidRPr="006F389E">
        <w:rPr>
          <w:rFonts w:ascii="Arial" w:hAnsi="Arial" w:cs="Arial"/>
          <w:sz w:val="20"/>
          <w:szCs w:val="20"/>
        </w:rPr>
        <w:t>Ha cump</w:t>
      </w:r>
      <w:r w:rsidRPr="006F389E">
        <w:rPr>
          <w:rFonts w:ascii="Arial" w:hAnsi="Arial" w:cs="Arial"/>
          <w:spacing w:val="-1"/>
          <w:sz w:val="20"/>
          <w:szCs w:val="20"/>
        </w:rPr>
        <w:t>li</w:t>
      </w:r>
      <w:r w:rsidRPr="006F389E">
        <w:rPr>
          <w:rFonts w:ascii="Arial" w:hAnsi="Arial" w:cs="Arial"/>
          <w:sz w:val="20"/>
          <w:szCs w:val="20"/>
        </w:rPr>
        <w:t>do con el p</w:t>
      </w:r>
      <w:r w:rsidRPr="006F389E">
        <w:rPr>
          <w:rFonts w:ascii="Arial" w:hAnsi="Arial" w:cs="Arial"/>
          <w:spacing w:val="-1"/>
          <w:sz w:val="20"/>
          <w:szCs w:val="20"/>
        </w:rPr>
        <w:t>a</w:t>
      </w:r>
      <w:r w:rsidRPr="006F389E">
        <w:rPr>
          <w:rFonts w:ascii="Arial" w:hAnsi="Arial" w:cs="Arial"/>
          <w:spacing w:val="2"/>
          <w:sz w:val="20"/>
          <w:szCs w:val="20"/>
        </w:rPr>
        <w:t>g</w:t>
      </w:r>
      <w:r w:rsidRPr="006F389E">
        <w:rPr>
          <w:rFonts w:ascii="Arial" w:hAnsi="Arial" w:cs="Arial"/>
          <w:sz w:val="20"/>
          <w:szCs w:val="20"/>
        </w:rPr>
        <w:t xml:space="preserve">o de </w:t>
      </w:r>
      <w:r w:rsidRPr="006F389E">
        <w:rPr>
          <w:rFonts w:ascii="Arial" w:hAnsi="Arial" w:cs="Arial"/>
          <w:spacing w:val="-1"/>
          <w:sz w:val="20"/>
          <w:szCs w:val="20"/>
        </w:rPr>
        <w:t>l</w:t>
      </w:r>
      <w:r w:rsidRPr="006F389E">
        <w:rPr>
          <w:rFonts w:ascii="Arial" w:hAnsi="Arial" w:cs="Arial"/>
          <w:sz w:val="20"/>
          <w:szCs w:val="20"/>
        </w:rPr>
        <w:t>os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es de sus emp</w:t>
      </w:r>
      <w:r w:rsidRPr="006F389E">
        <w:rPr>
          <w:rFonts w:ascii="Arial" w:hAnsi="Arial" w:cs="Arial"/>
          <w:spacing w:val="-1"/>
          <w:sz w:val="20"/>
          <w:szCs w:val="20"/>
        </w:rPr>
        <w:t>l</w:t>
      </w:r>
      <w:r w:rsidRPr="006F389E">
        <w:rPr>
          <w:rFonts w:ascii="Arial" w:hAnsi="Arial" w:cs="Arial"/>
          <w:sz w:val="20"/>
          <w:szCs w:val="20"/>
        </w:rPr>
        <w:t>e</w:t>
      </w:r>
      <w:r w:rsidRPr="006F389E">
        <w:rPr>
          <w:rFonts w:ascii="Arial" w:hAnsi="Arial" w:cs="Arial"/>
          <w:spacing w:val="-1"/>
          <w:sz w:val="20"/>
          <w:szCs w:val="20"/>
        </w:rPr>
        <w:t>a</w:t>
      </w:r>
      <w:r w:rsidRPr="006F389E">
        <w:rPr>
          <w:rFonts w:ascii="Arial" w:hAnsi="Arial" w:cs="Arial"/>
          <w:sz w:val="20"/>
          <w:szCs w:val="20"/>
        </w:rPr>
        <w:t>d</w:t>
      </w:r>
      <w:r w:rsidRPr="006F389E">
        <w:rPr>
          <w:rFonts w:ascii="Arial" w:hAnsi="Arial" w:cs="Arial"/>
          <w:spacing w:val="-1"/>
          <w:sz w:val="20"/>
          <w:szCs w:val="20"/>
        </w:rPr>
        <w:t>o</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os s</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1"/>
          <w:sz w:val="20"/>
          <w:szCs w:val="20"/>
        </w:rPr>
        <w:t>t</w:t>
      </w:r>
      <w:r w:rsidRPr="006F389E">
        <w:rPr>
          <w:rFonts w:ascii="Arial" w:hAnsi="Arial" w:cs="Arial"/>
          <w:sz w:val="20"/>
          <w:szCs w:val="20"/>
        </w:rPr>
        <w:t>emas de sa</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d</w:t>
      </w:r>
      <w:r w:rsidRPr="006F389E">
        <w:rPr>
          <w:rFonts w:ascii="Arial" w:hAnsi="Arial" w:cs="Arial"/>
          <w:sz w:val="20"/>
          <w:szCs w:val="20"/>
        </w:rPr>
        <w:t xml:space="preserve">, </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es</w:t>
      </w:r>
      <w:r w:rsidRPr="006F389E">
        <w:rPr>
          <w:rFonts w:ascii="Arial" w:hAnsi="Arial" w:cs="Arial"/>
          <w:spacing w:val="2"/>
          <w:sz w:val="20"/>
          <w:szCs w:val="20"/>
        </w:rPr>
        <w:t>g</w:t>
      </w:r>
      <w:r w:rsidRPr="006F389E">
        <w:rPr>
          <w:rFonts w:ascii="Arial" w:hAnsi="Arial" w:cs="Arial"/>
          <w:sz w:val="20"/>
          <w:szCs w:val="20"/>
        </w:rPr>
        <w:t>os pr</w:t>
      </w:r>
      <w:r w:rsidRPr="006F389E">
        <w:rPr>
          <w:rFonts w:ascii="Arial" w:hAnsi="Arial" w:cs="Arial"/>
          <w:spacing w:val="-2"/>
          <w:sz w:val="20"/>
          <w:szCs w:val="20"/>
        </w:rPr>
        <w:t>o</w:t>
      </w:r>
      <w:r w:rsidRPr="006F389E">
        <w:rPr>
          <w:rFonts w:ascii="Arial" w:hAnsi="Arial" w:cs="Arial"/>
          <w:spacing w:val="1"/>
          <w:sz w:val="20"/>
          <w:szCs w:val="20"/>
        </w:rPr>
        <w:t>f</w:t>
      </w:r>
      <w:r w:rsidRPr="006F389E">
        <w:rPr>
          <w:rFonts w:ascii="Arial" w:hAnsi="Arial" w:cs="Arial"/>
          <w:sz w:val="20"/>
          <w:szCs w:val="20"/>
        </w:rPr>
        <w:t>es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es, p</w:t>
      </w:r>
      <w:r w:rsidRPr="006F389E">
        <w:rPr>
          <w:rFonts w:ascii="Arial" w:hAnsi="Arial" w:cs="Arial"/>
          <w:spacing w:val="-1"/>
          <w:sz w:val="20"/>
          <w:szCs w:val="20"/>
        </w:rPr>
        <w:t>e</w:t>
      </w:r>
      <w:r w:rsidRPr="006F389E">
        <w:rPr>
          <w:rFonts w:ascii="Arial" w:hAnsi="Arial" w:cs="Arial"/>
          <w:sz w:val="20"/>
          <w:szCs w:val="20"/>
        </w:rPr>
        <w:t>ns</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z w:val="20"/>
          <w:szCs w:val="20"/>
        </w:rPr>
        <w:t>es y a</w:t>
      </w:r>
      <w:r w:rsidRPr="006F389E">
        <w:rPr>
          <w:rFonts w:ascii="Arial" w:hAnsi="Arial" w:cs="Arial"/>
          <w:spacing w:val="-1"/>
          <w:sz w:val="20"/>
          <w:szCs w:val="20"/>
        </w:rPr>
        <w:t>p</w:t>
      </w:r>
      <w:r w:rsidRPr="006F389E">
        <w:rPr>
          <w:rFonts w:ascii="Arial" w:hAnsi="Arial" w:cs="Arial"/>
          <w:sz w:val="20"/>
          <w:szCs w:val="20"/>
        </w:rPr>
        <w:t>or</w:t>
      </w:r>
      <w:r w:rsidRPr="006F389E">
        <w:rPr>
          <w:rFonts w:ascii="Arial" w:hAnsi="Arial" w:cs="Arial"/>
          <w:spacing w:val="1"/>
          <w:sz w:val="20"/>
          <w:szCs w:val="20"/>
        </w:rPr>
        <w:t>t</w:t>
      </w:r>
      <w:r w:rsidRPr="006F389E">
        <w:rPr>
          <w:rFonts w:ascii="Arial" w:hAnsi="Arial" w:cs="Arial"/>
          <w:sz w:val="20"/>
          <w:szCs w:val="20"/>
        </w:rPr>
        <w:t xml:space="preserve">es a </w:t>
      </w:r>
      <w:r w:rsidRPr="006F389E">
        <w:rPr>
          <w:rFonts w:ascii="Arial" w:hAnsi="Arial" w:cs="Arial"/>
          <w:spacing w:val="-1"/>
          <w:sz w:val="20"/>
          <w:szCs w:val="20"/>
        </w:rPr>
        <w:t>l</w:t>
      </w:r>
      <w:r w:rsidRPr="006F389E">
        <w:rPr>
          <w:rFonts w:ascii="Arial" w:hAnsi="Arial" w:cs="Arial"/>
          <w:sz w:val="20"/>
          <w:szCs w:val="20"/>
        </w:rPr>
        <w:t xml:space="preserve">as </w:t>
      </w:r>
      <w:r w:rsidRPr="006F389E">
        <w:rPr>
          <w:rFonts w:ascii="Arial" w:hAnsi="Arial" w:cs="Arial"/>
          <w:spacing w:val="-1"/>
          <w:sz w:val="20"/>
          <w:szCs w:val="20"/>
        </w:rPr>
        <w:t>C</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 xml:space="preserve">as de </w:t>
      </w:r>
      <w:r w:rsidRPr="006F389E">
        <w:rPr>
          <w:rFonts w:ascii="Arial" w:hAnsi="Arial" w:cs="Arial"/>
          <w:spacing w:val="-1"/>
          <w:sz w:val="20"/>
          <w:szCs w:val="20"/>
        </w:rPr>
        <w:t>C</w:t>
      </w:r>
      <w:r w:rsidRPr="006F389E">
        <w:rPr>
          <w:rFonts w:ascii="Arial" w:hAnsi="Arial" w:cs="Arial"/>
          <w:sz w:val="20"/>
          <w:szCs w:val="20"/>
        </w:rPr>
        <w:t>omp</w:t>
      </w:r>
      <w:r w:rsidRPr="006F389E">
        <w:rPr>
          <w:rFonts w:ascii="Arial" w:hAnsi="Arial" w:cs="Arial"/>
          <w:spacing w:val="-3"/>
          <w:sz w:val="20"/>
          <w:szCs w:val="20"/>
        </w:rPr>
        <w:t>en</w:t>
      </w:r>
      <w:r w:rsidRPr="006F389E">
        <w:rPr>
          <w:rFonts w:ascii="Arial" w:hAnsi="Arial" w:cs="Arial"/>
          <w:sz w:val="20"/>
          <w:szCs w:val="20"/>
        </w:rPr>
        <w:t>sac</w:t>
      </w:r>
      <w:r w:rsidRPr="006F389E">
        <w:rPr>
          <w:rFonts w:ascii="Arial" w:hAnsi="Arial" w:cs="Arial"/>
          <w:spacing w:val="-1"/>
          <w:sz w:val="20"/>
          <w:szCs w:val="20"/>
        </w:rPr>
        <w:t>i</w:t>
      </w:r>
      <w:r w:rsidRPr="006F389E">
        <w:rPr>
          <w:rFonts w:ascii="Arial" w:hAnsi="Arial" w:cs="Arial"/>
          <w:sz w:val="20"/>
          <w:szCs w:val="20"/>
        </w:rPr>
        <w:t>ón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ar, Instit</w:t>
      </w:r>
      <w:r w:rsidRPr="006F389E">
        <w:rPr>
          <w:rFonts w:ascii="Arial" w:hAnsi="Arial" w:cs="Arial"/>
          <w:spacing w:val="-2"/>
          <w:sz w:val="20"/>
          <w:szCs w:val="20"/>
        </w:rPr>
        <w:t>u</w:t>
      </w:r>
      <w:r w:rsidRPr="006F389E">
        <w:rPr>
          <w:rFonts w:ascii="Arial" w:hAnsi="Arial" w:cs="Arial"/>
          <w:spacing w:val="1"/>
          <w:sz w:val="20"/>
          <w:szCs w:val="20"/>
        </w:rPr>
        <w:t>t</w:t>
      </w:r>
      <w:r w:rsidRPr="006F389E">
        <w:rPr>
          <w:rFonts w:ascii="Arial" w:hAnsi="Arial" w:cs="Arial"/>
          <w:sz w:val="20"/>
          <w:szCs w:val="20"/>
        </w:rPr>
        <w:t xml:space="preserve">o </w:t>
      </w:r>
      <w:r w:rsidRPr="006F389E">
        <w:rPr>
          <w:rFonts w:ascii="Arial" w:hAnsi="Arial" w:cs="Arial"/>
          <w:spacing w:val="-1"/>
          <w:sz w:val="20"/>
          <w:szCs w:val="20"/>
        </w:rPr>
        <w:t>C</w:t>
      </w:r>
      <w:r w:rsidRPr="006F389E">
        <w:rPr>
          <w:rFonts w:ascii="Arial" w:hAnsi="Arial" w:cs="Arial"/>
          <w:sz w:val="20"/>
          <w:szCs w:val="20"/>
        </w:rPr>
        <w:t>o</w:t>
      </w:r>
      <w:r w:rsidRPr="006F389E">
        <w:rPr>
          <w:rFonts w:ascii="Arial" w:hAnsi="Arial" w:cs="Arial"/>
          <w:spacing w:val="-1"/>
          <w:sz w:val="20"/>
          <w:szCs w:val="20"/>
        </w:rPr>
        <w:t>l</w:t>
      </w:r>
      <w:r w:rsidRPr="006F389E">
        <w:rPr>
          <w:rFonts w:ascii="Arial" w:hAnsi="Arial" w:cs="Arial"/>
          <w:sz w:val="20"/>
          <w:szCs w:val="20"/>
        </w:rPr>
        <w:t>omb</w:t>
      </w:r>
      <w:r w:rsidRPr="006F389E">
        <w:rPr>
          <w:rFonts w:ascii="Arial" w:hAnsi="Arial" w:cs="Arial"/>
          <w:spacing w:val="-1"/>
          <w:sz w:val="20"/>
          <w:szCs w:val="20"/>
        </w:rPr>
        <w:t>i</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z w:val="20"/>
          <w:szCs w:val="20"/>
        </w:rPr>
        <w:t xml:space="preserve">o </w:t>
      </w:r>
      <w:r w:rsidRPr="006F389E">
        <w:rPr>
          <w:rFonts w:ascii="Arial" w:hAnsi="Arial" w:cs="Arial"/>
          <w:spacing w:val="-3"/>
          <w:sz w:val="20"/>
          <w:szCs w:val="20"/>
        </w:rPr>
        <w:t>d</w:t>
      </w:r>
      <w:r w:rsidRPr="006F389E">
        <w:rPr>
          <w:rFonts w:ascii="Arial" w:hAnsi="Arial" w:cs="Arial"/>
          <w:sz w:val="20"/>
          <w:szCs w:val="20"/>
        </w:rPr>
        <w:t xml:space="preserve">e </w:t>
      </w:r>
      <w:r w:rsidRPr="006F389E">
        <w:rPr>
          <w:rFonts w:ascii="Arial" w:hAnsi="Arial" w:cs="Arial"/>
          <w:spacing w:val="-1"/>
          <w:sz w:val="20"/>
          <w:szCs w:val="20"/>
        </w:rPr>
        <w:t>Bi</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estar F</w:t>
      </w:r>
      <w:r w:rsidRPr="006F389E">
        <w:rPr>
          <w:rFonts w:ascii="Arial" w:hAnsi="Arial" w:cs="Arial"/>
          <w:spacing w:val="-1"/>
          <w:sz w:val="20"/>
          <w:szCs w:val="20"/>
        </w:rPr>
        <w:t>a</w:t>
      </w:r>
      <w:r w:rsidRPr="006F389E">
        <w:rPr>
          <w:rFonts w:ascii="Arial" w:hAnsi="Arial" w:cs="Arial"/>
          <w:spacing w:val="1"/>
          <w:sz w:val="20"/>
          <w:szCs w:val="20"/>
        </w:rPr>
        <w:t>m</w:t>
      </w:r>
      <w:r w:rsidRPr="006F389E">
        <w:rPr>
          <w:rFonts w:ascii="Arial" w:hAnsi="Arial" w:cs="Arial"/>
          <w:spacing w:val="-1"/>
          <w:sz w:val="20"/>
          <w:szCs w:val="20"/>
        </w:rPr>
        <w:t>ili</w:t>
      </w:r>
      <w:r w:rsidRPr="006F389E">
        <w:rPr>
          <w:rFonts w:ascii="Arial" w:hAnsi="Arial" w:cs="Arial"/>
          <w:sz w:val="20"/>
          <w:szCs w:val="20"/>
        </w:rPr>
        <w:t xml:space="preserve">ar y </w:t>
      </w:r>
      <w:r w:rsidRPr="006F389E">
        <w:rPr>
          <w:rFonts w:ascii="Arial" w:hAnsi="Arial" w:cs="Arial"/>
          <w:spacing w:val="-1"/>
          <w:sz w:val="20"/>
          <w:szCs w:val="20"/>
        </w:rPr>
        <w:t>S</w:t>
      </w:r>
      <w:r w:rsidRPr="006F389E">
        <w:rPr>
          <w:rFonts w:ascii="Arial" w:hAnsi="Arial" w:cs="Arial"/>
          <w:sz w:val="20"/>
          <w:szCs w:val="20"/>
        </w:rPr>
        <w:t>ervic</w:t>
      </w:r>
      <w:r w:rsidRPr="006F389E">
        <w:rPr>
          <w:rFonts w:ascii="Arial" w:hAnsi="Arial" w:cs="Arial"/>
          <w:spacing w:val="-2"/>
          <w:sz w:val="20"/>
          <w:szCs w:val="20"/>
        </w:rPr>
        <w:t>i</w:t>
      </w:r>
      <w:r w:rsidRPr="006F389E">
        <w:rPr>
          <w:rFonts w:ascii="Arial" w:hAnsi="Arial" w:cs="Arial"/>
          <w:sz w:val="20"/>
          <w:szCs w:val="20"/>
        </w:rPr>
        <w:t xml:space="preserve">o </w:t>
      </w:r>
      <w:r w:rsidRPr="006F389E">
        <w:rPr>
          <w:rFonts w:ascii="Arial" w:hAnsi="Arial" w:cs="Arial"/>
          <w:spacing w:val="-1"/>
          <w:sz w:val="20"/>
          <w:szCs w:val="20"/>
        </w:rPr>
        <w:t>N</w:t>
      </w:r>
      <w:r w:rsidRPr="006F389E">
        <w:rPr>
          <w:rFonts w:ascii="Arial" w:hAnsi="Arial" w:cs="Arial"/>
          <w:sz w:val="20"/>
          <w:szCs w:val="20"/>
        </w:rPr>
        <w:t>ac</w:t>
      </w:r>
      <w:r w:rsidRPr="006F389E">
        <w:rPr>
          <w:rFonts w:ascii="Arial" w:hAnsi="Arial" w:cs="Arial"/>
          <w:spacing w:val="-1"/>
          <w:sz w:val="20"/>
          <w:szCs w:val="20"/>
        </w:rPr>
        <w:t>i</w:t>
      </w:r>
      <w:r w:rsidRPr="006F389E">
        <w:rPr>
          <w:rFonts w:ascii="Arial" w:hAnsi="Arial" w:cs="Arial"/>
          <w:sz w:val="20"/>
          <w:szCs w:val="20"/>
        </w:rPr>
        <w:t>o</w:t>
      </w:r>
      <w:r w:rsidRPr="006F389E">
        <w:rPr>
          <w:rFonts w:ascii="Arial" w:hAnsi="Arial" w:cs="Arial"/>
          <w:spacing w:val="-1"/>
          <w:sz w:val="20"/>
          <w:szCs w:val="20"/>
        </w:rPr>
        <w:t>n</w:t>
      </w:r>
      <w:r w:rsidRPr="006F389E">
        <w:rPr>
          <w:rFonts w:ascii="Arial" w:hAnsi="Arial" w:cs="Arial"/>
          <w:spacing w:val="2"/>
          <w:sz w:val="20"/>
          <w:szCs w:val="20"/>
        </w:rPr>
        <w:t>a</w:t>
      </w:r>
      <w:r w:rsidRPr="006F389E">
        <w:rPr>
          <w:rFonts w:ascii="Arial" w:hAnsi="Arial" w:cs="Arial"/>
          <w:sz w:val="20"/>
          <w:szCs w:val="20"/>
        </w:rPr>
        <w:t xml:space="preserve">l </w:t>
      </w:r>
      <w:r w:rsidRPr="006F389E">
        <w:rPr>
          <w:rFonts w:ascii="Arial" w:hAnsi="Arial" w:cs="Arial"/>
          <w:spacing w:val="2"/>
          <w:sz w:val="20"/>
          <w:szCs w:val="20"/>
        </w:rPr>
        <w:t>d</w:t>
      </w:r>
      <w:r w:rsidRPr="006F389E">
        <w:rPr>
          <w:rFonts w:ascii="Arial" w:hAnsi="Arial" w:cs="Arial"/>
          <w:sz w:val="20"/>
          <w:szCs w:val="20"/>
        </w:rPr>
        <w:t xml:space="preserve">e </w:t>
      </w:r>
      <w:r w:rsidRPr="006F389E">
        <w:rPr>
          <w:rFonts w:ascii="Arial" w:hAnsi="Arial" w:cs="Arial"/>
          <w:spacing w:val="-1"/>
          <w:sz w:val="20"/>
          <w:szCs w:val="20"/>
        </w:rPr>
        <w:t>A</w:t>
      </w:r>
      <w:r w:rsidRPr="006F389E">
        <w:rPr>
          <w:rFonts w:ascii="Arial" w:hAnsi="Arial" w:cs="Arial"/>
          <w:sz w:val="20"/>
          <w:szCs w:val="20"/>
        </w:rPr>
        <w:t>prend</w:t>
      </w:r>
      <w:r w:rsidRPr="006F389E">
        <w:rPr>
          <w:rFonts w:ascii="Arial" w:hAnsi="Arial" w:cs="Arial"/>
          <w:spacing w:val="-2"/>
          <w:sz w:val="20"/>
          <w:szCs w:val="20"/>
        </w:rPr>
        <w:t>iz</w:t>
      </w:r>
      <w:r w:rsidRPr="006F389E">
        <w:rPr>
          <w:rFonts w:ascii="Arial" w:hAnsi="Arial" w:cs="Arial"/>
          <w:sz w:val="20"/>
          <w:szCs w:val="20"/>
        </w:rPr>
        <w:t>a</w:t>
      </w:r>
      <w:r w:rsidRPr="006F389E">
        <w:rPr>
          <w:rFonts w:ascii="Arial" w:hAnsi="Arial" w:cs="Arial"/>
          <w:spacing w:val="1"/>
          <w:sz w:val="20"/>
          <w:szCs w:val="20"/>
        </w:rPr>
        <w:t>j</w:t>
      </w:r>
      <w:r w:rsidRPr="006F389E">
        <w:rPr>
          <w:rFonts w:ascii="Arial" w:hAnsi="Arial" w:cs="Arial"/>
          <w:sz w:val="20"/>
          <w:szCs w:val="20"/>
        </w:rPr>
        <w:t>e, d</w:t>
      </w:r>
      <w:r w:rsidRPr="006F389E">
        <w:rPr>
          <w:rFonts w:ascii="Arial" w:hAnsi="Arial" w:cs="Arial"/>
          <w:spacing w:val="-1"/>
          <w:sz w:val="20"/>
          <w:szCs w:val="20"/>
        </w:rPr>
        <w:t>u</w:t>
      </w:r>
      <w:r w:rsidRPr="006F389E">
        <w:rPr>
          <w:rFonts w:ascii="Arial" w:hAnsi="Arial" w:cs="Arial"/>
          <w:spacing w:val="1"/>
          <w:sz w:val="20"/>
          <w:szCs w:val="20"/>
        </w:rPr>
        <w:t>r</w:t>
      </w:r>
      <w:r w:rsidRPr="006F389E">
        <w:rPr>
          <w:rFonts w:ascii="Arial" w:hAnsi="Arial" w:cs="Arial"/>
          <w:sz w:val="20"/>
          <w:szCs w:val="20"/>
        </w:rPr>
        <w:t>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z w:val="20"/>
          <w:szCs w:val="20"/>
        </w:rPr>
        <w:t>e</w:t>
      </w:r>
      <w:r>
        <w:rPr>
          <w:rFonts w:ascii="Arial" w:hAnsi="Arial" w:cs="Arial"/>
          <w:spacing w:val="-1"/>
          <w:sz w:val="20"/>
          <w:szCs w:val="20"/>
        </w:rPr>
        <w:t xml:space="preserve"> </w:t>
      </w:r>
      <w:r w:rsidRPr="006F389E">
        <w:rPr>
          <w:rFonts w:ascii="Arial" w:hAnsi="Arial" w:cs="Arial"/>
          <w:sz w:val="20"/>
          <w:szCs w:val="20"/>
          <w:u w:val="single"/>
        </w:rPr>
        <w:tab/>
      </w:r>
      <w:r w:rsidRPr="006F389E">
        <w:rPr>
          <w:rFonts w:ascii="Arial" w:hAnsi="Arial" w:cs="Arial"/>
          <w:sz w:val="20"/>
          <w:szCs w:val="20"/>
        </w:rPr>
        <w:t xml:space="preserve"> ( ) </w:t>
      </w:r>
      <w:r w:rsidRPr="006F389E">
        <w:rPr>
          <w:rFonts w:ascii="Arial" w:hAnsi="Arial" w:cs="Arial"/>
          <w:spacing w:val="1"/>
          <w:sz w:val="20"/>
          <w:szCs w:val="20"/>
        </w:rPr>
        <w:t>m</w:t>
      </w:r>
      <w:r w:rsidRPr="006F389E">
        <w:rPr>
          <w:rFonts w:ascii="Arial" w:hAnsi="Arial" w:cs="Arial"/>
          <w:sz w:val="20"/>
          <w:szCs w:val="20"/>
        </w:rPr>
        <w:t>es</w:t>
      </w:r>
      <w:r w:rsidRPr="006F389E">
        <w:rPr>
          <w:rFonts w:ascii="Arial" w:hAnsi="Arial" w:cs="Arial"/>
          <w:spacing w:val="-3"/>
          <w:sz w:val="20"/>
          <w:szCs w:val="20"/>
        </w:rPr>
        <w:t>e</w:t>
      </w:r>
      <w:r w:rsidRPr="006F389E">
        <w:rPr>
          <w:rFonts w:ascii="Arial" w:hAnsi="Arial" w:cs="Arial"/>
          <w:sz w:val="20"/>
          <w:szCs w:val="20"/>
        </w:rPr>
        <w:t xml:space="preserve">s, </w:t>
      </w:r>
      <w:r w:rsidRPr="006F389E">
        <w:rPr>
          <w:rFonts w:ascii="Arial" w:hAnsi="Arial" w:cs="Arial"/>
          <w:spacing w:val="-1"/>
          <w:sz w:val="20"/>
          <w:szCs w:val="20"/>
        </w:rPr>
        <w:t>i</w:t>
      </w:r>
      <w:r w:rsidRPr="006F389E">
        <w:rPr>
          <w:rFonts w:ascii="Arial" w:hAnsi="Arial" w:cs="Arial"/>
          <w:sz w:val="20"/>
          <w:szCs w:val="20"/>
        </w:rPr>
        <w:t>nc</w:t>
      </w:r>
      <w:r w:rsidRPr="006F389E">
        <w:rPr>
          <w:rFonts w:ascii="Arial" w:hAnsi="Arial" w:cs="Arial"/>
          <w:spacing w:val="-1"/>
          <w:sz w:val="20"/>
          <w:szCs w:val="20"/>
        </w:rPr>
        <w:t>l</w:t>
      </w:r>
      <w:r w:rsidRPr="006F389E">
        <w:rPr>
          <w:rFonts w:ascii="Arial" w:hAnsi="Arial" w:cs="Arial"/>
          <w:sz w:val="20"/>
          <w:szCs w:val="20"/>
        </w:rPr>
        <w:t>u</w:t>
      </w:r>
      <w:r w:rsidRPr="006F389E">
        <w:rPr>
          <w:rFonts w:ascii="Arial" w:hAnsi="Arial" w:cs="Arial"/>
          <w:spacing w:val="-3"/>
          <w:sz w:val="20"/>
          <w:szCs w:val="20"/>
        </w:rPr>
        <w:t>y</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do </w:t>
      </w:r>
      <w:r w:rsidRPr="006F389E">
        <w:rPr>
          <w:rFonts w:ascii="Arial" w:hAnsi="Arial" w:cs="Arial"/>
          <w:spacing w:val="-1"/>
          <w:sz w:val="20"/>
          <w:szCs w:val="20"/>
        </w:rPr>
        <w:t>l</w:t>
      </w:r>
      <w:r w:rsidRPr="006F389E">
        <w:rPr>
          <w:rFonts w:ascii="Arial" w:hAnsi="Arial" w:cs="Arial"/>
          <w:sz w:val="20"/>
          <w:szCs w:val="20"/>
        </w:rPr>
        <w:t>os ú</w:t>
      </w:r>
      <w:r w:rsidRPr="006F389E">
        <w:rPr>
          <w:rFonts w:ascii="Arial" w:hAnsi="Arial" w:cs="Arial"/>
          <w:spacing w:val="-1"/>
          <w:sz w:val="20"/>
          <w:szCs w:val="20"/>
        </w:rPr>
        <w:t>l</w:t>
      </w:r>
      <w:r w:rsidRPr="006F389E">
        <w:rPr>
          <w:rFonts w:ascii="Arial" w:hAnsi="Arial" w:cs="Arial"/>
          <w:spacing w:val="1"/>
          <w:sz w:val="20"/>
          <w:szCs w:val="20"/>
        </w:rPr>
        <w:t>t</w:t>
      </w:r>
      <w:r w:rsidRPr="006F389E">
        <w:rPr>
          <w:rFonts w:ascii="Arial" w:hAnsi="Arial" w:cs="Arial"/>
          <w:spacing w:val="-1"/>
          <w:sz w:val="20"/>
          <w:szCs w:val="20"/>
        </w:rPr>
        <w:t>i</w:t>
      </w:r>
      <w:r w:rsidRPr="006F389E">
        <w:rPr>
          <w:rFonts w:ascii="Arial" w:hAnsi="Arial" w:cs="Arial"/>
          <w:spacing w:val="1"/>
          <w:sz w:val="20"/>
          <w:szCs w:val="20"/>
        </w:rPr>
        <w:t>m</w:t>
      </w:r>
      <w:r w:rsidRPr="006F389E">
        <w:rPr>
          <w:rFonts w:ascii="Arial" w:hAnsi="Arial" w:cs="Arial"/>
          <w:sz w:val="20"/>
          <w:szCs w:val="20"/>
        </w:rPr>
        <w:t>os se</w:t>
      </w:r>
      <w:r w:rsidRPr="006F389E">
        <w:rPr>
          <w:rFonts w:ascii="Arial" w:hAnsi="Arial" w:cs="Arial"/>
          <w:spacing w:val="-1"/>
          <w:sz w:val="20"/>
          <w:szCs w:val="20"/>
        </w:rPr>
        <w:t>i</w:t>
      </w:r>
      <w:r w:rsidRPr="006F389E">
        <w:rPr>
          <w:rFonts w:ascii="Arial" w:hAnsi="Arial" w:cs="Arial"/>
          <w:sz w:val="20"/>
          <w:szCs w:val="20"/>
        </w:rPr>
        <w:t xml:space="preserve">s </w:t>
      </w:r>
      <w:r w:rsidRPr="006F389E">
        <w:rPr>
          <w:rFonts w:ascii="Arial" w:hAnsi="Arial" w:cs="Arial"/>
          <w:spacing w:val="1"/>
          <w:sz w:val="20"/>
          <w:szCs w:val="20"/>
        </w:rPr>
        <w:t>(</w:t>
      </w:r>
      <w:r w:rsidRPr="006F389E">
        <w:rPr>
          <w:rFonts w:ascii="Arial" w:hAnsi="Arial" w:cs="Arial"/>
          <w:sz w:val="20"/>
          <w:szCs w:val="20"/>
        </w:rPr>
        <w:t xml:space="preserve">6) </w:t>
      </w:r>
      <w:r w:rsidRPr="006F389E">
        <w:rPr>
          <w:rFonts w:ascii="Arial" w:hAnsi="Arial" w:cs="Arial"/>
          <w:spacing w:val="1"/>
          <w:sz w:val="20"/>
          <w:szCs w:val="20"/>
        </w:rPr>
        <w:t>m</w:t>
      </w:r>
      <w:r w:rsidRPr="006F389E">
        <w:rPr>
          <w:rFonts w:ascii="Arial" w:hAnsi="Arial" w:cs="Arial"/>
          <w:spacing w:val="-3"/>
          <w:sz w:val="20"/>
          <w:szCs w:val="20"/>
        </w:rPr>
        <w:t>e</w:t>
      </w:r>
      <w:r w:rsidRPr="006F389E">
        <w:rPr>
          <w:rFonts w:ascii="Arial" w:hAnsi="Arial" w:cs="Arial"/>
          <w:sz w:val="20"/>
          <w:szCs w:val="20"/>
        </w:rPr>
        <w:t>ses a</w:t>
      </w:r>
      <w:r w:rsidRPr="006F389E">
        <w:rPr>
          <w:rFonts w:ascii="Arial" w:hAnsi="Arial" w:cs="Arial"/>
          <w:spacing w:val="-1"/>
          <w:sz w:val="20"/>
          <w:szCs w:val="20"/>
        </w:rPr>
        <w:t>n</w:t>
      </w:r>
      <w:r w:rsidRPr="006F389E">
        <w:rPr>
          <w:rFonts w:ascii="Arial" w:hAnsi="Arial" w:cs="Arial"/>
          <w:spacing w:val="1"/>
          <w:sz w:val="20"/>
          <w:szCs w:val="20"/>
        </w:rPr>
        <w:t>t</w:t>
      </w:r>
      <w:r w:rsidRPr="006F389E">
        <w:rPr>
          <w:rFonts w:ascii="Arial" w:hAnsi="Arial" w:cs="Arial"/>
          <w:spacing w:val="-3"/>
          <w:sz w:val="20"/>
          <w:szCs w:val="20"/>
        </w:rPr>
        <w:t>e</w:t>
      </w:r>
      <w:r w:rsidRPr="006F389E">
        <w:rPr>
          <w:rFonts w:ascii="Arial" w:hAnsi="Arial" w:cs="Arial"/>
          <w:spacing w:val="1"/>
          <w:sz w:val="20"/>
          <w:szCs w:val="20"/>
        </w:rPr>
        <w:t>r</w:t>
      </w:r>
      <w:r w:rsidRPr="006F389E">
        <w:rPr>
          <w:rFonts w:ascii="Arial" w:hAnsi="Arial" w:cs="Arial"/>
          <w:spacing w:val="-1"/>
          <w:sz w:val="20"/>
          <w:szCs w:val="20"/>
        </w:rPr>
        <w:t>i</w:t>
      </w:r>
      <w:r w:rsidRPr="006F389E">
        <w:rPr>
          <w:rFonts w:ascii="Arial" w:hAnsi="Arial" w:cs="Arial"/>
          <w:sz w:val="20"/>
          <w:szCs w:val="20"/>
        </w:rPr>
        <w:t>or</w:t>
      </w:r>
      <w:r w:rsidRPr="006F389E">
        <w:rPr>
          <w:rFonts w:ascii="Arial" w:hAnsi="Arial" w:cs="Arial"/>
          <w:spacing w:val="-2"/>
          <w:sz w:val="20"/>
          <w:szCs w:val="20"/>
        </w:rPr>
        <w:t>e</w:t>
      </w:r>
      <w:r w:rsidRPr="006F389E">
        <w:rPr>
          <w:rFonts w:ascii="Arial" w:hAnsi="Arial" w:cs="Arial"/>
          <w:sz w:val="20"/>
          <w:szCs w:val="20"/>
        </w:rPr>
        <w:t xml:space="preserve">s a </w:t>
      </w:r>
      <w:r w:rsidRPr="006F389E">
        <w:rPr>
          <w:rFonts w:ascii="Arial" w:hAnsi="Arial" w:cs="Arial"/>
          <w:spacing w:val="-1"/>
          <w:sz w:val="20"/>
          <w:szCs w:val="20"/>
        </w:rPr>
        <w:t>l</w:t>
      </w:r>
      <w:r w:rsidRPr="006F389E">
        <w:rPr>
          <w:rFonts w:ascii="Arial" w:hAnsi="Arial" w:cs="Arial"/>
          <w:sz w:val="20"/>
          <w:szCs w:val="20"/>
        </w:rPr>
        <w:t xml:space="preserve">a </w:t>
      </w:r>
      <w:r w:rsidRPr="006F389E">
        <w:rPr>
          <w:rFonts w:ascii="Arial" w:hAnsi="Arial" w:cs="Arial"/>
          <w:spacing w:val="3"/>
          <w:sz w:val="20"/>
          <w:szCs w:val="20"/>
        </w:rPr>
        <w:t>f</w:t>
      </w:r>
      <w:r w:rsidRPr="006F389E">
        <w:rPr>
          <w:rFonts w:ascii="Arial" w:hAnsi="Arial" w:cs="Arial"/>
          <w:sz w:val="20"/>
          <w:szCs w:val="20"/>
        </w:rPr>
        <w:t>ec</w:t>
      </w:r>
      <w:r w:rsidRPr="006F389E">
        <w:rPr>
          <w:rFonts w:ascii="Arial" w:hAnsi="Arial" w:cs="Arial"/>
          <w:spacing w:val="-1"/>
          <w:sz w:val="20"/>
          <w:szCs w:val="20"/>
        </w:rPr>
        <w:t>h</w:t>
      </w:r>
      <w:r w:rsidRPr="006F389E">
        <w:rPr>
          <w:rFonts w:ascii="Arial" w:hAnsi="Arial" w:cs="Arial"/>
          <w:sz w:val="20"/>
          <w:szCs w:val="20"/>
        </w:rPr>
        <w:t>a de c</w:t>
      </w:r>
      <w:r w:rsidRPr="006F389E">
        <w:rPr>
          <w:rFonts w:ascii="Arial" w:hAnsi="Arial" w:cs="Arial"/>
          <w:spacing w:val="-1"/>
          <w:sz w:val="20"/>
          <w:szCs w:val="20"/>
        </w:rPr>
        <w:t>i</w:t>
      </w:r>
      <w:r w:rsidRPr="006F389E">
        <w:rPr>
          <w:rFonts w:ascii="Arial" w:hAnsi="Arial" w:cs="Arial"/>
          <w:sz w:val="20"/>
          <w:szCs w:val="20"/>
        </w:rPr>
        <w:t>er</w:t>
      </w:r>
      <w:r w:rsidRPr="006F389E">
        <w:rPr>
          <w:rFonts w:ascii="Arial" w:hAnsi="Arial" w:cs="Arial"/>
          <w:spacing w:val="1"/>
          <w:sz w:val="20"/>
          <w:szCs w:val="20"/>
        </w:rPr>
        <w:t>r</w:t>
      </w:r>
      <w:r w:rsidRPr="006F389E">
        <w:rPr>
          <w:rFonts w:ascii="Arial" w:hAnsi="Arial" w:cs="Arial"/>
          <w:sz w:val="20"/>
          <w:szCs w:val="20"/>
        </w:rPr>
        <w:t>e de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 xml:space="preserve">a </w:t>
      </w:r>
      <w:r>
        <w:rPr>
          <w:rFonts w:ascii="Arial" w:hAnsi="Arial" w:cs="Arial"/>
          <w:sz w:val="20"/>
          <w:szCs w:val="20"/>
        </w:rPr>
        <w:t>Invitación.</w:t>
      </w:r>
    </w:p>
    <w:p w14:paraId="269B9D61" w14:textId="77777777" w:rsidR="00A754FA" w:rsidRPr="006F389E" w:rsidRDefault="00A754FA" w:rsidP="00A754FA">
      <w:pPr>
        <w:autoSpaceDE w:val="0"/>
        <w:ind w:right="144"/>
        <w:contextualSpacing/>
        <w:jc w:val="both"/>
        <w:rPr>
          <w:rFonts w:ascii="Arial" w:hAnsi="Arial" w:cs="Arial"/>
          <w:sz w:val="20"/>
          <w:szCs w:val="20"/>
        </w:rPr>
      </w:pPr>
    </w:p>
    <w:p w14:paraId="3AF15620" w14:textId="77777777" w:rsidR="00A754FA" w:rsidRPr="006F389E" w:rsidRDefault="00A754FA" w:rsidP="00A754FA">
      <w:pPr>
        <w:tabs>
          <w:tab w:val="left" w:pos="2340"/>
          <w:tab w:val="left" w:pos="5420"/>
          <w:tab w:val="left" w:pos="7380"/>
        </w:tabs>
        <w:autoSpaceDE w:val="0"/>
        <w:ind w:right="-20"/>
        <w:contextualSpacing/>
        <w:jc w:val="both"/>
        <w:rPr>
          <w:rFonts w:ascii="Arial" w:hAnsi="Arial" w:cs="Arial"/>
          <w:sz w:val="20"/>
          <w:szCs w:val="20"/>
        </w:rPr>
      </w:pPr>
      <w:r w:rsidRPr="006F389E">
        <w:rPr>
          <w:rFonts w:ascii="Arial" w:hAnsi="Arial" w:cs="Arial"/>
          <w:spacing w:val="-1"/>
          <w:sz w:val="20"/>
          <w:szCs w:val="20"/>
        </w:rPr>
        <w:t>E</w:t>
      </w:r>
      <w:r w:rsidRPr="006F389E">
        <w:rPr>
          <w:rFonts w:ascii="Arial" w:hAnsi="Arial" w:cs="Arial"/>
          <w:spacing w:val="-2"/>
          <w:sz w:val="20"/>
          <w:szCs w:val="20"/>
        </w:rPr>
        <w:t>x</w:t>
      </w:r>
      <w:r w:rsidRPr="006F389E">
        <w:rPr>
          <w:rFonts w:ascii="Arial" w:hAnsi="Arial" w:cs="Arial"/>
          <w:sz w:val="20"/>
          <w:szCs w:val="20"/>
        </w:rPr>
        <w:t>p</w:t>
      </w:r>
      <w:r w:rsidRPr="006F389E">
        <w:rPr>
          <w:rFonts w:ascii="Arial" w:hAnsi="Arial" w:cs="Arial"/>
          <w:spacing w:val="-1"/>
          <w:sz w:val="20"/>
          <w:szCs w:val="20"/>
        </w:rPr>
        <w:t>e</w:t>
      </w:r>
      <w:r w:rsidRPr="006F389E">
        <w:rPr>
          <w:rFonts w:ascii="Arial" w:hAnsi="Arial" w:cs="Arial"/>
          <w:sz w:val="20"/>
          <w:szCs w:val="20"/>
        </w:rPr>
        <w:t>d</w:t>
      </w:r>
      <w:r w:rsidRPr="006F389E">
        <w:rPr>
          <w:rFonts w:ascii="Arial" w:hAnsi="Arial" w:cs="Arial"/>
          <w:spacing w:val="-1"/>
          <w:sz w:val="20"/>
          <w:szCs w:val="20"/>
        </w:rPr>
        <w:t>i</w:t>
      </w:r>
      <w:r w:rsidRPr="006F389E">
        <w:rPr>
          <w:rFonts w:ascii="Arial" w:hAnsi="Arial" w:cs="Arial"/>
          <w:sz w:val="20"/>
          <w:szCs w:val="20"/>
        </w:rPr>
        <w:t>da a l</w:t>
      </w:r>
      <w:r w:rsidRPr="006F389E">
        <w:rPr>
          <w:rFonts w:ascii="Arial" w:hAnsi="Arial" w:cs="Arial"/>
          <w:spacing w:val="-1"/>
          <w:sz w:val="20"/>
          <w:szCs w:val="20"/>
        </w:rPr>
        <w:t>o</w:t>
      </w:r>
      <w:r w:rsidRPr="006F389E">
        <w:rPr>
          <w:rFonts w:ascii="Arial" w:hAnsi="Arial" w:cs="Arial"/>
          <w:sz w:val="20"/>
          <w:szCs w:val="20"/>
        </w:rPr>
        <w:t>s</w:t>
      </w:r>
      <w:r w:rsidRPr="006F389E">
        <w:rPr>
          <w:rFonts w:ascii="Arial" w:hAnsi="Arial" w:cs="Arial"/>
          <w:sz w:val="20"/>
          <w:szCs w:val="20"/>
          <w:u w:val="single"/>
        </w:rPr>
        <w:tab/>
      </w:r>
      <w:r w:rsidRPr="006F389E">
        <w:rPr>
          <w:rFonts w:ascii="Arial" w:hAnsi="Arial" w:cs="Arial"/>
          <w:sz w:val="20"/>
          <w:szCs w:val="20"/>
        </w:rPr>
        <w:t>d</w:t>
      </w:r>
      <w:r w:rsidRPr="006F389E">
        <w:rPr>
          <w:rFonts w:ascii="Arial" w:hAnsi="Arial" w:cs="Arial"/>
          <w:spacing w:val="-2"/>
          <w:sz w:val="20"/>
          <w:szCs w:val="20"/>
        </w:rPr>
        <w:t>í</w:t>
      </w:r>
      <w:r w:rsidRPr="006F389E">
        <w:rPr>
          <w:rFonts w:ascii="Arial" w:hAnsi="Arial" w:cs="Arial"/>
          <w:sz w:val="20"/>
          <w:szCs w:val="20"/>
        </w:rPr>
        <w:t xml:space="preserve">as del </w:t>
      </w:r>
      <w:r w:rsidRPr="006F389E">
        <w:rPr>
          <w:rFonts w:ascii="Arial" w:hAnsi="Arial" w:cs="Arial"/>
          <w:spacing w:val="1"/>
          <w:sz w:val="20"/>
          <w:szCs w:val="20"/>
        </w:rPr>
        <w:t>m</w:t>
      </w:r>
      <w:r w:rsidRPr="006F389E">
        <w:rPr>
          <w:rFonts w:ascii="Arial" w:hAnsi="Arial" w:cs="Arial"/>
          <w:sz w:val="20"/>
          <w:szCs w:val="20"/>
        </w:rPr>
        <w:t>es de</w:t>
      </w:r>
      <w:r w:rsidRPr="006F389E">
        <w:rPr>
          <w:rFonts w:ascii="Arial" w:hAnsi="Arial" w:cs="Arial"/>
          <w:sz w:val="20"/>
          <w:szCs w:val="20"/>
          <w:u w:val="single"/>
        </w:rPr>
        <w:tab/>
      </w:r>
      <w:r w:rsidRPr="006F389E">
        <w:rPr>
          <w:rFonts w:ascii="Arial" w:hAnsi="Arial" w:cs="Arial"/>
          <w:sz w:val="20"/>
          <w:szCs w:val="20"/>
        </w:rPr>
        <w:t>_</w:t>
      </w:r>
      <w:r w:rsidRPr="006F389E">
        <w:rPr>
          <w:rFonts w:ascii="Arial" w:hAnsi="Arial" w:cs="Arial"/>
          <w:spacing w:val="-1"/>
          <w:sz w:val="20"/>
          <w:szCs w:val="20"/>
        </w:rPr>
        <w:t>d</w:t>
      </w:r>
      <w:r w:rsidRPr="006F389E">
        <w:rPr>
          <w:rFonts w:ascii="Arial" w:hAnsi="Arial" w:cs="Arial"/>
          <w:sz w:val="20"/>
          <w:szCs w:val="20"/>
        </w:rPr>
        <w:t>e</w:t>
      </w:r>
      <w:r w:rsidRPr="006F389E">
        <w:rPr>
          <w:rFonts w:ascii="Arial" w:hAnsi="Arial" w:cs="Arial"/>
          <w:spacing w:val="-1"/>
          <w:sz w:val="20"/>
          <w:szCs w:val="20"/>
        </w:rPr>
        <w:t>_</w:t>
      </w:r>
      <w:r w:rsidRPr="006F389E">
        <w:rPr>
          <w:rFonts w:ascii="Arial" w:hAnsi="Arial" w:cs="Arial"/>
          <w:sz w:val="20"/>
          <w:szCs w:val="20"/>
          <w:u w:val="single"/>
        </w:rPr>
        <w:tab/>
      </w:r>
    </w:p>
    <w:p w14:paraId="5781D2D4" w14:textId="77777777" w:rsidR="00A754FA" w:rsidRPr="006F389E" w:rsidRDefault="00A754FA" w:rsidP="00A754FA">
      <w:pPr>
        <w:autoSpaceDE w:val="0"/>
        <w:ind w:right="-20"/>
        <w:contextualSpacing/>
        <w:jc w:val="both"/>
        <w:rPr>
          <w:rFonts w:ascii="Arial" w:hAnsi="Arial" w:cs="Arial"/>
          <w:sz w:val="20"/>
          <w:szCs w:val="20"/>
        </w:rPr>
      </w:pPr>
    </w:p>
    <w:p w14:paraId="2A81FA9D" w14:textId="77777777" w:rsidR="00A754FA" w:rsidRPr="006F389E" w:rsidRDefault="00A754FA" w:rsidP="00A754FA">
      <w:pPr>
        <w:tabs>
          <w:tab w:val="left" w:pos="7360"/>
        </w:tabs>
        <w:autoSpaceDE w:val="0"/>
        <w:ind w:right="-20"/>
        <w:contextualSpacing/>
        <w:jc w:val="both"/>
        <w:rPr>
          <w:rFonts w:ascii="Arial" w:hAnsi="Arial" w:cs="Arial"/>
          <w:sz w:val="20"/>
          <w:szCs w:val="20"/>
        </w:rPr>
      </w:pPr>
      <w:r w:rsidRPr="006F389E">
        <w:rPr>
          <w:rFonts w:ascii="Arial" w:hAnsi="Arial" w:cs="Arial"/>
          <w:spacing w:val="-1"/>
          <w:sz w:val="20"/>
          <w:szCs w:val="20"/>
        </w:rPr>
        <w:t>N</w:t>
      </w:r>
      <w:r w:rsidRPr="006F389E">
        <w:rPr>
          <w:rFonts w:ascii="Arial" w:hAnsi="Arial" w:cs="Arial"/>
          <w:sz w:val="20"/>
          <w:szCs w:val="20"/>
        </w:rPr>
        <w:t>omb</w:t>
      </w:r>
      <w:r w:rsidRPr="006F389E">
        <w:rPr>
          <w:rFonts w:ascii="Arial" w:hAnsi="Arial" w:cs="Arial"/>
          <w:spacing w:val="1"/>
          <w:sz w:val="20"/>
          <w:szCs w:val="20"/>
        </w:rPr>
        <w:t>r</w:t>
      </w:r>
      <w:r w:rsidRPr="006F389E">
        <w:rPr>
          <w:rFonts w:ascii="Arial" w:hAnsi="Arial" w:cs="Arial"/>
          <w:sz w:val="20"/>
          <w:szCs w:val="20"/>
        </w:rPr>
        <w:t xml:space="preserve">e: </w:t>
      </w:r>
      <w:r w:rsidRPr="006F389E">
        <w:rPr>
          <w:rFonts w:ascii="Arial" w:hAnsi="Arial" w:cs="Arial"/>
          <w:sz w:val="20"/>
          <w:szCs w:val="20"/>
          <w:u w:val="single"/>
        </w:rPr>
        <w:tab/>
      </w:r>
    </w:p>
    <w:p w14:paraId="57782C94" w14:textId="77777777" w:rsidR="00A754FA" w:rsidRPr="006F389E" w:rsidRDefault="00A754FA" w:rsidP="00A754FA">
      <w:pPr>
        <w:autoSpaceDE w:val="0"/>
        <w:ind w:right="-20"/>
        <w:contextualSpacing/>
        <w:jc w:val="both"/>
        <w:rPr>
          <w:rFonts w:ascii="Arial" w:hAnsi="Arial" w:cs="Arial"/>
          <w:sz w:val="20"/>
          <w:szCs w:val="20"/>
        </w:rPr>
      </w:pPr>
    </w:p>
    <w:p w14:paraId="385317E9" w14:textId="77777777" w:rsidR="00A754FA" w:rsidRPr="006F389E" w:rsidRDefault="00A754FA" w:rsidP="00A754FA">
      <w:pPr>
        <w:autoSpaceDE w:val="0"/>
        <w:ind w:right="-20"/>
        <w:contextualSpacing/>
        <w:jc w:val="both"/>
        <w:rPr>
          <w:rFonts w:ascii="Arial" w:hAnsi="Arial" w:cs="Arial"/>
          <w:sz w:val="20"/>
          <w:szCs w:val="20"/>
        </w:rPr>
      </w:pPr>
    </w:p>
    <w:p w14:paraId="66C91FEE" w14:textId="77777777" w:rsidR="00A754FA" w:rsidRPr="006F389E" w:rsidRDefault="00A754FA" w:rsidP="00A754FA">
      <w:pPr>
        <w:tabs>
          <w:tab w:val="left" w:pos="4940"/>
        </w:tabs>
        <w:autoSpaceDE w:val="0"/>
        <w:ind w:right="-20"/>
        <w:contextualSpacing/>
        <w:jc w:val="both"/>
        <w:rPr>
          <w:rFonts w:ascii="Arial" w:hAnsi="Arial" w:cs="Arial"/>
          <w:sz w:val="20"/>
          <w:szCs w:val="20"/>
        </w:rPr>
      </w:pPr>
      <w:r w:rsidRPr="006F389E">
        <w:rPr>
          <w:rFonts w:ascii="Arial" w:hAnsi="Arial" w:cs="Arial"/>
          <w:sz w:val="20"/>
          <w:szCs w:val="20"/>
        </w:rPr>
        <w:t>F</w:t>
      </w:r>
      <w:r w:rsidRPr="006F389E">
        <w:rPr>
          <w:rFonts w:ascii="Arial" w:hAnsi="Arial" w:cs="Arial"/>
          <w:spacing w:val="-2"/>
          <w:sz w:val="20"/>
          <w:szCs w:val="20"/>
        </w:rPr>
        <w:t>i</w:t>
      </w:r>
      <w:r w:rsidRPr="006F389E">
        <w:rPr>
          <w:rFonts w:ascii="Arial" w:hAnsi="Arial" w:cs="Arial"/>
          <w:spacing w:val="1"/>
          <w:sz w:val="20"/>
          <w:szCs w:val="20"/>
        </w:rPr>
        <w:t>rm</w:t>
      </w:r>
      <w:r w:rsidRPr="006F389E">
        <w:rPr>
          <w:rFonts w:ascii="Arial" w:hAnsi="Arial" w:cs="Arial"/>
          <w:sz w:val="20"/>
          <w:szCs w:val="20"/>
        </w:rPr>
        <w:t xml:space="preserve">a: </w:t>
      </w:r>
      <w:r w:rsidRPr="006F389E">
        <w:rPr>
          <w:rFonts w:ascii="Arial" w:hAnsi="Arial" w:cs="Arial"/>
          <w:sz w:val="20"/>
          <w:szCs w:val="20"/>
          <w:u w:val="single"/>
        </w:rPr>
        <w:tab/>
      </w:r>
    </w:p>
    <w:p w14:paraId="4CDAE8F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pacing w:val="1"/>
          <w:sz w:val="20"/>
          <w:szCs w:val="20"/>
        </w:rPr>
        <w:t>(</w:t>
      </w:r>
      <w:r w:rsidRPr="006F389E">
        <w:rPr>
          <w:rFonts w:ascii="Arial" w:hAnsi="Arial" w:cs="Arial"/>
          <w:spacing w:val="-1"/>
          <w:sz w:val="20"/>
          <w:szCs w:val="20"/>
        </w:rPr>
        <w:t xml:space="preserve">Representante Legal </w:t>
      </w:r>
      <w:r w:rsidRPr="006F389E">
        <w:rPr>
          <w:rFonts w:ascii="Arial" w:hAnsi="Arial" w:cs="Arial"/>
          <w:sz w:val="20"/>
          <w:szCs w:val="20"/>
        </w:rPr>
        <w:t>o</w:t>
      </w:r>
      <w:r w:rsidRPr="006F389E">
        <w:rPr>
          <w:rFonts w:ascii="Arial" w:hAnsi="Arial" w:cs="Arial"/>
          <w:spacing w:val="-2"/>
          <w:sz w:val="20"/>
          <w:szCs w:val="20"/>
        </w:rPr>
        <w:t xml:space="preserve"> 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1"/>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 xml:space="preserve">scal </w:t>
      </w:r>
      <w:r w:rsidRPr="006F389E">
        <w:rPr>
          <w:rFonts w:ascii="Arial" w:hAnsi="Arial" w:cs="Arial"/>
          <w:spacing w:val="1"/>
          <w:sz w:val="20"/>
          <w:szCs w:val="20"/>
        </w:rPr>
        <w:t>(</w:t>
      </w:r>
      <w:r w:rsidRPr="006F389E">
        <w:rPr>
          <w:rFonts w:ascii="Arial" w:hAnsi="Arial" w:cs="Arial"/>
          <w:sz w:val="20"/>
          <w:szCs w:val="20"/>
        </w:rPr>
        <w:t>cu</w:t>
      </w:r>
      <w:r w:rsidRPr="006F389E">
        <w:rPr>
          <w:rFonts w:ascii="Arial" w:hAnsi="Arial" w:cs="Arial"/>
          <w:spacing w:val="-1"/>
          <w:sz w:val="20"/>
          <w:szCs w:val="20"/>
        </w:rPr>
        <w:t>a</w:t>
      </w:r>
      <w:r w:rsidRPr="006F389E">
        <w:rPr>
          <w:rFonts w:ascii="Arial" w:hAnsi="Arial" w:cs="Arial"/>
          <w:sz w:val="20"/>
          <w:szCs w:val="20"/>
        </w:rPr>
        <w:t>n</w:t>
      </w:r>
      <w:r w:rsidRPr="006F389E">
        <w:rPr>
          <w:rFonts w:ascii="Arial" w:hAnsi="Arial" w:cs="Arial"/>
          <w:spacing w:val="-1"/>
          <w:sz w:val="20"/>
          <w:szCs w:val="20"/>
        </w:rPr>
        <w:t>d</w:t>
      </w:r>
      <w:r w:rsidRPr="006F389E">
        <w:rPr>
          <w:rFonts w:ascii="Arial" w:hAnsi="Arial" w:cs="Arial"/>
          <w:sz w:val="20"/>
          <w:szCs w:val="20"/>
        </w:rPr>
        <w:t>o e</w:t>
      </w:r>
      <w:r w:rsidRPr="006F389E">
        <w:rPr>
          <w:rFonts w:ascii="Arial" w:hAnsi="Arial" w:cs="Arial"/>
          <w:spacing w:val="-3"/>
          <w:sz w:val="20"/>
          <w:szCs w:val="20"/>
        </w:rPr>
        <w:t>s</w:t>
      </w:r>
      <w:r w:rsidRPr="006F389E">
        <w:rPr>
          <w:rFonts w:ascii="Arial" w:hAnsi="Arial" w:cs="Arial"/>
          <w:spacing w:val="-1"/>
          <w:sz w:val="20"/>
          <w:szCs w:val="20"/>
        </w:rPr>
        <w:t>t</w:t>
      </w:r>
      <w:r w:rsidRPr="006F389E">
        <w:rPr>
          <w:rFonts w:ascii="Arial" w:hAnsi="Arial" w:cs="Arial"/>
          <w:sz w:val="20"/>
          <w:szCs w:val="20"/>
        </w:rPr>
        <w:t>é ob</w:t>
      </w:r>
      <w:r w:rsidRPr="006F389E">
        <w:rPr>
          <w:rFonts w:ascii="Arial" w:hAnsi="Arial" w:cs="Arial"/>
          <w:spacing w:val="-1"/>
          <w:sz w:val="20"/>
          <w:szCs w:val="20"/>
        </w:rPr>
        <w:t>li</w:t>
      </w:r>
      <w:r w:rsidRPr="006F389E">
        <w:rPr>
          <w:rFonts w:ascii="Arial" w:hAnsi="Arial" w:cs="Arial"/>
          <w:spacing w:val="2"/>
          <w:sz w:val="20"/>
          <w:szCs w:val="20"/>
        </w:rPr>
        <w:t>g</w:t>
      </w:r>
      <w:r w:rsidRPr="006F389E">
        <w:rPr>
          <w:rFonts w:ascii="Arial" w:hAnsi="Arial" w:cs="Arial"/>
          <w:sz w:val="20"/>
          <w:szCs w:val="20"/>
        </w:rPr>
        <w:t>a</w:t>
      </w:r>
      <w:r w:rsidRPr="006F389E">
        <w:rPr>
          <w:rFonts w:ascii="Arial" w:hAnsi="Arial" w:cs="Arial"/>
          <w:spacing w:val="-1"/>
          <w:sz w:val="20"/>
          <w:szCs w:val="20"/>
        </w:rPr>
        <w:t>d</w:t>
      </w:r>
      <w:r w:rsidRPr="006F389E">
        <w:rPr>
          <w:rFonts w:ascii="Arial" w:hAnsi="Arial" w:cs="Arial"/>
          <w:sz w:val="20"/>
          <w:szCs w:val="20"/>
        </w:rPr>
        <w:t xml:space="preserve">o a </w:t>
      </w:r>
      <w:r w:rsidRPr="006F389E">
        <w:rPr>
          <w:rFonts w:ascii="Arial" w:hAnsi="Arial" w:cs="Arial"/>
          <w:spacing w:val="1"/>
          <w:sz w:val="20"/>
          <w:szCs w:val="20"/>
        </w:rPr>
        <w:t>t</w:t>
      </w:r>
      <w:r w:rsidRPr="006F389E">
        <w:rPr>
          <w:rFonts w:ascii="Arial" w:hAnsi="Arial" w:cs="Arial"/>
          <w:sz w:val="20"/>
          <w:szCs w:val="20"/>
        </w:rPr>
        <w:t>e</w:t>
      </w:r>
      <w:r w:rsidRPr="006F389E">
        <w:rPr>
          <w:rFonts w:ascii="Arial" w:hAnsi="Arial" w:cs="Arial"/>
          <w:spacing w:val="-1"/>
          <w:sz w:val="20"/>
          <w:szCs w:val="20"/>
        </w:rPr>
        <w:t>n</w:t>
      </w:r>
      <w:r w:rsidRPr="006F389E">
        <w:rPr>
          <w:rFonts w:ascii="Arial" w:hAnsi="Arial" w:cs="Arial"/>
          <w:sz w:val="20"/>
          <w:szCs w:val="20"/>
        </w:rPr>
        <w:t xml:space="preserve">er </w:t>
      </w:r>
      <w:r w:rsidRPr="006F389E">
        <w:rPr>
          <w:rFonts w:ascii="Arial" w:hAnsi="Arial" w:cs="Arial"/>
          <w:spacing w:val="1"/>
          <w:sz w:val="20"/>
          <w:szCs w:val="20"/>
        </w:rPr>
        <w:t>r</w:t>
      </w:r>
      <w:r w:rsidRPr="006F389E">
        <w:rPr>
          <w:rFonts w:ascii="Arial" w:hAnsi="Arial" w:cs="Arial"/>
          <w:sz w:val="20"/>
          <w:szCs w:val="20"/>
        </w:rPr>
        <w:t>e</w:t>
      </w:r>
      <w:r w:rsidRPr="006F389E">
        <w:rPr>
          <w:rFonts w:ascii="Arial" w:hAnsi="Arial" w:cs="Arial"/>
          <w:spacing w:val="-3"/>
          <w:sz w:val="20"/>
          <w:szCs w:val="20"/>
        </w:rPr>
        <w:t>v</w:t>
      </w:r>
      <w:r w:rsidRPr="006F389E">
        <w:rPr>
          <w:rFonts w:ascii="Arial" w:hAnsi="Arial" w:cs="Arial"/>
          <w:spacing w:val="3"/>
          <w:sz w:val="20"/>
          <w:szCs w:val="20"/>
        </w:rPr>
        <w:t>i</w:t>
      </w:r>
      <w:r w:rsidRPr="006F389E">
        <w:rPr>
          <w:rFonts w:ascii="Arial" w:hAnsi="Arial" w:cs="Arial"/>
          <w:sz w:val="20"/>
          <w:szCs w:val="20"/>
        </w:rPr>
        <w:t xml:space="preserve">sor </w:t>
      </w:r>
      <w:r w:rsidRPr="006F389E">
        <w:rPr>
          <w:rFonts w:ascii="Arial" w:hAnsi="Arial" w:cs="Arial"/>
          <w:spacing w:val="3"/>
          <w:sz w:val="20"/>
          <w:szCs w:val="20"/>
        </w:rPr>
        <w:t>f</w:t>
      </w:r>
      <w:r w:rsidRPr="006F389E">
        <w:rPr>
          <w:rFonts w:ascii="Arial" w:hAnsi="Arial" w:cs="Arial"/>
          <w:spacing w:val="-1"/>
          <w:sz w:val="20"/>
          <w:szCs w:val="20"/>
        </w:rPr>
        <w:t>i</w:t>
      </w:r>
      <w:r w:rsidRPr="006F389E">
        <w:rPr>
          <w:rFonts w:ascii="Arial" w:hAnsi="Arial" w:cs="Arial"/>
          <w:sz w:val="20"/>
          <w:szCs w:val="20"/>
        </w:rPr>
        <w:t>s</w:t>
      </w:r>
      <w:r w:rsidRPr="006F389E">
        <w:rPr>
          <w:rFonts w:ascii="Arial" w:hAnsi="Arial" w:cs="Arial"/>
          <w:spacing w:val="-2"/>
          <w:sz w:val="20"/>
          <w:szCs w:val="20"/>
        </w:rPr>
        <w:t>c</w:t>
      </w:r>
      <w:r w:rsidRPr="006F389E">
        <w:rPr>
          <w:rFonts w:ascii="Arial" w:hAnsi="Arial" w:cs="Arial"/>
          <w:sz w:val="20"/>
          <w:szCs w:val="20"/>
        </w:rPr>
        <w:t>a</w:t>
      </w:r>
      <w:r w:rsidRPr="006F389E">
        <w:rPr>
          <w:rFonts w:ascii="Arial" w:hAnsi="Arial" w:cs="Arial"/>
          <w:spacing w:val="-1"/>
          <w:sz w:val="20"/>
          <w:szCs w:val="20"/>
        </w:rPr>
        <w:t>l</w:t>
      </w:r>
      <w:r w:rsidRPr="006F389E">
        <w:rPr>
          <w:rFonts w:ascii="Arial" w:hAnsi="Arial" w:cs="Arial"/>
          <w:sz w:val="20"/>
          <w:szCs w:val="20"/>
        </w:rPr>
        <w:t>)</w:t>
      </w:r>
    </w:p>
    <w:p w14:paraId="05274C95" w14:textId="77777777" w:rsidR="00A754FA" w:rsidRPr="006F389E" w:rsidRDefault="00A754FA" w:rsidP="00A754FA">
      <w:pPr>
        <w:autoSpaceDE w:val="0"/>
        <w:ind w:right="-47"/>
        <w:contextualSpacing/>
        <w:jc w:val="both"/>
        <w:rPr>
          <w:rFonts w:ascii="Arial" w:hAnsi="Arial" w:cs="Arial"/>
          <w:bCs/>
          <w:spacing w:val="-1"/>
          <w:sz w:val="20"/>
          <w:szCs w:val="20"/>
        </w:rPr>
      </w:pPr>
    </w:p>
    <w:p w14:paraId="4FB19A3D" w14:textId="77777777" w:rsidR="00A754FA" w:rsidRPr="006F389E" w:rsidRDefault="00A754FA" w:rsidP="00A754FA">
      <w:pPr>
        <w:autoSpaceDE w:val="0"/>
        <w:ind w:right="-47"/>
        <w:contextualSpacing/>
        <w:jc w:val="both"/>
        <w:rPr>
          <w:rFonts w:ascii="Arial" w:hAnsi="Arial" w:cs="Arial"/>
          <w:bCs/>
          <w:spacing w:val="-1"/>
          <w:sz w:val="20"/>
          <w:szCs w:val="20"/>
        </w:rPr>
      </w:pPr>
    </w:p>
    <w:p w14:paraId="6B76F325" w14:textId="77777777" w:rsidR="00A754FA" w:rsidRPr="006F389E" w:rsidRDefault="00A754FA" w:rsidP="00A754FA">
      <w:pPr>
        <w:widowControl/>
        <w:suppressAutoHyphens w:val="0"/>
        <w:contextualSpacing/>
        <w:jc w:val="both"/>
        <w:rPr>
          <w:rFonts w:ascii="Arial" w:hAnsi="Arial" w:cs="Arial"/>
          <w:sz w:val="20"/>
          <w:szCs w:val="20"/>
        </w:rPr>
      </w:pPr>
    </w:p>
    <w:p w14:paraId="4D5ABC3D" w14:textId="77777777" w:rsidR="00A754FA" w:rsidRPr="006F389E" w:rsidRDefault="00A754FA" w:rsidP="00A754FA">
      <w:pPr>
        <w:widowControl/>
        <w:suppressAutoHyphens w:val="0"/>
        <w:contextualSpacing/>
        <w:jc w:val="both"/>
        <w:rPr>
          <w:rFonts w:ascii="Arial" w:hAnsi="Arial" w:cs="Arial"/>
          <w:sz w:val="20"/>
          <w:szCs w:val="20"/>
        </w:rPr>
      </w:pPr>
    </w:p>
    <w:p w14:paraId="2CF45C48" w14:textId="77777777" w:rsidR="00A754FA" w:rsidRPr="006F389E" w:rsidRDefault="00A754FA" w:rsidP="00A754FA">
      <w:pPr>
        <w:widowControl/>
        <w:suppressAutoHyphens w:val="0"/>
        <w:contextualSpacing/>
        <w:jc w:val="both"/>
        <w:rPr>
          <w:rFonts w:ascii="Arial" w:hAnsi="Arial" w:cs="Arial"/>
          <w:sz w:val="20"/>
          <w:szCs w:val="20"/>
        </w:rPr>
      </w:pPr>
    </w:p>
    <w:p w14:paraId="3585141E" w14:textId="77777777" w:rsidR="00A754FA" w:rsidRPr="006F389E" w:rsidRDefault="00A754FA" w:rsidP="00A754FA">
      <w:pPr>
        <w:widowControl/>
        <w:suppressAutoHyphens w:val="0"/>
        <w:contextualSpacing/>
        <w:jc w:val="both"/>
        <w:rPr>
          <w:rFonts w:ascii="Arial" w:hAnsi="Arial" w:cs="Arial"/>
          <w:sz w:val="20"/>
          <w:szCs w:val="20"/>
        </w:rPr>
      </w:pPr>
    </w:p>
    <w:p w14:paraId="4D619432" w14:textId="77777777" w:rsidR="00A754FA" w:rsidRPr="006F389E" w:rsidRDefault="00A754FA" w:rsidP="00A754FA">
      <w:pPr>
        <w:widowControl/>
        <w:suppressAutoHyphens w:val="0"/>
        <w:contextualSpacing/>
        <w:jc w:val="both"/>
        <w:rPr>
          <w:rFonts w:ascii="Arial" w:hAnsi="Arial" w:cs="Arial"/>
          <w:sz w:val="20"/>
          <w:szCs w:val="20"/>
        </w:rPr>
      </w:pPr>
    </w:p>
    <w:p w14:paraId="337F1F14" w14:textId="77777777" w:rsidR="00A754FA" w:rsidRPr="006F389E" w:rsidRDefault="00A754FA" w:rsidP="00A754FA">
      <w:pPr>
        <w:widowControl/>
        <w:suppressAutoHyphens w:val="0"/>
        <w:contextualSpacing/>
        <w:jc w:val="both"/>
        <w:rPr>
          <w:rFonts w:ascii="Arial" w:hAnsi="Arial" w:cs="Arial"/>
          <w:sz w:val="20"/>
          <w:szCs w:val="20"/>
        </w:rPr>
      </w:pPr>
    </w:p>
    <w:p w14:paraId="2ED7FEBC" w14:textId="77777777" w:rsidR="00A754FA" w:rsidRPr="006F389E" w:rsidRDefault="00A754FA" w:rsidP="00A754FA">
      <w:pPr>
        <w:widowControl/>
        <w:suppressAutoHyphens w:val="0"/>
        <w:contextualSpacing/>
        <w:jc w:val="both"/>
        <w:rPr>
          <w:rFonts w:ascii="Arial" w:hAnsi="Arial" w:cs="Arial"/>
          <w:sz w:val="20"/>
          <w:szCs w:val="20"/>
        </w:rPr>
      </w:pPr>
    </w:p>
    <w:p w14:paraId="2F543C2D" w14:textId="77777777" w:rsidR="00A754FA" w:rsidRPr="006F389E" w:rsidRDefault="00A754FA" w:rsidP="00A754FA">
      <w:pPr>
        <w:widowControl/>
        <w:suppressAutoHyphens w:val="0"/>
        <w:contextualSpacing/>
        <w:jc w:val="both"/>
        <w:rPr>
          <w:rFonts w:ascii="Arial" w:hAnsi="Arial" w:cs="Arial"/>
          <w:sz w:val="20"/>
          <w:szCs w:val="20"/>
        </w:rPr>
      </w:pPr>
    </w:p>
    <w:p w14:paraId="4D9567EF" w14:textId="77777777" w:rsidR="00A754FA" w:rsidRPr="006F389E" w:rsidRDefault="00A754FA" w:rsidP="00A754FA">
      <w:pPr>
        <w:widowControl/>
        <w:suppressAutoHyphens w:val="0"/>
        <w:contextualSpacing/>
        <w:jc w:val="both"/>
        <w:rPr>
          <w:rFonts w:ascii="Arial" w:hAnsi="Arial" w:cs="Arial"/>
          <w:sz w:val="20"/>
          <w:szCs w:val="20"/>
        </w:rPr>
      </w:pPr>
    </w:p>
    <w:p w14:paraId="77C110A4" w14:textId="77777777" w:rsidR="00A754FA" w:rsidRPr="006F389E" w:rsidRDefault="00A754FA" w:rsidP="00A754FA">
      <w:pPr>
        <w:widowControl/>
        <w:suppressAutoHyphens w:val="0"/>
        <w:contextualSpacing/>
        <w:jc w:val="both"/>
        <w:rPr>
          <w:rFonts w:ascii="Arial" w:hAnsi="Arial" w:cs="Arial"/>
          <w:sz w:val="20"/>
          <w:szCs w:val="20"/>
        </w:rPr>
      </w:pPr>
    </w:p>
    <w:p w14:paraId="44A85518" w14:textId="77777777" w:rsidR="00A754FA" w:rsidRPr="006F389E" w:rsidRDefault="00A754FA" w:rsidP="00A754FA">
      <w:pPr>
        <w:widowControl/>
        <w:suppressAutoHyphens w:val="0"/>
        <w:contextualSpacing/>
        <w:jc w:val="both"/>
        <w:rPr>
          <w:rFonts w:ascii="Arial" w:hAnsi="Arial" w:cs="Arial"/>
          <w:sz w:val="20"/>
          <w:szCs w:val="20"/>
        </w:rPr>
      </w:pPr>
    </w:p>
    <w:p w14:paraId="08D55AC1" w14:textId="77777777" w:rsidR="00A754FA" w:rsidRPr="006F389E" w:rsidRDefault="00A754FA" w:rsidP="00A754FA">
      <w:pPr>
        <w:widowControl/>
        <w:suppressAutoHyphens w:val="0"/>
        <w:contextualSpacing/>
        <w:jc w:val="both"/>
        <w:rPr>
          <w:rFonts w:ascii="Arial" w:hAnsi="Arial" w:cs="Arial"/>
          <w:sz w:val="20"/>
          <w:szCs w:val="20"/>
        </w:rPr>
      </w:pPr>
    </w:p>
    <w:p w14:paraId="7C075A34" w14:textId="77777777" w:rsidR="00A754FA" w:rsidRPr="006F389E" w:rsidRDefault="00A754FA" w:rsidP="00A754FA">
      <w:pPr>
        <w:widowControl/>
        <w:suppressAutoHyphens w:val="0"/>
        <w:contextualSpacing/>
        <w:jc w:val="both"/>
        <w:rPr>
          <w:rFonts w:ascii="Arial" w:hAnsi="Arial" w:cs="Arial"/>
          <w:sz w:val="20"/>
          <w:szCs w:val="20"/>
        </w:rPr>
      </w:pPr>
    </w:p>
    <w:p w14:paraId="411C70A8" w14:textId="77777777" w:rsidR="00A754FA" w:rsidRPr="006F389E" w:rsidRDefault="00A754FA" w:rsidP="00A754FA">
      <w:pPr>
        <w:widowControl/>
        <w:suppressAutoHyphens w:val="0"/>
        <w:contextualSpacing/>
        <w:jc w:val="both"/>
        <w:rPr>
          <w:rFonts w:ascii="Arial" w:hAnsi="Arial" w:cs="Arial"/>
          <w:sz w:val="20"/>
          <w:szCs w:val="20"/>
        </w:rPr>
      </w:pPr>
    </w:p>
    <w:p w14:paraId="7B1AA8EE" w14:textId="77777777" w:rsidR="00A754FA" w:rsidRPr="006F389E" w:rsidRDefault="00A754FA" w:rsidP="00A754FA">
      <w:pPr>
        <w:widowControl/>
        <w:suppressAutoHyphens w:val="0"/>
        <w:contextualSpacing/>
        <w:jc w:val="both"/>
        <w:rPr>
          <w:rFonts w:ascii="Arial" w:hAnsi="Arial" w:cs="Arial"/>
          <w:sz w:val="20"/>
          <w:szCs w:val="20"/>
        </w:rPr>
      </w:pPr>
    </w:p>
    <w:p w14:paraId="48CFB2BD" w14:textId="77777777" w:rsidR="00A754FA" w:rsidRPr="006F389E" w:rsidRDefault="00A754FA" w:rsidP="00A754FA">
      <w:pPr>
        <w:widowControl/>
        <w:suppressAutoHyphens w:val="0"/>
        <w:contextualSpacing/>
        <w:jc w:val="both"/>
        <w:rPr>
          <w:rFonts w:ascii="Arial" w:hAnsi="Arial" w:cs="Arial"/>
          <w:sz w:val="20"/>
          <w:szCs w:val="20"/>
        </w:rPr>
      </w:pPr>
    </w:p>
    <w:p w14:paraId="6308D54C" w14:textId="77777777" w:rsidR="00A754FA" w:rsidRPr="006F389E" w:rsidRDefault="00A754FA" w:rsidP="00A754FA">
      <w:pPr>
        <w:widowControl/>
        <w:suppressAutoHyphens w:val="0"/>
        <w:contextualSpacing/>
        <w:jc w:val="both"/>
        <w:rPr>
          <w:rFonts w:ascii="Arial" w:hAnsi="Arial" w:cs="Arial"/>
          <w:sz w:val="20"/>
          <w:szCs w:val="20"/>
        </w:rPr>
      </w:pPr>
    </w:p>
    <w:p w14:paraId="64EBC03D" w14:textId="77777777" w:rsidR="00A754FA" w:rsidRPr="006F389E" w:rsidRDefault="00A754FA" w:rsidP="00A754FA">
      <w:pPr>
        <w:widowControl/>
        <w:suppressAutoHyphens w:val="0"/>
        <w:contextualSpacing/>
        <w:jc w:val="both"/>
        <w:rPr>
          <w:rFonts w:ascii="Arial" w:hAnsi="Arial" w:cs="Arial"/>
          <w:sz w:val="20"/>
          <w:szCs w:val="20"/>
        </w:rPr>
      </w:pPr>
    </w:p>
    <w:p w14:paraId="433AD920" w14:textId="77777777" w:rsidR="00A754FA" w:rsidRPr="006F389E" w:rsidRDefault="00A754FA" w:rsidP="00A754FA">
      <w:pPr>
        <w:widowControl/>
        <w:suppressAutoHyphens w:val="0"/>
        <w:contextualSpacing/>
        <w:jc w:val="both"/>
        <w:rPr>
          <w:rFonts w:ascii="Arial" w:hAnsi="Arial" w:cs="Arial"/>
          <w:sz w:val="20"/>
          <w:szCs w:val="20"/>
        </w:rPr>
      </w:pPr>
    </w:p>
    <w:p w14:paraId="43A868DB" w14:textId="77777777" w:rsidR="00A754FA" w:rsidRPr="006F389E" w:rsidRDefault="00A754FA" w:rsidP="00A754FA">
      <w:pPr>
        <w:widowControl/>
        <w:suppressAutoHyphens w:val="0"/>
        <w:contextualSpacing/>
        <w:jc w:val="both"/>
        <w:rPr>
          <w:rFonts w:ascii="Arial" w:hAnsi="Arial" w:cs="Arial"/>
          <w:sz w:val="20"/>
          <w:szCs w:val="20"/>
        </w:rPr>
      </w:pPr>
    </w:p>
    <w:p w14:paraId="2ECB774C" w14:textId="77777777" w:rsidR="00A754FA" w:rsidRPr="006F389E" w:rsidRDefault="00A754FA" w:rsidP="00A754FA">
      <w:pPr>
        <w:widowControl/>
        <w:suppressAutoHyphens w:val="0"/>
        <w:contextualSpacing/>
        <w:jc w:val="both"/>
        <w:rPr>
          <w:rFonts w:ascii="Arial" w:hAnsi="Arial" w:cs="Arial"/>
          <w:sz w:val="20"/>
          <w:szCs w:val="20"/>
        </w:rPr>
      </w:pPr>
    </w:p>
    <w:p w14:paraId="4EAC5B00" w14:textId="77777777" w:rsidR="00A754FA" w:rsidRPr="006F389E" w:rsidRDefault="00A754FA" w:rsidP="00A754FA">
      <w:pPr>
        <w:widowControl/>
        <w:suppressAutoHyphens w:val="0"/>
        <w:contextualSpacing/>
        <w:jc w:val="both"/>
        <w:rPr>
          <w:rFonts w:ascii="Arial" w:hAnsi="Arial" w:cs="Arial"/>
          <w:sz w:val="20"/>
          <w:szCs w:val="20"/>
        </w:rPr>
      </w:pPr>
    </w:p>
    <w:p w14:paraId="452BF846" w14:textId="77777777" w:rsidR="00A754FA" w:rsidRPr="006F389E" w:rsidRDefault="00A754FA" w:rsidP="00A754FA">
      <w:pPr>
        <w:widowControl/>
        <w:suppressAutoHyphens w:val="0"/>
        <w:contextualSpacing/>
        <w:jc w:val="both"/>
        <w:rPr>
          <w:rFonts w:ascii="Arial" w:hAnsi="Arial" w:cs="Arial"/>
          <w:sz w:val="20"/>
          <w:szCs w:val="20"/>
        </w:rPr>
      </w:pPr>
    </w:p>
    <w:p w14:paraId="42E07723" w14:textId="77777777" w:rsidR="00A754FA" w:rsidRPr="006F389E" w:rsidRDefault="00A754FA" w:rsidP="00A754FA">
      <w:pPr>
        <w:widowControl/>
        <w:suppressAutoHyphens w:val="0"/>
        <w:contextualSpacing/>
        <w:jc w:val="both"/>
        <w:rPr>
          <w:rFonts w:ascii="Arial" w:hAnsi="Arial" w:cs="Arial"/>
          <w:sz w:val="20"/>
          <w:szCs w:val="20"/>
        </w:rPr>
      </w:pPr>
    </w:p>
    <w:p w14:paraId="38474E29" w14:textId="77777777" w:rsidR="00A754FA" w:rsidRPr="006F389E" w:rsidRDefault="00A754FA" w:rsidP="00A754FA">
      <w:pPr>
        <w:widowControl/>
        <w:suppressAutoHyphens w:val="0"/>
        <w:contextualSpacing/>
        <w:jc w:val="both"/>
        <w:rPr>
          <w:rFonts w:ascii="Arial" w:hAnsi="Arial" w:cs="Arial"/>
          <w:sz w:val="20"/>
          <w:szCs w:val="20"/>
        </w:rPr>
      </w:pPr>
    </w:p>
    <w:p w14:paraId="228E4992" w14:textId="77777777" w:rsidR="00A754FA" w:rsidRPr="006F389E" w:rsidRDefault="00A754FA" w:rsidP="00A754FA">
      <w:pPr>
        <w:widowControl/>
        <w:suppressAutoHyphens w:val="0"/>
        <w:contextualSpacing/>
        <w:jc w:val="both"/>
        <w:rPr>
          <w:rFonts w:ascii="Arial" w:hAnsi="Arial" w:cs="Arial"/>
          <w:sz w:val="20"/>
          <w:szCs w:val="20"/>
        </w:rPr>
      </w:pPr>
    </w:p>
    <w:p w14:paraId="47A9353D" w14:textId="77777777" w:rsidR="00A754FA" w:rsidRPr="006F389E" w:rsidRDefault="00A754FA" w:rsidP="00A754FA">
      <w:pPr>
        <w:widowControl/>
        <w:suppressAutoHyphens w:val="0"/>
        <w:contextualSpacing/>
        <w:jc w:val="both"/>
        <w:rPr>
          <w:rFonts w:ascii="Arial" w:hAnsi="Arial" w:cs="Arial"/>
          <w:sz w:val="20"/>
          <w:szCs w:val="20"/>
        </w:rPr>
      </w:pPr>
    </w:p>
    <w:p w14:paraId="416C3EC6" w14:textId="77777777" w:rsidR="00A754FA" w:rsidRPr="006F389E" w:rsidRDefault="00A754FA" w:rsidP="00A754FA">
      <w:pPr>
        <w:widowControl/>
        <w:suppressAutoHyphens w:val="0"/>
        <w:contextualSpacing/>
        <w:jc w:val="both"/>
        <w:rPr>
          <w:rFonts w:ascii="Arial" w:hAnsi="Arial" w:cs="Arial"/>
          <w:sz w:val="20"/>
          <w:szCs w:val="20"/>
        </w:rPr>
      </w:pPr>
    </w:p>
    <w:p w14:paraId="70B1150F" w14:textId="77777777" w:rsidR="00A754FA" w:rsidRPr="006F389E" w:rsidRDefault="00A754FA" w:rsidP="00A754FA">
      <w:pPr>
        <w:ind w:right="50"/>
        <w:contextualSpacing/>
        <w:jc w:val="center"/>
        <w:rPr>
          <w:rFonts w:ascii="Arial" w:hAnsi="Arial" w:cs="Arial"/>
          <w:b/>
          <w:bCs/>
          <w:sz w:val="20"/>
          <w:szCs w:val="20"/>
          <w:lang w:val="es-ES" w:eastAsia="es-ES"/>
        </w:rPr>
      </w:pPr>
      <w:r w:rsidRPr="00116DB3">
        <w:rPr>
          <w:rFonts w:ascii="Arial" w:hAnsi="Arial" w:cs="Arial"/>
          <w:b/>
          <w:bCs/>
          <w:spacing w:val="-6"/>
          <w:sz w:val="20"/>
          <w:szCs w:val="20"/>
          <w:highlight w:val="yellow"/>
          <w:lang w:val="es-ES" w:eastAsia="es-ES"/>
        </w:rPr>
        <w:t>A</w:t>
      </w:r>
      <w:r w:rsidRPr="00116DB3">
        <w:rPr>
          <w:rFonts w:ascii="Arial" w:hAnsi="Arial" w:cs="Arial"/>
          <w:b/>
          <w:bCs/>
          <w:spacing w:val="1"/>
          <w:sz w:val="20"/>
          <w:szCs w:val="20"/>
          <w:highlight w:val="yellow"/>
          <w:lang w:val="es-ES" w:eastAsia="es-ES"/>
        </w:rPr>
        <w:t>NE</w:t>
      </w:r>
      <w:r w:rsidRPr="00116DB3">
        <w:rPr>
          <w:rFonts w:ascii="Arial" w:hAnsi="Arial" w:cs="Arial"/>
          <w:b/>
          <w:bCs/>
          <w:spacing w:val="-1"/>
          <w:sz w:val="20"/>
          <w:szCs w:val="20"/>
          <w:highlight w:val="yellow"/>
          <w:lang w:val="es-ES" w:eastAsia="es-ES"/>
        </w:rPr>
        <w:t>X</w:t>
      </w:r>
      <w:r w:rsidRPr="00116DB3">
        <w:rPr>
          <w:rFonts w:ascii="Arial" w:hAnsi="Arial" w:cs="Arial"/>
          <w:b/>
          <w:bCs/>
          <w:sz w:val="20"/>
          <w:szCs w:val="20"/>
          <w:highlight w:val="yellow"/>
          <w:lang w:val="es-ES" w:eastAsia="es-ES"/>
        </w:rPr>
        <w:t>O</w:t>
      </w:r>
      <w:r w:rsidRPr="00116DB3">
        <w:rPr>
          <w:rFonts w:ascii="Arial" w:hAnsi="Arial" w:cs="Arial"/>
          <w:b/>
          <w:bCs/>
          <w:spacing w:val="2"/>
          <w:sz w:val="20"/>
          <w:szCs w:val="20"/>
          <w:highlight w:val="yellow"/>
          <w:lang w:val="es-ES" w:eastAsia="es-ES"/>
        </w:rPr>
        <w:t xml:space="preserve"> 4</w:t>
      </w:r>
    </w:p>
    <w:p w14:paraId="5481C633" w14:textId="77777777" w:rsidR="00A754FA" w:rsidRPr="006F389E" w:rsidRDefault="00A754FA" w:rsidP="00A754FA">
      <w:pPr>
        <w:ind w:right="50"/>
        <w:contextualSpacing/>
        <w:jc w:val="center"/>
        <w:rPr>
          <w:rFonts w:ascii="Arial" w:hAnsi="Arial" w:cs="Arial"/>
          <w:sz w:val="20"/>
          <w:szCs w:val="20"/>
        </w:rPr>
      </w:pPr>
    </w:p>
    <w:p w14:paraId="119D8625" w14:textId="77777777" w:rsidR="00A754FA" w:rsidRPr="006F389E" w:rsidRDefault="00A754FA" w:rsidP="00A754FA">
      <w:pPr>
        <w:autoSpaceDE w:val="0"/>
        <w:ind w:right="-20"/>
        <w:contextualSpacing/>
        <w:jc w:val="center"/>
        <w:rPr>
          <w:rFonts w:ascii="Arial" w:hAnsi="Arial" w:cs="Arial"/>
          <w:b/>
          <w:sz w:val="20"/>
          <w:szCs w:val="20"/>
        </w:rPr>
      </w:pPr>
      <w:r w:rsidRPr="006F389E">
        <w:rPr>
          <w:rFonts w:ascii="Arial" w:hAnsi="Arial" w:cs="Arial"/>
          <w:b/>
          <w:sz w:val="20"/>
          <w:szCs w:val="20"/>
        </w:rPr>
        <w:t>CERTIFICADO DE INHABILIDAD E INCOMPATIBILIDADES</w:t>
      </w:r>
    </w:p>
    <w:p w14:paraId="632FF755" w14:textId="77777777" w:rsidR="00A754FA" w:rsidRPr="006F389E" w:rsidRDefault="00A754FA" w:rsidP="00A754FA">
      <w:pPr>
        <w:autoSpaceDE w:val="0"/>
        <w:ind w:right="-20"/>
        <w:contextualSpacing/>
        <w:jc w:val="both"/>
        <w:rPr>
          <w:rFonts w:ascii="Arial" w:hAnsi="Arial" w:cs="Arial"/>
          <w:sz w:val="20"/>
          <w:szCs w:val="20"/>
        </w:rPr>
      </w:pPr>
    </w:p>
    <w:p w14:paraId="42305311" w14:textId="77777777" w:rsidR="00A754FA" w:rsidRPr="006F389E" w:rsidRDefault="00A754FA" w:rsidP="00A754FA">
      <w:pPr>
        <w:autoSpaceDE w:val="0"/>
        <w:ind w:right="-20"/>
        <w:contextualSpacing/>
        <w:jc w:val="both"/>
        <w:rPr>
          <w:rFonts w:ascii="Arial" w:hAnsi="Arial" w:cs="Arial"/>
          <w:sz w:val="20"/>
          <w:szCs w:val="20"/>
        </w:rPr>
      </w:pPr>
    </w:p>
    <w:p w14:paraId="52EF8F3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El Suscrito a saber XXXXXXXXXXXXXXXXXX domiciliado en XXXXXXXXXXXXXXXXXXX identificado con documento No. XXXXXXXX de XXXXXXXX quien obra en calidad de Representante Legal de XXXXXXXXXXXXXXXX registrado bajo matricula XXXXXXXXXXXXXX de fecha XXXXXXXX de XXXXXXXXXXXXX, que en adelante se denominara el proponente, manifiesta y declara que:</w:t>
      </w:r>
    </w:p>
    <w:p w14:paraId="4B550060" w14:textId="77777777" w:rsidR="00A754FA" w:rsidRPr="006F389E" w:rsidRDefault="00A754FA" w:rsidP="00A754FA">
      <w:pPr>
        <w:autoSpaceDE w:val="0"/>
        <w:ind w:right="-20"/>
        <w:contextualSpacing/>
        <w:jc w:val="both"/>
        <w:rPr>
          <w:rFonts w:ascii="Arial" w:hAnsi="Arial" w:cs="Arial"/>
          <w:sz w:val="20"/>
          <w:szCs w:val="20"/>
        </w:rPr>
      </w:pPr>
    </w:p>
    <w:p w14:paraId="16FC37D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Conozco las causales de inhabilidad e incompatibilidad para contratar con las Entidades Estatales de conformidad con los artículos 8 y siguientes de la ley 80 de 1993 y sus decretos reglamentarios, las normas que lo modifican, adicionan y complementan y de las sanciones establecidas por transgresión a las mismas en los artículos 26 numeral 7ª y 52 de la citada ley, así como los efectos legales consagrados en el ART 44 numeral 1ª de las misma norma y DECLARO BAJO LA GRAVEDAD DEL JURAMENTO que se entiende prestado con la firma del presente documento, que:</w:t>
      </w:r>
    </w:p>
    <w:p w14:paraId="64F7328E" w14:textId="77777777" w:rsidR="00A754FA" w:rsidRPr="006F389E" w:rsidRDefault="00A754FA" w:rsidP="00A754FA">
      <w:pPr>
        <w:autoSpaceDE w:val="0"/>
        <w:ind w:right="-20"/>
        <w:contextualSpacing/>
        <w:jc w:val="both"/>
        <w:rPr>
          <w:rFonts w:ascii="Arial" w:hAnsi="Arial" w:cs="Arial"/>
          <w:sz w:val="20"/>
          <w:szCs w:val="20"/>
        </w:rPr>
      </w:pPr>
    </w:p>
    <w:p w14:paraId="7A5B70A9"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no me encuentro incurso en causal alguna de inhabilidad o incompatibilidad de las establecidas en la Constitución y la Ley.</w:t>
      </w:r>
    </w:p>
    <w:p w14:paraId="20FE05FF" w14:textId="77777777" w:rsidR="00A754FA" w:rsidRPr="006F389E" w:rsidRDefault="00A754FA" w:rsidP="00A754FA">
      <w:pPr>
        <w:autoSpaceDE w:val="0"/>
        <w:ind w:right="-20"/>
        <w:contextualSpacing/>
        <w:jc w:val="both"/>
        <w:rPr>
          <w:rFonts w:ascii="Arial" w:hAnsi="Arial" w:cs="Arial"/>
          <w:sz w:val="20"/>
          <w:szCs w:val="20"/>
        </w:rPr>
      </w:pPr>
    </w:p>
    <w:p w14:paraId="4C38D231"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Que la persona jurídica que represento legalmente, ni sus socios, se encuentran incursos en causal alguna de inhabilidad o incompatibilidad de las establecidas en la Constitución y la ley, ni en ca</w:t>
      </w:r>
      <w:r>
        <w:rPr>
          <w:rFonts w:ascii="Arial" w:hAnsi="Arial" w:cs="Arial"/>
          <w:sz w:val="20"/>
          <w:szCs w:val="20"/>
        </w:rPr>
        <w:t>us</w:t>
      </w:r>
      <w:r w:rsidRPr="006F389E">
        <w:rPr>
          <w:rFonts w:ascii="Arial" w:hAnsi="Arial" w:cs="Arial"/>
          <w:sz w:val="20"/>
          <w:szCs w:val="20"/>
        </w:rPr>
        <w:t>al de disolución, o liquidación, concordato, quiebra, cesación de pagos, concurso de acreedores o embargo.</w:t>
      </w:r>
    </w:p>
    <w:p w14:paraId="3AE47160" w14:textId="77777777" w:rsidR="00A754FA" w:rsidRPr="006F389E" w:rsidRDefault="00A754FA" w:rsidP="00A754FA">
      <w:pPr>
        <w:autoSpaceDE w:val="0"/>
        <w:ind w:right="-20"/>
        <w:contextualSpacing/>
        <w:jc w:val="both"/>
        <w:rPr>
          <w:rFonts w:ascii="Arial" w:hAnsi="Arial" w:cs="Arial"/>
          <w:sz w:val="20"/>
          <w:szCs w:val="20"/>
        </w:rPr>
      </w:pPr>
    </w:p>
    <w:p w14:paraId="68DE45F7"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Así mismo, reconozco que es mi responsabilidad informar de cualquier cambio en la información contenida en esta declaración o en el formulario.</w:t>
      </w:r>
    </w:p>
    <w:p w14:paraId="322F099F" w14:textId="77777777" w:rsidR="00A754FA" w:rsidRPr="006F389E" w:rsidRDefault="00A754FA" w:rsidP="00A754FA">
      <w:pPr>
        <w:autoSpaceDE w:val="0"/>
        <w:ind w:right="-20"/>
        <w:contextualSpacing/>
        <w:jc w:val="both"/>
        <w:rPr>
          <w:rFonts w:ascii="Arial" w:hAnsi="Arial" w:cs="Arial"/>
          <w:sz w:val="20"/>
          <w:szCs w:val="20"/>
        </w:rPr>
      </w:pPr>
    </w:p>
    <w:p w14:paraId="5190DA0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Dado en la ciudad de Bogotá D.C, a los XXXXXXX de XXXXXXXXXXXXXXX del año XXXXXXXX</w:t>
      </w:r>
    </w:p>
    <w:p w14:paraId="3D08FA09" w14:textId="77777777" w:rsidR="00A754FA" w:rsidRPr="006F389E" w:rsidRDefault="00A754FA" w:rsidP="00A754FA">
      <w:pPr>
        <w:autoSpaceDE w:val="0"/>
        <w:ind w:right="-20"/>
        <w:contextualSpacing/>
        <w:jc w:val="both"/>
        <w:rPr>
          <w:rFonts w:ascii="Arial" w:hAnsi="Arial" w:cs="Arial"/>
          <w:sz w:val="20"/>
          <w:szCs w:val="20"/>
        </w:rPr>
      </w:pPr>
    </w:p>
    <w:p w14:paraId="1C6D0DA7" w14:textId="77777777" w:rsidR="00A754FA" w:rsidRPr="006F389E" w:rsidRDefault="00A754FA" w:rsidP="00A754FA">
      <w:pPr>
        <w:autoSpaceDE w:val="0"/>
        <w:ind w:right="-20"/>
        <w:contextualSpacing/>
        <w:jc w:val="both"/>
        <w:rPr>
          <w:rFonts w:ascii="Arial" w:hAnsi="Arial" w:cs="Arial"/>
          <w:sz w:val="20"/>
          <w:szCs w:val="20"/>
        </w:rPr>
      </w:pPr>
    </w:p>
    <w:p w14:paraId="1EB1861A" w14:textId="77777777" w:rsidR="00A754FA" w:rsidRPr="006F389E" w:rsidRDefault="00A754FA" w:rsidP="00A754FA">
      <w:pPr>
        <w:autoSpaceDE w:val="0"/>
        <w:ind w:right="-20"/>
        <w:contextualSpacing/>
        <w:jc w:val="both"/>
        <w:rPr>
          <w:rFonts w:ascii="Arial" w:hAnsi="Arial" w:cs="Arial"/>
          <w:sz w:val="20"/>
          <w:szCs w:val="20"/>
        </w:rPr>
      </w:pPr>
    </w:p>
    <w:p w14:paraId="1B726365"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O RAZÓN SOCIAL DEL PROPONENTE: XXXXXXXXXXXXXXXXX</w:t>
      </w:r>
    </w:p>
    <w:p w14:paraId="0E5BEC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NIT: XXXXXXXXXXXXXXX</w:t>
      </w:r>
    </w:p>
    <w:p w14:paraId="7783A69F"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NOMBRE REPRESENTANTE LEGAL: XXXXXXXXXXXXXXXXXXXXX</w:t>
      </w:r>
    </w:p>
    <w:p w14:paraId="109C0B4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CC.XXXXXXXXXXXXXXXX</w:t>
      </w:r>
    </w:p>
    <w:p w14:paraId="4D68D996"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DIRECCIÓN COMERCIAL: XXXXXXXXXXXXXXXXXXXXXXX</w:t>
      </w:r>
    </w:p>
    <w:p w14:paraId="4A703DF0"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TELEFONOS: XXXXXXXXXXXXXXXXXXXXXX</w:t>
      </w:r>
    </w:p>
    <w:p w14:paraId="4F04EFFC"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CORREO ELECTRÓNICO: XXXXXXXXXXXXXXXXXXXXX</w:t>
      </w:r>
    </w:p>
    <w:p w14:paraId="0B77818C" w14:textId="77777777" w:rsidR="00A754FA" w:rsidRPr="006F389E" w:rsidRDefault="00A754FA" w:rsidP="00A754FA">
      <w:pPr>
        <w:autoSpaceDE w:val="0"/>
        <w:ind w:right="-20"/>
        <w:contextualSpacing/>
        <w:jc w:val="both"/>
        <w:rPr>
          <w:rFonts w:ascii="Arial" w:hAnsi="Arial" w:cs="Arial"/>
          <w:sz w:val="20"/>
          <w:szCs w:val="20"/>
        </w:rPr>
      </w:pPr>
    </w:p>
    <w:p w14:paraId="02B19A06" w14:textId="77777777" w:rsidR="00A754FA" w:rsidRPr="006F389E" w:rsidRDefault="00A754FA" w:rsidP="00A754FA">
      <w:pPr>
        <w:autoSpaceDE w:val="0"/>
        <w:ind w:right="-20"/>
        <w:contextualSpacing/>
        <w:jc w:val="both"/>
        <w:rPr>
          <w:rFonts w:ascii="Arial" w:hAnsi="Arial" w:cs="Arial"/>
          <w:sz w:val="20"/>
          <w:szCs w:val="20"/>
        </w:rPr>
      </w:pPr>
    </w:p>
    <w:p w14:paraId="726E9A90" w14:textId="77777777" w:rsidR="00A754FA" w:rsidRPr="006F389E" w:rsidRDefault="00A754FA" w:rsidP="00A754FA">
      <w:pPr>
        <w:autoSpaceDE w:val="0"/>
        <w:ind w:right="-20"/>
        <w:contextualSpacing/>
        <w:jc w:val="both"/>
        <w:rPr>
          <w:rFonts w:ascii="Arial" w:hAnsi="Arial" w:cs="Arial"/>
          <w:sz w:val="20"/>
          <w:szCs w:val="20"/>
        </w:rPr>
      </w:pPr>
    </w:p>
    <w:p w14:paraId="182C83F9" w14:textId="77777777" w:rsidR="00A754FA" w:rsidRPr="006F389E" w:rsidRDefault="00A754FA" w:rsidP="00A754FA">
      <w:pPr>
        <w:autoSpaceDE w:val="0"/>
        <w:ind w:right="-20"/>
        <w:contextualSpacing/>
        <w:jc w:val="both"/>
        <w:rPr>
          <w:rFonts w:ascii="Arial" w:hAnsi="Arial" w:cs="Arial"/>
          <w:sz w:val="20"/>
          <w:szCs w:val="20"/>
        </w:rPr>
      </w:pPr>
    </w:p>
    <w:p w14:paraId="7ECFA306" w14:textId="77777777" w:rsidR="00A754FA" w:rsidRPr="006F389E" w:rsidRDefault="00A754FA" w:rsidP="00A754FA">
      <w:pPr>
        <w:autoSpaceDE w:val="0"/>
        <w:ind w:right="-20"/>
        <w:contextualSpacing/>
        <w:jc w:val="both"/>
        <w:rPr>
          <w:rFonts w:ascii="Arial" w:hAnsi="Arial" w:cs="Arial"/>
          <w:sz w:val="20"/>
          <w:szCs w:val="20"/>
        </w:rPr>
      </w:pPr>
    </w:p>
    <w:p w14:paraId="7EAE0686" w14:textId="77777777" w:rsidR="00A754FA" w:rsidRPr="006F389E" w:rsidRDefault="00A754FA" w:rsidP="00A754FA">
      <w:pPr>
        <w:autoSpaceDE w:val="0"/>
        <w:ind w:right="-20"/>
        <w:contextualSpacing/>
        <w:jc w:val="both"/>
        <w:rPr>
          <w:rFonts w:ascii="Arial" w:hAnsi="Arial" w:cs="Arial"/>
          <w:sz w:val="20"/>
          <w:szCs w:val="20"/>
        </w:rPr>
      </w:pPr>
    </w:p>
    <w:p w14:paraId="753D51DD" w14:textId="77777777" w:rsidR="00A754FA" w:rsidRPr="006F389E" w:rsidRDefault="00A754FA" w:rsidP="00A754FA">
      <w:pPr>
        <w:autoSpaceDE w:val="0"/>
        <w:ind w:right="-20"/>
        <w:contextualSpacing/>
        <w:jc w:val="both"/>
        <w:rPr>
          <w:rFonts w:ascii="Arial" w:hAnsi="Arial" w:cs="Arial"/>
          <w:sz w:val="20"/>
          <w:szCs w:val="20"/>
        </w:rPr>
      </w:pPr>
    </w:p>
    <w:p w14:paraId="4C7A8FFC" w14:textId="77777777" w:rsidR="00A754FA" w:rsidRPr="006F389E" w:rsidRDefault="00A754FA" w:rsidP="00A754FA">
      <w:pPr>
        <w:autoSpaceDE w:val="0"/>
        <w:ind w:right="-20"/>
        <w:contextualSpacing/>
        <w:jc w:val="both"/>
        <w:rPr>
          <w:rFonts w:ascii="Arial" w:hAnsi="Arial" w:cs="Arial"/>
          <w:sz w:val="20"/>
          <w:szCs w:val="20"/>
        </w:rPr>
      </w:pPr>
    </w:p>
    <w:p w14:paraId="14F28466" w14:textId="77777777" w:rsidR="00A754FA" w:rsidRPr="006F389E" w:rsidRDefault="00A754FA" w:rsidP="00A754FA">
      <w:pPr>
        <w:autoSpaceDE w:val="0"/>
        <w:ind w:right="-20"/>
        <w:contextualSpacing/>
        <w:jc w:val="both"/>
        <w:rPr>
          <w:rFonts w:ascii="Arial" w:hAnsi="Arial" w:cs="Arial"/>
          <w:sz w:val="20"/>
          <w:szCs w:val="20"/>
        </w:rPr>
      </w:pPr>
    </w:p>
    <w:p w14:paraId="36CE0C54" w14:textId="77777777" w:rsidR="00A754FA" w:rsidRPr="006F389E" w:rsidRDefault="00A754FA" w:rsidP="00A754FA">
      <w:pPr>
        <w:autoSpaceDE w:val="0"/>
        <w:ind w:right="-20"/>
        <w:contextualSpacing/>
        <w:jc w:val="both"/>
        <w:rPr>
          <w:rFonts w:ascii="Arial" w:hAnsi="Arial" w:cs="Arial"/>
          <w:sz w:val="20"/>
          <w:szCs w:val="20"/>
        </w:rPr>
      </w:pPr>
    </w:p>
    <w:p w14:paraId="19BBD31A" w14:textId="77777777" w:rsidR="00A754FA" w:rsidRPr="006F389E" w:rsidRDefault="00A754FA" w:rsidP="00A754FA">
      <w:pPr>
        <w:autoSpaceDE w:val="0"/>
        <w:ind w:right="-20"/>
        <w:contextualSpacing/>
        <w:jc w:val="both"/>
        <w:rPr>
          <w:rFonts w:ascii="Arial" w:hAnsi="Arial" w:cs="Arial"/>
          <w:sz w:val="20"/>
          <w:szCs w:val="20"/>
        </w:rPr>
      </w:pPr>
    </w:p>
    <w:p w14:paraId="559E4517" w14:textId="77777777" w:rsidR="00A754FA" w:rsidRPr="006F389E" w:rsidRDefault="00A754FA" w:rsidP="00A754FA">
      <w:pPr>
        <w:autoSpaceDE w:val="0"/>
        <w:ind w:right="-20"/>
        <w:contextualSpacing/>
        <w:jc w:val="both"/>
        <w:rPr>
          <w:rFonts w:ascii="Arial" w:hAnsi="Arial" w:cs="Arial"/>
          <w:sz w:val="20"/>
          <w:szCs w:val="20"/>
        </w:rPr>
      </w:pPr>
    </w:p>
    <w:p w14:paraId="33CD697C" w14:textId="77777777" w:rsidR="00A754FA" w:rsidRPr="006F389E" w:rsidRDefault="00A754FA" w:rsidP="00A754FA">
      <w:pPr>
        <w:autoSpaceDE w:val="0"/>
        <w:ind w:right="-20"/>
        <w:contextualSpacing/>
        <w:jc w:val="both"/>
        <w:rPr>
          <w:rFonts w:ascii="Arial" w:hAnsi="Arial" w:cs="Arial"/>
          <w:sz w:val="20"/>
          <w:szCs w:val="20"/>
        </w:rPr>
      </w:pPr>
    </w:p>
    <w:p w14:paraId="6A5483A0" w14:textId="77777777" w:rsidR="00A754FA" w:rsidRPr="006F389E" w:rsidRDefault="00A754FA" w:rsidP="00A754FA">
      <w:pPr>
        <w:autoSpaceDE w:val="0"/>
        <w:ind w:right="-20"/>
        <w:contextualSpacing/>
        <w:jc w:val="both"/>
        <w:rPr>
          <w:rFonts w:ascii="Arial" w:hAnsi="Arial" w:cs="Arial"/>
          <w:sz w:val="20"/>
          <w:szCs w:val="20"/>
        </w:rPr>
      </w:pPr>
    </w:p>
    <w:p w14:paraId="474A7933" w14:textId="77777777" w:rsidR="00A754FA" w:rsidRPr="006F389E" w:rsidRDefault="00A754FA" w:rsidP="00A754FA">
      <w:pPr>
        <w:autoSpaceDE w:val="0"/>
        <w:ind w:right="-20"/>
        <w:contextualSpacing/>
        <w:jc w:val="both"/>
        <w:rPr>
          <w:rFonts w:ascii="Arial" w:hAnsi="Arial" w:cs="Arial"/>
          <w:sz w:val="20"/>
          <w:szCs w:val="20"/>
        </w:rPr>
      </w:pPr>
    </w:p>
    <w:p w14:paraId="0F187ED5" w14:textId="77777777" w:rsidR="00A754FA" w:rsidRPr="006F389E" w:rsidRDefault="00A754FA" w:rsidP="00A754FA">
      <w:pPr>
        <w:autoSpaceDE w:val="0"/>
        <w:ind w:right="-20"/>
        <w:contextualSpacing/>
        <w:jc w:val="both"/>
        <w:rPr>
          <w:rFonts w:ascii="Arial" w:hAnsi="Arial" w:cs="Arial"/>
          <w:sz w:val="20"/>
          <w:szCs w:val="20"/>
        </w:rPr>
      </w:pPr>
    </w:p>
    <w:p w14:paraId="39C67B09" w14:textId="77777777" w:rsidR="00A754FA" w:rsidRPr="006F389E" w:rsidRDefault="00A754FA" w:rsidP="00A754FA">
      <w:pPr>
        <w:pStyle w:val="Sinespaciado"/>
        <w:contextualSpacing/>
        <w:jc w:val="center"/>
        <w:rPr>
          <w:rFonts w:ascii="Arial" w:hAnsi="Arial" w:cs="Arial"/>
          <w:b/>
          <w:sz w:val="20"/>
          <w:szCs w:val="20"/>
        </w:rPr>
      </w:pPr>
      <w:r w:rsidRPr="00116DB3">
        <w:rPr>
          <w:rFonts w:ascii="Arial" w:hAnsi="Arial" w:cs="Arial"/>
          <w:b/>
          <w:sz w:val="20"/>
          <w:szCs w:val="20"/>
          <w:highlight w:val="yellow"/>
        </w:rPr>
        <w:t>ANEXO 5</w:t>
      </w:r>
    </w:p>
    <w:p w14:paraId="0E6AD0F4" w14:textId="77777777" w:rsidR="00A754FA" w:rsidRPr="006F389E" w:rsidRDefault="00A754FA" w:rsidP="00A754FA">
      <w:pPr>
        <w:pStyle w:val="Sinespaciado"/>
        <w:contextualSpacing/>
        <w:jc w:val="center"/>
        <w:rPr>
          <w:rFonts w:ascii="Arial" w:hAnsi="Arial" w:cs="Arial"/>
          <w:b/>
          <w:sz w:val="20"/>
          <w:szCs w:val="20"/>
        </w:rPr>
      </w:pPr>
    </w:p>
    <w:p w14:paraId="32DEDB76"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UNIÓN TEMPORAL</w:t>
      </w:r>
    </w:p>
    <w:p w14:paraId="2A9607E6" w14:textId="77777777" w:rsidR="00A754FA" w:rsidRPr="006F389E" w:rsidRDefault="00A754FA" w:rsidP="00A754FA">
      <w:pPr>
        <w:pStyle w:val="Sinespaciado"/>
        <w:contextualSpacing/>
        <w:jc w:val="center"/>
        <w:rPr>
          <w:rFonts w:ascii="Arial" w:hAnsi="Arial" w:cs="Arial"/>
          <w:b/>
          <w:sz w:val="20"/>
          <w:szCs w:val="20"/>
        </w:rPr>
      </w:pPr>
    </w:p>
    <w:p w14:paraId="58B9C7B6"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Por medio del presente escrito hacemos constar que hemos constituido la UNIÓN TEMPORAL ________________________________ para participar en</w:t>
      </w:r>
      <w:r>
        <w:rPr>
          <w:rFonts w:ascii="Arial" w:hAnsi="Arial" w:cs="Arial"/>
          <w:spacing w:val="1"/>
          <w:sz w:val="20"/>
          <w:szCs w:val="20"/>
          <w:lang w:val="es-MX"/>
        </w:rPr>
        <w:t xml:space="preserve"> la</w:t>
      </w:r>
      <w:r w:rsidRPr="006F389E">
        <w:rPr>
          <w:rFonts w:ascii="Arial" w:hAnsi="Arial" w:cs="Arial"/>
          <w:spacing w:val="1"/>
          <w:sz w:val="20"/>
          <w:szCs w:val="20"/>
          <w:lang w:val="es-MX"/>
        </w:rPr>
        <w:t xml:space="preserve"> </w:t>
      </w:r>
      <w:r>
        <w:rPr>
          <w:rFonts w:ascii="Arial" w:hAnsi="Arial" w:cs="Arial"/>
          <w:spacing w:val="1"/>
          <w:sz w:val="20"/>
          <w:szCs w:val="20"/>
          <w:lang w:val="es-MX"/>
        </w:rPr>
        <w:t>Invitación a Cotizar</w:t>
      </w:r>
      <w:r w:rsidRPr="006F389E">
        <w:rPr>
          <w:rFonts w:ascii="Arial" w:hAnsi="Arial" w:cs="Arial"/>
          <w:spacing w:val="1"/>
          <w:sz w:val="20"/>
          <w:szCs w:val="20"/>
          <w:lang w:val="es-MX"/>
        </w:rPr>
        <w:t xml:space="preserve"> No._________, cuyo objeto es ________________________________________________________________, con las</w:t>
      </w:r>
      <w:r w:rsidRPr="006F389E">
        <w:rPr>
          <w:rFonts w:ascii="Arial" w:hAnsi="Arial" w:cs="Arial"/>
          <w:spacing w:val="1"/>
          <w:sz w:val="20"/>
          <w:szCs w:val="20"/>
        </w:rPr>
        <w:t xml:space="preserve"> especificaciones técnicas señaladas en los términos de referencia</w:t>
      </w:r>
      <w:r w:rsidRPr="006F389E">
        <w:rPr>
          <w:rFonts w:ascii="Arial" w:hAnsi="Arial" w:cs="Arial"/>
          <w:spacing w:val="1"/>
          <w:sz w:val="20"/>
          <w:szCs w:val="20"/>
          <w:lang w:eastAsia="es-CO"/>
        </w:rPr>
        <w:t xml:space="preserve"> en el numeral </w:t>
      </w:r>
    </w:p>
    <w:p w14:paraId="6A2F840E" w14:textId="77777777" w:rsidR="00A754FA" w:rsidRDefault="00A754FA" w:rsidP="00A754FA">
      <w:pPr>
        <w:tabs>
          <w:tab w:val="left" w:pos="709"/>
        </w:tabs>
        <w:contextualSpacing/>
        <w:jc w:val="both"/>
        <w:rPr>
          <w:rFonts w:ascii="Arial" w:hAnsi="Arial" w:cs="Arial"/>
          <w:spacing w:val="1"/>
          <w:sz w:val="20"/>
          <w:szCs w:val="20"/>
          <w:lang w:val="es-MX"/>
        </w:rPr>
      </w:pPr>
    </w:p>
    <w:p w14:paraId="3BE9FF5A" w14:textId="77777777" w:rsidR="00A754FA" w:rsidRPr="006F389E" w:rsidRDefault="00A754FA" w:rsidP="00A754FA">
      <w:pPr>
        <w:tabs>
          <w:tab w:val="left" w:pos="709"/>
        </w:tabs>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Integrantes de la Unión temporal: ____________________. </w:t>
      </w:r>
    </w:p>
    <w:p w14:paraId="1AF5F99D"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Representante legal: </w:t>
      </w:r>
      <w:r w:rsidRPr="006F389E">
        <w:rPr>
          <w:rFonts w:ascii="Arial" w:hAnsi="Arial" w:cs="Arial"/>
          <w:spacing w:val="1"/>
          <w:sz w:val="20"/>
          <w:szCs w:val="20"/>
          <w:lang w:val="es-MX"/>
        </w:rPr>
        <w:tab/>
        <w:t>___________________________________.</w:t>
      </w:r>
    </w:p>
    <w:p w14:paraId="6975AE4F" w14:textId="77777777" w:rsidR="00A754FA" w:rsidRPr="006F389E" w:rsidRDefault="00A754FA" w:rsidP="00A754FA">
      <w:pPr>
        <w:tabs>
          <w:tab w:val="left" w:pos="709"/>
        </w:tabs>
        <w:contextualSpacing/>
        <w:jc w:val="both"/>
        <w:rPr>
          <w:rFonts w:ascii="Arial" w:hAnsi="Arial" w:cs="Arial"/>
          <w:spacing w:val="1"/>
          <w:sz w:val="20"/>
          <w:szCs w:val="20"/>
        </w:rPr>
      </w:pPr>
      <w:r w:rsidRPr="006F389E">
        <w:rPr>
          <w:rFonts w:ascii="Arial" w:hAnsi="Arial" w:cs="Arial"/>
          <w:spacing w:val="1"/>
          <w:sz w:val="20"/>
          <w:szCs w:val="20"/>
          <w:lang w:val="es-MX"/>
        </w:rPr>
        <w:t>Aportes: Porcentaje (%) con el que participa cada integrante: ___________.</w:t>
      </w:r>
    </w:p>
    <w:p w14:paraId="62AD0854" w14:textId="77777777" w:rsidR="00A754FA" w:rsidRPr="006F389E" w:rsidRDefault="00A754FA" w:rsidP="00A754FA">
      <w:pPr>
        <w:contextualSpacing/>
        <w:jc w:val="both"/>
        <w:rPr>
          <w:rFonts w:ascii="Arial" w:hAnsi="Arial" w:cs="Arial"/>
          <w:spacing w:val="1"/>
          <w:sz w:val="20"/>
          <w:szCs w:val="20"/>
          <w:lang w:val="es-MX"/>
        </w:rPr>
      </w:pPr>
      <w:r w:rsidRPr="006F389E">
        <w:rPr>
          <w:rFonts w:ascii="Arial" w:hAnsi="Arial" w:cs="Arial"/>
          <w:spacing w:val="1"/>
          <w:sz w:val="20"/>
          <w:szCs w:val="20"/>
        </w:rPr>
        <w:t>Duración: Por el tiempo del contrato, su liquidación y hasta que expiren las garantías constituidas en el mismo: ___________________.</w:t>
      </w:r>
    </w:p>
    <w:p w14:paraId="2325737B" w14:textId="77777777" w:rsidR="00A754FA" w:rsidRDefault="00A754FA" w:rsidP="00A754FA">
      <w:pPr>
        <w:contextualSpacing/>
        <w:jc w:val="both"/>
        <w:rPr>
          <w:rFonts w:ascii="Arial" w:hAnsi="Arial" w:cs="Arial"/>
          <w:spacing w:val="1"/>
          <w:sz w:val="20"/>
          <w:szCs w:val="20"/>
          <w:lang w:val="es-MX"/>
        </w:rPr>
      </w:pPr>
    </w:p>
    <w:p w14:paraId="6ECBFDE9"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Compromiso: Al conformar la unión temporal para participar </w:t>
      </w:r>
      <w:r w:rsidRPr="006F389E">
        <w:rPr>
          <w:rFonts w:ascii="Arial" w:hAnsi="Arial" w:cs="Arial"/>
          <w:spacing w:val="1"/>
          <w:sz w:val="20"/>
          <w:szCs w:val="20"/>
        </w:rPr>
        <w:t>en el presente proceso de selección, sus integrantes se comprometen a:</w:t>
      </w:r>
    </w:p>
    <w:p w14:paraId="22D8D7BF" w14:textId="77777777" w:rsidR="00A754FA" w:rsidRPr="006F389E" w:rsidRDefault="00A754FA" w:rsidP="00A754FA">
      <w:pPr>
        <w:contextualSpacing/>
        <w:jc w:val="both"/>
        <w:rPr>
          <w:rFonts w:ascii="Arial" w:hAnsi="Arial" w:cs="Arial"/>
          <w:spacing w:val="1"/>
          <w:sz w:val="20"/>
          <w:szCs w:val="20"/>
          <w:lang w:val="es-MX"/>
        </w:rPr>
      </w:pPr>
    </w:p>
    <w:p w14:paraId="73D976DA"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Participar en la presentación conjunta de la propuesta, así como a suscribir el contrato.</w:t>
      </w:r>
    </w:p>
    <w:p w14:paraId="78B1796F"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en forma solidaria e ilimitada por el cumplimiento total de la propuesta y de las obligaciones originadas en el contrato (s) frente a la SUBRED</w:t>
      </w:r>
      <w:r>
        <w:rPr>
          <w:rFonts w:ascii="Arial" w:hAnsi="Arial" w:cs="Arial"/>
          <w:spacing w:val="1"/>
          <w:sz w:val="20"/>
          <w:szCs w:val="20"/>
          <w:lang w:val="es-MX"/>
        </w:rPr>
        <w:t xml:space="preserve"> SUR</w:t>
      </w:r>
      <w:r w:rsidRPr="006F389E">
        <w:rPr>
          <w:rFonts w:ascii="Arial" w:hAnsi="Arial" w:cs="Arial"/>
          <w:spacing w:val="1"/>
          <w:sz w:val="20"/>
          <w:szCs w:val="20"/>
          <w:lang w:val="es-MX"/>
        </w:rPr>
        <w:t>.</w:t>
      </w:r>
    </w:p>
    <w:p w14:paraId="4B8C9B6C" w14:textId="77777777" w:rsidR="00A754FA" w:rsidRPr="006F389E"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Responder ante las sanciones por incumplimiento de las obligaciones derivadas de la propuesta y del contrato (s), de acuerdo con la participación en la ejecución de cada uno de los miembros de la Unión Temporal.</w:t>
      </w:r>
    </w:p>
    <w:p w14:paraId="6C336110"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 xml:space="preserve">No ceder su participación en la Unión Temporal a otro integrante de la </w:t>
      </w:r>
      <w:r>
        <w:rPr>
          <w:rFonts w:ascii="Arial" w:hAnsi="Arial" w:cs="Arial"/>
          <w:spacing w:val="1"/>
          <w:sz w:val="20"/>
          <w:szCs w:val="20"/>
          <w:lang w:val="es-MX"/>
        </w:rPr>
        <w:t>misma.</w:t>
      </w:r>
    </w:p>
    <w:p w14:paraId="0A1F930F" w14:textId="77777777" w:rsidR="00A754FA" w:rsidRDefault="00A754FA" w:rsidP="00A754FA">
      <w:pPr>
        <w:numPr>
          <w:ilvl w:val="0"/>
          <w:numId w:val="42"/>
        </w:numPr>
        <w:ind w:left="284" w:hanging="284"/>
        <w:contextualSpacing/>
        <w:jc w:val="both"/>
        <w:rPr>
          <w:rFonts w:ascii="Arial" w:hAnsi="Arial" w:cs="Arial"/>
          <w:spacing w:val="1"/>
          <w:sz w:val="20"/>
          <w:szCs w:val="20"/>
          <w:lang w:val="es-MX"/>
        </w:rPr>
      </w:pPr>
      <w:r w:rsidRPr="006F389E">
        <w:rPr>
          <w:rFonts w:ascii="Arial" w:hAnsi="Arial" w:cs="Arial"/>
          <w:spacing w:val="1"/>
          <w:sz w:val="20"/>
          <w:szCs w:val="20"/>
          <w:lang w:val="es-MX"/>
        </w:rPr>
        <w:t>No ceder su participación en la Unión Temporal a terceros, sin la autorización previa de la SUBRED</w:t>
      </w:r>
      <w:r>
        <w:rPr>
          <w:rFonts w:ascii="Arial" w:hAnsi="Arial" w:cs="Arial"/>
          <w:spacing w:val="1"/>
          <w:sz w:val="20"/>
          <w:szCs w:val="20"/>
          <w:lang w:val="es-MX"/>
        </w:rPr>
        <w:t xml:space="preserve"> SUR</w:t>
      </w:r>
    </w:p>
    <w:p w14:paraId="78595DD1" w14:textId="77777777" w:rsidR="00A754FA" w:rsidRPr="006F389E" w:rsidRDefault="00A754FA" w:rsidP="00A754FA">
      <w:pPr>
        <w:ind w:left="284"/>
        <w:contextualSpacing/>
        <w:jc w:val="both"/>
        <w:rPr>
          <w:rFonts w:ascii="Arial" w:hAnsi="Arial" w:cs="Arial"/>
          <w:spacing w:val="1"/>
          <w:sz w:val="20"/>
          <w:szCs w:val="20"/>
          <w:lang w:val="es-MX"/>
        </w:rPr>
      </w:pPr>
    </w:p>
    <w:p w14:paraId="1771240C"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ORGANIZACIÓN INTERNA DE LA UNIÓN TEMPORAL: </w:t>
      </w:r>
      <w:r w:rsidRPr="006F389E">
        <w:rPr>
          <w:rFonts w:ascii="Arial" w:hAnsi="Arial" w:cs="Arial"/>
          <w:spacing w:val="1"/>
          <w:sz w:val="20"/>
          <w:szCs w:val="20"/>
        </w:rPr>
        <w:t xml:space="preserve">Para la ejecución del contrato resultado del presente proceso de selección, el Representante Legal de la Unión Temporal tendrá las siguientes facultades: (incorporar las que decidan sus miembros). </w:t>
      </w:r>
    </w:p>
    <w:p w14:paraId="6A80A36B" w14:textId="77777777" w:rsidR="00A754FA" w:rsidRDefault="00A754FA" w:rsidP="00A754FA">
      <w:pPr>
        <w:contextualSpacing/>
        <w:jc w:val="both"/>
        <w:rPr>
          <w:rFonts w:ascii="Arial" w:hAnsi="Arial" w:cs="Arial"/>
          <w:spacing w:val="1"/>
          <w:sz w:val="20"/>
          <w:szCs w:val="20"/>
        </w:rPr>
      </w:pPr>
    </w:p>
    <w:p w14:paraId="640A2F83" w14:textId="77777777" w:rsidR="00A754FA" w:rsidRDefault="00A754FA" w:rsidP="00A754FA">
      <w:pPr>
        <w:contextualSpacing/>
        <w:jc w:val="both"/>
        <w:rPr>
          <w:rFonts w:ascii="Arial" w:hAnsi="Arial" w:cs="Arial"/>
          <w:spacing w:val="1"/>
          <w:sz w:val="20"/>
          <w:szCs w:val="20"/>
        </w:rPr>
      </w:pPr>
    </w:p>
    <w:p w14:paraId="75CDA727"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6D9278F4" w14:textId="77777777" w:rsidR="00A754FA" w:rsidRDefault="00A754FA" w:rsidP="00A754FA">
      <w:pPr>
        <w:contextualSpacing/>
        <w:jc w:val="both"/>
        <w:rPr>
          <w:rFonts w:ascii="Arial" w:hAnsi="Arial" w:cs="Arial"/>
          <w:spacing w:val="1"/>
          <w:sz w:val="20"/>
          <w:szCs w:val="20"/>
        </w:rPr>
      </w:pPr>
    </w:p>
    <w:p w14:paraId="27371729" w14:textId="77777777" w:rsidR="00A754FA" w:rsidRDefault="00A754FA" w:rsidP="00A754FA">
      <w:pPr>
        <w:contextualSpacing/>
        <w:jc w:val="both"/>
        <w:rPr>
          <w:rFonts w:ascii="Arial" w:hAnsi="Arial" w:cs="Arial"/>
          <w:spacing w:val="1"/>
          <w:sz w:val="20"/>
          <w:szCs w:val="20"/>
        </w:rPr>
      </w:pPr>
    </w:p>
    <w:p w14:paraId="078056B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 la Unión Temporal)</w:t>
      </w:r>
    </w:p>
    <w:p w14:paraId="618C5824" w14:textId="77777777" w:rsidR="00A754FA" w:rsidRPr="006F389E" w:rsidRDefault="00A754FA" w:rsidP="00A754FA">
      <w:pPr>
        <w:autoSpaceDE w:val="0"/>
        <w:ind w:right="-20"/>
        <w:contextualSpacing/>
        <w:jc w:val="both"/>
        <w:rPr>
          <w:rFonts w:ascii="Arial" w:hAnsi="Arial" w:cs="Arial"/>
          <w:sz w:val="20"/>
          <w:szCs w:val="20"/>
        </w:rPr>
      </w:pPr>
      <w:r w:rsidRPr="006F389E">
        <w:rPr>
          <w:rFonts w:ascii="Arial" w:hAnsi="Arial" w:cs="Arial"/>
          <w:sz w:val="20"/>
          <w:szCs w:val="20"/>
        </w:rPr>
        <w:t>C.C.</w:t>
      </w:r>
    </w:p>
    <w:p w14:paraId="601E41DB" w14:textId="77777777" w:rsidR="00A754FA" w:rsidRPr="006F389E" w:rsidRDefault="00A754FA" w:rsidP="00A754FA">
      <w:pPr>
        <w:autoSpaceDE w:val="0"/>
        <w:ind w:right="-20"/>
        <w:contextualSpacing/>
        <w:jc w:val="both"/>
        <w:rPr>
          <w:rFonts w:ascii="Arial" w:hAnsi="Arial" w:cs="Arial"/>
          <w:sz w:val="20"/>
          <w:szCs w:val="20"/>
        </w:rPr>
      </w:pPr>
    </w:p>
    <w:p w14:paraId="03D1542A" w14:textId="77777777" w:rsidR="00A754FA" w:rsidRPr="006F389E" w:rsidRDefault="00A754FA" w:rsidP="00A754FA">
      <w:pPr>
        <w:autoSpaceDE w:val="0"/>
        <w:ind w:right="-20"/>
        <w:contextualSpacing/>
        <w:jc w:val="both"/>
        <w:rPr>
          <w:rFonts w:ascii="Arial" w:hAnsi="Arial" w:cs="Arial"/>
          <w:sz w:val="20"/>
          <w:szCs w:val="20"/>
        </w:rPr>
      </w:pPr>
    </w:p>
    <w:p w14:paraId="10968E6D" w14:textId="77777777" w:rsidR="00A754FA" w:rsidRPr="006F389E" w:rsidRDefault="00A754FA" w:rsidP="00A754FA">
      <w:pPr>
        <w:autoSpaceDE w:val="0"/>
        <w:ind w:right="-20"/>
        <w:contextualSpacing/>
        <w:jc w:val="both"/>
        <w:rPr>
          <w:rFonts w:ascii="Arial" w:hAnsi="Arial" w:cs="Arial"/>
          <w:sz w:val="20"/>
          <w:szCs w:val="20"/>
        </w:rPr>
      </w:pPr>
    </w:p>
    <w:p w14:paraId="7AE2A3CA" w14:textId="77777777" w:rsidR="00A754FA" w:rsidRPr="006F389E" w:rsidRDefault="00A754FA" w:rsidP="00A754FA">
      <w:pPr>
        <w:autoSpaceDE w:val="0"/>
        <w:ind w:right="-20"/>
        <w:contextualSpacing/>
        <w:jc w:val="both"/>
        <w:rPr>
          <w:rFonts w:ascii="Arial" w:hAnsi="Arial" w:cs="Arial"/>
          <w:sz w:val="20"/>
          <w:szCs w:val="20"/>
        </w:rPr>
      </w:pPr>
    </w:p>
    <w:p w14:paraId="63B2856D" w14:textId="77777777" w:rsidR="00A754FA" w:rsidRPr="006F389E" w:rsidRDefault="00A754FA" w:rsidP="00A754FA">
      <w:pPr>
        <w:autoSpaceDE w:val="0"/>
        <w:ind w:right="-20"/>
        <w:contextualSpacing/>
        <w:jc w:val="both"/>
        <w:rPr>
          <w:rFonts w:ascii="Arial" w:hAnsi="Arial" w:cs="Arial"/>
          <w:sz w:val="20"/>
          <w:szCs w:val="20"/>
        </w:rPr>
      </w:pPr>
    </w:p>
    <w:p w14:paraId="52B588FA" w14:textId="77777777" w:rsidR="00A754FA" w:rsidRPr="006F389E" w:rsidRDefault="00A754FA" w:rsidP="00A754FA">
      <w:pPr>
        <w:autoSpaceDE w:val="0"/>
        <w:ind w:right="-20"/>
        <w:contextualSpacing/>
        <w:jc w:val="both"/>
        <w:rPr>
          <w:rFonts w:ascii="Arial" w:hAnsi="Arial" w:cs="Arial"/>
          <w:sz w:val="20"/>
          <w:szCs w:val="20"/>
        </w:rPr>
      </w:pPr>
    </w:p>
    <w:p w14:paraId="1954CB9E" w14:textId="77777777" w:rsidR="00A754FA" w:rsidRPr="006F389E" w:rsidRDefault="00A754FA" w:rsidP="00A754FA">
      <w:pPr>
        <w:autoSpaceDE w:val="0"/>
        <w:ind w:right="-20"/>
        <w:contextualSpacing/>
        <w:jc w:val="both"/>
        <w:rPr>
          <w:rFonts w:ascii="Arial" w:hAnsi="Arial" w:cs="Arial"/>
          <w:sz w:val="20"/>
          <w:szCs w:val="20"/>
        </w:rPr>
      </w:pPr>
    </w:p>
    <w:p w14:paraId="65143C58" w14:textId="77777777" w:rsidR="00A754FA" w:rsidRPr="006F389E" w:rsidRDefault="00A754FA" w:rsidP="00A754FA">
      <w:pPr>
        <w:autoSpaceDE w:val="0"/>
        <w:ind w:right="-20"/>
        <w:contextualSpacing/>
        <w:jc w:val="both"/>
        <w:rPr>
          <w:rFonts w:ascii="Arial" w:hAnsi="Arial" w:cs="Arial"/>
          <w:sz w:val="20"/>
          <w:szCs w:val="20"/>
        </w:rPr>
      </w:pPr>
    </w:p>
    <w:p w14:paraId="545BF4E7" w14:textId="77777777" w:rsidR="00A754FA" w:rsidRPr="006F389E" w:rsidRDefault="00A754FA" w:rsidP="00A754FA">
      <w:pPr>
        <w:autoSpaceDE w:val="0"/>
        <w:ind w:right="-20"/>
        <w:contextualSpacing/>
        <w:jc w:val="both"/>
        <w:rPr>
          <w:rFonts w:ascii="Arial" w:hAnsi="Arial" w:cs="Arial"/>
          <w:sz w:val="20"/>
          <w:szCs w:val="20"/>
        </w:rPr>
      </w:pPr>
    </w:p>
    <w:p w14:paraId="66CF2233" w14:textId="77777777" w:rsidR="00A754FA" w:rsidRPr="006F389E" w:rsidRDefault="00A754FA" w:rsidP="00A754FA">
      <w:pPr>
        <w:autoSpaceDE w:val="0"/>
        <w:ind w:right="-20"/>
        <w:contextualSpacing/>
        <w:jc w:val="both"/>
        <w:rPr>
          <w:rFonts w:ascii="Arial" w:hAnsi="Arial" w:cs="Arial"/>
          <w:sz w:val="20"/>
          <w:szCs w:val="20"/>
        </w:rPr>
      </w:pPr>
    </w:p>
    <w:p w14:paraId="335FE807" w14:textId="77777777" w:rsidR="00A754FA" w:rsidRPr="006F389E" w:rsidRDefault="00A754FA" w:rsidP="00A754FA">
      <w:pPr>
        <w:autoSpaceDE w:val="0"/>
        <w:ind w:right="-20"/>
        <w:contextualSpacing/>
        <w:jc w:val="both"/>
        <w:rPr>
          <w:rFonts w:ascii="Arial" w:hAnsi="Arial" w:cs="Arial"/>
          <w:sz w:val="20"/>
          <w:szCs w:val="20"/>
        </w:rPr>
      </w:pPr>
    </w:p>
    <w:p w14:paraId="015524CC" w14:textId="77777777" w:rsidR="00A754FA" w:rsidRPr="006F389E" w:rsidRDefault="00A754FA" w:rsidP="00A754FA">
      <w:pPr>
        <w:autoSpaceDE w:val="0"/>
        <w:ind w:right="-20"/>
        <w:contextualSpacing/>
        <w:jc w:val="both"/>
        <w:rPr>
          <w:rFonts w:ascii="Arial" w:hAnsi="Arial" w:cs="Arial"/>
          <w:sz w:val="20"/>
          <w:szCs w:val="20"/>
        </w:rPr>
      </w:pPr>
    </w:p>
    <w:p w14:paraId="3A7147D4" w14:textId="77777777" w:rsidR="00A754FA" w:rsidRPr="006F389E" w:rsidRDefault="00A754FA" w:rsidP="00A754FA">
      <w:pPr>
        <w:autoSpaceDE w:val="0"/>
        <w:ind w:right="-20"/>
        <w:contextualSpacing/>
        <w:jc w:val="both"/>
        <w:rPr>
          <w:rFonts w:ascii="Arial" w:hAnsi="Arial" w:cs="Arial"/>
          <w:sz w:val="20"/>
          <w:szCs w:val="20"/>
        </w:rPr>
      </w:pPr>
    </w:p>
    <w:p w14:paraId="26DD5FD1" w14:textId="77777777" w:rsidR="00A754FA" w:rsidRPr="006F389E" w:rsidRDefault="00A754FA" w:rsidP="00A754FA">
      <w:pPr>
        <w:autoSpaceDE w:val="0"/>
        <w:ind w:right="-20"/>
        <w:contextualSpacing/>
        <w:jc w:val="both"/>
        <w:rPr>
          <w:rFonts w:ascii="Arial" w:hAnsi="Arial" w:cs="Arial"/>
          <w:sz w:val="20"/>
          <w:szCs w:val="20"/>
        </w:rPr>
      </w:pPr>
    </w:p>
    <w:p w14:paraId="15B1A507" w14:textId="77777777" w:rsidR="00A754FA" w:rsidRPr="006F389E" w:rsidRDefault="00A754FA" w:rsidP="00A754FA">
      <w:pPr>
        <w:autoSpaceDE w:val="0"/>
        <w:ind w:right="-20"/>
        <w:contextualSpacing/>
        <w:jc w:val="both"/>
        <w:rPr>
          <w:rFonts w:ascii="Arial" w:hAnsi="Arial" w:cs="Arial"/>
          <w:sz w:val="20"/>
          <w:szCs w:val="20"/>
        </w:rPr>
      </w:pPr>
    </w:p>
    <w:p w14:paraId="5B14B7B0" w14:textId="77777777" w:rsidR="00A754FA" w:rsidRPr="006F389E" w:rsidRDefault="00A754FA" w:rsidP="00A754FA">
      <w:pPr>
        <w:autoSpaceDE w:val="0"/>
        <w:ind w:right="-20"/>
        <w:contextualSpacing/>
        <w:jc w:val="both"/>
        <w:rPr>
          <w:rFonts w:ascii="Arial" w:hAnsi="Arial" w:cs="Arial"/>
          <w:sz w:val="20"/>
          <w:szCs w:val="20"/>
        </w:rPr>
      </w:pPr>
    </w:p>
    <w:p w14:paraId="44D7B2FA" w14:textId="77777777" w:rsidR="00A754FA" w:rsidRPr="006F389E" w:rsidRDefault="00A754FA" w:rsidP="00A754FA">
      <w:pPr>
        <w:autoSpaceDE w:val="0"/>
        <w:ind w:right="-20"/>
        <w:contextualSpacing/>
        <w:jc w:val="both"/>
        <w:rPr>
          <w:rFonts w:ascii="Arial" w:hAnsi="Arial" w:cs="Arial"/>
          <w:sz w:val="20"/>
          <w:szCs w:val="20"/>
        </w:rPr>
      </w:pPr>
    </w:p>
    <w:p w14:paraId="21FA0B12" w14:textId="77777777" w:rsidR="00A754FA" w:rsidRPr="006F389E" w:rsidRDefault="00A754FA" w:rsidP="00A754FA">
      <w:pPr>
        <w:autoSpaceDE w:val="0"/>
        <w:autoSpaceDN w:val="0"/>
        <w:adjustRightInd w:val="0"/>
        <w:contextualSpacing/>
        <w:jc w:val="center"/>
        <w:rPr>
          <w:rFonts w:ascii="Arial" w:hAnsi="Arial" w:cs="Arial"/>
          <w:b/>
          <w:bCs/>
          <w:color w:val="000000"/>
          <w:sz w:val="20"/>
          <w:szCs w:val="20"/>
        </w:rPr>
      </w:pPr>
      <w:r w:rsidRPr="00116DB3">
        <w:rPr>
          <w:rFonts w:ascii="Arial" w:hAnsi="Arial" w:cs="Arial"/>
          <w:b/>
          <w:bCs/>
          <w:color w:val="000000"/>
          <w:sz w:val="20"/>
          <w:szCs w:val="20"/>
          <w:highlight w:val="yellow"/>
        </w:rPr>
        <w:t>ANEXO 6</w:t>
      </w:r>
    </w:p>
    <w:p w14:paraId="10877ABF" w14:textId="77777777" w:rsidR="00A754FA" w:rsidRPr="006F389E" w:rsidRDefault="00A754FA" w:rsidP="00A754FA">
      <w:pPr>
        <w:autoSpaceDE w:val="0"/>
        <w:autoSpaceDN w:val="0"/>
        <w:adjustRightInd w:val="0"/>
        <w:contextualSpacing/>
        <w:rPr>
          <w:rFonts w:ascii="Arial" w:hAnsi="Arial" w:cs="Arial"/>
          <w:b/>
          <w:bCs/>
          <w:color w:val="000000"/>
          <w:sz w:val="20"/>
          <w:szCs w:val="20"/>
        </w:rPr>
      </w:pPr>
    </w:p>
    <w:p w14:paraId="387CB69F" w14:textId="77777777" w:rsidR="00A754FA" w:rsidRPr="006F389E" w:rsidRDefault="00A754FA" w:rsidP="00A754FA">
      <w:pPr>
        <w:pStyle w:val="Sinespaciado"/>
        <w:contextualSpacing/>
        <w:jc w:val="center"/>
        <w:rPr>
          <w:rFonts w:ascii="Arial" w:hAnsi="Arial" w:cs="Arial"/>
          <w:b/>
          <w:sz w:val="20"/>
          <w:szCs w:val="20"/>
        </w:rPr>
      </w:pPr>
      <w:r w:rsidRPr="006F389E">
        <w:rPr>
          <w:rFonts w:ascii="Arial" w:hAnsi="Arial" w:cs="Arial"/>
          <w:b/>
          <w:sz w:val="20"/>
          <w:szCs w:val="20"/>
        </w:rPr>
        <w:t>MODELO CONFORMACIÓN CONSORCIO</w:t>
      </w:r>
    </w:p>
    <w:p w14:paraId="2376C54F" w14:textId="77777777" w:rsidR="00A754FA" w:rsidRPr="006F389E" w:rsidRDefault="00A754FA" w:rsidP="00A754FA">
      <w:pPr>
        <w:contextualSpacing/>
        <w:rPr>
          <w:rFonts w:ascii="Arial" w:hAnsi="Arial" w:cs="Arial"/>
          <w:sz w:val="20"/>
          <w:szCs w:val="20"/>
          <w:lang w:val="es-ES" w:eastAsia="es-ES"/>
        </w:rPr>
      </w:pPr>
    </w:p>
    <w:p w14:paraId="1E7C2F7C"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lang w:val="es-MX"/>
        </w:rPr>
        <w:t xml:space="preserve">Por medio del presente escrito hacemos constar que hemos constituido el CONSORCIO_____________________ para participar en </w:t>
      </w:r>
      <w:r>
        <w:rPr>
          <w:rFonts w:ascii="Arial" w:hAnsi="Arial" w:cs="Arial"/>
          <w:spacing w:val="1"/>
          <w:sz w:val="20"/>
          <w:szCs w:val="20"/>
          <w:lang w:val="es-MX"/>
        </w:rPr>
        <w:t>la Invitación a Cotizar</w:t>
      </w:r>
      <w:r w:rsidRPr="006F389E">
        <w:rPr>
          <w:rFonts w:ascii="Arial" w:hAnsi="Arial" w:cs="Arial"/>
          <w:spacing w:val="1"/>
          <w:sz w:val="20"/>
          <w:szCs w:val="20"/>
          <w:lang w:val="es-MX"/>
        </w:rPr>
        <w:t xml:space="preserve"> No._________ </w:t>
      </w:r>
      <w:r w:rsidRPr="006F389E">
        <w:rPr>
          <w:rFonts w:ascii="Arial" w:hAnsi="Arial" w:cs="Arial"/>
          <w:spacing w:val="1"/>
          <w:sz w:val="20"/>
          <w:szCs w:val="20"/>
        </w:rPr>
        <w:t xml:space="preserve">cuyo objeto consiste en </w:t>
      </w:r>
      <w:r w:rsidRPr="006F389E">
        <w:rPr>
          <w:rFonts w:ascii="Arial" w:hAnsi="Arial" w:cs="Arial"/>
          <w:b/>
          <w:bCs/>
          <w:spacing w:val="1"/>
          <w:sz w:val="20"/>
          <w:szCs w:val="20"/>
        </w:rPr>
        <w:t>_______________________________________________________;</w:t>
      </w:r>
      <w:r w:rsidRPr="006F389E">
        <w:rPr>
          <w:rFonts w:ascii="Arial" w:hAnsi="Arial" w:cs="Arial"/>
          <w:spacing w:val="1"/>
          <w:sz w:val="20"/>
          <w:szCs w:val="20"/>
        </w:rPr>
        <w:t xml:space="preserve"> de acuerdo a las condiciones técnicas señaladas en la </w:t>
      </w:r>
      <w:r>
        <w:rPr>
          <w:rFonts w:ascii="Arial" w:hAnsi="Arial" w:cs="Arial"/>
          <w:spacing w:val="1"/>
          <w:sz w:val="20"/>
          <w:szCs w:val="20"/>
        </w:rPr>
        <w:t>Invitación a Cotizar</w:t>
      </w:r>
      <w:r w:rsidRPr="006F389E">
        <w:rPr>
          <w:rFonts w:ascii="Arial" w:hAnsi="Arial" w:cs="Arial"/>
          <w:spacing w:val="1"/>
          <w:sz w:val="20"/>
          <w:szCs w:val="20"/>
        </w:rPr>
        <w:t xml:space="preserve"> </w:t>
      </w:r>
      <w:r w:rsidRPr="006F389E">
        <w:rPr>
          <w:rFonts w:ascii="Arial" w:hAnsi="Arial" w:cs="Arial"/>
          <w:spacing w:val="1"/>
          <w:sz w:val="20"/>
          <w:szCs w:val="20"/>
          <w:lang w:eastAsia="es-CO"/>
        </w:rPr>
        <w:t xml:space="preserve">relacionadas </w:t>
      </w:r>
      <w:r w:rsidRPr="006F389E">
        <w:rPr>
          <w:rFonts w:ascii="Arial" w:hAnsi="Arial" w:cs="Arial"/>
          <w:spacing w:val="1"/>
          <w:sz w:val="20"/>
          <w:szCs w:val="20"/>
        </w:rPr>
        <w:t xml:space="preserve">en el numeral </w:t>
      </w:r>
    </w:p>
    <w:p w14:paraId="1D365BFA" w14:textId="77777777" w:rsidR="00A754FA" w:rsidRPr="006F389E" w:rsidRDefault="00A754FA" w:rsidP="00A754FA">
      <w:pPr>
        <w:contextualSpacing/>
        <w:jc w:val="both"/>
        <w:rPr>
          <w:rFonts w:ascii="Arial" w:hAnsi="Arial" w:cs="Arial"/>
          <w:spacing w:val="1"/>
          <w:sz w:val="20"/>
          <w:szCs w:val="20"/>
        </w:rPr>
      </w:pPr>
    </w:p>
    <w:p w14:paraId="49733493"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Integrantes del consorcio: ________________________________________.</w:t>
      </w:r>
    </w:p>
    <w:p w14:paraId="63B4D26D"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Representante legal: ____________________________________________</w:t>
      </w:r>
    </w:p>
    <w:p w14:paraId="2AF9966F"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Duración: Por el tiempo del contrato, su liquidación y hasta que expiren las garantías constituidas en el mismo: ___________________.</w:t>
      </w:r>
    </w:p>
    <w:p w14:paraId="440CFD4F" w14:textId="77777777" w:rsidR="00A754FA" w:rsidRDefault="00A754FA" w:rsidP="00A754FA">
      <w:pPr>
        <w:contextualSpacing/>
        <w:jc w:val="both"/>
        <w:rPr>
          <w:rFonts w:ascii="Arial" w:hAnsi="Arial" w:cs="Arial"/>
          <w:spacing w:val="1"/>
          <w:sz w:val="20"/>
          <w:szCs w:val="20"/>
        </w:rPr>
      </w:pPr>
    </w:p>
    <w:p w14:paraId="415EA980"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Compromiso: Al conformar el consorcio para participar en el presente proceso de selección, sus integrantes se comprometen a:</w:t>
      </w:r>
    </w:p>
    <w:p w14:paraId="67995942" w14:textId="77777777" w:rsidR="00A754FA" w:rsidRPr="006F389E" w:rsidRDefault="00A754FA" w:rsidP="00A754FA">
      <w:pPr>
        <w:contextualSpacing/>
        <w:jc w:val="both"/>
        <w:rPr>
          <w:rFonts w:ascii="Arial" w:hAnsi="Arial" w:cs="Arial"/>
          <w:spacing w:val="1"/>
          <w:sz w:val="20"/>
          <w:szCs w:val="20"/>
        </w:rPr>
      </w:pPr>
    </w:p>
    <w:p w14:paraId="010216F1"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6F389E">
        <w:rPr>
          <w:rFonts w:ascii="Arial" w:hAnsi="Arial" w:cs="Arial"/>
          <w:spacing w:val="1"/>
          <w:sz w:val="20"/>
          <w:szCs w:val="20"/>
        </w:rPr>
        <w:t>Participar en la presentación conjunta de la propuesta, así como a suscribir el contrato.</w:t>
      </w:r>
    </w:p>
    <w:p w14:paraId="4836C67C"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Responder en forma solidaria e ilimitada por el cumplimiento total de la propuesta y de las obligaciones originadas en el contrato frente a la SUBRED</w:t>
      </w:r>
      <w:r>
        <w:rPr>
          <w:rFonts w:ascii="Arial" w:hAnsi="Arial" w:cs="Arial"/>
          <w:spacing w:val="1"/>
          <w:sz w:val="20"/>
          <w:szCs w:val="20"/>
        </w:rPr>
        <w:t xml:space="preserve"> SUR</w:t>
      </w:r>
    </w:p>
    <w:p w14:paraId="78695FF5" w14:textId="77777777" w:rsidR="00A754FA"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otro integrante del mismo.</w:t>
      </w:r>
    </w:p>
    <w:p w14:paraId="7D93284B" w14:textId="77777777" w:rsidR="00A754FA" w:rsidRPr="00544064" w:rsidRDefault="00A754FA" w:rsidP="00A754FA">
      <w:pPr>
        <w:numPr>
          <w:ilvl w:val="0"/>
          <w:numId w:val="43"/>
        </w:numPr>
        <w:tabs>
          <w:tab w:val="left" w:pos="284"/>
        </w:tabs>
        <w:ind w:left="284" w:hanging="284"/>
        <w:contextualSpacing/>
        <w:jc w:val="both"/>
        <w:rPr>
          <w:rFonts w:ascii="Arial" w:hAnsi="Arial" w:cs="Arial"/>
          <w:spacing w:val="1"/>
          <w:sz w:val="20"/>
          <w:szCs w:val="20"/>
        </w:rPr>
      </w:pPr>
      <w:r w:rsidRPr="00544064">
        <w:rPr>
          <w:rFonts w:ascii="Arial" w:hAnsi="Arial" w:cs="Arial"/>
          <w:spacing w:val="1"/>
          <w:sz w:val="20"/>
          <w:szCs w:val="20"/>
        </w:rPr>
        <w:t>No ceder su participación en el consorcio a terceros sin la autorización previa de la SUBRED</w:t>
      </w:r>
      <w:r>
        <w:rPr>
          <w:rFonts w:ascii="Arial" w:hAnsi="Arial" w:cs="Arial"/>
          <w:spacing w:val="1"/>
          <w:sz w:val="20"/>
          <w:szCs w:val="20"/>
        </w:rPr>
        <w:t xml:space="preserve"> SUR</w:t>
      </w:r>
      <w:r w:rsidRPr="00544064">
        <w:rPr>
          <w:rFonts w:ascii="Arial" w:hAnsi="Arial" w:cs="Arial"/>
          <w:spacing w:val="1"/>
          <w:sz w:val="20"/>
          <w:szCs w:val="20"/>
        </w:rPr>
        <w:t>.</w:t>
      </w:r>
    </w:p>
    <w:p w14:paraId="117DD3D6" w14:textId="77777777" w:rsidR="00A754FA" w:rsidRDefault="00A754FA" w:rsidP="00A754FA">
      <w:pPr>
        <w:contextualSpacing/>
        <w:jc w:val="both"/>
        <w:rPr>
          <w:rFonts w:ascii="Arial" w:hAnsi="Arial" w:cs="Arial"/>
          <w:spacing w:val="1"/>
          <w:sz w:val="20"/>
          <w:szCs w:val="20"/>
        </w:rPr>
      </w:pPr>
    </w:p>
    <w:p w14:paraId="233485B2"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 xml:space="preserve">ORGANIZACIÓN INTERNA DEL CONSORCIO: Para la ejecución del contrato resultado del presente proceso de selección, el Representante Legal del Consorcio tendrá las siguientes facultades: (incorporar las que decidan sus miembros). </w:t>
      </w:r>
    </w:p>
    <w:p w14:paraId="30F9C60C" w14:textId="77777777" w:rsidR="00A754FA" w:rsidRPr="006F389E" w:rsidRDefault="00A754FA" w:rsidP="00A754FA">
      <w:pPr>
        <w:contextualSpacing/>
        <w:jc w:val="both"/>
        <w:rPr>
          <w:rFonts w:ascii="Arial" w:hAnsi="Arial" w:cs="Arial"/>
          <w:spacing w:val="1"/>
          <w:sz w:val="20"/>
          <w:szCs w:val="20"/>
        </w:rPr>
      </w:pPr>
    </w:p>
    <w:p w14:paraId="792F7FAA" w14:textId="77777777" w:rsidR="00A754FA"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Para constancia se firma a los ______</w:t>
      </w:r>
      <w:r>
        <w:rPr>
          <w:rFonts w:ascii="Arial" w:hAnsi="Arial" w:cs="Arial"/>
          <w:spacing w:val="1"/>
          <w:sz w:val="20"/>
          <w:szCs w:val="20"/>
        </w:rPr>
        <w:t>_días del mes de _________de 202</w:t>
      </w:r>
      <w:r w:rsidRPr="006F389E">
        <w:rPr>
          <w:rFonts w:ascii="Arial" w:hAnsi="Arial" w:cs="Arial"/>
          <w:spacing w:val="1"/>
          <w:sz w:val="20"/>
          <w:szCs w:val="20"/>
        </w:rPr>
        <w:t>_.</w:t>
      </w:r>
    </w:p>
    <w:p w14:paraId="2E419DA3" w14:textId="77777777" w:rsidR="00A754FA" w:rsidRDefault="00A754FA" w:rsidP="00A754FA">
      <w:pPr>
        <w:contextualSpacing/>
        <w:jc w:val="both"/>
        <w:rPr>
          <w:rFonts w:ascii="Arial" w:hAnsi="Arial" w:cs="Arial"/>
          <w:spacing w:val="1"/>
          <w:sz w:val="20"/>
          <w:szCs w:val="20"/>
        </w:rPr>
      </w:pPr>
    </w:p>
    <w:p w14:paraId="264939E1" w14:textId="77777777" w:rsidR="00A754FA" w:rsidRPr="006F389E" w:rsidRDefault="00A754FA" w:rsidP="00A754FA">
      <w:pPr>
        <w:contextualSpacing/>
        <w:jc w:val="both"/>
        <w:rPr>
          <w:rFonts w:ascii="Arial" w:hAnsi="Arial" w:cs="Arial"/>
          <w:spacing w:val="1"/>
          <w:sz w:val="20"/>
          <w:szCs w:val="20"/>
        </w:rPr>
      </w:pPr>
    </w:p>
    <w:p w14:paraId="623E2109" w14:textId="77777777" w:rsidR="00A754FA" w:rsidRPr="006F389E" w:rsidRDefault="00A754FA" w:rsidP="00A754FA">
      <w:pPr>
        <w:contextualSpacing/>
        <w:jc w:val="both"/>
        <w:rPr>
          <w:rFonts w:ascii="Arial" w:hAnsi="Arial" w:cs="Arial"/>
          <w:spacing w:val="1"/>
          <w:sz w:val="20"/>
          <w:szCs w:val="20"/>
        </w:rPr>
      </w:pPr>
      <w:r w:rsidRPr="006F389E">
        <w:rPr>
          <w:rFonts w:ascii="Arial" w:hAnsi="Arial" w:cs="Arial"/>
          <w:spacing w:val="1"/>
          <w:sz w:val="20"/>
          <w:szCs w:val="20"/>
        </w:rPr>
        <w:t>NOMBRES, IDENTIFICACIÓN Y FIRMAS: (de cada uno de los integrantes del consorcio) C.C.</w:t>
      </w:r>
    </w:p>
    <w:p w14:paraId="04864E3C" w14:textId="77777777" w:rsidR="00A754FA" w:rsidRPr="006F389E" w:rsidRDefault="00A754FA" w:rsidP="00A754FA">
      <w:pPr>
        <w:autoSpaceDE w:val="0"/>
        <w:ind w:right="-20"/>
        <w:contextualSpacing/>
        <w:jc w:val="both"/>
        <w:rPr>
          <w:rFonts w:ascii="Arial" w:hAnsi="Arial" w:cs="Arial"/>
          <w:sz w:val="20"/>
          <w:szCs w:val="20"/>
        </w:rPr>
      </w:pPr>
    </w:p>
    <w:p w14:paraId="2F73FFDB" w14:textId="77777777" w:rsidR="00A754FA" w:rsidRPr="006F389E" w:rsidRDefault="00A754FA" w:rsidP="00A754FA">
      <w:pPr>
        <w:autoSpaceDE w:val="0"/>
        <w:ind w:right="-20"/>
        <w:contextualSpacing/>
        <w:jc w:val="both"/>
        <w:rPr>
          <w:rFonts w:ascii="Arial" w:hAnsi="Arial" w:cs="Arial"/>
          <w:sz w:val="20"/>
          <w:szCs w:val="20"/>
        </w:rPr>
      </w:pPr>
    </w:p>
    <w:p w14:paraId="102B46E8" w14:textId="77777777" w:rsidR="00A754FA" w:rsidRPr="006F389E" w:rsidRDefault="00A754FA" w:rsidP="00A754FA">
      <w:pPr>
        <w:autoSpaceDE w:val="0"/>
        <w:ind w:right="-20"/>
        <w:contextualSpacing/>
        <w:jc w:val="both"/>
        <w:rPr>
          <w:rFonts w:ascii="Arial" w:hAnsi="Arial" w:cs="Arial"/>
          <w:sz w:val="20"/>
          <w:szCs w:val="20"/>
        </w:rPr>
      </w:pPr>
    </w:p>
    <w:p w14:paraId="674BFDA8" w14:textId="77777777" w:rsidR="00A754FA" w:rsidRPr="006F389E" w:rsidRDefault="00A754FA" w:rsidP="00A754FA">
      <w:pPr>
        <w:autoSpaceDE w:val="0"/>
        <w:ind w:right="-20"/>
        <w:contextualSpacing/>
        <w:jc w:val="both"/>
        <w:rPr>
          <w:rFonts w:ascii="Arial" w:hAnsi="Arial" w:cs="Arial"/>
          <w:sz w:val="20"/>
          <w:szCs w:val="20"/>
        </w:rPr>
      </w:pPr>
    </w:p>
    <w:p w14:paraId="694F0BE4" w14:textId="77777777" w:rsidR="00A754FA" w:rsidRPr="006F389E" w:rsidRDefault="00A754FA" w:rsidP="00A754FA">
      <w:pPr>
        <w:autoSpaceDE w:val="0"/>
        <w:ind w:right="-20"/>
        <w:contextualSpacing/>
        <w:jc w:val="both"/>
        <w:rPr>
          <w:rFonts w:ascii="Arial" w:hAnsi="Arial" w:cs="Arial"/>
          <w:sz w:val="20"/>
          <w:szCs w:val="20"/>
        </w:rPr>
      </w:pPr>
    </w:p>
    <w:p w14:paraId="18881F52" w14:textId="77777777" w:rsidR="00A754FA" w:rsidRPr="006F389E" w:rsidRDefault="00A754FA" w:rsidP="00A754FA">
      <w:pPr>
        <w:widowControl/>
        <w:suppressAutoHyphens w:val="0"/>
        <w:contextualSpacing/>
        <w:jc w:val="both"/>
        <w:rPr>
          <w:rFonts w:ascii="Arial" w:hAnsi="Arial" w:cs="Arial"/>
          <w:sz w:val="20"/>
          <w:szCs w:val="20"/>
        </w:rPr>
      </w:pPr>
    </w:p>
    <w:p w14:paraId="39263913" w14:textId="77777777" w:rsidR="00A754FA" w:rsidRPr="006F389E" w:rsidRDefault="00A754FA" w:rsidP="00A754FA">
      <w:pPr>
        <w:widowControl/>
        <w:suppressAutoHyphens w:val="0"/>
        <w:contextualSpacing/>
        <w:jc w:val="both"/>
        <w:rPr>
          <w:rFonts w:ascii="Arial" w:hAnsi="Arial" w:cs="Arial"/>
          <w:sz w:val="20"/>
          <w:szCs w:val="20"/>
        </w:rPr>
      </w:pPr>
    </w:p>
    <w:p w14:paraId="0A684ECB" w14:textId="77777777" w:rsidR="00A754FA" w:rsidRPr="006F389E" w:rsidRDefault="00A754FA" w:rsidP="00A754FA">
      <w:pPr>
        <w:widowControl/>
        <w:suppressAutoHyphens w:val="0"/>
        <w:contextualSpacing/>
        <w:jc w:val="both"/>
        <w:rPr>
          <w:rFonts w:ascii="Arial" w:hAnsi="Arial" w:cs="Arial"/>
          <w:sz w:val="20"/>
          <w:szCs w:val="20"/>
        </w:rPr>
      </w:pPr>
    </w:p>
    <w:p w14:paraId="5EA380C2" w14:textId="77777777" w:rsidR="00A754FA" w:rsidRPr="006F389E" w:rsidRDefault="00A754FA" w:rsidP="00A754FA">
      <w:pPr>
        <w:widowControl/>
        <w:suppressAutoHyphens w:val="0"/>
        <w:contextualSpacing/>
        <w:jc w:val="both"/>
        <w:rPr>
          <w:rFonts w:ascii="Arial" w:hAnsi="Arial" w:cs="Arial"/>
          <w:sz w:val="20"/>
          <w:szCs w:val="20"/>
        </w:rPr>
      </w:pPr>
    </w:p>
    <w:p w14:paraId="418F8977" w14:textId="77777777" w:rsidR="00A754FA" w:rsidRPr="006F389E" w:rsidRDefault="00A754FA" w:rsidP="00A754FA">
      <w:pPr>
        <w:widowControl/>
        <w:suppressAutoHyphens w:val="0"/>
        <w:contextualSpacing/>
        <w:jc w:val="both"/>
        <w:rPr>
          <w:rFonts w:ascii="Arial" w:hAnsi="Arial" w:cs="Arial"/>
          <w:sz w:val="20"/>
          <w:szCs w:val="20"/>
        </w:rPr>
      </w:pPr>
    </w:p>
    <w:p w14:paraId="3A995ECA" w14:textId="77777777" w:rsidR="00A754FA" w:rsidRPr="006F389E" w:rsidRDefault="00A754FA" w:rsidP="00A754FA">
      <w:pPr>
        <w:widowControl/>
        <w:suppressAutoHyphens w:val="0"/>
        <w:contextualSpacing/>
        <w:jc w:val="both"/>
        <w:rPr>
          <w:rFonts w:ascii="Arial" w:hAnsi="Arial" w:cs="Arial"/>
          <w:sz w:val="20"/>
          <w:szCs w:val="20"/>
        </w:rPr>
      </w:pPr>
    </w:p>
    <w:p w14:paraId="28D64CF1" w14:textId="77777777" w:rsidR="00A754FA" w:rsidRPr="006F389E" w:rsidRDefault="00A754FA" w:rsidP="00A754FA">
      <w:pPr>
        <w:widowControl/>
        <w:suppressAutoHyphens w:val="0"/>
        <w:contextualSpacing/>
        <w:jc w:val="both"/>
        <w:rPr>
          <w:rFonts w:ascii="Arial" w:hAnsi="Arial" w:cs="Arial"/>
          <w:sz w:val="20"/>
          <w:szCs w:val="20"/>
        </w:rPr>
      </w:pPr>
    </w:p>
    <w:p w14:paraId="4052800F" w14:textId="77777777" w:rsidR="00A754FA" w:rsidRPr="006F389E" w:rsidRDefault="00A754FA" w:rsidP="00A754FA">
      <w:pPr>
        <w:widowControl/>
        <w:suppressAutoHyphens w:val="0"/>
        <w:contextualSpacing/>
        <w:jc w:val="both"/>
        <w:rPr>
          <w:rFonts w:ascii="Arial" w:hAnsi="Arial" w:cs="Arial"/>
          <w:sz w:val="20"/>
          <w:szCs w:val="20"/>
        </w:rPr>
      </w:pPr>
    </w:p>
    <w:p w14:paraId="3807965E" w14:textId="77777777" w:rsidR="00A754FA" w:rsidRPr="006F389E" w:rsidRDefault="00A754FA" w:rsidP="00A754FA">
      <w:pPr>
        <w:widowControl/>
        <w:suppressAutoHyphens w:val="0"/>
        <w:contextualSpacing/>
        <w:jc w:val="both"/>
        <w:rPr>
          <w:rFonts w:ascii="Arial" w:hAnsi="Arial" w:cs="Arial"/>
          <w:sz w:val="20"/>
          <w:szCs w:val="20"/>
        </w:rPr>
      </w:pPr>
    </w:p>
    <w:p w14:paraId="1620629A" w14:textId="77777777" w:rsidR="00A754FA" w:rsidRPr="006F389E" w:rsidRDefault="00A754FA" w:rsidP="00A754FA">
      <w:pPr>
        <w:widowControl/>
        <w:suppressAutoHyphens w:val="0"/>
        <w:contextualSpacing/>
        <w:jc w:val="both"/>
        <w:rPr>
          <w:rFonts w:ascii="Arial" w:hAnsi="Arial" w:cs="Arial"/>
          <w:sz w:val="20"/>
          <w:szCs w:val="20"/>
        </w:rPr>
      </w:pPr>
    </w:p>
    <w:p w14:paraId="7373683D" w14:textId="77777777" w:rsidR="00A754FA" w:rsidRPr="006F389E" w:rsidRDefault="00A754FA" w:rsidP="00A754FA">
      <w:pPr>
        <w:widowControl/>
        <w:suppressAutoHyphens w:val="0"/>
        <w:contextualSpacing/>
        <w:jc w:val="both"/>
        <w:rPr>
          <w:rFonts w:ascii="Arial" w:hAnsi="Arial" w:cs="Arial"/>
          <w:sz w:val="20"/>
          <w:szCs w:val="20"/>
        </w:rPr>
      </w:pPr>
    </w:p>
    <w:p w14:paraId="2D72D224" w14:textId="77777777" w:rsidR="00A754FA" w:rsidRPr="006F389E" w:rsidRDefault="00A754FA" w:rsidP="00A754FA">
      <w:pPr>
        <w:widowControl/>
        <w:suppressAutoHyphens w:val="0"/>
        <w:contextualSpacing/>
        <w:jc w:val="both"/>
        <w:rPr>
          <w:rFonts w:ascii="Arial" w:hAnsi="Arial" w:cs="Arial"/>
          <w:sz w:val="20"/>
          <w:szCs w:val="20"/>
        </w:rPr>
      </w:pPr>
    </w:p>
    <w:p w14:paraId="28F46ACC" w14:textId="77777777" w:rsidR="00A754FA" w:rsidRPr="006F389E" w:rsidRDefault="00A754FA" w:rsidP="00A754FA">
      <w:pPr>
        <w:widowControl/>
        <w:suppressAutoHyphens w:val="0"/>
        <w:contextualSpacing/>
        <w:jc w:val="both"/>
        <w:rPr>
          <w:rFonts w:ascii="Arial" w:hAnsi="Arial" w:cs="Arial"/>
          <w:sz w:val="20"/>
          <w:szCs w:val="20"/>
        </w:rPr>
      </w:pPr>
    </w:p>
    <w:p w14:paraId="43B1E508" w14:textId="77777777" w:rsidR="00A754FA" w:rsidRPr="006F389E" w:rsidRDefault="00A754FA" w:rsidP="00A754FA">
      <w:pPr>
        <w:widowControl/>
        <w:suppressAutoHyphens w:val="0"/>
        <w:contextualSpacing/>
        <w:jc w:val="both"/>
        <w:rPr>
          <w:rFonts w:ascii="Arial" w:hAnsi="Arial" w:cs="Arial"/>
          <w:sz w:val="20"/>
          <w:szCs w:val="20"/>
        </w:rPr>
      </w:pPr>
    </w:p>
    <w:p w14:paraId="1AAC4457" w14:textId="77777777" w:rsidR="00A754FA" w:rsidRPr="006F389E" w:rsidRDefault="00A754FA" w:rsidP="00A754FA">
      <w:pPr>
        <w:widowControl/>
        <w:suppressAutoHyphens w:val="0"/>
        <w:contextualSpacing/>
        <w:jc w:val="both"/>
        <w:rPr>
          <w:rFonts w:ascii="Arial" w:hAnsi="Arial" w:cs="Arial"/>
          <w:sz w:val="20"/>
          <w:szCs w:val="20"/>
        </w:rPr>
      </w:pPr>
    </w:p>
    <w:p w14:paraId="5DC68EAD" w14:textId="77777777" w:rsidR="00A754FA" w:rsidRPr="006F389E" w:rsidRDefault="00A754FA" w:rsidP="00A754FA">
      <w:pPr>
        <w:widowControl/>
        <w:suppressAutoHyphens w:val="0"/>
        <w:contextualSpacing/>
        <w:jc w:val="both"/>
        <w:rPr>
          <w:rFonts w:ascii="Arial" w:hAnsi="Arial" w:cs="Arial"/>
          <w:sz w:val="20"/>
          <w:szCs w:val="20"/>
        </w:rPr>
      </w:pPr>
    </w:p>
    <w:p w14:paraId="255C7138" w14:textId="77777777" w:rsidR="00A754FA" w:rsidRPr="006F389E" w:rsidRDefault="00A754FA" w:rsidP="00A754FA">
      <w:pPr>
        <w:widowControl/>
        <w:suppressAutoHyphens w:val="0"/>
        <w:contextualSpacing/>
        <w:jc w:val="both"/>
        <w:rPr>
          <w:rFonts w:ascii="Arial" w:hAnsi="Arial" w:cs="Arial"/>
          <w:sz w:val="20"/>
          <w:szCs w:val="20"/>
        </w:rPr>
      </w:pPr>
    </w:p>
    <w:p w14:paraId="66703A2C" w14:textId="77777777" w:rsidR="00A754FA" w:rsidRPr="006F389E" w:rsidRDefault="00A754FA" w:rsidP="00A754FA">
      <w:pPr>
        <w:contextualSpacing/>
        <w:jc w:val="center"/>
        <w:rPr>
          <w:rFonts w:ascii="Arial" w:hAnsi="Arial" w:cs="Arial"/>
          <w:b/>
          <w:bCs/>
          <w:sz w:val="20"/>
          <w:szCs w:val="20"/>
        </w:rPr>
      </w:pPr>
      <w:r w:rsidRPr="00116DB3">
        <w:rPr>
          <w:rFonts w:ascii="Arial" w:hAnsi="Arial" w:cs="Arial"/>
          <w:b/>
          <w:bCs/>
          <w:sz w:val="20"/>
          <w:szCs w:val="20"/>
          <w:highlight w:val="yellow"/>
        </w:rPr>
        <w:lastRenderedPageBreak/>
        <w:t>ANEXO No. 7</w:t>
      </w:r>
    </w:p>
    <w:p w14:paraId="7A74991A" w14:textId="77777777" w:rsidR="00A754FA" w:rsidRPr="006F389E" w:rsidRDefault="00A754FA" w:rsidP="00A754FA">
      <w:pPr>
        <w:shd w:val="clear" w:color="auto" w:fill="FFFFFF"/>
        <w:contextualSpacing/>
        <w:jc w:val="center"/>
        <w:rPr>
          <w:rFonts w:ascii="Arial" w:hAnsi="Arial" w:cs="Arial"/>
          <w:b/>
          <w:bCs/>
          <w:color w:val="000000"/>
          <w:sz w:val="20"/>
          <w:szCs w:val="20"/>
          <w:lang w:eastAsia="es-CO"/>
        </w:rPr>
      </w:pPr>
      <w:r w:rsidRPr="006F389E">
        <w:rPr>
          <w:rFonts w:ascii="Arial" w:hAnsi="Arial" w:cs="Arial"/>
          <w:b/>
          <w:bCs/>
          <w:color w:val="000000"/>
          <w:sz w:val="20"/>
          <w:szCs w:val="20"/>
          <w:lang w:eastAsia="es-CO"/>
        </w:rPr>
        <w:t>COMPROMISO ANTICORRUPCIÓN</w:t>
      </w:r>
    </w:p>
    <w:p w14:paraId="66226298"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02D4DA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7508600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ANTICORRUPCION, teniendo en cuenta las siguientes consideraciones:</w:t>
      </w:r>
    </w:p>
    <w:p w14:paraId="5D599389"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07DCD41" w14:textId="77777777" w:rsidR="00A754FA"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PRIMERO:</w:t>
      </w:r>
      <w:r>
        <w:rPr>
          <w:rFonts w:ascii="Arial" w:hAnsi="Arial" w:cs="Arial"/>
          <w:color w:val="000000"/>
          <w:sz w:val="20"/>
          <w:szCs w:val="20"/>
          <w:lang w:eastAsia="es-CO"/>
        </w:rPr>
        <w:t> Que la E</w:t>
      </w:r>
      <w:r w:rsidRPr="006F389E">
        <w:rPr>
          <w:rFonts w:ascii="Arial" w:hAnsi="Arial" w:cs="Arial"/>
          <w:color w:val="000000"/>
          <w:sz w:val="20"/>
          <w:szCs w:val="20"/>
          <w:lang w:eastAsia="es-CO"/>
        </w:rPr>
        <w:t>ntidad adelanta el presente proceso _______</w:t>
      </w:r>
      <w:r w:rsidRPr="006F389E">
        <w:rPr>
          <w:rFonts w:ascii="Arial" w:hAnsi="Arial" w:cs="Arial"/>
          <w:b/>
          <w:bCs/>
          <w:color w:val="000000"/>
          <w:sz w:val="20"/>
          <w:szCs w:val="20"/>
          <w:lang w:eastAsia="es-CO"/>
        </w:rPr>
        <w:t> </w:t>
      </w:r>
      <w:r w:rsidRPr="00544064">
        <w:rPr>
          <w:rFonts w:ascii="Arial" w:hAnsi="Arial" w:cs="Arial"/>
          <w:bCs/>
          <w:color w:val="000000"/>
          <w:sz w:val="20"/>
          <w:szCs w:val="20"/>
          <w:lang w:eastAsia="es-CO"/>
        </w:rPr>
        <w:t>para</w:t>
      </w:r>
      <w:r w:rsidRPr="006F389E">
        <w:rPr>
          <w:rFonts w:ascii="Arial" w:hAnsi="Arial" w:cs="Arial"/>
          <w:b/>
          <w:bCs/>
          <w:color w:val="000000"/>
          <w:sz w:val="20"/>
          <w:szCs w:val="20"/>
          <w:lang w:eastAsia="es-CO"/>
        </w:rPr>
        <w:t xml:space="preserve"> ___________</w:t>
      </w:r>
      <w:r w:rsidRPr="006F389E">
        <w:rPr>
          <w:rFonts w:ascii="Arial" w:hAnsi="Arial" w:cs="Arial"/>
          <w:color w:val="000000"/>
          <w:sz w:val="20"/>
          <w:szCs w:val="20"/>
          <w:lang w:eastAsia="es-CO"/>
        </w:rPr>
        <w:t xml:space="preserve">, en los términos prescritos en </w:t>
      </w:r>
      <w:r>
        <w:rPr>
          <w:rFonts w:ascii="Arial" w:hAnsi="Arial" w:cs="Arial"/>
          <w:color w:val="000000"/>
          <w:sz w:val="20"/>
          <w:szCs w:val="20"/>
          <w:lang w:eastAsia="es-CO"/>
        </w:rPr>
        <w:t>la Invitación</w:t>
      </w:r>
      <w:r w:rsidRPr="006F389E">
        <w:rPr>
          <w:rFonts w:ascii="Arial" w:hAnsi="Arial" w:cs="Arial"/>
          <w:color w:val="000000"/>
          <w:sz w:val="20"/>
          <w:szCs w:val="20"/>
          <w:lang w:eastAsia="es-CO"/>
        </w:rPr>
        <w:t xml:space="preserve"> y demás normas concordantes.</w:t>
      </w:r>
    </w:p>
    <w:p w14:paraId="0538125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5323E09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SEGUNDO:</w:t>
      </w:r>
      <w:r w:rsidRPr="006F389E">
        <w:rPr>
          <w:rFonts w:ascii="Arial" w:hAnsi="Arial" w:cs="Arial"/>
          <w:color w:val="000000"/>
          <w:sz w:val="20"/>
          <w:szCs w:val="20"/>
          <w:lang w:eastAsia="es-CO"/>
        </w:rPr>
        <w:t> Que es interés del oferente apoyar la acción del estado colombiano y de la Entidad, para fortalecer la transparencia en los procesos de contratación, y la responsabilidad de rendir cuentas;</w:t>
      </w:r>
    </w:p>
    <w:p w14:paraId="226B7338"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0F3002F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PRIMERA: COMPROMISOS ASUMIDOS</w:t>
      </w:r>
    </w:p>
    <w:p w14:paraId="3FED71A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132CE90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mediante suscripción del presente documento, asume los siguientes compromisos:</w:t>
      </w:r>
    </w:p>
    <w:p w14:paraId="3CF5A77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7253600"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no ofrecerá ni dará sobornos, ni ninguna otra forma de halago a ningún funcionario público o contratista, en relación con su propuesta, con el proceso de selección, ni con la ejecución del contrato que pueda celebrarse como resultado de la misma, así como no permitirá que nadie, bien sea empleado suyo o un agente comisionista independiente lo haga en su nombre;</w:t>
      </w:r>
    </w:p>
    <w:p w14:paraId="29956E5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64B6353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3D23D792" w14:textId="77777777" w:rsidR="00A754FA" w:rsidRPr="006F389E" w:rsidRDefault="00A754FA" w:rsidP="00A754FA">
      <w:pPr>
        <w:shd w:val="clear" w:color="auto" w:fill="FFFFFF"/>
        <w:contextualSpacing/>
        <w:jc w:val="both"/>
        <w:rPr>
          <w:rFonts w:ascii="Arial" w:hAnsi="Arial" w:cs="Arial"/>
          <w:b/>
          <w:bCs/>
          <w:color w:val="000000"/>
          <w:sz w:val="20"/>
          <w:szCs w:val="20"/>
          <w:lang w:eastAsia="es-CO"/>
        </w:rPr>
      </w:pPr>
    </w:p>
    <w:p w14:paraId="2311C10D"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CLAUSULA SEGUNDA. CONSECUENCIAS DEL INCUMPLIMIENTO</w:t>
      </w:r>
    </w:p>
    <w:p w14:paraId="7B27CE5C"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412499E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El oferente asume a través de la suscripción del presente compromiso, las consecuencias previstas en la negociación conjunta, si se comprobare el incumplimiento de los compromisos de anticorrupción.</w:t>
      </w:r>
    </w:p>
    <w:p w14:paraId="343218B4"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00EA71AF"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En constancia de lo anterior, y como manifestación de la aceptación de los compromisos unilaterales incorporados en el presente documento, se firma el mismo en la ciudad de ____________, a los _____________ (FECHA EN LETRAS Y NUMEROS)</w:t>
      </w:r>
    </w:p>
    <w:p w14:paraId="3D17F435"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color w:val="000000"/>
          <w:sz w:val="20"/>
          <w:szCs w:val="20"/>
          <w:lang w:eastAsia="es-CO"/>
        </w:rPr>
        <w:t> </w:t>
      </w:r>
    </w:p>
    <w:p w14:paraId="5B00607B"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p w14:paraId="38824213"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r w:rsidRPr="006F389E">
        <w:rPr>
          <w:rFonts w:ascii="Arial" w:hAnsi="Arial" w:cs="Arial"/>
          <w:b/>
          <w:bCs/>
          <w:color w:val="000000"/>
          <w:sz w:val="20"/>
          <w:szCs w:val="20"/>
          <w:lang w:eastAsia="es-CO"/>
        </w:rPr>
        <w:t>Firma</w:t>
      </w:r>
    </w:p>
    <w:p w14:paraId="782DA240" w14:textId="77777777" w:rsidR="00A754FA" w:rsidRDefault="00A754FA" w:rsidP="00A754FA">
      <w:pPr>
        <w:shd w:val="clear" w:color="auto" w:fill="FFFFFF"/>
        <w:contextualSpacing/>
        <w:jc w:val="both"/>
        <w:rPr>
          <w:rFonts w:ascii="Arial" w:hAnsi="Arial" w:cs="Arial"/>
          <w:b/>
          <w:bCs/>
          <w:color w:val="000000"/>
          <w:sz w:val="20"/>
          <w:szCs w:val="20"/>
          <w:lang w:eastAsia="es-CO"/>
        </w:rPr>
      </w:pPr>
      <w:r w:rsidRPr="006F389E">
        <w:rPr>
          <w:rFonts w:ascii="Arial" w:hAnsi="Arial" w:cs="Arial"/>
          <w:b/>
          <w:bCs/>
          <w:color w:val="000000"/>
          <w:sz w:val="20"/>
          <w:szCs w:val="20"/>
          <w:lang w:eastAsia="es-CO"/>
        </w:rPr>
        <w:t>C.C.</w:t>
      </w:r>
    </w:p>
    <w:p w14:paraId="09B658CE" w14:textId="77777777" w:rsidR="00A754FA" w:rsidRPr="006F389E" w:rsidRDefault="00A754FA" w:rsidP="00A754FA">
      <w:pPr>
        <w:shd w:val="clear" w:color="auto" w:fill="FFFFFF"/>
        <w:contextualSpacing/>
        <w:jc w:val="both"/>
        <w:rPr>
          <w:rFonts w:ascii="Arial" w:hAnsi="Arial" w:cs="Arial"/>
          <w:color w:val="000000"/>
          <w:sz w:val="20"/>
          <w:szCs w:val="20"/>
          <w:lang w:eastAsia="es-CO"/>
        </w:rPr>
      </w:pPr>
    </w:p>
    <w:tbl>
      <w:tblPr>
        <w:tblW w:w="0" w:type="auto"/>
        <w:jc w:val="center"/>
        <w:tblCellMar>
          <w:left w:w="0" w:type="dxa"/>
          <w:right w:w="0" w:type="dxa"/>
        </w:tblCellMar>
        <w:tblLook w:val="04A0" w:firstRow="1" w:lastRow="0" w:firstColumn="1" w:lastColumn="0" w:noHBand="0" w:noVBand="1"/>
      </w:tblPr>
      <w:tblGrid>
        <w:gridCol w:w="9216"/>
      </w:tblGrid>
      <w:tr w:rsidR="00A754FA" w:rsidRPr="006F389E" w14:paraId="58E9EEAA" w14:textId="77777777" w:rsidTr="00427296">
        <w:trPr>
          <w:trHeight w:val="1244"/>
          <w:jc w:val="center"/>
        </w:trPr>
        <w:tc>
          <w:tcPr>
            <w:tcW w:w="9216" w:type="dxa"/>
            <w:tcBorders>
              <w:top w:val="double" w:sz="4" w:space="0" w:color="auto"/>
              <w:left w:val="double" w:sz="4" w:space="0" w:color="auto"/>
              <w:bottom w:val="double" w:sz="4" w:space="0" w:color="auto"/>
              <w:right w:val="double" w:sz="4" w:space="0" w:color="auto"/>
            </w:tcBorders>
            <w:shd w:val="clear" w:color="auto" w:fill="E5E5E5"/>
            <w:tcMar>
              <w:top w:w="0" w:type="dxa"/>
              <w:left w:w="70" w:type="dxa"/>
              <w:bottom w:w="0" w:type="dxa"/>
              <w:right w:w="70" w:type="dxa"/>
            </w:tcMar>
            <w:vAlign w:val="center"/>
            <w:hideMark/>
          </w:tcPr>
          <w:p w14:paraId="33798B83" w14:textId="77777777" w:rsidR="00A754FA" w:rsidRPr="006F389E" w:rsidRDefault="00A754FA" w:rsidP="00427296">
            <w:pPr>
              <w:ind w:right="144"/>
              <w:contextualSpacing/>
              <w:jc w:val="both"/>
              <w:rPr>
                <w:rFonts w:ascii="Arial" w:hAnsi="Arial" w:cs="Arial"/>
                <w:sz w:val="20"/>
                <w:szCs w:val="20"/>
                <w:lang w:eastAsia="es-CO"/>
              </w:rPr>
            </w:pPr>
            <w:r w:rsidRPr="006F389E">
              <w:rPr>
                <w:rFonts w:ascii="Arial" w:hAnsi="Arial" w:cs="Arial"/>
                <w:sz w:val="20"/>
                <w:szCs w:val="20"/>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175D3F0" w14:textId="77777777" w:rsidR="00A754FA" w:rsidRPr="006F389E" w:rsidRDefault="00A754FA" w:rsidP="00A754FA">
      <w:pPr>
        <w:contextualSpacing/>
        <w:jc w:val="both"/>
        <w:rPr>
          <w:rFonts w:ascii="Arial" w:hAnsi="Arial" w:cs="Arial"/>
          <w:sz w:val="20"/>
          <w:szCs w:val="20"/>
        </w:rPr>
      </w:pPr>
    </w:p>
    <w:p w14:paraId="40507268" w14:textId="77777777" w:rsidR="00A754FA" w:rsidRPr="006F389E" w:rsidRDefault="00A754FA" w:rsidP="00A754FA">
      <w:pPr>
        <w:widowControl/>
        <w:suppressAutoHyphens w:val="0"/>
        <w:contextualSpacing/>
        <w:jc w:val="both"/>
        <w:rPr>
          <w:rFonts w:ascii="Arial" w:hAnsi="Arial" w:cs="Arial"/>
          <w:sz w:val="20"/>
          <w:szCs w:val="20"/>
        </w:rPr>
      </w:pPr>
    </w:p>
    <w:p w14:paraId="6875810E" w14:textId="77777777" w:rsidR="00B6721E" w:rsidRPr="00A754FA" w:rsidRDefault="00B6721E" w:rsidP="00A754FA"/>
    <w:sectPr w:rsidR="00B6721E" w:rsidRPr="00A754FA" w:rsidSect="001830E6">
      <w:headerReference w:type="default" r:id="rId7"/>
      <w:footerReference w:type="default" r:id="rId8"/>
      <w:pgSz w:w="12240" w:h="15840"/>
      <w:pgMar w:top="1387"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4A3D1" w14:textId="77777777" w:rsidR="00F11C90" w:rsidRDefault="00F11C90" w:rsidP="007330D1">
      <w:r>
        <w:separator/>
      </w:r>
    </w:p>
  </w:endnote>
  <w:endnote w:type="continuationSeparator" w:id="0">
    <w:p w14:paraId="2E0B9600" w14:textId="77777777" w:rsidR="00F11C90" w:rsidRDefault="00F11C90" w:rsidP="00733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B71A0" w14:textId="1DD30DF3" w:rsidR="007330D1" w:rsidRPr="000C22C3" w:rsidRDefault="007330D1" w:rsidP="00C11719">
    <w:pPr>
      <w:pStyle w:val="Piedepgina"/>
      <w:jc w:val="center"/>
      <w:rPr>
        <w:rFonts w:ascii="Arial" w:hAnsi="Arial" w:cs="Arial"/>
        <w:b/>
        <w:sz w:val="16"/>
        <w:szCs w:val="16"/>
      </w:rPr>
    </w:pPr>
    <w:r w:rsidRPr="000C22C3">
      <w:rPr>
        <w:rFonts w:ascii="Arial" w:hAnsi="Arial" w:cs="Arial"/>
        <w:b/>
        <w:sz w:val="16"/>
        <w:szCs w:val="16"/>
        <w:lang w:val="es-ES"/>
      </w:rPr>
      <w:t xml:space="preserve">Página </w:t>
    </w:r>
    <w:r w:rsidRPr="000C22C3">
      <w:rPr>
        <w:rFonts w:ascii="Arial" w:hAnsi="Arial" w:cs="Arial"/>
        <w:b/>
        <w:bCs/>
        <w:sz w:val="16"/>
        <w:szCs w:val="16"/>
      </w:rPr>
      <w:fldChar w:fldCharType="begin"/>
    </w:r>
    <w:r w:rsidRPr="000C22C3">
      <w:rPr>
        <w:rFonts w:ascii="Arial" w:hAnsi="Arial" w:cs="Arial"/>
        <w:b/>
        <w:bCs/>
        <w:sz w:val="16"/>
        <w:szCs w:val="16"/>
      </w:rPr>
      <w:instrText>PAGE</w:instrText>
    </w:r>
    <w:r w:rsidRPr="000C22C3">
      <w:rPr>
        <w:rFonts w:ascii="Arial" w:hAnsi="Arial" w:cs="Arial"/>
        <w:b/>
        <w:bCs/>
        <w:sz w:val="16"/>
        <w:szCs w:val="16"/>
      </w:rPr>
      <w:fldChar w:fldCharType="separate"/>
    </w:r>
    <w:r w:rsidR="00482147" w:rsidRPr="000C22C3">
      <w:rPr>
        <w:rFonts w:ascii="Arial" w:hAnsi="Arial" w:cs="Arial"/>
        <w:b/>
        <w:bCs/>
        <w:noProof/>
        <w:sz w:val="16"/>
        <w:szCs w:val="16"/>
      </w:rPr>
      <w:t>1</w:t>
    </w:r>
    <w:r w:rsidRPr="000C22C3">
      <w:rPr>
        <w:rFonts w:ascii="Arial" w:hAnsi="Arial" w:cs="Arial"/>
        <w:b/>
        <w:bCs/>
        <w:sz w:val="16"/>
        <w:szCs w:val="16"/>
      </w:rPr>
      <w:fldChar w:fldCharType="end"/>
    </w:r>
    <w:r w:rsidRPr="000C22C3">
      <w:rPr>
        <w:rFonts w:ascii="Arial" w:hAnsi="Arial" w:cs="Arial"/>
        <w:b/>
        <w:sz w:val="16"/>
        <w:szCs w:val="16"/>
        <w:lang w:val="es-ES"/>
      </w:rPr>
      <w:t xml:space="preserve"> de </w:t>
    </w:r>
    <w:r w:rsidRPr="000C22C3">
      <w:rPr>
        <w:rFonts w:ascii="Arial" w:hAnsi="Arial" w:cs="Arial"/>
        <w:b/>
        <w:bCs/>
        <w:sz w:val="16"/>
        <w:szCs w:val="16"/>
      </w:rPr>
      <w:fldChar w:fldCharType="begin"/>
    </w:r>
    <w:r w:rsidRPr="000C22C3">
      <w:rPr>
        <w:rFonts w:ascii="Arial" w:hAnsi="Arial" w:cs="Arial"/>
        <w:b/>
        <w:bCs/>
        <w:sz w:val="16"/>
        <w:szCs w:val="16"/>
      </w:rPr>
      <w:instrText>NUMPAGES</w:instrText>
    </w:r>
    <w:r w:rsidRPr="000C22C3">
      <w:rPr>
        <w:rFonts w:ascii="Arial" w:hAnsi="Arial" w:cs="Arial"/>
        <w:b/>
        <w:bCs/>
        <w:sz w:val="16"/>
        <w:szCs w:val="16"/>
      </w:rPr>
      <w:fldChar w:fldCharType="separate"/>
    </w:r>
    <w:r w:rsidR="00482147" w:rsidRPr="000C22C3">
      <w:rPr>
        <w:rFonts w:ascii="Arial" w:hAnsi="Arial" w:cs="Arial"/>
        <w:b/>
        <w:bCs/>
        <w:noProof/>
        <w:sz w:val="16"/>
        <w:szCs w:val="16"/>
      </w:rPr>
      <w:t>3</w:t>
    </w:r>
    <w:r w:rsidRPr="000C22C3">
      <w:rPr>
        <w:rFonts w:ascii="Arial" w:hAnsi="Arial" w:cs="Arial"/>
        <w:b/>
        <w:bCs/>
        <w:sz w:val="16"/>
        <w:szCs w:val="16"/>
      </w:rPr>
      <w:fldChar w:fldCharType="end"/>
    </w:r>
    <w:r w:rsidR="00CF113C" w:rsidRPr="000C22C3">
      <w:rPr>
        <w:rFonts w:ascii="Arial" w:hAnsi="Arial" w:cs="Arial"/>
        <w:b/>
        <w:bCs/>
        <w:sz w:val="16"/>
        <w:szCs w:val="16"/>
      </w:rPr>
      <w:tab/>
    </w:r>
    <w:r w:rsidR="00CF113C" w:rsidRPr="000C22C3">
      <w:rPr>
        <w:rFonts w:ascii="Arial" w:hAnsi="Arial" w:cs="Arial"/>
        <w:b/>
        <w:bCs/>
        <w:sz w:val="16"/>
        <w:szCs w:val="16"/>
      </w:rPr>
      <w:tab/>
    </w:r>
    <w:r w:rsidR="000C22C3" w:rsidRPr="00253601">
      <w:rPr>
        <w:rFonts w:ascii="Arial" w:hAnsi="Arial" w:cs="Arial"/>
        <w:b/>
        <w:sz w:val="16"/>
        <w:szCs w:val="16"/>
      </w:rPr>
      <w:t>202</w:t>
    </w:r>
    <w:r w:rsidR="00C11719" w:rsidRPr="00253601">
      <w:rPr>
        <w:rFonts w:ascii="Arial" w:hAnsi="Arial" w:cs="Arial"/>
        <w:b/>
        <w:sz w:val="16"/>
        <w:szCs w:val="16"/>
      </w:rPr>
      <w:t>6-</w:t>
    </w:r>
    <w:r w:rsidR="00253601" w:rsidRPr="00253601">
      <w:rPr>
        <w:rFonts w:ascii="Arial" w:hAnsi="Arial" w:cs="Arial"/>
        <w:b/>
        <w:sz w:val="16"/>
        <w:szCs w:val="16"/>
      </w:rPr>
      <w:t>02-13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75F7A" w14:textId="77777777" w:rsidR="00F11C90" w:rsidRDefault="00F11C90" w:rsidP="007330D1">
      <w:r>
        <w:separator/>
      </w:r>
    </w:p>
  </w:footnote>
  <w:footnote w:type="continuationSeparator" w:id="0">
    <w:p w14:paraId="52A024C7" w14:textId="77777777" w:rsidR="00F11C90" w:rsidRDefault="00F11C90" w:rsidP="007330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1238"/>
      <w:gridCol w:w="5375"/>
      <w:gridCol w:w="3332"/>
    </w:tblGrid>
    <w:tr w:rsidR="007330D1" w:rsidRPr="007330D1" w14:paraId="33434DDC" w14:textId="77777777" w:rsidTr="00176F52">
      <w:trPr>
        <w:trHeight w:val="511"/>
      </w:trPr>
      <w:tc>
        <w:tcPr>
          <w:tcW w:w="1238" w:type="dxa"/>
          <w:vMerge w:val="restart"/>
          <w:tcBorders>
            <w:top w:val="single" w:sz="1" w:space="0" w:color="000000"/>
            <w:left w:val="single" w:sz="1" w:space="0" w:color="000000"/>
          </w:tcBorders>
        </w:tcPr>
        <w:p w14:paraId="08AF59E8" w14:textId="77777777" w:rsidR="007330D1" w:rsidRPr="007330D1" w:rsidRDefault="00B50E13" w:rsidP="007330D1">
          <w:pPr>
            <w:pStyle w:val="Contenidodelatabla"/>
            <w:rPr>
              <w:rFonts w:ascii="Arial" w:hAnsi="Arial" w:cs="Arial"/>
              <w:sz w:val="20"/>
              <w:szCs w:val="20"/>
            </w:rPr>
          </w:pPr>
          <w:r w:rsidRPr="007330D1">
            <w:rPr>
              <w:rFonts w:ascii="Arial" w:hAnsi="Arial" w:cs="Arial"/>
              <w:noProof/>
              <w:sz w:val="20"/>
              <w:szCs w:val="20"/>
              <w:lang w:val="es-ES" w:eastAsia="es-ES" w:bidi="ar-SA"/>
            </w:rPr>
            <w:drawing>
              <wp:anchor distT="0" distB="0" distL="114300" distR="114300" simplePos="0" relativeHeight="251657728" behindDoc="1" locked="0" layoutInCell="1" allowOverlap="1" wp14:anchorId="46640879" wp14:editId="06A5E1C7">
                <wp:simplePos x="0" y="0"/>
                <wp:positionH relativeFrom="column">
                  <wp:posOffset>22860</wp:posOffset>
                </wp:positionH>
                <wp:positionV relativeFrom="paragraph">
                  <wp:posOffset>1905</wp:posOffset>
                </wp:positionV>
                <wp:extent cx="676275" cy="733425"/>
                <wp:effectExtent l="0" t="0" r="9525"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733425"/>
                        </a:xfrm>
                        <a:prstGeom prst="rect">
                          <a:avLst/>
                        </a:prstGeom>
                        <a:noFill/>
                      </pic:spPr>
                    </pic:pic>
                  </a:graphicData>
                </a:graphic>
                <wp14:sizeRelH relativeFrom="page">
                  <wp14:pctWidth>0</wp14:pctWidth>
                </wp14:sizeRelH>
                <wp14:sizeRelV relativeFrom="page">
                  <wp14:pctHeight>0</wp14:pctHeight>
                </wp14:sizeRelV>
              </wp:anchor>
            </w:drawing>
          </w:r>
        </w:p>
      </w:tc>
      <w:tc>
        <w:tcPr>
          <w:tcW w:w="8707" w:type="dxa"/>
          <w:gridSpan w:val="2"/>
          <w:tcBorders>
            <w:top w:val="single" w:sz="1" w:space="0" w:color="000000"/>
            <w:left w:val="single" w:sz="1" w:space="0" w:color="000000"/>
            <w:bottom w:val="single" w:sz="4" w:space="0" w:color="auto"/>
            <w:right w:val="single" w:sz="1" w:space="0" w:color="000000"/>
          </w:tcBorders>
          <w:vAlign w:val="center"/>
        </w:tcPr>
        <w:p w14:paraId="4A18C4D0" w14:textId="77777777" w:rsidR="007330D1" w:rsidRPr="00176F52" w:rsidRDefault="007330D1" w:rsidP="00176F52">
          <w:pPr>
            <w:pStyle w:val="Contenidodelatabla"/>
            <w:snapToGrid w:val="0"/>
            <w:jc w:val="center"/>
            <w:rPr>
              <w:rFonts w:ascii="Arial" w:hAnsi="Arial" w:cs="Arial"/>
              <w:b/>
              <w:sz w:val="20"/>
              <w:szCs w:val="20"/>
            </w:rPr>
          </w:pPr>
          <w:r w:rsidRPr="00176F52">
            <w:rPr>
              <w:rFonts w:ascii="Arial" w:hAnsi="Arial" w:cs="Arial"/>
              <w:b/>
              <w:sz w:val="20"/>
              <w:szCs w:val="20"/>
            </w:rPr>
            <w:t>SUBRED INTEGRADA DE SERVICIOS DE SALUD SUR E.S.E</w:t>
          </w:r>
          <w:r w:rsidR="00BC3B5C">
            <w:rPr>
              <w:rFonts w:ascii="Arial" w:hAnsi="Arial" w:cs="Arial"/>
              <w:b/>
              <w:sz w:val="20"/>
              <w:szCs w:val="20"/>
            </w:rPr>
            <w:t>.</w:t>
          </w:r>
        </w:p>
      </w:tc>
    </w:tr>
    <w:tr w:rsidR="007330D1" w:rsidRPr="007330D1" w14:paraId="20344887" w14:textId="77777777" w:rsidTr="001830E6">
      <w:trPr>
        <w:trHeight w:val="575"/>
      </w:trPr>
      <w:tc>
        <w:tcPr>
          <w:tcW w:w="1238" w:type="dxa"/>
          <w:vMerge/>
          <w:tcBorders>
            <w:left w:val="single" w:sz="1" w:space="0" w:color="000000"/>
            <w:bottom w:val="single" w:sz="1" w:space="0" w:color="000000"/>
          </w:tcBorders>
        </w:tcPr>
        <w:p w14:paraId="380EB2C9" w14:textId="77777777" w:rsidR="007330D1" w:rsidRPr="007330D1" w:rsidRDefault="007330D1" w:rsidP="004B09D7">
          <w:pPr>
            <w:pStyle w:val="Contenidodelatabla"/>
            <w:rPr>
              <w:rFonts w:ascii="Arial" w:eastAsia="Liberation Serif" w:hAnsi="Arial" w:cs="Arial"/>
              <w:sz w:val="20"/>
              <w:szCs w:val="20"/>
            </w:rPr>
          </w:pPr>
        </w:p>
      </w:tc>
      <w:tc>
        <w:tcPr>
          <w:tcW w:w="5375" w:type="dxa"/>
          <w:tcBorders>
            <w:top w:val="single" w:sz="4" w:space="0" w:color="auto"/>
            <w:left w:val="single" w:sz="1" w:space="0" w:color="000000"/>
            <w:bottom w:val="single" w:sz="1" w:space="0" w:color="000000"/>
          </w:tcBorders>
          <w:vAlign w:val="center"/>
        </w:tcPr>
        <w:p w14:paraId="26ED95E6" w14:textId="77777777" w:rsidR="007330D1" w:rsidRPr="00176F52" w:rsidRDefault="000E5D09" w:rsidP="00176F52">
          <w:pPr>
            <w:pStyle w:val="Contenidodelatabla"/>
            <w:jc w:val="center"/>
            <w:rPr>
              <w:rFonts w:ascii="Arial" w:hAnsi="Arial" w:cs="Arial"/>
              <w:b/>
              <w:sz w:val="20"/>
              <w:szCs w:val="20"/>
            </w:rPr>
          </w:pPr>
          <w:r>
            <w:rPr>
              <w:rFonts w:ascii="Arial" w:hAnsi="Arial" w:cs="Arial"/>
              <w:b/>
              <w:sz w:val="20"/>
              <w:szCs w:val="20"/>
            </w:rPr>
            <w:t>INVITACIÓN A COTIZAR</w:t>
          </w:r>
        </w:p>
      </w:tc>
      <w:tc>
        <w:tcPr>
          <w:tcW w:w="3332" w:type="dxa"/>
          <w:tcBorders>
            <w:top w:val="single" w:sz="4" w:space="0" w:color="auto"/>
            <w:left w:val="single" w:sz="1" w:space="0" w:color="000000"/>
            <w:bottom w:val="single" w:sz="1" w:space="0" w:color="000000"/>
            <w:right w:val="single" w:sz="1" w:space="0" w:color="000000"/>
          </w:tcBorders>
          <w:vAlign w:val="center"/>
        </w:tcPr>
        <w:p w14:paraId="039C59F9" w14:textId="746927EF" w:rsidR="007330D1" w:rsidRPr="00176F52" w:rsidRDefault="000E5D09" w:rsidP="00176F52">
          <w:pPr>
            <w:pStyle w:val="Contenidodelatabla"/>
            <w:snapToGrid w:val="0"/>
            <w:jc w:val="center"/>
            <w:rPr>
              <w:rFonts w:ascii="Arial" w:hAnsi="Arial" w:cs="Arial"/>
              <w:b/>
              <w:sz w:val="20"/>
              <w:szCs w:val="20"/>
            </w:rPr>
          </w:pPr>
          <w:r w:rsidRPr="000E5D09">
            <w:rPr>
              <w:rFonts w:ascii="Arial" w:hAnsi="Arial" w:cs="Arial"/>
              <w:b/>
              <w:sz w:val="20"/>
              <w:szCs w:val="20"/>
            </w:rPr>
            <w:t>CO-CBS-FT-31</w:t>
          </w:r>
          <w:r>
            <w:rPr>
              <w:rFonts w:ascii="Arial" w:hAnsi="Arial" w:cs="Arial"/>
              <w:b/>
              <w:sz w:val="20"/>
              <w:szCs w:val="20"/>
            </w:rPr>
            <w:t xml:space="preserve"> V</w:t>
          </w:r>
          <w:r w:rsidR="007A61C4">
            <w:rPr>
              <w:rFonts w:ascii="Arial" w:hAnsi="Arial" w:cs="Arial"/>
              <w:b/>
              <w:sz w:val="20"/>
              <w:szCs w:val="20"/>
            </w:rPr>
            <w:t>7</w:t>
          </w:r>
        </w:p>
      </w:tc>
    </w:tr>
  </w:tbl>
  <w:p w14:paraId="10CF16D2" w14:textId="77777777" w:rsidR="007330D1" w:rsidRPr="007330D1" w:rsidRDefault="007330D1">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F3EC33D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59C02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720" w:hanging="360"/>
      </w:pPr>
      <w:rPr>
        <w:rFonts w:cs="Arial"/>
      </w:rPr>
    </w:lvl>
  </w:abstractNum>
  <w:abstractNum w:abstractNumId="3" w15:restartNumberingAfterBreak="0">
    <w:nsid w:val="0000000B"/>
    <w:multiLevelType w:val="singleLevel"/>
    <w:tmpl w:val="0000000B"/>
    <w:lvl w:ilvl="0">
      <w:start w:val="1"/>
      <w:numFmt w:val="bullet"/>
      <w:lvlText w:val=""/>
      <w:lvlJc w:val="left"/>
      <w:pPr>
        <w:tabs>
          <w:tab w:val="num" w:pos="0"/>
        </w:tabs>
        <w:ind w:left="360" w:hanging="360"/>
      </w:pPr>
      <w:rPr>
        <w:rFonts w:ascii="Symbol" w:hAnsi="Symbol" w:cs="Symbol"/>
        <w:color w:val="000000"/>
        <w:spacing w:val="-2"/>
        <w:sz w:val="20"/>
        <w:szCs w:val="20"/>
        <w:lang w:val="es-MX"/>
      </w:rPr>
    </w:lvl>
  </w:abstractNum>
  <w:abstractNum w:abstractNumId="4"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5" w15:restartNumberingAfterBreak="0">
    <w:nsid w:val="039D4186"/>
    <w:multiLevelType w:val="hybridMultilevel"/>
    <w:tmpl w:val="ECCE5DF2"/>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6" w15:restartNumberingAfterBreak="0">
    <w:nsid w:val="03BE485E"/>
    <w:multiLevelType w:val="hybridMultilevel"/>
    <w:tmpl w:val="DEC23B60"/>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401C8E"/>
    <w:multiLevelType w:val="hybridMultilevel"/>
    <w:tmpl w:val="380228FC"/>
    <w:lvl w:ilvl="0" w:tplc="240A000F">
      <w:start w:val="1"/>
      <w:numFmt w:val="decimal"/>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8" w15:restartNumberingAfterBreak="0">
    <w:nsid w:val="06D54800"/>
    <w:multiLevelType w:val="hybridMultilevel"/>
    <w:tmpl w:val="DF2E60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01518A"/>
    <w:multiLevelType w:val="hybridMultilevel"/>
    <w:tmpl w:val="C936D712"/>
    <w:lvl w:ilvl="0" w:tplc="F1FA838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522FDE"/>
    <w:multiLevelType w:val="hybridMultilevel"/>
    <w:tmpl w:val="1902BD7E"/>
    <w:lvl w:ilvl="0" w:tplc="240A0019">
      <w:start w:val="1"/>
      <w:numFmt w:val="lowerLetter"/>
      <w:lvlText w:val="%1."/>
      <w:lvlJc w:val="left"/>
      <w:pPr>
        <w:ind w:left="502"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14A11A96"/>
    <w:multiLevelType w:val="hybridMultilevel"/>
    <w:tmpl w:val="67C2FC92"/>
    <w:lvl w:ilvl="0" w:tplc="558434A4">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D60714"/>
    <w:multiLevelType w:val="hybridMultilevel"/>
    <w:tmpl w:val="75E09FBC"/>
    <w:lvl w:ilvl="0" w:tplc="076AF040">
      <w:start w:val="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6265F7C"/>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15:restartNumberingAfterBreak="0">
    <w:nsid w:val="18CE3F36"/>
    <w:multiLevelType w:val="hybridMultilevel"/>
    <w:tmpl w:val="9CE454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8F0567A"/>
    <w:multiLevelType w:val="hybridMultilevel"/>
    <w:tmpl w:val="9B5807A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E792ED1"/>
    <w:multiLevelType w:val="hybridMultilevel"/>
    <w:tmpl w:val="F9003E70"/>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28FD2BBA"/>
    <w:multiLevelType w:val="hybridMultilevel"/>
    <w:tmpl w:val="64EAFF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9E1BF0"/>
    <w:multiLevelType w:val="hybridMultilevel"/>
    <w:tmpl w:val="E3D61B6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2BBC139D"/>
    <w:multiLevelType w:val="hybridMultilevel"/>
    <w:tmpl w:val="495CD41E"/>
    <w:lvl w:ilvl="0" w:tplc="240A000F">
      <w:start w:val="1"/>
      <w:numFmt w:val="decimal"/>
      <w:lvlText w:val="%1."/>
      <w:lvlJc w:val="lef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0" w15:restartNumberingAfterBreak="0">
    <w:nsid w:val="2C5D3099"/>
    <w:multiLevelType w:val="hybridMultilevel"/>
    <w:tmpl w:val="335CB7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12430A"/>
    <w:multiLevelType w:val="hybridMultilevel"/>
    <w:tmpl w:val="668A31C2"/>
    <w:lvl w:ilvl="0" w:tplc="43384CEC">
      <w:start w:val="1"/>
      <w:numFmt w:val="bullet"/>
      <w:lvlText w:val=""/>
      <w:lvlJc w:val="left"/>
      <w:pPr>
        <w:ind w:left="644" w:hanging="360"/>
      </w:pPr>
      <w:rPr>
        <w:rFonts w:ascii="Symbol" w:eastAsia="Times New Roman" w:hAnsi="Symbol" w:cs="Times New Roman" w:hint="default"/>
        <w:color w:val="000000"/>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2" w15:restartNumberingAfterBreak="0">
    <w:nsid w:val="37155748"/>
    <w:multiLevelType w:val="hybridMultilevel"/>
    <w:tmpl w:val="DE24A94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3A46C0"/>
    <w:multiLevelType w:val="hybridMultilevel"/>
    <w:tmpl w:val="EB8E2C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AA47407"/>
    <w:multiLevelType w:val="hybridMultilevel"/>
    <w:tmpl w:val="EE002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CA7276"/>
    <w:multiLevelType w:val="hybridMultilevel"/>
    <w:tmpl w:val="D930BD70"/>
    <w:lvl w:ilvl="0" w:tplc="240A0001">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4CC100A"/>
    <w:multiLevelType w:val="hybridMultilevel"/>
    <w:tmpl w:val="FF0E6F40"/>
    <w:lvl w:ilvl="0" w:tplc="558434A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C73C09"/>
    <w:multiLevelType w:val="hybridMultilevel"/>
    <w:tmpl w:val="9B5807A4"/>
    <w:lvl w:ilvl="0" w:tplc="240A0001">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CC4B38"/>
    <w:multiLevelType w:val="hybridMultilevel"/>
    <w:tmpl w:val="E2AEF3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D7641A0"/>
    <w:multiLevelType w:val="hybridMultilevel"/>
    <w:tmpl w:val="9A8449B0"/>
    <w:lvl w:ilvl="0" w:tplc="CA36F66E">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BD6358"/>
    <w:multiLevelType w:val="hybridMultilevel"/>
    <w:tmpl w:val="E826962E"/>
    <w:lvl w:ilvl="0" w:tplc="240A000F">
      <w:start w:val="1"/>
      <w:numFmt w:val="decimal"/>
      <w:lvlText w:val="%1."/>
      <w:lvlJc w:val="lef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1" w15:restartNumberingAfterBreak="0">
    <w:nsid w:val="62E83038"/>
    <w:multiLevelType w:val="hybridMultilevel"/>
    <w:tmpl w:val="E3A6F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52062F"/>
    <w:multiLevelType w:val="hybridMultilevel"/>
    <w:tmpl w:val="AD3A38F0"/>
    <w:lvl w:ilvl="0" w:tplc="240A0001">
      <w:start w:val="1"/>
      <w:numFmt w:val="decimal"/>
      <w:lvlText w:val="%1."/>
      <w:lvlJc w:val="left"/>
      <w:pPr>
        <w:ind w:left="3196" w:hanging="360"/>
      </w:pPr>
      <w:rPr>
        <w:rFonts w:hint="default"/>
      </w:rPr>
    </w:lvl>
    <w:lvl w:ilvl="1" w:tplc="240A0003" w:tentative="1">
      <w:start w:val="1"/>
      <w:numFmt w:val="lowerLetter"/>
      <w:lvlText w:val="%2."/>
      <w:lvlJc w:val="left"/>
      <w:pPr>
        <w:ind w:left="3916" w:hanging="360"/>
      </w:pPr>
    </w:lvl>
    <w:lvl w:ilvl="2" w:tplc="240A0005" w:tentative="1">
      <w:start w:val="1"/>
      <w:numFmt w:val="lowerRoman"/>
      <w:lvlText w:val="%3."/>
      <w:lvlJc w:val="right"/>
      <w:pPr>
        <w:ind w:left="4636" w:hanging="180"/>
      </w:pPr>
    </w:lvl>
    <w:lvl w:ilvl="3" w:tplc="240A0001" w:tentative="1">
      <w:start w:val="1"/>
      <w:numFmt w:val="decimal"/>
      <w:lvlText w:val="%4."/>
      <w:lvlJc w:val="left"/>
      <w:pPr>
        <w:ind w:left="5356" w:hanging="360"/>
      </w:pPr>
    </w:lvl>
    <w:lvl w:ilvl="4" w:tplc="240A0003" w:tentative="1">
      <w:start w:val="1"/>
      <w:numFmt w:val="lowerLetter"/>
      <w:lvlText w:val="%5."/>
      <w:lvlJc w:val="left"/>
      <w:pPr>
        <w:ind w:left="6076" w:hanging="360"/>
      </w:pPr>
    </w:lvl>
    <w:lvl w:ilvl="5" w:tplc="240A0005" w:tentative="1">
      <w:start w:val="1"/>
      <w:numFmt w:val="lowerRoman"/>
      <w:lvlText w:val="%6."/>
      <w:lvlJc w:val="right"/>
      <w:pPr>
        <w:ind w:left="6796" w:hanging="180"/>
      </w:pPr>
    </w:lvl>
    <w:lvl w:ilvl="6" w:tplc="240A0001" w:tentative="1">
      <w:start w:val="1"/>
      <w:numFmt w:val="decimal"/>
      <w:lvlText w:val="%7."/>
      <w:lvlJc w:val="left"/>
      <w:pPr>
        <w:ind w:left="7516" w:hanging="360"/>
      </w:pPr>
    </w:lvl>
    <w:lvl w:ilvl="7" w:tplc="240A0003" w:tentative="1">
      <w:start w:val="1"/>
      <w:numFmt w:val="lowerLetter"/>
      <w:lvlText w:val="%8."/>
      <w:lvlJc w:val="left"/>
      <w:pPr>
        <w:ind w:left="8236" w:hanging="360"/>
      </w:pPr>
    </w:lvl>
    <w:lvl w:ilvl="8" w:tplc="240A0005" w:tentative="1">
      <w:start w:val="1"/>
      <w:numFmt w:val="lowerRoman"/>
      <w:lvlText w:val="%9."/>
      <w:lvlJc w:val="right"/>
      <w:pPr>
        <w:ind w:left="8956" w:hanging="180"/>
      </w:pPr>
    </w:lvl>
  </w:abstractNum>
  <w:abstractNum w:abstractNumId="33" w15:restartNumberingAfterBreak="0">
    <w:nsid w:val="66D13A97"/>
    <w:multiLevelType w:val="hybridMultilevel"/>
    <w:tmpl w:val="C2801ABC"/>
    <w:lvl w:ilvl="0" w:tplc="0000000F">
      <w:start w:val="1"/>
      <w:numFmt w:val="bullet"/>
      <w:lvlText w:val="-"/>
      <w:lvlJc w:val="left"/>
      <w:pPr>
        <w:ind w:left="720" w:hanging="360"/>
      </w:pPr>
      <w:rPr>
        <w:rFonts w:ascii="Arial" w:hAnsi="Arial" w:cs="Arial"/>
        <w:position w:val="0"/>
        <w:sz w:val="22"/>
        <w:szCs w:val="22"/>
        <w:vertAlign w:val="baseline"/>
        <w:lang w:val="es-SV" w:eastAsia="es-SV"/>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924CC6"/>
    <w:multiLevelType w:val="hybridMultilevel"/>
    <w:tmpl w:val="2AE04F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9AF2756"/>
    <w:multiLevelType w:val="hybridMultilevel"/>
    <w:tmpl w:val="6CAA0CC6"/>
    <w:lvl w:ilvl="0" w:tplc="240A000F">
      <w:start w:val="1"/>
      <w:numFmt w:val="bullet"/>
      <w:lvlText w:val=""/>
      <w:lvlJc w:val="left"/>
      <w:pPr>
        <w:ind w:left="1146" w:hanging="360"/>
      </w:pPr>
      <w:rPr>
        <w:rFonts w:ascii="Symbol" w:hAnsi="Symbol" w:hint="default"/>
      </w:rPr>
    </w:lvl>
    <w:lvl w:ilvl="1" w:tplc="240A0019" w:tentative="1">
      <w:start w:val="1"/>
      <w:numFmt w:val="bullet"/>
      <w:lvlText w:val="o"/>
      <w:lvlJc w:val="left"/>
      <w:pPr>
        <w:ind w:left="1866" w:hanging="360"/>
      </w:pPr>
      <w:rPr>
        <w:rFonts w:ascii="Courier New" w:hAnsi="Courier New" w:cs="Courier New" w:hint="default"/>
      </w:rPr>
    </w:lvl>
    <w:lvl w:ilvl="2" w:tplc="240A001B" w:tentative="1">
      <w:start w:val="1"/>
      <w:numFmt w:val="bullet"/>
      <w:lvlText w:val=""/>
      <w:lvlJc w:val="left"/>
      <w:pPr>
        <w:ind w:left="2586" w:hanging="360"/>
      </w:pPr>
      <w:rPr>
        <w:rFonts w:ascii="Wingdings" w:hAnsi="Wingdings" w:hint="default"/>
      </w:rPr>
    </w:lvl>
    <w:lvl w:ilvl="3" w:tplc="240A000F" w:tentative="1">
      <w:start w:val="1"/>
      <w:numFmt w:val="bullet"/>
      <w:lvlText w:val=""/>
      <w:lvlJc w:val="left"/>
      <w:pPr>
        <w:ind w:left="3306" w:hanging="360"/>
      </w:pPr>
      <w:rPr>
        <w:rFonts w:ascii="Symbol" w:hAnsi="Symbol" w:hint="default"/>
      </w:rPr>
    </w:lvl>
    <w:lvl w:ilvl="4" w:tplc="240A0019" w:tentative="1">
      <w:start w:val="1"/>
      <w:numFmt w:val="bullet"/>
      <w:lvlText w:val="o"/>
      <w:lvlJc w:val="left"/>
      <w:pPr>
        <w:ind w:left="4026" w:hanging="360"/>
      </w:pPr>
      <w:rPr>
        <w:rFonts w:ascii="Courier New" w:hAnsi="Courier New" w:cs="Courier New" w:hint="default"/>
      </w:rPr>
    </w:lvl>
    <w:lvl w:ilvl="5" w:tplc="240A001B" w:tentative="1">
      <w:start w:val="1"/>
      <w:numFmt w:val="bullet"/>
      <w:lvlText w:val=""/>
      <w:lvlJc w:val="left"/>
      <w:pPr>
        <w:ind w:left="4746" w:hanging="360"/>
      </w:pPr>
      <w:rPr>
        <w:rFonts w:ascii="Wingdings" w:hAnsi="Wingdings" w:hint="default"/>
      </w:rPr>
    </w:lvl>
    <w:lvl w:ilvl="6" w:tplc="240A000F" w:tentative="1">
      <w:start w:val="1"/>
      <w:numFmt w:val="bullet"/>
      <w:lvlText w:val=""/>
      <w:lvlJc w:val="left"/>
      <w:pPr>
        <w:ind w:left="5466" w:hanging="360"/>
      </w:pPr>
      <w:rPr>
        <w:rFonts w:ascii="Symbol" w:hAnsi="Symbol" w:hint="default"/>
      </w:rPr>
    </w:lvl>
    <w:lvl w:ilvl="7" w:tplc="240A0019" w:tentative="1">
      <w:start w:val="1"/>
      <w:numFmt w:val="bullet"/>
      <w:lvlText w:val="o"/>
      <w:lvlJc w:val="left"/>
      <w:pPr>
        <w:ind w:left="6186" w:hanging="360"/>
      </w:pPr>
      <w:rPr>
        <w:rFonts w:ascii="Courier New" w:hAnsi="Courier New" w:cs="Courier New" w:hint="default"/>
      </w:rPr>
    </w:lvl>
    <w:lvl w:ilvl="8" w:tplc="240A001B" w:tentative="1">
      <w:start w:val="1"/>
      <w:numFmt w:val="bullet"/>
      <w:lvlText w:val=""/>
      <w:lvlJc w:val="left"/>
      <w:pPr>
        <w:ind w:left="6906" w:hanging="360"/>
      </w:pPr>
      <w:rPr>
        <w:rFonts w:ascii="Wingdings" w:hAnsi="Wingdings" w:hint="default"/>
      </w:rPr>
    </w:lvl>
  </w:abstractNum>
  <w:abstractNum w:abstractNumId="36" w15:restartNumberingAfterBreak="0">
    <w:nsid w:val="6A563C04"/>
    <w:multiLevelType w:val="multilevel"/>
    <w:tmpl w:val="664E2B6C"/>
    <w:lvl w:ilvl="0">
      <w:start w:val="1"/>
      <w:numFmt w:val="decimal"/>
      <w:lvlText w:val="%1."/>
      <w:lvlJc w:val="left"/>
      <w:pPr>
        <w:ind w:left="1230" w:hanging="870"/>
      </w:pPr>
      <w:rPr>
        <w:rFonts w:cs="Times New Roman" w:hint="default"/>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7" w15:restartNumberingAfterBreak="0">
    <w:nsid w:val="76F275A8"/>
    <w:multiLevelType w:val="hybridMultilevel"/>
    <w:tmpl w:val="85907006"/>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9E4BBE"/>
    <w:multiLevelType w:val="hybridMultilevel"/>
    <w:tmpl w:val="3ECC6354"/>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39" w15:restartNumberingAfterBreak="0">
    <w:nsid w:val="7BCB61DB"/>
    <w:multiLevelType w:val="hybridMultilevel"/>
    <w:tmpl w:val="B40EF130"/>
    <w:lvl w:ilvl="0" w:tplc="C8562C70">
      <w:start w:val="1"/>
      <w:numFmt w:val="bullet"/>
      <w:lvlText w:val=""/>
      <w:lvlJc w:val="left"/>
      <w:pPr>
        <w:ind w:left="720" w:hanging="360"/>
      </w:pPr>
      <w:rPr>
        <w:rFonts w:ascii="Symbol" w:hAnsi="Symbol" w:hint="default"/>
      </w:rPr>
    </w:lvl>
    <w:lvl w:ilvl="1" w:tplc="1E7E36B6" w:tentative="1">
      <w:start w:val="1"/>
      <w:numFmt w:val="bullet"/>
      <w:lvlText w:val="o"/>
      <w:lvlJc w:val="left"/>
      <w:pPr>
        <w:ind w:left="1440" w:hanging="360"/>
      </w:pPr>
      <w:rPr>
        <w:rFonts w:ascii="Courier New" w:hAnsi="Courier New" w:cs="Courier New" w:hint="default"/>
      </w:rPr>
    </w:lvl>
    <w:lvl w:ilvl="2" w:tplc="4350BFAA" w:tentative="1">
      <w:start w:val="1"/>
      <w:numFmt w:val="bullet"/>
      <w:lvlText w:val=""/>
      <w:lvlJc w:val="left"/>
      <w:pPr>
        <w:ind w:left="2160" w:hanging="360"/>
      </w:pPr>
      <w:rPr>
        <w:rFonts w:ascii="Wingdings" w:hAnsi="Wingdings" w:hint="default"/>
      </w:rPr>
    </w:lvl>
    <w:lvl w:ilvl="3" w:tplc="801894FC" w:tentative="1">
      <w:start w:val="1"/>
      <w:numFmt w:val="bullet"/>
      <w:lvlText w:val=""/>
      <w:lvlJc w:val="left"/>
      <w:pPr>
        <w:ind w:left="2880" w:hanging="360"/>
      </w:pPr>
      <w:rPr>
        <w:rFonts w:ascii="Symbol" w:hAnsi="Symbol" w:hint="default"/>
      </w:rPr>
    </w:lvl>
    <w:lvl w:ilvl="4" w:tplc="F0E2B13C" w:tentative="1">
      <w:start w:val="1"/>
      <w:numFmt w:val="bullet"/>
      <w:lvlText w:val="o"/>
      <w:lvlJc w:val="left"/>
      <w:pPr>
        <w:ind w:left="3600" w:hanging="360"/>
      </w:pPr>
      <w:rPr>
        <w:rFonts w:ascii="Courier New" w:hAnsi="Courier New" w:cs="Courier New" w:hint="default"/>
      </w:rPr>
    </w:lvl>
    <w:lvl w:ilvl="5" w:tplc="E724E204" w:tentative="1">
      <w:start w:val="1"/>
      <w:numFmt w:val="bullet"/>
      <w:lvlText w:val=""/>
      <w:lvlJc w:val="left"/>
      <w:pPr>
        <w:ind w:left="4320" w:hanging="360"/>
      </w:pPr>
      <w:rPr>
        <w:rFonts w:ascii="Wingdings" w:hAnsi="Wingdings" w:hint="default"/>
      </w:rPr>
    </w:lvl>
    <w:lvl w:ilvl="6" w:tplc="58808FD2" w:tentative="1">
      <w:start w:val="1"/>
      <w:numFmt w:val="bullet"/>
      <w:lvlText w:val=""/>
      <w:lvlJc w:val="left"/>
      <w:pPr>
        <w:ind w:left="5040" w:hanging="360"/>
      </w:pPr>
      <w:rPr>
        <w:rFonts w:ascii="Symbol" w:hAnsi="Symbol" w:hint="default"/>
      </w:rPr>
    </w:lvl>
    <w:lvl w:ilvl="7" w:tplc="F5E26894" w:tentative="1">
      <w:start w:val="1"/>
      <w:numFmt w:val="bullet"/>
      <w:lvlText w:val="o"/>
      <w:lvlJc w:val="left"/>
      <w:pPr>
        <w:ind w:left="5760" w:hanging="360"/>
      </w:pPr>
      <w:rPr>
        <w:rFonts w:ascii="Courier New" w:hAnsi="Courier New" w:cs="Courier New" w:hint="default"/>
      </w:rPr>
    </w:lvl>
    <w:lvl w:ilvl="8" w:tplc="6352DA20" w:tentative="1">
      <w:start w:val="1"/>
      <w:numFmt w:val="bullet"/>
      <w:lvlText w:val=""/>
      <w:lvlJc w:val="left"/>
      <w:pPr>
        <w:ind w:left="6480" w:hanging="360"/>
      </w:pPr>
      <w:rPr>
        <w:rFonts w:ascii="Wingdings" w:hAnsi="Wingdings" w:hint="default"/>
      </w:rPr>
    </w:lvl>
  </w:abstractNum>
  <w:abstractNum w:abstractNumId="40" w15:restartNumberingAfterBreak="0">
    <w:nsid w:val="7E793F09"/>
    <w:multiLevelType w:val="hybridMultilevel"/>
    <w:tmpl w:val="60EA792C"/>
    <w:lvl w:ilvl="0" w:tplc="240A000F">
      <w:start w:val="1"/>
      <w:numFmt w:val="decimal"/>
      <w:lvlText w:val="%1."/>
      <w:lvlJc w:val="left"/>
      <w:pPr>
        <w:ind w:left="2484" w:hanging="360"/>
      </w:pPr>
      <w:rPr>
        <w:rFonts w:hint="default"/>
        <w:b/>
        <w:color w:val="auto"/>
        <w:sz w:val="22"/>
      </w:rPr>
    </w:lvl>
    <w:lvl w:ilvl="1" w:tplc="240A0003" w:tentative="1">
      <w:start w:val="1"/>
      <w:numFmt w:val="lowerLetter"/>
      <w:lvlText w:val="%2."/>
      <w:lvlJc w:val="left"/>
      <w:pPr>
        <w:ind w:left="3204" w:hanging="360"/>
      </w:pPr>
    </w:lvl>
    <w:lvl w:ilvl="2" w:tplc="240A0005" w:tentative="1">
      <w:start w:val="1"/>
      <w:numFmt w:val="lowerRoman"/>
      <w:lvlText w:val="%3."/>
      <w:lvlJc w:val="right"/>
      <w:pPr>
        <w:ind w:left="3924" w:hanging="180"/>
      </w:pPr>
    </w:lvl>
    <w:lvl w:ilvl="3" w:tplc="240A0001">
      <w:start w:val="1"/>
      <w:numFmt w:val="decimal"/>
      <w:lvlText w:val="%4."/>
      <w:lvlJc w:val="left"/>
      <w:pPr>
        <w:ind w:left="2484" w:hanging="360"/>
      </w:pPr>
    </w:lvl>
    <w:lvl w:ilvl="4" w:tplc="240A0003" w:tentative="1">
      <w:start w:val="1"/>
      <w:numFmt w:val="lowerLetter"/>
      <w:lvlText w:val="%5."/>
      <w:lvlJc w:val="left"/>
      <w:pPr>
        <w:ind w:left="5364" w:hanging="360"/>
      </w:pPr>
    </w:lvl>
    <w:lvl w:ilvl="5" w:tplc="240A0005" w:tentative="1">
      <w:start w:val="1"/>
      <w:numFmt w:val="lowerRoman"/>
      <w:lvlText w:val="%6."/>
      <w:lvlJc w:val="right"/>
      <w:pPr>
        <w:ind w:left="6084" w:hanging="180"/>
      </w:pPr>
    </w:lvl>
    <w:lvl w:ilvl="6" w:tplc="240A0001" w:tentative="1">
      <w:start w:val="1"/>
      <w:numFmt w:val="decimal"/>
      <w:lvlText w:val="%7."/>
      <w:lvlJc w:val="left"/>
      <w:pPr>
        <w:ind w:left="6804" w:hanging="360"/>
      </w:pPr>
    </w:lvl>
    <w:lvl w:ilvl="7" w:tplc="240A0003" w:tentative="1">
      <w:start w:val="1"/>
      <w:numFmt w:val="lowerLetter"/>
      <w:lvlText w:val="%8."/>
      <w:lvlJc w:val="left"/>
      <w:pPr>
        <w:ind w:left="7524" w:hanging="360"/>
      </w:pPr>
    </w:lvl>
    <w:lvl w:ilvl="8" w:tplc="240A0005" w:tentative="1">
      <w:start w:val="1"/>
      <w:numFmt w:val="lowerRoman"/>
      <w:lvlText w:val="%9."/>
      <w:lvlJc w:val="right"/>
      <w:pPr>
        <w:ind w:left="8244" w:hanging="180"/>
      </w:pPr>
    </w:lvl>
  </w:abstractNum>
  <w:abstractNum w:abstractNumId="41" w15:restartNumberingAfterBreak="0">
    <w:nsid w:val="7E9907B3"/>
    <w:multiLevelType w:val="hybridMultilevel"/>
    <w:tmpl w:val="1856DFD0"/>
    <w:lvl w:ilvl="0" w:tplc="0C0A0001">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ED1138"/>
    <w:multiLevelType w:val="hybridMultilevel"/>
    <w:tmpl w:val="92B6C9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3"/>
  </w:num>
  <w:num w:numId="3">
    <w:abstractNumId w:val="15"/>
  </w:num>
  <w:num w:numId="4">
    <w:abstractNumId w:val="27"/>
  </w:num>
  <w:num w:numId="5">
    <w:abstractNumId w:val="39"/>
  </w:num>
  <w:num w:numId="6">
    <w:abstractNumId w:val="26"/>
  </w:num>
  <w:num w:numId="7">
    <w:abstractNumId w:val="3"/>
  </w:num>
  <w:num w:numId="8">
    <w:abstractNumId w:val="5"/>
  </w:num>
  <w:num w:numId="9">
    <w:abstractNumId w:val="10"/>
  </w:num>
  <w:num w:numId="10">
    <w:abstractNumId w:val="22"/>
  </w:num>
  <w:num w:numId="11">
    <w:abstractNumId w:val="37"/>
  </w:num>
  <w:num w:numId="12">
    <w:abstractNumId w:val="24"/>
  </w:num>
  <w:num w:numId="13">
    <w:abstractNumId w:val="36"/>
  </w:num>
  <w:num w:numId="14">
    <w:abstractNumId w:val="25"/>
  </w:num>
  <w:num w:numId="15">
    <w:abstractNumId w:val="6"/>
  </w:num>
  <w:num w:numId="16">
    <w:abstractNumId w:val="11"/>
  </w:num>
  <w:num w:numId="17">
    <w:abstractNumId w:val="41"/>
  </w:num>
  <w:num w:numId="18">
    <w:abstractNumId w:val="16"/>
  </w:num>
  <w:num w:numId="19">
    <w:abstractNumId w:val="32"/>
  </w:num>
  <w:num w:numId="20">
    <w:abstractNumId w:val="1"/>
  </w:num>
  <w:num w:numId="21">
    <w:abstractNumId w:val="0"/>
  </w:num>
  <w:num w:numId="22">
    <w:abstractNumId w:val="7"/>
  </w:num>
  <w:num w:numId="23">
    <w:abstractNumId w:val="2"/>
  </w:num>
  <w:num w:numId="24">
    <w:abstractNumId w:val="4"/>
  </w:num>
  <w:num w:numId="25">
    <w:abstractNumId w:val="12"/>
  </w:num>
  <w:num w:numId="26">
    <w:abstractNumId w:val="21"/>
  </w:num>
  <w:num w:numId="27">
    <w:abstractNumId w:val="18"/>
  </w:num>
  <w:num w:numId="28">
    <w:abstractNumId w:val="35"/>
  </w:num>
  <w:num w:numId="29">
    <w:abstractNumId w:val="9"/>
  </w:num>
  <w:num w:numId="30">
    <w:abstractNumId w:val="20"/>
  </w:num>
  <w:num w:numId="31">
    <w:abstractNumId w:val="8"/>
  </w:num>
  <w:num w:numId="32">
    <w:abstractNumId w:val="34"/>
  </w:num>
  <w:num w:numId="33">
    <w:abstractNumId w:val="42"/>
  </w:num>
  <w:num w:numId="34">
    <w:abstractNumId w:val="31"/>
  </w:num>
  <w:num w:numId="35">
    <w:abstractNumId w:val="19"/>
  </w:num>
  <w:num w:numId="36">
    <w:abstractNumId w:val="28"/>
  </w:num>
  <w:num w:numId="37">
    <w:abstractNumId w:val="29"/>
  </w:num>
  <w:num w:numId="38">
    <w:abstractNumId w:val="30"/>
  </w:num>
  <w:num w:numId="39">
    <w:abstractNumId w:val="33"/>
  </w:num>
  <w:num w:numId="40">
    <w:abstractNumId w:val="23"/>
  </w:num>
  <w:num w:numId="41">
    <w:abstractNumId w:val="38"/>
  </w:num>
  <w:num w:numId="42">
    <w:abstractNumId w:val="17"/>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DFD"/>
    <w:rsid w:val="0000298F"/>
    <w:rsid w:val="00020CDF"/>
    <w:rsid w:val="00034617"/>
    <w:rsid w:val="00051690"/>
    <w:rsid w:val="00062795"/>
    <w:rsid w:val="00063DB2"/>
    <w:rsid w:val="00064088"/>
    <w:rsid w:val="00080B08"/>
    <w:rsid w:val="00097DCF"/>
    <w:rsid w:val="000C22C3"/>
    <w:rsid w:val="000C6314"/>
    <w:rsid w:val="000E0252"/>
    <w:rsid w:val="000E5D09"/>
    <w:rsid w:val="000F6BA9"/>
    <w:rsid w:val="000F7877"/>
    <w:rsid w:val="00115BC0"/>
    <w:rsid w:val="00116CB5"/>
    <w:rsid w:val="00116DB3"/>
    <w:rsid w:val="00121688"/>
    <w:rsid w:val="00125912"/>
    <w:rsid w:val="001352BC"/>
    <w:rsid w:val="001510E9"/>
    <w:rsid w:val="00176F52"/>
    <w:rsid w:val="001830E6"/>
    <w:rsid w:val="0019562C"/>
    <w:rsid w:val="001E0C0A"/>
    <w:rsid w:val="001E486A"/>
    <w:rsid w:val="001E4DC6"/>
    <w:rsid w:val="001E5A18"/>
    <w:rsid w:val="00217168"/>
    <w:rsid w:val="00221E20"/>
    <w:rsid w:val="00230EE8"/>
    <w:rsid w:val="00253601"/>
    <w:rsid w:val="002640A6"/>
    <w:rsid w:val="0026721E"/>
    <w:rsid w:val="002732E3"/>
    <w:rsid w:val="002C1207"/>
    <w:rsid w:val="002F6858"/>
    <w:rsid w:val="002F75A8"/>
    <w:rsid w:val="003529A7"/>
    <w:rsid w:val="0036426A"/>
    <w:rsid w:val="00391B81"/>
    <w:rsid w:val="003A6A16"/>
    <w:rsid w:val="003D2163"/>
    <w:rsid w:val="003E4742"/>
    <w:rsid w:val="003E6789"/>
    <w:rsid w:val="003F7345"/>
    <w:rsid w:val="00472043"/>
    <w:rsid w:val="00482147"/>
    <w:rsid w:val="004937AA"/>
    <w:rsid w:val="004B09D7"/>
    <w:rsid w:val="004C40E0"/>
    <w:rsid w:val="004E1CFA"/>
    <w:rsid w:val="004F2D7A"/>
    <w:rsid w:val="004F3D20"/>
    <w:rsid w:val="00510A55"/>
    <w:rsid w:val="00515469"/>
    <w:rsid w:val="0053217A"/>
    <w:rsid w:val="0053440E"/>
    <w:rsid w:val="0054142D"/>
    <w:rsid w:val="00543A5F"/>
    <w:rsid w:val="00544064"/>
    <w:rsid w:val="00550CCC"/>
    <w:rsid w:val="005550B5"/>
    <w:rsid w:val="00562A06"/>
    <w:rsid w:val="005803E2"/>
    <w:rsid w:val="00592DE5"/>
    <w:rsid w:val="00594EA0"/>
    <w:rsid w:val="005C0AE8"/>
    <w:rsid w:val="005E0168"/>
    <w:rsid w:val="006052F6"/>
    <w:rsid w:val="00637135"/>
    <w:rsid w:val="00646E5B"/>
    <w:rsid w:val="0065179B"/>
    <w:rsid w:val="006620BD"/>
    <w:rsid w:val="0067458A"/>
    <w:rsid w:val="006945D9"/>
    <w:rsid w:val="006C1E12"/>
    <w:rsid w:val="006E0D91"/>
    <w:rsid w:val="006F20FA"/>
    <w:rsid w:val="006F23B0"/>
    <w:rsid w:val="006F389E"/>
    <w:rsid w:val="00706346"/>
    <w:rsid w:val="00720F00"/>
    <w:rsid w:val="00721961"/>
    <w:rsid w:val="007330D1"/>
    <w:rsid w:val="007364B4"/>
    <w:rsid w:val="00784559"/>
    <w:rsid w:val="007A61C4"/>
    <w:rsid w:val="007B0594"/>
    <w:rsid w:val="007B6285"/>
    <w:rsid w:val="007C3F6E"/>
    <w:rsid w:val="007D6C0C"/>
    <w:rsid w:val="007E6EE8"/>
    <w:rsid w:val="008225DD"/>
    <w:rsid w:val="008273FA"/>
    <w:rsid w:val="008408D6"/>
    <w:rsid w:val="00866C4E"/>
    <w:rsid w:val="00883D9D"/>
    <w:rsid w:val="00894D3E"/>
    <w:rsid w:val="008972C3"/>
    <w:rsid w:val="008A35B2"/>
    <w:rsid w:val="008A6A3D"/>
    <w:rsid w:val="0090354A"/>
    <w:rsid w:val="00905E49"/>
    <w:rsid w:val="0092782C"/>
    <w:rsid w:val="00930CA0"/>
    <w:rsid w:val="00931050"/>
    <w:rsid w:val="009A59C2"/>
    <w:rsid w:val="009B0A1A"/>
    <w:rsid w:val="009B1D95"/>
    <w:rsid w:val="009E1FE2"/>
    <w:rsid w:val="009F63ED"/>
    <w:rsid w:val="00A11B9E"/>
    <w:rsid w:val="00A20F11"/>
    <w:rsid w:val="00A320B2"/>
    <w:rsid w:val="00A46287"/>
    <w:rsid w:val="00A471A5"/>
    <w:rsid w:val="00A51121"/>
    <w:rsid w:val="00A54E30"/>
    <w:rsid w:val="00A679FA"/>
    <w:rsid w:val="00A754FA"/>
    <w:rsid w:val="00A84CD5"/>
    <w:rsid w:val="00AC3467"/>
    <w:rsid w:val="00AD4DFD"/>
    <w:rsid w:val="00AF4678"/>
    <w:rsid w:val="00AF5C26"/>
    <w:rsid w:val="00B15FD1"/>
    <w:rsid w:val="00B16E61"/>
    <w:rsid w:val="00B276A6"/>
    <w:rsid w:val="00B357F6"/>
    <w:rsid w:val="00B50E13"/>
    <w:rsid w:val="00B6721E"/>
    <w:rsid w:val="00BC3382"/>
    <w:rsid w:val="00BC3B5C"/>
    <w:rsid w:val="00BC7192"/>
    <w:rsid w:val="00BC71AE"/>
    <w:rsid w:val="00BD2BED"/>
    <w:rsid w:val="00BD2DB4"/>
    <w:rsid w:val="00C03340"/>
    <w:rsid w:val="00C11719"/>
    <w:rsid w:val="00C42A31"/>
    <w:rsid w:val="00C431E4"/>
    <w:rsid w:val="00C5471B"/>
    <w:rsid w:val="00C55A5F"/>
    <w:rsid w:val="00C64295"/>
    <w:rsid w:val="00C74A19"/>
    <w:rsid w:val="00C84439"/>
    <w:rsid w:val="00C93754"/>
    <w:rsid w:val="00CB7D19"/>
    <w:rsid w:val="00CD2491"/>
    <w:rsid w:val="00CE27CB"/>
    <w:rsid w:val="00CE740E"/>
    <w:rsid w:val="00CF113C"/>
    <w:rsid w:val="00D028A2"/>
    <w:rsid w:val="00D02C07"/>
    <w:rsid w:val="00D1331A"/>
    <w:rsid w:val="00D25424"/>
    <w:rsid w:val="00D50E71"/>
    <w:rsid w:val="00D52922"/>
    <w:rsid w:val="00D63599"/>
    <w:rsid w:val="00D651C1"/>
    <w:rsid w:val="00D83210"/>
    <w:rsid w:val="00DB5795"/>
    <w:rsid w:val="00DC4CB9"/>
    <w:rsid w:val="00DD0BC5"/>
    <w:rsid w:val="00DD6550"/>
    <w:rsid w:val="00DD6762"/>
    <w:rsid w:val="00DE189D"/>
    <w:rsid w:val="00DE3453"/>
    <w:rsid w:val="00E63992"/>
    <w:rsid w:val="00E7108B"/>
    <w:rsid w:val="00E731C4"/>
    <w:rsid w:val="00E94747"/>
    <w:rsid w:val="00EB46FB"/>
    <w:rsid w:val="00EC25E8"/>
    <w:rsid w:val="00ED31AB"/>
    <w:rsid w:val="00ED632E"/>
    <w:rsid w:val="00ED7F22"/>
    <w:rsid w:val="00EE1819"/>
    <w:rsid w:val="00EE5BF4"/>
    <w:rsid w:val="00F01834"/>
    <w:rsid w:val="00F11C90"/>
    <w:rsid w:val="00F52367"/>
    <w:rsid w:val="00F54F0A"/>
    <w:rsid w:val="00F60903"/>
    <w:rsid w:val="00F669C5"/>
    <w:rsid w:val="00F76304"/>
    <w:rsid w:val="00F96D49"/>
    <w:rsid w:val="00F97EFF"/>
    <w:rsid w:val="00FA22D7"/>
    <w:rsid w:val="00FB30C2"/>
    <w:rsid w:val="00FC69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FDC54B"/>
  <w15:chartTrackingRefBased/>
  <w15:docId w15:val="{987543E0-75FF-48C0-98E6-E436D74F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qFormat="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widowControl w:val="0"/>
      <w:suppressAutoHyphens/>
    </w:pPr>
    <w:rPr>
      <w:rFonts w:ascii="Liberation Serif" w:eastAsia="SimSun" w:hAnsi="Liberation Serif" w:cs="Mangal"/>
      <w:kern w:val="1"/>
      <w:sz w:val="24"/>
      <w:szCs w:val="24"/>
      <w:lang w:eastAsia="zh-CN" w:bidi="hi-IN"/>
    </w:rPr>
  </w:style>
  <w:style w:type="paragraph" w:styleId="Ttulo1">
    <w:name w:val="heading 1"/>
    <w:aliases w:val="Edgar 1,Heading apps,h1"/>
    <w:basedOn w:val="Normal"/>
    <w:next w:val="Normal"/>
    <w:link w:val="Ttulo1Car"/>
    <w:qFormat/>
    <w:rsid w:val="008408D6"/>
    <w:pPr>
      <w:keepNext/>
      <w:keepLines/>
      <w:widowControl/>
      <w:suppressAutoHyphens w:val="0"/>
      <w:spacing w:before="480"/>
      <w:outlineLvl w:val="0"/>
    </w:pPr>
    <w:rPr>
      <w:rFonts w:ascii="Calibri" w:eastAsia="MS Gothic" w:hAnsi="Calibri" w:cs="Times New Roman"/>
      <w:b/>
      <w:bCs/>
      <w:color w:val="365F91"/>
      <w:kern w:val="0"/>
      <w:sz w:val="28"/>
      <w:szCs w:val="28"/>
      <w:lang w:val="es-ES_tradnl" w:eastAsia="es-ES_tradnl" w:bidi="ar-SA"/>
    </w:rPr>
  </w:style>
  <w:style w:type="paragraph" w:styleId="Ttulo2">
    <w:name w:val="heading 2"/>
    <w:aliases w:val="Edgar 2,Título 2 -BCN,título 2,Title Header2,MT2"/>
    <w:basedOn w:val="Normal"/>
    <w:next w:val="Normal"/>
    <w:link w:val="Ttulo2Car"/>
    <w:qFormat/>
    <w:rsid w:val="008408D6"/>
    <w:pPr>
      <w:keepNext/>
      <w:widowControl/>
      <w:suppressAutoHyphens w:val="0"/>
      <w:jc w:val="both"/>
      <w:outlineLvl w:val="1"/>
    </w:pPr>
    <w:rPr>
      <w:rFonts w:ascii="Verdana" w:eastAsia="Times New Roman" w:hAnsi="Verdana" w:cs="Times New Roman"/>
      <w:b/>
      <w:kern w:val="0"/>
      <w:sz w:val="20"/>
      <w:szCs w:val="20"/>
      <w:lang w:val="x-none" w:eastAsia="es-ES" w:bidi="ar-SA"/>
    </w:rPr>
  </w:style>
  <w:style w:type="paragraph" w:styleId="Ttulo3">
    <w:name w:val="heading 3"/>
    <w:aliases w:val="Título 3 Car Car,Edgar 3"/>
    <w:basedOn w:val="Normal"/>
    <w:next w:val="Normal"/>
    <w:link w:val="Ttulo3Car"/>
    <w:qFormat/>
    <w:rsid w:val="008408D6"/>
    <w:pPr>
      <w:keepNext/>
      <w:widowControl/>
      <w:tabs>
        <w:tab w:val="num" w:pos="720"/>
      </w:tabs>
      <w:suppressAutoHyphens w:val="0"/>
      <w:ind w:left="720" w:hanging="720"/>
      <w:jc w:val="both"/>
      <w:outlineLvl w:val="2"/>
    </w:pPr>
    <w:rPr>
      <w:rFonts w:ascii="Arial" w:eastAsia="Times New Roman" w:hAnsi="Arial" w:cs="Times New Roman"/>
      <w:kern w:val="0"/>
      <w:sz w:val="20"/>
      <w:szCs w:val="20"/>
      <w:lang w:val="es-ES_tradnl" w:eastAsia="es-ES" w:bidi="ar-SA"/>
    </w:rPr>
  </w:style>
  <w:style w:type="paragraph" w:styleId="Ttulo4">
    <w:name w:val="heading 4"/>
    <w:basedOn w:val="Normal"/>
    <w:next w:val="Normal"/>
    <w:link w:val="Ttulo4Car"/>
    <w:uiPriority w:val="9"/>
    <w:unhideWhenUsed/>
    <w:qFormat/>
    <w:rsid w:val="008408D6"/>
    <w:pPr>
      <w:keepNext/>
      <w:widowControl/>
      <w:suppressAutoHyphens w:val="0"/>
      <w:spacing w:before="240" w:after="60"/>
      <w:outlineLvl w:val="3"/>
    </w:pPr>
    <w:rPr>
      <w:rFonts w:ascii="Calibri" w:eastAsia="Times New Roman" w:hAnsi="Calibri" w:cs="Times New Roman"/>
      <w:b/>
      <w:bCs/>
      <w:kern w:val="0"/>
      <w:sz w:val="28"/>
      <w:szCs w:val="28"/>
      <w:lang w:val="es-ES_tradnl" w:eastAsia="es-ES_tradnl" w:bidi="ar-SA"/>
    </w:rPr>
  </w:style>
  <w:style w:type="paragraph" w:styleId="Ttulo5">
    <w:name w:val="heading 5"/>
    <w:basedOn w:val="Normal"/>
    <w:next w:val="Normal"/>
    <w:link w:val="Ttulo5Car"/>
    <w:qFormat/>
    <w:rsid w:val="008408D6"/>
    <w:pPr>
      <w:keepNext/>
      <w:widowControl/>
      <w:tabs>
        <w:tab w:val="num" w:pos="1008"/>
      </w:tabs>
      <w:suppressAutoHyphens w:val="0"/>
      <w:ind w:left="1008" w:hanging="1008"/>
      <w:jc w:val="both"/>
      <w:outlineLvl w:val="4"/>
    </w:pPr>
    <w:rPr>
      <w:rFonts w:ascii="Times New Roman" w:eastAsia="Times New Roman" w:hAnsi="Times New Roman" w:cs="Times New Roman"/>
      <w:b/>
      <w:kern w:val="0"/>
      <w:sz w:val="20"/>
      <w:szCs w:val="20"/>
      <w:lang w:val="es-ES_tradnl" w:eastAsia="es-ES" w:bidi="ar-SA"/>
    </w:rPr>
  </w:style>
  <w:style w:type="paragraph" w:styleId="Ttulo6">
    <w:name w:val="heading 6"/>
    <w:basedOn w:val="Normal"/>
    <w:next w:val="Normal"/>
    <w:link w:val="Ttulo6Car"/>
    <w:uiPriority w:val="9"/>
    <w:qFormat/>
    <w:rsid w:val="008408D6"/>
    <w:pPr>
      <w:keepNext/>
      <w:widowControl/>
      <w:tabs>
        <w:tab w:val="num" w:pos="1152"/>
      </w:tabs>
      <w:suppressAutoHyphens w:val="0"/>
      <w:ind w:left="1152" w:hanging="1152"/>
      <w:jc w:val="both"/>
      <w:outlineLvl w:val="5"/>
    </w:pPr>
    <w:rPr>
      <w:rFonts w:ascii="Tahoma" w:eastAsia="Times New Roman" w:hAnsi="Tahoma" w:cs="Times New Roman"/>
      <w:kern w:val="0"/>
      <w:sz w:val="20"/>
      <w:szCs w:val="20"/>
      <w:lang w:val="es-ES_tradnl" w:eastAsia="es-ES" w:bidi="ar-SA"/>
    </w:rPr>
  </w:style>
  <w:style w:type="paragraph" w:styleId="Ttulo7">
    <w:name w:val="heading 7"/>
    <w:basedOn w:val="Normal"/>
    <w:next w:val="Normal"/>
    <w:link w:val="Ttulo7Car"/>
    <w:uiPriority w:val="9"/>
    <w:qFormat/>
    <w:rsid w:val="008408D6"/>
    <w:pPr>
      <w:keepNext/>
      <w:widowControl/>
      <w:tabs>
        <w:tab w:val="num" w:pos="1296"/>
      </w:tabs>
      <w:suppressAutoHyphens w:val="0"/>
      <w:ind w:left="1296" w:hanging="1296"/>
      <w:jc w:val="center"/>
      <w:outlineLvl w:val="6"/>
    </w:pPr>
    <w:rPr>
      <w:rFonts w:ascii="Century Gothic" w:eastAsia="Times New Roman" w:hAnsi="Century Gothic" w:cs="Times New Roman"/>
      <w:b/>
      <w:kern w:val="0"/>
      <w:szCs w:val="20"/>
      <w:lang w:val="es-ES" w:eastAsia="es-ES" w:bidi="ar-SA"/>
    </w:rPr>
  </w:style>
  <w:style w:type="paragraph" w:styleId="Ttulo8">
    <w:name w:val="heading 8"/>
    <w:basedOn w:val="Normal"/>
    <w:next w:val="Normal"/>
    <w:link w:val="Ttulo8Car"/>
    <w:qFormat/>
    <w:rsid w:val="008408D6"/>
    <w:pPr>
      <w:widowControl/>
      <w:tabs>
        <w:tab w:val="num" w:pos="1440"/>
      </w:tabs>
      <w:suppressAutoHyphens w:val="0"/>
      <w:spacing w:before="240" w:after="60"/>
      <w:ind w:left="1440" w:hanging="1440"/>
      <w:jc w:val="both"/>
      <w:outlineLvl w:val="7"/>
    </w:pPr>
    <w:rPr>
      <w:rFonts w:ascii="Times New Roman" w:eastAsia="Times New Roman" w:hAnsi="Times New Roman" w:cs="Times New Roman"/>
      <w:i/>
      <w:kern w:val="0"/>
      <w:szCs w:val="20"/>
      <w:lang w:val="es-ES_tradnl" w:eastAsia="es-ES" w:bidi="ar-SA"/>
    </w:rPr>
  </w:style>
  <w:style w:type="paragraph" w:styleId="Ttulo9">
    <w:name w:val="heading 9"/>
    <w:basedOn w:val="Normal"/>
    <w:next w:val="Normal"/>
    <w:link w:val="Ttulo9Car"/>
    <w:uiPriority w:val="9"/>
    <w:qFormat/>
    <w:rsid w:val="008408D6"/>
    <w:pPr>
      <w:keepNext/>
      <w:widowControl/>
      <w:tabs>
        <w:tab w:val="left" w:pos="915"/>
        <w:tab w:val="num" w:pos="1584"/>
      </w:tabs>
      <w:suppressAutoHyphens w:val="0"/>
      <w:ind w:left="1584" w:hanging="1584"/>
      <w:jc w:val="both"/>
      <w:outlineLvl w:val="8"/>
    </w:pPr>
    <w:rPr>
      <w:rFonts w:ascii="Century Gothic" w:eastAsia="Times New Roman" w:hAnsi="Century Gothic" w:cs="Times New Roman"/>
      <w:b/>
      <w:kern w:val="0"/>
      <w:szCs w:val="20"/>
      <w:lang w:val="es-ES"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1"/>
    <w:basedOn w:val="Normal"/>
    <w:next w:val="Textoindependiente"/>
    <w:pPr>
      <w:keepNext/>
      <w:spacing w:before="240" w:after="120"/>
    </w:pPr>
    <w:rPr>
      <w:rFonts w:ascii="Liberation Sans" w:eastAsia="Microsoft YaHei" w:hAnsi="Liberation Sans"/>
      <w:sz w:val="28"/>
      <w:szCs w:val="28"/>
    </w:rPr>
  </w:style>
  <w:style w:type="paragraph" w:styleId="Textoindependiente">
    <w:name w:val="Body Text"/>
    <w:aliases w:val="body text"/>
    <w:basedOn w:val="Normal"/>
    <w:link w:val="TextoindependienteCar"/>
    <w:pPr>
      <w:spacing w:after="140" w:line="288" w:lineRule="auto"/>
    </w:pPr>
    <w:rPr>
      <w:lang w:val="x-none"/>
    </w:rPr>
  </w:style>
  <w:style w:type="paragraph" w:styleId="Lista">
    <w:name w:val="List"/>
    <w:basedOn w:val="Textoindependiente"/>
    <w:uiPriority w:val="99"/>
  </w:style>
  <w:style w:type="paragraph" w:customStyle="1" w:styleId="Epgrafe">
    <w:name w:val="Epígrafe"/>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unhideWhenUsed/>
    <w:rsid w:val="007330D1"/>
    <w:pPr>
      <w:tabs>
        <w:tab w:val="center" w:pos="4252"/>
        <w:tab w:val="right" w:pos="8504"/>
      </w:tabs>
    </w:pPr>
    <w:rPr>
      <w:szCs w:val="21"/>
    </w:rPr>
  </w:style>
  <w:style w:type="character" w:customStyle="1" w:styleId="EncabezadoCar">
    <w:name w:val="Encabezado Car"/>
    <w:link w:val="Encabezado"/>
    <w:rsid w:val="007330D1"/>
    <w:rPr>
      <w:rFonts w:ascii="Liberation Serif" w:eastAsia="SimSun" w:hAnsi="Liberation Serif" w:cs="Mangal"/>
      <w:kern w:val="1"/>
      <w:sz w:val="24"/>
      <w:szCs w:val="21"/>
      <w:lang w:val="es-CO" w:eastAsia="zh-CN" w:bidi="hi-IN"/>
    </w:rPr>
  </w:style>
  <w:style w:type="paragraph" w:styleId="Piedepgina">
    <w:name w:val="footer"/>
    <w:basedOn w:val="Normal"/>
    <w:link w:val="PiedepginaCar"/>
    <w:unhideWhenUsed/>
    <w:rsid w:val="007330D1"/>
    <w:pPr>
      <w:tabs>
        <w:tab w:val="center" w:pos="4252"/>
        <w:tab w:val="right" w:pos="8504"/>
      </w:tabs>
    </w:pPr>
    <w:rPr>
      <w:szCs w:val="21"/>
    </w:rPr>
  </w:style>
  <w:style w:type="character" w:customStyle="1" w:styleId="PiedepginaCar">
    <w:name w:val="Pie de página Car"/>
    <w:link w:val="Piedepgina"/>
    <w:rsid w:val="007330D1"/>
    <w:rPr>
      <w:rFonts w:ascii="Liberation Serif" w:eastAsia="SimSun" w:hAnsi="Liberation Serif" w:cs="Mangal"/>
      <w:kern w:val="1"/>
      <w:sz w:val="24"/>
      <w:szCs w:val="21"/>
      <w:lang w:val="es-CO" w:eastAsia="zh-CN" w:bidi="hi-IN"/>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1352BC"/>
    <w:pPr>
      <w:widowControl/>
      <w:suppressAutoHyphens w:val="0"/>
      <w:ind w:left="720"/>
      <w:contextualSpacing/>
    </w:pPr>
    <w:rPr>
      <w:rFonts w:ascii="Cambria" w:eastAsia="MS Mincho" w:hAnsi="Cambria" w:cs="Times New Roman"/>
      <w:kern w:val="0"/>
      <w:lang w:val="es-ES_tradnl" w:eastAsia="es-ES" w:bidi="ar-SA"/>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1352BC"/>
    <w:rPr>
      <w:rFonts w:ascii="Cambria" w:eastAsia="MS Mincho" w:hAnsi="Cambria"/>
      <w:sz w:val="24"/>
      <w:szCs w:val="24"/>
      <w:lang w:val="es-ES_tradnl" w:eastAsia="es-ES"/>
    </w:rPr>
  </w:style>
  <w:style w:type="paragraph" w:styleId="Textodeglobo">
    <w:name w:val="Balloon Text"/>
    <w:basedOn w:val="Normal"/>
    <w:link w:val="TextodegloboCar"/>
    <w:unhideWhenUsed/>
    <w:qFormat/>
    <w:rsid w:val="001352BC"/>
    <w:pPr>
      <w:widowControl/>
      <w:suppressAutoHyphens w:val="0"/>
    </w:pPr>
    <w:rPr>
      <w:rFonts w:ascii="Tahoma" w:eastAsia="Times New Roman" w:hAnsi="Tahoma" w:cs="Times New Roman"/>
      <w:kern w:val="0"/>
      <w:sz w:val="16"/>
      <w:szCs w:val="16"/>
      <w:lang w:val="es-ES_tradnl" w:eastAsia="es-ES_tradnl" w:bidi="ar-SA"/>
    </w:rPr>
  </w:style>
  <w:style w:type="character" w:customStyle="1" w:styleId="TextodegloboCar">
    <w:name w:val="Texto de globo Car"/>
    <w:link w:val="Textodeglobo"/>
    <w:rsid w:val="001352BC"/>
    <w:rPr>
      <w:rFonts w:ascii="Tahoma" w:hAnsi="Tahoma"/>
      <w:sz w:val="16"/>
      <w:szCs w:val="16"/>
      <w:lang w:val="es-ES_tradnl" w:eastAsia="es-ES_tradnl"/>
    </w:rPr>
  </w:style>
  <w:style w:type="paragraph" w:customStyle="1" w:styleId="WW-Textoindependiente3">
    <w:name w:val="WW-Texto independiente 3"/>
    <w:basedOn w:val="Normal"/>
    <w:rsid w:val="001352BC"/>
    <w:pPr>
      <w:widowControl/>
      <w:jc w:val="both"/>
    </w:pPr>
    <w:rPr>
      <w:rFonts w:ascii="Times New Roman" w:eastAsia="Times New Roman" w:hAnsi="Times New Roman" w:cs="Times New Roman"/>
      <w:b/>
      <w:bCs/>
      <w:i/>
      <w:iCs/>
      <w:kern w:val="0"/>
      <w:sz w:val="22"/>
      <w:szCs w:val="22"/>
      <w:lang w:val="es-ES_tradnl" w:eastAsia="es-ES" w:bidi="ar-SA"/>
    </w:rPr>
  </w:style>
  <w:style w:type="paragraph" w:styleId="Sinespaciado">
    <w:name w:val="No Spacing"/>
    <w:link w:val="SinespaciadoCar"/>
    <w:uiPriority w:val="1"/>
    <w:qFormat/>
    <w:rsid w:val="001352BC"/>
    <w:rPr>
      <w:rFonts w:ascii="Calibri" w:hAnsi="Calibri"/>
      <w:sz w:val="22"/>
      <w:szCs w:val="22"/>
    </w:rPr>
  </w:style>
  <w:style w:type="character" w:customStyle="1" w:styleId="SinespaciadoCar">
    <w:name w:val="Sin espaciado Car"/>
    <w:link w:val="Sinespaciado"/>
    <w:uiPriority w:val="1"/>
    <w:locked/>
    <w:rsid w:val="001352BC"/>
    <w:rPr>
      <w:rFonts w:ascii="Calibri" w:hAnsi="Calibri"/>
      <w:sz w:val="22"/>
      <w:szCs w:val="22"/>
      <w:lang w:bidi="ar-SA"/>
    </w:rPr>
  </w:style>
  <w:style w:type="paragraph" w:customStyle="1" w:styleId="Prrafodelista1">
    <w:name w:val="Párrafo de lista1"/>
    <w:basedOn w:val="Normal"/>
    <w:qFormat/>
    <w:rsid w:val="001352BC"/>
    <w:pPr>
      <w:widowControl/>
      <w:suppressAutoHyphens w:val="0"/>
      <w:spacing w:after="200" w:line="276" w:lineRule="auto"/>
      <w:ind w:left="720"/>
      <w:jc w:val="both"/>
    </w:pPr>
    <w:rPr>
      <w:rFonts w:ascii="Calibri" w:eastAsia="Times New Roman" w:hAnsi="Calibri" w:cs="Times New Roman"/>
      <w:kern w:val="0"/>
      <w:sz w:val="22"/>
      <w:szCs w:val="22"/>
      <w:lang w:eastAsia="es-CO" w:bidi="ar-SA"/>
    </w:rPr>
  </w:style>
  <w:style w:type="paragraph" w:customStyle="1" w:styleId="Listavistosa-nfasis11">
    <w:name w:val="Lista vistosa - Énfasis 11"/>
    <w:basedOn w:val="Normal"/>
    <w:link w:val="Listavistosa-nfasis1Car"/>
    <w:uiPriority w:val="34"/>
    <w:qFormat/>
    <w:rsid w:val="008408D6"/>
    <w:pPr>
      <w:widowControl/>
      <w:suppressAutoHyphens w:val="0"/>
      <w:ind w:left="708"/>
    </w:pPr>
    <w:rPr>
      <w:rFonts w:ascii="Times New Roman" w:eastAsia="Times New Roman" w:hAnsi="Times New Roman" w:cs="Times New Roman"/>
      <w:kern w:val="0"/>
      <w:lang w:val="es-ES" w:eastAsia="es-ES" w:bidi="ar-SA"/>
    </w:rPr>
  </w:style>
  <w:style w:type="character" w:customStyle="1" w:styleId="Listavistosa-nfasis1Car">
    <w:name w:val="Lista vistosa - Énfasis 1 Car"/>
    <w:link w:val="Listavistosa-nfasis11"/>
    <w:uiPriority w:val="34"/>
    <w:rsid w:val="008408D6"/>
    <w:rPr>
      <w:sz w:val="24"/>
      <w:szCs w:val="24"/>
      <w:lang w:val="es-ES" w:eastAsia="es-ES"/>
    </w:rPr>
  </w:style>
  <w:style w:type="character" w:customStyle="1" w:styleId="Ttulo1Car">
    <w:name w:val="Título 1 Car"/>
    <w:aliases w:val="Edgar 1 Car,Heading apps Car,h1 Car"/>
    <w:link w:val="Ttulo1"/>
    <w:rsid w:val="008408D6"/>
    <w:rPr>
      <w:rFonts w:ascii="Calibri" w:eastAsia="MS Gothic" w:hAnsi="Calibri"/>
      <w:b/>
      <w:bCs/>
      <w:color w:val="365F91"/>
      <w:sz w:val="28"/>
      <w:szCs w:val="28"/>
      <w:lang w:val="es-ES_tradnl" w:eastAsia="es-ES_tradnl"/>
    </w:rPr>
  </w:style>
  <w:style w:type="character" w:customStyle="1" w:styleId="Ttulo2Car">
    <w:name w:val="Título 2 Car"/>
    <w:aliases w:val="Edgar 2 Car,Título 2 -BCN Car,título 2 Car,Title Header2 Car,MT2 Car"/>
    <w:link w:val="Ttulo2"/>
    <w:rsid w:val="008408D6"/>
    <w:rPr>
      <w:rFonts w:ascii="Verdana" w:hAnsi="Verdana"/>
      <w:b/>
      <w:lang w:val="x-none" w:eastAsia="es-ES"/>
    </w:rPr>
  </w:style>
  <w:style w:type="character" w:customStyle="1" w:styleId="Ttulo3Car">
    <w:name w:val="Título 3 Car"/>
    <w:aliases w:val="Título 3 Car Car Car,Edgar 3 Car"/>
    <w:link w:val="Ttulo3"/>
    <w:rsid w:val="008408D6"/>
    <w:rPr>
      <w:rFonts w:ascii="Arial" w:hAnsi="Arial"/>
      <w:lang w:val="es-ES_tradnl" w:eastAsia="es-ES"/>
    </w:rPr>
  </w:style>
  <w:style w:type="character" w:customStyle="1" w:styleId="Ttulo4Car">
    <w:name w:val="Título 4 Car"/>
    <w:link w:val="Ttulo4"/>
    <w:uiPriority w:val="9"/>
    <w:rsid w:val="008408D6"/>
    <w:rPr>
      <w:rFonts w:ascii="Calibri" w:hAnsi="Calibri"/>
      <w:b/>
      <w:bCs/>
      <w:sz w:val="28"/>
      <w:szCs w:val="28"/>
      <w:lang w:val="es-ES_tradnl" w:eastAsia="es-ES_tradnl"/>
    </w:rPr>
  </w:style>
  <w:style w:type="character" w:customStyle="1" w:styleId="Ttulo5Car">
    <w:name w:val="Título 5 Car"/>
    <w:link w:val="Ttulo5"/>
    <w:rsid w:val="008408D6"/>
    <w:rPr>
      <w:b/>
      <w:lang w:val="es-ES_tradnl" w:eastAsia="es-ES"/>
    </w:rPr>
  </w:style>
  <w:style w:type="character" w:customStyle="1" w:styleId="Ttulo6Car">
    <w:name w:val="Título 6 Car"/>
    <w:link w:val="Ttulo6"/>
    <w:uiPriority w:val="9"/>
    <w:rsid w:val="008408D6"/>
    <w:rPr>
      <w:rFonts w:ascii="Tahoma" w:hAnsi="Tahoma"/>
      <w:lang w:val="es-ES_tradnl" w:eastAsia="es-ES"/>
    </w:rPr>
  </w:style>
  <w:style w:type="character" w:customStyle="1" w:styleId="Ttulo7Car">
    <w:name w:val="Título 7 Car"/>
    <w:link w:val="Ttulo7"/>
    <w:uiPriority w:val="9"/>
    <w:rsid w:val="008408D6"/>
    <w:rPr>
      <w:rFonts w:ascii="Century Gothic" w:hAnsi="Century Gothic"/>
      <w:b/>
      <w:sz w:val="24"/>
      <w:lang w:val="es-ES" w:eastAsia="es-ES"/>
    </w:rPr>
  </w:style>
  <w:style w:type="character" w:customStyle="1" w:styleId="Ttulo8Car">
    <w:name w:val="Título 8 Car"/>
    <w:link w:val="Ttulo8"/>
    <w:rsid w:val="008408D6"/>
    <w:rPr>
      <w:i/>
      <w:sz w:val="24"/>
      <w:lang w:val="es-ES_tradnl" w:eastAsia="es-ES"/>
    </w:rPr>
  </w:style>
  <w:style w:type="character" w:customStyle="1" w:styleId="Ttulo9Car">
    <w:name w:val="Título 9 Car"/>
    <w:link w:val="Ttulo9"/>
    <w:uiPriority w:val="9"/>
    <w:rsid w:val="008408D6"/>
    <w:rPr>
      <w:rFonts w:ascii="Century Gothic" w:hAnsi="Century Gothic"/>
      <w:b/>
      <w:sz w:val="24"/>
      <w:lang w:val="es-ES" w:eastAsia="es-ES"/>
    </w:rPr>
  </w:style>
  <w:style w:type="character" w:customStyle="1" w:styleId="TextoindependienteCar">
    <w:name w:val="Texto independiente Car"/>
    <w:aliases w:val="body text Car"/>
    <w:link w:val="Textoindependiente"/>
    <w:rsid w:val="008408D6"/>
    <w:rPr>
      <w:rFonts w:ascii="Liberation Serif" w:eastAsia="SimSun" w:hAnsi="Liberation Serif" w:cs="Mangal"/>
      <w:kern w:val="1"/>
      <w:sz w:val="24"/>
      <w:szCs w:val="24"/>
      <w:lang w:eastAsia="zh-CN" w:bidi="hi-IN"/>
    </w:rPr>
  </w:style>
  <w:style w:type="character" w:styleId="Hipervnculo">
    <w:name w:val="Hyperlink"/>
    <w:uiPriority w:val="99"/>
    <w:unhideWhenUsed/>
    <w:rsid w:val="008408D6"/>
    <w:rPr>
      <w:rFonts w:ascii="Verdana" w:hAnsi="Verdana" w:hint="default"/>
      <w:strike w:val="0"/>
      <w:dstrike w:val="0"/>
      <w:color w:val="666666"/>
      <w:sz w:val="12"/>
      <w:szCs w:val="12"/>
      <w:u w:val="none"/>
      <w:effect w:val="none"/>
    </w:rPr>
  </w:style>
  <w:style w:type="character" w:styleId="Textoennegrita">
    <w:name w:val="Strong"/>
    <w:uiPriority w:val="22"/>
    <w:qFormat/>
    <w:rsid w:val="008408D6"/>
    <w:rPr>
      <w:b/>
      <w:bCs/>
    </w:rPr>
  </w:style>
  <w:style w:type="paragraph" w:customStyle="1" w:styleId="Default">
    <w:name w:val="Default"/>
    <w:link w:val="DefaultCar"/>
    <w:qFormat/>
    <w:rsid w:val="008408D6"/>
    <w:pPr>
      <w:autoSpaceDE w:val="0"/>
      <w:autoSpaceDN w:val="0"/>
      <w:adjustRightInd w:val="0"/>
    </w:pPr>
    <w:rPr>
      <w:rFonts w:ascii="Arial" w:eastAsia="Calibri" w:hAnsi="Arial"/>
      <w:color w:val="000000"/>
      <w:sz w:val="24"/>
      <w:szCs w:val="24"/>
      <w:lang w:eastAsia="en-US"/>
    </w:rPr>
  </w:style>
  <w:style w:type="numbering" w:customStyle="1" w:styleId="Sinlista1">
    <w:name w:val="Sin lista1"/>
    <w:next w:val="Sinlista"/>
    <w:uiPriority w:val="99"/>
    <w:semiHidden/>
    <w:unhideWhenUsed/>
    <w:rsid w:val="008408D6"/>
  </w:style>
  <w:style w:type="paragraph" w:customStyle="1" w:styleId="CarCarCarCarCarCarCarCarCarCarCarCarCar">
    <w:name w:val="Car Car Car Car Car Car Car Car Car Car Car Car Car"/>
    <w:basedOn w:val="Normal"/>
    <w:rsid w:val="008408D6"/>
    <w:pPr>
      <w:widowControl/>
      <w:suppressAutoHyphens w:val="0"/>
      <w:spacing w:after="160" w:line="240" w:lineRule="exact"/>
      <w:jc w:val="both"/>
    </w:pPr>
    <w:rPr>
      <w:rFonts w:ascii="Verdana" w:eastAsia="Times New Roman" w:hAnsi="Verdana" w:cs="Times New Roman"/>
      <w:kern w:val="0"/>
      <w:sz w:val="20"/>
      <w:lang w:val="en-US" w:eastAsia="en-US" w:bidi="ar-SA"/>
    </w:rPr>
  </w:style>
  <w:style w:type="paragraph" w:styleId="Textocomentario">
    <w:name w:val="annotation text"/>
    <w:basedOn w:val="Normal"/>
    <w:link w:val="TextocomentarioCar"/>
    <w:rsid w:val="008408D6"/>
    <w:pPr>
      <w:widowControl/>
      <w:suppressAutoHyphens w:val="0"/>
      <w:spacing w:after="200" w:line="276" w:lineRule="auto"/>
      <w:jc w:val="both"/>
    </w:pPr>
    <w:rPr>
      <w:rFonts w:ascii="Calibri" w:eastAsia="Times New Roman" w:hAnsi="Calibri" w:cs="Times New Roman"/>
      <w:kern w:val="0"/>
      <w:sz w:val="20"/>
      <w:szCs w:val="20"/>
      <w:lang w:val="x-none" w:eastAsia="x-none" w:bidi="ar-SA"/>
    </w:rPr>
  </w:style>
  <w:style w:type="character" w:customStyle="1" w:styleId="TextocomentarioCar">
    <w:name w:val="Texto comentario Car"/>
    <w:link w:val="Textocomentario"/>
    <w:rsid w:val="008408D6"/>
    <w:rPr>
      <w:rFonts w:ascii="Calibri" w:hAnsi="Calibri"/>
      <w:lang w:val="x-none" w:eastAsia="x-none"/>
    </w:rPr>
  </w:style>
  <w:style w:type="character" w:styleId="Refdecomentario">
    <w:name w:val="annotation reference"/>
    <w:rsid w:val="008408D6"/>
    <w:rPr>
      <w:rFonts w:cs="Times New Roman"/>
      <w:sz w:val="16"/>
    </w:rPr>
  </w:style>
  <w:style w:type="paragraph" w:styleId="Asuntodelcomentario">
    <w:name w:val="annotation subject"/>
    <w:basedOn w:val="Textocomentario"/>
    <w:next w:val="Textocomentario"/>
    <w:link w:val="AsuntodelcomentarioCar"/>
    <w:rsid w:val="008408D6"/>
    <w:rPr>
      <w:b/>
    </w:rPr>
  </w:style>
  <w:style w:type="character" w:customStyle="1" w:styleId="AsuntodelcomentarioCar">
    <w:name w:val="Asunto del comentario Car"/>
    <w:link w:val="Asuntodelcomentario"/>
    <w:rsid w:val="008408D6"/>
    <w:rPr>
      <w:rFonts w:ascii="Calibri" w:hAnsi="Calibri"/>
      <w:b/>
      <w:lang w:val="x-none" w:eastAsia="x-none"/>
    </w:rPr>
  </w:style>
  <w:style w:type="character" w:styleId="nfasis">
    <w:name w:val="Emphasis"/>
    <w:uiPriority w:val="20"/>
    <w:qFormat/>
    <w:rsid w:val="008408D6"/>
    <w:rPr>
      <w:rFonts w:cs="Times New Roman"/>
      <w:i/>
    </w:rPr>
  </w:style>
  <w:style w:type="paragraph" w:styleId="Textoindependiente3">
    <w:name w:val="Body Text 3"/>
    <w:basedOn w:val="Normal"/>
    <w:link w:val="Textoindependiente3Car"/>
    <w:uiPriority w:val="99"/>
    <w:rsid w:val="008408D6"/>
    <w:pPr>
      <w:widowControl/>
      <w:suppressAutoHyphens w:val="0"/>
      <w:spacing w:after="120"/>
      <w:jc w:val="both"/>
    </w:pPr>
    <w:rPr>
      <w:rFonts w:ascii="Times New Roman" w:eastAsia="Times New Roman" w:hAnsi="Times New Roman" w:cs="Times New Roman"/>
      <w:kern w:val="0"/>
      <w:sz w:val="16"/>
      <w:szCs w:val="20"/>
      <w:lang w:val="es-ES" w:eastAsia="es-ES" w:bidi="ar-SA"/>
    </w:rPr>
  </w:style>
  <w:style w:type="character" w:customStyle="1" w:styleId="Textoindependiente3Car">
    <w:name w:val="Texto independiente 3 Car"/>
    <w:link w:val="Textoindependiente3"/>
    <w:uiPriority w:val="99"/>
    <w:rsid w:val="008408D6"/>
    <w:rPr>
      <w:sz w:val="16"/>
      <w:lang w:val="es-ES" w:eastAsia="es-ES"/>
    </w:rPr>
  </w:style>
  <w:style w:type="paragraph" w:customStyle="1" w:styleId="Estilo">
    <w:name w:val="Estilo"/>
    <w:rsid w:val="008408D6"/>
    <w:pPr>
      <w:widowControl w:val="0"/>
      <w:autoSpaceDE w:val="0"/>
      <w:autoSpaceDN w:val="0"/>
      <w:adjustRightInd w:val="0"/>
      <w:jc w:val="both"/>
    </w:pPr>
    <w:rPr>
      <w:rFonts w:ascii="Arial" w:hAnsi="Arial" w:cs="Arial"/>
      <w:sz w:val="24"/>
      <w:szCs w:val="24"/>
      <w:lang w:val="es-ES" w:eastAsia="es-ES"/>
    </w:rPr>
  </w:style>
  <w:style w:type="paragraph" w:customStyle="1" w:styleId="NormalSencillo">
    <w:name w:val="Normal Sencillo"/>
    <w:basedOn w:val="Normal"/>
    <w:next w:val="Normal"/>
    <w:link w:val="NormalSencilloCar"/>
    <w:rsid w:val="008408D6"/>
    <w:pPr>
      <w:widowControl/>
      <w:jc w:val="both"/>
    </w:pPr>
    <w:rPr>
      <w:rFonts w:ascii="Arial" w:eastAsia="Times New Roman" w:hAnsi="Arial" w:cs="Times New Roman"/>
      <w:kern w:val="0"/>
      <w:sz w:val="20"/>
      <w:szCs w:val="20"/>
      <w:lang w:val="es-ES_tradnl" w:eastAsia="es-ES" w:bidi="ar-SA"/>
    </w:rPr>
  </w:style>
  <w:style w:type="character" w:customStyle="1" w:styleId="NormalSencilloCar">
    <w:name w:val="Normal Sencillo Car"/>
    <w:link w:val="NormalSencillo"/>
    <w:locked/>
    <w:rsid w:val="008408D6"/>
    <w:rPr>
      <w:rFonts w:ascii="Arial" w:hAnsi="Arial"/>
      <w:lang w:val="es-ES_tradnl" w:eastAsia="es-ES"/>
    </w:rPr>
  </w:style>
  <w:style w:type="paragraph" w:customStyle="1" w:styleId="Estilo12">
    <w:name w:val="Estilo12"/>
    <w:basedOn w:val="Normal"/>
    <w:rsid w:val="008408D6"/>
    <w:pPr>
      <w:widowControl/>
      <w:suppressAutoHyphens w:val="0"/>
      <w:jc w:val="both"/>
    </w:pPr>
    <w:rPr>
      <w:rFonts w:ascii="Arial" w:eastAsia="Times New Roman" w:hAnsi="Arial" w:cs="Times New Roman"/>
      <w:kern w:val="0"/>
      <w:szCs w:val="20"/>
      <w:lang w:val="es-ES" w:eastAsia="es-ES" w:bidi="ar-SA"/>
    </w:rPr>
  </w:style>
  <w:style w:type="paragraph" w:customStyle="1" w:styleId="TtulodeTDC">
    <w:name w:val="Título de TDC"/>
    <w:basedOn w:val="Ttulo1"/>
    <w:next w:val="Normal"/>
    <w:uiPriority w:val="39"/>
    <w:qFormat/>
    <w:rsid w:val="008408D6"/>
    <w:pPr>
      <w:spacing w:line="276" w:lineRule="auto"/>
      <w:outlineLvl w:val="9"/>
    </w:pPr>
    <w:rPr>
      <w:rFonts w:ascii="Cambria" w:eastAsia="Times New Roman" w:hAnsi="Cambria"/>
      <w:lang w:val="es-ES" w:eastAsia="en-US"/>
    </w:rPr>
  </w:style>
  <w:style w:type="paragraph" w:styleId="TDC1">
    <w:name w:val="toc 1"/>
    <w:basedOn w:val="Normal"/>
    <w:next w:val="Normal"/>
    <w:autoRedefine/>
    <w:uiPriority w:val="39"/>
    <w:qFormat/>
    <w:rsid w:val="008408D6"/>
    <w:pPr>
      <w:widowControl/>
      <w:suppressAutoHyphens w:val="0"/>
      <w:spacing w:before="360"/>
      <w:jc w:val="both"/>
    </w:pPr>
    <w:rPr>
      <w:rFonts w:ascii="Arial" w:eastAsia="Times New Roman" w:hAnsi="Arial" w:cs="Times New Roman"/>
      <w:b/>
      <w:bCs/>
      <w:caps/>
      <w:kern w:val="0"/>
      <w:lang w:val="es-ES" w:eastAsia="es-ES" w:bidi="ar-SA"/>
    </w:rPr>
  </w:style>
  <w:style w:type="paragraph" w:styleId="TDC2">
    <w:name w:val="toc 2"/>
    <w:basedOn w:val="Normal"/>
    <w:next w:val="Normal"/>
    <w:autoRedefine/>
    <w:uiPriority w:val="39"/>
    <w:unhideWhenUsed/>
    <w:qFormat/>
    <w:rsid w:val="008408D6"/>
    <w:pPr>
      <w:widowControl/>
      <w:suppressAutoHyphens w:val="0"/>
      <w:spacing w:before="240"/>
      <w:jc w:val="both"/>
    </w:pPr>
    <w:rPr>
      <w:rFonts w:ascii="Calibri" w:eastAsia="Times New Roman" w:hAnsi="Calibri" w:cs="Times New Roman"/>
      <w:b/>
      <w:bCs/>
      <w:kern w:val="0"/>
      <w:sz w:val="20"/>
      <w:szCs w:val="20"/>
      <w:lang w:val="es-ES" w:eastAsia="es-ES" w:bidi="ar-SA"/>
    </w:rPr>
  </w:style>
  <w:style w:type="paragraph" w:styleId="TDC3">
    <w:name w:val="toc 3"/>
    <w:basedOn w:val="Normal"/>
    <w:next w:val="Normal"/>
    <w:autoRedefine/>
    <w:uiPriority w:val="39"/>
    <w:unhideWhenUsed/>
    <w:qFormat/>
    <w:rsid w:val="008408D6"/>
    <w:pPr>
      <w:widowControl/>
      <w:suppressAutoHyphens w:val="0"/>
      <w:ind w:left="240"/>
      <w:jc w:val="both"/>
    </w:pPr>
    <w:rPr>
      <w:rFonts w:ascii="Calibri" w:eastAsia="Times New Roman" w:hAnsi="Calibri" w:cs="Times New Roman"/>
      <w:kern w:val="0"/>
      <w:sz w:val="20"/>
      <w:szCs w:val="20"/>
      <w:lang w:val="es-ES" w:eastAsia="es-ES" w:bidi="ar-SA"/>
    </w:rPr>
  </w:style>
  <w:style w:type="paragraph" w:styleId="Mapadeldocumento">
    <w:name w:val="Document Map"/>
    <w:basedOn w:val="Normal"/>
    <w:link w:val="MapadeldocumentoCar"/>
    <w:rsid w:val="008408D6"/>
    <w:pPr>
      <w:widowControl/>
      <w:suppressAutoHyphens w:val="0"/>
      <w:jc w:val="both"/>
    </w:pPr>
    <w:rPr>
      <w:rFonts w:ascii="Tahoma" w:eastAsia="Times New Roman" w:hAnsi="Tahoma" w:cs="Times New Roman"/>
      <w:kern w:val="0"/>
      <w:sz w:val="16"/>
      <w:szCs w:val="20"/>
      <w:lang w:val="es-ES" w:eastAsia="es-ES" w:bidi="ar-SA"/>
    </w:rPr>
  </w:style>
  <w:style w:type="character" w:customStyle="1" w:styleId="MapadeldocumentoCar">
    <w:name w:val="Mapa del documento Car"/>
    <w:link w:val="Mapadeldocumento"/>
    <w:rsid w:val="008408D6"/>
    <w:rPr>
      <w:rFonts w:ascii="Tahoma" w:hAnsi="Tahoma"/>
      <w:sz w:val="16"/>
      <w:lang w:val="es-ES" w:eastAsia="es-ES"/>
    </w:rPr>
  </w:style>
  <w:style w:type="paragraph" w:styleId="Textoindependiente2">
    <w:name w:val="Body Text 2"/>
    <w:basedOn w:val="Normal"/>
    <w:link w:val="Textoindependiente2Car"/>
    <w:rsid w:val="008408D6"/>
    <w:pPr>
      <w:widowControl/>
      <w:suppressAutoHyphens w:val="0"/>
      <w:spacing w:after="120" w:line="480" w:lineRule="auto"/>
      <w:jc w:val="both"/>
    </w:pPr>
    <w:rPr>
      <w:rFonts w:ascii="Times New Roman" w:eastAsia="Times New Roman" w:hAnsi="Times New Roman" w:cs="Times New Roman"/>
      <w:kern w:val="0"/>
      <w:szCs w:val="20"/>
      <w:lang w:val="es-ES" w:eastAsia="es-ES" w:bidi="ar-SA"/>
    </w:rPr>
  </w:style>
  <w:style w:type="character" w:customStyle="1" w:styleId="Textoindependiente2Car">
    <w:name w:val="Texto independiente 2 Car"/>
    <w:link w:val="Textoindependiente2"/>
    <w:rsid w:val="008408D6"/>
    <w:rPr>
      <w:sz w:val="24"/>
      <w:lang w:val="es-ES" w:eastAsia="es-ES"/>
    </w:rPr>
  </w:style>
  <w:style w:type="paragraph" w:styleId="Sangradetextonormal">
    <w:name w:val="Body Text Indent"/>
    <w:basedOn w:val="Normal"/>
    <w:link w:val="SangradetextonormalCar"/>
    <w:uiPriority w:val="99"/>
    <w:rsid w:val="008408D6"/>
    <w:pPr>
      <w:widowControl/>
      <w:suppressAutoHyphens w:val="0"/>
      <w:spacing w:after="120"/>
      <w:ind w:left="283"/>
      <w:jc w:val="both"/>
    </w:pPr>
    <w:rPr>
      <w:rFonts w:ascii="Times New Roman" w:eastAsia="Times New Roman" w:hAnsi="Times New Roman" w:cs="Times New Roman"/>
      <w:kern w:val="0"/>
      <w:szCs w:val="20"/>
      <w:lang w:val="es-ES" w:eastAsia="es-ES" w:bidi="ar-SA"/>
    </w:rPr>
  </w:style>
  <w:style w:type="character" w:customStyle="1" w:styleId="SangradetextonormalCar">
    <w:name w:val="Sangría de texto normal Car"/>
    <w:link w:val="Sangradetextonormal"/>
    <w:uiPriority w:val="99"/>
    <w:rsid w:val="008408D6"/>
    <w:rPr>
      <w:sz w:val="24"/>
      <w:lang w:val="es-ES" w:eastAsia="es-ES"/>
    </w:rPr>
  </w:style>
  <w:style w:type="paragraph" w:styleId="TDC4">
    <w:name w:val="toc 4"/>
    <w:basedOn w:val="Normal"/>
    <w:next w:val="Normal"/>
    <w:autoRedefine/>
    <w:uiPriority w:val="39"/>
    <w:unhideWhenUsed/>
    <w:rsid w:val="008408D6"/>
    <w:pPr>
      <w:widowControl/>
      <w:suppressAutoHyphens w:val="0"/>
      <w:ind w:left="480"/>
      <w:jc w:val="both"/>
    </w:pPr>
    <w:rPr>
      <w:rFonts w:ascii="Calibri" w:eastAsia="Times New Roman" w:hAnsi="Calibri" w:cs="Times New Roman"/>
      <w:kern w:val="0"/>
      <w:sz w:val="20"/>
      <w:szCs w:val="20"/>
      <w:lang w:val="es-ES" w:eastAsia="es-ES" w:bidi="ar-SA"/>
    </w:rPr>
  </w:style>
  <w:style w:type="paragraph" w:styleId="TDC5">
    <w:name w:val="toc 5"/>
    <w:basedOn w:val="Normal"/>
    <w:next w:val="Normal"/>
    <w:autoRedefine/>
    <w:uiPriority w:val="39"/>
    <w:unhideWhenUsed/>
    <w:rsid w:val="008408D6"/>
    <w:pPr>
      <w:widowControl/>
      <w:suppressAutoHyphens w:val="0"/>
      <w:ind w:left="720"/>
      <w:jc w:val="both"/>
    </w:pPr>
    <w:rPr>
      <w:rFonts w:ascii="Calibri" w:eastAsia="Times New Roman" w:hAnsi="Calibri" w:cs="Times New Roman"/>
      <w:kern w:val="0"/>
      <w:sz w:val="20"/>
      <w:szCs w:val="20"/>
      <w:lang w:val="es-ES" w:eastAsia="es-ES" w:bidi="ar-SA"/>
    </w:rPr>
  </w:style>
  <w:style w:type="paragraph" w:styleId="TDC6">
    <w:name w:val="toc 6"/>
    <w:basedOn w:val="Normal"/>
    <w:next w:val="Normal"/>
    <w:autoRedefine/>
    <w:uiPriority w:val="39"/>
    <w:unhideWhenUsed/>
    <w:rsid w:val="008408D6"/>
    <w:pPr>
      <w:widowControl/>
      <w:suppressAutoHyphens w:val="0"/>
      <w:ind w:left="960"/>
      <w:jc w:val="both"/>
    </w:pPr>
    <w:rPr>
      <w:rFonts w:ascii="Calibri" w:eastAsia="Times New Roman" w:hAnsi="Calibri" w:cs="Times New Roman"/>
      <w:kern w:val="0"/>
      <w:sz w:val="20"/>
      <w:szCs w:val="20"/>
      <w:lang w:val="es-ES" w:eastAsia="es-ES" w:bidi="ar-SA"/>
    </w:rPr>
  </w:style>
  <w:style w:type="paragraph" w:styleId="TDC7">
    <w:name w:val="toc 7"/>
    <w:basedOn w:val="Normal"/>
    <w:next w:val="Normal"/>
    <w:autoRedefine/>
    <w:uiPriority w:val="39"/>
    <w:unhideWhenUsed/>
    <w:rsid w:val="008408D6"/>
    <w:pPr>
      <w:widowControl/>
      <w:suppressAutoHyphens w:val="0"/>
      <w:ind w:left="1200"/>
      <w:jc w:val="both"/>
    </w:pPr>
    <w:rPr>
      <w:rFonts w:ascii="Calibri" w:eastAsia="Times New Roman" w:hAnsi="Calibri" w:cs="Times New Roman"/>
      <w:kern w:val="0"/>
      <w:sz w:val="20"/>
      <w:szCs w:val="20"/>
      <w:lang w:val="es-ES" w:eastAsia="es-ES" w:bidi="ar-SA"/>
    </w:rPr>
  </w:style>
  <w:style w:type="paragraph" w:styleId="TDC8">
    <w:name w:val="toc 8"/>
    <w:basedOn w:val="Normal"/>
    <w:next w:val="Normal"/>
    <w:autoRedefine/>
    <w:uiPriority w:val="39"/>
    <w:unhideWhenUsed/>
    <w:rsid w:val="008408D6"/>
    <w:pPr>
      <w:widowControl/>
      <w:suppressAutoHyphens w:val="0"/>
      <w:ind w:left="1440"/>
      <w:jc w:val="both"/>
    </w:pPr>
    <w:rPr>
      <w:rFonts w:ascii="Calibri" w:eastAsia="Times New Roman" w:hAnsi="Calibri" w:cs="Times New Roman"/>
      <w:kern w:val="0"/>
      <w:sz w:val="20"/>
      <w:szCs w:val="20"/>
      <w:lang w:val="es-ES" w:eastAsia="es-ES" w:bidi="ar-SA"/>
    </w:rPr>
  </w:style>
  <w:style w:type="paragraph" w:styleId="TDC9">
    <w:name w:val="toc 9"/>
    <w:basedOn w:val="Normal"/>
    <w:next w:val="Normal"/>
    <w:autoRedefine/>
    <w:uiPriority w:val="39"/>
    <w:unhideWhenUsed/>
    <w:rsid w:val="008408D6"/>
    <w:pPr>
      <w:widowControl/>
      <w:suppressAutoHyphens w:val="0"/>
      <w:ind w:left="1680"/>
      <w:jc w:val="both"/>
    </w:pPr>
    <w:rPr>
      <w:rFonts w:ascii="Calibri" w:eastAsia="Times New Roman" w:hAnsi="Calibri" w:cs="Times New Roman"/>
      <w:kern w:val="0"/>
      <w:sz w:val="20"/>
      <w:szCs w:val="20"/>
      <w:lang w:val="es-ES" w:eastAsia="es-ES" w:bidi="ar-SA"/>
    </w:rPr>
  </w:style>
  <w:style w:type="character" w:customStyle="1" w:styleId="texto1">
    <w:name w:val="texto1"/>
    <w:rsid w:val="008408D6"/>
    <w:rPr>
      <w:rFonts w:ascii="Arial" w:hAnsi="Arial"/>
      <w:color w:val="000000"/>
      <w:sz w:val="20"/>
      <w:u w:val="none"/>
      <w:effect w:val="none"/>
    </w:rPr>
  </w:style>
  <w:style w:type="table" w:styleId="Tablaconcuadrcula">
    <w:name w:val="Table Grid"/>
    <w:basedOn w:val="Tablanormal"/>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inuarlista1">
    <w:name w:val="Continuar lista1"/>
    <w:basedOn w:val="Normal"/>
    <w:rsid w:val="008408D6"/>
    <w:pPr>
      <w:spacing w:after="120" w:line="100" w:lineRule="atLeast"/>
      <w:ind w:left="283"/>
    </w:pPr>
    <w:rPr>
      <w:rFonts w:ascii="Times New Roman" w:eastAsia="Arial Unicode MS" w:hAnsi="Times New Roman" w:cs="Times New Roman"/>
      <w:lang w:eastAsia="ar-SA" w:bidi="ar-SA"/>
    </w:rPr>
  </w:style>
  <w:style w:type="paragraph" w:customStyle="1" w:styleId="Listaconvietas1">
    <w:name w:val="Lista con viñetas1"/>
    <w:basedOn w:val="Normal"/>
    <w:rsid w:val="008408D6"/>
    <w:pPr>
      <w:widowControl/>
      <w:suppressAutoHyphens w:val="0"/>
      <w:spacing w:after="200" w:line="276" w:lineRule="auto"/>
      <w:jc w:val="both"/>
    </w:pPr>
    <w:rPr>
      <w:rFonts w:ascii="Arial" w:eastAsia="Times New Roman" w:hAnsi="Arial" w:cs="Times New Roman"/>
      <w:sz w:val="22"/>
      <w:szCs w:val="20"/>
      <w:lang w:eastAsia="ar-SA" w:bidi="ar-SA"/>
    </w:rPr>
  </w:style>
  <w:style w:type="paragraph" w:customStyle="1" w:styleId="MARITZA3">
    <w:name w:val="MARITZA3"/>
    <w:rsid w:val="008408D6"/>
    <w:pPr>
      <w:widowControl w:val="0"/>
      <w:tabs>
        <w:tab w:val="left" w:pos="-720"/>
        <w:tab w:val="left" w:pos="0"/>
      </w:tabs>
      <w:suppressAutoHyphens/>
      <w:jc w:val="both"/>
    </w:pPr>
    <w:rPr>
      <w:rFonts w:ascii="Courier New" w:hAnsi="Courier New"/>
      <w:spacing w:val="-2"/>
      <w:kern w:val="1"/>
      <w:sz w:val="24"/>
      <w:lang w:val="en-US" w:eastAsia="ar-SA"/>
    </w:rPr>
  </w:style>
  <w:style w:type="paragraph" w:customStyle="1" w:styleId="p9">
    <w:name w:val="p9"/>
    <w:basedOn w:val="Normal"/>
    <w:rsid w:val="008408D6"/>
    <w:pPr>
      <w:widowControl/>
      <w:tabs>
        <w:tab w:val="left" w:pos="720"/>
      </w:tabs>
      <w:spacing w:line="240" w:lineRule="atLeast"/>
    </w:pPr>
    <w:rPr>
      <w:rFonts w:ascii="Times New Roman" w:eastAsia="Times New Roman" w:hAnsi="Times New Roman" w:cs="Times New Roman"/>
      <w:szCs w:val="20"/>
      <w:lang w:val="es-ES" w:eastAsia="ar-SA" w:bidi="ar-SA"/>
    </w:rPr>
  </w:style>
  <w:style w:type="paragraph" w:customStyle="1" w:styleId="MARITZA2">
    <w:name w:val="MARITZA2"/>
    <w:rsid w:val="008408D6"/>
    <w:pPr>
      <w:widowControl w:val="0"/>
      <w:suppressAutoHyphens/>
      <w:jc w:val="both"/>
    </w:pPr>
    <w:rPr>
      <w:rFonts w:ascii="Courier New" w:hAnsi="Courier New"/>
      <w:kern w:val="1"/>
      <w:lang w:val="es-ES" w:eastAsia="ar-SA"/>
    </w:rPr>
  </w:style>
  <w:style w:type="paragraph" w:styleId="ndice1">
    <w:name w:val="index 1"/>
    <w:basedOn w:val="Normal"/>
    <w:next w:val="Normal"/>
    <w:autoRedefine/>
    <w:uiPriority w:val="99"/>
    <w:semiHidden/>
    <w:unhideWhenUsed/>
    <w:rsid w:val="008408D6"/>
    <w:pPr>
      <w:widowControl/>
      <w:suppressAutoHyphens w:val="0"/>
      <w:ind w:left="240" w:hanging="240"/>
      <w:jc w:val="both"/>
    </w:pPr>
    <w:rPr>
      <w:rFonts w:ascii="Times New Roman" w:eastAsia="Times New Roman" w:hAnsi="Times New Roman" w:cs="Times New Roman"/>
      <w:kern w:val="0"/>
      <w:lang w:val="es-ES" w:eastAsia="es-ES" w:bidi="ar-SA"/>
    </w:rPr>
  </w:style>
  <w:style w:type="table" w:customStyle="1" w:styleId="Cuadrculaclara-nfasis11">
    <w:name w:val="Cuadrícula clara - Énfasis 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ormalWeb">
    <w:name w:val="Normal (Web)"/>
    <w:basedOn w:val="Normal"/>
    <w:uiPriority w:val="99"/>
    <w:unhideWhenUsed/>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western">
    <w:name w:val="western"/>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apple-converted-space">
    <w:name w:val="apple-converted-space"/>
    <w:rsid w:val="008408D6"/>
    <w:rPr>
      <w:rFonts w:ascii="Times New Roman" w:hAnsi="Times New Roman" w:cs="Times New Roman" w:hint="default"/>
    </w:rPr>
  </w:style>
  <w:style w:type="paragraph" w:customStyle="1" w:styleId="icon-action">
    <w:name w:val="icon-action"/>
    <w:basedOn w:val="Normal"/>
    <w:rsid w:val="008408D6"/>
    <w:pPr>
      <w:widowControl/>
      <w:suppressAutoHyphens w:val="0"/>
      <w:spacing w:after="200" w:line="288" w:lineRule="auto"/>
      <w:ind w:left="120"/>
    </w:pPr>
    <w:rPr>
      <w:rFonts w:ascii="Arial Unicode MS" w:eastAsia="Arial Unicode MS" w:hAnsi="Arial Unicode MS" w:cs="Arial Unicode MS"/>
      <w:kern w:val="0"/>
      <w:sz w:val="21"/>
      <w:szCs w:val="21"/>
      <w:lang w:val="es-ES" w:eastAsia="es-CO" w:bidi="ar-SA"/>
    </w:rPr>
  </w:style>
  <w:style w:type="character" w:styleId="Hipervnculovisitado">
    <w:name w:val="FollowedHyperlink"/>
    <w:uiPriority w:val="99"/>
    <w:unhideWhenUsed/>
    <w:rsid w:val="008408D6"/>
    <w:rPr>
      <w:color w:val="800080"/>
      <w:u w:val="single"/>
    </w:rPr>
  </w:style>
  <w:style w:type="character" w:customStyle="1" w:styleId="Cuerpodeltexto">
    <w:name w:val="Cuerpo del texto_"/>
    <w:link w:val="Cuerpodeltexto0"/>
    <w:rsid w:val="008408D6"/>
    <w:rPr>
      <w:spacing w:val="4"/>
      <w:sz w:val="21"/>
      <w:szCs w:val="21"/>
      <w:shd w:val="clear" w:color="auto" w:fill="FFFFFF"/>
    </w:rPr>
  </w:style>
  <w:style w:type="paragraph" w:customStyle="1" w:styleId="Cuerpodeltexto0">
    <w:name w:val="Cuerpo del texto"/>
    <w:basedOn w:val="Normal"/>
    <w:link w:val="Cuerpodeltexto"/>
    <w:rsid w:val="008408D6"/>
    <w:pPr>
      <w:shd w:val="clear" w:color="auto" w:fill="FFFFFF"/>
      <w:suppressAutoHyphens w:val="0"/>
      <w:spacing w:before="420" w:line="293" w:lineRule="exact"/>
      <w:ind w:hanging="920"/>
      <w:jc w:val="both"/>
    </w:pPr>
    <w:rPr>
      <w:rFonts w:ascii="Times New Roman" w:eastAsia="Times New Roman" w:hAnsi="Times New Roman" w:cs="Times New Roman"/>
      <w:spacing w:val="4"/>
      <w:kern w:val="0"/>
      <w:sz w:val="21"/>
      <w:szCs w:val="21"/>
      <w:lang w:val="x-none" w:eastAsia="x-none" w:bidi="ar-SA"/>
    </w:rPr>
  </w:style>
  <w:style w:type="numbering" w:customStyle="1" w:styleId="Sinlista2">
    <w:name w:val="Sin lista2"/>
    <w:next w:val="Sinlista"/>
    <w:uiPriority w:val="99"/>
    <w:semiHidden/>
    <w:unhideWhenUsed/>
    <w:rsid w:val="008408D6"/>
  </w:style>
  <w:style w:type="numbering" w:customStyle="1" w:styleId="Sinlista3">
    <w:name w:val="Sin lista3"/>
    <w:next w:val="Sinlista"/>
    <w:uiPriority w:val="99"/>
    <w:semiHidden/>
    <w:unhideWhenUsed/>
    <w:rsid w:val="008408D6"/>
  </w:style>
  <w:style w:type="numbering" w:customStyle="1" w:styleId="Sinlista11">
    <w:name w:val="Sin lista11"/>
    <w:next w:val="Sinlista"/>
    <w:uiPriority w:val="99"/>
    <w:semiHidden/>
    <w:unhideWhenUsed/>
    <w:rsid w:val="008408D6"/>
  </w:style>
  <w:style w:type="table" w:customStyle="1" w:styleId="Tablaconcuadrcula1">
    <w:name w:val="Tabla con cuadrícula1"/>
    <w:basedOn w:val="Tablanormal"/>
    <w:next w:val="Tablaconcuadrcula"/>
    <w:uiPriority w:val="59"/>
    <w:rsid w:val="008408D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11">
    <w:name w:val="Cuadrícula clara - Énfasis 111"/>
    <w:basedOn w:val="Tablanormal"/>
    <w:uiPriority w:val="62"/>
    <w:rsid w:val="008408D6"/>
    <w:rPr>
      <w:rFonts w:ascii="Calibri"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21">
    <w:name w:val="Sin lista21"/>
    <w:next w:val="Sinlista"/>
    <w:uiPriority w:val="99"/>
    <w:semiHidden/>
    <w:unhideWhenUsed/>
    <w:rsid w:val="008408D6"/>
  </w:style>
  <w:style w:type="paragraph" w:customStyle="1" w:styleId="Textosinformato1">
    <w:name w:val="Texto sin formato1"/>
    <w:basedOn w:val="Normal"/>
    <w:rsid w:val="008408D6"/>
    <w:pPr>
      <w:widowControl/>
    </w:pPr>
    <w:rPr>
      <w:rFonts w:ascii="Courier New" w:eastAsia="Times New Roman" w:hAnsi="Courier New" w:cs="Courier New"/>
      <w:kern w:val="0"/>
      <w:sz w:val="20"/>
      <w:szCs w:val="20"/>
      <w:lang w:val="es-ES" w:eastAsia="ar-SA" w:bidi="ar-SA"/>
    </w:rPr>
  </w:style>
  <w:style w:type="paragraph" w:customStyle="1" w:styleId="font8">
    <w:name w:val="font_8"/>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gi">
    <w:name w:val="gi"/>
    <w:basedOn w:val="Fuentedeprrafopredeter"/>
    <w:rsid w:val="008408D6"/>
  </w:style>
  <w:style w:type="paragraph" w:styleId="Lista2">
    <w:name w:val="List 2"/>
    <w:basedOn w:val="Normal"/>
    <w:uiPriority w:val="99"/>
    <w:unhideWhenUsed/>
    <w:rsid w:val="008408D6"/>
    <w:pPr>
      <w:widowControl/>
      <w:suppressAutoHyphens w:val="0"/>
      <w:ind w:left="566" w:hanging="283"/>
      <w:contextualSpacing/>
    </w:pPr>
    <w:rPr>
      <w:rFonts w:ascii="Times New Roman" w:eastAsia="Times New Roman" w:hAnsi="Times New Roman" w:cs="Times New Roman"/>
      <w:kern w:val="0"/>
      <w:lang w:val="es-ES_tradnl" w:eastAsia="es-ES_tradnl" w:bidi="ar-SA"/>
    </w:rPr>
  </w:style>
  <w:style w:type="paragraph" w:styleId="Encabezadodemensaje">
    <w:name w:val="Message Header"/>
    <w:basedOn w:val="Normal"/>
    <w:link w:val="EncabezadodemensajeCar"/>
    <w:uiPriority w:val="99"/>
    <w:unhideWhenUsed/>
    <w:rsid w:val="008408D6"/>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Cambria" w:eastAsia="Times New Roman" w:hAnsi="Cambria" w:cs="Times New Roman"/>
      <w:kern w:val="0"/>
      <w:lang w:val="es-ES_tradnl" w:eastAsia="es-ES_tradnl" w:bidi="ar-SA"/>
    </w:rPr>
  </w:style>
  <w:style w:type="character" w:customStyle="1" w:styleId="EncabezadodemensajeCar">
    <w:name w:val="Encabezado de mensaje Car"/>
    <w:link w:val="Encabezadodemensaje"/>
    <w:uiPriority w:val="99"/>
    <w:rsid w:val="008408D6"/>
    <w:rPr>
      <w:rFonts w:ascii="Cambria" w:hAnsi="Cambria"/>
      <w:sz w:val="24"/>
      <w:szCs w:val="24"/>
      <w:shd w:val="pct20" w:color="auto" w:fill="auto"/>
      <w:lang w:val="es-ES_tradnl" w:eastAsia="es-ES_tradnl"/>
    </w:rPr>
  </w:style>
  <w:style w:type="paragraph" w:styleId="Cierre">
    <w:name w:val="Closing"/>
    <w:basedOn w:val="Normal"/>
    <w:link w:val="Cierre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CierreCar">
    <w:name w:val="Cierre Car"/>
    <w:link w:val="Cierre"/>
    <w:uiPriority w:val="99"/>
    <w:rsid w:val="008408D6"/>
    <w:rPr>
      <w:sz w:val="24"/>
      <w:szCs w:val="24"/>
      <w:lang w:val="es-ES_tradnl" w:eastAsia="es-ES_tradnl"/>
    </w:rPr>
  </w:style>
  <w:style w:type="paragraph" w:styleId="Listaconvietas">
    <w:name w:val="List Bullet"/>
    <w:basedOn w:val="Normal"/>
    <w:uiPriority w:val="99"/>
    <w:unhideWhenUsed/>
    <w:rsid w:val="008408D6"/>
    <w:pPr>
      <w:widowControl/>
      <w:numPr>
        <w:numId w:val="20"/>
      </w:numPr>
      <w:suppressAutoHyphens w:val="0"/>
      <w:contextualSpacing/>
    </w:pPr>
    <w:rPr>
      <w:rFonts w:ascii="Times New Roman" w:eastAsia="Times New Roman" w:hAnsi="Times New Roman" w:cs="Times New Roman"/>
      <w:kern w:val="0"/>
      <w:lang w:val="es-ES_tradnl" w:eastAsia="es-ES_tradnl" w:bidi="ar-SA"/>
    </w:rPr>
  </w:style>
  <w:style w:type="paragraph" w:styleId="Listaconvietas2">
    <w:name w:val="List Bullet 2"/>
    <w:basedOn w:val="Normal"/>
    <w:uiPriority w:val="99"/>
    <w:unhideWhenUsed/>
    <w:rsid w:val="008408D6"/>
    <w:pPr>
      <w:widowControl/>
      <w:numPr>
        <w:numId w:val="21"/>
      </w:numPr>
      <w:suppressAutoHyphens w:val="0"/>
      <w:contextualSpacing/>
    </w:pPr>
    <w:rPr>
      <w:rFonts w:ascii="Times New Roman" w:eastAsia="Times New Roman" w:hAnsi="Times New Roman" w:cs="Times New Roman"/>
      <w:kern w:val="0"/>
      <w:lang w:val="es-ES_tradnl" w:eastAsia="es-ES_tradnl" w:bidi="ar-SA"/>
    </w:rPr>
  </w:style>
  <w:style w:type="paragraph" w:customStyle="1" w:styleId="ListaCC">
    <w:name w:val="Lista CC."/>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Continuarlista">
    <w:name w:val="List Continue"/>
    <w:basedOn w:val="Normal"/>
    <w:uiPriority w:val="99"/>
    <w:unhideWhenUsed/>
    <w:rsid w:val="008408D6"/>
    <w:pPr>
      <w:widowControl/>
      <w:suppressAutoHyphens w:val="0"/>
      <w:spacing w:after="120"/>
      <w:ind w:left="283"/>
      <w:contextualSpacing/>
    </w:pPr>
    <w:rPr>
      <w:rFonts w:ascii="Times New Roman" w:eastAsia="Times New Roman" w:hAnsi="Times New Roman" w:cs="Times New Roman"/>
      <w:kern w:val="0"/>
      <w:lang w:val="es-ES_tradnl" w:eastAsia="es-ES_tradnl" w:bidi="ar-SA"/>
    </w:rPr>
  </w:style>
  <w:style w:type="paragraph" w:styleId="Ttulo">
    <w:name w:val="Title"/>
    <w:basedOn w:val="Normal"/>
    <w:next w:val="Normal"/>
    <w:link w:val="TtuloCar"/>
    <w:uiPriority w:val="10"/>
    <w:qFormat/>
    <w:rsid w:val="008408D6"/>
    <w:pPr>
      <w:widowControl/>
      <w:suppressAutoHyphens w:val="0"/>
      <w:spacing w:before="240" w:after="60"/>
      <w:jc w:val="center"/>
      <w:outlineLvl w:val="0"/>
    </w:pPr>
    <w:rPr>
      <w:rFonts w:ascii="Cambria" w:eastAsia="Times New Roman" w:hAnsi="Cambria" w:cs="Times New Roman"/>
      <w:b/>
      <w:bCs/>
      <w:kern w:val="28"/>
      <w:sz w:val="32"/>
      <w:szCs w:val="32"/>
      <w:lang w:val="es-ES_tradnl" w:eastAsia="es-ES_tradnl" w:bidi="ar-SA"/>
    </w:rPr>
  </w:style>
  <w:style w:type="character" w:customStyle="1" w:styleId="TtuloCar">
    <w:name w:val="Título Car"/>
    <w:link w:val="Ttulo"/>
    <w:uiPriority w:val="10"/>
    <w:rsid w:val="008408D6"/>
    <w:rPr>
      <w:rFonts w:ascii="Cambria" w:hAnsi="Cambria"/>
      <w:b/>
      <w:bCs/>
      <w:kern w:val="28"/>
      <w:sz w:val="32"/>
      <w:szCs w:val="32"/>
      <w:lang w:val="es-ES_tradnl" w:eastAsia="es-ES_tradnl"/>
    </w:rPr>
  </w:style>
  <w:style w:type="paragraph" w:styleId="Firma">
    <w:name w:val="Signature"/>
    <w:basedOn w:val="Normal"/>
    <w:link w:val="FirmaCar"/>
    <w:uiPriority w:val="99"/>
    <w:unhideWhenUsed/>
    <w:rsid w:val="008408D6"/>
    <w:pPr>
      <w:widowControl/>
      <w:suppressAutoHyphens w:val="0"/>
      <w:ind w:left="4252"/>
    </w:pPr>
    <w:rPr>
      <w:rFonts w:ascii="Times New Roman" w:eastAsia="Times New Roman" w:hAnsi="Times New Roman" w:cs="Times New Roman"/>
      <w:kern w:val="0"/>
      <w:lang w:val="es-ES_tradnl" w:eastAsia="es-ES_tradnl" w:bidi="ar-SA"/>
    </w:rPr>
  </w:style>
  <w:style w:type="character" w:customStyle="1" w:styleId="FirmaCar">
    <w:name w:val="Firma Car"/>
    <w:link w:val="Firma"/>
    <w:uiPriority w:val="99"/>
    <w:rsid w:val="008408D6"/>
    <w:rPr>
      <w:sz w:val="24"/>
      <w:szCs w:val="24"/>
      <w:lang w:val="es-ES_tradnl" w:eastAsia="es-ES_tradnl"/>
    </w:rPr>
  </w:style>
  <w:style w:type="paragraph" w:customStyle="1" w:styleId="Firmapuesto">
    <w:name w:val="Firma puesto"/>
    <w:basedOn w:val="Firma"/>
    <w:rsid w:val="008408D6"/>
  </w:style>
  <w:style w:type="paragraph" w:customStyle="1" w:styleId="Firmaorganizacin">
    <w:name w:val="Firma organización"/>
    <w:basedOn w:val="Firma"/>
    <w:rsid w:val="008408D6"/>
  </w:style>
  <w:style w:type="paragraph" w:customStyle="1" w:styleId="Infodocumentosadjuntos">
    <w:name w:val="Info documentos adjuntos"/>
    <w:basedOn w:val="Normal"/>
    <w:rsid w:val="008408D6"/>
    <w:pPr>
      <w:widowControl/>
      <w:suppressAutoHyphens w:val="0"/>
    </w:pPr>
    <w:rPr>
      <w:rFonts w:ascii="Times New Roman" w:eastAsia="Times New Roman" w:hAnsi="Times New Roman" w:cs="Times New Roman"/>
      <w:kern w:val="0"/>
      <w:lang w:val="es-ES_tradnl" w:eastAsia="es-ES_tradnl" w:bidi="ar-SA"/>
    </w:rPr>
  </w:style>
  <w:style w:type="paragraph" w:styleId="Textoindependienteprimerasangra2">
    <w:name w:val="Body Text First Indent 2"/>
    <w:basedOn w:val="Sangradetextonormal"/>
    <w:link w:val="Textoindependienteprimerasangra2Car"/>
    <w:uiPriority w:val="99"/>
    <w:unhideWhenUsed/>
    <w:rsid w:val="008408D6"/>
    <w:pPr>
      <w:ind w:firstLine="210"/>
      <w:jc w:val="left"/>
    </w:pPr>
    <w:rPr>
      <w:szCs w:val="24"/>
      <w:lang w:val="es-ES_tradnl" w:eastAsia="es-ES_tradnl"/>
    </w:rPr>
  </w:style>
  <w:style w:type="character" w:customStyle="1" w:styleId="Textoindependienteprimerasangra2Car">
    <w:name w:val="Texto independiente primera sangría 2 Car"/>
    <w:link w:val="Textoindependienteprimerasangra2"/>
    <w:uiPriority w:val="99"/>
    <w:rsid w:val="008408D6"/>
    <w:rPr>
      <w:sz w:val="24"/>
      <w:szCs w:val="24"/>
      <w:lang w:val="es-ES_tradnl" w:eastAsia="es-ES_tradnl"/>
    </w:rPr>
  </w:style>
  <w:style w:type="character" w:styleId="Nmerodepgina">
    <w:name w:val="page number"/>
    <w:basedOn w:val="Fuentedeprrafopredeter"/>
    <w:rsid w:val="008408D6"/>
  </w:style>
  <w:style w:type="paragraph" w:customStyle="1" w:styleId="xl63">
    <w:name w:val="xl63"/>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4">
    <w:name w:val="xl64"/>
    <w:basedOn w:val="Normal"/>
    <w:rsid w:val="008408D6"/>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eastAsia="es-CO" w:bidi="ar-SA"/>
    </w:rPr>
  </w:style>
  <w:style w:type="paragraph" w:customStyle="1" w:styleId="xl65">
    <w:name w:val="xl65"/>
    <w:basedOn w:val="Normal"/>
    <w:rsid w:val="008408D6"/>
    <w:pPr>
      <w:widowControl/>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66">
    <w:name w:val="xl66"/>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67">
    <w:name w:val="xl6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68">
    <w:name w:val="xl68"/>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69">
    <w:name w:val="xl69"/>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70">
    <w:name w:val="xl7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1">
    <w:name w:val="xl7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2">
    <w:name w:val="xl72"/>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3">
    <w:name w:val="xl7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eastAsia="es-CO" w:bidi="ar-SA"/>
    </w:rPr>
  </w:style>
  <w:style w:type="paragraph" w:customStyle="1" w:styleId="xl74">
    <w:name w:val="xl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5">
    <w:name w:val="xl7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6">
    <w:name w:val="xl7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77">
    <w:name w:val="xl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78">
    <w:name w:val="xl78"/>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79">
    <w:name w:val="xl79"/>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0">
    <w:name w:val="xl80"/>
    <w:basedOn w:val="Normal"/>
    <w:rsid w:val="008408D6"/>
    <w:pPr>
      <w:widowControl/>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81">
    <w:name w:val="xl81"/>
    <w:basedOn w:val="Normal"/>
    <w:rsid w:val="008408D6"/>
    <w:pPr>
      <w:widowControl/>
      <w:suppressAutoHyphens w:val="0"/>
      <w:spacing w:before="100" w:beforeAutospacing="1" w:after="100" w:afterAutospacing="1"/>
      <w:jc w:val="center"/>
    </w:pPr>
    <w:rPr>
      <w:rFonts w:ascii="Arial" w:eastAsia="Times New Roman" w:hAnsi="Arial" w:cs="Arial"/>
      <w:kern w:val="0"/>
      <w:sz w:val="16"/>
      <w:szCs w:val="16"/>
      <w:lang w:eastAsia="es-CO" w:bidi="ar-SA"/>
    </w:rPr>
  </w:style>
  <w:style w:type="paragraph" w:customStyle="1" w:styleId="Prrafodelista2">
    <w:name w:val="Párrafo de lista2"/>
    <w:basedOn w:val="Normal"/>
    <w:rsid w:val="008408D6"/>
    <w:pPr>
      <w:widowControl/>
      <w:ind w:left="708"/>
    </w:pPr>
    <w:rPr>
      <w:rFonts w:ascii="Times New Roman" w:eastAsia="Times New Roman" w:hAnsi="Times New Roman" w:cs="Times New Roman"/>
      <w:lang w:val="es-ES" w:bidi="ar-SA"/>
    </w:rPr>
  </w:style>
  <w:style w:type="character" w:customStyle="1" w:styleId="WW8Num2z0">
    <w:name w:val="WW8Num2z0"/>
    <w:rsid w:val="008408D6"/>
    <w:rPr>
      <w:rFonts w:ascii="Arial" w:hAnsi="Arial" w:cs="Arial"/>
      <w:b/>
      <w:sz w:val="18"/>
      <w:szCs w:val="18"/>
      <w:lang w:val="x-none"/>
    </w:rPr>
  </w:style>
  <w:style w:type="paragraph" w:styleId="Textonotapie">
    <w:name w:val="footnote text"/>
    <w:basedOn w:val="Normal"/>
    <w:link w:val="TextonotapieCar"/>
    <w:semiHidden/>
    <w:rsid w:val="008408D6"/>
    <w:pPr>
      <w:widowControl/>
      <w:suppressAutoHyphens w:val="0"/>
    </w:pPr>
    <w:rPr>
      <w:rFonts w:ascii="Times New Roman" w:eastAsia="Calibri" w:hAnsi="Times New Roman" w:cs="Times New Roman"/>
      <w:kern w:val="0"/>
      <w:sz w:val="20"/>
      <w:szCs w:val="20"/>
      <w:lang w:val="es-ES" w:eastAsia="es-ES" w:bidi="ar-SA"/>
    </w:rPr>
  </w:style>
  <w:style w:type="character" w:customStyle="1" w:styleId="TextonotapieCar">
    <w:name w:val="Texto nota pie Car"/>
    <w:link w:val="Textonotapie"/>
    <w:semiHidden/>
    <w:rsid w:val="008408D6"/>
    <w:rPr>
      <w:rFonts w:eastAsia="Calibri"/>
      <w:lang w:val="es-ES" w:eastAsia="es-ES"/>
    </w:rPr>
  </w:style>
  <w:style w:type="character" w:styleId="Refdenotaalpie">
    <w:name w:val="footnote reference"/>
    <w:semiHidden/>
    <w:rsid w:val="008408D6"/>
    <w:rPr>
      <w:rFonts w:cs="Times New Roman"/>
      <w:vertAlign w:val="superscript"/>
    </w:rPr>
  </w:style>
  <w:style w:type="character" w:customStyle="1" w:styleId="PuestoCar">
    <w:name w:val="Puesto Car"/>
    <w:uiPriority w:val="10"/>
    <w:rsid w:val="008408D6"/>
    <w:rPr>
      <w:rFonts w:ascii="Calibri Light" w:eastAsia="Times New Roman" w:hAnsi="Calibri Light" w:cs="Times New Roman"/>
      <w:b/>
      <w:bCs/>
      <w:kern w:val="28"/>
      <w:sz w:val="32"/>
      <w:szCs w:val="32"/>
      <w:lang w:val="es-ES_tradnl" w:eastAsia="es-ES_tradnl"/>
    </w:rPr>
  </w:style>
  <w:style w:type="paragraph" w:customStyle="1" w:styleId="metas">
    <w:name w:val="metas"/>
    <w:basedOn w:val="Normal"/>
    <w:rsid w:val="008408D6"/>
    <w:pPr>
      <w:widowControl/>
      <w:jc w:val="both"/>
    </w:pPr>
    <w:rPr>
      <w:rFonts w:ascii="Times" w:eastAsia="Times New Roman" w:hAnsi="Times" w:cs="MS Mincho"/>
      <w:kern w:val="0"/>
      <w:lang w:val="en-US" w:eastAsia="es-ES" w:bidi="ar-SA"/>
    </w:rPr>
  </w:style>
  <w:style w:type="paragraph" w:customStyle="1" w:styleId="Textoindependiente22">
    <w:name w:val="Texto independiente 22"/>
    <w:basedOn w:val="Normal"/>
    <w:rsid w:val="008408D6"/>
    <w:pPr>
      <w:widowControl/>
      <w:jc w:val="both"/>
    </w:pPr>
    <w:rPr>
      <w:rFonts w:ascii="Arial" w:eastAsia="Times New Roman" w:hAnsi="Arial" w:cs="Arial"/>
      <w:b/>
      <w:bCs/>
      <w:kern w:val="0"/>
      <w:szCs w:val="20"/>
      <w:lang w:val="es-MX" w:eastAsia="ar-SA" w:bidi="ar-SA"/>
    </w:rPr>
  </w:style>
  <w:style w:type="paragraph" w:customStyle="1" w:styleId="Textoindependiente31">
    <w:name w:val="Texto independiente 31"/>
    <w:basedOn w:val="Normal"/>
    <w:rsid w:val="008408D6"/>
    <w:pPr>
      <w:tabs>
        <w:tab w:val="left" w:pos="0"/>
      </w:tabs>
      <w:jc w:val="both"/>
    </w:pPr>
    <w:rPr>
      <w:rFonts w:ascii="Times New Roman" w:eastAsia="Times New Roman" w:hAnsi="Times New Roman" w:cs="Times New Roman"/>
      <w:noProof/>
      <w:spacing w:val="-3"/>
      <w:kern w:val="0"/>
      <w:szCs w:val="20"/>
      <w:lang w:val="es-ES" w:eastAsia="es-ES" w:bidi="ar-SA"/>
    </w:rPr>
  </w:style>
  <w:style w:type="paragraph" w:customStyle="1" w:styleId="paragraph">
    <w:name w:val="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character" w:customStyle="1" w:styleId="normaltextrun">
    <w:name w:val="normaltextrun"/>
    <w:rsid w:val="008408D6"/>
  </w:style>
  <w:style w:type="character" w:customStyle="1" w:styleId="WW8Num2z1">
    <w:name w:val="WW8Num2z1"/>
    <w:rsid w:val="008408D6"/>
    <w:rPr>
      <w:b/>
    </w:rPr>
  </w:style>
  <w:style w:type="character" w:customStyle="1" w:styleId="DefaultCar">
    <w:name w:val="Default Car"/>
    <w:link w:val="Default"/>
    <w:locked/>
    <w:rsid w:val="008408D6"/>
    <w:rPr>
      <w:rFonts w:ascii="Arial" w:eastAsia="Calibri" w:hAnsi="Arial"/>
      <w:color w:val="000000"/>
      <w:sz w:val="24"/>
      <w:szCs w:val="24"/>
      <w:lang w:eastAsia="en-US" w:bidi="ar-SA"/>
    </w:rPr>
  </w:style>
  <w:style w:type="character" w:customStyle="1" w:styleId="Refdecomentario1">
    <w:name w:val="Ref. de comentario1"/>
    <w:rsid w:val="008408D6"/>
    <w:rPr>
      <w:sz w:val="16"/>
      <w:szCs w:val="16"/>
    </w:rPr>
  </w:style>
  <w:style w:type="paragraph" w:customStyle="1" w:styleId="xl82">
    <w:name w:val="xl82"/>
    <w:basedOn w:val="Normal"/>
    <w:rsid w:val="008408D6"/>
    <w:pPr>
      <w:widowControl/>
      <w:pBdr>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3">
    <w:name w:val="xl83"/>
    <w:basedOn w:val="Normal"/>
    <w:rsid w:val="008408D6"/>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4">
    <w:name w:val="xl84"/>
    <w:basedOn w:val="Normal"/>
    <w:rsid w:val="008408D6"/>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5">
    <w:name w:val="xl85"/>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6">
    <w:name w:val="xl86"/>
    <w:basedOn w:val="Normal"/>
    <w:rsid w:val="008408D6"/>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eastAsia="es-CO" w:bidi="ar-SA"/>
    </w:rPr>
  </w:style>
  <w:style w:type="paragraph" w:customStyle="1" w:styleId="xl87">
    <w:name w:val="xl87"/>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88">
    <w:name w:val="xl88"/>
    <w:basedOn w:val="Normal"/>
    <w:rsid w:val="008408D6"/>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89">
    <w:name w:val="xl89"/>
    <w:basedOn w:val="Normal"/>
    <w:rsid w:val="008408D6"/>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CO" w:bidi="ar-SA"/>
    </w:rPr>
  </w:style>
  <w:style w:type="paragraph" w:customStyle="1" w:styleId="xl90">
    <w:name w:val="xl90"/>
    <w:basedOn w:val="Normal"/>
    <w:rsid w:val="008408D6"/>
    <w:pPr>
      <w:widowControl/>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character" w:customStyle="1" w:styleId="PuestoCar1">
    <w:name w:val="Puesto Car1"/>
    <w:uiPriority w:val="10"/>
    <w:rsid w:val="008408D6"/>
    <w:rPr>
      <w:rFonts w:ascii="Calibri Light" w:eastAsia="Times New Roman" w:hAnsi="Calibri Light" w:cs="Times New Roman"/>
      <w:spacing w:val="-10"/>
      <w:kern w:val="28"/>
      <w:sz w:val="56"/>
      <w:szCs w:val="56"/>
      <w:lang w:val="es-ES_tradnl" w:eastAsia="es-ES_tradnl"/>
    </w:rPr>
  </w:style>
  <w:style w:type="paragraph" w:customStyle="1" w:styleId="m-5001896726787680787gmail-msolistparagraph">
    <w:name w:val="m_-5001896726787680787gmail-msolistparagraph"/>
    <w:basedOn w:val="Normal"/>
    <w:rsid w:val="008408D6"/>
    <w:pPr>
      <w:widowControl/>
      <w:suppressAutoHyphens w:val="0"/>
      <w:spacing w:before="100" w:beforeAutospacing="1" w:after="100" w:afterAutospacing="1"/>
    </w:pPr>
    <w:rPr>
      <w:rFonts w:ascii="Times New Roman" w:eastAsia="Times New Roman" w:hAnsi="Times New Roman" w:cs="Times New Roman"/>
      <w:kern w:val="0"/>
      <w:lang w:eastAsia="es-CO" w:bidi="ar-SA"/>
    </w:rPr>
  </w:style>
  <w:style w:type="paragraph" w:customStyle="1" w:styleId="font0">
    <w:name w:val="font0"/>
    <w:basedOn w:val="Normal"/>
    <w:rsid w:val="008408D6"/>
    <w:pPr>
      <w:widowControl/>
      <w:suppressAutoHyphens w:val="0"/>
      <w:spacing w:before="100" w:beforeAutospacing="1" w:after="100" w:afterAutospacing="1"/>
    </w:pPr>
    <w:rPr>
      <w:rFonts w:ascii="Calibri" w:eastAsia="Times New Roman" w:hAnsi="Calibri" w:cs="Times New Roman"/>
      <w:color w:val="000000"/>
      <w:kern w:val="0"/>
      <w:sz w:val="22"/>
      <w:szCs w:val="22"/>
      <w:lang w:eastAsia="es-CO" w:bidi="ar-SA"/>
    </w:rPr>
  </w:style>
  <w:style w:type="paragraph" w:customStyle="1" w:styleId="xl174">
    <w:name w:val="xl17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5">
    <w:name w:val="xl175"/>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kern w:val="0"/>
      <w:sz w:val="16"/>
      <w:szCs w:val="16"/>
      <w:lang w:eastAsia="es-CO" w:bidi="ar-SA"/>
    </w:rPr>
  </w:style>
  <w:style w:type="paragraph" w:customStyle="1" w:styleId="xl176">
    <w:name w:val="xl176"/>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178">
    <w:name w:val="xl178"/>
    <w:basedOn w:val="Normal"/>
    <w:rsid w:val="008408D6"/>
    <w:pPr>
      <w:widowControl/>
      <w:pBdr>
        <w:top w:val="single" w:sz="8" w:space="0" w:color="auto"/>
        <w:left w:val="single" w:sz="8"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9">
    <w:name w:val="xl179"/>
    <w:basedOn w:val="Normal"/>
    <w:rsid w:val="008408D6"/>
    <w:pPr>
      <w:widowControl/>
      <w:pBdr>
        <w:top w:val="single" w:sz="8" w:space="0" w:color="auto"/>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0">
    <w:name w:val="xl180"/>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1">
    <w:name w:val="xl18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82">
    <w:name w:val="xl182"/>
    <w:basedOn w:val="Normal"/>
    <w:rsid w:val="008408D6"/>
    <w:pPr>
      <w:widowControl/>
      <w:pBdr>
        <w:top w:val="single" w:sz="8" w:space="0" w:color="auto"/>
        <w:left w:val="single" w:sz="4" w:space="0" w:color="auto"/>
        <w:bottom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83">
    <w:name w:val="xl183"/>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4">
    <w:name w:val="xl184"/>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5">
    <w:name w:val="xl185"/>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lang w:eastAsia="es-CO" w:bidi="ar-SA"/>
    </w:rPr>
  </w:style>
  <w:style w:type="paragraph" w:customStyle="1" w:styleId="xl186">
    <w:name w:val="xl186"/>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7">
    <w:name w:val="xl18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8">
    <w:name w:val="xl188"/>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89">
    <w:name w:val="xl189"/>
    <w:basedOn w:val="Normal"/>
    <w:rsid w:val="008408D6"/>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0">
    <w:name w:val="xl190"/>
    <w:basedOn w:val="Normal"/>
    <w:rsid w:val="008408D6"/>
    <w:pPr>
      <w:widowControl/>
      <w:pBdr>
        <w:top w:val="single" w:sz="4" w:space="0" w:color="auto"/>
        <w:left w:val="single" w:sz="4" w:space="0" w:color="auto"/>
        <w:bottom w:val="single" w:sz="4" w:space="0" w:color="auto"/>
        <w:right w:val="single" w:sz="4" w:space="0" w:color="auto"/>
      </w:pBdr>
      <w:shd w:val="clear" w:color="FFFFCC" w:fill="FFFFFF"/>
      <w:suppressAutoHyphens w:val="0"/>
      <w:spacing w:before="100" w:beforeAutospacing="1" w:after="100" w:afterAutospacing="1"/>
      <w:textAlignment w:val="center"/>
    </w:pPr>
    <w:rPr>
      <w:rFonts w:ascii="Verdana" w:eastAsia="Times New Roman" w:hAnsi="Verdana" w:cs="Times New Roman"/>
      <w:i/>
      <w:iCs/>
      <w:kern w:val="0"/>
      <w:sz w:val="16"/>
      <w:szCs w:val="16"/>
      <w:lang w:eastAsia="es-CO" w:bidi="ar-SA"/>
    </w:rPr>
  </w:style>
  <w:style w:type="paragraph" w:customStyle="1" w:styleId="xl191">
    <w:name w:val="xl191"/>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sz w:val="16"/>
      <w:szCs w:val="16"/>
      <w:lang w:eastAsia="es-CO" w:bidi="ar-SA"/>
    </w:rPr>
  </w:style>
  <w:style w:type="paragraph" w:customStyle="1" w:styleId="xl192">
    <w:name w:val="xl192"/>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3">
    <w:name w:val="xl193"/>
    <w:basedOn w:val="Normal"/>
    <w:rsid w:val="008408D6"/>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4">
    <w:name w:val="xl194"/>
    <w:basedOn w:val="Normal"/>
    <w:rsid w:val="008408D6"/>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5">
    <w:name w:val="xl195"/>
    <w:basedOn w:val="Normal"/>
    <w:rsid w:val="008408D6"/>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Calibri" w:eastAsia="Times New Roman" w:hAnsi="Calibri" w:cs="Times New Roman"/>
      <w:b/>
      <w:bCs/>
      <w:kern w:val="0"/>
      <w:lang w:eastAsia="es-CO" w:bidi="ar-SA"/>
    </w:rPr>
  </w:style>
  <w:style w:type="paragraph" w:customStyle="1" w:styleId="xl196">
    <w:name w:val="xl196"/>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paragraph" w:customStyle="1" w:styleId="xl197">
    <w:name w:val="xl197"/>
    <w:basedOn w:val="Normal"/>
    <w:rsid w:val="008408D6"/>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8">
    <w:name w:val="xl198"/>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CO" w:bidi="ar-SA"/>
    </w:rPr>
  </w:style>
  <w:style w:type="paragraph" w:customStyle="1" w:styleId="xl199">
    <w:name w:val="xl199"/>
    <w:basedOn w:val="Normal"/>
    <w:rsid w:val="008408D6"/>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CO" w:bidi="ar-SA"/>
    </w:rPr>
  </w:style>
  <w:style w:type="paragraph" w:customStyle="1" w:styleId="xl200">
    <w:name w:val="xl200"/>
    <w:basedOn w:val="Normal"/>
    <w:rsid w:val="008408D6"/>
    <w:pPr>
      <w:widowControl/>
      <w:pBdr>
        <w:left w:val="single" w:sz="4" w:space="0" w:color="auto"/>
        <w:bottom w:val="single" w:sz="8" w:space="0" w:color="auto"/>
        <w:right w:val="single" w:sz="4"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201">
    <w:name w:val="xl201"/>
    <w:basedOn w:val="Normal"/>
    <w:rsid w:val="008408D6"/>
    <w:pPr>
      <w:widowControl/>
      <w:pBdr>
        <w:left w:val="single" w:sz="4" w:space="0" w:color="auto"/>
        <w:bottom w:val="single" w:sz="8" w:space="0" w:color="auto"/>
        <w:right w:val="single" w:sz="8" w:space="0" w:color="auto"/>
      </w:pBdr>
      <w:shd w:val="clear" w:color="CCCCFF" w:fill="9DC3E6"/>
      <w:suppressAutoHyphens w:val="0"/>
      <w:spacing w:before="100" w:beforeAutospacing="1" w:after="100" w:afterAutospacing="1"/>
      <w:jc w:val="center"/>
      <w:textAlignment w:val="center"/>
    </w:pPr>
    <w:rPr>
      <w:rFonts w:ascii="Verdana" w:eastAsia="Times New Roman" w:hAnsi="Verdana" w:cs="Times New Roman"/>
      <w:b/>
      <w:bCs/>
      <w:i/>
      <w:iCs/>
      <w:kern w:val="0"/>
      <w:sz w:val="16"/>
      <w:szCs w:val="16"/>
      <w:lang w:eastAsia="es-CO" w:bidi="ar-SA"/>
    </w:rPr>
  </w:style>
  <w:style w:type="paragraph" w:customStyle="1" w:styleId="xl177">
    <w:name w:val="xl177"/>
    <w:basedOn w:val="Normal"/>
    <w:rsid w:val="008408D6"/>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Verdana" w:eastAsia="Times New Roman" w:hAnsi="Verdana" w:cs="Times New Roman"/>
      <w:i/>
      <w:iCs/>
      <w:kern w:val="0"/>
      <w:sz w:val="16"/>
      <w:szCs w:val="16"/>
      <w:lang w:eastAsia="es-CO" w:bidi="ar-SA"/>
    </w:rPr>
  </w:style>
  <w:style w:type="table" w:customStyle="1" w:styleId="TableNormal">
    <w:name w:val="Table Normal"/>
    <w:uiPriority w:val="2"/>
    <w:semiHidden/>
    <w:unhideWhenUsed/>
    <w:qFormat/>
    <w:rsid w:val="0006279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62795"/>
    <w:pPr>
      <w:suppressAutoHyphens w:val="0"/>
      <w:autoSpaceDE w:val="0"/>
      <w:autoSpaceDN w:val="0"/>
    </w:pPr>
    <w:rPr>
      <w:rFonts w:ascii="Arial Narrow" w:eastAsia="Arial Narrow" w:hAnsi="Arial Narrow" w:cs="Arial Narrow"/>
      <w:kern w:val="0"/>
      <w:sz w:val="22"/>
      <w:szCs w:val="22"/>
      <w:lang w:val="es-ES" w:eastAsia="en-US" w:bidi="ar-SA"/>
    </w:rPr>
  </w:style>
  <w:style w:type="paragraph" w:styleId="Descripcin">
    <w:name w:val="caption"/>
    <w:basedOn w:val="Normal"/>
    <w:qFormat/>
    <w:rsid w:val="00A754FA"/>
    <w:pPr>
      <w:suppressLineNumbers/>
      <w:spacing w:before="120" w:after="120"/>
    </w:pPr>
    <w:rPr>
      <w:i/>
      <w:iCs/>
    </w:rPr>
  </w:style>
  <w:style w:type="paragraph" w:styleId="TtuloTDC">
    <w:name w:val="TOC Heading"/>
    <w:basedOn w:val="Ttulo1"/>
    <w:next w:val="Normal"/>
    <w:uiPriority w:val="39"/>
    <w:qFormat/>
    <w:rsid w:val="00A754FA"/>
    <w:pPr>
      <w:spacing w:line="276" w:lineRule="auto"/>
      <w:outlineLvl w:val="9"/>
    </w:pPr>
    <w:rPr>
      <w:rFonts w:ascii="Cambria" w:eastAsia="Times New Roman" w:hAnsi="Cambria"/>
      <w:lang w:val="es-ES" w:eastAsia="en-US"/>
    </w:rPr>
  </w:style>
  <w:style w:type="paragraph" w:customStyle="1" w:styleId="Prrafodelista5">
    <w:name w:val="Párrafo de lista5"/>
    <w:basedOn w:val="Normal"/>
    <w:rsid w:val="00A754FA"/>
    <w:pPr>
      <w:widowControl/>
      <w:ind w:left="708"/>
    </w:pPr>
    <w:rPr>
      <w:rFonts w:ascii="Times New Roman" w:eastAsia="Times New Roman" w:hAnsi="Times New Roman" w:cs="Times New Roman"/>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2786</Words>
  <Characters>15323</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gcalidad2</dc:creator>
  <cp:keywords/>
  <cp:lastModifiedBy>ANGELA ROCIO RODRIGUEZ RODRIGUEZ</cp:lastModifiedBy>
  <cp:revision>9</cp:revision>
  <cp:lastPrinted>2019-11-27T14:43:00Z</cp:lastPrinted>
  <dcterms:created xsi:type="dcterms:W3CDTF">2026-02-04T15:07:00Z</dcterms:created>
  <dcterms:modified xsi:type="dcterms:W3CDTF">2026-07-23T20:54:00Z</dcterms:modified>
</cp:coreProperties>
</file>