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53C2E8B" w14:textId="77777777" w:rsidR="00A754FA" w:rsidRPr="00116DB3" w:rsidRDefault="00A754FA" w:rsidP="00A754FA">
      <w:pPr>
        <w:tabs>
          <w:tab w:val="left" w:pos="5529"/>
        </w:tabs>
        <w:autoSpaceDE w:val="0"/>
        <w:autoSpaceDN w:val="0"/>
        <w:adjustRightInd w:val="0"/>
        <w:contextualSpacing/>
        <w:jc w:val="center"/>
        <w:rPr>
          <w:rFonts w:ascii="Arial" w:hAnsi="Arial" w:cs="Arial"/>
          <w:b/>
          <w:bCs/>
          <w:sz w:val="20"/>
          <w:szCs w:val="20"/>
          <w:u w:val="single"/>
          <w:lang w:val="es-ES" w:eastAsia="es-ES"/>
        </w:rPr>
      </w:pPr>
      <w:r w:rsidRPr="00116DB3">
        <w:rPr>
          <w:rFonts w:ascii="Arial" w:hAnsi="Arial" w:cs="Arial"/>
          <w:b/>
          <w:bCs/>
          <w:sz w:val="20"/>
          <w:szCs w:val="20"/>
          <w:highlight w:val="yellow"/>
          <w:u w:val="single"/>
          <w:lang w:val="es-ES" w:eastAsia="es-ES"/>
        </w:rPr>
        <w:t>ANEXO 1.</w:t>
      </w:r>
      <w:r w:rsidRPr="00116DB3">
        <w:rPr>
          <w:rFonts w:ascii="Arial" w:hAnsi="Arial" w:cs="Arial"/>
          <w:b/>
          <w:bCs/>
          <w:sz w:val="20"/>
          <w:szCs w:val="20"/>
          <w:u w:val="single"/>
          <w:lang w:val="es-ES" w:eastAsia="es-ES"/>
        </w:rPr>
        <w:t xml:space="preserve"> </w:t>
      </w:r>
    </w:p>
    <w:p w14:paraId="20D26FF4" w14:textId="77777777" w:rsidR="00A754FA" w:rsidRPr="00FB1ECB" w:rsidRDefault="00A754FA" w:rsidP="00A754FA">
      <w:pPr>
        <w:tabs>
          <w:tab w:val="left" w:pos="5529"/>
        </w:tabs>
        <w:autoSpaceDE w:val="0"/>
        <w:autoSpaceDN w:val="0"/>
        <w:adjustRightInd w:val="0"/>
        <w:contextualSpacing/>
        <w:jc w:val="center"/>
        <w:rPr>
          <w:rFonts w:ascii="Arial" w:hAnsi="Arial" w:cs="Arial"/>
          <w:b/>
          <w:bCs/>
          <w:sz w:val="20"/>
          <w:szCs w:val="20"/>
          <w:lang w:val="es-ES" w:eastAsia="es-ES"/>
        </w:rPr>
      </w:pPr>
    </w:p>
    <w:p w14:paraId="441D9505" w14:textId="77777777" w:rsidR="00A754FA" w:rsidRPr="00FB1ECB" w:rsidRDefault="00A754FA" w:rsidP="00A754FA">
      <w:pPr>
        <w:autoSpaceDE w:val="0"/>
        <w:autoSpaceDN w:val="0"/>
        <w:adjustRightInd w:val="0"/>
        <w:contextualSpacing/>
        <w:jc w:val="center"/>
        <w:rPr>
          <w:rFonts w:ascii="Arial" w:hAnsi="Arial" w:cs="Arial"/>
          <w:b/>
          <w:bCs/>
          <w:sz w:val="20"/>
          <w:szCs w:val="20"/>
          <w:lang w:val="es-ES" w:eastAsia="es-ES"/>
        </w:rPr>
      </w:pPr>
      <w:r w:rsidRPr="00FB1ECB">
        <w:rPr>
          <w:rFonts w:ascii="Arial" w:hAnsi="Arial" w:cs="Arial"/>
          <w:b/>
          <w:bCs/>
          <w:spacing w:val="1"/>
          <w:sz w:val="20"/>
          <w:szCs w:val="20"/>
          <w:lang w:val="es-ES" w:eastAsia="es-ES"/>
        </w:rPr>
        <w:t>C</w:t>
      </w:r>
      <w:r w:rsidRPr="00FB1ECB">
        <w:rPr>
          <w:rFonts w:ascii="Arial" w:hAnsi="Arial" w:cs="Arial"/>
          <w:b/>
          <w:bCs/>
          <w:spacing w:val="-6"/>
          <w:sz w:val="20"/>
          <w:szCs w:val="20"/>
          <w:lang w:val="es-ES" w:eastAsia="es-ES"/>
        </w:rPr>
        <w:t>A</w:t>
      </w:r>
      <w:r w:rsidRPr="00FB1ECB">
        <w:rPr>
          <w:rFonts w:ascii="Arial" w:hAnsi="Arial" w:cs="Arial"/>
          <w:b/>
          <w:bCs/>
          <w:spacing w:val="1"/>
          <w:sz w:val="20"/>
          <w:szCs w:val="20"/>
          <w:lang w:val="es-ES" w:eastAsia="es-ES"/>
        </w:rPr>
        <w:t>R</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1"/>
          <w:sz w:val="20"/>
          <w:szCs w:val="20"/>
          <w:lang w:val="es-ES" w:eastAsia="es-ES"/>
        </w:rPr>
        <w:t>PRESE</w:t>
      </w:r>
      <w:r w:rsidRPr="00FB1ECB">
        <w:rPr>
          <w:rFonts w:ascii="Arial" w:hAnsi="Arial" w:cs="Arial"/>
          <w:b/>
          <w:bCs/>
          <w:spacing w:val="1"/>
          <w:sz w:val="20"/>
          <w:szCs w:val="20"/>
          <w:lang w:val="es-ES" w:eastAsia="es-ES"/>
        </w:rPr>
        <w:t>N</w:t>
      </w:r>
      <w:r w:rsidRPr="00FB1ECB">
        <w:rPr>
          <w:rFonts w:ascii="Arial" w:hAnsi="Arial" w:cs="Arial"/>
          <w:b/>
          <w:bCs/>
          <w:spacing w:val="2"/>
          <w:sz w:val="20"/>
          <w:szCs w:val="20"/>
          <w:lang w:val="es-ES" w:eastAsia="es-ES"/>
        </w:rPr>
        <w:t>T</w:t>
      </w:r>
      <w:r w:rsidRPr="00FB1ECB">
        <w:rPr>
          <w:rFonts w:ascii="Arial" w:hAnsi="Arial" w:cs="Arial"/>
          <w:b/>
          <w:bCs/>
          <w:spacing w:val="-3"/>
          <w:sz w:val="20"/>
          <w:szCs w:val="20"/>
          <w:lang w:val="es-ES" w:eastAsia="es-ES"/>
        </w:rPr>
        <w:t>A</w:t>
      </w:r>
      <w:r w:rsidRPr="00FB1ECB">
        <w:rPr>
          <w:rFonts w:ascii="Arial" w:hAnsi="Arial" w:cs="Arial"/>
          <w:b/>
          <w:bCs/>
          <w:spacing w:val="-1"/>
          <w:sz w:val="20"/>
          <w:szCs w:val="20"/>
          <w:lang w:val="es-ES" w:eastAsia="es-ES"/>
        </w:rPr>
        <w:t>C</w:t>
      </w:r>
      <w:r w:rsidRPr="00FB1ECB">
        <w:rPr>
          <w:rFonts w:ascii="Arial" w:hAnsi="Arial" w:cs="Arial"/>
          <w:b/>
          <w:bCs/>
          <w:spacing w:val="1"/>
          <w:sz w:val="20"/>
          <w:szCs w:val="20"/>
          <w:lang w:val="es-ES" w:eastAsia="es-ES"/>
        </w:rPr>
        <w:t>IÓ</w:t>
      </w:r>
      <w:r w:rsidRPr="00FB1ECB">
        <w:rPr>
          <w:rFonts w:ascii="Arial" w:hAnsi="Arial" w:cs="Arial"/>
          <w:b/>
          <w:bCs/>
          <w:sz w:val="20"/>
          <w:szCs w:val="20"/>
          <w:lang w:val="es-ES" w:eastAsia="es-ES"/>
        </w:rPr>
        <w:t xml:space="preserve">N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2"/>
          <w:sz w:val="20"/>
          <w:szCs w:val="20"/>
          <w:lang w:val="es-ES" w:eastAsia="es-ES"/>
        </w:rPr>
        <w:t>L</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PR</w:t>
      </w:r>
      <w:r w:rsidRPr="00FB1ECB">
        <w:rPr>
          <w:rFonts w:ascii="Arial" w:hAnsi="Arial" w:cs="Arial"/>
          <w:b/>
          <w:bCs/>
          <w:spacing w:val="1"/>
          <w:sz w:val="20"/>
          <w:szCs w:val="20"/>
          <w:lang w:val="es-ES" w:eastAsia="es-ES"/>
        </w:rPr>
        <w:t>O</w:t>
      </w:r>
      <w:r w:rsidRPr="00FB1ECB">
        <w:rPr>
          <w:rFonts w:ascii="Arial" w:hAnsi="Arial" w:cs="Arial"/>
          <w:b/>
          <w:bCs/>
          <w:spacing w:val="-1"/>
          <w:sz w:val="20"/>
          <w:szCs w:val="20"/>
          <w:lang w:val="es-ES" w:eastAsia="es-ES"/>
        </w:rPr>
        <w:t>PUE</w:t>
      </w:r>
      <w:r w:rsidRPr="00FB1ECB">
        <w:rPr>
          <w:rFonts w:ascii="Arial" w:hAnsi="Arial" w:cs="Arial"/>
          <w:b/>
          <w:bCs/>
          <w:spacing w:val="1"/>
          <w:sz w:val="20"/>
          <w:szCs w:val="20"/>
          <w:lang w:val="es-ES" w:eastAsia="es-ES"/>
        </w:rPr>
        <w:t>S</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A</w:t>
      </w:r>
    </w:p>
    <w:p w14:paraId="3DEAAF31" w14:textId="77777777" w:rsidR="00A754FA" w:rsidRPr="00FB1ECB" w:rsidRDefault="00A754FA" w:rsidP="00A754FA">
      <w:pPr>
        <w:autoSpaceDE w:val="0"/>
        <w:autoSpaceDN w:val="0"/>
        <w:adjustRightInd w:val="0"/>
        <w:contextualSpacing/>
        <w:jc w:val="center"/>
        <w:rPr>
          <w:rFonts w:ascii="Arial" w:hAnsi="Arial" w:cs="Arial"/>
          <w:b/>
          <w:sz w:val="20"/>
          <w:szCs w:val="20"/>
          <w:lang w:val="es-ES" w:eastAsia="es-ES"/>
        </w:rPr>
      </w:pPr>
    </w:p>
    <w:p w14:paraId="6F4FC47D" w14:textId="77777777" w:rsidR="00A754FA" w:rsidRPr="00FB1ECB" w:rsidRDefault="00A754FA" w:rsidP="00A754FA">
      <w:pPr>
        <w:tabs>
          <w:tab w:val="left" w:pos="54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position w:val="-1"/>
          <w:sz w:val="20"/>
          <w:szCs w:val="20"/>
          <w:lang w:val="es-ES" w:eastAsia="es-ES"/>
        </w:rPr>
        <w:t>B</w:t>
      </w:r>
      <w:r w:rsidRPr="00FB1ECB">
        <w:rPr>
          <w:rFonts w:ascii="Arial" w:hAnsi="Arial" w:cs="Arial"/>
          <w:position w:val="-1"/>
          <w:sz w:val="20"/>
          <w:szCs w:val="20"/>
          <w:lang w:val="es-ES" w:eastAsia="es-ES"/>
        </w:rPr>
        <w:t>o</w:t>
      </w:r>
      <w:r w:rsidRPr="00FB1ECB">
        <w:rPr>
          <w:rFonts w:ascii="Arial" w:hAnsi="Arial" w:cs="Arial"/>
          <w:spacing w:val="2"/>
          <w:position w:val="-1"/>
          <w:sz w:val="20"/>
          <w:szCs w:val="20"/>
          <w:lang w:val="es-ES" w:eastAsia="es-ES"/>
        </w:rPr>
        <w:t>g</w:t>
      </w:r>
      <w:r w:rsidRPr="00FB1ECB">
        <w:rPr>
          <w:rFonts w:ascii="Arial" w:hAnsi="Arial" w:cs="Arial"/>
          <w:position w:val="-1"/>
          <w:sz w:val="20"/>
          <w:szCs w:val="20"/>
          <w:lang w:val="es-ES" w:eastAsia="es-ES"/>
        </w:rPr>
        <w:t>ot</w:t>
      </w:r>
      <w:r w:rsidRPr="00FB1ECB">
        <w:rPr>
          <w:rFonts w:ascii="Arial" w:hAnsi="Arial" w:cs="Arial"/>
          <w:spacing w:val="-2"/>
          <w:position w:val="-1"/>
          <w:sz w:val="20"/>
          <w:szCs w:val="20"/>
          <w:lang w:val="es-ES" w:eastAsia="es-ES"/>
        </w:rPr>
        <w:t>á</w:t>
      </w:r>
      <w:r w:rsidRPr="00FB1ECB">
        <w:rPr>
          <w:rFonts w:ascii="Arial" w:hAnsi="Arial" w:cs="Arial"/>
          <w:position w:val="-1"/>
          <w:sz w:val="20"/>
          <w:szCs w:val="20"/>
          <w:lang w:val="es-ES" w:eastAsia="es-ES"/>
        </w:rPr>
        <w:t xml:space="preserve">, </w:t>
      </w:r>
      <w:r w:rsidRPr="00FB1ECB">
        <w:rPr>
          <w:rFonts w:ascii="Arial" w:hAnsi="Arial" w:cs="Arial"/>
          <w:spacing w:val="-1"/>
          <w:position w:val="-1"/>
          <w:sz w:val="20"/>
          <w:szCs w:val="20"/>
          <w:lang w:val="es-ES" w:eastAsia="es-ES"/>
        </w:rPr>
        <w:t>D</w:t>
      </w:r>
      <w:r w:rsidRPr="00FB1ECB">
        <w:rPr>
          <w:rFonts w:ascii="Arial" w:hAnsi="Arial" w:cs="Arial"/>
          <w:spacing w:val="1"/>
          <w:position w:val="-1"/>
          <w:sz w:val="20"/>
          <w:szCs w:val="20"/>
          <w:lang w:val="es-ES" w:eastAsia="es-ES"/>
        </w:rPr>
        <w:t>.</w:t>
      </w:r>
      <w:r w:rsidRPr="00FB1ECB">
        <w:rPr>
          <w:rFonts w:ascii="Arial" w:hAnsi="Arial" w:cs="Arial"/>
          <w:spacing w:val="-1"/>
          <w:position w:val="-1"/>
          <w:sz w:val="20"/>
          <w:szCs w:val="20"/>
          <w:lang w:val="es-ES" w:eastAsia="es-ES"/>
        </w:rPr>
        <w:t>C.</w:t>
      </w:r>
      <w:r w:rsidRPr="00FB1ECB">
        <w:rPr>
          <w:rFonts w:ascii="Arial" w:hAnsi="Arial" w:cs="Arial"/>
          <w:position w:val="-1"/>
          <w:sz w:val="20"/>
          <w:szCs w:val="20"/>
          <w:lang w:val="es-ES" w:eastAsia="es-ES"/>
        </w:rPr>
        <w:t>,</w:t>
      </w:r>
      <w:r w:rsidRPr="00FB1ECB">
        <w:rPr>
          <w:rFonts w:ascii="Arial" w:hAnsi="Arial" w:cs="Arial"/>
          <w:position w:val="-1"/>
          <w:sz w:val="20"/>
          <w:szCs w:val="20"/>
          <w:u w:val="single"/>
          <w:lang w:val="es-ES" w:eastAsia="es-ES"/>
        </w:rPr>
        <w:tab/>
      </w:r>
    </w:p>
    <w:p w14:paraId="6231D982"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D7231D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S</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ñ</w:t>
      </w:r>
      <w:r w:rsidRPr="00FB1ECB">
        <w:rPr>
          <w:rFonts w:ascii="Arial" w:hAnsi="Arial" w:cs="Arial"/>
          <w:sz w:val="20"/>
          <w:szCs w:val="20"/>
          <w:lang w:val="es-ES" w:eastAsia="es-ES"/>
        </w:rPr>
        <w:t>ores</w:t>
      </w:r>
    </w:p>
    <w:p w14:paraId="10EF9267"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bCs/>
          <w:sz w:val="20"/>
          <w:szCs w:val="20"/>
          <w:lang w:val="es-ES" w:eastAsia="es-ES"/>
        </w:rPr>
        <w:t>SUBRED INTEGRADA DE SERVICIOS DE SALUD SUR E.S.E</w:t>
      </w:r>
    </w:p>
    <w:p w14:paraId="51D025DA"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B</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ot</w:t>
      </w:r>
      <w:r w:rsidRPr="00FB1ECB">
        <w:rPr>
          <w:rFonts w:ascii="Arial" w:hAnsi="Arial" w:cs="Arial"/>
          <w:spacing w:val="-2"/>
          <w:sz w:val="20"/>
          <w:szCs w:val="20"/>
          <w:lang w:val="es-ES" w:eastAsia="es-ES"/>
        </w:rPr>
        <w:t>á</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C</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pi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p>
    <w:p w14:paraId="3948EB05"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D6CFBF4"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190A9104" w14:textId="71FCCCCB"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R</w:t>
      </w:r>
      <w:r w:rsidRPr="00FB1ECB">
        <w:rPr>
          <w:rFonts w:ascii="Arial" w:hAnsi="Arial" w:cs="Arial"/>
          <w:b/>
          <w:sz w:val="20"/>
          <w:szCs w:val="20"/>
          <w:lang w:val="es-ES" w:eastAsia="es-ES"/>
        </w:rPr>
        <w:t>ef</w:t>
      </w:r>
      <w:r w:rsidRPr="00FB1ECB">
        <w:rPr>
          <w:rFonts w:ascii="Arial" w:hAnsi="Arial" w:cs="Arial"/>
          <w:b/>
          <w:spacing w:val="2"/>
          <w:sz w:val="20"/>
          <w:szCs w:val="20"/>
          <w:lang w:val="es-ES" w:eastAsia="es-ES"/>
        </w:rPr>
        <w:t>.</w:t>
      </w:r>
      <w:r w:rsidRPr="00FB1ECB">
        <w:rPr>
          <w:rFonts w:ascii="Arial" w:hAnsi="Arial" w:cs="Arial"/>
          <w:b/>
          <w:sz w:val="20"/>
          <w:szCs w:val="20"/>
          <w:lang w:val="es-ES" w:eastAsia="es-ES"/>
        </w:rPr>
        <w:t>:</w:t>
      </w:r>
      <w:r w:rsidRPr="00FB1ECB">
        <w:rPr>
          <w:rFonts w:ascii="Arial" w:hAnsi="Arial" w:cs="Arial"/>
          <w:sz w:val="20"/>
          <w:szCs w:val="20"/>
          <w:lang w:val="es-ES" w:eastAsia="es-ES"/>
        </w:rPr>
        <w:t xml:space="preserve"> </w:t>
      </w:r>
      <w:r w:rsidRPr="00FB1ECB">
        <w:rPr>
          <w:rFonts w:ascii="Arial" w:hAnsi="Arial" w:cs="Arial"/>
          <w:bCs/>
          <w:spacing w:val="1"/>
          <w:sz w:val="20"/>
          <w:szCs w:val="20"/>
          <w:lang w:val="es-ES" w:eastAsia="es-ES"/>
        </w:rPr>
        <w:t xml:space="preserve">INVITACIÓN </w:t>
      </w:r>
      <w:r>
        <w:rPr>
          <w:rFonts w:ascii="Arial" w:hAnsi="Arial" w:cs="Arial"/>
          <w:bCs/>
          <w:spacing w:val="1"/>
          <w:sz w:val="20"/>
          <w:szCs w:val="20"/>
          <w:lang w:val="es-ES" w:eastAsia="es-ES"/>
        </w:rPr>
        <w:t xml:space="preserve">A COTIZAR No. IC </w:t>
      </w:r>
      <w:r w:rsidR="00A20F11">
        <w:rPr>
          <w:rFonts w:ascii="Arial" w:hAnsi="Arial" w:cs="Arial"/>
          <w:bCs/>
          <w:spacing w:val="1"/>
          <w:sz w:val="20"/>
          <w:szCs w:val="20"/>
          <w:lang w:val="es-ES" w:eastAsia="es-ES"/>
        </w:rPr>
        <w:t>0</w:t>
      </w:r>
      <w:r w:rsidR="002A0020">
        <w:rPr>
          <w:rFonts w:ascii="Arial" w:hAnsi="Arial" w:cs="Arial"/>
          <w:bCs/>
          <w:spacing w:val="1"/>
          <w:sz w:val="20"/>
          <w:szCs w:val="20"/>
          <w:lang w:val="es-ES" w:eastAsia="es-ES"/>
        </w:rPr>
        <w:t>51</w:t>
      </w:r>
      <w:r w:rsidR="008225DD">
        <w:rPr>
          <w:rFonts w:ascii="Arial" w:hAnsi="Arial" w:cs="Arial"/>
          <w:bCs/>
          <w:spacing w:val="1"/>
          <w:sz w:val="20"/>
          <w:szCs w:val="20"/>
          <w:lang w:val="es-ES" w:eastAsia="es-ES"/>
        </w:rPr>
        <w:t>-2026</w:t>
      </w:r>
    </w:p>
    <w:p w14:paraId="456A03F8"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0F271FCE"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5D9D086B" w14:textId="4FA06D0E" w:rsidR="00A754FA" w:rsidRDefault="00A754FA" w:rsidP="00ED7F22">
      <w:pPr>
        <w:pStyle w:val="Prrafodelista"/>
        <w:ind w:left="0"/>
        <w:jc w:val="both"/>
        <w:rPr>
          <w:rFonts w:ascii="Arial" w:hAnsi="Arial" w:cs="Arial"/>
          <w:sz w:val="20"/>
          <w:szCs w:val="20"/>
        </w:rPr>
      </w:pPr>
      <w:r w:rsidRPr="00FB1ECB">
        <w:rPr>
          <w:rFonts w:ascii="Arial" w:hAnsi="Arial" w:cs="Arial"/>
          <w:sz w:val="20"/>
          <w:szCs w:val="20"/>
          <w:lang w:val="es-ES"/>
        </w:rPr>
        <w:t xml:space="preserve">La presente </w:t>
      </w:r>
      <w:r w:rsidRPr="00FB1ECB">
        <w:rPr>
          <w:rFonts w:ascii="Arial" w:hAnsi="Arial" w:cs="Arial"/>
          <w:spacing w:val="1"/>
          <w:sz w:val="20"/>
          <w:szCs w:val="20"/>
          <w:lang w:val="es-ES"/>
        </w:rPr>
        <w:t>t</w:t>
      </w:r>
      <w:r w:rsidRPr="00FB1ECB">
        <w:rPr>
          <w:rFonts w:ascii="Arial" w:hAnsi="Arial" w:cs="Arial"/>
          <w:spacing w:val="-1"/>
          <w:sz w:val="20"/>
          <w:szCs w:val="20"/>
          <w:lang w:val="es-ES"/>
        </w:rPr>
        <w:t>i</w:t>
      </w:r>
      <w:r w:rsidRPr="00FB1ECB">
        <w:rPr>
          <w:rFonts w:ascii="Arial" w:hAnsi="Arial" w:cs="Arial"/>
          <w:sz w:val="20"/>
          <w:szCs w:val="20"/>
          <w:lang w:val="es-ES"/>
        </w:rPr>
        <w:t>e</w:t>
      </w:r>
      <w:r w:rsidRPr="00FB1ECB">
        <w:rPr>
          <w:rFonts w:ascii="Arial" w:hAnsi="Arial" w:cs="Arial"/>
          <w:spacing w:val="-1"/>
          <w:sz w:val="20"/>
          <w:szCs w:val="20"/>
          <w:lang w:val="es-ES"/>
        </w:rPr>
        <w:t>n</w:t>
      </w:r>
      <w:r w:rsidRPr="00FB1ECB">
        <w:rPr>
          <w:rFonts w:ascii="Arial" w:hAnsi="Arial" w:cs="Arial"/>
          <w:sz w:val="20"/>
          <w:szCs w:val="20"/>
          <w:lang w:val="es-ES"/>
        </w:rPr>
        <w:t>e p</w:t>
      </w:r>
      <w:r w:rsidRPr="00FB1ECB">
        <w:rPr>
          <w:rFonts w:ascii="Arial" w:hAnsi="Arial" w:cs="Arial"/>
          <w:spacing w:val="-1"/>
          <w:sz w:val="20"/>
          <w:szCs w:val="20"/>
          <w:lang w:val="es-ES"/>
        </w:rPr>
        <w:t>o</w:t>
      </w:r>
      <w:r w:rsidRPr="00FB1ECB">
        <w:rPr>
          <w:rFonts w:ascii="Arial" w:hAnsi="Arial" w:cs="Arial"/>
          <w:sz w:val="20"/>
          <w:szCs w:val="20"/>
          <w:lang w:val="es-ES"/>
        </w:rPr>
        <w:t>r objeto</w:t>
      </w:r>
      <w:r w:rsidRPr="00FB1ECB">
        <w:rPr>
          <w:rFonts w:ascii="Arial" w:hAnsi="Arial" w:cs="Arial"/>
          <w:b/>
          <w:bCs/>
          <w:spacing w:val="-3"/>
          <w:sz w:val="20"/>
          <w:szCs w:val="20"/>
        </w:rPr>
        <w:t xml:space="preserve"> “</w:t>
      </w:r>
      <w:r w:rsidR="002A0020" w:rsidRPr="002A0020">
        <w:rPr>
          <w:rFonts w:ascii="Arial" w:hAnsi="Arial" w:cs="Arial"/>
          <w:sz w:val="20"/>
          <w:szCs w:val="20"/>
        </w:rPr>
        <w:t>SUMINISTRO DE CANECAS, PEDALES, ESTIBAS, CONTENEDORES, RECIPIENTES Y DEMAS ELEMENTOS PARA GARANTIZAR LA GESTION INTEGRAL DE LOS RESIDUOS HOSPITALARIOS EN LA SUBRED INTEGRADA DE SERVICIOS DE SALUD E.S.E.</w:t>
      </w:r>
      <w:bookmarkStart w:id="0" w:name="_GoBack"/>
      <w:bookmarkEnd w:id="0"/>
      <w:r w:rsidR="00ED7F22">
        <w:rPr>
          <w:rFonts w:ascii="Arial" w:hAnsi="Arial" w:cs="Arial"/>
          <w:sz w:val="20"/>
          <w:szCs w:val="20"/>
        </w:rPr>
        <w:t>”</w:t>
      </w:r>
    </w:p>
    <w:p w14:paraId="11AFD1EB" w14:textId="77777777" w:rsidR="00ED7F22" w:rsidRPr="00FB1ECB" w:rsidRDefault="00ED7F22" w:rsidP="00ED7F22">
      <w:pPr>
        <w:pStyle w:val="Prrafodelista"/>
        <w:ind w:left="0"/>
        <w:jc w:val="both"/>
        <w:rPr>
          <w:rFonts w:ascii="Arial" w:hAnsi="Arial" w:cs="Arial"/>
          <w:spacing w:val="-1"/>
          <w:sz w:val="20"/>
          <w:szCs w:val="20"/>
          <w:lang w:val="es-ES"/>
        </w:rPr>
      </w:pPr>
    </w:p>
    <w:p w14:paraId="6C58D798" w14:textId="77777777"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sí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 xml:space="preserve">o, él </w:t>
      </w:r>
      <w:r w:rsidRPr="00FB1ECB">
        <w:rPr>
          <w:rFonts w:ascii="Arial" w:hAnsi="Arial" w:cs="Arial"/>
          <w:spacing w:val="1"/>
          <w:sz w:val="20"/>
          <w:szCs w:val="20"/>
          <w:lang w:val="es-ES" w:eastAsia="es-ES"/>
        </w:rPr>
        <w:t>(</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sus</w:t>
      </w:r>
      <w:r w:rsidRPr="00FB1ECB">
        <w:rPr>
          <w:rFonts w:ascii="Arial" w:hAnsi="Arial" w:cs="Arial"/>
          <w:spacing w:val="-3"/>
          <w:sz w:val="20"/>
          <w:szCs w:val="20"/>
          <w:lang w:val="es-ES" w:eastAsia="es-ES"/>
        </w:rPr>
        <w:t>c</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ara </w:t>
      </w:r>
      <w:r w:rsidRPr="00FB1ECB">
        <w:rPr>
          <w:rFonts w:ascii="Arial" w:hAnsi="Arial" w:cs="Arial"/>
          <w:spacing w:val="1"/>
          <w:sz w:val="20"/>
          <w:szCs w:val="20"/>
          <w:lang w:val="es-ES" w:eastAsia="es-ES"/>
        </w:rPr>
        <w:t>(</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 xml:space="preserv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w:t>
      </w:r>
    </w:p>
    <w:p w14:paraId="2753E38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584D391D" w14:textId="77777777" w:rsidR="00A754FA" w:rsidRPr="00FB1ECB" w:rsidRDefault="00A754FA" w:rsidP="00A754FA">
      <w:pPr>
        <w:numPr>
          <w:ilvl w:val="0"/>
          <w:numId w:val="14"/>
        </w:numPr>
        <w:tabs>
          <w:tab w:val="left" w:pos="284"/>
        </w:tabs>
        <w:suppressAutoHyphens w:val="0"/>
        <w:autoSpaceDE w:val="0"/>
        <w:autoSpaceDN w:val="0"/>
        <w:adjustRightInd w:val="0"/>
        <w:ind w:left="0" w:firstLine="0"/>
        <w:contextualSpacing/>
        <w:jc w:val="both"/>
        <w:rPr>
          <w:rFonts w:ascii="Arial" w:hAnsi="Arial" w:cs="Arial"/>
          <w:sz w:val="20"/>
          <w:szCs w:val="20"/>
          <w:lang w:val="x-none" w:eastAsia="x-none"/>
        </w:rPr>
      </w:pP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él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es)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al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y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r</w:t>
      </w:r>
      <w:r w:rsidRPr="00FB1ECB">
        <w:rPr>
          <w:rFonts w:ascii="Arial" w:hAnsi="Arial" w:cs="Arial"/>
          <w:sz w:val="20"/>
          <w:szCs w:val="20"/>
          <w:lang w:eastAsia="x-none"/>
        </w:rPr>
        <w:t xml:space="preserv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259503C6" w14:textId="77777777" w:rsidR="00A754FA" w:rsidRPr="00FB1ECB" w:rsidRDefault="00A754FA" w:rsidP="00A754FA">
      <w:pPr>
        <w:numPr>
          <w:ilvl w:val="0"/>
          <w:numId w:val="14"/>
        </w:numPr>
        <w:tabs>
          <w:tab w:val="left" w:pos="284"/>
        </w:tabs>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z w:val="20"/>
          <w:szCs w:val="20"/>
          <w:lang w:val="es-ES" w:eastAsia="es-ES"/>
        </w:rPr>
        <w:t>Esta propuesta y el contrato que llegare a celebrarse en caso de adjudicación, comprende (n) totalmente a la (s) que legalmente represento. De la misma manera, en caso de adjudicación, el contrato será firmado por la (s) siguiente (s) persona (s) en representación de la (s) firma (s):</w:t>
      </w:r>
    </w:p>
    <w:p w14:paraId="60BE8E88"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096EDBD0"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BRE</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CF37D52" w14:textId="77777777" w:rsidR="00A754FA" w:rsidRPr="00FB1ECB" w:rsidRDefault="00A754FA" w:rsidP="00A754FA">
      <w:pPr>
        <w:tabs>
          <w:tab w:val="left" w:pos="7500"/>
        </w:tabs>
        <w:autoSpaceDE w:val="0"/>
        <w:autoSpaceDN w:val="0"/>
        <w:adjustRightInd w:val="0"/>
        <w:contextualSpacing/>
        <w:jc w:val="both"/>
        <w:rPr>
          <w:rFonts w:ascii="Arial" w:hAnsi="Arial" w:cs="Arial"/>
          <w:w w:val="65"/>
          <w:sz w:val="20"/>
          <w:szCs w:val="20"/>
          <w:u w:val="single"/>
          <w:lang w:val="es-ES" w:eastAsia="es-ES"/>
        </w:rPr>
      </w:pPr>
      <w:r w:rsidRPr="00FB1ECB">
        <w:rPr>
          <w:rFonts w:ascii="Arial" w:hAnsi="Arial" w:cs="Arial"/>
          <w:spacing w:val="-1"/>
          <w:sz w:val="20"/>
          <w:szCs w:val="20"/>
          <w:lang w:val="es-ES" w:eastAsia="es-ES"/>
        </w:rPr>
        <w:t>CÉDU</w:t>
      </w:r>
      <w:r w:rsidRPr="00FB1ECB">
        <w:rPr>
          <w:rFonts w:ascii="Arial" w:hAnsi="Arial" w:cs="Arial"/>
          <w:sz w:val="20"/>
          <w:szCs w:val="20"/>
          <w:lang w:val="es-ES" w:eastAsia="es-ES"/>
        </w:rPr>
        <w:t>L</w:t>
      </w:r>
      <w:r w:rsidRPr="00FB1ECB">
        <w:rPr>
          <w:rFonts w:ascii="Arial" w:hAnsi="Arial" w:cs="Arial"/>
          <w:spacing w:val="-1"/>
          <w:sz w:val="20"/>
          <w:szCs w:val="20"/>
          <w:lang w:val="es-ES" w:eastAsia="es-ES"/>
        </w:rPr>
        <w:t>A</w:t>
      </w:r>
      <w:r w:rsidRPr="00FB1ECB">
        <w:rPr>
          <w:rFonts w:ascii="Arial" w:hAnsi="Arial" w:cs="Arial"/>
          <w:spacing w:val="1"/>
          <w:sz w:val="20"/>
          <w:szCs w:val="20"/>
          <w:lang w:val="es-ES" w:eastAsia="es-ES"/>
        </w:rPr>
        <w:t>:</w:t>
      </w:r>
      <w:r w:rsidRPr="00FB1ECB">
        <w:rPr>
          <w:rFonts w:ascii="Arial" w:hAnsi="Arial" w:cs="Arial"/>
          <w:sz w:val="20"/>
          <w:szCs w:val="20"/>
          <w:u w:val="single"/>
          <w:lang w:val="es-ES" w:eastAsia="es-ES"/>
        </w:rPr>
        <w:tab/>
      </w:r>
    </w:p>
    <w:p w14:paraId="241BACED"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CAR</w:t>
      </w:r>
      <w:r w:rsidRPr="00FB1ECB">
        <w:rPr>
          <w:rFonts w:ascii="Arial" w:hAnsi="Arial" w:cs="Arial"/>
          <w:spacing w:val="1"/>
          <w:sz w:val="20"/>
          <w:szCs w:val="20"/>
          <w:lang w:val="es-ES" w:eastAsia="es-ES"/>
        </w:rPr>
        <w:t>GO</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4C5B692"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w:t>
      </w:r>
      <w:r w:rsidRPr="00FB1ECB">
        <w:rPr>
          <w:rFonts w:ascii="Arial" w:hAnsi="Arial" w:cs="Arial"/>
          <w:sz w:val="20"/>
          <w:szCs w:val="20"/>
          <w:lang w:val="es-ES" w:eastAsia="es-ES"/>
        </w:rPr>
        <w:t xml:space="preserve">E </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LA FIR</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FF9DAE7" w14:textId="77777777" w:rsidR="00A754FA" w:rsidRPr="00FB1ECB" w:rsidRDefault="00A754FA" w:rsidP="00A754FA">
      <w:pPr>
        <w:tabs>
          <w:tab w:val="left" w:pos="460"/>
        </w:tabs>
        <w:autoSpaceDE w:val="0"/>
        <w:autoSpaceDN w:val="0"/>
        <w:adjustRightInd w:val="0"/>
        <w:contextualSpacing/>
        <w:jc w:val="both"/>
        <w:rPr>
          <w:rFonts w:ascii="Arial" w:hAnsi="Arial" w:cs="Arial"/>
          <w:sz w:val="20"/>
          <w:szCs w:val="20"/>
          <w:lang w:val="es-ES" w:eastAsia="es-ES"/>
        </w:rPr>
      </w:pPr>
    </w:p>
    <w:p w14:paraId="6F4F9DEA"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 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c</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invitación</w:t>
      </w:r>
      <w:r w:rsidRPr="00FB1ECB">
        <w:rPr>
          <w:rFonts w:ascii="Arial" w:hAnsi="Arial" w:cs="Arial"/>
          <w:sz w:val="20"/>
          <w:szCs w:val="20"/>
          <w:lang w:val="x-none" w:eastAsia="x-none"/>
        </w:rPr>
        <w:t xml:space="preserve">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 a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r </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o </w:t>
      </w:r>
      <w:r w:rsidRPr="00FB1ECB">
        <w:rPr>
          <w:rFonts w:ascii="Arial" w:hAnsi="Arial" w:cs="Arial"/>
          <w:spacing w:val="-2"/>
          <w:sz w:val="20"/>
          <w:szCs w:val="20"/>
          <w:lang w:val="x-none" w:eastAsia="x-none"/>
        </w:rPr>
        <w:t>e</w:t>
      </w:r>
      <w:r w:rsidRPr="00FB1ECB">
        <w:rPr>
          <w:rFonts w:ascii="Arial" w:hAnsi="Arial" w:cs="Arial"/>
          <w:spacing w:val="1"/>
          <w:sz w:val="20"/>
          <w:szCs w:val="20"/>
          <w:lang w:val="x-none" w:eastAsia="x-none"/>
        </w:rPr>
        <w:t>rr</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erp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sm</w:t>
      </w:r>
      <w:r w:rsidRPr="00FB1ECB">
        <w:rPr>
          <w:rFonts w:ascii="Arial" w:hAnsi="Arial" w:cs="Arial"/>
          <w:sz w:val="20"/>
          <w:szCs w:val="20"/>
          <w:lang w:val="x-none" w:eastAsia="x-none"/>
        </w:rPr>
        <w:t>os.</w:t>
      </w:r>
    </w:p>
    <w:p w14:paraId="5C6A1D9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DFDB578"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y no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 </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 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u omis</w:t>
      </w:r>
      <w:r w:rsidRPr="00FB1ECB">
        <w:rPr>
          <w:rFonts w:ascii="Arial" w:hAnsi="Arial" w:cs="Arial"/>
          <w:spacing w:val="-2"/>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ó</w:t>
      </w:r>
      <w:r w:rsidRPr="00FB1ECB">
        <w:rPr>
          <w:rFonts w:ascii="Arial" w:hAnsi="Arial" w:cs="Arial"/>
          <w:sz w:val="20"/>
          <w:szCs w:val="20"/>
          <w:lang w:val="x-none" w:eastAsia="x-none"/>
        </w:rPr>
        <w:t xml:space="preserve">n </w:t>
      </w:r>
      <w:proofErr w:type="spellStart"/>
      <w:r w:rsidRPr="00FB1ECB">
        <w:rPr>
          <w:rFonts w:ascii="Arial" w:hAnsi="Arial" w:cs="Arial"/>
          <w:sz w:val="20"/>
          <w:szCs w:val="20"/>
          <w:lang w:val="x-none" w:eastAsia="x-none"/>
        </w:rPr>
        <w:t>ó</w:t>
      </w:r>
      <w:proofErr w:type="spellEnd"/>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w:t>
      </w:r>
      <w:r w:rsidRPr="00FB1ECB">
        <w:rPr>
          <w:rFonts w:ascii="Arial" w:hAnsi="Arial" w:cs="Arial"/>
          <w:sz w:val="20"/>
          <w:szCs w:val="20"/>
          <w:lang w:eastAsia="x-none"/>
        </w:rPr>
        <w:t>,</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be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et</w:t>
      </w:r>
      <w:r w:rsidRPr="00FB1ECB">
        <w:rPr>
          <w:rFonts w:ascii="Arial" w:hAnsi="Arial" w:cs="Arial"/>
          <w:spacing w:val="-2"/>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5"/>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compa</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é</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eastAsia="x-none"/>
        </w:rPr>
        <w:t>invitación</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l se presenta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 y ac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pta</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 xml:space="preserve">presa y </w:t>
      </w:r>
      <w:r w:rsidRPr="00FB1ECB">
        <w:rPr>
          <w:rFonts w:ascii="Arial" w:hAnsi="Arial" w:cs="Arial"/>
          <w:spacing w:val="2"/>
          <w:sz w:val="20"/>
          <w:szCs w:val="20"/>
          <w:lang w:val="x-none" w:eastAsia="x-none"/>
        </w:rPr>
        <w:t>e</w:t>
      </w:r>
      <w:r w:rsidRPr="00FB1ECB">
        <w:rPr>
          <w:rFonts w:ascii="Arial" w:hAnsi="Arial" w:cs="Arial"/>
          <w:spacing w:val="-2"/>
          <w:sz w:val="20"/>
          <w:szCs w:val="20"/>
          <w:lang w:val="x-none" w:eastAsia="x-none"/>
        </w:rPr>
        <w:t>x</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l</w:t>
      </w:r>
      <w:r w:rsidRPr="00FB1ECB">
        <w:rPr>
          <w:rFonts w:ascii="Arial" w:hAnsi="Arial" w:cs="Arial"/>
          <w:spacing w:val="-4"/>
          <w:sz w:val="20"/>
          <w:szCs w:val="20"/>
          <w:lang w:val="x-none" w:eastAsia="x-none"/>
        </w:rPr>
        <w:t>í</w:t>
      </w:r>
      <w:r w:rsidRPr="00FB1ECB">
        <w:rPr>
          <w:rFonts w:ascii="Arial" w:hAnsi="Arial" w:cs="Arial"/>
          <w:spacing w:val="2"/>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así se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pre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39279C5A"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A607EE"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 xml:space="preserve">Que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presento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es </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ca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 xml:space="preserve">e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al y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ns</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a</w:t>
      </w:r>
      <w:r w:rsidRPr="00FB1ECB">
        <w:rPr>
          <w:rFonts w:ascii="Arial" w:hAnsi="Arial" w:cs="Arial"/>
          <w:spacing w:val="-1"/>
          <w:sz w:val="20"/>
          <w:szCs w:val="20"/>
          <w:lang w:val="x-none" w:eastAsia="x-none"/>
        </w:rPr>
        <w:t xml:space="preserve">l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w:t>
      </w:r>
    </w:p>
    <w:p w14:paraId="5F8B0A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4107791"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Rec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proofErr w:type="spellStart"/>
      <w:r w:rsidRPr="00FB1ECB">
        <w:rPr>
          <w:rFonts w:ascii="Arial" w:hAnsi="Arial" w:cs="Arial"/>
          <w:sz w:val="20"/>
          <w:szCs w:val="20"/>
          <w:lang w:val="x-none" w:eastAsia="x-none"/>
        </w:rPr>
        <w:t>cemos</w:t>
      </w:r>
      <w:proofErr w:type="spellEnd"/>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erne en el se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de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éc</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came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er</w:t>
      </w:r>
      <w:r w:rsidRPr="00FB1ECB">
        <w:rPr>
          <w:rFonts w:ascii="Arial" w:hAnsi="Arial" w:cs="Arial"/>
          <w:spacing w:val="-3"/>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cas,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 y 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y ser</w:t>
      </w:r>
      <w:r w:rsidRPr="00FB1ECB">
        <w:rPr>
          <w:rFonts w:ascii="Arial" w:hAnsi="Arial" w:cs="Arial"/>
          <w:spacing w:val="-2"/>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amos a pro</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y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mim</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se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h</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u</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presente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so</w:t>
      </w:r>
      <w:r w:rsidRPr="00FB1ECB">
        <w:rPr>
          <w:rFonts w:ascii="Arial" w:hAnsi="Arial" w:cs="Arial"/>
          <w:spacing w:val="-3"/>
          <w:sz w:val="20"/>
          <w:szCs w:val="20"/>
          <w:lang w:val="x-none" w:eastAsia="x-none"/>
        </w:rPr>
        <w:t>b</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b</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se de un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amen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cas del n</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p>
    <w:p w14:paraId="36C7DEE0" w14:textId="77777777" w:rsidR="00A754FA" w:rsidRPr="00FB1ECB" w:rsidRDefault="00A754FA" w:rsidP="00A754FA">
      <w:pPr>
        <w:suppressAutoHyphens w:val="0"/>
        <w:autoSpaceDE w:val="0"/>
        <w:autoSpaceDN w:val="0"/>
        <w:adjustRightInd w:val="0"/>
        <w:ind w:left="426"/>
        <w:contextualSpacing/>
        <w:jc w:val="both"/>
        <w:rPr>
          <w:rFonts w:ascii="Arial" w:hAnsi="Arial" w:cs="Arial"/>
          <w:spacing w:val="25"/>
          <w:sz w:val="20"/>
          <w:szCs w:val="20"/>
          <w:lang w:val="x-none" w:eastAsia="x-none"/>
        </w:rPr>
      </w:pPr>
    </w:p>
    <w:p w14:paraId="2CBE121D"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pacing w:val="25"/>
          <w:sz w:val="20"/>
          <w:szCs w:val="20"/>
          <w:lang w:val="x-none" w:eastAsia="x-none"/>
        </w:rPr>
      </w:pP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ce</w:t>
      </w:r>
      <w:r w:rsidRPr="00FB1ECB">
        <w:rPr>
          <w:rFonts w:ascii="Arial" w:hAnsi="Arial" w:cs="Arial"/>
          <w:spacing w:val="-1"/>
          <w:sz w:val="20"/>
          <w:szCs w:val="20"/>
          <w:lang w:val="x-none" w:eastAsia="x-none"/>
        </w:rPr>
        <w:t>p</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o</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proofErr w:type="spellStart"/>
      <w:r w:rsidRPr="00FB1ECB">
        <w:rPr>
          <w:rFonts w:ascii="Arial" w:hAnsi="Arial" w:cs="Arial"/>
          <w:sz w:val="20"/>
          <w:szCs w:val="20"/>
          <w:lang w:val="x-none" w:eastAsia="x-none"/>
        </w:rPr>
        <w:t>cemos</w:t>
      </w:r>
      <w:proofErr w:type="spellEnd"/>
      <w:r w:rsidRPr="00FB1ECB">
        <w:rPr>
          <w:rFonts w:ascii="Arial" w:hAnsi="Arial" w:cs="Arial"/>
          <w:sz w:val="20"/>
          <w:szCs w:val="20"/>
          <w:lang w:val="x-none" w:eastAsia="x-none"/>
        </w:rPr>
        <w:t xml:space="preserv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w:t>
      </w:r>
      <w:proofErr w:type="spellStart"/>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w:t>
      </w:r>
      <w:proofErr w:type="spellEnd"/>
      <w:r w:rsidRPr="00FB1ECB">
        <w:rPr>
          <w:rFonts w:ascii="Arial" w:hAnsi="Arial" w:cs="Arial"/>
          <w:sz w:val="20"/>
          <w:szCs w:val="20"/>
          <w:lang w:val="x-none" w:eastAsia="x-none"/>
        </w:rPr>
        <w:t>)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esti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nfo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p</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á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 a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er como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ut</w:t>
      </w:r>
      <w:r w:rsidRPr="00FB1ECB">
        <w:rPr>
          <w:rFonts w:ascii="Arial" w:hAnsi="Arial" w:cs="Arial"/>
          <w:spacing w:val="-2"/>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os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u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a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so o a</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de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r n</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a</w:t>
      </w:r>
      <w:r w:rsidRPr="00FB1ECB">
        <w:rPr>
          <w:rFonts w:ascii="Arial" w:hAnsi="Arial" w:cs="Arial"/>
          <w:sz w:val="20"/>
          <w:szCs w:val="20"/>
          <w:lang w:eastAsia="x-none"/>
        </w:rPr>
        <w:t>,</w:t>
      </w:r>
      <w:r w:rsidRPr="00FB1ECB">
        <w:rPr>
          <w:rFonts w:ascii="Arial" w:hAnsi="Arial" w:cs="Arial"/>
          <w:sz w:val="20"/>
          <w:szCs w:val="20"/>
          <w:lang w:val="x-none" w:eastAsia="x-none"/>
        </w:rPr>
        <w:t xml:space="preserve">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 s</w:t>
      </w:r>
      <w:r w:rsidRPr="00FB1ECB">
        <w:rPr>
          <w:rFonts w:ascii="Arial" w:hAnsi="Arial" w:cs="Arial"/>
          <w:spacing w:val="-1"/>
          <w:sz w:val="20"/>
          <w:szCs w:val="20"/>
          <w:lang w:val="x-none" w:eastAsia="x-none"/>
        </w:rPr>
        <w:t>it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 sur</w:t>
      </w:r>
      <w:r w:rsidRPr="00FB1ECB">
        <w:rPr>
          <w:rFonts w:ascii="Arial" w:hAnsi="Arial" w:cs="Arial"/>
          <w:spacing w:val="2"/>
          <w:sz w:val="20"/>
          <w:szCs w:val="20"/>
          <w:lang w:val="x-none" w:eastAsia="x-none"/>
        </w:rPr>
        <w:t>j</w:t>
      </w:r>
      <w:r w:rsidRPr="00FB1ECB">
        <w:rPr>
          <w:rFonts w:ascii="Arial" w:hAnsi="Arial" w:cs="Arial"/>
          <w:sz w:val="20"/>
          <w:szCs w:val="20"/>
          <w:lang w:val="x-none" w:eastAsia="x-none"/>
        </w:rPr>
        <w:t>a y no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a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emp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nos</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os 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ón de n</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de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n la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i</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w:t>
      </w:r>
    </w:p>
    <w:p w14:paraId="12C9BB1A" w14:textId="77777777" w:rsidR="00A754FA"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01BA2B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F3F4C1C"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4"/>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esto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y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aro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w:t>
      </w:r>
      <w:r w:rsidRPr="00FB1ECB">
        <w:rPr>
          <w:rFonts w:ascii="Arial" w:hAnsi="Arial" w:cs="Arial"/>
          <w:spacing w:val="2"/>
          <w:sz w:val="20"/>
          <w:szCs w:val="20"/>
          <w:lang w:val="x-none" w:eastAsia="x-none"/>
        </w:rPr>
        <w:t xml:space="preserve"> 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w:t>
      </w:r>
      <w:r w:rsidRPr="00FB1ECB">
        <w:rPr>
          <w:rFonts w:ascii="Arial" w:hAnsi="Arial" w:cs="Arial"/>
          <w:spacing w:val="1"/>
          <w:sz w:val="20"/>
          <w:szCs w:val="20"/>
          <w:lang w:val="x-none" w:eastAsia="x-none"/>
        </w:rPr>
        <w:t xml:space="preserve"> 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po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co</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al o pri</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de ac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erdo c</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ey Co</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omb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y en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la Subred Sur, se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cha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 xml:space="preserve">r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cha de 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invitación a cotizar</w:t>
      </w:r>
      <w:r w:rsidRPr="00FB1ECB">
        <w:rPr>
          <w:rFonts w:ascii="Arial" w:hAnsi="Arial" w:cs="Arial"/>
          <w:sz w:val="20"/>
          <w:szCs w:val="20"/>
          <w:lang w:val="x-none" w:eastAsia="x-none"/>
        </w:rPr>
        <w:t xml:space="preserve">, a sus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ari</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a l</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d</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m</w:t>
      </w:r>
      <w:r w:rsidRPr="00FB1ECB">
        <w:rPr>
          <w:rFonts w:ascii="Arial" w:hAnsi="Arial" w:cs="Arial"/>
          <w:sz w:val="20"/>
          <w:szCs w:val="20"/>
          <w:lang w:val="x-none" w:eastAsia="x-none"/>
        </w:rPr>
        <w:t>ás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es </w:t>
      </w:r>
      <w:proofErr w:type="spellStart"/>
      <w:r w:rsidRPr="00FB1ECB">
        <w:rPr>
          <w:rFonts w:ascii="Arial" w:hAnsi="Arial" w:cs="Arial"/>
          <w:sz w:val="20"/>
          <w:szCs w:val="20"/>
          <w:lang w:val="x-none" w:eastAsia="x-none"/>
        </w:rPr>
        <w:t>ó</w:t>
      </w:r>
      <w:proofErr w:type="spellEnd"/>
      <w:r w:rsidRPr="00FB1ECB">
        <w:rPr>
          <w:rFonts w:ascii="Arial" w:hAnsi="Arial" w:cs="Arial"/>
          <w:sz w:val="20"/>
          <w:szCs w:val="20"/>
          <w:lang w:val="x-none" w:eastAsia="x-none"/>
        </w:rPr>
        <w:t xml:space="preserve"> p</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s en el proce</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o de </w:t>
      </w:r>
      <w:r w:rsidRPr="00FB1ECB">
        <w:rPr>
          <w:rFonts w:ascii="Arial" w:hAnsi="Arial" w:cs="Arial"/>
          <w:spacing w:val="-1"/>
          <w:sz w:val="20"/>
          <w:szCs w:val="20"/>
          <w:lang w:eastAsia="x-none"/>
        </w:rPr>
        <w:t>selección</w:t>
      </w:r>
      <w:r w:rsidRPr="00FB1ECB">
        <w:rPr>
          <w:rFonts w:ascii="Arial" w:hAnsi="Arial" w:cs="Arial"/>
          <w:sz w:val="20"/>
          <w:szCs w:val="20"/>
          <w:lang w:val="x-none" w:eastAsia="x-none"/>
        </w:rPr>
        <w:t xml:space="preserve"> y al p</w:t>
      </w:r>
      <w:r w:rsidRPr="00FB1ECB">
        <w:rPr>
          <w:rFonts w:ascii="Arial" w:hAnsi="Arial" w:cs="Arial"/>
          <w:spacing w:val="-1"/>
          <w:sz w:val="20"/>
          <w:szCs w:val="20"/>
          <w:lang w:val="x-none" w:eastAsia="x-none"/>
        </w:rPr>
        <w:t>ú</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co en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w:t>
      </w:r>
    </w:p>
    <w:p w14:paraId="5A579607" w14:textId="77777777" w:rsidR="00A754FA" w:rsidRDefault="00A754FA" w:rsidP="00A754FA">
      <w:pPr>
        <w:autoSpaceDE w:val="0"/>
        <w:autoSpaceDN w:val="0"/>
        <w:adjustRightInd w:val="0"/>
        <w:contextualSpacing/>
        <w:jc w:val="both"/>
        <w:rPr>
          <w:rFonts w:ascii="Arial" w:hAnsi="Arial" w:cs="Arial"/>
          <w:b/>
          <w:spacing w:val="-1"/>
          <w:sz w:val="20"/>
          <w:szCs w:val="20"/>
          <w:lang w:val="es-ES" w:eastAsia="es-ES"/>
        </w:rPr>
      </w:pPr>
    </w:p>
    <w:p w14:paraId="6D236BCC" w14:textId="77777777" w:rsidR="00A754FA" w:rsidRPr="00FB1ECB" w:rsidRDefault="00A754FA" w:rsidP="00A754FA">
      <w:pPr>
        <w:autoSpaceDE w:val="0"/>
        <w:autoSpaceDN w:val="0"/>
        <w:adjustRightInd w:val="0"/>
        <w:contextualSpacing/>
        <w:jc w:val="both"/>
        <w:rPr>
          <w:rFonts w:ascii="Arial" w:hAnsi="Arial" w:cs="Arial"/>
          <w:b/>
          <w:spacing w:val="-1"/>
          <w:sz w:val="20"/>
          <w:szCs w:val="20"/>
          <w:lang w:val="es-ES" w:eastAsia="es-ES"/>
        </w:rPr>
      </w:pPr>
    </w:p>
    <w:p w14:paraId="02EB6879"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N</w:t>
      </w:r>
      <w:r w:rsidRPr="00FB1ECB">
        <w:rPr>
          <w:rFonts w:ascii="Arial" w:hAnsi="Arial" w:cs="Arial"/>
          <w:b/>
          <w:spacing w:val="1"/>
          <w:sz w:val="20"/>
          <w:szCs w:val="20"/>
          <w:lang w:val="es-ES" w:eastAsia="es-ES"/>
        </w:rPr>
        <w:t>O</w:t>
      </w:r>
      <w:r w:rsidRPr="00FB1ECB">
        <w:rPr>
          <w:rFonts w:ascii="Arial" w:hAnsi="Arial" w:cs="Arial"/>
          <w:b/>
          <w:spacing w:val="2"/>
          <w:sz w:val="20"/>
          <w:szCs w:val="20"/>
          <w:lang w:val="es-ES" w:eastAsia="es-ES"/>
        </w:rPr>
        <w:t>T</w:t>
      </w:r>
      <w:r w:rsidRPr="00FB1ECB">
        <w:rPr>
          <w:rFonts w:ascii="Arial" w:hAnsi="Arial" w:cs="Arial"/>
          <w:b/>
          <w:spacing w:val="-3"/>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p</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ser su</w:t>
      </w:r>
      <w:r w:rsidRPr="00FB1ECB">
        <w:rPr>
          <w:rFonts w:ascii="Arial" w:hAnsi="Arial" w:cs="Arial"/>
          <w:spacing w:val="-1"/>
          <w:sz w:val="20"/>
          <w:szCs w:val="20"/>
          <w:lang w:val="es-ES" w:eastAsia="es-ES"/>
        </w:rPr>
        <w:t>p</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y sustitu</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p</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r u</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a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ue se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propu</w:t>
      </w:r>
      <w:r w:rsidRPr="00FB1ECB">
        <w:rPr>
          <w:rFonts w:ascii="Arial" w:hAnsi="Arial" w:cs="Arial"/>
          <w:spacing w:val="-1"/>
          <w:sz w:val="20"/>
          <w:szCs w:val="20"/>
          <w:lang w:val="es-ES" w:eastAsia="es-ES"/>
        </w:rPr>
        <w:t>e</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co</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ne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en el caso de s</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r </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ll</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s</w:t>
      </w:r>
      <w:r w:rsidRPr="00FB1ECB">
        <w:rPr>
          <w:rFonts w:ascii="Arial" w:hAnsi="Arial" w:cs="Arial"/>
          <w:spacing w:val="-4"/>
          <w:sz w:val="20"/>
          <w:szCs w:val="20"/>
          <w:lang w:val="es-ES" w:eastAsia="es-ES"/>
        </w:rPr>
        <w:t>í</w:t>
      </w:r>
      <w:r w:rsidRPr="00FB1ECB">
        <w:rPr>
          <w:rFonts w:ascii="Arial" w:hAnsi="Arial" w:cs="Arial"/>
          <w:sz w:val="20"/>
          <w:szCs w:val="20"/>
          <w:lang w:val="es-ES" w:eastAsia="es-ES"/>
        </w:rPr>
        <w:t>,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b</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 xml:space="preserve">car de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a e</w:t>
      </w:r>
      <w:r w:rsidRPr="00FB1ECB">
        <w:rPr>
          <w:rFonts w:ascii="Arial" w:hAnsi="Arial" w:cs="Arial"/>
          <w:spacing w:val="-3"/>
          <w:sz w:val="20"/>
          <w:szCs w:val="20"/>
          <w:lang w:val="es-ES" w:eastAsia="es-ES"/>
        </w:rPr>
        <w:t>x</w:t>
      </w:r>
      <w:r w:rsidRPr="00FB1ECB">
        <w:rPr>
          <w:rFonts w:ascii="Arial" w:hAnsi="Arial" w:cs="Arial"/>
          <w:sz w:val="20"/>
          <w:szCs w:val="20"/>
          <w:lang w:val="es-ES" w:eastAsia="es-ES"/>
        </w:rPr>
        <w:t>p</w:t>
      </w:r>
      <w:r w:rsidRPr="00FB1ECB">
        <w:rPr>
          <w:rFonts w:ascii="Arial" w:hAnsi="Arial" w:cs="Arial"/>
          <w:spacing w:val="2"/>
          <w:sz w:val="20"/>
          <w:szCs w:val="20"/>
          <w:lang w:val="es-ES" w:eastAsia="es-ES"/>
        </w:rPr>
        <w:t>l</w:t>
      </w:r>
      <w:r w:rsidRPr="00FB1ECB">
        <w:rPr>
          <w:rFonts w:ascii="Arial" w:hAnsi="Arial" w:cs="Arial"/>
          <w:spacing w:val="-4"/>
          <w:sz w:val="20"/>
          <w:szCs w:val="20"/>
          <w:lang w:val="es-ES" w:eastAsia="es-ES"/>
        </w:rPr>
        <w:t>í</w:t>
      </w:r>
      <w:r w:rsidRPr="00FB1ECB">
        <w:rPr>
          <w:rFonts w:ascii="Arial" w:hAnsi="Arial" w:cs="Arial"/>
          <w:spacing w:val="2"/>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os </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 xml:space="preserve">os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cu</w:t>
      </w:r>
      <w:r w:rsidRPr="00FB1ECB">
        <w:rPr>
          <w:rFonts w:ascii="Arial" w:hAnsi="Arial" w:cs="Arial"/>
          <w:spacing w:val="-1"/>
          <w:sz w:val="20"/>
          <w:szCs w:val="20"/>
          <w:lang w:val="es-ES" w:eastAsia="es-ES"/>
        </w:rPr>
        <w:t>a</w:t>
      </w:r>
      <w:r w:rsidRPr="00FB1ECB">
        <w:rPr>
          <w:rFonts w:ascii="Arial" w:hAnsi="Arial" w:cs="Arial"/>
          <w:spacing w:val="-3"/>
          <w:sz w:val="20"/>
          <w:szCs w:val="20"/>
          <w:lang w:val="es-ES" w:eastAsia="es-ES"/>
        </w:rPr>
        <w:t>l</w:t>
      </w:r>
      <w:r w:rsidRPr="00FB1ECB">
        <w:rPr>
          <w:rFonts w:ascii="Arial" w:hAnsi="Arial" w:cs="Arial"/>
          <w:sz w:val="20"/>
          <w:szCs w:val="20"/>
          <w:lang w:val="es-ES" w:eastAsia="es-ES"/>
        </w:rPr>
        <w:t>es o</w:t>
      </w:r>
      <w:r w:rsidRPr="00FB1ECB">
        <w:rPr>
          <w:rFonts w:ascii="Arial" w:hAnsi="Arial" w:cs="Arial"/>
          <w:spacing w:val="-1"/>
          <w:sz w:val="20"/>
          <w:szCs w:val="20"/>
          <w:lang w:val="es-ES" w:eastAsia="es-ES"/>
        </w:rPr>
        <w:t>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al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 y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j</w:t>
      </w:r>
      <w:r w:rsidRPr="00FB1ECB">
        <w:rPr>
          <w:rFonts w:ascii="Arial" w:hAnsi="Arial" w:cs="Arial"/>
          <w:sz w:val="20"/>
          <w:szCs w:val="20"/>
          <w:lang w:val="es-ES" w:eastAsia="es-ES"/>
        </w:rPr>
        <w:t>ust</w:t>
      </w:r>
      <w:r w:rsidRPr="00FB1ECB">
        <w:rPr>
          <w:rFonts w:ascii="Arial" w:hAnsi="Arial" w:cs="Arial"/>
          <w:spacing w:val="-3"/>
          <w:sz w:val="20"/>
          <w:szCs w:val="20"/>
          <w:lang w:val="es-ES" w:eastAsia="es-ES"/>
        </w:rPr>
        <w:t>i</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 xml:space="preserve">ón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 xml:space="preserve">al y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éc</w:t>
      </w:r>
      <w:r w:rsidRPr="00FB1ECB">
        <w:rPr>
          <w:rFonts w:ascii="Arial" w:hAnsi="Arial" w:cs="Arial"/>
          <w:spacing w:val="-1"/>
          <w:sz w:val="20"/>
          <w:szCs w:val="20"/>
          <w:lang w:val="es-ES" w:eastAsia="es-ES"/>
        </w:rPr>
        <w:t>ni</w:t>
      </w:r>
      <w:r w:rsidRPr="00FB1ECB">
        <w:rPr>
          <w:rFonts w:ascii="Arial" w:hAnsi="Arial" w:cs="Arial"/>
          <w:sz w:val="20"/>
          <w:szCs w:val="20"/>
          <w:lang w:val="es-ES" w:eastAsia="es-ES"/>
        </w:rPr>
        <w:t xml:space="preserve">ca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ampara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d</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cumen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os q</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 se</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n 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 xml:space="preserve">os con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co</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d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3"/>
          <w:sz w:val="20"/>
          <w:szCs w:val="20"/>
          <w:lang w:val="es-ES" w:eastAsia="es-ES"/>
        </w:rPr>
        <w:t>v</w:t>
      </w:r>
      <w:r w:rsidRPr="00FB1ECB">
        <w:rPr>
          <w:rFonts w:ascii="Arial" w:hAnsi="Arial" w:cs="Arial"/>
          <w:sz w:val="20"/>
          <w:szCs w:val="20"/>
          <w:lang w:val="es-ES" w:eastAsia="es-ES"/>
        </w:rPr>
        <w:t>oc</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as n</w:t>
      </w:r>
      <w:r w:rsidRPr="00FB1ECB">
        <w:rPr>
          <w:rFonts w:ascii="Arial" w:hAnsi="Arial" w:cs="Arial"/>
          <w:spacing w:val="-1"/>
          <w:sz w:val="20"/>
          <w:szCs w:val="20"/>
          <w:lang w:val="es-ES" w:eastAsia="es-ES"/>
        </w:rPr>
        <w:t>o</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as, d</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sp</w:t>
      </w:r>
      <w:r w:rsidRPr="00FB1ECB">
        <w:rPr>
          <w:rFonts w:ascii="Arial" w:hAnsi="Arial" w:cs="Arial"/>
          <w:spacing w:val="-3"/>
          <w:sz w:val="20"/>
          <w:szCs w:val="20"/>
          <w:lang w:val="es-ES" w:eastAsia="es-ES"/>
        </w:rPr>
        <w:t>o</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de or</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os compe</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es y actos a</w:t>
      </w:r>
      <w:r w:rsidRPr="00FB1ECB">
        <w:rPr>
          <w:rFonts w:ascii="Arial" w:hAnsi="Arial" w:cs="Arial"/>
          <w:spacing w:val="-3"/>
          <w:sz w:val="20"/>
          <w:szCs w:val="20"/>
          <w:lang w:val="es-ES" w:eastAsia="es-ES"/>
        </w:rPr>
        <w:t>d</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3"/>
          <w:sz w:val="20"/>
          <w:szCs w:val="20"/>
          <w:lang w:val="es-ES" w:eastAsia="es-ES"/>
        </w:rPr>
        <w:t>a</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v</w:t>
      </w:r>
      <w:r w:rsidRPr="00FB1ECB">
        <w:rPr>
          <w:rFonts w:ascii="Arial" w:hAnsi="Arial" w:cs="Arial"/>
          <w:sz w:val="20"/>
          <w:szCs w:val="20"/>
          <w:lang w:val="es-ES" w:eastAsia="es-ES"/>
        </w:rPr>
        <w:t xml:space="preserve">os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 co</w:t>
      </w:r>
      <w:r w:rsidRPr="00FB1ECB">
        <w:rPr>
          <w:rFonts w:ascii="Arial" w:hAnsi="Arial" w:cs="Arial"/>
          <w:spacing w:val="-2"/>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3"/>
          <w:sz w:val="20"/>
          <w:szCs w:val="20"/>
          <w:lang w:val="es-ES" w:eastAsia="es-ES"/>
        </w:rPr>
        <w:t>i</w:t>
      </w:r>
      <w:r w:rsidRPr="00FB1ECB">
        <w:rPr>
          <w:rFonts w:ascii="Arial" w:hAnsi="Arial" w:cs="Arial"/>
          <w:sz w:val="20"/>
          <w:szCs w:val="20"/>
          <w:lang w:val="es-ES" w:eastAsia="es-ES"/>
        </w:rPr>
        <w:t xml:space="preserve">eran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al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 a l</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w:t>
      </w:r>
      <w:r w:rsidRPr="00FB1ECB">
        <w:rPr>
          <w:rFonts w:ascii="Arial" w:hAnsi="Arial" w:cs="Arial"/>
          <w:spacing w:val="-3"/>
          <w:sz w:val="20"/>
          <w:szCs w:val="20"/>
          <w:lang w:val="es-ES" w:eastAsia="es-ES"/>
        </w:rPr>
        <w:t>s</w:t>
      </w:r>
      <w:r w:rsidRPr="00FB1ECB">
        <w:rPr>
          <w:rFonts w:ascii="Arial" w:hAnsi="Arial" w:cs="Arial"/>
          <w:sz w:val="20"/>
          <w:szCs w:val="20"/>
          <w:lang w:val="es-ES" w:eastAsia="es-ES"/>
        </w:rPr>
        <w:t>.</w:t>
      </w:r>
    </w:p>
    <w:p w14:paraId="1C13AB12" w14:textId="77777777" w:rsidR="00A754FA" w:rsidRDefault="00A754FA" w:rsidP="00A754FA">
      <w:pPr>
        <w:autoSpaceDE w:val="0"/>
        <w:autoSpaceDN w:val="0"/>
        <w:adjustRightInd w:val="0"/>
        <w:contextualSpacing/>
        <w:jc w:val="both"/>
        <w:rPr>
          <w:rFonts w:ascii="Arial" w:hAnsi="Arial" w:cs="Arial"/>
          <w:sz w:val="20"/>
          <w:szCs w:val="20"/>
          <w:lang w:val="es-ES" w:eastAsia="es-ES"/>
        </w:rPr>
      </w:pPr>
    </w:p>
    <w:p w14:paraId="3996A5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63567B21" w14:textId="77777777"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s) en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o i</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compa</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s en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as no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 p</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ntes.</w:t>
      </w:r>
    </w:p>
    <w:p w14:paraId="07BE83F9" w14:textId="77777777"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s</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adendas a</w:t>
      </w:r>
      <w:r>
        <w:rPr>
          <w:rFonts w:ascii="Arial" w:hAnsi="Arial" w:cs="Arial"/>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invitación.</w:t>
      </w:r>
    </w:p>
    <w:p w14:paraId="32D998E9" w14:textId="77777777" w:rsidR="00A754FA"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60CBF7FC" w14:textId="77777777" w:rsidR="00A754FA" w:rsidRPr="00FB1ECB"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0BF57A7B" w14:textId="77777777" w:rsidR="00A754FA" w:rsidRPr="00FB1ECB" w:rsidRDefault="00A754FA" w:rsidP="00A754FA">
      <w:pPr>
        <w:tabs>
          <w:tab w:val="left" w:pos="975"/>
          <w:tab w:val="left" w:pos="2080"/>
          <w:tab w:val="left" w:pos="634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position w:val="-1"/>
          <w:sz w:val="20"/>
          <w:szCs w:val="20"/>
          <w:lang w:val="es-ES" w:eastAsia="es-ES"/>
        </w:rPr>
        <w:t>N</w:t>
      </w:r>
      <w:r w:rsidRPr="00FB1ECB">
        <w:rPr>
          <w:rFonts w:ascii="Arial" w:hAnsi="Arial" w:cs="Arial"/>
          <w:bCs/>
          <w:spacing w:val="1"/>
          <w:position w:val="-1"/>
          <w:sz w:val="20"/>
          <w:szCs w:val="20"/>
          <w:lang w:val="es-ES" w:eastAsia="es-ES"/>
        </w:rPr>
        <w:t>O.</w:t>
      </w:r>
      <w:r w:rsidRPr="00FB1ECB">
        <w:rPr>
          <w:rFonts w:ascii="Arial" w:hAnsi="Arial" w:cs="Arial"/>
          <w:bCs/>
          <w:position w:val="-1"/>
          <w:sz w:val="20"/>
          <w:szCs w:val="20"/>
          <w:u w:val="single"/>
          <w:lang w:val="es-ES" w:eastAsia="es-ES"/>
        </w:rPr>
        <w:tab/>
      </w:r>
      <w:r>
        <w:rPr>
          <w:rFonts w:ascii="Arial" w:hAnsi="Arial" w:cs="Arial"/>
          <w:bCs/>
          <w:position w:val="-1"/>
          <w:sz w:val="20"/>
          <w:szCs w:val="20"/>
          <w:u w:val="single"/>
          <w:lang w:val="es-ES" w:eastAsia="es-ES"/>
        </w:rPr>
        <w:tab/>
      </w:r>
      <w:r w:rsidRPr="00FB1ECB">
        <w:rPr>
          <w:rFonts w:ascii="Arial" w:hAnsi="Arial" w:cs="Arial"/>
          <w:bCs/>
          <w:position w:val="-1"/>
          <w:sz w:val="20"/>
          <w:szCs w:val="20"/>
          <w:lang w:val="es-ES" w:eastAsia="es-ES"/>
        </w:rPr>
        <w:t>F</w:t>
      </w:r>
      <w:r w:rsidRPr="00FB1ECB">
        <w:rPr>
          <w:rFonts w:ascii="Arial" w:hAnsi="Arial" w:cs="Arial"/>
          <w:bCs/>
          <w:spacing w:val="-4"/>
          <w:position w:val="-1"/>
          <w:sz w:val="20"/>
          <w:szCs w:val="20"/>
          <w:lang w:val="es-ES" w:eastAsia="es-ES"/>
        </w:rPr>
        <w:t>E</w:t>
      </w:r>
      <w:r w:rsidRPr="00FB1ECB">
        <w:rPr>
          <w:rFonts w:ascii="Arial" w:hAnsi="Arial" w:cs="Arial"/>
          <w:bCs/>
          <w:spacing w:val="-1"/>
          <w:position w:val="-1"/>
          <w:sz w:val="20"/>
          <w:szCs w:val="20"/>
          <w:lang w:val="es-ES" w:eastAsia="es-ES"/>
        </w:rPr>
        <w:t>C</w:t>
      </w:r>
      <w:r w:rsidRPr="00FB1ECB">
        <w:rPr>
          <w:rFonts w:ascii="Arial" w:hAnsi="Arial" w:cs="Arial"/>
          <w:bCs/>
          <w:spacing w:val="4"/>
          <w:position w:val="-1"/>
          <w:sz w:val="20"/>
          <w:szCs w:val="20"/>
          <w:lang w:val="es-ES" w:eastAsia="es-ES"/>
        </w:rPr>
        <w:t>H</w:t>
      </w:r>
      <w:r w:rsidRPr="00FB1ECB">
        <w:rPr>
          <w:rFonts w:ascii="Arial" w:hAnsi="Arial" w:cs="Arial"/>
          <w:bCs/>
          <w:spacing w:val="-8"/>
          <w:position w:val="-1"/>
          <w:sz w:val="20"/>
          <w:szCs w:val="20"/>
          <w:lang w:val="es-ES" w:eastAsia="es-ES"/>
        </w:rPr>
        <w:t>A</w:t>
      </w:r>
      <w:r w:rsidRPr="00FB1ECB">
        <w:rPr>
          <w:rFonts w:ascii="Arial" w:hAnsi="Arial" w:cs="Arial"/>
          <w:bCs/>
          <w:position w:val="-1"/>
          <w:sz w:val="20"/>
          <w:szCs w:val="20"/>
          <w:lang w:val="es-ES" w:eastAsia="es-ES"/>
        </w:rPr>
        <w:t>:</w:t>
      </w:r>
      <w:r w:rsidRPr="00FB1ECB">
        <w:rPr>
          <w:rFonts w:ascii="Arial" w:hAnsi="Arial" w:cs="Arial"/>
          <w:bCs/>
          <w:position w:val="-1"/>
          <w:sz w:val="20"/>
          <w:szCs w:val="20"/>
          <w:u w:val="single"/>
          <w:lang w:val="es-ES" w:eastAsia="es-ES"/>
        </w:rPr>
        <w:tab/>
      </w:r>
    </w:p>
    <w:p w14:paraId="636884CB"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BBB3DD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w:t>
      </w:r>
      <w:r w:rsidRPr="00FB1ECB">
        <w:rPr>
          <w:rFonts w:ascii="Arial" w:hAnsi="Arial" w:cs="Arial"/>
          <w:spacing w:val="4"/>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u</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invitación a cotizar</w:t>
      </w:r>
      <w:r w:rsidRPr="00FB1ECB">
        <w:rPr>
          <w:rFonts w:ascii="Arial" w:hAnsi="Arial" w:cs="Arial"/>
          <w:sz w:val="20"/>
          <w:szCs w:val="20"/>
          <w:lang w:val="x-none" w:eastAsia="x-none"/>
        </w:rPr>
        <w:t>.</w:t>
      </w:r>
    </w:p>
    <w:p w14:paraId="1940D9C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7F0156A"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de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sea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pacing w:val="-2"/>
          <w:sz w:val="20"/>
          <w:szCs w:val="20"/>
          <w:lang w:val="x-none" w:eastAsia="x-none"/>
        </w:rPr>
        <w:t>c</w:t>
      </w:r>
      <w:r w:rsidRPr="00FB1ECB">
        <w:rPr>
          <w:rFonts w:ascii="Arial" w:hAnsi="Arial" w:cs="Arial"/>
          <w:spacing w:val="4"/>
          <w:sz w:val="20"/>
          <w:szCs w:val="20"/>
          <w:lang w:val="x-none" w:eastAsia="x-none"/>
        </w:rPr>
        <w:t>a</w:t>
      </w:r>
      <w:r w:rsidRPr="00FB1ECB">
        <w:rPr>
          <w:rFonts w:ascii="Arial" w:hAnsi="Arial" w:cs="Arial"/>
          <w:sz w:val="20"/>
          <w:szCs w:val="20"/>
          <w:lang w:val="x-none" w:eastAsia="x-none"/>
        </w:rPr>
        <w:t>do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al 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en</w:t>
      </w:r>
      <w:r w:rsidRPr="00FB1ECB">
        <w:rPr>
          <w:rFonts w:ascii="Arial" w:hAnsi="Arial" w:cs="Arial"/>
          <w:spacing w:val="-1"/>
          <w:sz w:val="20"/>
          <w:szCs w:val="20"/>
          <w:lang w:val="x-none" w:eastAsia="x-none"/>
        </w:rPr>
        <w:t xml:space="preserve"> 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z w:val="20"/>
          <w:szCs w:val="20"/>
          <w:lang w:eastAsia="x-none"/>
        </w:rPr>
        <w:t xml:space="preserve">y/o invitación a cotizar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 la</w:t>
      </w:r>
      <w:r w:rsidRPr="00FB1ECB">
        <w:rPr>
          <w:rFonts w:ascii="Arial" w:hAnsi="Arial" w:cs="Arial"/>
          <w:spacing w:val="1"/>
          <w:sz w:val="20"/>
          <w:szCs w:val="20"/>
          <w:lang w:val="x-none" w:eastAsia="x-none"/>
        </w:rPr>
        <w:t xml:space="preserve"> 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erenc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comp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hem</w:t>
      </w:r>
      <w:r w:rsidRPr="00FB1ECB">
        <w:rPr>
          <w:rFonts w:ascii="Arial" w:hAnsi="Arial" w:cs="Arial"/>
          <w:spacing w:val="-2"/>
          <w:sz w:val="20"/>
          <w:szCs w:val="20"/>
          <w:lang w:val="x-none" w:eastAsia="x-none"/>
        </w:rPr>
        <w:t>os</w:t>
      </w:r>
      <w:r w:rsidRPr="00FB1ECB">
        <w:rPr>
          <w:rFonts w:ascii="Arial" w:hAnsi="Arial" w:cs="Arial"/>
          <w:sz w:val="20"/>
          <w:szCs w:val="20"/>
          <w:lang w:val="x-none" w:eastAsia="x-none"/>
        </w:rPr>
        <w:t xml:space="preserve">) </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00726717"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E9A031"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y presentar </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z w:val="20"/>
          <w:szCs w:val="20"/>
          <w:lang w:eastAsia="x-none"/>
        </w:rPr>
        <w:t xml:space="preserve">a </w:t>
      </w:r>
      <w:r w:rsidRPr="00FB1ECB">
        <w:rPr>
          <w:rFonts w:ascii="Arial" w:hAnsi="Arial" w:cs="Arial"/>
          <w:sz w:val="20"/>
          <w:szCs w:val="20"/>
          <w:lang w:val="x-none" w:eastAsia="x-none"/>
        </w:rPr>
        <w:t xml:space="preserve">la Subred Sur,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ara</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as con</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actua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w:t>
      </w:r>
    </w:p>
    <w:p w14:paraId="00B3528B"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A725C29"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á</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i</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 xml:space="preserve">e la Subred Sur,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ámites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3"/>
          <w:sz w:val="20"/>
          <w:szCs w:val="20"/>
          <w:lang w:val="x-none" w:eastAsia="x-none"/>
        </w:rPr>
        <w:t>p</w:t>
      </w:r>
      <w:r w:rsidRPr="00FB1ECB">
        <w:rPr>
          <w:rFonts w:ascii="Arial" w:hAnsi="Arial" w:cs="Arial"/>
          <w:sz w:val="20"/>
          <w:szCs w:val="20"/>
          <w:lang w:val="x-none" w:eastAsia="x-none"/>
        </w:rPr>
        <w:t xml:space="preserve">ara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 y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w:t>
      </w:r>
    </w:p>
    <w:p w14:paraId="10467D8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B4B0B0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de ac</w:t>
      </w:r>
      <w:r w:rsidRPr="00FB1ECB">
        <w:rPr>
          <w:rFonts w:ascii="Arial" w:hAnsi="Arial" w:cs="Arial"/>
          <w:spacing w:val="-1"/>
          <w:sz w:val="20"/>
          <w:szCs w:val="20"/>
          <w:lang w:val="x-none" w:eastAsia="x-none"/>
        </w:rPr>
        <w:t>u</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do con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Pr>
          <w:rFonts w:ascii="Arial" w:hAnsi="Arial" w:cs="Arial"/>
          <w:spacing w:val="-1"/>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Pr>
          <w:rFonts w:ascii="Arial" w:hAnsi="Arial" w:cs="Arial"/>
          <w:sz w:val="20"/>
          <w:szCs w:val="20"/>
          <w:lang w:val="es-ES" w:eastAsia="x-none"/>
        </w:rPr>
        <w:t>Invitación</w:t>
      </w:r>
      <w:r w:rsidRPr="00FB1ECB">
        <w:rPr>
          <w:rFonts w:ascii="Arial" w:hAnsi="Arial" w:cs="Arial"/>
          <w:sz w:val="20"/>
          <w:szCs w:val="20"/>
          <w:lang w:val="x-none" w:eastAsia="x-none"/>
        </w:rPr>
        <w:t xml:space="preserve">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y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esta.</w:t>
      </w:r>
    </w:p>
    <w:p w14:paraId="08F3A5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0612877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C</w:t>
      </w:r>
      <w:r w:rsidRPr="00FB1ECB">
        <w:rPr>
          <w:rFonts w:ascii="Arial" w:hAnsi="Arial" w:cs="Arial"/>
          <w:sz w:val="20"/>
          <w:szCs w:val="20"/>
          <w:lang w:val="x-none" w:eastAsia="x-none"/>
        </w:rPr>
        <w:t>ump</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r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os estab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la Subred Sur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la </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p>
    <w:p w14:paraId="0FE43EC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4248D12D"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S</w:t>
      </w:r>
      <w:r w:rsidRPr="00FB1ECB">
        <w:rPr>
          <w:rFonts w:ascii="Arial" w:hAnsi="Arial" w:cs="Arial"/>
          <w:sz w:val="20"/>
          <w:szCs w:val="20"/>
          <w:lang w:val="x-none" w:eastAsia="x-none"/>
        </w:rPr>
        <w:t>uscri</w:t>
      </w:r>
      <w:r w:rsidRPr="00FB1ECB">
        <w:rPr>
          <w:rFonts w:ascii="Arial" w:hAnsi="Arial" w:cs="Arial"/>
          <w:spacing w:val="-1"/>
          <w:sz w:val="20"/>
          <w:szCs w:val="20"/>
          <w:lang w:val="x-none" w:eastAsia="x-none"/>
        </w:rPr>
        <w:t>bi</w:t>
      </w:r>
      <w:r w:rsidRPr="00FB1ECB">
        <w:rPr>
          <w:rFonts w:ascii="Arial" w:hAnsi="Arial" w:cs="Arial"/>
          <w:sz w:val="20"/>
          <w:szCs w:val="20"/>
          <w:lang w:val="x-none" w:eastAsia="x-none"/>
        </w:rPr>
        <w:t>r el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de esta </w:t>
      </w:r>
      <w:r w:rsidRPr="00FB1ECB">
        <w:rPr>
          <w:rFonts w:ascii="Arial" w:hAnsi="Arial" w:cs="Arial"/>
          <w:spacing w:val="-1"/>
          <w:sz w:val="20"/>
          <w:szCs w:val="20"/>
          <w:lang w:val="x-none" w:eastAsia="x-none"/>
        </w:rPr>
        <w:t>invitación</w:t>
      </w:r>
      <w:r w:rsidRPr="00FB1ECB">
        <w:rPr>
          <w:rFonts w:ascii="Arial" w:hAnsi="Arial" w:cs="Arial"/>
          <w:sz w:val="20"/>
          <w:szCs w:val="20"/>
          <w:lang w:val="x-none" w:eastAsia="x-none"/>
        </w:rPr>
        <w:t>,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del día calendario siguiente</w:t>
      </w:r>
      <w:r w:rsidRPr="00FB1ECB">
        <w:rPr>
          <w:rFonts w:ascii="Arial" w:hAnsi="Arial" w:cs="Arial"/>
          <w:bCs/>
          <w:sz w:val="20"/>
          <w:szCs w:val="20"/>
          <w:lang w:val="x-none" w:eastAsia="x-none"/>
        </w:rPr>
        <w:t xml:space="preserve"> </w:t>
      </w:r>
      <w:r w:rsidRPr="00FB1ECB">
        <w:rPr>
          <w:rFonts w:ascii="Arial" w:hAnsi="Arial" w:cs="Arial"/>
          <w:sz w:val="20"/>
          <w:szCs w:val="20"/>
          <w:lang w:val="x-none" w:eastAsia="x-none"/>
        </w:rPr>
        <w:t xml:space="preserve">a la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 de 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w:t>
      </w:r>
    </w:p>
    <w:p w14:paraId="7E8D7B5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4C2C50E"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ar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4"/>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 d</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bCs/>
          <w:sz w:val="20"/>
          <w:szCs w:val="20"/>
          <w:lang w:val="x-none" w:eastAsia="x-none"/>
        </w:rPr>
        <w:t>tres</w:t>
      </w:r>
      <w:r w:rsidRPr="00FB1ECB">
        <w:rPr>
          <w:rFonts w:ascii="Arial" w:hAnsi="Arial" w:cs="Arial"/>
          <w:bCs/>
          <w:sz w:val="20"/>
          <w:szCs w:val="20"/>
          <w:lang w:eastAsia="x-none"/>
        </w:rPr>
        <w:t xml:space="preserve"> </w:t>
      </w:r>
      <w:r w:rsidRPr="00FB1ECB">
        <w:rPr>
          <w:rFonts w:ascii="Arial" w:hAnsi="Arial" w:cs="Arial"/>
          <w:bCs/>
          <w:spacing w:val="1"/>
          <w:sz w:val="20"/>
          <w:szCs w:val="20"/>
          <w:lang w:val="x-none" w:eastAsia="x-none"/>
        </w:rPr>
        <w:t>(</w:t>
      </w:r>
      <w:r w:rsidRPr="00FB1ECB">
        <w:rPr>
          <w:rFonts w:ascii="Arial" w:hAnsi="Arial" w:cs="Arial"/>
          <w:bCs/>
          <w:sz w:val="20"/>
          <w:szCs w:val="20"/>
          <w:lang w:val="x-none" w:eastAsia="x-none"/>
        </w:rPr>
        <w:t xml:space="preserve">03) días calendario  </w:t>
      </w:r>
      <w:r w:rsidRPr="00FB1ECB">
        <w:rPr>
          <w:rFonts w:ascii="Arial" w:hAnsi="Arial" w:cs="Arial"/>
          <w:sz w:val="20"/>
          <w:szCs w:val="20"/>
          <w:lang w:val="x-none" w:eastAsia="x-none"/>
        </w:rPr>
        <w:t>s</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 la sus</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l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p>
    <w:p w14:paraId="0F0E5FF6"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x-none" w:eastAsia="x-none"/>
        </w:rPr>
      </w:pPr>
    </w:p>
    <w:p w14:paraId="35842AD9"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r w:rsidRPr="00FB1ECB">
        <w:rPr>
          <w:rFonts w:ascii="Arial" w:hAnsi="Arial" w:cs="Arial"/>
          <w:sz w:val="20"/>
          <w:szCs w:val="20"/>
          <w:lang w:val="es-MX" w:eastAsia="x-none"/>
        </w:rPr>
        <w:t xml:space="preserve">El diligenciamiento de la siguiente información es de obligatorio cumplimiento para quien desee participar en el presente proceso de selección. </w:t>
      </w:r>
    </w:p>
    <w:p w14:paraId="2A6C8F70"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21C795E7"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00CE8D13"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0F06B054"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es-MX" w:eastAsia="x-none"/>
        </w:rPr>
      </w:pPr>
    </w:p>
    <w:tbl>
      <w:tblPr>
        <w:tblW w:w="980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001"/>
        <w:gridCol w:w="3969"/>
        <w:gridCol w:w="3837"/>
      </w:tblGrid>
      <w:tr w:rsidR="00A754FA" w:rsidRPr="00FB1ECB" w14:paraId="72DC48C8" w14:textId="77777777" w:rsidTr="00427296">
        <w:trPr>
          <w:trHeight w:val="1430"/>
        </w:trPr>
        <w:tc>
          <w:tcPr>
            <w:tcW w:w="2001" w:type="dxa"/>
            <w:tcBorders>
              <w:top w:val="single" w:sz="4" w:space="0" w:color="auto"/>
              <w:left w:val="single" w:sz="4" w:space="0" w:color="auto"/>
              <w:right w:val="single" w:sz="4" w:space="0" w:color="auto"/>
            </w:tcBorders>
            <w:vAlign w:val="center"/>
          </w:tcPr>
          <w:p w14:paraId="0EA73041"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b/>
                <w:sz w:val="20"/>
                <w:szCs w:val="20"/>
              </w:rPr>
              <w:lastRenderedPageBreak/>
              <w:t xml:space="preserve">CLASIFICACIÓN EMPRESARIAL – POR TAMAÑO  </w:t>
            </w:r>
          </w:p>
          <w:p w14:paraId="3EF2F342" w14:textId="77777777" w:rsidR="00A754FA" w:rsidRPr="00FB1ECB" w:rsidRDefault="00A754FA" w:rsidP="00427296">
            <w:pPr>
              <w:pStyle w:val="TableParagraph"/>
              <w:contextualSpacing/>
              <w:rPr>
                <w:rFonts w:ascii="Arial" w:hAnsi="Arial" w:cs="Arial"/>
                <w:sz w:val="20"/>
                <w:szCs w:val="20"/>
              </w:rPr>
            </w:pPr>
          </w:p>
          <w:p w14:paraId="096B11AB" w14:textId="77777777" w:rsidR="00A754FA" w:rsidRPr="00FB1ECB" w:rsidRDefault="00A754FA" w:rsidP="00427296">
            <w:pPr>
              <w:pStyle w:val="TableParagraph"/>
              <w:contextualSpacing/>
              <w:jc w:val="center"/>
              <w:rPr>
                <w:rFonts w:ascii="Arial" w:hAnsi="Arial" w:cs="Arial"/>
                <w:b/>
                <w:sz w:val="20"/>
                <w:szCs w:val="20"/>
              </w:rPr>
            </w:pPr>
          </w:p>
        </w:tc>
        <w:tc>
          <w:tcPr>
            <w:tcW w:w="3969" w:type="dxa"/>
            <w:tcBorders>
              <w:top w:val="single" w:sz="4" w:space="0" w:color="auto"/>
              <w:left w:val="single" w:sz="4" w:space="0" w:color="auto"/>
              <w:right w:val="single" w:sz="4" w:space="0" w:color="auto"/>
            </w:tcBorders>
            <w:vAlign w:val="center"/>
          </w:tcPr>
          <w:p w14:paraId="6B919174"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 xml:space="preserve">Micro: (__)                  Pequeña: (__)         </w:t>
            </w:r>
          </w:p>
          <w:p w14:paraId="4A860228"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Mediana: (__)              Grande: (__)   Ninguna: (__)</w:t>
            </w:r>
          </w:p>
          <w:p w14:paraId="120D8B7B"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(Para UT y Consorcios diligenciar el de la empresa con mayor participación)</w:t>
            </w:r>
          </w:p>
        </w:tc>
        <w:tc>
          <w:tcPr>
            <w:tcW w:w="3837" w:type="dxa"/>
            <w:vMerge w:val="restart"/>
            <w:tcBorders>
              <w:top w:val="single" w:sz="4" w:space="0" w:color="auto"/>
              <w:left w:val="single" w:sz="4" w:space="0" w:color="auto"/>
              <w:right w:val="single" w:sz="4" w:space="0" w:color="auto"/>
            </w:tcBorders>
            <w:vAlign w:val="center"/>
          </w:tcPr>
          <w:p w14:paraId="2CACA415"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b/>
                <w:sz w:val="20"/>
                <w:szCs w:val="20"/>
              </w:rPr>
              <w:t>TIPO DE ORGANIZACIÓN AL QUE PERTENECE:</w:t>
            </w:r>
            <w:r w:rsidRPr="00FB1ECB">
              <w:rPr>
                <w:rFonts w:ascii="Arial" w:hAnsi="Arial" w:cs="Arial"/>
                <w:noProof/>
                <w:sz w:val="20"/>
                <w:szCs w:val="20"/>
                <w:lang w:val="es-MX"/>
              </w:rPr>
              <w:t xml:space="preserve"> </w:t>
            </w:r>
          </w:p>
          <w:p w14:paraId="761F8E85" w14:textId="77777777" w:rsidR="00A754FA" w:rsidRPr="00FB1ECB" w:rsidRDefault="00A754FA" w:rsidP="00427296">
            <w:pPr>
              <w:pStyle w:val="TableParagraph"/>
              <w:contextualSpacing/>
              <w:rPr>
                <w:rFonts w:ascii="Arial" w:hAnsi="Arial" w:cs="Arial"/>
                <w:b/>
                <w:sz w:val="20"/>
                <w:szCs w:val="20"/>
              </w:rPr>
            </w:pPr>
          </w:p>
          <w:p w14:paraId="33AB7CCD"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campesinas:</w:t>
            </w:r>
            <w:r w:rsidRPr="00FB1ECB">
              <w:rPr>
                <w:rFonts w:ascii="Arial" w:hAnsi="Arial" w:cs="Arial"/>
                <w:noProof/>
                <w:sz w:val="20"/>
                <w:szCs w:val="20"/>
                <w:lang w:val="es-MX"/>
              </w:rPr>
              <w:t xml:space="preserve"> (__)</w:t>
            </w:r>
          </w:p>
          <w:p w14:paraId="54DFA1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Víctimas del Conflicto Armado: (__)</w:t>
            </w:r>
          </w:p>
          <w:p w14:paraId="223C2F90"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Emprendimiento y empresas de mujeres: (__)</w:t>
            </w:r>
          </w:p>
          <w:p w14:paraId="79F975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Étnicas: (__)</w:t>
            </w:r>
          </w:p>
          <w:p w14:paraId="72165B4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Reincorporados:</w:t>
            </w:r>
            <w:r w:rsidRPr="00FB1ECB">
              <w:rPr>
                <w:rFonts w:ascii="Arial" w:hAnsi="Arial" w:cs="Arial"/>
                <w:noProof/>
                <w:sz w:val="20"/>
                <w:szCs w:val="20"/>
                <w:lang w:val="es-MX"/>
              </w:rPr>
              <w:t xml:space="preserve"> (__)</w:t>
            </w:r>
          </w:p>
          <w:p w14:paraId="5EB864C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Organismos de Acción Comunal: (__)</w:t>
            </w:r>
            <w:r w:rsidRPr="00FB1ECB">
              <w:rPr>
                <w:rFonts w:ascii="Arial" w:hAnsi="Arial" w:cs="Arial"/>
                <w:noProof/>
                <w:sz w:val="20"/>
                <w:szCs w:val="20"/>
                <w:lang w:val="es-MX"/>
              </w:rPr>
              <w:t xml:space="preserve"> </w:t>
            </w:r>
          </w:p>
          <w:p w14:paraId="62FEB966"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Entidades de Economía Solidaria: (__)</w:t>
            </w:r>
          </w:p>
          <w:p w14:paraId="611B641B"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Ninguna de las anteriores: (__)</w:t>
            </w:r>
          </w:p>
        </w:tc>
      </w:tr>
      <w:tr w:rsidR="00A754FA" w:rsidRPr="00FB1ECB" w14:paraId="56C3BD29" w14:textId="77777777" w:rsidTr="00427296">
        <w:trPr>
          <w:trHeight w:val="1299"/>
        </w:trPr>
        <w:tc>
          <w:tcPr>
            <w:tcW w:w="2001" w:type="dxa"/>
            <w:tcBorders>
              <w:top w:val="single" w:sz="4" w:space="0" w:color="auto"/>
              <w:left w:val="single" w:sz="4" w:space="0" w:color="auto"/>
              <w:right w:val="single" w:sz="4" w:space="0" w:color="auto"/>
            </w:tcBorders>
            <w:vAlign w:val="center"/>
          </w:tcPr>
          <w:p w14:paraId="07E10CDB" w14:textId="77777777" w:rsidR="00A754FA" w:rsidRPr="00FB1ECB" w:rsidRDefault="00A754FA" w:rsidP="00427296">
            <w:pPr>
              <w:pStyle w:val="TableParagraph"/>
              <w:contextualSpacing/>
              <w:jc w:val="center"/>
              <w:rPr>
                <w:rFonts w:ascii="Arial" w:hAnsi="Arial" w:cs="Arial"/>
                <w:b/>
                <w:sz w:val="20"/>
                <w:szCs w:val="20"/>
              </w:rPr>
            </w:pPr>
            <w:r w:rsidRPr="00FB1ECB">
              <w:rPr>
                <w:rFonts w:ascii="Arial" w:hAnsi="Arial" w:cs="Arial"/>
                <w:b/>
                <w:sz w:val="20"/>
                <w:szCs w:val="20"/>
              </w:rPr>
              <w:t xml:space="preserve">TIPO DE ENTIDAD </w:t>
            </w:r>
          </w:p>
        </w:tc>
        <w:tc>
          <w:tcPr>
            <w:tcW w:w="3969" w:type="dxa"/>
            <w:tcBorders>
              <w:top w:val="single" w:sz="4" w:space="0" w:color="auto"/>
              <w:left w:val="single" w:sz="4" w:space="0" w:color="auto"/>
              <w:right w:val="single" w:sz="4" w:space="0" w:color="auto"/>
            </w:tcBorders>
            <w:vAlign w:val="center"/>
          </w:tcPr>
          <w:p w14:paraId="5FB6EC1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ESAL:  (__)    Tipo: ______________</w:t>
            </w:r>
          </w:p>
          <w:p w14:paraId="078D54CE" w14:textId="77777777" w:rsidR="00A754FA" w:rsidRPr="00FB1ECB" w:rsidRDefault="00A754FA" w:rsidP="00427296">
            <w:pPr>
              <w:pStyle w:val="TableParagraph"/>
              <w:contextualSpacing/>
              <w:rPr>
                <w:rFonts w:ascii="Arial" w:hAnsi="Arial" w:cs="Arial"/>
                <w:sz w:val="20"/>
                <w:szCs w:val="20"/>
              </w:rPr>
            </w:pPr>
          </w:p>
          <w:p w14:paraId="53FB19C2"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Entidad pública: (__)   Institución: (__)</w:t>
            </w:r>
            <w:r w:rsidRPr="00FB1ECB">
              <w:rPr>
                <w:rFonts w:ascii="Arial" w:hAnsi="Arial" w:cs="Arial"/>
                <w:b/>
                <w:sz w:val="20"/>
                <w:szCs w:val="20"/>
              </w:rPr>
              <w:t xml:space="preserve">  </w:t>
            </w:r>
          </w:p>
          <w:p w14:paraId="631806C9" w14:textId="77777777" w:rsidR="00A754FA" w:rsidRPr="00FB1ECB" w:rsidRDefault="00A754FA" w:rsidP="00427296">
            <w:pPr>
              <w:pStyle w:val="TableParagraph"/>
              <w:contextualSpacing/>
              <w:rPr>
                <w:rFonts w:ascii="Arial" w:hAnsi="Arial" w:cs="Arial"/>
                <w:b/>
                <w:sz w:val="20"/>
                <w:szCs w:val="20"/>
              </w:rPr>
            </w:pPr>
          </w:p>
          <w:p w14:paraId="2BC928A9"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bCs/>
                <w:sz w:val="20"/>
                <w:szCs w:val="20"/>
              </w:rPr>
              <w:t xml:space="preserve">Otra: (__)  </w:t>
            </w:r>
            <w:r w:rsidRPr="00FB1ECB">
              <w:rPr>
                <w:rFonts w:ascii="Arial" w:hAnsi="Arial" w:cs="Arial"/>
                <w:sz w:val="20"/>
                <w:szCs w:val="20"/>
              </w:rPr>
              <w:t>¿Cuál? _______________</w:t>
            </w:r>
          </w:p>
          <w:p w14:paraId="5F29947D" w14:textId="77777777" w:rsidR="00A754FA" w:rsidRPr="00FB1ECB" w:rsidRDefault="00A754FA" w:rsidP="00427296">
            <w:pPr>
              <w:pStyle w:val="TableParagraph"/>
              <w:contextualSpacing/>
              <w:rPr>
                <w:rFonts w:ascii="Arial" w:hAnsi="Arial" w:cs="Arial"/>
                <w:sz w:val="20"/>
                <w:szCs w:val="20"/>
              </w:rPr>
            </w:pPr>
          </w:p>
          <w:p w14:paraId="593268FC"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Ninguna: (__)</w:t>
            </w:r>
          </w:p>
        </w:tc>
        <w:tc>
          <w:tcPr>
            <w:tcW w:w="3837" w:type="dxa"/>
            <w:vMerge/>
            <w:tcBorders>
              <w:left w:val="single" w:sz="4" w:space="0" w:color="auto"/>
              <w:right w:val="single" w:sz="4" w:space="0" w:color="auto"/>
            </w:tcBorders>
            <w:vAlign w:val="center"/>
          </w:tcPr>
          <w:p w14:paraId="7DF262C3" w14:textId="77777777" w:rsidR="00A754FA" w:rsidRPr="00FB1ECB" w:rsidRDefault="00A754FA" w:rsidP="00427296">
            <w:pPr>
              <w:pStyle w:val="TableParagraph"/>
              <w:contextualSpacing/>
              <w:rPr>
                <w:rFonts w:ascii="Arial" w:hAnsi="Arial" w:cs="Arial"/>
                <w:b/>
                <w:sz w:val="20"/>
                <w:szCs w:val="20"/>
              </w:rPr>
            </w:pPr>
          </w:p>
        </w:tc>
      </w:tr>
    </w:tbl>
    <w:p w14:paraId="2E3CC482"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eastAsia="x-none"/>
        </w:rPr>
      </w:pPr>
    </w:p>
    <w:p w14:paraId="6C4B774E"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62CE18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6"/>
          <w:sz w:val="20"/>
          <w:szCs w:val="20"/>
          <w:lang w:val="es-ES" w:eastAsia="es-ES"/>
        </w:rPr>
        <w:t>A</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w:t>
      </w:r>
      <w:r w:rsidRPr="00FB1ECB">
        <w:rPr>
          <w:rFonts w:ascii="Arial" w:hAnsi="Arial" w:cs="Arial"/>
          <w:bCs/>
          <w:sz w:val="20"/>
          <w:szCs w:val="20"/>
          <w:lang w:val="es-ES" w:eastAsia="es-ES"/>
        </w:rPr>
        <w:t>ame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te</w:t>
      </w:r>
      <w:r w:rsidRPr="00FB1ECB">
        <w:rPr>
          <w:rFonts w:ascii="Arial" w:hAnsi="Arial" w:cs="Arial"/>
          <w:bCs/>
          <w:sz w:val="20"/>
          <w:szCs w:val="20"/>
          <w:lang w:val="es-ES" w:eastAsia="es-ES"/>
        </w:rPr>
        <w:t>,</w:t>
      </w:r>
    </w:p>
    <w:p w14:paraId="22D3B03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E1BD0C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7C24140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omb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 comp</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 xml:space="preserve">o Representante legal: </w:t>
      </w:r>
      <w:r w:rsidRPr="00FB1ECB">
        <w:rPr>
          <w:rFonts w:ascii="Arial" w:hAnsi="Arial" w:cs="Arial"/>
          <w:sz w:val="20"/>
          <w:szCs w:val="20"/>
          <w:u w:val="single"/>
          <w:lang w:val="es-ES" w:eastAsia="es-ES"/>
        </w:rPr>
        <w:tab/>
      </w:r>
    </w:p>
    <w:p w14:paraId="0F20B51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com</w:t>
      </w:r>
      <w:r w:rsidRPr="00FB1ECB">
        <w:rPr>
          <w:rFonts w:ascii="Arial" w:hAnsi="Arial" w:cs="Arial"/>
          <w:spacing w:val="-2"/>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4D12DD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z w:val="20"/>
          <w:szCs w:val="20"/>
          <w:lang w:val="es-ES" w:eastAsia="es-ES"/>
        </w:rPr>
        <w:t xml:space="preserve">NIT: </w:t>
      </w:r>
      <w:r w:rsidRPr="00FB1ECB">
        <w:rPr>
          <w:rFonts w:ascii="Arial" w:hAnsi="Arial" w:cs="Arial"/>
          <w:sz w:val="20"/>
          <w:szCs w:val="20"/>
          <w:u w:val="single"/>
          <w:lang w:val="es-ES" w:eastAsia="es-ES"/>
        </w:rPr>
        <w:tab/>
      </w:r>
    </w:p>
    <w:p w14:paraId="17D796AD" w14:textId="77777777" w:rsidR="00A754FA"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l</w:t>
      </w:r>
      <w:r w:rsidRPr="00FB1ECB">
        <w:rPr>
          <w:rFonts w:ascii="Arial" w:hAnsi="Arial" w:cs="Arial"/>
          <w:spacing w:val="-3"/>
          <w:sz w:val="20"/>
          <w:szCs w:val="20"/>
          <w:lang w:val="es-ES" w:eastAsia="es-ES"/>
        </w:rPr>
        <w:t>é</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w:t>
      </w:r>
      <w:r w:rsidRPr="00FB1ECB">
        <w:rPr>
          <w:rFonts w:ascii="Arial" w:hAnsi="Arial" w:cs="Arial"/>
          <w:sz w:val="20"/>
          <w:szCs w:val="20"/>
          <w:u w:val="single"/>
          <w:lang w:val="es-ES" w:eastAsia="es-ES"/>
        </w:rPr>
        <w:tab/>
      </w:r>
    </w:p>
    <w:p w14:paraId="44BC261E" w14:textId="77777777" w:rsidR="00A754FA" w:rsidRPr="005E7016"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Pr>
          <w:rFonts w:ascii="Arial" w:hAnsi="Arial" w:cs="Arial"/>
          <w:spacing w:val="2"/>
          <w:sz w:val="20"/>
          <w:szCs w:val="20"/>
          <w:lang w:val="es-ES" w:eastAsia="es-ES"/>
        </w:rPr>
        <w:t>Celular</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010F1A6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w w:val="98"/>
          <w:sz w:val="20"/>
          <w:szCs w:val="20"/>
          <w:u w:val="single"/>
          <w:lang w:val="es-ES" w:eastAsia="es-ES"/>
        </w:rPr>
      </w:pPr>
      <w:r w:rsidRPr="00FB1ECB">
        <w:rPr>
          <w:rFonts w:ascii="Arial" w:hAnsi="Arial" w:cs="Arial"/>
          <w:spacing w:val="-1"/>
          <w:sz w:val="20"/>
          <w:szCs w:val="20"/>
          <w:lang w:val="es-ES" w:eastAsia="es-ES"/>
        </w:rPr>
        <w:t>D</w:t>
      </w:r>
      <w:r w:rsidRPr="00FB1ECB">
        <w:rPr>
          <w:rFonts w:ascii="Arial" w:hAnsi="Arial" w:cs="Arial"/>
          <w:sz w:val="20"/>
          <w:szCs w:val="20"/>
          <w:lang w:val="es-ES" w:eastAsia="es-ES"/>
        </w:rPr>
        <w:t>omic</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o Le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B73A7AC" w14:textId="77777777" w:rsidR="00A754FA" w:rsidRPr="00FB1ECB" w:rsidRDefault="00A754FA" w:rsidP="00A754FA">
      <w:pPr>
        <w:autoSpaceDE w:val="0"/>
        <w:autoSpaceDN w:val="0"/>
        <w:adjustRightInd w:val="0"/>
        <w:contextualSpacing/>
        <w:jc w:val="both"/>
        <w:rPr>
          <w:rFonts w:ascii="Arial" w:hAnsi="Arial" w:cs="Arial"/>
          <w:w w:val="131"/>
          <w:sz w:val="20"/>
          <w:szCs w:val="20"/>
          <w:u w:val="single"/>
          <w:lang w:val="es-ES" w:eastAsia="es-ES"/>
        </w:rPr>
      </w:pPr>
      <w:r w:rsidRPr="00FB1ECB">
        <w:rPr>
          <w:rFonts w:ascii="Arial" w:hAnsi="Arial" w:cs="Arial"/>
          <w:sz w:val="20"/>
          <w:szCs w:val="20"/>
          <w:lang w:val="es-ES" w:eastAsia="es-ES"/>
        </w:rPr>
        <w:t>F</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 de</w:t>
      </w:r>
      <w:r w:rsidRPr="00FB1ECB">
        <w:rPr>
          <w:rFonts w:ascii="Arial" w:hAnsi="Arial" w:cs="Arial"/>
          <w:spacing w:val="-1"/>
          <w:sz w:val="20"/>
          <w:szCs w:val="20"/>
          <w:lang w:val="es-ES" w:eastAsia="es-ES"/>
        </w:rPr>
        <w:t xml:space="preserve"> 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P</w:t>
      </w:r>
      <w:r w:rsidRPr="00FB1ECB">
        <w:rPr>
          <w:rFonts w:ascii="Arial" w:hAnsi="Arial" w:cs="Arial"/>
          <w:sz w:val="20"/>
          <w:szCs w:val="20"/>
          <w:lang w:val="es-ES" w:eastAsia="es-ES"/>
        </w:rPr>
        <w:t>ersona</w:t>
      </w:r>
      <w:r w:rsidRPr="00FB1ECB">
        <w:rPr>
          <w:rFonts w:ascii="Arial" w:hAnsi="Arial" w:cs="Arial"/>
          <w:spacing w:val="-2"/>
          <w:sz w:val="20"/>
          <w:szCs w:val="20"/>
          <w:lang w:val="es-ES" w:eastAsia="es-ES"/>
        </w:rPr>
        <w:t xml:space="preserve"> (</w:t>
      </w:r>
      <w:r w:rsidRPr="00FB1ECB">
        <w:rPr>
          <w:rFonts w:ascii="Arial" w:hAnsi="Arial" w:cs="Arial"/>
          <w:sz w:val="20"/>
          <w:szCs w:val="20"/>
          <w:lang w:val="es-ES" w:eastAsia="es-ES"/>
        </w:rPr>
        <w:t xml:space="preserve">s) autorizada </w:t>
      </w:r>
      <w:r w:rsidRPr="00FB1ECB">
        <w:rPr>
          <w:rFonts w:ascii="Arial" w:hAnsi="Arial" w:cs="Arial"/>
          <w:spacing w:val="1"/>
          <w:sz w:val="20"/>
          <w:szCs w:val="20"/>
          <w:lang w:val="es-ES" w:eastAsia="es-ES"/>
        </w:rPr>
        <w:t>(</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EF4404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eo e</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ec</w:t>
      </w:r>
      <w:r w:rsidRPr="00FB1ECB">
        <w:rPr>
          <w:rFonts w:ascii="Arial" w:hAnsi="Arial" w:cs="Arial"/>
          <w:spacing w:val="-2"/>
          <w:sz w:val="20"/>
          <w:szCs w:val="20"/>
          <w:lang w:val="es-ES" w:eastAsia="es-ES"/>
        </w:rPr>
        <w:t>t</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ó</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co:</w:t>
      </w:r>
      <w:r w:rsidRPr="00FB1ECB">
        <w:rPr>
          <w:rFonts w:ascii="Arial" w:hAnsi="Arial" w:cs="Arial"/>
          <w:sz w:val="20"/>
          <w:szCs w:val="20"/>
          <w:u w:val="single"/>
          <w:lang w:val="es-ES" w:eastAsia="es-ES"/>
        </w:rPr>
        <w:tab/>
      </w:r>
    </w:p>
    <w:p w14:paraId="5B53FF4C"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r w:rsidRPr="00FB1ECB">
        <w:rPr>
          <w:rFonts w:ascii="Arial" w:hAnsi="Arial" w:cs="Arial"/>
          <w:bCs/>
          <w:spacing w:val="-1"/>
          <w:sz w:val="20"/>
          <w:szCs w:val="20"/>
          <w:lang w:val="es-ES" w:eastAsia="es-ES"/>
        </w:rPr>
        <w:t>Valor de la Oferta Económica: ___________________________________________</w:t>
      </w:r>
    </w:p>
    <w:p w14:paraId="4075F654"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0877C7B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7634763D"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O</w:t>
      </w:r>
      <w:r w:rsidRPr="00FB1ECB">
        <w:rPr>
          <w:rFonts w:ascii="Arial" w:hAnsi="Arial" w:cs="Arial"/>
          <w:bCs/>
          <w:spacing w:val="2"/>
          <w:sz w:val="20"/>
          <w:szCs w:val="20"/>
          <w:lang w:val="es-ES" w:eastAsia="es-ES"/>
        </w:rPr>
        <w:t>T</w:t>
      </w:r>
      <w:r w:rsidRPr="00FB1ECB">
        <w:rPr>
          <w:rFonts w:ascii="Arial" w:hAnsi="Arial" w:cs="Arial"/>
          <w:bCs/>
          <w:spacing w:val="-8"/>
          <w:sz w:val="20"/>
          <w:szCs w:val="20"/>
          <w:lang w:val="es-ES" w:eastAsia="es-ES"/>
        </w:rPr>
        <w:t>A</w:t>
      </w:r>
      <w:r w:rsidRPr="00FB1ECB">
        <w:rPr>
          <w:rFonts w:ascii="Arial" w:hAnsi="Arial" w:cs="Arial"/>
          <w:bCs/>
          <w:sz w:val="20"/>
          <w:szCs w:val="20"/>
          <w:lang w:val="es-ES" w:eastAsia="es-ES"/>
        </w:rPr>
        <w:t xml:space="preserve">: </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g</w:t>
      </w:r>
      <w:r w:rsidRPr="00FB1ECB">
        <w:rPr>
          <w:rFonts w:ascii="Arial" w:hAnsi="Arial" w:cs="Arial"/>
          <w:spacing w:val="1"/>
          <w:sz w:val="20"/>
          <w:szCs w:val="20"/>
          <w:lang w:val="es-ES" w:eastAsia="es-ES"/>
        </w:rPr>
        <w:t>r</w:t>
      </w:r>
      <w:r w:rsidRPr="00FB1ECB">
        <w:rPr>
          <w:rFonts w:ascii="Arial" w:hAnsi="Arial" w:cs="Arial"/>
          <w:spacing w:val="-3"/>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ue c</w:t>
      </w:r>
      <w:r w:rsidRPr="00FB1ECB">
        <w:rPr>
          <w:rFonts w:ascii="Arial" w:hAnsi="Arial" w:cs="Arial"/>
          <w:spacing w:val="-3"/>
          <w:sz w:val="20"/>
          <w:szCs w:val="20"/>
          <w:lang w:val="es-ES" w:eastAsia="es-ES"/>
        </w:rPr>
        <w:t>o</w:t>
      </w:r>
      <w:r w:rsidRPr="00FB1ECB">
        <w:rPr>
          <w:rFonts w:ascii="Arial" w:hAnsi="Arial" w:cs="Arial"/>
          <w:spacing w:val="-2"/>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ari</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s o ac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w:t>
      </w:r>
    </w:p>
    <w:p w14:paraId="55A8F10E"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D347955"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711F8426"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611D909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64051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C81F196" w14:textId="25CC9D81" w:rsidR="00A754FA" w:rsidRPr="00FB1ECB" w:rsidRDefault="00A754FA" w:rsidP="00A754FA">
      <w:pPr>
        <w:autoSpaceDE w:val="0"/>
        <w:autoSpaceDN w:val="0"/>
        <w:adjustRightInd w:val="0"/>
        <w:contextualSpacing/>
        <w:jc w:val="both"/>
        <w:rPr>
          <w:rFonts w:ascii="Arial" w:hAnsi="Arial" w:cs="Arial"/>
          <w:bCs/>
          <w:sz w:val="20"/>
          <w:szCs w:val="20"/>
          <w:lang w:val="es-ES" w:eastAsia="es-ES"/>
        </w:rPr>
      </w:pPr>
      <w:r w:rsidRPr="00FB1ECB">
        <w:rPr>
          <w:rFonts w:ascii="Arial" w:hAnsi="Arial" w:cs="Arial"/>
          <w:noProof/>
          <w:sz w:val="20"/>
          <w:szCs w:val="20"/>
        </w:rPr>
        <mc:AlternateContent>
          <mc:Choice Requires="wps">
            <w:drawing>
              <wp:anchor distT="4294967295" distB="4294967295" distL="114300" distR="114300" simplePos="0" relativeHeight="251659264" behindDoc="1" locked="0" layoutInCell="0" allowOverlap="1" wp14:anchorId="3CDFEAB6" wp14:editId="3D9204BD">
                <wp:simplePos x="0" y="0"/>
                <wp:positionH relativeFrom="page">
                  <wp:posOffset>995045</wp:posOffset>
                </wp:positionH>
                <wp:positionV relativeFrom="paragraph">
                  <wp:posOffset>73659</wp:posOffset>
                </wp:positionV>
                <wp:extent cx="4973955" cy="0"/>
                <wp:effectExtent l="0" t="0" r="0" b="0"/>
                <wp:wrapNone/>
                <wp:docPr id="2" name="Forma lib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73955" cy="0"/>
                        </a:xfrm>
                        <a:custGeom>
                          <a:avLst/>
                          <a:gdLst>
                            <a:gd name="T0" fmla="*/ 0 w 7833"/>
                            <a:gd name="T1" fmla="*/ 2147483646 w 7833"/>
                            <a:gd name="T2" fmla="*/ 0 60000 65536"/>
                            <a:gd name="T3" fmla="*/ 0 60000 65536"/>
                          </a:gdLst>
                          <a:ahLst/>
                          <a:cxnLst>
                            <a:cxn ang="T2">
                              <a:pos x="T0" y="0"/>
                            </a:cxn>
                            <a:cxn ang="T3">
                              <a:pos x="T1" y="0"/>
                            </a:cxn>
                          </a:cxnLst>
                          <a:rect l="0" t="0" r="r" b="b"/>
                          <a:pathLst>
                            <a:path w="7833">
                              <a:moveTo>
                                <a:pt x="0" y="0"/>
                              </a:moveTo>
                              <a:lnTo>
                                <a:pt x="7833" y="0"/>
                              </a:lnTo>
                            </a:path>
                          </a:pathLst>
                        </a:custGeom>
                        <a:no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polyline w14:anchorId="07B78CFD" id="Forma libre: forma 2" o:spid="_x0000_s1026" style="position:absolute;z-index:-2516572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points="78.35pt,5.8pt,470pt,5.8pt" coordsize="78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" o:allowincell="f" filled="f" strokeweight=".5pt">
                <v:path arrowok="t" o:connecttype="custom" o:connectlocs="0,0;2147483646,0" o:connectangles="0,0"/>
                <w10:wrap anchorx="page"/>
              </v:polyline>
            </w:pict>
          </mc:Fallback>
        </mc:AlternateContent>
      </w:r>
    </w:p>
    <w:p w14:paraId="101DD98B" w14:textId="77777777" w:rsidR="00A754FA" w:rsidRPr="00FB1ECB" w:rsidRDefault="00A754FA" w:rsidP="00A754FA">
      <w:pPr>
        <w:contextualSpacing/>
        <w:jc w:val="center"/>
        <w:rPr>
          <w:rFonts w:ascii="Arial" w:hAnsi="Arial" w:cs="Arial"/>
          <w:bCs/>
          <w:sz w:val="20"/>
          <w:szCs w:val="20"/>
          <w:lang w:val="es-ES" w:eastAsia="es-ES"/>
        </w:rPr>
      </w:pPr>
      <w:r w:rsidRPr="00FB1ECB">
        <w:rPr>
          <w:rFonts w:ascii="Arial" w:hAnsi="Arial" w:cs="Arial"/>
          <w:bCs/>
          <w:sz w:val="20"/>
          <w:szCs w:val="20"/>
          <w:lang w:val="es-ES" w:eastAsia="es-ES"/>
        </w:rPr>
        <w:t>FIR</w:t>
      </w:r>
      <w:r w:rsidRPr="00FB1ECB">
        <w:rPr>
          <w:rFonts w:ascii="Arial" w:hAnsi="Arial" w:cs="Arial"/>
          <w:bCs/>
          <w:spacing w:val="3"/>
          <w:sz w:val="20"/>
          <w:szCs w:val="20"/>
          <w:lang w:val="es-ES" w:eastAsia="es-ES"/>
        </w:rPr>
        <w:t>M</w:t>
      </w:r>
      <w:r w:rsidRPr="00FB1ECB">
        <w:rPr>
          <w:rFonts w:ascii="Arial" w:hAnsi="Arial" w:cs="Arial"/>
          <w:bCs/>
          <w:sz w:val="20"/>
          <w:szCs w:val="20"/>
          <w:lang w:val="es-ES" w:eastAsia="es-ES"/>
        </w:rPr>
        <w:t xml:space="preserve">A </w:t>
      </w:r>
      <w:r w:rsidRPr="00FB1ECB">
        <w:rPr>
          <w:rFonts w:ascii="Arial" w:hAnsi="Arial" w:cs="Arial"/>
          <w:bCs/>
          <w:spacing w:val="-1"/>
          <w:sz w:val="20"/>
          <w:szCs w:val="20"/>
          <w:lang w:val="es-ES" w:eastAsia="es-ES"/>
        </w:rPr>
        <w:t>DE</w:t>
      </w:r>
      <w:r w:rsidRPr="00FB1ECB">
        <w:rPr>
          <w:rFonts w:ascii="Arial" w:hAnsi="Arial" w:cs="Arial"/>
          <w:bCs/>
          <w:sz w:val="20"/>
          <w:szCs w:val="20"/>
          <w:lang w:val="es-ES" w:eastAsia="es-ES"/>
        </w:rPr>
        <w:t>L P</w:t>
      </w:r>
      <w:r w:rsidRPr="00FB1ECB">
        <w:rPr>
          <w:rFonts w:ascii="Arial" w:hAnsi="Arial" w:cs="Arial"/>
          <w:bCs/>
          <w:spacing w:val="-1"/>
          <w:sz w:val="20"/>
          <w:szCs w:val="20"/>
          <w:lang w:val="es-ES" w:eastAsia="es-ES"/>
        </w:rPr>
        <w:t>R</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P</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NEN</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p>
    <w:p w14:paraId="642F5900" w14:textId="77777777" w:rsidR="00A754FA" w:rsidRPr="00FB1ECB" w:rsidRDefault="00A754FA" w:rsidP="00A754FA">
      <w:pPr>
        <w:widowControl/>
        <w:suppressAutoHyphens w:val="0"/>
        <w:contextualSpacing/>
        <w:jc w:val="both"/>
        <w:rPr>
          <w:rFonts w:ascii="Arial" w:hAnsi="Arial" w:cs="Arial"/>
          <w:color w:val="000000"/>
          <w:sz w:val="20"/>
          <w:szCs w:val="20"/>
        </w:rPr>
      </w:pPr>
    </w:p>
    <w:p w14:paraId="077634FD" w14:textId="77777777" w:rsidR="00A754FA" w:rsidRPr="00FB1ECB" w:rsidRDefault="00A754FA" w:rsidP="00A754FA">
      <w:pPr>
        <w:pStyle w:val="Prrafodelista"/>
        <w:ind w:left="0"/>
        <w:jc w:val="both"/>
        <w:rPr>
          <w:rFonts w:ascii="Arial" w:eastAsia="Arial" w:hAnsi="Arial" w:cs="Arial"/>
          <w:sz w:val="20"/>
          <w:szCs w:val="20"/>
        </w:rPr>
      </w:pPr>
    </w:p>
    <w:p w14:paraId="5CDB752C" w14:textId="77777777" w:rsidR="00A754FA" w:rsidRPr="00FB1ECB" w:rsidRDefault="00A754FA" w:rsidP="00A754FA">
      <w:pPr>
        <w:pStyle w:val="Prrafodelista"/>
        <w:ind w:left="0"/>
        <w:jc w:val="both"/>
        <w:rPr>
          <w:rFonts w:ascii="Arial" w:eastAsia="Arial" w:hAnsi="Arial" w:cs="Arial"/>
          <w:sz w:val="20"/>
          <w:szCs w:val="20"/>
        </w:rPr>
      </w:pPr>
    </w:p>
    <w:p w14:paraId="6A2AF9B7" w14:textId="77777777" w:rsidR="00A754FA" w:rsidRPr="00FB1ECB" w:rsidRDefault="00A754FA" w:rsidP="00A754FA">
      <w:pPr>
        <w:pStyle w:val="Prrafodelista"/>
        <w:ind w:left="0"/>
        <w:jc w:val="both"/>
        <w:rPr>
          <w:rFonts w:ascii="Arial" w:eastAsia="Arial" w:hAnsi="Arial" w:cs="Arial"/>
          <w:sz w:val="20"/>
          <w:szCs w:val="20"/>
        </w:rPr>
      </w:pPr>
    </w:p>
    <w:p w14:paraId="0DBACE6E" w14:textId="77777777" w:rsidR="00A754FA" w:rsidRPr="00FB1ECB" w:rsidRDefault="00A754FA" w:rsidP="00A754FA">
      <w:pPr>
        <w:pStyle w:val="Prrafodelista"/>
        <w:ind w:left="0"/>
        <w:jc w:val="both"/>
        <w:rPr>
          <w:rFonts w:ascii="Arial" w:eastAsia="Arial" w:hAnsi="Arial" w:cs="Arial"/>
          <w:sz w:val="20"/>
          <w:szCs w:val="20"/>
        </w:rPr>
      </w:pPr>
    </w:p>
    <w:p w14:paraId="528E097B" w14:textId="77777777" w:rsidR="00A754FA" w:rsidRPr="00FB1ECB" w:rsidRDefault="00A754FA" w:rsidP="00A754FA">
      <w:pPr>
        <w:pStyle w:val="Prrafodelista"/>
        <w:ind w:left="0"/>
        <w:jc w:val="both"/>
        <w:rPr>
          <w:rFonts w:ascii="Arial" w:eastAsia="Arial" w:hAnsi="Arial" w:cs="Arial"/>
          <w:sz w:val="20"/>
          <w:szCs w:val="20"/>
        </w:rPr>
      </w:pPr>
    </w:p>
    <w:p w14:paraId="2E0EA461" w14:textId="77777777" w:rsidR="00A754FA" w:rsidRPr="00FB1ECB" w:rsidRDefault="00A754FA" w:rsidP="00A754FA">
      <w:pPr>
        <w:pStyle w:val="Prrafodelista"/>
        <w:ind w:left="0"/>
        <w:jc w:val="both"/>
        <w:rPr>
          <w:rFonts w:ascii="Arial" w:eastAsia="Arial" w:hAnsi="Arial" w:cs="Arial"/>
          <w:sz w:val="20"/>
          <w:szCs w:val="20"/>
        </w:rPr>
      </w:pPr>
    </w:p>
    <w:p w14:paraId="02C4D7E9" w14:textId="77777777" w:rsidR="00A754FA" w:rsidRPr="00FB1ECB" w:rsidRDefault="00A754FA" w:rsidP="00A754FA">
      <w:pPr>
        <w:pStyle w:val="Prrafodelista"/>
        <w:ind w:left="0"/>
        <w:jc w:val="both"/>
        <w:rPr>
          <w:rFonts w:ascii="Arial" w:eastAsia="Arial" w:hAnsi="Arial" w:cs="Arial"/>
          <w:sz w:val="20"/>
          <w:szCs w:val="20"/>
        </w:rPr>
      </w:pPr>
    </w:p>
    <w:p w14:paraId="549BC1BC" w14:textId="77777777" w:rsidR="00A754FA" w:rsidRPr="00FB1ECB" w:rsidRDefault="00A754FA" w:rsidP="00A754FA">
      <w:pPr>
        <w:pStyle w:val="Prrafodelista"/>
        <w:ind w:left="0"/>
        <w:jc w:val="both"/>
        <w:rPr>
          <w:rFonts w:ascii="Arial" w:eastAsia="Arial" w:hAnsi="Arial" w:cs="Arial"/>
          <w:sz w:val="20"/>
          <w:szCs w:val="20"/>
        </w:rPr>
      </w:pPr>
    </w:p>
    <w:p w14:paraId="76643D0F" w14:textId="77777777" w:rsidR="00A754FA" w:rsidRPr="00FB1ECB" w:rsidRDefault="00A754FA" w:rsidP="00A754FA">
      <w:pPr>
        <w:pStyle w:val="Prrafodelista"/>
        <w:ind w:left="0"/>
        <w:jc w:val="both"/>
        <w:rPr>
          <w:rFonts w:ascii="Arial" w:eastAsia="Arial" w:hAnsi="Arial" w:cs="Arial"/>
          <w:sz w:val="20"/>
          <w:szCs w:val="20"/>
        </w:rPr>
      </w:pPr>
    </w:p>
    <w:p w14:paraId="7E8771A4" w14:textId="77777777" w:rsidR="00A754FA" w:rsidRPr="00FB1ECB" w:rsidRDefault="00A754FA" w:rsidP="00A754FA">
      <w:pPr>
        <w:pStyle w:val="Prrafodelista"/>
        <w:ind w:left="0"/>
        <w:jc w:val="both"/>
        <w:rPr>
          <w:rFonts w:ascii="Arial" w:eastAsia="Arial" w:hAnsi="Arial" w:cs="Arial"/>
          <w:sz w:val="20"/>
          <w:szCs w:val="20"/>
        </w:rPr>
      </w:pPr>
    </w:p>
    <w:p w14:paraId="2D1F90E6" w14:textId="77777777" w:rsidR="00A754FA" w:rsidRPr="00FB1ECB" w:rsidRDefault="00A754FA" w:rsidP="00A754FA">
      <w:pPr>
        <w:pStyle w:val="Prrafodelista"/>
        <w:ind w:left="0"/>
        <w:jc w:val="both"/>
        <w:rPr>
          <w:rFonts w:ascii="Arial" w:eastAsia="Arial" w:hAnsi="Arial" w:cs="Arial"/>
          <w:sz w:val="20"/>
          <w:szCs w:val="20"/>
        </w:rPr>
      </w:pPr>
    </w:p>
    <w:p w14:paraId="2F0685D2" w14:textId="77777777" w:rsidR="00A754FA" w:rsidRPr="00FB1ECB" w:rsidRDefault="00A754FA" w:rsidP="00A754FA">
      <w:pPr>
        <w:pStyle w:val="Prrafodelista"/>
        <w:ind w:left="0"/>
        <w:jc w:val="both"/>
        <w:rPr>
          <w:rFonts w:ascii="Arial" w:eastAsia="Arial" w:hAnsi="Arial" w:cs="Arial"/>
          <w:sz w:val="20"/>
          <w:szCs w:val="20"/>
        </w:rPr>
      </w:pPr>
    </w:p>
    <w:p w14:paraId="2848A0F5" w14:textId="77777777" w:rsidR="00A754FA" w:rsidRPr="00FB1ECB" w:rsidRDefault="00A754FA" w:rsidP="00A754FA">
      <w:pPr>
        <w:pStyle w:val="Prrafodelista"/>
        <w:ind w:left="0"/>
        <w:jc w:val="both"/>
        <w:rPr>
          <w:rFonts w:ascii="Arial" w:eastAsia="Arial" w:hAnsi="Arial" w:cs="Arial"/>
          <w:sz w:val="20"/>
          <w:szCs w:val="20"/>
        </w:rPr>
      </w:pPr>
    </w:p>
    <w:p w14:paraId="05539E6A" w14:textId="77777777" w:rsidR="00A754FA" w:rsidRPr="00FB1ECB" w:rsidRDefault="00A754FA" w:rsidP="00A754FA">
      <w:pPr>
        <w:pStyle w:val="Prrafodelista"/>
        <w:ind w:left="0"/>
        <w:jc w:val="both"/>
        <w:rPr>
          <w:rFonts w:ascii="Arial" w:eastAsia="Arial" w:hAnsi="Arial" w:cs="Arial"/>
          <w:sz w:val="20"/>
          <w:szCs w:val="20"/>
        </w:rPr>
      </w:pPr>
    </w:p>
    <w:p w14:paraId="73F0FFF4" w14:textId="77777777" w:rsidR="00A754FA" w:rsidRPr="00FB1ECB" w:rsidRDefault="00A754FA" w:rsidP="00A754FA">
      <w:pPr>
        <w:pStyle w:val="Prrafodelista"/>
        <w:ind w:left="0"/>
        <w:jc w:val="both"/>
        <w:rPr>
          <w:rFonts w:ascii="Arial" w:eastAsia="Arial" w:hAnsi="Arial" w:cs="Arial"/>
          <w:sz w:val="20"/>
          <w:szCs w:val="20"/>
        </w:rPr>
      </w:pPr>
    </w:p>
    <w:p w14:paraId="7F981D5C" w14:textId="77777777" w:rsidR="00A754FA" w:rsidRPr="00FB1ECB" w:rsidRDefault="00A754FA" w:rsidP="00A754FA">
      <w:pPr>
        <w:pStyle w:val="Prrafodelista"/>
        <w:ind w:left="0"/>
        <w:jc w:val="both"/>
        <w:rPr>
          <w:rFonts w:ascii="Arial" w:eastAsia="Arial" w:hAnsi="Arial" w:cs="Arial"/>
          <w:sz w:val="20"/>
          <w:szCs w:val="20"/>
        </w:rPr>
      </w:pPr>
    </w:p>
    <w:p w14:paraId="09AB5E04" w14:textId="77777777" w:rsidR="00A754FA" w:rsidRPr="006F389E" w:rsidRDefault="00A754FA" w:rsidP="00A754FA">
      <w:pPr>
        <w:autoSpaceDE w:val="0"/>
        <w:autoSpaceDN w:val="0"/>
        <w:adjustRightInd w:val="0"/>
        <w:ind w:right="-47"/>
        <w:contextualSpacing/>
        <w:jc w:val="center"/>
        <w:rPr>
          <w:rFonts w:ascii="Arial" w:hAnsi="Arial" w:cs="Arial"/>
          <w:b/>
          <w:sz w:val="20"/>
          <w:szCs w:val="20"/>
          <w:lang w:val="es-ES" w:eastAsia="es-ES"/>
        </w:rPr>
      </w:pPr>
      <w:r w:rsidRPr="00116DB3">
        <w:rPr>
          <w:rFonts w:ascii="Arial" w:hAnsi="Arial" w:cs="Arial"/>
          <w:b/>
          <w:bCs/>
          <w:spacing w:val="-6"/>
          <w:sz w:val="20"/>
          <w:szCs w:val="20"/>
          <w:highlight w:val="yellow"/>
          <w:lang w:val="es-ES" w:eastAsia="es-ES"/>
        </w:rPr>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2</w:t>
      </w:r>
    </w:p>
    <w:p w14:paraId="0E428238" w14:textId="77777777" w:rsidR="00A754FA" w:rsidRPr="006F389E" w:rsidRDefault="00A754FA" w:rsidP="00A754FA">
      <w:pPr>
        <w:autoSpaceDE w:val="0"/>
        <w:autoSpaceDN w:val="0"/>
        <w:adjustRightInd w:val="0"/>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ÉTICO Y AMBIENTAL</w:t>
      </w:r>
    </w:p>
    <w:p w14:paraId="288A4BC1"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5C88E16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En desarrollo </w:t>
      </w:r>
      <w:r>
        <w:rPr>
          <w:rFonts w:ascii="Arial" w:hAnsi="Arial" w:cs="Arial"/>
          <w:color w:val="000000"/>
          <w:sz w:val="20"/>
          <w:szCs w:val="20"/>
          <w:lang w:eastAsia="es-CO"/>
        </w:rPr>
        <w:t xml:space="preserve">de </w:t>
      </w:r>
      <w:r w:rsidRPr="006F389E">
        <w:rPr>
          <w:rFonts w:ascii="Arial" w:hAnsi="Arial" w:cs="Arial"/>
          <w:color w:val="000000"/>
          <w:sz w:val="20"/>
          <w:szCs w:val="20"/>
          <w:lang w:eastAsia="es-CO"/>
        </w:rPr>
        <w:t xml:space="preserve">las directrices normativas sobre la ética y el medio ambiente la Subred Sur se compromete a luchar contra la corrupción. Teniendo en cuenta que los hospitales que conforman la Subred Sur se encuentran vinculados con el proyecto de Hospitales Verdes liderado por la Secretaria Distrital de Salud; todos aquellos proveedores que se vinculen directa o indirectamente con la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ur deberán cumplir con el compromiso ambiental</w:t>
      </w:r>
    </w:p>
    <w:p w14:paraId="0A3D539E"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6DBD8446"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aras del cumplimiento de este objetivo, todos aquellos que se vinculen directa o indirectament</w:t>
      </w:r>
      <w:r>
        <w:rPr>
          <w:rFonts w:ascii="Arial" w:hAnsi="Arial" w:cs="Arial"/>
          <w:color w:val="000000"/>
          <w:sz w:val="20"/>
          <w:szCs w:val="20"/>
          <w:lang w:eastAsia="es-CO"/>
        </w:rPr>
        <w:t>e con la 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ur independientemente de la forma de contratación, deberán firmar el presente compromiso. </w:t>
      </w:r>
    </w:p>
    <w:p w14:paraId="1A88744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7FE0C125"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Así las cosas, declaro bajo la gravedad del juramento lo siguiente: </w:t>
      </w:r>
    </w:p>
    <w:p w14:paraId="6C5E98F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041FCECC"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1. No he tenido acceso a información privilegiada relacionada con el proceso </w:t>
      </w:r>
      <w:r>
        <w:rPr>
          <w:rFonts w:ascii="Arial" w:hAnsi="Arial" w:cs="Arial"/>
          <w:color w:val="000000"/>
          <w:sz w:val="20"/>
          <w:szCs w:val="20"/>
          <w:lang w:eastAsia="es-CO"/>
        </w:rPr>
        <w:t>contractual efectuado por la Subred S</w:t>
      </w:r>
      <w:r w:rsidRPr="006F389E">
        <w:rPr>
          <w:rFonts w:ascii="Arial" w:hAnsi="Arial" w:cs="Arial"/>
          <w:color w:val="000000"/>
          <w:sz w:val="20"/>
          <w:szCs w:val="20"/>
          <w:lang w:eastAsia="es-CO"/>
        </w:rPr>
        <w:t xml:space="preserve">ur, en el que se adjudicará: (indicar el objeto del contrato y número de la </w:t>
      </w:r>
      <w:r>
        <w:rPr>
          <w:rFonts w:ascii="Arial" w:hAnsi="Arial" w:cs="Arial"/>
          <w:color w:val="000000"/>
          <w:sz w:val="20"/>
          <w:szCs w:val="20"/>
          <w:lang w:eastAsia="es-CO"/>
        </w:rPr>
        <w:t>Invitación</w:t>
      </w:r>
      <w:r w:rsidRPr="006F389E">
        <w:rPr>
          <w:rFonts w:ascii="Arial" w:hAnsi="Arial" w:cs="Arial"/>
          <w:color w:val="000000"/>
          <w:sz w:val="20"/>
          <w:szCs w:val="20"/>
          <w:lang w:eastAsia="es-CO"/>
        </w:rPr>
        <w:t>).</w:t>
      </w:r>
    </w:p>
    <w:p w14:paraId="534D1417"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_________________________________________________________</w:t>
      </w:r>
      <w:r>
        <w:rPr>
          <w:rFonts w:ascii="Arial" w:hAnsi="Arial" w:cs="Arial"/>
          <w:color w:val="000000"/>
          <w:sz w:val="20"/>
          <w:szCs w:val="20"/>
          <w:lang w:eastAsia="es-CO"/>
        </w:rPr>
        <w:t>______________________________</w:t>
      </w:r>
      <w:r w:rsidRPr="006F389E">
        <w:rPr>
          <w:rFonts w:ascii="Arial" w:hAnsi="Arial" w:cs="Arial"/>
          <w:color w:val="000000"/>
          <w:sz w:val="20"/>
          <w:szCs w:val="20"/>
          <w:lang w:eastAsia="es-CO"/>
        </w:rPr>
        <w:t>__</w:t>
      </w:r>
    </w:p>
    <w:p w14:paraId="4F08A819" w14:textId="77777777" w:rsidR="00A754FA"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p>
    <w:p w14:paraId="1A259695"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2. No tengo ni he tenido una comunicación </w:t>
      </w:r>
      <w:proofErr w:type="spellStart"/>
      <w:r w:rsidRPr="006F389E">
        <w:rPr>
          <w:rFonts w:ascii="Arial" w:hAnsi="Arial" w:cs="Arial"/>
          <w:color w:val="000000"/>
          <w:sz w:val="20"/>
          <w:szCs w:val="20"/>
          <w:lang w:eastAsia="es-CO"/>
        </w:rPr>
        <w:t>extra-oficial</w:t>
      </w:r>
      <w:proofErr w:type="spellEnd"/>
      <w:r w:rsidRPr="006F389E">
        <w:rPr>
          <w:rFonts w:ascii="Arial" w:hAnsi="Arial" w:cs="Arial"/>
          <w:color w:val="000000"/>
          <w:sz w:val="20"/>
          <w:szCs w:val="20"/>
          <w:lang w:eastAsia="es-CO"/>
        </w:rPr>
        <w:t xml:space="preserve"> con las personas directamente relacionadas con el proces</w:t>
      </w:r>
      <w:r>
        <w:rPr>
          <w:rFonts w:ascii="Arial" w:hAnsi="Arial" w:cs="Arial"/>
          <w:color w:val="000000"/>
          <w:sz w:val="20"/>
          <w:szCs w:val="20"/>
          <w:lang w:eastAsia="es-CO"/>
        </w:rPr>
        <w:t>o contractual efectuado por la Subred S</w:t>
      </w:r>
      <w:r w:rsidRPr="006F389E">
        <w:rPr>
          <w:rFonts w:ascii="Arial" w:hAnsi="Arial" w:cs="Arial"/>
          <w:color w:val="000000"/>
          <w:sz w:val="20"/>
          <w:szCs w:val="20"/>
          <w:lang w:eastAsia="es-CO"/>
        </w:rPr>
        <w:t>ur.</w:t>
      </w:r>
    </w:p>
    <w:p w14:paraId="2F0EA141"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3. No he ofrecido, ni recibido dádivas a persona alguna de las involucradas en el presente proceso de contratación, para mi beneficio o el de un tercero. </w:t>
      </w:r>
    </w:p>
    <w:p w14:paraId="5F4D0D42" w14:textId="77777777" w:rsidR="00A754FA" w:rsidRPr="006F389E" w:rsidRDefault="00A754FA" w:rsidP="00A754FA">
      <w:pPr>
        <w:autoSpaceDE w:val="0"/>
        <w:autoSpaceDN w:val="0"/>
        <w:adjustRightInd w:val="0"/>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4. No estoy ocultando información que pueda dar cuenta de conducta ilícita que aten</w:t>
      </w:r>
      <w:r>
        <w:rPr>
          <w:rFonts w:ascii="Arial" w:hAnsi="Arial" w:cs="Arial"/>
          <w:color w:val="000000"/>
          <w:sz w:val="20"/>
          <w:szCs w:val="20"/>
          <w:lang w:eastAsia="es-CO"/>
        </w:rPr>
        <w:t>te contra el buen nombre de la Subred S</w:t>
      </w:r>
      <w:r w:rsidRPr="006F389E">
        <w:rPr>
          <w:rFonts w:ascii="Arial" w:hAnsi="Arial" w:cs="Arial"/>
          <w:color w:val="000000"/>
          <w:sz w:val="20"/>
          <w:szCs w:val="20"/>
          <w:lang w:eastAsia="es-CO"/>
        </w:rPr>
        <w:t>ur.</w:t>
      </w:r>
    </w:p>
    <w:p w14:paraId="2A02843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D978A73" w14:textId="77777777" w:rsidR="00A754FA" w:rsidRPr="006F389E" w:rsidRDefault="00A754FA" w:rsidP="00A754FA">
      <w:pPr>
        <w:autoSpaceDE w:val="0"/>
        <w:autoSpaceDN w:val="0"/>
        <w:adjustRightInd w:val="0"/>
        <w:contextualSpacing/>
        <w:jc w:val="both"/>
        <w:rPr>
          <w:rFonts w:ascii="Arial" w:hAnsi="Arial" w:cs="Arial"/>
          <w:b/>
          <w:color w:val="000000"/>
          <w:sz w:val="20"/>
          <w:szCs w:val="20"/>
          <w:lang w:eastAsia="es-CO"/>
        </w:rPr>
      </w:pPr>
      <w:r w:rsidRPr="006F389E">
        <w:rPr>
          <w:rFonts w:ascii="Arial" w:hAnsi="Arial" w:cs="Arial"/>
          <w:b/>
          <w:color w:val="000000"/>
          <w:sz w:val="20"/>
          <w:szCs w:val="20"/>
          <w:lang w:eastAsia="es-CO"/>
        </w:rPr>
        <w:t xml:space="preserve">ME COMPROMETO: </w:t>
      </w:r>
    </w:p>
    <w:p w14:paraId="79A72E66" w14:textId="77777777" w:rsidR="00A754FA" w:rsidRPr="006F389E" w:rsidRDefault="00A754FA" w:rsidP="00A754FA">
      <w:pPr>
        <w:tabs>
          <w:tab w:val="left" w:pos="3225"/>
        </w:tabs>
        <w:autoSpaceDE w:val="0"/>
        <w:autoSpaceDN w:val="0"/>
        <w:adjustRightInd w:val="0"/>
        <w:spacing w:after="1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ab/>
      </w:r>
    </w:p>
    <w:p w14:paraId="1DABE9FB" w14:textId="77777777" w:rsidR="00A754FA" w:rsidRPr="006F389E" w:rsidRDefault="00A754FA" w:rsidP="00A754FA">
      <w:pPr>
        <w:widowControl/>
        <w:numPr>
          <w:ilvl w:val="0"/>
          <w:numId w:val="19"/>
        </w:numPr>
        <w:suppressAutoHyphens w:val="0"/>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no atentar contra la Ética y Buen Gobierno de las entidades públicas o en contra </w:t>
      </w:r>
      <w:r>
        <w:rPr>
          <w:rFonts w:ascii="Arial" w:hAnsi="Arial" w:cs="Arial"/>
          <w:color w:val="000000"/>
          <w:sz w:val="20"/>
          <w:szCs w:val="20"/>
          <w:lang w:eastAsia="es-CO"/>
        </w:rPr>
        <w:t>de l</w:t>
      </w:r>
      <w:r w:rsidRPr="006F389E">
        <w:rPr>
          <w:rFonts w:ascii="Arial" w:hAnsi="Arial" w:cs="Arial"/>
          <w:color w:val="000000"/>
          <w:sz w:val="20"/>
          <w:szCs w:val="20"/>
          <w:lang w:eastAsia="es-CO"/>
        </w:rPr>
        <w:t xml:space="preserve">a Constitución Política y la Ley. </w:t>
      </w:r>
    </w:p>
    <w:p w14:paraId="673BFD73" w14:textId="77777777" w:rsidR="00A754FA" w:rsidRPr="006F389E" w:rsidRDefault="00A754FA" w:rsidP="00A754FA">
      <w:pPr>
        <w:widowControl/>
        <w:numPr>
          <w:ilvl w:val="0"/>
          <w:numId w:val="19"/>
        </w:numPr>
        <w:suppressAutoHyphens w:val="0"/>
        <w:autoSpaceDE w:val="0"/>
        <w:autoSpaceDN w:val="0"/>
        <w:adjustRightInd w:val="0"/>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dar cabal cumplimiento a las obligaciones del contrato que me sea adjudicado con TRANSPARENCIA y CALIDAD. </w:t>
      </w:r>
    </w:p>
    <w:p w14:paraId="0377189F"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sidRPr="006F389E">
        <w:rPr>
          <w:rFonts w:ascii="Arial" w:hAnsi="Arial" w:cs="Arial"/>
          <w:sz w:val="20"/>
          <w:szCs w:val="20"/>
          <w:lang w:val="x-none" w:eastAsia="x-none"/>
        </w:rPr>
        <w:t>Conocer, divulgar y aplicar la política ambiental establecida por la Subred Sur al ejecutar contratos de servicios,</w:t>
      </w:r>
      <w:r>
        <w:rPr>
          <w:rFonts w:ascii="Arial" w:hAnsi="Arial" w:cs="Arial"/>
          <w:sz w:val="20"/>
          <w:szCs w:val="20"/>
          <w:lang w:eastAsia="x-none"/>
        </w:rPr>
        <w:t xml:space="preserve"> suministros,</w:t>
      </w:r>
      <w:r w:rsidRPr="006F389E">
        <w:rPr>
          <w:rFonts w:ascii="Arial" w:hAnsi="Arial" w:cs="Arial"/>
          <w:sz w:val="20"/>
          <w:szCs w:val="20"/>
          <w:lang w:val="x-none" w:eastAsia="x-none"/>
        </w:rPr>
        <w:t xml:space="preserve"> obras de servicios o gestión de servicios sin crear riesgo para la salud, la seguridad o el ambiente. </w:t>
      </w:r>
    </w:p>
    <w:p w14:paraId="0AF83833"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sidRPr="006F389E">
        <w:rPr>
          <w:rFonts w:ascii="Arial" w:hAnsi="Arial" w:cs="Arial"/>
          <w:sz w:val="20"/>
          <w:szCs w:val="20"/>
          <w:lang w:val="x-none" w:eastAsia="x-none"/>
        </w:rPr>
        <w:t>Tomar todas las medidas adecuadas para evitar la contaminación ambiental, la prevención de riesgos durante la ejecución de sus oper</w:t>
      </w:r>
      <w:r>
        <w:rPr>
          <w:rFonts w:ascii="Arial" w:hAnsi="Arial" w:cs="Arial"/>
          <w:sz w:val="20"/>
          <w:szCs w:val="20"/>
          <w:lang w:val="x-none" w:eastAsia="x-none"/>
        </w:rPr>
        <w:t>aciones o actividades y cumplir</w:t>
      </w:r>
      <w:r w:rsidRPr="006F389E">
        <w:rPr>
          <w:rFonts w:ascii="Arial" w:hAnsi="Arial" w:cs="Arial"/>
          <w:sz w:val="20"/>
          <w:szCs w:val="20"/>
          <w:lang w:val="x-none" w:eastAsia="x-none"/>
        </w:rPr>
        <w:t xml:space="preserve"> con toda la normatividad ambiental, vigente y aplicable, a</w:t>
      </w:r>
      <w:r>
        <w:rPr>
          <w:rFonts w:ascii="Arial" w:hAnsi="Arial" w:cs="Arial"/>
          <w:sz w:val="20"/>
          <w:szCs w:val="20"/>
          <w:lang w:val="x-none" w:eastAsia="x-none"/>
        </w:rPr>
        <w:t>sí mismo, deberá entregar a la E</w:t>
      </w:r>
      <w:r w:rsidRPr="006F389E">
        <w:rPr>
          <w:rFonts w:ascii="Arial" w:hAnsi="Arial" w:cs="Arial"/>
          <w:sz w:val="20"/>
          <w:szCs w:val="20"/>
          <w:lang w:val="x-none" w:eastAsia="x-none"/>
        </w:rPr>
        <w:t xml:space="preserve">ntidad todos los soportes y evidencias que garanticen el cumplimiento legal ambiental, </w:t>
      </w:r>
    </w:p>
    <w:p w14:paraId="6F90A4FC"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Pr>
          <w:rFonts w:ascii="Arial" w:hAnsi="Arial" w:cs="Arial"/>
          <w:sz w:val="20"/>
          <w:szCs w:val="20"/>
          <w:lang w:eastAsia="x-none"/>
        </w:rPr>
        <w:t>G</w:t>
      </w:r>
      <w:proofErr w:type="spellStart"/>
      <w:r w:rsidRPr="006F389E">
        <w:rPr>
          <w:rFonts w:ascii="Arial" w:hAnsi="Arial" w:cs="Arial"/>
          <w:sz w:val="20"/>
          <w:szCs w:val="20"/>
          <w:lang w:val="x-none" w:eastAsia="x-none"/>
        </w:rPr>
        <w:t>arantizar</w:t>
      </w:r>
      <w:proofErr w:type="spellEnd"/>
      <w:r w:rsidRPr="006F389E">
        <w:rPr>
          <w:rFonts w:ascii="Arial" w:hAnsi="Arial" w:cs="Arial"/>
          <w:sz w:val="20"/>
          <w:szCs w:val="20"/>
          <w:lang w:val="x-none" w:eastAsia="x-none"/>
        </w:rPr>
        <w:t xml:space="preserve"> la utilización de materiales que no impacten el medio ambiente en el suministro de insumos y/o elementos utilizados para el desarrollo del objeto del contrato.</w:t>
      </w:r>
    </w:p>
    <w:p w14:paraId="1B165B0C"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Pr>
          <w:rFonts w:ascii="Arial" w:hAnsi="Arial" w:cs="Arial"/>
          <w:sz w:val="20"/>
          <w:szCs w:val="20"/>
          <w:lang w:val="x-none" w:eastAsia="x-none"/>
        </w:rPr>
        <w:t>No dejar</w:t>
      </w:r>
      <w:r w:rsidRPr="006F389E">
        <w:rPr>
          <w:rFonts w:ascii="Arial" w:hAnsi="Arial" w:cs="Arial"/>
          <w:sz w:val="20"/>
          <w:szCs w:val="20"/>
          <w:lang w:val="x-none" w:eastAsia="x-none"/>
        </w:rPr>
        <w:t xml:space="preserve"> residuos de sustancias o materiales nocivos para la flora, faun</w:t>
      </w:r>
      <w:r>
        <w:rPr>
          <w:rFonts w:ascii="Arial" w:hAnsi="Arial" w:cs="Arial"/>
          <w:sz w:val="20"/>
          <w:szCs w:val="20"/>
          <w:lang w:val="x-none" w:eastAsia="x-none"/>
        </w:rPr>
        <w:t>a o salud humana, ni contaminar</w:t>
      </w:r>
      <w:r w:rsidRPr="006F389E">
        <w:rPr>
          <w:rFonts w:ascii="Arial" w:hAnsi="Arial" w:cs="Arial"/>
          <w:sz w:val="20"/>
          <w:szCs w:val="20"/>
          <w:lang w:val="x-none" w:eastAsia="x-none"/>
        </w:rPr>
        <w:t xml:space="preserve"> la atmósfera, el suelo o los cuerpos de agua. </w:t>
      </w:r>
    </w:p>
    <w:p w14:paraId="43AFACCE"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458545A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La violación de estas normas, se considerará incumplimiento grave del contrato, y podrá aplicar la cláusula penal a que hubiere lugar, sin perjuicio de las demás acciones legales o sanciones que adelante la autoridad o ente competente de orden Distrital o Nacional</w:t>
      </w:r>
    </w:p>
    <w:p w14:paraId="24CF252A"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9D186E3"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constancia se firma en Bogotá D.C., a los ______ días del mes de ___________ año (            )</w:t>
      </w:r>
    </w:p>
    <w:p w14:paraId="36308902" w14:textId="77777777" w:rsidR="00A754FA" w:rsidRPr="006F389E" w:rsidRDefault="00A754FA" w:rsidP="00A754FA">
      <w:pPr>
        <w:autoSpaceDE w:val="0"/>
        <w:autoSpaceDN w:val="0"/>
        <w:adjustRightInd w:val="0"/>
        <w:contextualSpacing/>
        <w:jc w:val="both"/>
        <w:rPr>
          <w:rFonts w:ascii="Arial" w:hAnsi="Arial" w:cs="Arial"/>
          <w:b/>
          <w:bCs/>
          <w:color w:val="000000"/>
          <w:sz w:val="20"/>
          <w:szCs w:val="20"/>
          <w:lang w:eastAsia="es-CO"/>
        </w:rPr>
      </w:pPr>
    </w:p>
    <w:p w14:paraId="7F04E3B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Firma:</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79A018EC"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C.C. No.: </w:t>
      </w:r>
      <w:r w:rsidRPr="006F389E">
        <w:rPr>
          <w:rFonts w:ascii="Arial" w:hAnsi="Arial" w:cs="Arial"/>
          <w:bCs/>
          <w:color w:val="000000"/>
          <w:sz w:val="20"/>
          <w:szCs w:val="20"/>
          <w:lang w:eastAsia="es-CO"/>
        </w:rPr>
        <w:tab/>
        <w:t xml:space="preserve">______________________________ </w:t>
      </w:r>
    </w:p>
    <w:p w14:paraId="0DE92048"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Cargo: </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43881816" w14:textId="77777777" w:rsidR="00A754FA" w:rsidRPr="006F389E" w:rsidRDefault="00A754FA" w:rsidP="00A754FA">
      <w:pPr>
        <w:ind w:right="50"/>
        <w:contextualSpacing/>
        <w:jc w:val="both"/>
        <w:rPr>
          <w:rFonts w:ascii="Arial" w:hAnsi="Arial" w:cs="Arial"/>
          <w:bCs/>
          <w:sz w:val="20"/>
          <w:szCs w:val="20"/>
          <w:lang w:val="es-ES" w:eastAsia="es-ES"/>
        </w:rPr>
      </w:pPr>
      <w:r w:rsidRPr="006F389E">
        <w:rPr>
          <w:rFonts w:ascii="Arial" w:hAnsi="Arial" w:cs="Arial"/>
          <w:bCs/>
          <w:sz w:val="20"/>
          <w:szCs w:val="20"/>
          <w:lang w:val="es-ES" w:eastAsia="es-ES"/>
        </w:rPr>
        <w:t xml:space="preserve">Empresa.: </w:t>
      </w:r>
      <w:r w:rsidRPr="006F389E">
        <w:rPr>
          <w:rFonts w:ascii="Arial" w:hAnsi="Arial" w:cs="Arial"/>
          <w:bCs/>
          <w:sz w:val="20"/>
          <w:szCs w:val="20"/>
          <w:lang w:val="es-ES" w:eastAsia="es-ES"/>
        </w:rPr>
        <w:tab/>
        <w:t>____________________________</w:t>
      </w:r>
    </w:p>
    <w:p w14:paraId="5710EB18" w14:textId="77777777" w:rsidR="00A754FA" w:rsidRPr="006F389E" w:rsidRDefault="00A754FA" w:rsidP="00A754FA">
      <w:pPr>
        <w:ind w:right="50"/>
        <w:contextualSpacing/>
        <w:jc w:val="center"/>
        <w:rPr>
          <w:rFonts w:ascii="Arial" w:hAnsi="Arial" w:cs="Arial"/>
          <w:b/>
          <w:bCs/>
          <w:sz w:val="20"/>
          <w:szCs w:val="20"/>
          <w:lang w:val="es-ES" w:eastAsia="es-ES"/>
        </w:rPr>
      </w:pPr>
      <w:r w:rsidRPr="006F389E">
        <w:rPr>
          <w:rFonts w:ascii="Arial" w:hAnsi="Arial" w:cs="Arial"/>
          <w:bCs/>
          <w:sz w:val="20"/>
          <w:szCs w:val="20"/>
          <w:lang w:val="es-ES" w:eastAsia="es-ES"/>
        </w:rPr>
        <w:br w:type="page"/>
      </w:r>
      <w:r w:rsidRPr="00116DB3">
        <w:rPr>
          <w:rFonts w:ascii="Arial" w:hAnsi="Arial" w:cs="Arial"/>
          <w:b/>
          <w:bCs/>
          <w:spacing w:val="-6"/>
          <w:sz w:val="20"/>
          <w:szCs w:val="20"/>
          <w:highlight w:val="yellow"/>
          <w:lang w:val="es-ES" w:eastAsia="es-ES"/>
        </w:rPr>
        <w:lastRenderedPageBreak/>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3</w:t>
      </w:r>
    </w:p>
    <w:p w14:paraId="3F17CF29" w14:textId="77777777" w:rsidR="00A754FA" w:rsidRPr="006F389E" w:rsidRDefault="00A754FA" w:rsidP="00A754FA">
      <w:pPr>
        <w:ind w:right="50"/>
        <w:contextualSpacing/>
        <w:jc w:val="center"/>
        <w:rPr>
          <w:rFonts w:ascii="Arial" w:hAnsi="Arial" w:cs="Arial"/>
          <w:bCs/>
          <w:sz w:val="20"/>
          <w:szCs w:val="20"/>
          <w:lang w:val="es-ES" w:eastAsia="es-ES"/>
        </w:rPr>
      </w:pPr>
    </w:p>
    <w:p w14:paraId="0F7330C3" w14:textId="77777777" w:rsidR="00A754FA" w:rsidRPr="006F389E" w:rsidRDefault="00A754FA" w:rsidP="00A754FA">
      <w:pPr>
        <w:ind w:right="50"/>
        <w:contextualSpacing/>
        <w:jc w:val="center"/>
        <w:rPr>
          <w:rFonts w:ascii="Arial" w:hAnsi="Arial" w:cs="Arial"/>
          <w:bCs/>
          <w:sz w:val="20"/>
          <w:szCs w:val="20"/>
          <w:lang w:val="es-ES" w:eastAsia="es-ES"/>
        </w:rPr>
      </w:pPr>
    </w:p>
    <w:p w14:paraId="51226CA6" w14:textId="77777777" w:rsidR="00A754FA" w:rsidRPr="006F389E" w:rsidRDefault="00A754FA" w:rsidP="00A754FA">
      <w:pPr>
        <w:autoSpaceDE w:val="0"/>
        <w:ind w:right="-47"/>
        <w:contextualSpacing/>
        <w:jc w:val="center"/>
        <w:rPr>
          <w:rFonts w:ascii="Arial" w:hAnsi="Arial" w:cs="Arial"/>
          <w:b/>
          <w:sz w:val="20"/>
          <w:szCs w:val="20"/>
        </w:rPr>
      </w:pPr>
      <w:r w:rsidRPr="006F389E">
        <w:rPr>
          <w:rFonts w:ascii="Arial" w:hAnsi="Arial" w:cs="Arial"/>
          <w:b/>
          <w:bCs/>
          <w:spacing w:val="1"/>
          <w:sz w:val="20"/>
          <w:szCs w:val="20"/>
        </w:rPr>
        <w:t>MO</w:t>
      </w:r>
      <w:r w:rsidRPr="006F389E">
        <w:rPr>
          <w:rFonts w:ascii="Arial" w:hAnsi="Arial" w:cs="Arial"/>
          <w:b/>
          <w:bCs/>
          <w:spacing w:val="-1"/>
          <w:sz w:val="20"/>
          <w:szCs w:val="20"/>
        </w:rPr>
        <w:t>DE</w:t>
      </w:r>
      <w:r w:rsidRPr="006F389E">
        <w:rPr>
          <w:rFonts w:ascii="Arial" w:hAnsi="Arial" w:cs="Arial"/>
          <w:b/>
          <w:bCs/>
          <w:spacing w:val="-3"/>
          <w:sz w:val="20"/>
          <w:szCs w:val="20"/>
        </w:rPr>
        <w:t>L</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1"/>
          <w:sz w:val="20"/>
          <w:szCs w:val="20"/>
        </w:rPr>
        <w:t>CER</w:t>
      </w:r>
      <w:r w:rsidRPr="006F389E">
        <w:rPr>
          <w:rFonts w:ascii="Arial" w:hAnsi="Arial" w:cs="Arial"/>
          <w:b/>
          <w:bCs/>
          <w:spacing w:val="-3"/>
          <w:sz w:val="20"/>
          <w:szCs w:val="20"/>
        </w:rPr>
        <w:t>T</w:t>
      </w:r>
      <w:r w:rsidRPr="006F389E">
        <w:rPr>
          <w:rFonts w:ascii="Arial" w:hAnsi="Arial" w:cs="Arial"/>
          <w:b/>
          <w:bCs/>
          <w:spacing w:val="1"/>
          <w:sz w:val="20"/>
          <w:szCs w:val="20"/>
        </w:rPr>
        <w:t>I</w:t>
      </w:r>
      <w:r w:rsidRPr="006F389E">
        <w:rPr>
          <w:rFonts w:ascii="Arial" w:hAnsi="Arial" w:cs="Arial"/>
          <w:b/>
          <w:bCs/>
          <w:sz w:val="20"/>
          <w:szCs w:val="20"/>
        </w:rPr>
        <w:t>FI</w:t>
      </w:r>
      <w:r w:rsidRPr="006F389E">
        <w:rPr>
          <w:rFonts w:ascii="Arial" w:hAnsi="Arial" w:cs="Arial"/>
          <w:b/>
          <w:bCs/>
          <w:spacing w:val="-3"/>
          <w:sz w:val="20"/>
          <w:szCs w:val="20"/>
        </w:rPr>
        <w:t>C</w:t>
      </w:r>
      <w:r w:rsidRPr="006F389E">
        <w:rPr>
          <w:rFonts w:ascii="Arial" w:hAnsi="Arial" w:cs="Arial"/>
          <w:b/>
          <w:bCs/>
          <w:spacing w:val="-6"/>
          <w:sz w:val="20"/>
          <w:szCs w:val="20"/>
        </w:rPr>
        <w:t>A</w:t>
      </w:r>
      <w:r w:rsidRPr="006F389E">
        <w:rPr>
          <w:rFonts w:ascii="Arial" w:hAnsi="Arial" w:cs="Arial"/>
          <w:b/>
          <w:bCs/>
          <w:spacing w:val="1"/>
          <w:sz w:val="20"/>
          <w:szCs w:val="20"/>
        </w:rPr>
        <w:t>CIÓ</w:t>
      </w:r>
      <w:r w:rsidRPr="006F389E">
        <w:rPr>
          <w:rFonts w:ascii="Arial" w:hAnsi="Arial" w:cs="Arial"/>
          <w:b/>
          <w:bCs/>
          <w:sz w:val="20"/>
          <w:szCs w:val="20"/>
        </w:rPr>
        <w:t xml:space="preserve">N </w:t>
      </w:r>
      <w:r w:rsidRPr="006F389E">
        <w:rPr>
          <w:rFonts w:ascii="Arial" w:hAnsi="Arial" w:cs="Arial"/>
          <w:b/>
          <w:bCs/>
          <w:spacing w:val="-6"/>
          <w:sz w:val="20"/>
          <w:szCs w:val="20"/>
        </w:rPr>
        <w:t>A</w:t>
      </w:r>
      <w:r w:rsidRPr="006F389E">
        <w:rPr>
          <w:rFonts w:ascii="Arial" w:hAnsi="Arial" w:cs="Arial"/>
          <w:b/>
          <w:bCs/>
          <w:spacing w:val="-1"/>
          <w:sz w:val="20"/>
          <w:szCs w:val="20"/>
        </w:rPr>
        <w:t>C</w:t>
      </w:r>
      <w:r w:rsidRPr="006F389E">
        <w:rPr>
          <w:rFonts w:ascii="Arial" w:hAnsi="Arial" w:cs="Arial"/>
          <w:b/>
          <w:bCs/>
          <w:spacing w:val="1"/>
          <w:sz w:val="20"/>
          <w:szCs w:val="20"/>
        </w:rPr>
        <w:t>R</w:t>
      </w:r>
      <w:r w:rsidRPr="006F389E">
        <w:rPr>
          <w:rFonts w:ascii="Arial" w:hAnsi="Arial" w:cs="Arial"/>
          <w:b/>
          <w:bCs/>
          <w:spacing w:val="-1"/>
          <w:sz w:val="20"/>
          <w:szCs w:val="20"/>
        </w:rPr>
        <w:t>ED</w:t>
      </w:r>
      <w:r w:rsidRPr="006F389E">
        <w:rPr>
          <w:rFonts w:ascii="Arial" w:hAnsi="Arial" w:cs="Arial"/>
          <w:b/>
          <w:bCs/>
          <w:spacing w:val="1"/>
          <w:sz w:val="20"/>
          <w:szCs w:val="20"/>
        </w:rPr>
        <w:t>I</w:t>
      </w:r>
      <w:r w:rsidRPr="006F389E">
        <w:rPr>
          <w:rFonts w:ascii="Arial" w:hAnsi="Arial" w:cs="Arial"/>
          <w:b/>
          <w:bCs/>
          <w:spacing w:val="2"/>
          <w:sz w:val="20"/>
          <w:szCs w:val="20"/>
        </w:rPr>
        <w:t>T</w:t>
      </w:r>
      <w:r w:rsidRPr="006F389E">
        <w:rPr>
          <w:rFonts w:ascii="Arial" w:hAnsi="Arial" w:cs="Arial"/>
          <w:b/>
          <w:bCs/>
          <w:spacing w:val="-6"/>
          <w:sz w:val="20"/>
          <w:szCs w:val="20"/>
        </w:rPr>
        <w:t>A</w:t>
      </w:r>
      <w:r w:rsidRPr="006F389E">
        <w:rPr>
          <w:rFonts w:ascii="Arial" w:hAnsi="Arial" w:cs="Arial"/>
          <w:b/>
          <w:bCs/>
          <w:spacing w:val="1"/>
          <w:sz w:val="20"/>
          <w:szCs w:val="20"/>
        </w:rPr>
        <w:t>N</w:t>
      </w:r>
      <w:r w:rsidRPr="006F389E">
        <w:rPr>
          <w:rFonts w:ascii="Arial" w:hAnsi="Arial" w:cs="Arial"/>
          <w:b/>
          <w:bCs/>
          <w:spacing w:val="-1"/>
          <w:sz w:val="20"/>
          <w:szCs w:val="20"/>
        </w:rPr>
        <w:t>D</w:t>
      </w:r>
      <w:r w:rsidRPr="006F389E">
        <w:rPr>
          <w:rFonts w:ascii="Arial" w:hAnsi="Arial" w:cs="Arial"/>
          <w:b/>
          <w:bCs/>
          <w:sz w:val="20"/>
          <w:szCs w:val="20"/>
        </w:rPr>
        <w:t xml:space="preserve">O </w:t>
      </w:r>
      <w:r w:rsidRPr="006F389E">
        <w:rPr>
          <w:rFonts w:ascii="Arial" w:hAnsi="Arial" w:cs="Arial"/>
          <w:b/>
          <w:bCs/>
          <w:spacing w:val="1"/>
          <w:sz w:val="20"/>
          <w:szCs w:val="20"/>
        </w:rPr>
        <w:t>P</w:t>
      </w:r>
      <w:r w:rsidRPr="006F389E">
        <w:rPr>
          <w:rFonts w:ascii="Arial" w:hAnsi="Arial" w:cs="Arial"/>
          <w:b/>
          <w:bCs/>
          <w:spacing w:val="-8"/>
          <w:sz w:val="20"/>
          <w:szCs w:val="20"/>
        </w:rPr>
        <w:t>A</w:t>
      </w:r>
      <w:r w:rsidRPr="006F389E">
        <w:rPr>
          <w:rFonts w:ascii="Arial" w:hAnsi="Arial" w:cs="Arial"/>
          <w:b/>
          <w:bCs/>
          <w:spacing w:val="1"/>
          <w:sz w:val="20"/>
          <w:szCs w:val="20"/>
        </w:rPr>
        <w:t>G</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6"/>
          <w:sz w:val="20"/>
          <w:szCs w:val="20"/>
        </w:rPr>
        <w:t>A</w:t>
      </w:r>
      <w:r w:rsidRPr="006F389E">
        <w:rPr>
          <w:rFonts w:ascii="Arial" w:hAnsi="Arial" w:cs="Arial"/>
          <w:b/>
          <w:bCs/>
          <w:spacing w:val="-1"/>
          <w:sz w:val="20"/>
          <w:szCs w:val="20"/>
        </w:rPr>
        <w:t>P</w:t>
      </w:r>
      <w:r w:rsidRPr="006F389E">
        <w:rPr>
          <w:rFonts w:ascii="Arial" w:hAnsi="Arial" w:cs="Arial"/>
          <w:b/>
          <w:bCs/>
          <w:spacing w:val="1"/>
          <w:sz w:val="20"/>
          <w:szCs w:val="20"/>
        </w:rPr>
        <w:t>OR</w:t>
      </w:r>
      <w:r w:rsidRPr="006F389E">
        <w:rPr>
          <w:rFonts w:ascii="Arial" w:hAnsi="Arial" w:cs="Arial"/>
          <w:b/>
          <w:bCs/>
          <w:spacing w:val="-3"/>
          <w:sz w:val="20"/>
          <w:szCs w:val="20"/>
        </w:rPr>
        <w:t>T</w:t>
      </w:r>
      <w:r w:rsidRPr="006F389E">
        <w:rPr>
          <w:rFonts w:ascii="Arial" w:hAnsi="Arial" w:cs="Arial"/>
          <w:b/>
          <w:bCs/>
          <w:spacing w:val="-1"/>
          <w:sz w:val="20"/>
          <w:szCs w:val="20"/>
        </w:rPr>
        <w:t>E</w:t>
      </w:r>
      <w:r w:rsidRPr="006F389E">
        <w:rPr>
          <w:rFonts w:ascii="Arial" w:hAnsi="Arial" w:cs="Arial"/>
          <w:b/>
          <w:bCs/>
          <w:sz w:val="20"/>
          <w:szCs w:val="20"/>
        </w:rPr>
        <w:t xml:space="preserve">S </w:t>
      </w:r>
      <w:r w:rsidRPr="006F389E">
        <w:rPr>
          <w:rFonts w:ascii="Arial" w:hAnsi="Arial" w:cs="Arial"/>
          <w:b/>
          <w:bCs/>
          <w:spacing w:val="3"/>
          <w:sz w:val="20"/>
          <w:szCs w:val="20"/>
        </w:rPr>
        <w:t>(</w:t>
      </w:r>
      <w:r w:rsidRPr="006F389E">
        <w:rPr>
          <w:rFonts w:ascii="Arial" w:hAnsi="Arial" w:cs="Arial"/>
          <w:b/>
          <w:bCs/>
          <w:spacing w:val="-6"/>
          <w:sz w:val="20"/>
          <w:szCs w:val="20"/>
        </w:rPr>
        <w:t>A</w:t>
      </w:r>
      <w:r w:rsidRPr="006F389E">
        <w:rPr>
          <w:rFonts w:ascii="Arial" w:hAnsi="Arial" w:cs="Arial"/>
          <w:b/>
          <w:bCs/>
          <w:spacing w:val="1"/>
          <w:sz w:val="20"/>
          <w:szCs w:val="20"/>
        </w:rPr>
        <w:t>R</w:t>
      </w:r>
      <w:r w:rsidRPr="006F389E">
        <w:rPr>
          <w:rFonts w:ascii="Arial" w:hAnsi="Arial" w:cs="Arial"/>
          <w:b/>
          <w:bCs/>
          <w:spacing w:val="-3"/>
          <w:sz w:val="20"/>
          <w:szCs w:val="20"/>
        </w:rPr>
        <w:t>T</w:t>
      </w:r>
      <w:r w:rsidRPr="006F389E">
        <w:rPr>
          <w:rFonts w:ascii="Arial" w:hAnsi="Arial" w:cs="Arial"/>
          <w:b/>
          <w:bCs/>
          <w:sz w:val="20"/>
          <w:szCs w:val="20"/>
        </w:rPr>
        <w:t>.50 L</w:t>
      </w:r>
      <w:r w:rsidRPr="006F389E">
        <w:rPr>
          <w:rFonts w:ascii="Arial" w:hAnsi="Arial" w:cs="Arial"/>
          <w:b/>
          <w:bCs/>
          <w:spacing w:val="-1"/>
          <w:sz w:val="20"/>
          <w:szCs w:val="20"/>
        </w:rPr>
        <w:t>E</w:t>
      </w:r>
      <w:r w:rsidRPr="006F389E">
        <w:rPr>
          <w:rFonts w:ascii="Arial" w:hAnsi="Arial" w:cs="Arial"/>
          <w:b/>
          <w:bCs/>
          <w:sz w:val="20"/>
          <w:szCs w:val="20"/>
        </w:rPr>
        <w:t>Y 7</w:t>
      </w:r>
      <w:r w:rsidRPr="006F389E">
        <w:rPr>
          <w:rFonts w:ascii="Arial" w:hAnsi="Arial" w:cs="Arial"/>
          <w:b/>
          <w:bCs/>
          <w:spacing w:val="-1"/>
          <w:sz w:val="20"/>
          <w:szCs w:val="20"/>
        </w:rPr>
        <w:t>8</w:t>
      </w:r>
      <w:r w:rsidRPr="006F389E">
        <w:rPr>
          <w:rFonts w:ascii="Arial" w:hAnsi="Arial" w:cs="Arial"/>
          <w:b/>
          <w:bCs/>
          <w:spacing w:val="-3"/>
          <w:sz w:val="20"/>
          <w:szCs w:val="20"/>
        </w:rPr>
        <w:t>9</w:t>
      </w:r>
      <w:r w:rsidRPr="006F389E">
        <w:rPr>
          <w:rFonts w:ascii="Arial" w:hAnsi="Arial" w:cs="Arial"/>
          <w:b/>
          <w:bCs/>
          <w:spacing w:val="1"/>
          <w:sz w:val="20"/>
          <w:szCs w:val="20"/>
        </w:rPr>
        <w:t>/</w:t>
      </w:r>
      <w:r w:rsidRPr="006F389E">
        <w:rPr>
          <w:rFonts w:ascii="Arial" w:hAnsi="Arial" w:cs="Arial"/>
          <w:b/>
          <w:bCs/>
          <w:sz w:val="20"/>
          <w:szCs w:val="20"/>
        </w:rPr>
        <w:t>0</w:t>
      </w:r>
      <w:r w:rsidRPr="006F389E">
        <w:rPr>
          <w:rFonts w:ascii="Arial" w:hAnsi="Arial" w:cs="Arial"/>
          <w:b/>
          <w:bCs/>
          <w:spacing w:val="1"/>
          <w:sz w:val="20"/>
          <w:szCs w:val="20"/>
        </w:rPr>
        <w:t>2</w:t>
      </w:r>
      <w:r w:rsidRPr="006F389E">
        <w:rPr>
          <w:rFonts w:ascii="Arial" w:hAnsi="Arial" w:cs="Arial"/>
          <w:b/>
          <w:bCs/>
          <w:sz w:val="20"/>
          <w:szCs w:val="20"/>
        </w:rPr>
        <w:t>)</w:t>
      </w:r>
    </w:p>
    <w:p w14:paraId="30AF04E8" w14:textId="77777777" w:rsidR="00A754FA" w:rsidRPr="006F389E" w:rsidRDefault="00A754FA" w:rsidP="00A754FA">
      <w:pPr>
        <w:autoSpaceDE w:val="0"/>
        <w:ind w:right="-47"/>
        <w:contextualSpacing/>
        <w:jc w:val="both"/>
        <w:rPr>
          <w:rFonts w:ascii="Arial" w:hAnsi="Arial" w:cs="Arial"/>
          <w:sz w:val="20"/>
          <w:szCs w:val="20"/>
        </w:rPr>
      </w:pPr>
    </w:p>
    <w:p w14:paraId="455C01A3" w14:textId="77777777" w:rsidR="00A754FA" w:rsidRPr="006F389E" w:rsidRDefault="00A754FA" w:rsidP="00A754FA">
      <w:pPr>
        <w:tabs>
          <w:tab w:val="left" w:pos="7440"/>
        </w:tabs>
        <w:autoSpaceDE w:val="0"/>
        <w:ind w:right="-47"/>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o </w:t>
      </w:r>
      <w:r w:rsidRPr="006F389E">
        <w:rPr>
          <w:rFonts w:ascii="Arial" w:hAnsi="Arial" w:cs="Arial"/>
          <w:spacing w:val="-2"/>
          <w:sz w:val="20"/>
          <w:szCs w:val="20"/>
        </w:rPr>
        <w:t>r</w:t>
      </w:r>
      <w:r w:rsidRPr="006F389E">
        <w:rPr>
          <w:rFonts w:ascii="Arial" w:hAnsi="Arial" w:cs="Arial"/>
          <w:sz w:val="20"/>
          <w:szCs w:val="20"/>
        </w:rPr>
        <w:t>a</w:t>
      </w:r>
      <w:r w:rsidRPr="006F389E">
        <w:rPr>
          <w:rFonts w:ascii="Arial" w:hAnsi="Arial" w:cs="Arial"/>
          <w:spacing w:val="-3"/>
          <w:sz w:val="20"/>
          <w:szCs w:val="20"/>
        </w:rPr>
        <w:t>z</w:t>
      </w:r>
      <w:r w:rsidRPr="006F389E">
        <w:rPr>
          <w:rFonts w:ascii="Arial" w:hAnsi="Arial" w:cs="Arial"/>
          <w:sz w:val="20"/>
          <w:szCs w:val="20"/>
        </w:rPr>
        <w:t>ón soc</w:t>
      </w:r>
      <w:r w:rsidRPr="006F389E">
        <w:rPr>
          <w:rFonts w:ascii="Arial" w:hAnsi="Arial" w:cs="Arial"/>
          <w:spacing w:val="-1"/>
          <w:sz w:val="20"/>
          <w:szCs w:val="20"/>
        </w:rPr>
        <w:t>i</w:t>
      </w:r>
      <w:r w:rsidRPr="006F389E">
        <w:rPr>
          <w:rFonts w:ascii="Arial" w:hAnsi="Arial" w:cs="Arial"/>
          <w:sz w:val="20"/>
          <w:szCs w:val="20"/>
        </w:rPr>
        <w:t>al d</w:t>
      </w:r>
      <w:r w:rsidRPr="006F389E">
        <w:rPr>
          <w:rFonts w:ascii="Arial" w:hAnsi="Arial" w:cs="Arial"/>
          <w:spacing w:val="-1"/>
          <w:sz w:val="20"/>
          <w:szCs w:val="20"/>
        </w:rPr>
        <w:t>e</w:t>
      </w:r>
      <w:r w:rsidRPr="006F389E">
        <w:rPr>
          <w:rFonts w:ascii="Arial" w:hAnsi="Arial" w:cs="Arial"/>
          <w:sz w:val="20"/>
          <w:szCs w:val="20"/>
        </w:rPr>
        <w:t>l propo</w:t>
      </w:r>
      <w:r w:rsidRPr="006F389E">
        <w:rPr>
          <w:rFonts w:ascii="Arial" w:hAnsi="Arial" w:cs="Arial"/>
          <w:spacing w:val="-1"/>
          <w:sz w:val="20"/>
          <w:szCs w:val="20"/>
        </w:rPr>
        <w:t>n</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z w:val="20"/>
          <w:szCs w:val="20"/>
          <w:u w:val="single"/>
        </w:rPr>
        <w:tab/>
      </w:r>
    </w:p>
    <w:p w14:paraId="75B79D62" w14:textId="77777777" w:rsidR="00A754FA" w:rsidRPr="006F389E" w:rsidRDefault="00A754FA" w:rsidP="00A754FA">
      <w:pPr>
        <w:autoSpaceDE w:val="0"/>
        <w:ind w:right="-20"/>
        <w:contextualSpacing/>
        <w:jc w:val="both"/>
        <w:rPr>
          <w:rFonts w:ascii="Arial" w:hAnsi="Arial" w:cs="Arial"/>
          <w:sz w:val="20"/>
          <w:szCs w:val="20"/>
        </w:rPr>
      </w:pPr>
    </w:p>
    <w:p w14:paraId="201DAA45" w14:textId="77777777" w:rsidR="00A754FA" w:rsidRPr="006F389E" w:rsidRDefault="00A754FA" w:rsidP="00A754FA">
      <w:pPr>
        <w:autoSpaceDE w:val="0"/>
        <w:ind w:right="-20"/>
        <w:contextualSpacing/>
        <w:jc w:val="both"/>
        <w:rPr>
          <w:rFonts w:ascii="Arial" w:hAnsi="Arial" w:cs="Arial"/>
          <w:sz w:val="20"/>
          <w:szCs w:val="20"/>
        </w:rPr>
      </w:pPr>
    </w:p>
    <w:p w14:paraId="2D19E1AC" w14:textId="77777777" w:rsidR="00A754FA" w:rsidRPr="006F389E" w:rsidRDefault="00A754FA" w:rsidP="00A754FA">
      <w:pPr>
        <w:autoSpaceDE w:val="0"/>
        <w:ind w:right="-20"/>
        <w:contextualSpacing/>
        <w:jc w:val="both"/>
        <w:rPr>
          <w:rFonts w:ascii="Arial" w:hAnsi="Arial" w:cs="Arial"/>
          <w:sz w:val="20"/>
          <w:szCs w:val="20"/>
        </w:rPr>
      </w:pPr>
    </w:p>
    <w:p w14:paraId="54F35DB2" w14:textId="77777777" w:rsidR="00A754FA"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CER</w:t>
      </w:r>
      <w:r w:rsidRPr="006F389E">
        <w:rPr>
          <w:rFonts w:ascii="Arial" w:hAnsi="Arial" w:cs="Arial"/>
          <w:spacing w:val="2"/>
          <w:sz w:val="20"/>
          <w:szCs w:val="20"/>
        </w:rPr>
        <w:t>T</w:t>
      </w:r>
      <w:r w:rsidRPr="006F389E">
        <w:rPr>
          <w:rFonts w:ascii="Arial" w:hAnsi="Arial" w:cs="Arial"/>
          <w:spacing w:val="1"/>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pacing w:val="-1"/>
          <w:sz w:val="20"/>
          <w:szCs w:val="20"/>
        </w:rPr>
        <w:t>CAC</w:t>
      </w:r>
      <w:r w:rsidRPr="006F389E">
        <w:rPr>
          <w:rFonts w:ascii="Arial" w:hAnsi="Arial" w:cs="Arial"/>
          <w:spacing w:val="1"/>
          <w:sz w:val="20"/>
          <w:szCs w:val="20"/>
        </w:rPr>
        <w:t>IÓ</w:t>
      </w:r>
      <w:r w:rsidRPr="006F389E">
        <w:rPr>
          <w:rFonts w:ascii="Arial" w:hAnsi="Arial" w:cs="Arial"/>
          <w:sz w:val="20"/>
          <w:szCs w:val="20"/>
        </w:rPr>
        <w:t>N</w:t>
      </w:r>
    </w:p>
    <w:p w14:paraId="175E6A2E" w14:textId="77777777" w:rsidR="00A754FA" w:rsidRPr="006F389E" w:rsidRDefault="00A754FA" w:rsidP="00A754FA">
      <w:pPr>
        <w:autoSpaceDE w:val="0"/>
        <w:ind w:right="-20"/>
        <w:contextualSpacing/>
        <w:jc w:val="both"/>
        <w:rPr>
          <w:rFonts w:ascii="Arial" w:hAnsi="Arial" w:cs="Arial"/>
          <w:sz w:val="20"/>
          <w:szCs w:val="20"/>
        </w:rPr>
      </w:pPr>
    </w:p>
    <w:p w14:paraId="1C1C2B7F" w14:textId="77777777" w:rsidR="00A754FA" w:rsidRPr="006F389E" w:rsidRDefault="00A754FA" w:rsidP="00A754FA">
      <w:pPr>
        <w:autoSpaceDE w:val="0"/>
        <w:ind w:right="-20"/>
        <w:contextualSpacing/>
        <w:jc w:val="both"/>
        <w:rPr>
          <w:rFonts w:ascii="Arial" w:hAnsi="Arial" w:cs="Arial"/>
          <w:sz w:val="20"/>
          <w:szCs w:val="20"/>
        </w:rPr>
      </w:pPr>
    </w:p>
    <w:p w14:paraId="7FBD773B" w14:textId="77777777" w:rsidR="00A754FA" w:rsidRPr="006F389E" w:rsidRDefault="00A754FA" w:rsidP="00A754FA">
      <w:pPr>
        <w:tabs>
          <w:tab w:val="left" w:pos="4940"/>
          <w:tab w:val="left" w:pos="8640"/>
        </w:tabs>
        <w:autoSpaceDE w:val="0"/>
        <w:ind w:right="-20"/>
        <w:contextualSpacing/>
        <w:jc w:val="both"/>
        <w:rPr>
          <w:rFonts w:ascii="Arial" w:hAnsi="Arial" w:cs="Arial"/>
          <w:sz w:val="20"/>
          <w:szCs w:val="20"/>
        </w:rPr>
      </w:pPr>
      <w:r w:rsidRPr="006F389E">
        <w:rPr>
          <w:rFonts w:ascii="Arial" w:hAnsi="Arial" w:cs="Arial"/>
          <w:spacing w:val="-1"/>
          <w:sz w:val="20"/>
          <w:szCs w:val="20"/>
        </w:rPr>
        <w:t>C</w:t>
      </w:r>
      <w:r w:rsidRPr="006F389E">
        <w:rPr>
          <w:rFonts w:ascii="Arial" w:hAnsi="Arial" w:cs="Arial"/>
          <w:sz w:val="20"/>
          <w:szCs w:val="20"/>
        </w:rPr>
        <w:t>er</w:t>
      </w:r>
      <w:r w:rsidRPr="006F389E">
        <w:rPr>
          <w:rFonts w:ascii="Arial" w:hAnsi="Arial" w:cs="Arial"/>
          <w:spacing w:val="1"/>
          <w:sz w:val="20"/>
          <w:szCs w:val="20"/>
        </w:rPr>
        <w:t>t</w:t>
      </w:r>
      <w:r w:rsidRPr="006F389E">
        <w:rPr>
          <w:rFonts w:ascii="Arial" w:hAnsi="Arial" w:cs="Arial"/>
          <w:spacing w:val="-3"/>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co </w:t>
      </w:r>
      <w:r w:rsidRPr="006F389E">
        <w:rPr>
          <w:rFonts w:ascii="Arial" w:hAnsi="Arial" w:cs="Arial"/>
          <w:spacing w:val="2"/>
          <w:sz w:val="20"/>
          <w:szCs w:val="20"/>
        </w:rPr>
        <w:t>q</w:t>
      </w:r>
      <w:r w:rsidRPr="006F389E">
        <w:rPr>
          <w:rFonts w:ascii="Arial" w:hAnsi="Arial" w:cs="Arial"/>
          <w:sz w:val="20"/>
          <w:szCs w:val="20"/>
        </w:rPr>
        <w:t>ue</w:t>
      </w:r>
      <w:r w:rsidRPr="006F389E">
        <w:rPr>
          <w:rFonts w:ascii="Arial" w:hAnsi="Arial" w:cs="Arial"/>
          <w:sz w:val="20"/>
          <w:szCs w:val="20"/>
          <w:u w:val="single"/>
        </w:rPr>
        <w:tab/>
      </w:r>
      <w:r w:rsidRPr="006F389E">
        <w:rPr>
          <w:rFonts w:ascii="Arial" w:hAnsi="Arial" w:cs="Arial"/>
          <w:sz w:val="20"/>
          <w:szCs w:val="20"/>
        </w:rPr>
        <w:t>_c</w:t>
      </w:r>
      <w:r w:rsidRPr="006F389E">
        <w:rPr>
          <w:rFonts w:ascii="Arial" w:hAnsi="Arial" w:cs="Arial"/>
          <w:spacing w:val="-1"/>
          <w:sz w:val="20"/>
          <w:szCs w:val="20"/>
        </w:rPr>
        <w:t>o</w:t>
      </w:r>
      <w:r w:rsidRPr="006F389E">
        <w:rPr>
          <w:rFonts w:ascii="Arial" w:hAnsi="Arial" w:cs="Arial"/>
          <w:sz w:val="20"/>
          <w:szCs w:val="20"/>
        </w:rPr>
        <w:t xml:space="preserve">n C.C, o </w:t>
      </w:r>
      <w:r w:rsidRPr="006F389E">
        <w:rPr>
          <w:rFonts w:ascii="Arial" w:hAnsi="Arial" w:cs="Arial"/>
          <w:spacing w:val="-3"/>
          <w:sz w:val="20"/>
          <w:szCs w:val="20"/>
        </w:rPr>
        <w:t>N</w:t>
      </w:r>
      <w:r w:rsidRPr="006F389E">
        <w:rPr>
          <w:rFonts w:ascii="Arial" w:hAnsi="Arial" w:cs="Arial"/>
          <w:spacing w:val="-1"/>
          <w:sz w:val="20"/>
          <w:szCs w:val="20"/>
        </w:rPr>
        <w:t>I</w:t>
      </w:r>
      <w:r w:rsidRPr="006F389E">
        <w:rPr>
          <w:rFonts w:ascii="Arial" w:hAnsi="Arial" w:cs="Arial"/>
          <w:sz w:val="20"/>
          <w:szCs w:val="20"/>
        </w:rPr>
        <w:t xml:space="preserve">T </w:t>
      </w:r>
      <w:r w:rsidRPr="006F389E">
        <w:rPr>
          <w:rFonts w:ascii="Arial" w:hAnsi="Arial" w:cs="Arial"/>
          <w:spacing w:val="-1"/>
          <w:sz w:val="20"/>
          <w:szCs w:val="20"/>
        </w:rPr>
        <w:t>N</w:t>
      </w:r>
      <w:r w:rsidRPr="006F389E">
        <w:rPr>
          <w:rFonts w:ascii="Arial" w:hAnsi="Arial" w:cs="Arial"/>
          <w:spacing w:val="-3"/>
          <w:sz w:val="20"/>
          <w:szCs w:val="20"/>
        </w:rPr>
        <w:t>o</w:t>
      </w:r>
      <w:r w:rsidRPr="006F389E">
        <w:rPr>
          <w:rFonts w:ascii="Arial" w:hAnsi="Arial" w:cs="Arial"/>
          <w:spacing w:val="1"/>
          <w:sz w:val="20"/>
          <w:szCs w:val="20"/>
        </w:rPr>
        <w:t>.</w:t>
      </w:r>
      <w:r w:rsidRPr="006F389E">
        <w:rPr>
          <w:rFonts w:ascii="Arial" w:hAnsi="Arial" w:cs="Arial"/>
          <w:sz w:val="20"/>
          <w:szCs w:val="20"/>
          <w:u w:val="single"/>
        </w:rPr>
        <w:tab/>
      </w:r>
    </w:p>
    <w:p w14:paraId="2294194E" w14:textId="77777777" w:rsidR="00A754FA" w:rsidRPr="006F389E" w:rsidRDefault="00A754FA" w:rsidP="00A754FA">
      <w:pPr>
        <w:autoSpaceDE w:val="0"/>
        <w:ind w:right="144"/>
        <w:contextualSpacing/>
        <w:jc w:val="both"/>
        <w:rPr>
          <w:rFonts w:ascii="Arial" w:hAnsi="Arial" w:cs="Arial"/>
          <w:sz w:val="20"/>
          <w:szCs w:val="20"/>
        </w:rPr>
      </w:pPr>
      <w:r w:rsidRPr="006F389E">
        <w:rPr>
          <w:rFonts w:ascii="Arial" w:hAnsi="Arial" w:cs="Arial"/>
          <w:sz w:val="20"/>
          <w:szCs w:val="20"/>
        </w:rPr>
        <w:t>Ha cump</w:t>
      </w:r>
      <w:r w:rsidRPr="006F389E">
        <w:rPr>
          <w:rFonts w:ascii="Arial" w:hAnsi="Arial" w:cs="Arial"/>
          <w:spacing w:val="-1"/>
          <w:sz w:val="20"/>
          <w:szCs w:val="20"/>
        </w:rPr>
        <w:t>li</w:t>
      </w:r>
      <w:r w:rsidRPr="006F389E">
        <w:rPr>
          <w:rFonts w:ascii="Arial" w:hAnsi="Arial" w:cs="Arial"/>
          <w:sz w:val="20"/>
          <w:szCs w:val="20"/>
        </w:rPr>
        <w:t>do con el p</w:t>
      </w:r>
      <w:r w:rsidRPr="006F389E">
        <w:rPr>
          <w:rFonts w:ascii="Arial" w:hAnsi="Arial" w:cs="Arial"/>
          <w:spacing w:val="-1"/>
          <w:sz w:val="20"/>
          <w:szCs w:val="20"/>
        </w:rPr>
        <w:t>a</w:t>
      </w:r>
      <w:r w:rsidRPr="006F389E">
        <w:rPr>
          <w:rFonts w:ascii="Arial" w:hAnsi="Arial" w:cs="Arial"/>
          <w:spacing w:val="2"/>
          <w:sz w:val="20"/>
          <w:szCs w:val="20"/>
        </w:rPr>
        <w:t>g</w:t>
      </w:r>
      <w:r w:rsidRPr="006F389E">
        <w:rPr>
          <w:rFonts w:ascii="Arial" w:hAnsi="Arial" w:cs="Arial"/>
          <w:sz w:val="20"/>
          <w:szCs w:val="20"/>
        </w:rPr>
        <w:t xml:space="preserve">o de </w:t>
      </w:r>
      <w:r w:rsidRPr="006F389E">
        <w:rPr>
          <w:rFonts w:ascii="Arial" w:hAnsi="Arial" w:cs="Arial"/>
          <w:spacing w:val="-1"/>
          <w:sz w:val="20"/>
          <w:szCs w:val="20"/>
        </w:rPr>
        <w:t>l</w:t>
      </w:r>
      <w:r w:rsidRPr="006F389E">
        <w:rPr>
          <w:rFonts w:ascii="Arial" w:hAnsi="Arial" w:cs="Arial"/>
          <w:sz w:val="20"/>
          <w:szCs w:val="20"/>
        </w:rPr>
        <w:t>os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es de sus emp</w:t>
      </w:r>
      <w:r w:rsidRPr="006F389E">
        <w:rPr>
          <w:rFonts w:ascii="Arial" w:hAnsi="Arial" w:cs="Arial"/>
          <w:spacing w:val="-1"/>
          <w:sz w:val="20"/>
          <w:szCs w:val="20"/>
        </w:rPr>
        <w:t>l</w:t>
      </w:r>
      <w:r w:rsidRPr="006F389E">
        <w:rPr>
          <w:rFonts w:ascii="Arial" w:hAnsi="Arial" w:cs="Arial"/>
          <w:sz w:val="20"/>
          <w:szCs w:val="20"/>
        </w:rPr>
        <w:t>e</w:t>
      </w:r>
      <w:r w:rsidRPr="006F389E">
        <w:rPr>
          <w:rFonts w:ascii="Arial" w:hAnsi="Arial" w:cs="Arial"/>
          <w:spacing w:val="-1"/>
          <w:sz w:val="20"/>
          <w:szCs w:val="20"/>
        </w:rPr>
        <w:t>a</w:t>
      </w:r>
      <w:r w:rsidRPr="006F389E">
        <w:rPr>
          <w:rFonts w:ascii="Arial" w:hAnsi="Arial" w:cs="Arial"/>
          <w:sz w:val="20"/>
          <w:szCs w:val="20"/>
        </w:rPr>
        <w:t>d</w:t>
      </w:r>
      <w:r w:rsidRPr="006F389E">
        <w:rPr>
          <w:rFonts w:ascii="Arial" w:hAnsi="Arial" w:cs="Arial"/>
          <w:spacing w:val="-1"/>
          <w:sz w:val="20"/>
          <w:szCs w:val="20"/>
        </w:rPr>
        <w:t>o</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os s</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1"/>
          <w:sz w:val="20"/>
          <w:szCs w:val="20"/>
        </w:rPr>
        <w:t>t</w:t>
      </w:r>
      <w:r w:rsidRPr="006F389E">
        <w:rPr>
          <w:rFonts w:ascii="Arial" w:hAnsi="Arial" w:cs="Arial"/>
          <w:sz w:val="20"/>
          <w:szCs w:val="20"/>
        </w:rPr>
        <w:t>emas de sa</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d</w:t>
      </w:r>
      <w:r w:rsidRPr="006F389E">
        <w:rPr>
          <w:rFonts w:ascii="Arial" w:hAnsi="Arial" w:cs="Arial"/>
          <w:sz w:val="20"/>
          <w:szCs w:val="20"/>
        </w:rPr>
        <w:t xml:space="preserve">, </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es</w:t>
      </w:r>
      <w:r w:rsidRPr="006F389E">
        <w:rPr>
          <w:rFonts w:ascii="Arial" w:hAnsi="Arial" w:cs="Arial"/>
          <w:spacing w:val="2"/>
          <w:sz w:val="20"/>
          <w:szCs w:val="20"/>
        </w:rPr>
        <w:t>g</w:t>
      </w:r>
      <w:r w:rsidRPr="006F389E">
        <w:rPr>
          <w:rFonts w:ascii="Arial" w:hAnsi="Arial" w:cs="Arial"/>
          <w:sz w:val="20"/>
          <w:szCs w:val="20"/>
        </w:rPr>
        <w:t>os pr</w:t>
      </w:r>
      <w:r w:rsidRPr="006F389E">
        <w:rPr>
          <w:rFonts w:ascii="Arial" w:hAnsi="Arial" w:cs="Arial"/>
          <w:spacing w:val="-2"/>
          <w:sz w:val="20"/>
          <w:szCs w:val="20"/>
        </w:rPr>
        <w:t>o</w:t>
      </w:r>
      <w:r w:rsidRPr="006F389E">
        <w:rPr>
          <w:rFonts w:ascii="Arial" w:hAnsi="Arial" w:cs="Arial"/>
          <w:spacing w:val="1"/>
          <w:sz w:val="20"/>
          <w:szCs w:val="20"/>
        </w:rPr>
        <w:t>f</w:t>
      </w:r>
      <w:r w:rsidRPr="006F389E">
        <w:rPr>
          <w:rFonts w:ascii="Arial" w:hAnsi="Arial" w:cs="Arial"/>
          <w:sz w:val="20"/>
          <w:szCs w:val="20"/>
        </w:rPr>
        <w:t>es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es, p</w:t>
      </w:r>
      <w:r w:rsidRPr="006F389E">
        <w:rPr>
          <w:rFonts w:ascii="Arial" w:hAnsi="Arial" w:cs="Arial"/>
          <w:spacing w:val="-1"/>
          <w:sz w:val="20"/>
          <w:szCs w:val="20"/>
        </w:rPr>
        <w:t>e</w:t>
      </w:r>
      <w:r w:rsidRPr="006F389E">
        <w:rPr>
          <w:rFonts w:ascii="Arial" w:hAnsi="Arial" w:cs="Arial"/>
          <w:sz w:val="20"/>
          <w:szCs w:val="20"/>
        </w:rPr>
        <w:t>ns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es y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 xml:space="preserve">es a </w:t>
      </w:r>
      <w:r w:rsidRPr="006F389E">
        <w:rPr>
          <w:rFonts w:ascii="Arial" w:hAnsi="Arial" w:cs="Arial"/>
          <w:spacing w:val="-1"/>
          <w:sz w:val="20"/>
          <w:szCs w:val="20"/>
        </w:rPr>
        <w:t>l</w:t>
      </w:r>
      <w:r w:rsidRPr="006F389E">
        <w:rPr>
          <w:rFonts w:ascii="Arial" w:hAnsi="Arial" w:cs="Arial"/>
          <w:sz w:val="20"/>
          <w:szCs w:val="20"/>
        </w:rPr>
        <w:t xml:space="preserve">as </w:t>
      </w:r>
      <w:r w:rsidRPr="006F389E">
        <w:rPr>
          <w:rFonts w:ascii="Arial" w:hAnsi="Arial" w:cs="Arial"/>
          <w:spacing w:val="-1"/>
          <w:sz w:val="20"/>
          <w:szCs w:val="20"/>
        </w:rPr>
        <w:t>C</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 xml:space="preserve">as de </w:t>
      </w:r>
      <w:r w:rsidRPr="006F389E">
        <w:rPr>
          <w:rFonts w:ascii="Arial" w:hAnsi="Arial" w:cs="Arial"/>
          <w:spacing w:val="-1"/>
          <w:sz w:val="20"/>
          <w:szCs w:val="20"/>
        </w:rPr>
        <w:t>C</w:t>
      </w:r>
      <w:r w:rsidRPr="006F389E">
        <w:rPr>
          <w:rFonts w:ascii="Arial" w:hAnsi="Arial" w:cs="Arial"/>
          <w:sz w:val="20"/>
          <w:szCs w:val="20"/>
        </w:rPr>
        <w:t>omp</w:t>
      </w:r>
      <w:r w:rsidRPr="006F389E">
        <w:rPr>
          <w:rFonts w:ascii="Arial" w:hAnsi="Arial" w:cs="Arial"/>
          <w:spacing w:val="-3"/>
          <w:sz w:val="20"/>
          <w:szCs w:val="20"/>
        </w:rPr>
        <w:t>en</w:t>
      </w:r>
      <w:r w:rsidRPr="006F389E">
        <w:rPr>
          <w:rFonts w:ascii="Arial" w:hAnsi="Arial" w:cs="Arial"/>
          <w:sz w:val="20"/>
          <w:szCs w:val="20"/>
        </w:rPr>
        <w:t>sac</w:t>
      </w:r>
      <w:r w:rsidRPr="006F389E">
        <w:rPr>
          <w:rFonts w:ascii="Arial" w:hAnsi="Arial" w:cs="Arial"/>
          <w:spacing w:val="-1"/>
          <w:sz w:val="20"/>
          <w:szCs w:val="20"/>
        </w:rPr>
        <w:t>i</w:t>
      </w:r>
      <w:r w:rsidRPr="006F389E">
        <w:rPr>
          <w:rFonts w:ascii="Arial" w:hAnsi="Arial" w:cs="Arial"/>
          <w:sz w:val="20"/>
          <w:szCs w:val="20"/>
        </w:rPr>
        <w:t>ón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ar, Instit</w:t>
      </w:r>
      <w:r w:rsidRPr="006F389E">
        <w:rPr>
          <w:rFonts w:ascii="Arial" w:hAnsi="Arial" w:cs="Arial"/>
          <w:spacing w:val="-2"/>
          <w:sz w:val="20"/>
          <w:szCs w:val="20"/>
        </w:rPr>
        <w:t>u</w:t>
      </w:r>
      <w:r w:rsidRPr="006F389E">
        <w:rPr>
          <w:rFonts w:ascii="Arial" w:hAnsi="Arial" w:cs="Arial"/>
          <w:spacing w:val="1"/>
          <w:sz w:val="20"/>
          <w:szCs w:val="20"/>
        </w:rPr>
        <w:t>t</w:t>
      </w:r>
      <w:r w:rsidRPr="006F389E">
        <w:rPr>
          <w:rFonts w:ascii="Arial" w:hAnsi="Arial" w:cs="Arial"/>
          <w:sz w:val="20"/>
          <w:szCs w:val="20"/>
        </w:rPr>
        <w:t xml:space="preserve">o </w:t>
      </w:r>
      <w:r w:rsidRPr="006F389E">
        <w:rPr>
          <w:rFonts w:ascii="Arial" w:hAnsi="Arial" w:cs="Arial"/>
          <w:spacing w:val="-1"/>
          <w:sz w:val="20"/>
          <w:szCs w:val="20"/>
        </w:rPr>
        <w:t>C</w:t>
      </w:r>
      <w:r w:rsidRPr="006F389E">
        <w:rPr>
          <w:rFonts w:ascii="Arial" w:hAnsi="Arial" w:cs="Arial"/>
          <w:sz w:val="20"/>
          <w:szCs w:val="20"/>
        </w:rPr>
        <w:t>o</w:t>
      </w:r>
      <w:r w:rsidRPr="006F389E">
        <w:rPr>
          <w:rFonts w:ascii="Arial" w:hAnsi="Arial" w:cs="Arial"/>
          <w:spacing w:val="-1"/>
          <w:sz w:val="20"/>
          <w:szCs w:val="20"/>
        </w:rPr>
        <w:t>l</w:t>
      </w:r>
      <w:r w:rsidRPr="006F389E">
        <w:rPr>
          <w:rFonts w:ascii="Arial" w:hAnsi="Arial" w:cs="Arial"/>
          <w:sz w:val="20"/>
          <w:szCs w:val="20"/>
        </w:rPr>
        <w:t>omb</w:t>
      </w:r>
      <w:r w:rsidRPr="006F389E">
        <w:rPr>
          <w:rFonts w:ascii="Arial" w:hAnsi="Arial" w:cs="Arial"/>
          <w:spacing w:val="-1"/>
          <w:sz w:val="20"/>
          <w:szCs w:val="20"/>
        </w:rPr>
        <w:t>i</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z w:val="20"/>
          <w:szCs w:val="20"/>
        </w:rPr>
        <w:t xml:space="preserve">o </w:t>
      </w:r>
      <w:r w:rsidRPr="006F389E">
        <w:rPr>
          <w:rFonts w:ascii="Arial" w:hAnsi="Arial" w:cs="Arial"/>
          <w:spacing w:val="-3"/>
          <w:sz w:val="20"/>
          <w:szCs w:val="20"/>
        </w:rPr>
        <w:t>d</w:t>
      </w:r>
      <w:r w:rsidRPr="006F389E">
        <w:rPr>
          <w:rFonts w:ascii="Arial" w:hAnsi="Arial" w:cs="Arial"/>
          <w:sz w:val="20"/>
          <w:szCs w:val="20"/>
        </w:rPr>
        <w:t xml:space="preserve">e </w:t>
      </w:r>
      <w:r w:rsidRPr="006F389E">
        <w:rPr>
          <w:rFonts w:ascii="Arial" w:hAnsi="Arial" w:cs="Arial"/>
          <w:spacing w:val="-1"/>
          <w:sz w:val="20"/>
          <w:szCs w:val="20"/>
        </w:rPr>
        <w:t>Bi</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estar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 xml:space="preserve">ar y </w:t>
      </w:r>
      <w:r w:rsidRPr="006F389E">
        <w:rPr>
          <w:rFonts w:ascii="Arial" w:hAnsi="Arial" w:cs="Arial"/>
          <w:spacing w:val="-1"/>
          <w:sz w:val="20"/>
          <w:szCs w:val="20"/>
        </w:rPr>
        <w:t>S</w:t>
      </w:r>
      <w:r w:rsidRPr="006F389E">
        <w:rPr>
          <w:rFonts w:ascii="Arial" w:hAnsi="Arial" w:cs="Arial"/>
          <w:sz w:val="20"/>
          <w:szCs w:val="20"/>
        </w:rPr>
        <w:t>ervic</w:t>
      </w:r>
      <w:r w:rsidRPr="006F389E">
        <w:rPr>
          <w:rFonts w:ascii="Arial" w:hAnsi="Arial" w:cs="Arial"/>
          <w:spacing w:val="-2"/>
          <w:sz w:val="20"/>
          <w:szCs w:val="20"/>
        </w:rPr>
        <w:t>i</w:t>
      </w:r>
      <w:r w:rsidRPr="006F389E">
        <w:rPr>
          <w:rFonts w:ascii="Arial" w:hAnsi="Arial" w:cs="Arial"/>
          <w:sz w:val="20"/>
          <w:szCs w:val="20"/>
        </w:rPr>
        <w:t xml:space="preserve">o </w:t>
      </w:r>
      <w:r w:rsidRPr="006F389E">
        <w:rPr>
          <w:rFonts w:ascii="Arial" w:hAnsi="Arial" w:cs="Arial"/>
          <w:spacing w:val="-1"/>
          <w:sz w:val="20"/>
          <w:szCs w:val="20"/>
        </w:rPr>
        <w:t>N</w:t>
      </w:r>
      <w:r w:rsidRPr="006F389E">
        <w:rPr>
          <w:rFonts w:ascii="Arial" w:hAnsi="Arial" w:cs="Arial"/>
          <w:sz w:val="20"/>
          <w:szCs w:val="20"/>
        </w:rPr>
        <w:t>ac</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pacing w:val="2"/>
          <w:sz w:val="20"/>
          <w:szCs w:val="20"/>
        </w:rPr>
        <w:t>a</w:t>
      </w:r>
      <w:r w:rsidRPr="006F389E">
        <w:rPr>
          <w:rFonts w:ascii="Arial" w:hAnsi="Arial" w:cs="Arial"/>
          <w:sz w:val="20"/>
          <w:szCs w:val="20"/>
        </w:rPr>
        <w:t xml:space="preserve">l </w:t>
      </w:r>
      <w:r w:rsidRPr="006F389E">
        <w:rPr>
          <w:rFonts w:ascii="Arial" w:hAnsi="Arial" w:cs="Arial"/>
          <w:spacing w:val="2"/>
          <w:sz w:val="20"/>
          <w:szCs w:val="20"/>
        </w:rPr>
        <w:t>d</w:t>
      </w:r>
      <w:r w:rsidRPr="006F389E">
        <w:rPr>
          <w:rFonts w:ascii="Arial" w:hAnsi="Arial" w:cs="Arial"/>
          <w:sz w:val="20"/>
          <w:szCs w:val="20"/>
        </w:rPr>
        <w:t xml:space="preserve">e </w:t>
      </w:r>
      <w:r w:rsidRPr="006F389E">
        <w:rPr>
          <w:rFonts w:ascii="Arial" w:hAnsi="Arial" w:cs="Arial"/>
          <w:spacing w:val="-1"/>
          <w:sz w:val="20"/>
          <w:szCs w:val="20"/>
        </w:rPr>
        <w:t>A</w:t>
      </w:r>
      <w:r w:rsidRPr="006F389E">
        <w:rPr>
          <w:rFonts w:ascii="Arial" w:hAnsi="Arial" w:cs="Arial"/>
          <w:sz w:val="20"/>
          <w:szCs w:val="20"/>
        </w:rPr>
        <w:t>prend</w:t>
      </w:r>
      <w:r w:rsidRPr="006F389E">
        <w:rPr>
          <w:rFonts w:ascii="Arial" w:hAnsi="Arial" w:cs="Arial"/>
          <w:spacing w:val="-2"/>
          <w:sz w:val="20"/>
          <w:szCs w:val="20"/>
        </w:rPr>
        <w:t>iz</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e, d</w:t>
      </w:r>
      <w:r w:rsidRPr="006F389E">
        <w:rPr>
          <w:rFonts w:ascii="Arial" w:hAnsi="Arial" w:cs="Arial"/>
          <w:spacing w:val="-1"/>
          <w:sz w:val="20"/>
          <w:szCs w:val="20"/>
        </w:rPr>
        <w:t>u</w:t>
      </w:r>
      <w:r w:rsidRPr="006F389E">
        <w:rPr>
          <w:rFonts w:ascii="Arial" w:hAnsi="Arial" w:cs="Arial"/>
          <w:spacing w:val="1"/>
          <w:sz w:val="20"/>
          <w:szCs w:val="20"/>
        </w:rPr>
        <w:t>r</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Pr>
          <w:rFonts w:ascii="Arial" w:hAnsi="Arial" w:cs="Arial"/>
          <w:spacing w:val="-1"/>
          <w:sz w:val="20"/>
          <w:szCs w:val="20"/>
        </w:rPr>
        <w:t xml:space="preserve"> </w:t>
      </w:r>
      <w:r w:rsidRPr="006F389E">
        <w:rPr>
          <w:rFonts w:ascii="Arial" w:hAnsi="Arial" w:cs="Arial"/>
          <w:sz w:val="20"/>
          <w:szCs w:val="20"/>
          <w:u w:val="single"/>
        </w:rPr>
        <w:tab/>
      </w:r>
      <w:r w:rsidRPr="006F389E">
        <w:rPr>
          <w:rFonts w:ascii="Arial" w:hAnsi="Arial" w:cs="Arial"/>
          <w:sz w:val="20"/>
          <w:szCs w:val="20"/>
        </w:rPr>
        <w:t xml:space="preserve"> ( ) </w:t>
      </w:r>
      <w:r w:rsidRPr="006F389E">
        <w:rPr>
          <w:rFonts w:ascii="Arial" w:hAnsi="Arial" w:cs="Arial"/>
          <w:spacing w:val="1"/>
          <w:sz w:val="20"/>
          <w:szCs w:val="20"/>
        </w:rPr>
        <w:t>m</w:t>
      </w:r>
      <w:r w:rsidRPr="006F389E">
        <w:rPr>
          <w:rFonts w:ascii="Arial" w:hAnsi="Arial" w:cs="Arial"/>
          <w:sz w:val="20"/>
          <w:szCs w:val="20"/>
        </w:rPr>
        <w:t>es</w:t>
      </w:r>
      <w:r w:rsidRPr="006F389E">
        <w:rPr>
          <w:rFonts w:ascii="Arial" w:hAnsi="Arial" w:cs="Arial"/>
          <w:spacing w:val="-3"/>
          <w:sz w:val="20"/>
          <w:szCs w:val="20"/>
        </w:rPr>
        <w:t>e</w:t>
      </w:r>
      <w:r w:rsidRPr="006F389E">
        <w:rPr>
          <w:rFonts w:ascii="Arial" w:hAnsi="Arial" w:cs="Arial"/>
          <w:sz w:val="20"/>
          <w:szCs w:val="20"/>
        </w:rPr>
        <w:t xml:space="preserve">s, </w:t>
      </w:r>
      <w:r w:rsidRPr="006F389E">
        <w:rPr>
          <w:rFonts w:ascii="Arial" w:hAnsi="Arial" w:cs="Arial"/>
          <w:spacing w:val="-1"/>
          <w:sz w:val="20"/>
          <w:szCs w:val="20"/>
        </w:rPr>
        <w:t>i</w:t>
      </w:r>
      <w:r w:rsidRPr="006F389E">
        <w:rPr>
          <w:rFonts w:ascii="Arial" w:hAnsi="Arial" w:cs="Arial"/>
          <w:sz w:val="20"/>
          <w:szCs w:val="20"/>
        </w:rPr>
        <w:t>nc</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y</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do </w:t>
      </w:r>
      <w:r w:rsidRPr="006F389E">
        <w:rPr>
          <w:rFonts w:ascii="Arial" w:hAnsi="Arial" w:cs="Arial"/>
          <w:spacing w:val="-1"/>
          <w:sz w:val="20"/>
          <w:szCs w:val="20"/>
        </w:rPr>
        <w:t>l</w:t>
      </w:r>
      <w:r w:rsidRPr="006F389E">
        <w:rPr>
          <w:rFonts w:ascii="Arial" w:hAnsi="Arial" w:cs="Arial"/>
          <w:sz w:val="20"/>
          <w:szCs w:val="20"/>
        </w:rPr>
        <w:t>os ú</w:t>
      </w:r>
      <w:r w:rsidRPr="006F389E">
        <w:rPr>
          <w:rFonts w:ascii="Arial" w:hAnsi="Arial" w:cs="Arial"/>
          <w:spacing w:val="-1"/>
          <w:sz w:val="20"/>
          <w:szCs w:val="20"/>
        </w:rPr>
        <w:t>l</w:t>
      </w:r>
      <w:r w:rsidRPr="006F389E">
        <w:rPr>
          <w:rFonts w:ascii="Arial" w:hAnsi="Arial" w:cs="Arial"/>
          <w:spacing w:val="1"/>
          <w:sz w:val="20"/>
          <w:szCs w:val="20"/>
        </w:rPr>
        <w:t>t</w:t>
      </w:r>
      <w:r w:rsidRPr="006F389E">
        <w:rPr>
          <w:rFonts w:ascii="Arial" w:hAnsi="Arial" w:cs="Arial"/>
          <w:spacing w:val="-1"/>
          <w:sz w:val="20"/>
          <w:szCs w:val="20"/>
        </w:rPr>
        <w:t>i</w:t>
      </w:r>
      <w:r w:rsidRPr="006F389E">
        <w:rPr>
          <w:rFonts w:ascii="Arial" w:hAnsi="Arial" w:cs="Arial"/>
          <w:spacing w:val="1"/>
          <w:sz w:val="20"/>
          <w:szCs w:val="20"/>
        </w:rPr>
        <w:t>m</w:t>
      </w:r>
      <w:r w:rsidRPr="006F389E">
        <w:rPr>
          <w:rFonts w:ascii="Arial" w:hAnsi="Arial" w:cs="Arial"/>
          <w:sz w:val="20"/>
          <w:szCs w:val="20"/>
        </w:rPr>
        <w:t>os se</w:t>
      </w:r>
      <w:r w:rsidRPr="006F389E">
        <w:rPr>
          <w:rFonts w:ascii="Arial" w:hAnsi="Arial" w:cs="Arial"/>
          <w:spacing w:val="-1"/>
          <w:sz w:val="20"/>
          <w:szCs w:val="20"/>
        </w:rPr>
        <w:t>i</w:t>
      </w:r>
      <w:r w:rsidRPr="006F389E">
        <w:rPr>
          <w:rFonts w:ascii="Arial" w:hAnsi="Arial" w:cs="Arial"/>
          <w:sz w:val="20"/>
          <w:szCs w:val="20"/>
        </w:rPr>
        <w:t xml:space="preserve">s </w:t>
      </w:r>
      <w:r w:rsidRPr="006F389E">
        <w:rPr>
          <w:rFonts w:ascii="Arial" w:hAnsi="Arial" w:cs="Arial"/>
          <w:spacing w:val="1"/>
          <w:sz w:val="20"/>
          <w:szCs w:val="20"/>
        </w:rPr>
        <w:t>(</w:t>
      </w:r>
      <w:r w:rsidRPr="006F389E">
        <w:rPr>
          <w:rFonts w:ascii="Arial" w:hAnsi="Arial" w:cs="Arial"/>
          <w:sz w:val="20"/>
          <w:szCs w:val="20"/>
        </w:rPr>
        <w:t xml:space="preserve">6) </w:t>
      </w:r>
      <w:r w:rsidRPr="006F389E">
        <w:rPr>
          <w:rFonts w:ascii="Arial" w:hAnsi="Arial" w:cs="Arial"/>
          <w:spacing w:val="1"/>
          <w:sz w:val="20"/>
          <w:szCs w:val="20"/>
        </w:rPr>
        <w:t>m</w:t>
      </w:r>
      <w:r w:rsidRPr="006F389E">
        <w:rPr>
          <w:rFonts w:ascii="Arial" w:hAnsi="Arial" w:cs="Arial"/>
          <w:spacing w:val="-3"/>
          <w:sz w:val="20"/>
          <w:szCs w:val="20"/>
        </w:rPr>
        <w:t>e</w:t>
      </w:r>
      <w:r w:rsidRPr="006F389E">
        <w:rPr>
          <w:rFonts w:ascii="Arial" w:hAnsi="Arial" w:cs="Arial"/>
          <w:sz w:val="20"/>
          <w:szCs w:val="20"/>
        </w:rPr>
        <w:t>ses 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pacing w:val="-3"/>
          <w:sz w:val="20"/>
          <w:szCs w:val="20"/>
        </w:rPr>
        <w:t>e</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or</w:t>
      </w:r>
      <w:r w:rsidRPr="006F389E">
        <w:rPr>
          <w:rFonts w:ascii="Arial" w:hAnsi="Arial" w:cs="Arial"/>
          <w:spacing w:val="-2"/>
          <w:sz w:val="20"/>
          <w:szCs w:val="20"/>
        </w:rPr>
        <w:t>e</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 xml:space="preserve">a </w:t>
      </w:r>
      <w:r w:rsidRPr="006F389E">
        <w:rPr>
          <w:rFonts w:ascii="Arial" w:hAnsi="Arial" w:cs="Arial"/>
          <w:spacing w:val="3"/>
          <w:sz w:val="20"/>
          <w:szCs w:val="20"/>
        </w:rPr>
        <w:t>f</w:t>
      </w:r>
      <w:r w:rsidRPr="006F389E">
        <w:rPr>
          <w:rFonts w:ascii="Arial" w:hAnsi="Arial" w:cs="Arial"/>
          <w:sz w:val="20"/>
          <w:szCs w:val="20"/>
        </w:rPr>
        <w:t>ec</w:t>
      </w:r>
      <w:r w:rsidRPr="006F389E">
        <w:rPr>
          <w:rFonts w:ascii="Arial" w:hAnsi="Arial" w:cs="Arial"/>
          <w:spacing w:val="-1"/>
          <w:sz w:val="20"/>
          <w:szCs w:val="20"/>
        </w:rPr>
        <w:t>h</w:t>
      </w:r>
      <w:r w:rsidRPr="006F389E">
        <w:rPr>
          <w:rFonts w:ascii="Arial" w:hAnsi="Arial" w:cs="Arial"/>
          <w:sz w:val="20"/>
          <w:szCs w:val="20"/>
        </w:rPr>
        <w:t>a de c</w:t>
      </w:r>
      <w:r w:rsidRPr="006F389E">
        <w:rPr>
          <w:rFonts w:ascii="Arial" w:hAnsi="Arial" w:cs="Arial"/>
          <w:spacing w:val="-1"/>
          <w:sz w:val="20"/>
          <w:szCs w:val="20"/>
        </w:rPr>
        <w:t>i</w:t>
      </w:r>
      <w:r w:rsidRPr="006F389E">
        <w:rPr>
          <w:rFonts w:ascii="Arial" w:hAnsi="Arial" w:cs="Arial"/>
          <w:sz w:val="20"/>
          <w:szCs w:val="20"/>
        </w:rPr>
        <w:t>er</w:t>
      </w:r>
      <w:r w:rsidRPr="006F389E">
        <w:rPr>
          <w:rFonts w:ascii="Arial" w:hAnsi="Arial" w:cs="Arial"/>
          <w:spacing w:val="1"/>
          <w:sz w:val="20"/>
          <w:szCs w:val="20"/>
        </w:rPr>
        <w:t>r</w:t>
      </w:r>
      <w:r w:rsidRPr="006F389E">
        <w:rPr>
          <w:rFonts w:ascii="Arial" w:hAnsi="Arial" w:cs="Arial"/>
          <w:sz w:val="20"/>
          <w:szCs w:val="20"/>
        </w:rPr>
        <w:t>e de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 xml:space="preserve">a </w:t>
      </w:r>
      <w:r>
        <w:rPr>
          <w:rFonts w:ascii="Arial" w:hAnsi="Arial" w:cs="Arial"/>
          <w:sz w:val="20"/>
          <w:szCs w:val="20"/>
        </w:rPr>
        <w:t>Invitación.</w:t>
      </w:r>
    </w:p>
    <w:p w14:paraId="269B9D61" w14:textId="77777777" w:rsidR="00A754FA" w:rsidRPr="006F389E" w:rsidRDefault="00A754FA" w:rsidP="00A754FA">
      <w:pPr>
        <w:autoSpaceDE w:val="0"/>
        <w:ind w:right="144"/>
        <w:contextualSpacing/>
        <w:jc w:val="both"/>
        <w:rPr>
          <w:rFonts w:ascii="Arial" w:hAnsi="Arial" w:cs="Arial"/>
          <w:sz w:val="20"/>
          <w:szCs w:val="20"/>
        </w:rPr>
      </w:pPr>
    </w:p>
    <w:p w14:paraId="3AF15620" w14:textId="77777777" w:rsidR="00A754FA" w:rsidRPr="006F389E" w:rsidRDefault="00A754FA" w:rsidP="00A754FA">
      <w:pPr>
        <w:tabs>
          <w:tab w:val="left" w:pos="2340"/>
          <w:tab w:val="left" w:pos="5420"/>
          <w:tab w:val="left" w:pos="7380"/>
        </w:tabs>
        <w:autoSpaceDE w:val="0"/>
        <w:ind w:right="-20"/>
        <w:contextualSpacing/>
        <w:jc w:val="both"/>
        <w:rPr>
          <w:rFonts w:ascii="Arial" w:hAnsi="Arial" w:cs="Arial"/>
          <w:sz w:val="20"/>
          <w:szCs w:val="20"/>
        </w:rPr>
      </w:pPr>
      <w:r w:rsidRPr="006F389E">
        <w:rPr>
          <w:rFonts w:ascii="Arial" w:hAnsi="Arial" w:cs="Arial"/>
          <w:spacing w:val="-1"/>
          <w:sz w:val="20"/>
          <w:szCs w:val="20"/>
        </w:rPr>
        <w:t>E</w:t>
      </w:r>
      <w:r w:rsidRPr="006F389E">
        <w:rPr>
          <w:rFonts w:ascii="Arial" w:hAnsi="Arial" w:cs="Arial"/>
          <w:spacing w:val="-2"/>
          <w:sz w:val="20"/>
          <w:szCs w:val="20"/>
        </w:rPr>
        <w:t>x</w:t>
      </w:r>
      <w:r w:rsidRPr="006F389E">
        <w:rPr>
          <w:rFonts w:ascii="Arial" w:hAnsi="Arial" w:cs="Arial"/>
          <w:sz w:val="20"/>
          <w:szCs w:val="20"/>
        </w:rPr>
        <w:t>p</w:t>
      </w:r>
      <w:r w:rsidRPr="006F389E">
        <w:rPr>
          <w:rFonts w:ascii="Arial" w:hAnsi="Arial" w:cs="Arial"/>
          <w:spacing w:val="-1"/>
          <w:sz w:val="20"/>
          <w:szCs w:val="20"/>
        </w:rPr>
        <w:t>e</w:t>
      </w:r>
      <w:r w:rsidRPr="006F389E">
        <w:rPr>
          <w:rFonts w:ascii="Arial" w:hAnsi="Arial" w:cs="Arial"/>
          <w:sz w:val="20"/>
          <w:szCs w:val="20"/>
        </w:rPr>
        <w:t>d</w:t>
      </w:r>
      <w:r w:rsidRPr="006F389E">
        <w:rPr>
          <w:rFonts w:ascii="Arial" w:hAnsi="Arial" w:cs="Arial"/>
          <w:spacing w:val="-1"/>
          <w:sz w:val="20"/>
          <w:szCs w:val="20"/>
        </w:rPr>
        <w:t>i</w:t>
      </w:r>
      <w:r w:rsidRPr="006F389E">
        <w:rPr>
          <w:rFonts w:ascii="Arial" w:hAnsi="Arial" w:cs="Arial"/>
          <w:sz w:val="20"/>
          <w:szCs w:val="20"/>
        </w:rPr>
        <w:t>da a l</w:t>
      </w:r>
      <w:r w:rsidRPr="006F389E">
        <w:rPr>
          <w:rFonts w:ascii="Arial" w:hAnsi="Arial" w:cs="Arial"/>
          <w:spacing w:val="-1"/>
          <w:sz w:val="20"/>
          <w:szCs w:val="20"/>
        </w:rPr>
        <w:t>o</w:t>
      </w:r>
      <w:r w:rsidRPr="006F389E">
        <w:rPr>
          <w:rFonts w:ascii="Arial" w:hAnsi="Arial" w:cs="Arial"/>
          <w:sz w:val="20"/>
          <w:szCs w:val="20"/>
        </w:rPr>
        <w:t>s</w:t>
      </w:r>
      <w:r w:rsidRPr="006F389E">
        <w:rPr>
          <w:rFonts w:ascii="Arial" w:hAnsi="Arial" w:cs="Arial"/>
          <w:sz w:val="20"/>
          <w:szCs w:val="20"/>
          <w:u w:val="single"/>
        </w:rPr>
        <w:tab/>
      </w:r>
      <w:r w:rsidRPr="006F389E">
        <w:rPr>
          <w:rFonts w:ascii="Arial" w:hAnsi="Arial" w:cs="Arial"/>
          <w:sz w:val="20"/>
          <w:szCs w:val="20"/>
        </w:rPr>
        <w:t>d</w:t>
      </w:r>
      <w:r w:rsidRPr="006F389E">
        <w:rPr>
          <w:rFonts w:ascii="Arial" w:hAnsi="Arial" w:cs="Arial"/>
          <w:spacing w:val="-2"/>
          <w:sz w:val="20"/>
          <w:szCs w:val="20"/>
        </w:rPr>
        <w:t>í</w:t>
      </w:r>
      <w:r w:rsidRPr="006F389E">
        <w:rPr>
          <w:rFonts w:ascii="Arial" w:hAnsi="Arial" w:cs="Arial"/>
          <w:sz w:val="20"/>
          <w:szCs w:val="20"/>
        </w:rPr>
        <w:t xml:space="preserve">as del </w:t>
      </w:r>
      <w:r w:rsidRPr="006F389E">
        <w:rPr>
          <w:rFonts w:ascii="Arial" w:hAnsi="Arial" w:cs="Arial"/>
          <w:spacing w:val="1"/>
          <w:sz w:val="20"/>
          <w:szCs w:val="20"/>
        </w:rPr>
        <w:t>m</w:t>
      </w:r>
      <w:r w:rsidRPr="006F389E">
        <w:rPr>
          <w:rFonts w:ascii="Arial" w:hAnsi="Arial" w:cs="Arial"/>
          <w:sz w:val="20"/>
          <w:szCs w:val="20"/>
        </w:rPr>
        <w:t>es de</w:t>
      </w:r>
      <w:r w:rsidRPr="006F389E">
        <w:rPr>
          <w:rFonts w:ascii="Arial" w:hAnsi="Arial" w:cs="Arial"/>
          <w:sz w:val="20"/>
          <w:szCs w:val="20"/>
          <w:u w:val="single"/>
        </w:rPr>
        <w:tab/>
      </w:r>
      <w:r w:rsidRPr="006F389E">
        <w:rPr>
          <w:rFonts w:ascii="Arial" w:hAnsi="Arial" w:cs="Arial"/>
          <w:sz w:val="20"/>
          <w:szCs w:val="20"/>
        </w:rPr>
        <w:t>_</w:t>
      </w:r>
      <w:r w:rsidRPr="006F389E">
        <w:rPr>
          <w:rFonts w:ascii="Arial" w:hAnsi="Arial" w:cs="Arial"/>
          <w:spacing w:val="-1"/>
          <w:sz w:val="20"/>
          <w:szCs w:val="20"/>
        </w:rPr>
        <w:t>d</w:t>
      </w:r>
      <w:r w:rsidRPr="006F389E">
        <w:rPr>
          <w:rFonts w:ascii="Arial" w:hAnsi="Arial" w:cs="Arial"/>
          <w:sz w:val="20"/>
          <w:szCs w:val="20"/>
        </w:rPr>
        <w:t>e</w:t>
      </w:r>
      <w:r w:rsidRPr="006F389E">
        <w:rPr>
          <w:rFonts w:ascii="Arial" w:hAnsi="Arial" w:cs="Arial"/>
          <w:spacing w:val="-1"/>
          <w:sz w:val="20"/>
          <w:szCs w:val="20"/>
        </w:rPr>
        <w:t>_</w:t>
      </w:r>
      <w:r w:rsidRPr="006F389E">
        <w:rPr>
          <w:rFonts w:ascii="Arial" w:hAnsi="Arial" w:cs="Arial"/>
          <w:sz w:val="20"/>
          <w:szCs w:val="20"/>
          <w:u w:val="single"/>
        </w:rPr>
        <w:tab/>
      </w:r>
    </w:p>
    <w:p w14:paraId="5781D2D4" w14:textId="77777777" w:rsidR="00A754FA" w:rsidRPr="006F389E" w:rsidRDefault="00A754FA" w:rsidP="00A754FA">
      <w:pPr>
        <w:autoSpaceDE w:val="0"/>
        <w:ind w:right="-20"/>
        <w:contextualSpacing/>
        <w:jc w:val="both"/>
        <w:rPr>
          <w:rFonts w:ascii="Arial" w:hAnsi="Arial" w:cs="Arial"/>
          <w:sz w:val="20"/>
          <w:szCs w:val="20"/>
        </w:rPr>
      </w:pPr>
    </w:p>
    <w:p w14:paraId="2A81FA9D" w14:textId="77777777" w:rsidR="00A754FA" w:rsidRPr="006F389E" w:rsidRDefault="00A754FA" w:rsidP="00A754FA">
      <w:pPr>
        <w:tabs>
          <w:tab w:val="left" w:pos="7360"/>
        </w:tabs>
        <w:autoSpaceDE w:val="0"/>
        <w:ind w:right="-20"/>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w:t>
      </w:r>
      <w:r w:rsidRPr="006F389E">
        <w:rPr>
          <w:rFonts w:ascii="Arial" w:hAnsi="Arial" w:cs="Arial"/>
          <w:sz w:val="20"/>
          <w:szCs w:val="20"/>
          <w:u w:val="single"/>
        </w:rPr>
        <w:tab/>
      </w:r>
    </w:p>
    <w:p w14:paraId="57782C94" w14:textId="77777777" w:rsidR="00A754FA" w:rsidRPr="006F389E" w:rsidRDefault="00A754FA" w:rsidP="00A754FA">
      <w:pPr>
        <w:autoSpaceDE w:val="0"/>
        <w:ind w:right="-20"/>
        <w:contextualSpacing/>
        <w:jc w:val="both"/>
        <w:rPr>
          <w:rFonts w:ascii="Arial" w:hAnsi="Arial" w:cs="Arial"/>
          <w:sz w:val="20"/>
          <w:szCs w:val="20"/>
        </w:rPr>
      </w:pPr>
    </w:p>
    <w:p w14:paraId="385317E9" w14:textId="77777777" w:rsidR="00A754FA" w:rsidRPr="006F389E" w:rsidRDefault="00A754FA" w:rsidP="00A754FA">
      <w:pPr>
        <w:autoSpaceDE w:val="0"/>
        <w:ind w:right="-20"/>
        <w:contextualSpacing/>
        <w:jc w:val="both"/>
        <w:rPr>
          <w:rFonts w:ascii="Arial" w:hAnsi="Arial" w:cs="Arial"/>
          <w:sz w:val="20"/>
          <w:szCs w:val="20"/>
        </w:rPr>
      </w:pPr>
    </w:p>
    <w:p w14:paraId="66C91FEE" w14:textId="77777777" w:rsidR="00A754FA" w:rsidRPr="006F389E" w:rsidRDefault="00A754FA" w:rsidP="00A754FA">
      <w:pPr>
        <w:tabs>
          <w:tab w:val="left" w:pos="4940"/>
        </w:tabs>
        <w:autoSpaceDE w:val="0"/>
        <w:ind w:right="-20"/>
        <w:contextualSpacing/>
        <w:jc w:val="both"/>
        <w:rPr>
          <w:rFonts w:ascii="Arial" w:hAnsi="Arial" w:cs="Arial"/>
          <w:sz w:val="20"/>
          <w:szCs w:val="20"/>
        </w:rPr>
      </w:pPr>
      <w:r w:rsidRPr="006F389E">
        <w:rPr>
          <w:rFonts w:ascii="Arial" w:hAnsi="Arial" w:cs="Arial"/>
          <w:sz w:val="20"/>
          <w:szCs w:val="20"/>
        </w:rPr>
        <w:t>F</w:t>
      </w:r>
      <w:r w:rsidRPr="006F389E">
        <w:rPr>
          <w:rFonts w:ascii="Arial" w:hAnsi="Arial" w:cs="Arial"/>
          <w:spacing w:val="-2"/>
          <w:sz w:val="20"/>
          <w:szCs w:val="20"/>
        </w:rPr>
        <w:t>i</w:t>
      </w:r>
      <w:r w:rsidRPr="006F389E">
        <w:rPr>
          <w:rFonts w:ascii="Arial" w:hAnsi="Arial" w:cs="Arial"/>
          <w:spacing w:val="1"/>
          <w:sz w:val="20"/>
          <w:szCs w:val="20"/>
        </w:rPr>
        <w:t>rm</w:t>
      </w:r>
      <w:r w:rsidRPr="006F389E">
        <w:rPr>
          <w:rFonts w:ascii="Arial" w:hAnsi="Arial" w:cs="Arial"/>
          <w:sz w:val="20"/>
          <w:szCs w:val="20"/>
        </w:rPr>
        <w:t xml:space="preserve">a: </w:t>
      </w:r>
      <w:r w:rsidRPr="006F389E">
        <w:rPr>
          <w:rFonts w:ascii="Arial" w:hAnsi="Arial" w:cs="Arial"/>
          <w:sz w:val="20"/>
          <w:szCs w:val="20"/>
          <w:u w:val="single"/>
        </w:rPr>
        <w:tab/>
      </w:r>
    </w:p>
    <w:p w14:paraId="4CDAE8F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w:t>
      </w:r>
      <w:r w:rsidRPr="006F389E">
        <w:rPr>
          <w:rFonts w:ascii="Arial" w:hAnsi="Arial" w:cs="Arial"/>
          <w:spacing w:val="-1"/>
          <w:sz w:val="20"/>
          <w:szCs w:val="20"/>
        </w:rPr>
        <w:t xml:space="preserve">Representante Legal </w:t>
      </w:r>
      <w:r w:rsidRPr="006F389E">
        <w:rPr>
          <w:rFonts w:ascii="Arial" w:hAnsi="Arial" w:cs="Arial"/>
          <w:sz w:val="20"/>
          <w:szCs w:val="20"/>
        </w:rPr>
        <w:t>o</w:t>
      </w:r>
      <w:r w:rsidRPr="006F389E">
        <w:rPr>
          <w:rFonts w:ascii="Arial" w:hAnsi="Arial" w:cs="Arial"/>
          <w:spacing w:val="-2"/>
          <w:sz w:val="20"/>
          <w:szCs w:val="20"/>
        </w:rPr>
        <w:t xml:space="preserve"> 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1"/>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scal </w:t>
      </w:r>
      <w:r w:rsidRPr="006F389E">
        <w:rPr>
          <w:rFonts w:ascii="Arial" w:hAnsi="Arial" w:cs="Arial"/>
          <w:spacing w:val="1"/>
          <w:sz w:val="20"/>
          <w:szCs w:val="20"/>
        </w:rPr>
        <w:t>(</w:t>
      </w:r>
      <w:r w:rsidRPr="006F389E">
        <w:rPr>
          <w:rFonts w:ascii="Arial" w:hAnsi="Arial" w:cs="Arial"/>
          <w:sz w:val="20"/>
          <w:szCs w:val="20"/>
        </w:rPr>
        <w:t>cu</w:t>
      </w:r>
      <w:r w:rsidRPr="006F389E">
        <w:rPr>
          <w:rFonts w:ascii="Arial" w:hAnsi="Arial" w:cs="Arial"/>
          <w:spacing w:val="-1"/>
          <w:sz w:val="20"/>
          <w:szCs w:val="20"/>
        </w:rPr>
        <w:t>a</w:t>
      </w:r>
      <w:r w:rsidRPr="006F389E">
        <w:rPr>
          <w:rFonts w:ascii="Arial" w:hAnsi="Arial" w:cs="Arial"/>
          <w:sz w:val="20"/>
          <w:szCs w:val="20"/>
        </w:rPr>
        <w:t>n</w:t>
      </w:r>
      <w:r w:rsidRPr="006F389E">
        <w:rPr>
          <w:rFonts w:ascii="Arial" w:hAnsi="Arial" w:cs="Arial"/>
          <w:spacing w:val="-1"/>
          <w:sz w:val="20"/>
          <w:szCs w:val="20"/>
        </w:rPr>
        <w:t>d</w:t>
      </w:r>
      <w:r w:rsidRPr="006F389E">
        <w:rPr>
          <w:rFonts w:ascii="Arial" w:hAnsi="Arial" w:cs="Arial"/>
          <w:sz w:val="20"/>
          <w:szCs w:val="20"/>
        </w:rPr>
        <w:t>o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é ob</w:t>
      </w:r>
      <w:r w:rsidRPr="006F389E">
        <w:rPr>
          <w:rFonts w:ascii="Arial" w:hAnsi="Arial" w:cs="Arial"/>
          <w:spacing w:val="-1"/>
          <w:sz w:val="20"/>
          <w:szCs w:val="20"/>
        </w:rPr>
        <w:t>li</w:t>
      </w:r>
      <w:r w:rsidRPr="006F389E">
        <w:rPr>
          <w:rFonts w:ascii="Arial" w:hAnsi="Arial" w:cs="Arial"/>
          <w:spacing w:val="2"/>
          <w:sz w:val="20"/>
          <w:szCs w:val="20"/>
        </w:rPr>
        <w:t>g</w:t>
      </w:r>
      <w:r w:rsidRPr="006F389E">
        <w:rPr>
          <w:rFonts w:ascii="Arial" w:hAnsi="Arial" w:cs="Arial"/>
          <w:sz w:val="20"/>
          <w:szCs w:val="20"/>
        </w:rPr>
        <w:t>a</w:t>
      </w:r>
      <w:r w:rsidRPr="006F389E">
        <w:rPr>
          <w:rFonts w:ascii="Arial" w:hAnsi="Arial" w:cs="Arial"/>
          <w:spacing w:val="-1"/>
          <w:sz w:val="20"/>
          <w:szCs w:val="20"/>
        </w:rPr>
        <w:t>d</w:t>
      </w:r>
      <w:r w:rsidRPr="006F389E">
        <w:rPr>
          <w:rFonts w:ascii="Arial" w:hAnsi="Arial" w:cs="Arial"/>
          <w:sz w:val="20"/>
          <w:szCs w:val="20"/>
        </w:rPr>
        <w:t xml:space="preserve">o a </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er </w:t>
      </w:r>
      <w:r w:rsidRPr="006F389E">
        <w:rPr>
          <w:rFonts w:ascii="Arial" w:hAnsi="Arial" w:cs="Arial"/>
          <w:spacing w:val="1"/>
          <w:sz w:val="20"/>
          <w:szCs w:val="20"/>
        </w:rPr>
        <w:t>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3"/>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2"/>
          <w:sz w:val="20"/>
          <w:szCs w:val="20"/>
        </w:rPr>
        <w:t>c</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w:t>
      </w:r>
    </w:p>
    <w:p w14:paraId="05274C95" w14:textId="77777777" w:rsidR="00A754FA" w:rsidRPr="006F389E" w:rsidRDefault="00A754FA" w:rsidP="00A754FA">
      <w:pPr>
        <w:autoSpaceDE w:val="0"/>
        <w:ind w:right="-47"/>
        <w:contextualSpacing/>
        <w:jc w:val="both"/>
        <w:rPr>
          <w:rFonts w:ascii="Arial" w:hAnsi="Arial" w:cs="Arial"/>
          <w:bCs/>
          <w:spacing w:val="-1"/>
          <w:sz w:val="20"/>
          <w:szCs w:val="20"/>
        </w:rPr>
      </w:pPr>
    </w:p>
    <w:p w14:paraId="4FB19A3D" w14:textId="77777777" w:rsidR="00A754FA" w:rsidRPr="006F389E" w:rsidRDefault="00A754FA" w:rsidP="00A754FA">
      <w:pPr>
        <w:autoSpaceDE w:val="0"/>
        <w:ind w:right="-47"/>
        <w:contextualSpacing/>
        <w:jc w:val="both"/>
        <w:rPr>
          <w:rFonts w:ascii="Arial" w:hAnsi="Arial" w:cs="Arial"/>
          <w:bCs/>
          <w:spacing w:val="-1"/>
          <w:sz w:val="20"/>
          <w:szCs w:val="20"/>
        </w:rPr>
      </w:pPr>
    </w:p>
    <w:p w14:paraId="6B76F325" w14:textId="77777777" w:rsidR="00A754FA" w:rsidRPr="006F389E" w:rsidRDefault="00A754FA" w:rsidP="00A754FA">
      <w:pPr>
        <w:widowControl/>
        <w:suppressAutoHyphens w:val="0"/>
        <w:contextualSpacing/>
        <w:jc w:val="both"/>
        <w:rPr>
          <w:rFonts w:ascii="Arial" w:hAnsi="Arial" w:cs="Arial"/>
          <w:sz w:val="20"/>
          <w:szCs w:val="20"/>
        </w:rPr>
      </w:pPr>
    </w:p>
    <w:p w14:paraId="4D5ABC3D" w14:textId="77777777" w:rsidR="00A754FA" w:rsidRPr="006F389E" w:rsidRDefault="00A754FA" w:rsidP="00A754FA">
      <w:pPr>
        <w:widowControl/>
        <w:suppressAutoHyphens w:val="0"/>
        <w:contextualSpacing/>
        <w:jc w:val="both"/>
        <w:rPr>
          <w:rFonts w:ascii="Arial" w:hAnsi="Arial" w:cs="Arial"/>
          <w:sz w:val="20"/>
          <w:szCs w:val="20"/>
        </w:rPr>
      </w:pPr>
    </w:p>
    <w:p w14:paraId="2CF45C48" w14:textId="77777777" w:rsidR="00A754FA" w:rsidRPr="006F389E" w:rsidRDefault="00A754FA" w:rsidP="00A754FA">
      <w:pPr>
        <w:widowControl/>
        <w:suppressAutoHyphens w:val="0"/>
        <w:contextualSpacing/>
        <w:jc w:val="both"/>
        <w:rPr>
          <w:rFonts w:ascii="Arial" w:hAnsi="Arial" w:cs="Arial"/>
          <w:sz w:val="20"/>
          <w:szCs w:val="20"/>
        </w:rPr>
      </w:pPr>
    </w:p>
    <w:p w14:paraId="3585141E" w14:textId="77777777" w:rsidR="00A754FA" w:rsidRPr="006F389E" w:rsidRDefault="00A754FA" w:rsidP="00A754FA">
      <w:pPr>
        <w:widowControl/>
        <w:suppressAutoHyphens w:val="0"/>
        <w:contextualSpacing/>
        <w:jc w:val="both"/>
        <w:rPr>
          <w:rFonts w:ascii="Arial" w:hAnsi="Arial" w:cs="Arial"/>
          <w:sz w:val="20"/>
          <w:szCs w:val="20"/>
        </w:rPr>
      </w:pPr>
    </w:p>
    <w:p w14:paraId="4D619432" w14:textId="77777777" w:rsidR="00A754FA" w:rsidRPr="006F389E" w:rsidRDefault="00A754FA" w:rsidP="00A754FA">
      <w:pPr>
        <w:widowControl/>
        <w:suppressAutoHyphens w:val="0"/>
        <w:contextualSpacing/>
        <w:jc w:val="both"/>
        <w:rPr>
          <w:rFonts w:ascii="Arial" w:hAnsi="Arial" w:cs="Arial"/>
          <w:sz w:val="20"/>
          <w:szCs w:val="20"/>
        </w:rPr>
      </w:pPr>
    </w:p>
    <w:p w14:paraId="337F1F14" w14:textId="77777777" w:rsidR="00A754FA" w:rsidRPr="006F389E" w:rsidRDefault="00A754FA" w:rsidP="00A754FA">
      <w:pPr>
        <w:widowControl/>
        <w:suppressAutoHyphens w:val="0"/>
        <w:contextualSpacing/>
        <w:jc w:val="both"/>
        <w:rPr>
          <w:rFonts w:ascii="Arial" w:hAnsi="Arial" w:cs="Arial"/>
          <w:sz w:val="20"/>
          <w:szCs w:val="20"/>
        </w:rPr>
      </w:pPr>
    </w:p>
    <w:p w14:paraId="2ED7FEBC" w14:textId="77777777" w:rsidR="00A754FA" w:rsidRPr="006F389E" w:rsidRDefault="00A754FA" w:rsidP="00A754FA">
      <w:pPr>
        <w:widowControl/>
        <w:suppressAutoHyphens w:val="0"/>
        <w:contextualSpacing/>
        <w:jc w:val="both"/>
        <w:rPr>
          <w:rFonts w:ascii="Arial" w:hAnsi="Arial" w:cs="Arial"/>
          <w:sz w:val="20"/>
          <w:szCs w:val="20"/>
        </w:rPr>
      </w:pPr>
    </w:p>
    <w:p w14:paraId="2F543C2D" w14:textId="77777777" w:rsidR="00A754FA" w:rsidRPr="006F389E" w:rsidRDefault="00A754FA" w:rsidP="00A754FA">
      <w:pPr>
        <w:widowControl/>
        <w:suppressAutoHyphens w:val="0"/>
        <w:contextualSpacing/>
        <w:jc w:val="both"/>
        <w:rPr>
          <w:rFonts w:ascii="Arial" w:hAnsi="Arial" w:cs="Arial"/>
          <w:sz w:val="20"/>
          <w:szCs w:val="20"/>
        </w:rPr>
      </w:pPr>
    </w:p>
    <w:p w14:paraId="4D9567EF" w14:textId="77777777" w:rsidR="00A754FA" w:rsidRPr="006F389E" w:rsidRDefault="00A754FA" w:rsidP="00A754FA">
      <w:pPr>
        <w:widowControl/>
        <w:suppressAutoHyphens w:val="0"/>
        <w:contextualSpacing/>
        <w:jc w:val="both"/>
        <w:rPr>
          <w:rFonts w:ascii="Arial" w:hAnsi="Arial" w:cs="Arial"/>
          <w:sz w:val="20"/>
          <w:szCs w:val="20"/>
        </w:rPr>
      </w:pPr>
    </w:p>
    <w:p w14:paraId="77C110A4" w14:textId="77777777" w:rsidR="00A754FA" w:rsidRPr="006F389E" w:rsidRDefault="00A754FA" w:rsidP="00A754FA">
      <w:pPr>
        <w:widowControl/>
        <w:suppressAutoHyphens w:val="0"/>
        <w:contextualSpacing/>
        <w:jc w:val="both"/>
        <w:rPr>
          <w:rFonts w:ascii="Arial" w:hAnsi="Arial" w:cs="Arial"/>
          <w:sz w:val="20"/>
          <w:szCs w:val="20"/>
        </w:rPr>
      </w:pPr>
    </w:p>
    <w:p w14:paraId="44A85518" w14:textId="77777777" w:rsidR="00A754FA" w:rsidRPr="006F389E" w:rsidRDefault="00A754FA" w:rsidP="00A754FA">
      <w:pPr>
        <w:widowControl/>
        <w:suppressAutoHyphens w:val="0"/>
        <w:contextualSpacing/>
        <w:jc w:val="both"/>
        <w:rPr>
          <w:rFonts w:ascii="Arial" w:hAnsi="Arial" w:cs="Arial"/>
          <w:sz w:val="20"/>
          <w:szCs w:val="20"/>
        </w:rPr>
      </w:pPr>
    </w:p>
    <w:p w14:paraId="08D55AC1" w14:textId="77777777" w:rsidR="00A754FA" w:rsidRPr="006F389E" w:rsidRDefault="00A754FA" w:rsidP="00A754FA">
      <w:pPr>
        <w:widowControl/>
        <w:suppressAutoHyphens w:val="0"/>
        <w:contextualSpacing/>
        <w:jc w:val="both"/>
        <w:rPr>
          <w:rFonts w:ascii="Arial" w:hAnsi="Arial" w:cs="Arial"/>
          <w:sz w:val="20"/>
          <w:szCs w:val="20"/>
        </w:rPr>
      </w:pPr>
    </w:p>
    <w:p w14:paraId="7C075A34" w14:textId="77777777" w:rsidR="00A754FA" w:rsidRPr="006F389E" w:rsidRDefault="00A754FA" w:rsidP="00A754FA">
      <w:pPr>
        <w:widowControl/>
        <w:suppressAutoHyphens w:val="0"/>
        <w:contextualSpacing/>
        <w:jc w:val="both"/>
        <w:rPr>
          <w:rFonts w:ascii="Arial" w:hAnsi="Arial" w:cs="Arial"/>
          <w:sz w:val="20"/>
          <w:szCs w:val="20"/>
        </w:rPr>
      </w:pPr>
    </w:p>
    <w:p w14:paraId="411C70A8" w14:textId="77777777" w:rsidR="00A754FA" w:rsidRPr="006F389E" w:rsidRDefault="00A754FA" w:rsidP="00A754FA">
      <w:pPr>
        <w:widowControl/>
        <w:suppressAutoHyphens w:val="0"/>
        <w:contextualSpacing/>
        <w:jc w:val="both"/>
        <w:rPr>
          <w:rFonts w:ascii="Arial" w:hAnsi="Arial" w:cs="Arial"/>
          <w:sz w:val="20"/>
          <w:szCs w:val="20"/>
        </w:rPr>
      </w:pPr>
    </w:p>
    <w:p w14:paraId="7B1AA8EE" w14:textId="77777777" w:rsidR="00A754FA" w:rsidRPr="006F389E" w:rsidRDefault="00A754FA" w:rsidP="00A754FA">
      <w:pPr>
        <w:widowControl/>
        <w:suppressAutoHyphens w:val="0"/>
        <w:contextualSpacing/>
        <w:jc w:val="both"/>
        <w:rPr>
          <w:rFonts w:ascii="Arial" w:hAnsi="Arial" w:cs="Arial"/>
          <w:sz w:val="20"/>
          <w:szCs w:val="20"/>
        </w:rPr>
      </w:pPr>
    </w:p>
    <w:p w14:paraId="48CFB2BD" w14:textId="77777777" w:rsidR="00A754FA" w:rsidRPr="006F389E" w:rsidRDefault="00A754FA" w:rsidP="00A754FA">
      <w:pPr>
        <w:widowControl/>
        <w:suppressAutoHyphens w:val="0"/>
        <w:contextualSpacing/>
        <w:jc w:val="both"/>
        <w:rPr>
          <w:rFonts w:ascii="Arial" w:hAnsi="Arial" w:cs="Arial"/>
          <w:sz w:val="20"/>
          <w:szCs w:val="20"/>
        </w:rPr>
      </w:pPr>
    </w:p>
    <w:p w14:paraId="6308D54C" w14:textId="77777777" w:rsidR="00A754FA" w:rsidRPr="006F389E" w:rsidRDefault="00A754FA" w:rsidP="00A754FA">
      <w:pPr>
        <w:widowControl/>
        <w:suppressAutoHyphens w:val="0"/>
        <w:contextualSpacing/>
        <w:jc w:val="both"/>
        <w:rPr>
          <w:rFonts w:ascii="Arial" w:hAnsi="Arial" w:cs="Arial"/>
          <w:sz w:val="20"/>
          <w:szCs w:val="20"/>
        </w:rPr>
      </w:pPr>
    </w:p>
    <w:p w14:paraId="64EBC03D" w14:textId="77777777" w:rsidR="00A754FA" w:rsidRPr="006F389E" w:rsidRDefault="00A754FA" w:rsidP="00A754FA">
      <w:pPr>
        <w:widowControl/>
        <w:suppressAutoHyphens w:val="0"/>
        <w:contextualSpacing/>
        <w:jc w:val="both"/>
        <w:rPr>
          <w:rFonts w:ascii="Arial" w:hAnsi="Arial" w:cs="Arial"/>
          <w:sz w:val="20"/>
          <w:szCs w:val="20"/>
        </w:rPr>
      </w:pPr>
    </w:p>
    <w:p w14:paraId="433AD920" w14:textId="77777777" w:rsidR="00A754FA" w:rsidRPr="006F389E" w:rsidRDefault="00A754FA" w:rsidP="00A754FA">
      <w:pPr>
        <w:widowControl/>
        <w:suppressAutoHyphens w:val="0"/>
        <w:contextualSpacing/>
        <w:jc w:val="both"/>
        <w:rPr>
          <w:rFonts w:ascii="Arial" w:hAnsi="Arial" w:cs="Arial"/>
          <w:sz w:val="20"/>
          <w:szCs w:val="20"/>
        </w:rPr>
      </w:pPr>
    </w:p>
    <w:p w14:paraId="43A868DB" w14:textId="77777777" w:rsidR="00A754FA" w:rsidRPr="006F389E" w:rsidRDefault="00A754FA" w:rsidP="00A754FA">
      <w:pPr>
        <w:widowControl/>
        <w:suppressAutoHyphens w:val="0"/>
        <w:contextualSpacing/>
        <w:jc w:val="both"/>
        <w:rPr>
          <w:rFonts w:ascii="Arial" w:hAnsi="Arial" w:cs="Arial"/>
          <w:sz w:val="20"/>
          <w:szCs w:val="20"/>
        </w:rPr>
      </w:pPr>
    </w:p>
    <w:p w14:paraId="2ECB774C" w14:textId="77777777" w:rsidR="00A754FA" w:rsidRPr="006F389E" w:rsidRDefault="00A754FA" w:rsidP="00A754FA">
      <w:pPr>
        <w:widowControl/>
        <w:suppressAutoHyphens w:val="0"/>
        <w:contextualSpacing/>
        <w:jc w:val="both"/>
        <w:rPr>
          <w:rFonts w:ascii="Arial" w:hAnsi="Arial" w:cs="Arial"/>
          <w:sz w:val="20"/>
          <w:szCs w:val="20"/>
        </w:rPr>
      </w:pPr>
    </w:p>
    <w:p w14:paraId="4EAC5B00" w14:textId="77777777" w:rsidR="00A754FA" w:rsidRPr="006F389E" w:rsidRDefault="00A754FA" w:rsidP="00A754FA">
      <w:pPr>
        <w:widowControl/>
        <w:suppressAutoHyphens w:val="0"/>
        <w:contextualSpacing/>
        <w:jc w:val="both"/>
        <w:rPr>
          <w:rFonts w:ascii="Arial" w:hAnsi="Arial" w:cs="Arial"/>
          <w:sz w:val="20"/>
          <w:szCs w:val="20"/>
        </w:rPr>
      </w:pPr>
    </w:p>
    <w:p w14:paraId="452BF846" w14:textId="77777777" w:rsidR="00A754FA" w:rsidRPr="006F389E" w:rsidRDefault="00A754FA" w:rsidP="00A754FA">
      <w:pPr>
        <w:widowControl/>
        <w:suppressAutoHyphens w:val="0"/>
        <w:contextualSpacing/>
        <w:jc w:val="both"/>
        <w:rPr>
          <w:rFonts w:ascii="Arial" w:hAnsi="Arial" w:cs="Arial"/>
          <w:sz w:val="20"/>
          <w:szCs w:val="20"/>
        </w:rPr>
      </w:pPr>
    </w:p>
    <w:p w14:paraId="42E07723" w14:textId="77777777" w:rsidR="00A754FA" w:rsidRPr="006F389E" w:rsidRDefault="00A754FA" w:rsidP="00A754FA">
      <w:pPr>
        <w:widowControl/>
        <w:suppressAutoHyphens w:val="0"/>
        <w:contextualSpacing/>
        <w:jc w:val="both"/>
        <w:rPr>
          <w:rFonts w:ascii="Arial" w:hAnsi="Arial" w:cs="Arial"/>
          <w:sz w:val="20"/>
          <w:szCs w:val="20"/>
        </w:rPr>
      </w:pPr>
    </w:p>
    <w:p w14:paraId="38474E29" w14:textId="77777777" w:rsidR="00A754FA" w:rsidRPr="006F389E" w:rsidRDefault="00A754FA" w:rsidP="00A754FA">
      <w:pPr>
        <w:widowControl/>
        <w:suppressAutoHyphens w:val="0"/>
        <w:contextualSpacing/>
        <w:jc w:val="both"/>
        <w:rPr>
          <w:rFonts w:ascii="Arial" w:hAnsi="Arial" w:cs="Arial"/>
          <w:sz w:val="20"/>
          <w:szCs w:val="20"/>
        </w:rPr>
      </w:pPr>
    </w:p>
    <w:p w14:paraId="228E4992" w14:textId="77777777" w:rsidR="00A754FA" w:rsidRPr="006F389E" w:rsidRDefault="00A754FA" w:rsidP="00A754FA">
      <w:pPr>
        <w:widowControl/>
        <w:suppressAutoHyphens w:val="0"/>
        <w:contextualSpacing/>
        <w:jc w:val="both"/>
        <w:rPr>
          <w:rFonts w:ascii="Arial" w:hAnsi="Arial" w:cs="Arial"/>
          <w:sz w:val="20"/>
          <w:szCs w:val="20"/>
        </w:rPr>
      </w:pPr>
    </w:p>
    <w:p w14:paraId="47A9353D" w14:textId="77777777" w:rsidR="00A754FA" w:rsidRPr="006F389E" w:rsidRDefault="00A754FA" w:rsidP="00A754FA">
      <w:pPr>
        <w:widowControl/>
        <w:suppressAutoHyphens w:val="0"/>
        <w:contextualSpacing/>
        <w:jc w:val="both"/>
        <w:rPr>
          <w:rFonts w:ascii="Arial" w:hAnsi="Arial" w:cs="Arial"/>
          <w:sz w:val="20"/>
          <w:szCs w:val="20"/>
        </w:rPr>
      </w:pPr>
    </w:p>
    <w:p w14:paraId="416C3EC6" w14:textId="77777777" w:rsidR="00A754FA" w:rsidRPr="006F389E" w:rsidRDefault="00A754FA" w:rsidP="00A754FA">
      <w:pPr>
        <w:widowControl/>
        <w:suppressAutoHyphens w:val="0"/>
        <w:contextualSpacing/>
        <w:jc w:val="both"/>
        <w:rPr>
          <w:rFonts w:ascii="Arial" w:hAnsi="Arial" w:cs="Arial"/>
          <w:sz w:val="20"/>
          <w:szCs w:val="20"/>
        </w:rPr>
      </w:pPr>
    </w:p>
    <w:p w14:paraId="70B1150F" w14:textId="77777777" w:rsidR="00A754FA" w:rsidRPr="006F389E" w:rsidRDefault="00A754FA" w:rsidP="00A754FA">
      <w:pPr>
        <w:ind w:right="50"/>
        <w:contextualSpacing/>
        <w:jc w:val="center"/>
        <w:rPr>
          <w:rFonts w:ascii="Arial" w:hAnsi="Arial" w:cs="Arial"/>
          <w:b/>
          <w:bCs/>
          <w:sz w:val="20"/>
          <w:szCs w:val="20"/>
          <w:lang w:val="es-ES" w:eastAsia="es-ES"/>
        </w:rPr>
      </w:pPr>
      <w:r w:rsidRPr="00116DB3">
        <w:rPr>
          <w:rFonts w:ascii="Arial" w:hAnsi="Arial" w:cs="Arial"/>
          <w:b/>
          <w:bCs/>
          <w:spacing w:val="-6"/>
          <w:sz w:val="20"/>
          <w:szCs w:val="20"/>
          <w:highlight w:val="yellow"/>
          <w:lang w:val="es-ES" w:eastAsia="es-ES"/>
        </w:rPr>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4</w:t>
      </w:r>
    </w:p>
    <w:p w14:paraId="5481C633" w14:textId="77777777" w:rsidR="00A754FA" w:rsidRPr="006F389E" w:rsidRDefault="00A754FA" w:rsidP="00A754FA">
      <w:pPr>
        <w:ind w:right="50"/>
        <w:contextualSpacing/>
        <w:jc w:val="center"/>
        <w:rPr>
          <w:rFonts w:ascii="Arial" w:hAnsi="Arial" w:cs="Arial"/>
          <w:sz w:val="20"/>
          <w:szCs w:val="20"/>
        </w:rPr>
      </w:pPr>
    </w:p>
    <w:p w14:paraId="119D8625" w14:textId="77777777" w:rsidR="00A754FA" w:rsidRPr="006F389E" w:rsidRDefault="00A754FA" w:rsidP="00A754FA">
      <w:pPr>
        <w:autoSpaceDE w:val="0"/>
        <w:ind w:right="-20"/>
        <w:contextualSpacing/>
        <w:jc w:val="center"/>
        <w:rPr>
          <w:rFonts w:ascii="Arial" w:hAnsi="Arial" w:cs="Arial"/>
          <w:b/>
          <w:sz w:val="20"/>
          <w:szCs w:val="20"/>
        </w:rPr>
      </w:pPr>
      <w:r w:rsidRPr="006F389E">
        <w:rPr>
          <w:rFonts w:ascii="Arial" w:hAnsi="Arial" w:cs="Arial"/>
          <w:b/>
          <w:sz w:val="20"/>
          <w:szCs w:val="20"/>
        </w:rPr>
        <w:t>CERTIFICADO DE INHABILIDAD E INCOMPATIBILIDADES</w:t>
      </w:r>
    </w:p>
    <w:p w14:paraId="632FF755" w14:textId="77777777" w:rsidR="00A754FA" w:rsidRPr="006F389E" w:rsidRDefault="00A754FA" w:rsidP="00A754FA">
      <w:pPr>
        <w:autoSpaceDE w:val="0"/>
        <w:ind w:right="-20"/>
        <w:contextualSpacing/>
        <w:jc w:val="both"/>
        <w:rPr>
          <w:rFonts w:ascii="Arial" w:hAnsi="Arial" w:cs="Arial"/>
          <w:sz w:val="20"/>
          <w:szCs w:val="20"/>
        </w:rPr>
      </w:pPr>
    </w:p>
    <w:p w14:paraId="42305311" w14:textId="77777777" w:rsidR="00A754FA" w:rsidRPr="006F389E" w:rsidRDefault="00A754FA" w:rsidP="00A754FA">
      <w:pPr>
        <w:autoSpaceDE w:val="0"/>
        <w:ind w:right="-20"/>
        <w:contextualSpacing/>
        <w:jc w:val="both"/>
        <w:rPr>
          <w:rFonts w:ascii="Arial" w:hAnsi="Arial" w:cs="Arial"/>
          <w:sz w:val="20"/>
          <w:szCs w:val="20"/>
        </w:rPr>
      </w:pPr>
    </w:p>
    <w:p w14:paraId="52EF8F3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El Suscrito a saber XXXXXXXXXXXXXXXXXX domiciliado en XXXXXXXXXXXXXXXXXXX identificado con documento No. XXXXXXXX de XXXXXXXX quien obra en calidad de Representante Legal de XXXXXXXXXXXXXXXX registrado bajo matricula XXXXXXXXXXXXXX de fecha XXXXXXXX de XXXXXXXXXXXXX, que en adelante se denominara el proponente, manifiesta y declara que:</w:t>
      </w:r>
    </w:p>
    <w:p w14:paraId="4B550060" w14:textId="77777777" w:rsidR="00A754FA" w:rsidRPr="006F389E" w:rsidRDefault="00A754FA" w:rsidP="00A754FA">
      <w:pPr>
        <w:autoSpaceDE w:val="0"/>
        <w:ind w:right="-20"/>
        <w:contextualSpacing/>
        <w:jc w:val="both"/>
        <w:rPr>
          <w:rFonts w:ascii="Arial" w:hAnsi="Arial" w:cs="Arial"/>
          <w:sz w:val="20"/>
          <w:szCs w:val="20"/>
        </w:rPr>
      </w:pPr>
    </w:p>
    <w:p w14:paraId="16FC37D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Conozco las causales de inhabilidad e incompatibilidad para contratar con las Entidades Estatales de conformidad con los artículos 8 y siguientes de la ley 80 de 1993 y sus decretos reglamentarios, las normas que lo modifican, adicionan y complementan y de las sanciones establecidas por transgresión a las mismas en los artículos 26 numeral 7ª y 52 de la citada ley, así como los efectos legales consagrados en el ART 44 numeral 1ª de las misma norma y DECLARO BAJO LA GRAVEDAD DEL JURAMENTO que se entiende prestado con la firma del presente documento, que:</w:t>
      </w:r>
    </w:p>
    <w:p w14:paraId="64F7328E" w14:textId="77777777" w:rsidR="00A754FA" w:rsidRPr="006F389E" w:rsidRDefault="00A754FA" w:rsidP="00A754FA">
      <w:pPr>
        <w:autoSpaceDE w:val="0"/>
        <w:ind w:right="-20"/>
        <w:contextualSpacing/>
        <w:jc w:val="both"/>
        <w:rPr>
          <w:rFonts w:ascii="Arial" w:hAnsi="Arial" w:cs="Arial"/>
          <w:sz w:val="20"/>
          <w:szCs w:val="20"/>
        </w:rPr>
      </w:pPr>
    </w:p>
    <w:p w14:paraId="7A5B70A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no me encuentro incurso en causal alguna de inhabilidad o incompatibilidad de las establecidas en la Constitución y la Ley.</w:t>
      </w:r>
    </w:p>
    <w:p w14:paraId="20FE05FF" w14:textId="77777777" w:rsidR="00A754FA" w:rsidRPr="006F389E" w:rsidRDefault="00A754FA" w:rsidP="00A754FA">
      <w:pPr>
        <w:autoSpaceDE w:val="0"/>
        <w:ind w:right="-20"/>
        <w:contextualSpacing/>
        <w:jc w:val="both"/>
        <w:rPr>
          <w:rFonts w:ascii="Arial" w:hAnsi="Arial" w:cs="Arial"/>
          <w:sz w:val="20"/>
          <w:szCs w:val="20"/>
        </w:rPr>
      </w:pPr>
    </w:p>
    <w:p w14:paraId="4C38D23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la persona jurídica que represento legalmente, ni sus socios, se encuentran incursos en causal alguna de inhabilidad o incompatibilidad de las establecidas en la Constitución y la ley, ni en ca</w:t>
      </w:r>
      <w:r>
        <w:rPr>
          <w:rFonts w:ascii="Arial" w:hAnsi="Arial" w:cs="Arial"/>
          <w:sz w:val="20"/>
          <w:szCs w:val="20"/>
        </w:rPr>
        <w:t>us</w:t>
      </w:r>
      <w:r w:rsidRPr="006F389E">
        <w:rPr>
          <w:rFonts w:ascii="Arial" w:hAnsi="Arial" w:cs="Arial"/>
          <w:sz w:val="20"/>
          <w:szCs w:val="20"/>
        </w:rPr>
        <w:t>al de disolución, o liquidación, concordato, quiebra, cesación de pagos, concurso de acreedores o embargo.</w:t>
      </w:r>
    </w:p>
    <w:p w14:paraId="3AE47160" w14:textId="77777777" w:rsidR="00A754FA" w:rsidRPr="006F389E" w:rsidRDefault="00A754FA" w:rsidP="00A754FA">
      <w:pPr>
        <w:autoSpaceDE w:val="0"/>
        <w:ind w:right="-20"/>
        <w:contextualSpacing/>
        <w:jc w:val="both"/>
        <w:rPr>
          <w:rFonts w:ascii="Arial" w:hAnsi="Arial" w:cs="Arial"/>
          <w:sz w:val="20"/>
          <w:szCs w:val="20"/>
        </w:rPr>
      </w:pPr>
    </w:p>
    <w:p w14:paraId="68DE45F7"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Así mismo, reconozco que es mi responsabilidad informar de cualquier cambio en la información contenida en esta declaración o en el formulario.</w:t>
      </w:r>
    </w:p>
    <w:p w14:paraId="322F099F" w14:textId="77777777" w:rsidR="00A754FA" w:rsidRPr="006F389E" w:rsidRDefault="00A754FA" w:rsidP="00A754FA">
      <w:pPr>
        <w:autoSpaceDE w:val="0"/>
        <w:ind w:right="-20"/>
        <w:contextualSpacing/>
        <w:jc w:val="both"/>
        <w:rPr>
          <w:rFonts w:ascii="Arial" w:hAnsi="Arial" w:cs="Arial"/>
          <w:sz w:val="20"/>
          <w:szCs w:val="20"/>
        </w:rPr>
      </w:pPr>
    </w:p>
    <w:p w14:paraId="5190DA0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Dado en la ciudad de Bogotá D.C, a los XXXXXXX de XXXXXXXXXXXXXXX del año XXXXXXXX</w:t>
      </w:r>
    </w:p>
    <w:p w14:paraId="3D08FA09" w14:textId="77777777" w:rsidR="00A754FA" w:rsidRPr="006F389E" w:rsidRDefault="00A754FA" w:rsidP="00A754FA">
      <w:pPr>
        <w:autoSpaceDE w:val="0"/>
        <w:ind w:right="-20"/>
        <w:contextualSpacing/>
        <w:jc w:val="both"/>
        <w:rPr>
          <w:rFonts w:ascii="Arial" w:hAnsi="Arial" w:cs="Arial"/>
          <w:sz w:val="20"/>
          <w:szCs w:val="20"/>
        </w:rPr>
      </w:pPr>
    </w:p>
    <w:p w14:paraId="1C6D0DA7" w14:textId="77777777" w:rsidR="00A754FA" w:rsidRPr="006F389E" w:rsidRDefault="00A754FA" w:rsidP="00A754FA">
      <w:pPr>
        <w:autoSpaceDE w:val="0"/>
        <w:ind w:right="-20"/>
        <w:contextualSpacing/>
        <w:jc w:val="both"/>
        <w:rPr>
          <w:rFonts w:ascii="Arial" w:hAnsi="Arial" w:cs="Arial"/>
          <w:sz w:val="20"/>
          <w:szCs w:val="20"/>
        </w:rPr>
      </w:pPr>
    </w:p>
    <w:p w14:paraId="1EB1861A" w14:textId="77777777" w:rsidR="00A754FA" w:rsidRPr="006F389E" w:rsidRDefault="00A754FA" w:rsidP="00A754FA">
      <w:pPr>
        <w:autoSpaceDE w:val="0"/>
        <w:ind w:right="-20"/>
        <w:contextualSpacing/>
        <w:jc w:val="both"/>
        <w:rPr>
          <w:rFonts w:ascii="Arial" w:hAnsi="Arial" w:cs="Arial"/>
          <w:sz w:val="20"/>
          <w:szCs w:val="20"/>
        </w:rPr>
      </w:pPr>
    </w:p>
    <w:p w14:paraId="1B726365"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O RAZÓN SOCIAL DEL PROPONENTE: XXXXXXXXXXXXXXXXX</w:t>
      </w:r>
    </w:p>
    <w:p w14:paraId="0E5BEC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NIT: XXXXXXXXXXXXXXX</w:t>
      </w:r>
    </w:p>
    <w:p w14:paraId="7783A69F"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REPRESENTANTE LEGAL: XXXXXXXXXXXXXXXXXXXXX</w:t>
      </w:r>
    </w:p>
    <w:p w14:paraId="109C0B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CC.XXXXXXXXXXXXXXXX</w:t>
      </w:r>
    </w:p>
    <w:p w14:paraId="4D68D99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DIRECCIÓN COMERCIAL: XXXXXXXXXXXXXXXXXXXXXXX</w:t>
      </w:r>
    </w:p>
    <w:p w14:paraId="4A703DF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TELEFONOS: XXXXXXXXXXXXXXXXXXXXXX</w:t>
      </w:r>
    </w:p>
    <w:p w14:paraId="4F04EFFC"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CORREO ELECTRÓNICO: XXXXXXXXXXXXXXXXXXXXX</w:t>
      </w:r>
    </w:p>
    <w:p w14:paraId="0B77818C" w14:textId="77777777" w:rsidR="00A754FA" w:rsidRPr="006F389E" w:rsidRDefault="00A754FA" w:rsidP="00A754FA">
      <w:pPr>
        <w:autoSpaceDE w:val="0"/>
        <w:ind w:right="-20"/>
        <w:contextualSpacing/>
        <w:jc w:val="both"/>
        <w:rPr>
          <w:rFonts w:ascii="Arial" w:hAnsi="Arial" w:cs="Arial"/>
          <w:sz w:val="20"/>
          <w:szCs w:val="20"/>
        </w:rPr>
      </w:pPr>
    </w:p>
    <w:p w14:paraId="02B19A06" w14:textId="77777777" w:rsidR="00A754FA" w:rsidRPr="006F389E" w:rsidRDefault="00A754FA" w:rsidP="00A754FA">
      <w:pPr>
        <w:autoSpaceDE w:val="0"/>
        <w:ind w:right="-20"/>
        <w:contextualSpacing/>
        <w:jc w:val="both"/>
        <w:rPr>
          <w:rFonts w:ascii="Arial" w:hAnsi="Arial" w:cs="Arial"/>
          <w:sz w:val="20"/>
          <w:szCs w:val="20"/>
        </w:rPr>
      </w:pPr>
    </w:p>
    <w:p w14:paraId="726E9A90" w14:textId="77777777" w:rsidR="00A754FA" w:rsidRPr="006F389E" w:rsidRDefault="00A754FA" w:rsidP="00A754FA">
      <w:pPr>
        <w:autoSpaceDE w:val="0"/>
        <w:ind w:right="-20"/>
        <w:contextualSpacing/>
        <w:jc w:val="both"/>
        <w:rPr>
          <w:rFonts w:ascii="Arial" w:hAnsi="Arial" w:cs="Arial"/>
          <w:sz w:val="20"/>
          <w:szCs w:val="20"/>
        </w:rPr>
      </w:pPr>
    </w:p>
    <w:p w14:paraId="182C83F9" w14:textId="77777777" w:rsidR="00A754FA" w:rsidRPr="006F389E" w:rsidRDefault="00A754FA" w:rsidP="00A754FA">
      <w:pPr>
        <w:autoSpaceDE w:val="0"/>
        <w:ind w:right="-20"/>
        <w:contextualSpacing/>
        <w:jc w:val="both"/>
        <w:rPr>
          <w:rFonts w:ascii="Arial" w:hAnsi="Arial" w:cs="Arial"/>
          <w:sz w:val="20"/>
          <w:szCs w:val="20"/>
        </w:rPr>
      </w:pPr>
    </w:p>
    <w:p w14:paraId="7ECFA306" w14:textId="77777777" w:rsidR="00A754FA" w:rsidRPr="006F389E" w:rsidRDefault="00A754FA" w:rsidP="00A754FA">
      <w:pPr>
        <w:autoSpaceDE w:val="0"/>
        <w:ind w:right="-20"/>
        <w:contextualSpacing/>
        <w:jc w:val="both"/>
        <w:rPr>
          <w:rFonts w:ascii="Arial" w:hAnsi="Arial" w:cs="Arial"/>
          <w:sz w:val="20"/>
          <w:szCs w:val="20"/>
        </w:rPr>
      </w:pPr>
    </w:p>
    <w:p w14:paraId="7EAE0686" w14:textId="77777777" w:rsidR="00A754FA" w:rsidRPr="006F389E" w:rsidRDefault="00A754FA" w:rsidP="00A754FA">
      <w:pPr>
        <w:autoSpaceDE w:val="0"/>
        <w:ind w:right="-20"/>
        <w:contextualSpacing/>
        <w:jc w:val="both"/>
        <w:rPr>
          <w:rFonts w:ascii="Arial" w:hAnsi="Arial" w:cs="Arial"/>
          <w:sz w:val="20"/>
          <w:szCs w:val="20"/>
        </w:rPr>
      </w:pPr>
    </w:p>
    <w:p w14:paraId="753D51DD" w14:textId="77777777" w:rsidR="00A754FA" w:rsidRPr="006F389E" w:rsidRDefault="00A754FA" w:rsidP="00A754FA">
      <w:pPr>
        <w:autoSpaceDE w:val="0"/>
        <w:ind w:right="-20"/>
        <w:contextualSpacing/>
        <w:jc w:val="both"/>
        <w:rPr>
          <w:rFonts w:ascii="Arial" w:hAnsi="Arial" w:cs="Arial"/>
          <w:sz w:val="20"/>
          <w:szCs w:val="20"/>
        </w:rPr>
      </w:pPr>
    </w:p>
    <w:p w14:paraId="4C7A8FFC" w14:textId="77777777" w:rsidR="00A754FA" w:rsidRPr="006F389E" w:rsidRDefault="00A754FA" w:rsidP="00A754FA">
      <w:pPr>
        <w:autoSpaceDE w:val="0"/>
        <w:ind w:right="-20"/>
        <w:contextualSpacing/>
        <w:jc w:val="both"/>
        <w:rPr>
          <w:rFonts w:ascii="Arial" w:hAnsi="Arial" w:cs="Arial"/>
          <w:sz w:val="20"/>
          <w:szCs w:val="20"/>
        </w:rPr>
      </w:pPr>
    </w:p>
    <w:p w14:paraId="14F28466" w14:textId="77777777" w:rsidR="00A754FA" w:rsidRPr="006F389E" w:rsidRDefault="00A754FA" w:rsidP="00A754FA">
      <w:pPr>
        <w:autoSpaceDE w:val="0"/>
        <w:ind w:right="-20"/>
        <w:contextualSpacing/>
        <w:jc w:val="both"/>
        <w:rPr>
          <w:rFonts w:ascii="Arial" w:hAnsi="Arial" w:cs="Arial"/>
          <w:sz w:val="20"/>
          <w:szCs w:val="20"/>
        </w:rPr>
      </w:pPr>
    </w:p>
    <w:p w14:paraId="36CE0C54" w14:textId="77777777" w:rsidR="00A754FA" w:rsidRPr="006F389E" w:rsidRDefault="00A754FA" w:rsidP="00A754FA">
      <w:pPr>
        <w:autoSpaceDE w:val="0"/>
        <w:ind w:right="-20"/>
        <w:contextualSpacing/>
        <w:jc w:val="both"/>
        <w:rPr>
          <w:rFonts w:ascii="Arial" w:hAnsi="Arial" w:cs="Arial"/>
          <w:sz w:val="20"/>
          <w:szCs w:val="20"/>
        </w:rPr>
      </w:pPr>
    </w:p>
    <w:p w14:paraId="19BBD31A" w14:textId="77777777" w:rsidR="00A754FA" w:rsidRPr="006F389E" w:rsidRDefault="00A754FA" w:rsidP="00A754FA">
      <w:pPr>
        <w:autoSpaceDE w:val="0"/>
        <w:ind w:right="-20"/>
        <w:contextualSpacing/>
        <w:jc w:val="both"/>
        <w:rPr>
          <w:rFonts w:ascii="Arial" w:hAnsi="Arial" w:cs="Arial"/>
          <w:sz w:val="20"/>
          <w:szCs w:val="20"/>
        </w:rPr>
      </w:pPr>
    </w:p>
    <w:p w14:paraId="559E4517" w14:textId="77777777" w:rsidR="00A754FA" w:rsidRPr="006F389E" w:rsidRDefault="00A754FA" w:rsidP="00A754FA">
      <w:pPr>
        <w:autoSpaceDE w:val="0"/>
        <w:ind w:right="-20"/>
        <w:contextualSpacing/>
        <w:jc w:val="both"/>
        <w:rPr>
          <w:rFonts w:ascii="Arial" w:hAnsi="Arial" w:cs="Arial"/>
          <w:sz w:val="20"/>
          <w:szCs w:val="20"/>
        </w:rPr>
      </w:pPr>
    </w:p>
    <w:p w14:paraId="33CD697C" w14:textId="77777777" w:rsidR="00A754FA" w:rsidRPr="006F389E" w:rsidRDefault="00A754FA" w:rsidP="00A754FA">
      <w:pPr>
        <w:autoSpaceDE w:val="0"/>
        <w:ind w:right="-20"/>
        <w:contextualSpacing/>
        <w:jc w:val="both"/>
        <w:rPr>
          <w:rFonts w:ascii="Arial" w:hAnsi="Arial" w:cs="Arial"/>
          <w:sz w:val="20"/>
          <w:szCs w:val="20"/>
        </w:rPr>
      </w:pPr>
    </w:p>
    <w:p w14:paraId="6A5483A0" w14:textId="77777777" w:rsidR="00A754FA" w:rsidRPr="006F389E" w:rsidRDefault="00A754FA" w:rsidP="00A754FA">
      <w:pPr>
        <w:autoSpaceDE w:val="0"/>
        <w:ind w:right="-20"/>
        <w:contextualSpacing/>
        <w:jc w:val="both"/>
        <w:rPr>
          <w:rFonts w:ascii="Arial" w:hAnsi="Arial" w:cs="Arial"/>
          <w:sz w:val="20"/>
          <w:szCs w:val="20"/>
        </w:rPr>
      </w:pPr>
    </w:p>
    <w:p w14:paraId="474A7933" w14:textId="77777777" w:rsidR="00A754FA" w:rsidRPr="006F389E" w:rsidRDefault="00A754FA" w:rsidP="00A754FA">
      <w:pPr>
        <w:autoSpaceDE w:val="0"/>
        <w:ind w:right="-20"/>
        <w:contextualSpacing/>
        <w:jc w:val="both"/>
        <w:rPr>
          <w:rFonts w:ascii="Arial" w:hAnsi="Arial" w:cs="Arial"/>
          <w:sz w:val="20"/>
          <w:szCs w:val="20"/>
        </w:rPr>
      </w:pPr>
    </w:p>
    <w:p w14:paraId="0F187ED5" w14:textId="77777777" w:rsidR="00A754FA" w:rsidRPr="006F389E" w:rsidRDefault="00A754FA" w:rsidP="00A754FA">
      <w:pPr>
        <w:autoSpaceDE w:val="0"/>
        <w:ind w:right="-20"/>
        <w:contextualSpacing/>
        <w:jc w:val="both"/>
        <w:rPr>
          <w:rFonts w:ascii="Arial" w:hAnsi="Arial" w:cs="Arial"/>
          <w:sz w:val="20"/>
          <w:szCs w:val="20"/>
        </w:rPr>
      </w:pPr>
    </w:p>
    <w:p w14:paraId="39C67B09" w14:textId="77777777" w:rsidR="00A754FA" w:rsidRPr="006F389E" w:rsidRDefault="00A754FA" w:rsidP="00A754FA">
      <w:pPr>
        <w:pStyle w:val="Sinespaciado"/>
        <w:contextualSpacing/>
        <w:jc w:val="center"/>
        <w:rPr>
          <w:rFonts w:ascii="Arial" w:hAnsi="Arial" w:cs="Arial"/>
          <w:b/>
          <w:sz w:val="20"/>
          <w:szCs w:val="20"/>
        </w:rPr>
      </w:pPr>
      <w:r w:rsidRPr="00116DB3">
        <w:rPr>
          <w:rFonts w:ascii="Arial" w:hAnsi="Arial" w:cs="Arial"/>
          <w:b/>
          <w:sz w:val="20"/>
          <w:szCs w:val="20"/>
          <w:highlight w:val="yellow"/>
        </w:rPr>
        <w:t>ANEXO 5</w:t>
      </w:r>
    </w:p>
    <w:p w14:paraId="0E6AD0F4" w14:textId="77777777" w:rsidR="00A754FA" w:rsidRPr="006F389E" w:rsidRDefault="00A754FA" w:rsidP="00A754FA">
      <w:pPr>
        <w:pStyle w:val="Sinespaciado"/>
        <w:contextualSpacing/>
        <w:jc w:val="center"/>
        <w:rPr>
          <w:rFonts w:ascii="Arial" w:hAnsi="Arial" w:cs="Arial"/>
          <w:b/>
          <w:sz w:val="20"/>
          <w:szCs w:val="20"/>
        </w:rPr>
      </w:pPr>
    </w:p>
    <w:p w14:paraId="32DEDB76"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UNIÓN TEMPORAL</w:t>
      </w:r>
    </w:p>
    <w:p w14:paraId="2A9607E6" w14:textId="77777777" w:rsidR="00A754FA" w:rsidRPr="006F389E" w:rsidRDefault="00A754FA" w:rsidP="00A754FA">
      <w:pPr>
        <w:pStyle w:val="Sinespaciado"/>
        <w:contextualSpacing/>
        <w:jc w:val="center"/>
        <w:rPr>
          <w:rFonts w:ascii="Arial" w:hAnsi="Arial" w:cs="Arial"/>
          <w:b/>
          <w:sz w:val="20"/>
          <w:szCs w:val="20"/>
        </w:rPr>
      </w:pPr>
    </w:p>
    <w:p w14:paraId="58B9C7B6"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Por medio del presente escrito hacemos constar que hemos constituido la UNIÓN TEMPORAL ________________________________ para participar en</w:t>
      </w:r>
      <w:r>
        <w:rPr>
          <w:rFonts w:ascii="Arial" w:hAnsi="Arial" w:cs="Arial"/>
          <w:spacing w:val="1"/>
          <w:sz w:val="20"/>
          <w:szCs w:val="20"/>
          <w:lang w:val="es-MX"/>
        </w:rPr>
        <w:t xml:space="preserve"> la</w:t>
      </w:r>
      <w:r w:rsidRPr="006F389E">
        <w:rPr>
          <w:rFonts w:ascii="Arial" w:hAnsi="Arial" w:cs="Arial"/>
          <w:spacing w:val="1"/>
          <w:sz w:val="20"/>
          <w:szCs w:val="20"/>
          <w:lang w:val="es-MX"/>
        </w:rPr>
        <w:t xml:space="preserve"> </w:t>
      </w:r>
      <w:r>
        <w:rPr>
          <w:rFonts w:ascii="Arial" w:hAnsi="Arial" w:cs="Arial"/>
          <w:spacing w:val="1"/>
          <w:sz w:val="20"/>
          <w:szCs w:val="20"/>
          <w:lang w:val="es-MX"/>
        </w:rPr>
        <w:t>Invitación a Cotizar</w:t>
      </w:r>
      <w:r w:rsidRPr="006F389E">
        <w:rPr>
          <w:rFonts w:ascii="Arial" w:hAnsi="Arial" w:cs="Arial"/>
          <w:spacing w:val="1"/>
          <w:sz w:val="20"/>
          <w:szCs w:val="20"/>
          <w:lang w:val="es-MX"/>
        </w:rPr>
        <w:t xml:space="preserve"> No._________, cuyo objeto es ________________________________________________________________, con las</w:t>
      </w:r>
      <w:r w:rsidRPr="006F389E">
        <w:rPr>
          <w:rFonts w:ascii="Arial" w:hAnsi="Arial" w:cs="Arial"/>
          <w:spacing w:val="1"/>
          <w:sz w:val="20"/>
          <w:szCs w:val="20"/>
        </w:rPr>
        <w:t xml:space="preserve"> especificaciones técnicas señaladas en los términos de referencia</w:t>
      </w:r>
      <w:r w:rsidRPr="006F389E">
        <w:rPr>
          <w:rFonts w:ascii="Arial" w:hAnsi="Arial" w:cs="Arial"/>
          <w:spacing w:val="1"/>
          <w:sz w:val="20"/>
          <w:szCs w:val="20"/>
          <w:lang w:eastAsia="es-CO"/>
        </w:rPr>
        <w:t xml:space="preserve"> en el numeral </w:t>
      </w:r>
    </w:p>
    <w:p w14:paraId="6A2F840E" w14:textId="77777777" w:rsidR="00A754FA" w:rsidRDefault="00A754FA" w:rsidP="00A754FA">
      <w:pPr>
        <w:tabs>
          <w:tab w:val="left" w:pos="709"/>
        </w:tabs>
        <w:contextualSpacing/>
        <w:jc w:val="both"/>
        <w:rPr>
          <w:rFonts w:ascii="Arial" w:hAnsi="Arial" w:cs="Arial"/>
          <w:spacing w:val="1"/>
          <w:sz w:val="20"/>
          <w:szCs w:val="20"/>
          <w:lang w:val="es-MX"/>
        </w:rPr>
      </w:pPr>
    </w:p>
    <w:p w14:paraId="3BE9FF5A" w14:textId="77777777" w:rsidR="00A754FA" w:rsidRPr="006F389E" w:rsidRDefault="00A754FA" w:rsidP="00A754FA">
      <w:pPr>
        <w:tabs>
          <w:tab w:val="left" w:pos="709"/>
        </w:tabs>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Integrantes de la Unión temporal: ____________________. </w:t>
      </w:r>
    </w:p>
    <w:p w14:paraId="1AF5F99D"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Representante legal: </w:t>
      </w:r>
      <w:r w:rsidRPr="006F389E">
        <w:rPr>
          <w:rFonts w:ascii="Arial" w:hAnsi="Arial" w:cs="Arial"/>
          <w:spacing w:val="1"/>
          <w:sz w:val="20"/>
          <w:szCs w:val="20"/>
          <w:lang w:val="es-MX"/>
        </w:rPr>
        <w:tab/>
        <w:t>___________________________________.</w:t>
      </w:r>
    </w:p>
    <w:p w14:paraId="6975AE4F" w14:textId="77777777" w:rsidR="00A754FA" w:rsidRPr="006F389E" w:rsidRDefault="00A754FA" w:rsidP="00A754FA">
      <w:pPr>
        <w:tabs>
          <w:tab w:val="left" w:pos="709"/>
        </w:tabs>
        <w:contextualSpacing/>
        <w:jc w:val="both"/>
        <w:rPr>
          <w:rFonts w:ascii="Arial" w:hAnsi="Arial" w:cs="Arial"/>
          <w:spacing w:val="1"/>
          <w:sz w:val="20"/>
          <w:szCs w:val="20"/>
        </w:rPr>
      </w:pPr>
      <w:r w:rsidRPr="006F389E">
        <w:rPr>
          <w:rFonts w:ascii="Arial" w:hAnsi="Arial" w:cs="Arial"/>
          <w:spacing w:val="1"/>
          <w:sz w:val="20"/>
          <w:szCs w:val="20"/>
          <w:lang w:val="es-MX"/>
        </w:rPr>
        <w:t>Aportes: Porcentaje (%) con el que participa cada integrante: ___________.</w:t>
      </w:r>
    </w:p>
    <w:p w14:paraId="62AD0854"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rPr>
        <w:t>Duración: Por el tiempo del contrato, su liquidación y hasta que expiren las garantías constituidas en el mismo: ___________________.</w:t>
      </w:r>
    </w:p>
    <w:p w14:paraId="2325737B" w14:textId="77777777" w:rsidR="00A754FA" w:rsidRDefault="00A754FA" w:rsidP="00A754FA">
      <w:pPr>
        <w:contextualSpacing/>
        <w:jc w:val="both"/>
        <w:rPr>
          <w:rFonts w:ascii="Arial" w:hAnsi="Arial" w:cs="Arial"/>
          <w:spacing w:val="1"/>
          <w:sz w:val="20"/>
          <w:szCs w:val="20"/>
          <w:lang w:val="es-MX"/>
        </w:rPr>
      </w:pPr>
    </w:p>
    <w:p w14:paraId="6ECBFDE9"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Compromiso: Al conformar la unión temporal para participar </w:t>
      </w:r>
      <w:r w:rsidRPr="006F389E">
        <w:rPr>
          <w:rFonts w:ascii="Arial" w:hAnsi="Arial" w:cs="Arial"/>
          <w:spacing w:val="1"/>
          <w:sz w:val="20"/>
          <w:szCs w:val="20"/>
        </w:rPr>
        <w:t>en el presente proceso de selección, sus integrantes se comprometen a:</w:t>
      </w:r>
    </w:p>
    <w:p w14:paraId="22D8D7BF" w14:textId="77777777" w:rsidR="00A754FA" w:rsidRPr="006F389E" w:rsidRDefault="00A754FA" w:rsidP="00A754FA">
      <w:pPr>
        <w:contextualSpacing/>
        <w:jc w:val="both"/>
        <w:rPr>
          <w:rFonts w:ascii="Arial" w:hAnsi="Arial" w:cs="Arial"/>
          <w:spacing w:val="1"/>
          <w:sz w:val="20"/>
          <w:szCs w:val="20"/>
          <w:lang w:val="es-MX"/>
        </w:rPr>
      </w:pPr>
    </w:p>
    <w:p w14:paraId="73D976DA"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Participar en la presentación conjunta de la propuesta, así como a suscribir el contrato.</w:t>
      </w:r>
    </w:p>
    <w:p w14:paraId="78B1796F"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en forma solidaria e ilimitada por el cumplimiento total de la propuesta y de las obligaciones originadas en el contrato (s) frente a la SUBRED</w:t>
      </w:r>
      <w:r>
        <w:rPr>
          <w:rFonts w:ascii="Arial" w:hAnsi="Arial" w:cs="Arial"/>
          <w:spacing w:val="1"/>
          <w:sz w:val="20"/>
          <w:szCs w:val="20"/>
          <w:lang w:val="es-MX"/>
        </w:rPr>
        <w:t xml:space="preserve"> SUR</w:t>
      </w:r>
      <w:r w:rsidRPr="006F389E">
        <w:rPr>
          <w:rFonts w:ascii="Arial" w:hAnsi="Arial" w:cs="Arial"/>
          <w:spacing w:val="1"/>
          <w:sz w:val="20"/>
          <w:szCs w:val="20"/>
          <w:lang w:val="es-MX"/>
        </w:rPr>
        <w:t>.</w:t>
      </w:r>
    </w:p>
    <w:p w14:paraId="4B8C9B6C"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ante las sanciones por incumplimiento de las obligaciones derivadas de la propuesta y del contrato (s), de acuerdo con la participación en la ejecución de cada uno de los miembros de la Unión Temporal.</w:t>
      </w:r>
    </w:p>
    <w:p w14:paraId="6C336110"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No ceder su participación en la Unión Temporal a otro integrante de la </w:t>
      </w:r>
      <w:r>
        <w:rPr>
          <w:rFonts w:ascii="Arial" w:hAnsi="Arial" w:cs="Arial"/>
          <w:spacing w:val="1"/>
          <w:sz w:val="20"/>
          <w:szCs w:val="20"/>
          <w:lang w:val="es-MX"/>
        </w:rPr>
        <w:t>misma.</w:t>
      </w:r>
    </w:p>
    <w:p w14:paraId="0A1F930F"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No ceder su participación en la Unión Temporal a terceros, sin la autorización previa de la SUBRED</w:t>
      </w:r>
      <w:r>
        <w:rPr>
          <w:rFonts w:ascii="Arial" w:hAnsi="Arial" w:cs="Arial"/>
          <w:spacing w:val="1"/>
          <w:sz w:val="20"/>
          <w:szCs w:val="20"/>
          <w:lang w:val="es-MX"/>
        </w:rPr>
        <w:t xml:space="preserve"> SUR</w:t>
      </w:r>
    </w:p>
    <w:p w14:paraId="78595DD1" w14:textId="77777777" w:rsidR="00A754FA" w:rsidRPr="006F389E" w:rsidRDefault="00A754FA" w:rsidP="00A754FA">
      <w:pPr>
        <w:ind w:left="284"/>
        <w:contextualSpacing/>
        <w:jc w:val="both"/>
        <w:rPr>
          <w:rFonts w:ascii="Arial" w:hAnsi="Arial" w:cs="Arial"/>
          <w:spacing w:val="1"/>
          <w:sz w:val="20"/>
          <w:szCs w:val="20"/>
          <w:lang w:val="es-MX"/>
        </w:rPr>
      </w:pPr>
    </w:p>
    <w:p w14:paraId="1771240C"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ORGANIZACIÓN INTERNA DE LA UNIÓN TEMPORAL: </w:t>
      </w:r>
      <w:r w:rsidRPr="006F389E">
        <w:rPr>
          <w:rFonts w:ascii="Arial" w:hAnsi="Arial" w:cs="Arial"/>
          <w:spacing w:val="1"/>
          <w:sz w:val="20"/>
          <w:szCs w:val="20"/>
        </w:rPr>
        <w:t xml:space="preserve">Para la ejecución del contrato resultado del presente proceso de selección, el Representante Legal de la Unión Temporal tendrá las siguientes facultades: (incorporar las que decidan sus miembros). </w:t>
      </w:r>
    </w:p>
    <w:p w14:paraId="6A80A36B" w14:textId="77777777" w:rsidR="00A754FA" w:rsidRDefault="00A754FA" w:rsidP="00A754FA">
      <w:pPr>
        <w:contextualSpacing/>
        <w:jc w:val="both"/>
        <w:rPr>
          <w:rFonts w:ascii="Arial" w:hAnsi="Arial" w:cs="Arial"/>
          <w:spacing w:val="1"/>
          <w:sz w:val="20"/>
          <w:szCs w:val="20"/>
        </w:rPr>
      </w:pPr>
    </w:p>
    <w:p w14:paraId="640A2F83" w14:textId="77777777" w:rsidR="00A754FA" w:rsidRDefault="00A754FA" w:rsidP="00A754FA">
      <w:pPr>
        <w:contextualSpacing/>
        <w:jc w:val="both"/>
        <w:rPr>
          <w:rFonts w:ascii="Arial" w:hAnsi="Arial" w:cs="Arial"/>
          <w:spacing w:val="1"/>
          <w:sz w:val="20"/>
          <w:szCs w:val="20"/>
        </w:rPr>
      </w:pPr>
    </w:p>
    <w:p w14:paraId="75CDA727"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6D9278F4" w14:textId="77777777" w:rsidR="00A754FA" w:rsidRDefault="00A754FA" w:rsidP="00A754FA">
      <w:pPr>
        <w:contextualSpacing/>
        <w:jc w:val="both"/>
        <w:rPr>
          <w:rFonts w:ascii="Arial" w:hAnsi="Arial" w:cs="Arial"/>
          <w:spacing w:val="1"/>
          <w:sz w:val="20"/>
          <w:szCs w:val="20"/>
        </w:rPr>
      </w:pPr>
    </w:p>
    <w:p w14:paraId="27371729" w14:textId="77777777" w:rsidR="00A754FA" w:rsidRDefault="00A754FA" w:rsidP="00A754FA">
      <w:pPr>
        <w:contextualSpacing/>
        <w:jc w:val="both"/>
        <w:rPr>
          <w:rFonts w:ascii="Arial" w:hAnsi="Arial" w:cs="Arial"/>
          <w:spacing w:val="1"/>
          <w:sz w:val="20"/>
          <w:szCs w:val="20"/>
        </w:rPr>
      </w:pPr>
    </w:p>
    <w:p w14:paraId="078056B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 la Unión Temporal)</w:t>
      </w:r>
    </w:p>
    <w:p w14:paraId="618C582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w:t>
      </w:r>
    </w:p>
    <w:p w14:paraId="601E41DB" w14:textId="77777777" w:rsidR="00A754FA" w:rsidRPr="006F389E" w:rsidRDefault="00A754FA" w:rsidP="00A754FA">
      <w:pPr>
        <w:autoSpaceDE w:val="0"/>
        <w:ind w:right="-20"/>
        <w:contextualSpacing/>
        <w:jc w:val="both"/>
        <w:rPr>
          <w:rFonts w:ascii="Arial" w:hAnsi="Arial" w:cs="Arial"/>
          <w:sz w:val="20"/>
          <w:szCs w:val="20"/>
        </w:rPr>
      </w:pPr>
    </w:p>
    <w:p w14:paraId="03D1542A" w14:textId="77777777" w:rsidR="00A754FA" w:rsidRPr="006F389E" w:rsidRDefault="00A754FA" w:rsidP="00A754FA">
      <w:pPr>
        <w:autoSpaceDE w:val="0"/>
        <w:ind w:right="-20"/>
        <w:contextualSpacing/>
        <w:jc w:val="both"/>
        <w:rPr>
          <w:rFonts w:ascii="Arial" w:hAnsi="Arial" w:cs="Arial"/>
          <w:sz w:val="20"/>
          <w:szCs w:val="20"/>
        </w:rPr>
      </w:pPr>
    </w:p>
    <w:p w14:paraId="10968E6D" w14:textId="77777777" w:rsidR="00A754FA" w:rsidRPr="006F389E" w:rsidRDefault="00A754FA" w:rsidP="00A754FA">
      <w:pPr>
        <w:autoSpaceDE w:val="0"/>
        <w:ind w:right="-20"/>
        <w:contextualSpacing/>
        <w:jc w:val="both"/>
        <w:rPr>
          <w:rFonts w:ascii="Arial" w:hAnsi="Arial" w:cs="Arial"/>
          <w:sz w:val="20"/>
          <w:szCs w:val="20"/>
        </w:rPr>
      </w:pPr>
    </w:p>
    <w:p w14:paraId="7AE2A3CA" w14:textId="77777777" w:rsidR="00A754FA" w:rsidRPr="006F389E" w:rsidRDefault="00A754FA" w:rsidP="00A754FA">
      <w:pPr>
        <w:autoSpaceDE w:val="0"/>
        <w:ind w:right="-20"/>
        <w:contextualSpacing/>
        <w:jc w:val="both"/>
        <w:rPr>
          <w:rFonts w:ascii="Arial" w:hAnsi="Arial" w:cs="Arial"/>
          <w:sz w:val="20"/>
          <w:szCs w:val="20"/>
        </w:rPr>
      </w:pPr>
    </w:p>
    <w:p w14:paraId="63B2856D" w14:textId="77777777" w:rsidR="00A754FA" w:rsidRPr="006F389E" w:rsidRDefault="00A754FA" w:rsidP="00A754FA">
      <w:pPr>
        <w:autoSpaceDE w:val="0"/>
        <w:ind w:right="-20"/>
        <w:contextualSpacing/>
        <w:jc w:val="both"/>
        <w:rPr>
          <w:rFonts w:ascii="Arial" w:hAnsi="Arial" w:cs="Arial"/>
          <w:sz w:val="20"/>
          <w:szCs w:val="20"/>
        </w:rPr>
      </w:pPr>
    </w:p>
    <w:p w14:paraId="52B588FA" w14:textId="77777777" w:rsidR="00A754FA" w:rsidRPr="006F389E" w:rsidRDefault="00A754FA" w:rsidP="00A754FA">
      <w:pPr>
        <w:autoSpaceDE w:val="0"/>
        <w:ind w:right="-20"/>
        <w:contextualSpacing/>
        <w:jc w:val="both"/>
        <w:rPr>
          <w:rFonts w:ascii="Arial" w:hAnsi="Arial" w:cs="Arial"/>
          <w:sz w:val="20"/>
          <w:szCs w:val="20"/>
        </w:rPr>
      </w:pPr>
    </w:p>
    <w:p w14:paraId="1954CB9E" w14:textId="77777777" w:rsidR="00A754FA" w:rsidRPr="006F389E" w:rsidRDefault="00A754FA" w:rsidP="00A754FA">
      <w:pPr>
        <w:autoSpaceDE w:val="0"/>
        <w:ind w:right="-20"/>
        <w:contextualSpacing/>
        <w:jc w:val="both"/>
        <w:rPr>
          <w:rFonts w:ascii="Arial" w:hAnsi="Arial" w:cs="Arial"/>
          <w:sz w:val="20"/>
          <w:szCs w:val="20"/>
        </w:rPr>
      </w:pPr>
    </w:p>
    <w:p w14:paraId="65143C58" w14:textId="77777777" w:rsidR="00A754FA" w:rsidRPr="006F389E" w:rsidRDefault="00A754FA" w:rsidP="00A754FA">
      <w:pPr>
        <w:autoSpaceDE w:val="0"/>
        <w:ind w:right="-20"/>
        <w:contextualSpacing/>
        <w:jc w:val="both"/>
        <w:rPr>
          <w:rFonts w:ascii="Arial" w:hAnsi="Arial" w:cs="Arial"/>
          <w:sz w:val="20"/>
          <w:szCs w:val="20"/>
        </w:rPr>
      </w:pPr>
    </w:p>
    <w:p w14:paraId="545BF4E7" w14:textId="77777777" w:rsidR="00A754FA" w:rsidRPr="006F389E" w:rsidRDefault="00A754FA" w:rsidP="00A754FA">
      <w:pPr>
        <w:autoSpaceDE w:val="0"/>
        <w:ind w:right="-20"/>
        <w:contextualSpacing/>
        <w:jc w:val="both"/>
        <w:rPr>
          <w:rFonts w:ascii="Arial" w:hAnsi="Arial" w:cs="Arial"/>
          <w:sz w:val="20"/>
          <w:szCs w:val="20"/>
        </w:rPr>
      </w:pPr>
    </w:p>
    <w:p w14:paraId="66CF2233" w14:textId="77777777" w:rsidR="00A754FA" w:rsidRPr="006F389E" w:rsidRDefault="00A754FA" w:rsidP="00A754FA">
      <w:pPr>
        <w:autoSpaceDE w:val="0"/>
        <w:ind w:right="-20"/>
        <w:contextualSpacing/>
        <w:jc w:val="both"/>
        <w:rPr>
          <w:rFonts w:ascii="Arial" w:hAnsi="Arial" w:cs="Arial"/>
          <w:sz w:val="20"/>
          <w:szCs w:val="20"/>
        </w:rPr>
      </w:pPr>
    </w:p>
    <w:p w14:paraId="335FE807" w14:textId="77777777" w:rsidR="00A754FA" w:rsidRPr="006F389E" w:rsidRDefault="00A754FA" w:rsidP="00A754FA">
      <w:pPr>
        <w:autoSpaceDE w:val="0"/>
        <w:ind w:right="-20"/>
        <w:contextualSpacing/>
        <w:jc w:val="both"/>
        <w:rPr>
          <w:rFonts w:ascii="Arial" w:hAnsi="Arial" w:cs="Arial"/>
          <w:sz w:val="20"/>
          <w:szCs w:val="20"/>
        </w:rPr>
      </w:pPr>
    </w:p>
    <w:p w14:paraId="015524CC" w14:textId="77777777" w:rsidR="00A754FA" w:rsidRPr="006F389E" w:rsidRDefault="00A754FA" w:rsidP="00A754FA">
      <w:pPr>
        <w:autoSpaceDE w:val="0"/>
        <w:ind w:right="-20"/>
        <w:contextualSpacing/>
        <w:jc w:val="both"/>
        <w:rPr>
          <w:rFonts w:ascii="Arial" w:hAnsi="Arial" w:cs="Arial"/>
          <w:sz w:val="20"/>
          <w:szCs w:val="20"/>
        </w:rPr>
      </w:pPr>
    </w:p>
    <w:p w14:paraId="3A7147D4" w14:textId="77777777" w:rsidR="00A754FA" w:rsidRPr="006F389E" w:rsidRDefault="00A754FA" w:rsidP="00A754FA">
      <w:pPr>
        <w:autoSpaceDE w:val="0"/>
        <w:ind w:right="-20"/>
        <w:contextualSpacing/>
        <w:jc w:val="both"/>
        <w:rPr>
          <w:rFonts w:ascii="Arial" w:hAnsi="Arial" w:cs="Arial"/>
          <w:sz w:val="20"/>
          <w:szCs w:val="20"/>
        </w:rPr>
      </w:pPr>
    </w:p>
    <w:p w14:paraId="26DD5FD1" w14:textId="77777777" w:rsidR="00A754FA" w:rsidRPr="006F389E" w:rsidRDefault="00A754FA" w:rsidP="00A754FA">
      <w:pPr>
        <w:autoSpaceDE w:val="0"/>
        <w:ind w:right="-20"/>
        <w:contextualSpacing/>
        <w:jc w:val="both"/>
        <w:rPr>
          <w:rFonts w:ascii="Arial" w:hAnsi="Arial" w:cs="Arial"/>
          <w:sz w:val="20"/>
          <w:szCs w:val="20"/>
        </w:rPr>
      </w:pPr>
    </w:p>
    <w:p w14:paraId="15B1A507" w14:textId="77777777" w:rsidR="00A754FA" w:rsidRPr="006F389E" w:rsidRDefault="00A754FA" w:rsidP="00A754FA">
      <w:pPr>
        <w:autoSpaceDE w:val="0"/>
        <w:ind w:right="-20"/>
        <w:contextualSpacing/>
        <w:jc w:val="both"/>
        <w:rPr>
          <w:rFonts w:ascii="Arial" w:hAnsi="Arial" w:cs="Arial"/>
          <w:sz w:val="20"/>
          <w:szCs w:val="20"/>
        </w:rPr>
      </w:pPr>
    </w:p>
    <w:p w14:paraId="5B14B7B0" w14:textId="77777777" w:rsidR="00A754FA" w:rsidRPr="006F389E" w:rsidRDefault="00A754FA" w:rsidP="00A754FA">
      <w:pPr>
        <w:autoSpaceDE w:val="0"/>
        <w:ind w:right="-20"/>
        <w:contextualSpacing/>
        <w:jc w:val="both"/>
        <w:rPr>
          <w:rFonts w:ascii="Arial" w:hAnsi="Arial" w:cs="Arial"/>
          <w:sz w:val="20"/>
          <w:szCs w:val="20"/>
        </w:rPr>
      </w:pPr>
    </w:p>
    <w:p w14:paraId="44D7B2FA" w14:textId="77777777" w:rsidR="00A754FA" w:rsidRPr="006F389E" w:rsidRDefault="00A754FA" w:rsidP="00A754FA">
      <w:pPr>
        <w:autoSpaceDE w:val="0"/>
        <w:ind w:right="-20"/>
        <w:contextualSpacing/>
        <w:jc w:val="both"/>
        <w:rPr>
          <w:rFonts w:ascii="Arial" w:hAnsi="Arial" w:cs="Arial"/>
          <w:sz w:val="20"/>
          <w:szCs w:val="20"/>
        </w:rPr>
      </w:pPr>
    </w:p>
    <w:p w14:paraId="21FA0B12" w14:textId="77777777" w:rsidR="00A754FA" w:rsidRPr="006F389E" w:rsidRDefault="00A754FA" w:rsidP="00A754FA">
      <w:pPr>
        <w:autoSpaceDE w:val="0"/>
        <w:autoSpaceDN w:val="0"/>
        <w:adjustRightInd w:val="0"/>
        <w:contextualSpacing/>
        <w:jc w:val="center"/>
        <w:rPr>
          <w:rFonts w:ascii="Arial" w:hAnsi="Arial" w:cs="Arial"/>
          <w:b/>
          <w:bCs/>
          <w:color w:val="000000"/>
          <w:sz w:val="20"/>
          <w:szCs w:val="20"/>
        </w:rPr>
      </w:pPr>
      <w:r w:rsidRPr="00116DB3">
        <w:rPr>
          <w:rFonts w:ascii="Arial" w:hAnsi="Arial" w:cs="Arial"/>
          <w:b/>
          <w:bCs/>
          <w:color w:val="000000"/>
          <w:sz w:val="20"/>
          <w:szCs w:val="20"/>
          <w:highlight w:val="yellow"/>
        </w:rPr>
        <w:t>ANEXO 6</w:t>
      </w:r>
    </w:p>
    <w:p w14:paraId="10877ABF" w14:textId="77777777" w:rsidR="00A754FA" w:rsidRPr="006F389E" w:rsidRDefault="00A754FA" w:rsidP="00A754FA">
      <w:pPr>
        <w:autoSpaceDE w:val="0"/>
        <w:autoSpaceDN w:val="0"/>
        <w:adjustRightInd w:val="0"/>
        <w:contextualSpacing/>
        <w:rPr>
          <w:rFonts w:ascii="Arial" w:hAnsi="Arial" w:cs="Arial"/>
          <w:b/>
          <w:bCs/>
          <w:color w:val="000000"/>
          <w:sz w:val="20"/>
          <w:szCs w:val="20"/>
        </w:rPr>
      </w:pPr>
    </w:p>
    <w:p w14:paraId="387CB69F"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CONSORCIO</w:t>
      </w:r>
    </w:p>
    <w:p w14:paraId="2376C54F" w14:textId="77777777" w:rsidR="00A754FA" w:rsidRPr="006F389E" w:rsidRDefault="00A754FA" w:rsidP="00A754FA">
      <w:pPr>
        <w:contextualSpacing/>
        <w:rPr>
          <w:rFonts w:ascii="Arial" w:hAnsi="Arial" w:cs="Arial"/>
          <w:sz w:val="20"/>
          <w:szCs w:val="20"/>
          <w:lang w:val="es-ES" w:eastAsia="es-ES"/>
        </w:rPr>
      </w:pPr>
    </w:p>
    <w:p w14:paraId="1E7C2F7C"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Por medio del presente escrito hacemos constar que hemos constituido el CONSORCIO_____________________ para participar en </w:t>
      </w:r>
      <w:r>
        <w:rPr>
          <w:rFonts w:ascii="Arial" w:hAnsi="Arial" w:cs="Arial"/>
          <w:spacing w:val="1"/>
          <w:sz w:val="20"/>
          <w:szCs w:val="20"/>
          <w:lang w:val="es-MX"/>
        </w:rPr>
        <w:t>la Invitación a Cotizar</w:t>
      </w:r>
      <w:r w:rsidRPr="006F389E">
        <w:rPr>
          <w:rFonts w:ascii="Arial" w:hAnsi="Arial" w:cs="Arial"/>
          <w:spacing w:val="1"/>
          <w:sz w:val="20"/>
          <w:szCs w:val="20"/>
          <w:lang w:val="es-MX"/>
        </w:rPr>
        <w:t xml:space="preserve"> No._________ </w:t>
      </w:r>
      <w:r w:rsidRPr="006F389E">
        <w:rPr>
          <w:rFonts w:ascii="Arial" w:hAnsi="Arial" w:cs="Arial"/>
          <w:spacing w:val="1"/>
          <w:sz w:val="20"/>
          <w:szCs w:val="20"/>
        </w:rPr>
        <w:t xml:space="preserve">cuyo objeto consiste en </w:t>
      </w:r>
      <w:r w:rsidRPr="006F389E">
        <w:rPr>
          <w:rFonts w:ascii="Arial" w:hAnsi="Arial" w:cs="Arial"/>
          <w:b/>
          <w:bCs/>
          <w:spacing w:val="1"/>
          <w:sz w:val="20"/>
          <w:szCs w:val="20"/>
        </w:rPr>
        <w:t>_______________________________________________________;</w:t>
      </w:r>
      <w:r w:rsidRPr="006F389E">
        <w:rPr>
          <w:rFonts w:ascii="Arial" w:hAnsi="Arial" w:cs="Arial"/>
          <w:spacing w:val="1"/>
          <w:sz w:val="20"/>
          <w:szCs w:val="20"/>
        </w:rPr>
        <w:t xml:space="preserve"> de acuerdo a las condiciones técnicas señaladas en la </w:t>
      </w:r>
      <w:r>
        <w:rPr>
          <w:rFonts w:ascii="Arial" w:hAnsi="Arial" w:cs="Arial"/>
          <w:spacing w:val="1"/>
          <w:sz w:val="20"/>
          <w:szCs w:val="20"/>
        </w:rPr>
        <w:t>Invitación a Cotizar</w:t>
      </w:r>
      <w:r w:rsidRPr="006F389E">
        <w:rPr>
          <w:rFonts w:ascii="Arial" w:hAnsi="Arial" w:cs="Arial"/>
          <w:spacing w:val="1"/>
          <w:sz w:val="20"/>
          <w:szCs w:val="20"/>
        </w:rPr>
        <w:t xml:space="preserve"> </w:t>
      </w:r>
      <w:r w:rsidRPr="006F389E">
        <w:rPr>
          <w:rFonts w:ascii="Arial" w:hAnsi="Arial" w:cs="Arial"/>
          <w:spacing w:val="1"/>
          <w:sz w:val="20"/>
          <w:szCs w:val="20"/>
          <w:lang w:eastAsia="es-CO"/>
        </w:rPr>
        <w:t xml:space="preserve">relacionadas </w:t>
      </w:r>
      <w:r w:rsidRPr="006F389E">
        <w:rPr>
          <w:rFonts w:ascii="Arial" w:hAnsi="Arial" w:cs="Arial"/>
          <w:spacing w:val="1"/>
          <w:sz w:val="20"/>
          <w:szCs w:val="20"/>
        </w:rPr>
        <w:t xml:space="preserve">en el numeral </w:t>
      </w:r>
    </w:p>
    <w:p w14:paraId="1D365BFA" w14:textId="77777777" w:rsidR="00A754FA" w:rsidRPr="006F389E" w:rsidRDefault="00A754FA" w:rsidP="00A754FA">
      <w:pPr>
        <w:contextualSpacing/>
        <w:jc w:val="both"/>
        <w:rPr>
          <w:rFonts w:ascii="Arial" w:hAnsi="Arial" w:cs="Arial"/>
          <w:spacing w:val="1"/>
          <w:sz w:val="20"/>
          <w:szCs w:val="20"/>
        </w:rPr>
      </w:pPr>
    </w:p>
    <w:p w14:paraId="49733493"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Integrantes del consorcio: ________________________________________.</w:t>
      </w:r>
    </w:p>
    <w:p w14:paraId="63B4D26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Representante legal: ____________________________________________</w:t>
      </w:r>
    </w:p>
    <w:p w14:paraId="2AF9966F"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Duración: Por el tiempo del contrato, su liquidación y hasta que expiren las garantías constituidas en el mismo: ___________________.</w:t>
      </w:r>
    </w:p>
    <w:p w14:paraId="440CFD4F" w14:textId="77777777" w:rsidR="00A754FA" w:rsidRDefault="00A754FA" w:rsidP="00A754FA">
      <w:pPr>
        <w:contextualSpacing/>
        <w:jc w:val="both"/>
        <w:rPr>
          <w:rFonts w:ascii="Arial" w:hAnsi="Arial" w:cs="Arial"/>
          <w:spacing w:val="1"/>
          <w:sz w:val="20"/>
          <w:szCs w:val="20"/>
        </w:rPr>
      </w:pPr>
    </w:p>
    <w:p w14:paraId="415EA980"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Compromiso: Al conformar el consorcio para participar en el presente proceso de selección, sus integrantes se comprometen a:</w:t>
      </w:r>
    </w:p>
    <w:p w14:paraId="67995942" w14:textId="77777777" w:rsidR="00A754FA" w:rsidRPr="006F389E" w:rsidRDefault="00A754FA" w:rsidP="00A754FA">
      <w:pPr>
        <w:contextualSpacing/>
        <w:jc w:val="both"/>
        <w:rPr>
          <w:rFonts w:ascii="Arial" w:hAnsi="Arial" w:cs="Arial"/>
          <w:spacing w:val="1"/>
          <w:sz w:val="20"/>
          <w:szCs w:val="20"/>
        </w:rPr>
      </w:pPr>
    </w:p>
    <w:p w14:paraId="010216F1"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6F389E">
        <w:rPr>
          <w:rFonts w:ascii="Arial" w:hAnsi="Arial" w:cs="Arial"/>
          <w:spacing w:val="1"/>
          <w:sz w:val="20"/>
          <w:szCs w:val="20"/>
        </w:rPr>
        <w:t>Participar en la presentación conjunta de la propuesta, así como a suscribir el contrato.</w:t>
      </w:r>
    </w:p>
    <w:p w14:paraId="4836C67C"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Responder en forma solidaria e ilimitada por el cumplimiento total de la propuesta y de las obligaciones originadas en el contrato frente a la SUBRED</w:t>
      </w:r>
      <w:r>
        <w:rPr>
          <w:rFonts w:ascii="Arial" w:hAnsi="Arial" w:cs="Arial"/>
          <w:spacing w:val="1"/>
          <w:sz w:val="20"/>
          <w:szCs w:val="20"/>
        </w:rPr>
        <w:t xml:space="preserve"> SUR</w:t>
      </w:r>
    </w:p>
    <w:p w14:paraId="78695FF5"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otro integrante del mismo.</w:t>
      </w:r>
    </w:p>
    <w:p w14:paraId="7D93284B"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terceros sin la autorización previa de la SUBRED</w:t>
      </w:r>
      <w:r>
        <w:rPr>
          <w:rFonts w:ascii="Arial" w:hAnsi="Arial" w:cs="Arial"/>
          <w:spacing w:val="1"/>
          <w:sz w:val="20"/>
          <w:szCs w:val="20"/>
        </w:rPr>
        <w:t xml:space="preserve"> SUR</w:t>
      </w:r>
      <w:r w:rsidRPr="00544064">
        <w:rPr>
          <w:rFonts w:ascii="Arial" w:hAnsi="Arial" w:cs="Arial"/>
          <w:spacing w:val="1"/>
          <w:sz w:val="20"/>
          <w:szCs w:val="20"/>
        </w:rPr>
        <w:t>.</w:t>
      </w:r>
    </w:p>
    <w:p w14:paraId="117DD3D6" w14:textId="77777777" w:rsidR="00A754FA" w:rsidRDefault="00A754FA" w:rsidP="00A754FA">
      <w:pPr>
        <w:contextualSpacing/>
        <w:jc w:val="both"/>
        <w:rPr>
          <w:rFonts w:ascii="Arial" w:hAnsi="Arial" w:cs="Arial"/>
          <w:spacing w:val="1"/>
          <w:sz w:val="20"/>
          <w:szCs w:val="20"/>
        </w:rPr>
      </w:pPr>
    </w:p>
    <w:p w14:paraId="233485B2"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 xml:space="preserve">ORGANIZACIÓN INTERNA DEL CONSORCIO: Para la ejecución del contrato resultado del presente proceso de selección, el Representante Legal del Consorcio tendrá las siguientes facultades: (incorporar las que decidan sus miembros). </w:t>
      </w:r>
    </w:p>
    <w:p w14:paraId="30F9C60C" w14:textId="77777777" w:rsidR="00A754FA" w:rsidRPr="006F389E" w:rsidRDefault="00A754FA" w:rsidP="00A754FA">
      <w:pPr>
        <w:contextualSpacing/>
        <w:jc w:val="both"/>
        <w:rPr>
          <w:rFonts w:ascii="Arial" w:hAnsi="Arial" w:cs="Arial"/>
          <w:spacing w:val="1"/>
          <w:sz w:val="20"/>
          <w:szCs w:val="20"/>
        </w:rPr>
      </w:pPr>
    </w:p>
    <w:p w14:paraId="792F7FAA"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2E419DA3" w14:textId="77777777" w:rsidR="00A754FA" w:rsidRDefault="00A754FA" w:rsidP="00A754FA">
      <w:pPr>
        <w:contextualSpacing/>
        <w:jc w:val="both"/>
        <w:rPr>
          <w:rFonts w:ascii="Arial" w:hAnsi="Arial" w:cs="Arial"/>
          <w:spacing w:val="1"/>
          <w:sz w:val="20"/>
          <w:szCs w:val="20"/>
        </w:rPr>
      </w:pPr>
    </w:p>
    <w:p w14:paraId="264939E1" w14:textId="77777777" w:rsidR="00A754FA" w:rsidRPr="006F389E" w:rsidRDefault="00A754FA" w:rsidP="00A754FA">
      <w:pPr>
        <w:contextualSpacing/>
        <w:jc w:val="both"/>
        <w:rPr>
          <w:rFonts w:ascii="Arial" w:hAnsi="Arial" w:cs="Arial"/>
          <w:spacing w:val="1"/>
          <w:sz w:val="20"/>
          <w:szCs w:val="20"/>
        </w:rPr>
      </w:pPr>
    </w:p>
    <w:p w14:paraId="623E2109"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del consorcio) C.C.</w:t>
      </w:r>
    </w:p>
    <w:p w14:paraId="04864E3C" w14:textId="77777777" w:rsidR="00A754FA" w:rsidRPr="006F389E" w:rsidRDefault="00A754FA" w:rsidP="00A754FA">
      <w:pPr>
        <w:autoSpaceDE w:val="0"/>
        <w:ind w:right="-20"/>
        <w:contextualSpacing/>
        <w:jc w:val="both"/>
        <w:rPr>
          <w:rFonts w:ascii="Arial" w:hAnsi="Arial" w:cs="Arial"/>
          <w:sz w:val="20"/>
          <w:szCs w:val="20"/>
        </w:rPr>
      </w:pPr>
    </w:p>
    <w:p w14:paraId="2F73FFDB" w14:textId="77777777" w:rsidR="00A754FA" w:rsidRPr="006F389E" w:rsidRDefault="00A754FA" w:rsidP="00A754FA">
      <w:pPr>
        <w:autoSpaceDE w:val="0"/>
        <w:ind w:right="-20"/>
        <w:contextualSpacing/>
        <w:jc w:val="both"/>
        <w:rPr>
          <w:rFonts w:ascii="Arial" w:hAnsi="Arial" w:cs="Arial"/>
          <w:sz w:val="20"/>
          <w:szCs w:val="20"/>
        </w:rPr>
      </w:pPr>
    </w:p>
    <w:p w14:paraId="102B46E8" w14:textId="77777777" w:rsidR="00A754FA" w:rsidRPr="006F389E" w:rsidRDefault="00A754FA" w:rsidP="00A754FA">
      <w:pPr>
        <w:autoSpaceDE w:val="0"/>
        <w:ind w:right="-20"/>
        <w:contextualSpacing/>
        <w:jc w:val="both"/>
        <w:rPr>
          <w:rFonts w:ascii="Arial" w:hAnsi="Arial" w:cs="Arial"/>
          <w:sz w:val="20"/>
          <w:szCs w:val="20"/>
        </w:rPr>
      </w:pPr>
    </w:p>
    <w:p w14:paraId="674BFDA8" w14:textId="77777777" w:rsidR="00A754FA" w:rsidRPr="006F389E" w:rsidRDefault="00A754FA" w:rsidP="00A754FA">
      <w:pPr>
        <w:autoSpaceDE w:val="0"/>
        <w:ind w:right="-20"/>
        <w:contextualSpacing/>
        <w:jc w:val="both"/>
        <w:rPr>
          <w:rFonts w:ascii="Arial" w:hAnsi="Arial" w:cs="Arial"/>
          <w:sz w:val="20"/>
          <w:szCs w:val="20"/>
        </w:rPr>
      </w:pPr>
    </w:p>
    <w:p w14:paraId="694F0BE4" w14:textId="77777777" w:rsidR="00A754FA" w:rsidRPr="006F389E" w:rsidRDefault="00A754FA" w:rsidP="00A754FA">
      <w:pPr>
        <w:autoSpaceDE w:val="0"/>
        <w:ind w:right="-20"/>
        <w:contextualSpacing/>
        <w:jc w:val="both"/>
        <w:rPr>
          <w:rFonts w:ascii="Arial" w:hAnsi="Arial" w:cs="Arial"/>
          <w:sz w:val="20"/>
          <w:szCs w:val="20"/>
        </w:rPr>
      </w:pPr>
    </w:p>
    <w:p w14:paraId="18881F52" w14:textId="77777777" w:rsidR="00A754FA" w:rsidRPr="006F389E" w:rsidRDefault="00A754FA" w:rsidP="00A754FA">
      <w:pPr>
        <w:widowControl/>
        <w:suppressAutoHyphens w:val="0"/>
        <w:contextualSpacing/>
        <w:jc w:val="both"/>
        <w:rPr>
          <w:rFonts w:ascii="Arial" w:hAnsi="Arial" w:cs="Arial"/>
          <w:sz w:val="20"/>
          <w:szCs w:val="20"/>
        </w:rPr>
      </w:pPr>
    </w:p>
    <w:p w14:paraId="39263913" w14:textId="77777777" w:rsidR="00A754FA" w:rsidRPr="006F389E" w:rsidRDefault="00A754FA" w:rsidP="00A754FA">
      <w:pPr>
        <w:widowControl/>
        <w:suppressAutoHyphens w:val="0"/>
        <w:contextualSpacing/>
        <w:jc w:val="both"/>
        <w:rPr>
          <w:rFonts w:ascii="Arial" w:hAnsi="Arial" w:cs="Arial"/>
          <w:sz w:val="20"/>
          <w:szCs w:val="20"/>
        </w:rPr>
      </w:pPr>
    </w:p>
    <w:p w14:paraId="0A684ECB" w14:textId="77777777" w:rsidR="00A754FA" w:rsidRPr="006F389E" w:rsidRDefault="00A754FA" w:rsidP="00A754FA">
      <w:pPr>
        <w:widowControl/>
        <w:suppressAutoHyphens w:val="0"/>
        <w:contextualSpacing/>
        <w:jc w:val="both"/>
        <w:rPr>
          <w:rFonts w:ascii="Arial" w:hAnsi="Arial" w:cs="Arial"/>
          <w:sz w:val="20"/>
          <w:szCs w:val="20"/>
        </w:rPr>
      </w:pPr>
    </w:p>
    <w:p w14:paraId="5EA380C2" w14:textId="77777777" w:rsidR="00A754FA" w:rsidRPr="006F389E" w:rsidRDefault="00A754FA" w:rsidP="00A754FA">
      <w:pPr>
        <w:widowControl/>
        <w:suppressAutoHyphens w:val="0"/>
        <w:contextualSpacing/>
        <w:jc w:val="both"/>
        <w:rPr>
          <w:rFonts w:ascii="Arial" w:hAnsi="Arial" w:cs="Arial"/>
          <w:sz w:val="20"/>
          <w:szCs w:val="20"/>
        </w:rPr>
      </w:pPr>
    </w:p>
    <w:p w14:paraId="418F8977" w14:textId="77777777" w:rsidR="00A754FA" w:rsidRPr="006F389E" w:rsidRDefault="00A754FA" w:rsidP="00A754FA">
      <w:pPr>
        <w:widowControl/>
        <w:suppressAutoHyphens w:val="0"/>
        <w:contextualSpacing/>
        <w:jc w:val="both"/>
        <w:rPr>
          <w:rFonts w:ascii="Arial" w:hAnsi="Arial" w:cs="Arial"/>
          <w:sz w:val="20"/>
          <w:szCs w:val="20"/>
        </w:rPr>
      </w:pPr>
    </w:p>
    <w:p w14:paraId="3A995ECA" w14:textId="77777777" w:rsidR="00A754FA" w:rsidRPr="006F389E" w:rsidRDefault="00A754FA" w:rsidP="00A754FA">
      <w:pPr>
        <w:widowControl/>
        <w:suppressAutoHyphens w:val="0"/>
        <w:contextualSpacing/>
        <w:jc w:val="both"/>
        <w:rPr>
          <w:rFonts w:ascii="Arial" w:hAnsi="Arial" w:cs="Arial"/>
          <w:sz w:val="20"/>
          <w:szCs w:val="20"/>
        </w:rPr>
      </w:pPr>
    </w:p>
    <w:p w14:paraId="28D64CF1" w14:textId="77777777" w:rsidR="00A754FA" w:rsidRPr="006F389E" w:rsidRDefault="00A754FA" w:rsidP="00A754FA">
      <w:pPr>
        <w:widowControl/>
        <w:suppressAutoHyphens w:val="0"/>
        <w:contextualSpacing/>
        <w:jc w:val="both"/>
        <w:rPr>
          <w:rFonts w:ascii="Arial" w:hAnsi="Arial" w:cs="Arial"/>
          <w:sz w:val="20"/>
          <w:szCs w:val="20"/>
        </w:rPr>
      </w:pPr>
    </w:p>
    <w:p w14:paraId="4052800F" w14:textId="77777777" w:rsidR="00A754FA" w:rsidRPr="006F389E" w:rsidRDefault="00A754FA" w:rsidP="00A754FA">
      <w:pPr>
        <w:widowControl/>
        <w:suppressAutoHyphens w:val="0"/>
        <w:contextualSpacing/>
        <w:jc w:val="both"/>
        <w:rPr>
          <w:rFonts w:ascii="Arial" w:hAnsi="Arial" w:cs="Arial"/>
          <w:sz w:val="20"/>
          <w:szCs w:val="20"/>
        </w:rPr>
      </w:pPr>
    </w:p>
    <w:p w14:paraId="3807965E" w14:textId="77777777" w:rsidR="00A754FA" w:rsidRPr="006F389E" w:rsidRDefault="00A754FA" w:rsidP="00A754FA">
      <w:pPr>
        <w:widowControl/>
        <w:suppressAutoHyphens w:val="0"/>
        <w:contextualSpacing/>
        <w:jc w:val="both"/>
        <w:rPr>
          <w:rFonts w:ascii="Arial" w:hAnsi="Arial" w:cs="Arial"/>
          <w:sz w:val="20"/>
          <w:szCs w:val="20"/>
        </w:rPr>
      </w:pPr>
    </w:p>
    <w:p w14:paraId="1620629A" w14:textId="77777777" w:rsidR="00A754FA" w:rsidRPr="006F389E" w:rsidRDefault="00A754FA" w:rsidP="00A754FA">
      <w:pPr>
        <w:widowControl/>
        <w:suppressAutoHyphens w:val="0"/>
        <w:contextualSpacing/>
        <w:jc w:val="both"/>
        <w:rPr>
          <w:rFonts w:ascii="Arial" w:hAnsi="Arial" w:cs="Arial"/>
          <w:sz w:val="20"/>
          <w:szCs w:val="20"/>
        </w:rPr>
      </w:pPr>
    </w:p>
    <w:p w14:paraId="7373683D" w14:textId="77777777" w:rsidR="00A754FA" w:rsidRPr="006F389E" w:rsidRDefault="00A754FA" w:rsidP="00A754FA">
      <w:pPr>
        <w:widowControl/>
        <w:suppressAutoHyphens w:val="0"/>
        <w:contextualSpacing/>
        <w:jc w:val="both"/>
        <w:rPr>
          <w:rFonts w:ascii="Arial" w:hAnsi="Arial" w:cs="Arial"/>
          <w:sz w:val="20"/>
          <w:szCs w:val="20"/>
        </w:rPr>
      </w:pPr>
    </w:p>
    <w:p w14:paraId="2D72D224" w14:textId="77777777" w:rsidR="00A754FA" w:rsidRPr="006F389E" w:rsidRDefault="00A754FA" w:rsidP="00A754FA">
      <w:pPr>
        <w:widowControl/>
        <w:suppressAutoHyphens w:val="0"/>
        <w:contextualSpacing/>
        <w:jc w:val="both"/>
        <w:rPr>
          <w:rFonts w:ascii="Arial" w:hAnsi="Arial" w:cs="Arial"/>
          <w:sz w:val="20"/>
          <w:szCs w:val="20"/>
        </w:rPr>
      </w:pPr>
    </w:p>
    <w:p w14:paraId="28F46ACC" w14:textId="77777777" w:rsidR="00A754FA" w:rsidRPr="006F389E" w:rsidRDefault="00A754FA" w:rsidP="00A754FA">
      <w:pPr>
        <w:widowControl/>
        <w:suppressAutoHyphens w:val="0"/>
        <w:contextualSpacing/>
        <w:jc w:val="both"/>
        <w:rPr>
          <w:rFonts w:ascii="Arial" w:hAnsi="Arial" w:cs="Arial"/>
          <w:sz w:val="20"/>
          <w:szCs w:val="20"/>
        </w:rPr>
      </w:pPr>
    </w:p>
    <w:p w14:paraId="43B1E508" w14:textId="77777777" w:rsidR="00A754FA" w:rsidRPr="006F389E" w:rsidRDefault="00A754FA" w:rsidP="00A754FA">
      <w:pPr>
        <w:widowControl/>
        <w:suppressAutoHyphens w:val="0"/>
        <w:contextualSpacing/>
        <w:jc w:val="both"/>
        <w:rPr>
          <w:rFonts w:ascii="Arial" w:hAnsi="Arial" w:cs="Arial"/>
          <w:sz w:val="20"/>
          <w:szCs w:val="20"/>
        </w:rPr>
      </w:pPr>
    </w:p>
    <w:p w14:paraId="1AAC4457" w14:textId="77777777" w:rsidR="00A754FA" w:rsidRPr="006F389E" w:rsidRDefault="00A754FA" w:rsidP="00A754FA">
      <w:pPr>
        <w:widowControl/>
        <w:suppressAutoHyphens w:val="0"/>
        <w:contextualSpacing/>
        <w:jc w:val="both"/>
        <w:rPr>
          <w:rFonts w:ascii="Arial" w:hAnsi="Arial" w:cs="Arial"/>
          <w:sz w:val="20"/>
          <w:szCs w:val="20"/>
        </w:rPr>
      </w:pPr>
    </w:p>
    <w:p w14:paraId="5DC68EAD" w14:textId="77777777" w:rsidR="00A754FA" w:rsidRPr="006F389E" w:rsidRDefault="00A754FA" w:rsidP="00A754FA">
      <w:pPr>
        <w:widowControl/>
        <w:suppressAutoHyphens w:val="0"/>
        <w:contextualSpacing/>
        <w:jc w:val="both"/>
        <w:rPr>
          <w:rFonts w:ascii="Arial" w:hAnsi="Arial" w:cs="Arial"/>
          <w:sz w:val="20"/>
          <w:szCs w:val="20"/>
        </w:rPr>
      </w:pPr>
    </w:p>
    <w:p w14:paraId="255C7138" w14:textId="77777777" w:rsidR="00A754FA" w:rsidRPr="006F389E" w:rsidRDefault="00A754FA" w:rsidP="00A754FA">
      <w:pPr>
        <w:widowControl/>
        <w:suppressAutoHyphens w:val="0"/>
        <w:contextualSpacing/>
        <w:jc w:val="both"/>
        <w:rPr>
          <w:rFonts w:ascii="Arial" w:hAnsi="Arial" w:cs="Arial"/>
          <w:sz w:val="20"/>
          <w:szCs w:val="20"/>
        </w:rPr>
      </w:pPr>
    </w:p>
    <w:p w14:paraId="66703A2C" w14:textId="77777777" w:rsidR="00A754FA" w:rsidRPr="006F389E" w:rsidRDefault="00A754FA" w:rsidP="00A754FA">
      <w:pPr>
        <w:contextualSpacing/>
        <w:jc w:val="center"/>
        <w:rPr>
          <w:rFonts w:ascii="Arial" w:hAnsi="Arial" w:cs="Arial"/>
          <w:b/>
          <w:bCs/>
          <w:sz w:val="20"/>
          <w:szCs w:val="20"/>
        </w:rPr>
      </w:pPr>
      <w:r w:rsidRPr="00116DB3">
        <w:rPr>
          <w:rFonts w:ascii="Arial" w:hAnsi="Arial" w:cs="Arial"/>
          <w:b/>
          <w:bCs/>
          <w:sz w:val="20"/>
          <w:szCs w:val="20"/>
          <w:highlight w:val="yellow"/>
        </w:rPr>
        <w:lastRenderedPageBreak/>
        <w:t>ANEXO No. 7</w:t>
      </w:r>
    </w:p>
    <w:p w14:paraId="7A74991A" w14:textId="77777777" w:rsidR="00A754FA" w:rsidRPr="006F389E" w:rsidRDefault="00A754FA" w:rsidP="00A754FA">
      <w:pPr>
        <w:shd w:val="clear" w:color="auto" w:fill="FFFFFF"/>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ANTICORRUPCIÓN</w:t>
      </w:r>
    </w:p>
    <w:p w14:paraId="66226298"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502D4DA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7508600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(los) suscrito(s) a saber: (NOMBRE DEL OFERENTE SI SE TRATA DE UNA PERSONA NATURAL, o NOMBRE DEL REPRESENTANTE LEGAL DE LA SOCIEDAD SI SE TRATA DE PERSONA JURÍDICA, o DEL REPRESENTANTE LEGAL DE CADA UNO DE LOS MIEMBROS DEL CONSORCIO O UNIÓN TEMPORAL OFERENTE) domiciliado en _________, identificado con (DOCUMENTO DE IDENTIFICACIÓN), quien obra en calidad de ___________, Quien(es) en adelante se denominará(n) EL OFERENTE, manifiestan su voluntad de asumir, de manera unilateral, el presente COMPROMISO ANTICORRUPCION, teniendo en cuenta las siguientes consideraciones:</w:t>
      </w:r>
    </w:p>
    <w:p w14:paraId="5D599389"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07DCD41" w14:textId="77777777" w:rsidR="00A754FA"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PRIMERO:</w:t>
      </w:r>
      <w:r>
        <w:rPr>
          <w:rFonts w:ascii="Arial" w:hAnsi="Arial" w:cs="Arial"/>
          <w:color w:val="000000"/>
          <w:sz w:val="20"/>
          <w:szCs w:val="20"/>
          <w:lang w:eastAsia="es-CO"/>
        </w:rPr>
        <w:t> Que la E</w:t>
      </w:r>
      <w:r w:rsidRPr="006F389E">
        <w:rPr>
          <w:rFonts w:ascii="Arial" w:hAnsi="Arial" w:cs="Arial"/>
          <w:color w:val="000000"/>
          <w:sz w:val="20"/>
          <w:szCs w:val="20"/>
          <w:lang w:eastAsia="es-CO"/>
        </w:rPr>
        <w:t>ntidad adelanta el presente proceso _______</w:t>
      </w:r>
      <w:r w:rsidRPr="006F389E">
        <w:rPr>
          <w:rFonts w:ascii="Arial" w:hAnsi="Arial" w:cs="Arial"/>
          <w:b/>
          <w:bCs/>
          <w:color w:val="000000"/>
          <w:sz w:val="20"/>
          <w:szCs w:val="20"/>
          <w:lang w:eastAsia="es-CO"/>
        </w:rPr>
        <w:t> </w:t>
      </w:r>
      <w:r w:rsidRPr="00544064">
        <w:rPr>
          <w:rFonts w:ascii="Arial" w:hAnsi="Arial" w:cs="Arial"/>
          <w:bCs/>
          <w:color w:val="000000"/>
          <w:sz w:val="20"/>
          <w:szCs w:val="20"/>
          <w:lang w:eastAsia="es-CO"/>
        </w:rPr>
        <w:t>para</w:t>
      </w:r>
      <w:r w:rsidRPr="006F389E">
        <w:rPr>
          <w:rFonts w:ascii="Arial" w:hAnsi="Arial" w:cs="Arial"/>
          <w:b/>
          <w:bCs/>
          <w:color w:val="000000"/>
          <w:sz w:val="20"/>
          <w:szCs w:val="20"/>
          <w:lang w:eastAsia="es-CO"/>
        </w:rPr>
        <w:t xml:space="preserve"> ___________</w:t>
      </w:r>
      <w:r w:rsidRPr="006F389E">
        <w:rPr>
          <w:rFonts w:ascii="Arial" w:hAnsi="Arial" w:cs="Arial"/>
          <w:color w:val="000000"/>
          <w:sz w:val="20"/>
          <w:szCs w:val="20"/>
          <w:lang w:eastAsia="es-CO"/>
        </w:rPr>
        <w:t xml:space="preserve">, en los términos prescritos en </w:t>
      </w:r>
      <w:r>
        <w:rPr>
          <w:rFonts w:ascii="Arial" w:hAnsi="Arial" w:cs="Arial"/>
          <w:color w:val="000000"/>
          <w:sz w:val="20"/>
          <w:szCs w:val="20"/>
          <w:lang w:eastAsia="es-CO"/>
        </w:rPr>
        <w:t>la Invitación</w:t>
      </w:r>
      <w:r w:rsidRPr="006F389E">
        <w:rPr>
          <w:rFonts w:ascii="Arial" w:hAnsi="Arial" w:cs="Arial"/>
          <w:color w:val="000000"/>
          <w:sz w:val="20"/>
          <w:szCs w:val="20"/>
          <w:lang w:eastAsia="es-CO"/>
        </w:rPr>
        <w:t xml:space="preserve"> y demás normas concordantes.</w:t>
      </w:r>
    </w:p>
    <w:p w14:paraId="0538125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5323E09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SEGUNDO:</w:t>
      </w:r>
      <w:r w:rsidRPr="006F389E">
        <w:rPr>
          <w:rFonts w:ascii="Arial" w:hAnsi="Arial" w:cs="Arial"/>
          <w:color w:val="000000"/>
          <w:sz w:val="20"/>
          <w:szCs w:val="20"/>
          <w:lang w:eastAsia="es-CO"/>
        </w:rPr>
        <w:t> Que es interés del oferente apoyar la acción del estado colombiano y de la Entidad, para fortalecer la transparencia en los procesos de contratación, y la responsabilidad de rendir cuentas;</w:t>
      </w:r>
    </w:p>
    <w:p w14:paraId="226B7338"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0F3002F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PRIMERA: COMPROMISOS ASUMIDOS</w:t>
      </w:r>
    </w:p>
    <w:p w14:paraId="3FED71A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132CE90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mediante suscripción del presente documento, asume los siguientes compromisos:</w:t>
      </w:r>
    </w:p>
    <w:p w14:paraId="3CF5A77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725360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no ofrecerá ni dará sobornos, ni ninguna otra forma de halago a ningún funcionario público o contratista, en relación con su propuesta, con el proceso de selección, ni con la ejecución del contrato que pueda celebrarse como resultado de la misma, así como no permitirá que nadie, bien sea empleado suyo o un agente comisionista independiente lo haga en su nombre;</w:t>
      </w:r>
    </w:p>
    <w:p w14:paraId="29956E5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64B6353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14:paraId="3D23D792"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2311C10D"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SEGUNDA. CONSECUENCIAS DEL INCUMPLIMIENTO</w:t>
      </w:r>
    </w:p>
    <w:p w14:paraId="7B27CE5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412499E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asume a través de la suscripción del presente compromiso, las consecuencias previstas en la negociación conjunta, si se comprobare el incumplimiento de los compromisos de anticorrupción.</w:t>
      </w:r>
    </w:p>
    <w:p w14:paraId="343218B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00EA71A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constancia de lo anterior, y como manifestación de la aceptación de los compromisos unilaterales incorporados en el presente documento, se firma el mismo en la ciudad de ____________, a los _____________ (FECHA EN LETRAS Y NUMEROS)</w:t>
      </w:r>
    </w:p>
    <w:p w14:paraId="3D17F435"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B00607B"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882421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Firma</w:t>
      </w:r>
    </w:p>
    <w:p w14:paraId="782DA24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C.C.</w:t>
      </w:r>
    </w:p>
    <w:p w14:paraId="09B658C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tbl>
      <w:tblPr>
        <w:tblW w:w="0" w:type="auto"/>
        <w:jc w:val="center"/>
        <w:tblCellMar>
          <w:left w:w="0" w:type="dxa"/>
          <w:right w:w="0" w:type="dxa"/>
        </w:tblCellMar>
        <w:tblLook w:val="04A0" w:firstRow="1" w:lastRow="0" w:firstColumn="1" w:lastColumn="0" w:noHBand="0" w:noVBand="1"/>
      </w:tblPr>
      <w:tblGrid>
        <w:gridCol w:w="9216"/>
      </w:tblGrid>
      <w:tr w:rsidR="00A754FA" w:rsidRPr="006F389E" w14:paraId="58E9EEAA" w14:textId="77777777" w:rsidTr="00427296">
        <w:trPr>
          <w:trHeight w:val="1244"/>
          <w:jc w:val="center"/>
        </w:trPr>
        <w:tc>
          <w:tcPr>
            <w:tcW w:w="9216" w:type="dxa"/>
            <w:tcBorders>
              <w:top w:val="double" w:sz="4" w:space="0" w:color="auto"/>
              <w:left w:val="double" w:sz="4" w:space="0" w:color="auto"/>
              <w:bottom w:val="double" w:sz="4" w:space="0" w:color="auto"/>
              <w:right w:val="double" w:sz="4" w:space="0" w:color="auto"/>
            </w:tcBorders>
            <w:shd w:val="clear" w:color="auto" w:fill="E5E5E5"/>
            <w:tcMar>
              <w:top w:w="0" w:type="dxa"/>
              <w:left w:w="70" w:type="dxa"/>
              <w:bottom w:w="0" w:type="dxa"/>
              <w:right w:w="70" w:type="dxa"/>
            </w:tcMar>
            <w:vAlign w:val="center"/>
            <w:hideMark/>
          </w:tcPr>
          <w:p w14:paraId="33798B83" w14:textId="77777777" w:rsidR="00A754FA" w:rsidRPr="006F389E" w:rsidRDefault="00A754FA" w:rsidP="00427296">
            <w:pPr>
              <w:ind w:right="144"/>
              <w:contextualSpacing/>
              <w:jc w:val="both"/>
              <w:rPr>
                <w:rFonts w:ascii="Arial" w:hAnsi="Arial" w:cs="Arial"/>
                <w:sz w:val="20"/>
                <w:szCs w:val="20"/>
                <w:lang w:eastAsia="es-CO"/>
              </w:rPr>
            </w:pPr>
            <w:r w:rsidRPr="006F389E">
              <w:rPr>
                <w:rFonts w:ascii="Arial" w:hAnsi="Arial" w:cs="Arial"/>
                <w:sz w:val="20"/>
                <w:szCs w:val="20"/>
              </w:rPr>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p>
        </w:tc>
      </w:tr>
    </w:tbl>
    <w:p w14:paraId="2175D3F0" w14:textId="77777777" w:rsidR="00A754FA" w:rsidRPr="006F389E" w:rsidRDefault="00A754FA" w:rsidP="00A754FA">
      <w:pPr>
        <w:contextualSpacing/>
        <w:jc w:val="both"/>
        <w:rPr>
          <w:rFonts w:ascii="Arial" w:hAnsi="Arial" w:cs="Arial"/>
          <w:sz w:val="20"/>
          <w:szCs w:val="20"/>
        </w:rPr>
      </w:pPr>
    </w:p>
    <w:p w14:paraId="40507268" w14:textId="77777777" w:rsidR="00A754FA" w:rsidRPr="006F389E" w:rsidRDefault="00A754FA" w:rsidP="00A754FA">
      <w:pPr>
        <w:widowControl/>
        <w:suppressAutoHyphens w:val="0"/>
        <w:contextualSpacing/>
        <w:jc w:val="both"/>
        <w:rPr>
          <w:rFonts w:ascii="Arial" w:hAnsi="Arial" w:cs="Arial"/>
          <w:sz w:val="20"/>
          <w:szCs w:val="20"/>
        </w:rPr>
      </w:pPr>
    </w:p>
    <w:p w14:paraId="6875810E" w14:textId="77777777" w:rsidR="00B6721E" w:rsidRPr="00A754FA" w:rsidRDefault="00B6721E" w:rsidP="00A754FA"/>
    <w:sectPr w:rsidR="00B6721E" w:rsidRPr="00A754FA" w:rsidSect="001830E6">
      <w:headerReference w:type="default" r:id="rId7"/>
      <w:footerReference w:type="default" r:id="rId8"/>
      <w:pgSz w:w="12240" w:h="15840"/>
      <w:pgMar w:top="1387"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F4A3D1" w14:textId="77777777" w:rsidR="00F11C90" w:rsidRDefault="00F11C90" w:rsidP="007330D1">
      <w:r>
        <w:separator/>
      </w:r>
    </w:p>
  </w:endnote>
  <w:endnote w:type="continuationSeparator" w:id="0">
    <w:p w14:paraId="2E0B9600" w14:textId="77777777" w:rsidR="00F11C90" w:rsidRDefault="00F11C90" w:rsidP="00733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1B71A0" w14:textId="1DD30DF3" w:rsidR="007330D1" w:rsidRPr="000C22C3" w:rsidRDefault="007330D1" w:rsidP="00C11719">
    <w:pPr>
      <w:pStyle w:val="Piedepgina"/>
      <w:jc w:val="center"/>
      <w:rPr>
        <w:rFonts w:ascii="Arial" w:hAnsi="Arial" w:cs="Arial"/>
        <w:b/>
        <w:sz w:val="16"/>
        <w:szCs w:val="16"/>
      </w:rPr>
    </w:pPr>
    <w:r w:rsidRPr="000C22C3">
      <w:rPr>
        <w:rFonts w:ascii="Arial" w:hAnsi="Arial" w:cs="Arial"/>
        <w:b/>
        <w:sz w:val="16"/>
        <w:szCs w:val="16"/>
        <w:lang w:val="es-ES"/>
      </w:rPr>
      <w:t xml:space="preserve">Página </w:t>
    </w:r>
    <w:r w:rsidRPr="000C22C3">
      <w:rPr>
        <w:rFonts w:ascii="Arial" w:hAnsi="Arial" w:cs="Arial"/>
        <w:b/>
        <w:bCs/>
        <w:sz w:val="16"/>
        <w:szCs w:val="16"/>
      </w:rPr>
      <w:fldChar w:fldCharType="begin"/>
    </w:r>
    <w:r w:rsidRPr="000C22C3">
      <w:rPr>
        <w:rFonts w:ascii="Arial" w:hAnsi="Arial" w:cs="Arial"/>
        <w:b/>
        <w:bCs/>
        <w:sz w:val="16"/>
        <w:szCs w:val="16"/>
      </w:rPr>
      <w:instrText>PAGE</w:instrText>
    </w:r>
    <w:r w:rsidRPr="000C22C3">
      <w:rPr>
        <w:rFonts w:ascii="Arial" w:hAnsi="Arial" w:cs="Arial"/>
        <w:b/>
        <w:bCs/>
        <w:sz w:val="16"/>
        <w:szCs w:val="16"/>
      </w:rPr>
      <w:fldChar w:fldCharType="separate"/>
    </w:r>
    <w:r w:rsidR="00482147" w:rsidRPr="000C22C3">
      <w:rPr>
        <w:rFonts w:ascii="Arial" w:hAnsi="Arial" w:cs="Arial"/>
        <w:b/>
        <w:bCs/>
        <w:noProof/>
        <w:sz w:val="16"/>
        <w:szCs w:val="16"/>
      </w:rPr>
      <w:t>1</w:t>
    </w:r>
    <w:r w:rsidRPr="000C22C3">
      <w:rPr>
        <w:rFonts w:ascii="Arial" w:hAnsi="Arial" w:cs="Arial"/>
        <w:b/>
        <w:bCs/>
        <w:sz w:val="16"/>
        <w:szCs w:val="16"/>
      </w:rPr>
      <w:fldChar w:fldCharType="end"/>
    </w:r>
    <w:r w:rsidRPr="000C22C3">
      <w:rPr>
        <w:rFonts w:ascii="Arial" w:hAnsi="Arial" w:cs="Arial"/>
        <w:b/>
        <w:sz w:val="16"/>
        <w:szCs w:val="16"/>
        <w:lang w:val="es-ES"/>
      </w:rPr>
      <w:t xml:space="preserve"> de </w:t>
    </w:r>
    <w:r w:rsidRPr="000C22C3">
      <w:rPr>
        <w:rFonts w:ascii="Arial" w:hAnsi="Arial" w:cs="Arial"/>
        <w:b/>
        <w:bCs/>
        <w:sz w:val="16"/>
        <w:szCs w:val="16"/>
      </w:rPr>
      <w:fldChar w:fldCharType="begin"/>
    </w:r>
    <w:r w:rsidRPr="000C22C3">
      <w:rPr>
        <w:rFonts w:ascii="Arial" w:hAnsi="Arial" w:cs="Arial"/>
        <w:b/>
        <w:bCs/>
        <w:sz w:val="16"/>
        <w:szCs w:val="16"/>
      </w:rPr>
      <w:instrText>NUMPAGES</w:instrText>
    </w:r>
    <w:r w:rsidRPr="000C22C3">
      <w:rPr>
        <w:rFonts w:ascii="Arial" w:hAnsi="Arial" w:cs="Arial"/>
        <w:b/>
        <w:bCs/>
        <w:sz w:val="16"/>
        <w:szCs w:val="16"/>
      </w:rPr>
      <w:fldChar w:fldCharType="separate"/>
    </w:r>
    <w:r w:rsidR="00482147" w:rsidRPr="000C22C3">
      <w:rPr>
        <w:rFonts w:ascii="Arial" w:hAnsi="Arial" w:cs="Arial"/>
        <w:b/>
        <w:bCs/>
        <w:noProof/>
        <w:sz w:val="16"/>
        <w:szCs w:val="16"/>
      </w:rPr>
      <w:t>3</w:t>
    </w:r>
    <w:r w:rsidRPr="000C22C3">
      <w:rPr>
        <w:rFonts w:ascii="Arial" w:hAnsi="Arial" w:cs="Arial"/>
        <w:b/>
        <w:bCs/>
        <w:sz w:val="16"/>
        <w:szCs w:val="16"/>
      </w:rPr>
      <w:fldChar w:fldCharType="end"/>
    </w:r>
    <w:r w:rsidR="00CF113C" w:rsidRPr="000C22C3">
      <w:rPr>
        <w:rFonts w:ascii="Arial" w:hAnsi="Arial" w:cs="Arial"/>
        <w:b/>
        <w:bCs/>
        <w:sz w:val="16"/>
        <w:szCs w:val="16"/>
      </w:rPr>
      <w:tab/>
    </w:r>
    <w:r w:rsidR="00CF113C" w:rsidRPr="000C22C3">
      <w:rPr>
        <w:rFonts w:ascii="Arial" w:hAnsi="Arial" w:cs="Arial"/>
        <w:b/>
        <w:bCs/>
        <w:sz w:val="16"/>
        <w:szCs w:val="16"/>
      </w:rPr>
      <w:tab/>
    </w:r>
    <w:r w:rsidR="000C22C3" w:rsidRPr="00253601">
      <w:rPr>
        <w:rFonts w:ascii="Arial" w:hAnsi="Arial" w:cs="Arial"/>
        <w:b/>
        <w:sz w:val="16"/>
        <w:szCs w:val="16"/>
      </w:rPr>
      <w:t>202</w:t>
    </w:r>
    <w:r w:rsidR="00C11719" w:rsidRPr="00253601">
      <w:rPr>
        <w:rFonts w:ascii="Arial" w:hAnsi="Arial" w:cs="Arial"/>
        <w:b/>
        <w:sz w:val="16"/>
        <w:szCs w:val="16"/>
      </w:rPr>
      <w:t>6-</w:t>
    </w:r>
    <w:r w:rsidR="00253601" w:rsidRPr="00253601">
      <w:rPr>
        <w:rFonts w:ascii="Arial" w:hAnsi="Arial" w:cs="Arial"/>
        <w:b/>
        <w:sz w:val="16"/>
        <w:szCs w:val="16"/>
      </w:rPr>
      <w:t>02-13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475F7A" w14:textId="77777777" w:rsidR="00F11C90" w:rsidRDefault="00F11C90" w:rsidP="007330D1">
      <w:r>
        <w:separator/>
      </w:r>
    </w:p>
  </w:footnote>
  <w:footnote w:type="continuationSeparator" w:id="0">
    <w:p w14:paraId="52A024C7" w14:textId="77777777" w:rsidR="00F11C90" w:rsidRDefault="00F11C90" w:rsidP="007330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93" w:type="dxa"/>
      <w:tblLayout w:type="fixed"/>
      <w:tblCellMar>
        <w:top w:w="55" w:type="dxa"/>
        <w:left w:w="55" w:type="dxa"/>
        <w:bottom w:w="55" w:type="dxa"/>
        <w:right w:w="55" w:type="dxa"/>
      </w:tblCellMar>
      <w:tblLook w:val="0000" w:firstRow="0" w:lastRow="0" w:firstColumn="0" w:lastColumn="0" w:noHBand="0" w:noVBand="0"/>
    </w:tblPr>
    <w:tblGrid>
      <w:gridCol w:w="1238"/>
      <w:gridCol w:w="5375"/>
      <w:gridCol w:w="3332"/>
    </w:tblGrid>
    <w:tr w:rsidR="007330D1" w:rsidRPr="007330D1" w14:paraId="33434DDC" w14:textId="77777777" w:rsidTr="00176F52">
      <w:trPr>
        <w:trHeight w:val="511"/>
      </w:trPr>
      <w:tc>
        <w:tcPr>
          <w:tcW w:w="1238" w:type="dxa"/>
          <w:vMerge w:val="restart"/>
          <w:tcBorders>
            <w:top w:val="single" w:sz="1" w:space="0" w:color="000000"/>
            <w:left w:val="single" w:sz="1" w:space="0" w:color="000000"/>
          </w:tcBorders>
        </w:tcPr>
        <w:p w14:paraId="08AF59E8" w14:textId="77777777" w:rsidR="007330D1" w:rsidRPr="007330D1" w:rsidRDefault="00B50E13" w:rsidP="007330D1">
          <w:pPr>
            <w:pStyle w:val="Contenidodelatabla"/>
            <w:rPr>
              <w:rFonts w:ascii="Arial" w:hAnsi="Arial" w:cs="Arial"/>
              <w:sz w:val="20"/>
              <w:szCs w:val="20"/>
            </w:rPr>
          </w:pPr>
          <w:r w:rsidRPr="007330D1">
            <w:rPr>
              <w:rFonts w:ascii="Arial" w:hAnsi="Arial" w:cs="Arial"/>
              <w:noProof/>
              <w:sz w:val="20"/>
              <w:szCs w:val="20"/>
              <w:lang w:val="es-ES" w:eastAsia="es-ES" w:bidi="ar-SA"/>
            </w:rPr>
            <w:drawing>
              <wp:anchor distT="0" distB="0" distL="114300" distR="114300" simplePos="0" relativeHeight="251657728" behindDoc="1" locked="0" layoutInCell="1" allowOverlap="1" wp14:anchorId="46640879" wp14:editId="06A5E1C7">
                <wp:simplePos x="0" y="0"/>
                <wp:positionH relativeFrom="column">
                  <wp:posOffset>22860</wp:posOffset>
                </wp:positionH>
                <wp:positionV relativeFrom="paragraph">
                  <wp:posOffset>1905</wp:posOffset>
                </wp:positionV>
                <wp:extent cx="676275" cy="733425"/>
                <wp:effectExtent l="0" t="0" r="9525" b="952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733425"/>
                        </a:xfrm>
                        <a:prstGeom prst="rect">
                          <a:avLst/>
                        </a:prstGeom>
                        <a:noFill/>
                      </pic:spPr>
                    </pic:pic>
                  </a:graphicData>
                </a:graphic>
                <wp14:sizeRelH relativeFrom="page">
                  <wp14:pctWidth>0</wp14:pctWidth>
                </wp14:sizeRelH>
                <wp14:sizeRelV relativeFrom="page">
                  <wp14:pctHeight>0</wp14:pctHeight>
                </wp14:sizeRelV>
              </wp:anchor>
            </w:drawing>
          </w:r>
        </w:p>
      </w:tc>
      <w:tc>
        <w:tcPr>
          <w:tcW w:w="8707" w:type="dxa"/>
          <w:gridSpan w:val="2"/>
          <w:tcBorders>
            <w:top w:val="single" w:sz="1" w:space="0" w:color="000000"/>
            <w:left w:val="single" w:sz="1" w:space="0" w:color="000000"/>
            <w:bottom w:val="single" w:sz="4" w:space="0" w:color="auto"/>
            <w:right w:val="single" w:sz="1" w:space="0" w:color="000000"/>
          </w:tcBorders>
          <w:vAlign w:val="center"/>
        </w:tcPr>
        <w:p w14:paraId="4A18C4D0" w14:textId="77777777" w:rsidR="007330D1" w:rsidRPr="00176F52" w:rsidRDefault="007330D1" w:rsidP="00176F52">
          <w:pPr>
            <w:pStyle w:val="Contenidodelatabla"/>
            <w:snapToGrid w:val="0"/>
            <w:jc w:val="center"/>
            <w:rPr>
              <w:rFonts w:ascii="Arial" w:hAnsi="Arial" w:cs="Arial"/>
              <w:b/>
              <w:sz w:val="20"/>
              <w:szCs w:val="20"/>
            </w:rPr>
          </w:pPr>
          <w:r w:rsidRPr="00176F52">
            <w:rPr>
              <w:rFonts w:ascii="Arial" w:hAnsi="Arial" w:cs="Arial"/>
              <w:b/>
              <w:sz w:val="20"/>
              <w:szCs w:val="20"/>
            </w:rPr>
            <w:t>SUBRED INTEGRADA DE SERVICIOS DE SALUD SUR E.S.E</w:t>
          </w:r>
          <w:r w:rsidR="00BC3B5C">
            <w:rPr>
              <w:rFonts w:ascii="Arial" w:hAnsi="Arial" w:cs="Arial"/>
              <w:b/>
              <w:sz w:val="20"/>
              <w:szCs w:val="20"/>
            </w:rPr>
            <w:t>.</w:t>
          </w:r>
        </w:p>
      </w:tc>
    </w:tr>
    <w:tr w:rsidR="007330D1" w:rsidRPr="007330D1" w14:paraId="20344887" w14:textId="77777777" w:rsidTr="001830E6">
      <w:trPr>
        <w:trHeight w:val="575"/>
      </w:trPr>
      <w:tc>
        <w:tcPr>
          <w:tcW w:w="1238" w:type="dxa"/>
          <w:vMerge/>
          <w:tcBorders>
            <w:left w:val="single" w:sz="1" w:space="0" w:color="000000"/>
            <w:bottom w:val="single" w:sz="1" w:space="0" w:color="000000"/>
          </w:tcBorders>
        </w:tcPr>
        <w:p w14:paraId="380EB2C9" w14:textId="77777777" w:rsidR="007330D1" w:rsidRPr="007330D1" w:rsidRDefault="007330D1" w:rsidP="004B09D7">
          <w:pPr>
            <w:pStyle w:val="Contenidodelatabla"/>
            <w:rPr>
              <w:rFonts w:ascii="Arial" w:eastAsia="Liberation Serif" w:hAnsi="Arial" w:cs="Arial"/>
              <w:sz w:val="20"/>
              <w:szCs w:val="20"/>
            </w:rPr>
          </w:pPr>
        </w:p>
      </w:tc>
      <w:tc>
        <w:tcPr>
          <w:tcW w:w="5375" w:type="dxa"/>
          <w:tcBorders>
            <w:top w:val="single" w:sz="4" w:space="0" w:color="auto"/>
            <w:left w:val="single" w:sz="1" w:space="0" w:color="000000"/>
            <w:bottom w:val="single" w:sz="1" w:space="0" w:color="000000"/>
          </w:tcBorders>
          <w:vAlign w:val="center"/>
        </w:tcPr>
        <w:p w14:paraId="26ED95E6" w14:textId="77777777" w:rsidR="007330D1" w:rsidRPr="00176F52" w:rsidRDefault="000E5D09" w:rsidP="00176F52">
          <w:pPr>
            <w:pStyle w:val="Contenidodelatabla"/>
            <w:jc w:val="center"/>
            <w:rPr>
              <w:rFonts w:ascii="Arial" w:hAnsi="Arial" w:cs="Arial"/>
              <w:b/>
              <w:sz w:val="20"/>
              <w:szCs w:val="20"/>
            </w:rPr>
          </w:pPr>
          <w:r>
            <w:rPr>
              <w:rFonts w:ascii="Arial" w:hAnsi="Arial" w:cs="Arial"/>
              <w:b/>
              <w:sz w:val="20"/>
              <w:szCs w:val="20"/>
            </w:rPr>
            <w:t>INVITACIÓN A COTIZAR</w:t>
          </w:r>
        </w:p>
      </w:tc>
      <w:tc>
        <w:tcPr>
          <w:tcW w:w="3332" w:type="dxa"/>
          <w:tcBorders>
            <w:top w:val="single" w:sz="4" w:space="0" w:color="auto"/>
            <w:left w:val="single" w:sz="1" w:space="0" w:color="000000"/>
            <w:bottom w:val="single" w:sz="1" w:space="0" w:color="000000"/>
            <w:right w:val="single" w:sz="1" w:space="0" w:color="000000"/>
          </w:tcBorders>
          <w:vAlign w:val="center"/>
        </w:tcPr>
        <w:p w14:paraId="039C59F9" w14:textId="746927EF" w:rsidR="007330D1" w:rsidRPr="00176F52" w:rsidRDefault="000E5D09" w:rsidP="00176F52">
          <w:pPr>
            <w:pStyle w:val="Contenidodelatabla"/>
            <w:snapToGrid w:val="0"/>
            <w:jc w:val="center"/>
            <w:rPr>
              <w:rFonts w:ascii="Arial" w:hAnsi="Arial" w:cs="Arial"/>
              <w:b/>
              <w:sz w:val="20"/>
              <w:szCs w:val="20"/>
            </w:rPr>
          </w:pPr>
          <w:r w:rsidRPr="000E5D09">
            <w:rPr>
              <w:rFonts w:ascii="Arial" w:hAnsi="Arial" w:cs="Arial"/>
              <w:b/>
              <w:sz w:val="20"/>
              <w:szCs w:val="20"/>
            </w:rPr>
            <w:t>CO-CBS-FT-31</w:t>
          </w:r>
          <w:r>
            <w:rPr>
              <w:rFonts w:ascii="Arial" w:hAnsi="Arial" w:cs="Arial"/>
              <w:b/>
              <w:sz w:val="20"/>
              <w:szCs w:val="20"/>
            </w:rPr>
            <w:t xml:space="preserve"> V</w:t>
          </w:r>
          <w:r w:rsidR="007A61C4">
            <w:rPr>
              <w:rFonts w:ascii="Arial" w:hAnsi="Arial" w:cs="Arial"/>
              <w:b/>
              <w:sz w:val="20"/>
              <w:szCs w:val="20"/>
            </w:rPr>
            <w:t>7</w:t>
          </w:r>
        </w:p>
      </w:tc>
    </w:tr>
  </w:tbl>
  <w:p w14:paraId="10CF16D2" w14:textId="77777777" w:rsidR="007330D1" w:rsidRPr="007330D1" w:rsidRDefault="007330D1">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F3EC33D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459C02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6"/>
    <w:multiLevelType w:val="singleLevel"/>
    <w:tmpl w:val="00000006"/>
    <w:name w:val="WW8Num6"/>
    <w:lvl w:ilvl="0">
      <w:start w:val="1"/>
      <w:numFmt w:val="decimal"/>
      <w:lvlText w:val="%1."/>
      <w:lvlJc w:val="left"/>
      <w:pPr>
        <w:tabs>
          <w:tab w:val="num" w:pos="0"/>
        </w:tabs>
        <w:ind w:left="720" w:hanging="360"/>
      </w:pPr>
      <w:rPr>
        <w:rFonts w:cs="Arial"/>
      </w:rPr>
    </w:lvl>
  </w:abstractNum>
  <w:abstractNum w:abstractNumId="3" w15:restartNumberingAfterBreak="0">
    <w:nsid w:val="0000000B"/>
    <w:multiLevelType w:val="singleLevel"/>
    <w:tmpl w:val="0000000B"/>
    <w:lvl w:ilvl="0">
      <w:start w:val="1"/>
      <w:numFmt w:val="bullet"/>
      <w:lvlText w:val=""/>
      <w:lvlJc w:val="left"/>
      <w:pPr>
        <w:tabs>
          <w:tab w:val="num" w:pos="0"/>
        </w:tabs>
        <w:ind w:left="360" w:hanging="360"/>
      </w:pPr>
      <w:rPr>
        <w:rFonts w:ascii="Symbol" w:hAnsi="Symbol" w:cs="Symbol"/>
        <w:color w:val="000000"/>
        <w:spacing w:val="-2"/>
        <w:sz w:val="20"/>
        <w:szCs w:val="20"/>
        <w:lang w:val="es-MX"/>
      </w:rPr>
    </w:lvl>
  </w:abstractNum>
  <w:abstractNum w:abstractNumId="4" w15:restartNumberingAfterBreak="0">
    <w:nsid w:val="0000000F"/>
    <w:multiLevelType w:val="singleLevel"/>
    <w:tmpl w:val="0000000F"/>
    <w:name w:val="WW8Num15"/>
    <w:lvl w:ilvl="0">
      <w:start w:val="1"/>
      <w:numFmt w:val="bullet"/>
      <w:lvlText w:val="-"/>
      <w:lvlJc w:val="left"/>
      <w:pPr>
        <w:tabs>
          <w:tab w:val="num" w:pos="0"/>
        </w:tabs>
        <w:ind w:left="720" w:hanging="360"/>
      </w:pPr>
      <w:rPr>
        <w:rFonts w:ascii="Arial" w:hAnsi="Arial" w:cs="Arial"/>
        <w:position w:val="0"/>
        <w:sz w:val="22"/>
        <w:szCs w:val="22"/>
        <w:vertAlign w:val="baseline"/>
        <w:lang w:val="es-SV" w:eastAsia="es-SV"/>
      </w:rPr>
    </w:lvl>
  </w:abstractNum>
  <w:abstractNum w:abstractNumId="5" w15:restartNumberingAfterBreak="0">
    <w:nsid w:val="039D4186"/>
    <w:multiLevelType w:val="hybridMultilevel"/>
    <w:tmpl w:val="ECCE5DF2"/>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6" w15:restartNumberingAfterBreak="0">
    <w:nsid w:val="03BE485E"/>
    <w:multiLevelType w:val="hybridMultilevel"/>
    <w:tmpl w:val="DEC23B60"/>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5401C8E"/>
    <w:multiLevelType w:val="hybridMultilevel"/>
    <w:tmpl w:val="380228FC"/>
    <w:lvl w:ilvl="0" w:tplc="240A000F">
      <w:start w:val="1"/>
      <w:numFmt w:val="decimal"/>
      <w:lvlText w:val="%1."/>
      <w:lvlJc w:val="left"/>
      <w:pPr>
        <w:ind w:left="2136" w:hanging="360"/>
      </w:pPr>
      <w:rPr>
        <w:rFonts w:hint="default"/>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8" w15:restartNumberingAfterBreak="0">
    <w:nsid w:val="06D54800"/>
    <w:multiLevelType w:val="hybridMultilevel"/>
    <w:tmpl w:val="DF2E60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801518A"/>
    <w:multiLevelType w:val="hybridMultilevel"/>
    <w:tmpl w:val="C936D712"/>
    <w:lvl w:ilvl="0" w:tplc="F1FA838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9522FDE"/>
    <w:multiLevelType w:val="hybridMultilevel"/>
    <w:tmpl w:val="1902BD7E"/>
    <w:lvl w:ilvl="0" w:tplc="240A0019">
      <w:start w:val="1"/>
      <w:numFmt w:val="lowerLetter"/>
      <w:lvlText w:val="%1."/>
      <w:lvlJc w:val="left"/>
      <w:pPr>
        <w:ind w:left="502"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14A11A96"/>
    <w:multiLevelType w:val="hybridMultilevel"/>
    <w:tmpl w:val="67C2FC92"/>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4D60714"/>
    <w:multiLevelType w:val="hybridMultilevel"/>
    <w:tmpl w:val="75E09FBC"/>
    <w:lvl w:ilvl="0" w:tplc="076AF040">
      <w:start w:val="1"/>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6265F7C"/>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4" w15:restartNumberingAfterBreak="0">
    <w:nsid w:val="18CE3F36"/>
    <w:multiLevelType w:val="hybridMultilevel"/>
    <w:tmpl w:val="9CE454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8F0567A"/>
    <w:multiLevelType w:val="hybridMultilevel"/>
    <w:tmpl w:val="9B5807A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E792ED1"/>
    <w:multiLevelType w:val="hybridMultilevel"/>
    <w:tmpl w:val="F9003E70"/>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8FD2BBA"/>
    <w:multiLevelType w:val="hybridMultilevel"/>
    <w:tmpl w:val="64EAFF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A9E1BF0"/>
    <w:multiLevelType w:val="hybridMultilevel"/>
    <w:tmpl w:val="E3D61B6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2BBC139D"/>
    <w:multiLevelType w:val="hybridMultilevel"/>
    <w:tmpl w:val="495CD41E"/>
    <w:lvl w:ilvl="0" w:tplc="240A000F">
      <w:start w:val="1"/>
      <w:numFmt w:val="decimal"/>
      <w:lvlText w:val="%1."/>
      <w:lvlJc w:val="left"/>
      <w:pPr>
        <w:ind w:left="1353" w:hanging="360"/>
      </w:p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20" w15:restartNumberingAfterBreak="0">
    <w:nsid w:val="2C5D3099"/>
    <w:multiLevelType w:val="hybridMultilevel"/>
    <w:tmpl w:val="335CB73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412430A"/>
    <w:multiLevelType w:val="hybridMultilevel"/>
    <w:tmpl w:val="668A31C2"/>
    <w:lvl w:ilvl="0" w:tplc="43384CEC">
      <w:start w:val="1"/>
      <w:numFmt w:val="bullet"/>
      <w:lvlText w:val=""/>
      <w:lvlJc w:val="left"/>
      <w:pPr>
        <w:ind w:left="644" w:hanging="360"/>
      </w:pPr>
      <w:rPr>
        <w:rFonts w:ascii="Symbol" w:eastAsia="Times New Roman" w:hAnsi="Symbol" w:cs="Times New Roman" w:hint="default"/>
        <w:color w:val="000000"/>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2" w15:restartNumberingAfterBreak="0">
    <w:nsid w:val="37155748"/>
    <w:multiLevelType w:val="hybridMultilevel"/>
    <w:tmpl w:val="DE24A94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83A46C0"/>
    <w:multiLevelType w:val="hybridMultilevel"/>
    <w:tmpl w:val="EB8E2C24"/>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AA47407"/>
    <w:multiLevelType w:val="hybridMultilevel"/>
    <w:tmpl w:val="EE0029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FCA7276"/>
    <w:multiLevelType w:val="hybridMultilevel"/>
    <w:tmpl w:val="D930BD70"/>
    <w:lvl w:ilvl="0" w:tplc="240A0001">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4CC100A"/>
    <w:multiLevelType w:val="hybridMultilevel"/>
    <w:tmpl w:val="FF0E6F40"/>
    <w:lvl w:ilvl="0" w:tplc="558434A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FC73C09"/>
    <w:multiLevelType w:val="hybridMultilevel"/>
    <w:tmpl w:val="9B5807A4"/>
    <w:lvl w:ilvl="0" w:tplc="240A0001">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CC4B38"/>
    <w:multiLevelType w:val="hybridMultilevel"/>
    <w:tmpl w:val="E2AEF3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D7641A0"/>
    <w:multiLevelType w:val="hybridMultilevel"/>
    <w:tmpl w:val="9A8449B0"/>
    <w:lvl w:ilvl="0" w:tplc="CA36F66E">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BD6358"/>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1" w15:restartNumberingAfterBreak="0">
    <w:nsid w:val="62E83038"/>
    <w:multiLevelType w:val="hybridMultilevel"/>
    <w:tmpl w:val="E3A6F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352062F"/>
    <w:multiLevelType w:val="hybridMultilevel"/>
    <w:tmpl w:val="AD3A38F0"/>
    <w:lvl w:ilvl="0" w:tplc="240A0001">
      <w:start w:val="1"/>
      <w:numFmt w:val="decimal"/>
      <w:lvlText w:val="%1."/>
      <w:lvlJc w:val="left"/>
      <w:pPr>
        <w:ind w:left="3196" w:hanging="360"/>
      </w:pPr>
      <w:rPr>
        <w:rFonts w:hint="default"/>
      </w:rPr>
    </w:lvl>
    <w:lvl w:ilvl="1" w:tplc="240A0003" w:tentative="1">
      <w:start w:val="1"/>
      <w:numFmt w:val="lowerLetter"/>
      <w:lvlText w:val="%2."/>
      <w:lvlJc w:val="left"/>
      <w:pPr>
        <w:ind w:left="3916" w:hanging="360"/>
      </w:pPr>
    </w:lvl>
    <w:lvl w:ilvl="2" w:tplc="240A0005" w:tentative="1">
      <w:start w:val="1"/>
      <w:numFmt w:val="lowerRoman"/>
      <w:lvlText w:val="%3."/>
      <w:lvlJc w:val="right"/>
      <w:pPr>
        <w:ind w:left="4636" w:hanging="180"/>
      </w:pPr>
    </w:lvl>
    <w:lvl w:ilvl="3" w:tplc="240A0001" w:tentative="1">
      <w:start w:val="1"/>
      <w:numFmt w:val="decimal"/>
      <w:lvlText w:val="%4."/>
      <w:lvlJc w:val="left"/>
      <w:pPr>
        <w:ind w:left="5356" w:hanging="360"/>
      </w:pPr>
    </w:lvl>
    <w:lvl w:ilvl="4" w:tplc="240A0003" w:tentative="1">
      <w:start w:val="1"/>
      <w:numFmt w:val="lowerLetter"/>
      <w:lvlText w:val="%5."/>
      <w:lvlJc w:val="left"/>
      <w:pPr>
        <w:ind w:left="6076" w:hanging="360"/>
      </w:pPr>
    </w:lvl>
    <w:lvl w:ilvl="5" w:tplc="240A0005" w:tentative="1">
      <w:start w:val="1"/>
      <w:numFmt w:val="lowerRoman"/>
      <w:lvlText w:val="%6."/>
      <w:lvlJc w:val="right"/>
      <w:pPr>
        <w:ind w:left="6796" w:hanging="180"/>
      </w:pPr>
    </w:lvl>
    <w:lvl w:ilvl="6" w:tplc="240A0001" w:tentative="1">
      <w:start w:val="1"/>
      <w:numFmt w:val="decimal"/>
      <w:lvlText w:val="%7."/>
      <w:lvlJc w:val="left"/>
      <w:pPr>
        <w:ind w:left="7516" w:hanging="360"/>
      </w:pPr>
    </w:lvl>
    <w:lvl w:ilvl="7" w:tplc="240A0003" w:tentative="1">
      <w:start w:val="1"/>
      <w:numFmt w:val="lowerLetter"/>
      <w:lvlText w:val="%8."/>
      <w:lvlJc w:val="left"/>
      <w:pPr>
        <w:ind w:left="8236" w:hanging="360"/>
      </w:pPr>
    </w:lvl>
    <w:lvl w:ilvl="8" w:tplc="240A0005" w:tentative="1">
      <w:start w:val="1"/>
      <w:numFmt w:val="lowerRoman"/>
      <w:lvlText w:val="%9."/>
      <w:lvlJc w:val="right"/>
      <w:pPr>
        <w:ind w:left="8956" w:hanging="180"/>
      </w:pPr>
    </w:lvl>
  </w:abstractNum>
  <w:abstractNum w:abstractNumId="33" w15:restartNumberingAfterBreak="0">
    <w:nsid w:val="66D13A97"/>
    <w:multiLevelType w:val="hybridMultilevel"/>
    <w:tmpl w:val="C2801ABC"/>
    <w:lvl w:ilvl="0" w:tplc="0000000F">
      <w:start w:val="1"/>
      <w:numFmt w:val="bullet"/>
      <w:lvlText w:val="-"/>
      <w:lvlJc w:val="left"/>
      <w:pPr>
        <w:ind w:left="720" w:hanging="360"/>
      </w:pPr>
      <w:rPr>
        <w:rFonts w:ascii="Arial" w:hAnsi="Arial" w:cs="Arial"/>
        <w:position w:val="0"/>
        <w:sz w:val="22"/>
        <w:szCs w:val="22"/>
        <w:vertAlign w:val="baseline"/>
        <w:lang w:val="es-SV" w:eastAsia="es-SV"/>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9924CC6"/>
    <w:multiLevelType w:val="hybridMultilevel"/>
    <w:tmpl w:val="2AE04F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9AF2756"/>
    <w:multiLevelType w:val="hybridMultilevel"/>
    <w:tmpl w:val="6CAA0CC6"/>
    <w:lvl w:ilvl="0" w:tplc="240A000F">
      <w:start w:val="1"/>
      <w:numFmt w:val="bullet"/>
      <w:lvlText w:val=""/>
      <w:lvlJc w:val="left"/>
      <w:pPr>
        <w:ind w:left="1146" w:hanging="360"/>
      </w:pPr>
      <w:rPr>
        <w:rFonts w:ascii="Symbol" w:hAnsi="Symbol" w:hint="default"/>
      </w:rPr>
    </w:lvl>
    <w:lvl w:ilvl="1" w:tplc="240A0019" w:tentative="1">
      <w:start w:val="1"/>
      <w:numFmt w:val="bullet"/>
      <w:lvlText w:val="o"/>
      <w:lvlJc w:val="left"/>
      <w:pPr>
        <w:ind w:left="1866" w:hanging="360"/>
      </w:pPr>
      <w:rPr>
        <w:rFonts w:ascii="Courier New" w:hAnsi="Courier New" w:cs="Courier New" w:hint="default"/>
      </w:rPr>
    </w:lvl>
    <w:lvl w:ilvl="2" w:tplc="240A001B" w:tentative="1">
      <w:start w:val="1"/>
      <w:numFmt w:val="bullet"/>
      <w:lvlText w:val=""/>
      <w:lvlJc w:val="left"/>
      <w:pPr>
        <w:ind w:left="2586" w:hanging="360"/>
      </w:pPr>
      <w:rPr>
        <w:rFonts w:ascii="Wingdings" w:hAnsi="Wingdings" w:hint="default"/>
      </w:rPr>
    </w:lvl>
    <w:lvl w:ilvl="3" w:tplc="240A000F" w:tentative="1">
      <w:start w:val="1"/>
      <w:numFmt w:val="bullet"/>
      <w:lvlText w:val=""/>
      <w:lvlJc w:val="left"/>
      <w:pPr>
        <w:ind w:left="3306" w:hanging="360"/>
      </w:pPr>
      <w:rPr>
        <w:rFonts w:ascii="Symbol" w:hAnsi="Symbol" w:hint="default"/>
      </w:rPr>
    </w:lvl>
    <w:lvl w:ilvl="4" w:tplc="240A0019" w:tentative="1">
      <w:start w:val="1"/>
      <w:numFmt w:val="bullet"/>
      <w:lvlText w:val="o"/>
      <w:lvlJc w:val="left"/>
      <w:pPr>
        <w:ind w:left="4026" w:hanging="360"/>
      </w:pPr>
      <w:rPr>
        <w:rFonts w:ascii="Courier New" w:hAnsi="Courier New" w:cs="Courier New" w:hint="default"/>
      </w:rPr>
    </w:lvl>
    <w:lvl w:ilvl="5" w:tplc="240A001B" w:tentative="1">
      <w:start w:val="1"/>
      <w:numFmt w:val="bullet"/>
      <w:lvlText w:val=""/>
      <w:lvlJc w:val="left"/>
      <w:pPr>
        <w:ind w:left="4746" w:hanging="360"/>
      </w:pPr>
      <w:rPr>
        <w:rFonts w:ascii="Wingdings" w:hAnsi="Wingdings" w:hint="default"/>
      </w:rPr>
    </w:lvl>
    <w:lvl w:ilvl="6" w:tplc="240A000F" w:tentative="1">
      <w:start w:val="1"/>
      <w:numFmt w:val="bullet"/>
      <w:lvlText w:val=""/>
      <w:lvlJc w:val="left"/>
      <w:pPr>
        <w:ind w:left="5466" w:hanging="360"/>
      </w:pPr>
      <w:rPr>
        <w:rFonts w:ascii="Symbol" w:hAnsi="Symbol" w:hint="default"/>
      </w:rPr>
    </w:lvl>
    <w:lvl w:ilvl="7" w:tplc="240A0019" w:tentative="1">
      <w:start w:val="1"/>
      <w:numFmt w:val="bullet"/>
      <w:lvlText w:val="o"/>
      <w:lvlJc w:val="left"/>
      <w:pPr>
        <w:ind w:left="6186" w:hanging="360"/>
      </w:pPr>
      <w:rPr>
        <w:rFonts w:ascii="Courier New" w:hAnsi="Courier New" w:cs="Courier New" w:hint="default"/>
      </w:rPr>
    </w:lvl>
    <w:lvl w:ilvl="8" w:tplc="240A001B" w:tentative="1">
      <w:start w:val="1"/>
      <w:numFmt w:val="bullet"/>
      <w:lvlText w:val=""/>
      <w:lvlJc w:val="left"/>
      <w:pPr>
        <w:ind w:left="6906" w:hanging="360"/>
      </w:pPr>
      <w:rPr>
        <w:rFonts w:ascii="Wingdings" w:hAnsi="Wingdings" w:hint="default"/>
      </w:rPr>
    </w:lvl>
  </w:abstractNum>
  <w:abstractNum w:abstractNumId="36" w15:restartNumberingAfterBreak="0">
    <w:nsid w:val="6A563C04"/>
    <w:multiLevelType w:val="multilevel"/>
    <w:tmpl w:val="664E2B6C"/>
    <w:lvl w:ilvl="0">
      <w:start w:val="1"/>
      <w:numFmt w:val="decimal"/>
      <w:lvlText w:val="%1."/>
      <w:lvlJc w:val="left"/>
      <w:pPr>
        <w:ind w:left="1230" w:hanging="870"/>
      </w:pPr>
      <w:rPr>
        <w:rFonts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37" w15:restartNumberingAfterBreak="0">
    <w:nsid w:val="76F275A8"/>
    <w:multiLevelType w:val="hybridMultilevel"/>
    <w:tmpl w:val="85907006"/>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79E4BBE"/>
    <w:multiLevelType w:val="hybridMultilevel"/>
    <w:tmpl w:val="3ECC6354"/>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39" w15:restartNumberingAfterBreak="0">
    <w:nsid w:val="7BCB61DB"/>
    <w:multiLevelType w:val="hybridMultilevel"/>
    <w:tmpl w:val="B40EF130"/>
    <w:lvl w:ilvl="0" w:tplc="C8562C70">
      <w:start w:val="1"/>
      <w:numFmt w:val="bullet"/>
      <w:lvlText w:val=""/>
      <w:lvlJc w:val="left"/>
      <w:pPr>
        <w:ind w:left="720" w:hanging="360"/>
      </w:pPr>
      <w:rPr>
        <w:rFonts w:ascii="Symbol" w:hAnsi="Symbol" w:hint="default"/>
      </w:rPr>
    </w:lvl>
    <w:lvl w:ilvl="1" w:tplc="1E7E36B6" w:tentative="1">
      <w:start w:val="1"/>
      <w:numFmt w:val="bullet"/>
      <w:lvlText w:val="o"/>
      <w:lvlJc w:val="left"/>
      <w:pPr>
        <w:ind w:left="1440" w:hanging="360"/>
      </w:pPr>
      <w:rPr>
        <w:rFonts w:ascii="Courier New" w:hAnsi="Courier New" w:cs="Courier New" w:hint="default"/>
      </w:rPr>
    </w:lvl>
    <w:lvl w:ilvl="2" w:tplc="4350BFAA" w:tentative="1">
      <w:start w:val="1"/>
      <w:numFmt w:val="bullet"/>
      <w:lvlText w:val=""/>
      <w:lvlJc w:val="left"/>
      <w:pPr>
        <w:ind w:left="2160" w:hanging="360"/>
      </w:pPr>
      <w:rPr>
        <w:rFonts w:ascii="Wingdings" w:hAnsi="Wingdings" w:hint="default"/>
      </w:rPr>
    </w:lvl>
    <w:lvl w:ilvl="3" w:tplc="801894FC" w:tentative="1">
      <w:start w:val="1"/>
      <w:numFmt w:val="bullet"/>
      <w:lvlText w:val=""/>
      <w:lvlJc w:val="left"/>
      <w:pPr>
        <w:ind w:left="2880" w:hanging="360"/>
      </w:pPr>
      <w:rPr>
        <w:rFonts w:ascii="Symbol" w:hAnsi="Symbol" w:hint="default"/>
      </w:rPr>
    </w:lvl>
    <w:lvl w:ilvl="4" w:tplc="F0E2B13C" w:tentative="1">
      <w:start w:val="1"/>
      <w:numFmt w:val="bullet"/>
      <w:lvlText w:val="o"/>
      <w:lvlJc w:val="left"/>
      <w:pPr>
        <w:ind w:left="3600" w:hanging="360"/>
      </w:pPr>
      <w:rPr>
        <w:rFonts w:ascii="Courier New" w:hAnsi="Courier New" w:cs="Courier New" w:hint="default"/>
      </w:rPr>
    </w:lvl>
    <w:lvl w:ilvl="5" w:tplc="E724E204" w:tentative="1">
      <w:start w:val="1"/>
      <w:numFmt w:val="bullet"/>
      <w:lvlText w:val=""/>
      <w:lvlJc w:val="left"/>
      <w:pPr>
        <w:ind w:left="4320" w:hanging="360"/>
      </w:pPr>
      <w:rPr>
        <w:rFonts w:ascii="Wingdings" w:hAnsi="Wingdings" w:hint="default"/>
      </w:rPr>
    </w:lvl>
    <w:lvl w:ilvl="6" w:tplc="58808FD2" w:tentative="1">
      <w:start w:val="1"/>
      <w:numFmt w:val="bullet"/>
      <w:lvlText w:val=""/>
      <w:lvlJc w:val="left"/>
      <w:pPr>
        <w:ind w:left="5040" w:hanging="360"/>
      </w:pPr>
      <w:rPr>
        <w:rFonts w:ascii="Symbol" w:hAnsi="Symbol" w:hint="default"/>
      </w:rPr>
    </w:lvl>
    <w:lvl w:ilvl="7" w:tplc="F5E26894" w:tentative="1">
      <w:start w:val="1"/>
      <w:numFmt w:val="bullet"/>
      <w:lvlText w:val="o"/>
      <w:lvlJc w:val="left"/>
      <w:pPr>
        <w:ind w:left="5760" w:hanging="360"/>
      </w:pPr>
      <w:rPr>
        <w:rFonts w:ascii="Courier New" w:hAnsi="Courier New" w:cs="Courier New" w:hint="default"/>
      </w:rPr>
    </w:lvl>
    <w:lvl w:ilvl="8" w:tplc="6352DA20" w:tentative="1">
      <w:start w:val="1"/>
      <w:numFmt w:val="bullet"/>
      <w:lvlText w:val=""/>
      <w:lvlJc w:val="left"/>
      <w:pPr>
        <w:ind w:left="6480" w:hanging="360"/>
      </w:pPr>
      <w:rPr>
        <w:rFonts w:ascii="Wingdings" w:hAnsi="Wingdings" w:hint="default"/>
      </w:rPr>
    </w:lvl>
  </w:abstractNum>
  <w:abstractNum w:abstractNumId="40" w15:restartNumberingAfterBreak="0">
    <w:nsid w:val="7E793F09"/>
    <w:multiLevelType w:val="hybridMultilevel"/>
    <w:tmpl w:val="60EA792C"/>
    <w:lvl w:ilvl="0" w:tplc="240A000F">
      <w:start w:val="1"/>
      <w:numFmt w:val="decimal"/>
      <w:lvlText w:val="%1."/>
      <w:lvlJc w:val="left"/>
      <w:pPr>
        <w:ind w:left="2484" w:hanging="360"/>
      </w:pPr>
      <w:rPr>
        <w:rFonts w:hint="default"/>
        <w:b/>
        <w:color w:val="auto"/>
        <w:sz w:val="22"/>
      </w:rPr>
    </w:lvl>
    <w:lvl w:ilvl="1" w:tplc="240A0003" w:tentative="1">
      <w:start w:val="1"/>
      <w:numFmt w:val="lowerLetter"/>
      <w:lvlText w:val="%2."/>
      <w:lvlJc w:val="left"/>
      <w:pPr>
        <w:ind w:left="3204" w:hanging="360"/>
      </w:pPr>
    </w:lvl>
    <w:lvl w:ilvl="2" w:tplc="240A0005" w:tentative="1">
      <w:start w:val="1"/>
      <w:numFmt w:val="lowerRoman"/>
      <w:lvlText w:val="%3."/>
      <w:lvlJc w:val="right"/>
      <w:pPr>
        <w:ind w:left="3924" w:hanging="180"/>
      </w:pPr>
    </w:lvl>
    <w:lvl w:ilvl="3" w:tplc="240A0001">
      <w:start w:val="1"/>
      <w:numFmt w:val="decimal"/>
      <w:lvlText w:val="%4."/>
      <w:lvlJc w:val="left"/>
      <w:pPr>
        <w:ind w:left="2484" w:hanging="360"/>
      </w:pPr>
    </w:lvl>
    <w:lvl w:ilvl="4" w:tplc="240A0003" w:tentative="1">
      <w:start w:val="1"/>
      <w:numFmt w:val="lowerLetter"/>
      <w:lvlText w:val="%5."/>
      <w:lvlJc w:val="left"/>
      <w:pPr>
        <w:ind w:left="5364" w:hanging="360"/>
      </w:pPr>
    </w:lvl>
    <w:lvl w:ilvl="5" w:tplc="240A0005" w:tentative="1">
      <w:start w:val="1"/>
      <w:numFmt w:val="lowerRoman"/>
      <w:lvlText w:val="%6."/>
      <w:lvlJc w:val="right"/>
      <w:pPr>
        <w:ind w:left="6084" w:hanging="180"/>
      </w:pPr>
    </w:lvl>
    <w:lvl w:ilvl="6" w:tplc="240A0001" w:tentative="1">
      <w:start w:val="1"/>
      <w:numFmt w:val="decimal"/>
      <w:lvlText w:val="%7."/>
      <w:lvlJc w:val="left"/>
      <w:pPr>
        <w:ind w:left="6804" w:hanging="360"/>
      </w:pPr>
    </w:lvl>
    <w:lvl w:ilvl="7" w:tplc="240A0003" w:tentative="1">
      <w:start w:val="1"/>
      <w:numFmt w:val="lowerLetter"/>
      <w:lvlText w:val="%8."/>
      <w:lvlJc w:val="left"/>
      <w:pPr>
        <w:ind w:left="7524" w:hanging="360"/>
      </w:pPr>
    </w:lvl>
    <w:lvl w:ilvl="8" w:tplc="240A0005" w:tentative="1">
      <w:start w:val="1"/>
      <w:numFmt w:val="lowerRoman"/>
      <w:lvlText w:val="%9."/>
      <w:lvlJc w:val="right"/>
      <w:pPr>
        <w:ind w:left="8244" w:hanging="180"/>
      </w:pPr>
    </w:lvl>
  </w:abstractNum>
  <w:abstractNum w:abstractNumId="41" w15:restartNumberingAfterBreak="0">
    <w:nsid w:val="7E9907B3"/>
    <w:multiLevelType w:val="hybridMultilevel"/>
    <w:tmpl w:val="1856DFD0"/>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EED1138"/>
    <w:multiLevelType w:val="hybridMultilevel"/>
    <w:tmpl w:val="92B6C9C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40"/>
  </w:num>
  <w:num w:numId="2">
    <w:abstractNumId w:val="13"/>
  </w:num>
  <w:num w:numId="3">
    <w:abstractNumId w:val="15"/>
  </w:num>
  <w:num w:numId="4">
    <w:abstractNumId w:val="27"/>
  </w:num>
  <w:num w:numId="5">
    <w:abstractNumId w:val="39"/>
  </w:num>
  <w:num w:numId="6">
    <w:abstractNumId w:val="26"/>
  </w:num>
  <w:num w:numId="7">
    <w:abstractNumId w:val="3"/>
  </w:num>
  <w:num w:numId="8">
    <w:abstractNumId w:val="5"/>
  </w:num>
  <w:num w:numId="9">
    <w:abstractNumId w:val="10"/>
  </w:num>
  <w:num w:numId="10">
    <w:abstractNumId w:val="22"/>
  </w:num>
  <w:num w:numId="11">
    <w:abstractNumId w:val="37"/>
  </w:num>
  <w:num w:numId="12">
    <w:abstractNumId w:val="24"/>
  </w:num>
  <w:num w:numId="13">
    <w:abstractNumId w:val="36"/>
  </w:num>
  <w:num w:numId="14">
    <w:abstractNumId w:val="25"/>
  </w:num>
  <w:num w:numId="15">
    <w:abstractNumId w:val="6"/>
  </w:num>
  <w:num w:numId="16">
    <w:abstractNumId w:val="11"/>
  </w:num>
  <w:num w:numId="17">
    <w:abstractNumId w:val="41"/>
  </w:num>
  <w:num w:numId="18">
    <w:abstractNumId w:val="16"/>
  </w:num>
  <w:num w:numId="19">
    <w:abstractNumId w:val="32"/>
  </w:num>
  <w:num w:numId="20">
    <w:abstractNumId w:val="1"/>
  </w:num>
  <w:num w:numId="21">
    <w:abstractNumId w:val="0"/>
  </w:num>
  <w:num w:numId="22">
    <w:abstractNumId w:val="7"/>
  </w:num>
  <w:num w:numId="23">
    <w:abstractNumId w:val="2"/>
  </w:num>
  <w:num w:numId="24">
    <w:abstractNumId w:val="4"/>
  </w:num>
  <w:num w:numId="25">
    <w:abstractNumId w:val="12"/>
  </w:num>
  <w:num w:numId="26">
    <w:abstractNumId w:val="21"/>
  </w:num>
  <w:num w:numId="27">
    <w:abstractNumId w:val="18"/>
  </w:num>
  <w:num w:numId="28">
    <w:abstractNumId w:val="35"/>
  </w:num>
  <w:num w:numId="29">
    <w:abstractNumId w:val="9"/>
  </w:num>
  <w:num w:numId="30">
    <w:abstractNumId w:val="20"/>
  </w:num>
  <w:num w:numId="31">
    <w:abstractNumId w:val="8"/>
  </w:num>
  <w:num w:numId="32">
    <w:abstractNumId w:val="34"/>
  </w:num>
  <w:num w:numId="33">
    <w:abstractNumId w:val="42"/>
  </w:num>
  <w:num w:numId="34">
    <w:abstractNumId w:val="31"/>
  </w:num>
  <w:num w:numId="35">
    <w:abstractNumId w:val="19"/>
  </w:num>
  <w:num w:numId="36">
    <w:abstractNumId w:val="28"/>
  </w:num>
  <w:num w:numId="37">
    <w:abstractNumId w:val="29"/>
  </w:num>
  <w:num w:numId="38">
    <w:abstractNumId w:val="30"/>
  </w:num>
  <w:num w:numId="39">
    <w:abstractNumId w:val="33"/>
  </w:num>
  <w:num w:numId="40">
    <w:abstractNumId w:val="23"/>
  </w:num>
  <w:num w:numId="41">
    <w:abstractNumId w:val="38"/>
  </w:num>
  <w:num w:numId="42">
    <w:abstractNumId w:val="17"/>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DFD"/>
    <w:rsid w:val="0000298F"/>
    <w:rsid w:val="00020CDF"/>
    <w:rsid w:val="00034617"/>
    <w:rsid w:val="00051690"/>
    <w:rsid w:val="00062795"/>
    <w:rsid w:val="00063DB2"/>
    <w:rsid w:val="00064088"/>
    <w:rsid w:val="00080B08"/>
    <w:rsid w:val="00097DCF"/>
    <w:rsid w:val="000C22C3"/>
    <w:rsid w:val="000C6314"/>
    <w:rsid w:val="000E0252"/>
    <w:rsid w:val="000E5D09"/>
    <w:rsid w:val="000F6BA9"/>
    <w:rsid w:val="000F7877"/>
    <w:rsid w:val="00115BC0"/>
    <w:rsid w:val="00116CB5"/>
    <w:rsid w:val="00116DB3"/>
    <w:rsid w:val="00121688"/>
    <w:rsid w:val="00125912"/>
    <w:rsid w:val="001352BC"/>
    <w:rsid w:val="001510E9"/>
    <w:rsid w:val="00176F52"/>
    <w:rsid w:val="001830E6"/>
    <w:rsid w:val="0019562C"/>
    <w:rsid w:val="001E0C0A"/>
    <w:rsid w:val="001E486A"/>
    <w:rsid w:val="001E4DC6"/>
    <w:rsid w:val="001E5A18"/>
    <w:rsid w:val="00217168"/>
    <w:rsid w:val="00221E20"/>
    <w:rsid w:val="00230EE8"/>
    <w:rsid w:val="00253601"/>
    <w:rsid w:val="002640A6"/>
    <w:rsid w:val="0026721E"/>
    <w:rsid w:val="002732E3"/>
    <w:rsid w:val="002A0020"/>
    <w:rsid w:val="002C1207"/>
    <w:rsid w:val="002F6858"/>
    <w:rsid w:val="002F75A8"/>
    <w:rsid w:val="003529A7"/>
    <w:rsid w:val="0036426A"/>
    <w:rsid w:val="00391B81"/>
    <w:rsid w:val="003A6A16"/>
    <w:rsid w:val="003D2163"/>
    <w:rsid w:val="003E4742"/>
    <w:rsid w:val="003E6789"/>
    <w:rsid w:val="003F7345"/>
    <w:rsid w:val="00472043"/>
    <w:rsid w:val="00482147"/>
    <w:rsid w:val="004937AA"/>
    <w:rsid w:val="004B09D7"/>
    <w:rsid w:val="004C40E0"/>
    <w:rsid w:val="004E1CFA"/>
    <w:rsid w:val="004F2D7A"/>
    <w:rsid w:val="004F3D20"/>
    <w:rsid w:val="00510A55"/>
    <w:rsid w:val="00515469"/>
    <w:rsid w:val="0053217A"/>
    <w:rsid w:val="0053440E"/>
    <w:rsid w:val="0054142D"/>
    <w:rsid w:val="00543A5F"/>
    <w:rsid w:val="00544064"/>
    <w:rsid w:val="00550CCC"/>
    <w:rsid w:val="005550B5"/>
    <w:rsid w:val="00562A06"/>
    <w:rsid w:val="005803E2"/>
    <w:rsid w:val="00592DE5"/>
    <w:rsid w:val="00594EA0"/>
    <w:rsid w:val="005C0AE8"/>
    <w:rsid w:val="005E0168"/>
    <w:rsid w:val="006052F6"/>
    <w:rsid w:val="00637135"/>
    <w:rsid w:val="00646E5B"/>
    <w:rsid w:val="0065179B"/>
    <w:rsid w:val="006620BD"/>
    <w:rsid w:val="0067458A"/>
    <w:rsid w:val="006945D9"/>
    <w:rsid w:val="006C1E12"/>
    <w:rsid w:val="006E0D91"/>
    <w:rsid w:val="006F20FA"/>
    <w:rsid w:val="006F23B0"/>
    <w:rsid w:val="006F389E"/>
    <w:rsid w:val="00706346"/>
    <w:rsid w:val="00720F00"/>
    <w:rsid w:val="00721961"/>
    <w:rsid w:val="007330D1"/>
    <w:rsid w:val="007364B4"/>
    <w:rsid w:val="00784559"/>
    <w:rsid w:val="007A61C4"/>
    <w:rsid w:val="007B0594"/>
    <w:rsid w:val="007B6285"/>
    <w:rsid w:val="007C3F6E"/>
    <w:rsid w:val="007D6C0C"/>
    <w:rsid w:val="007E6EE8"/>
    <w:rsid w:val="008225DD"/>
    <w:rsid w:val="008273FA"/>
    <w:rsid w:val="008408D6"/>
    <w:rsid w:val="00866C4E"/>
    <w:rsid w:val="00883D9D"/>
    <w:rsid w:val="00894D3E"/>
    <w:rsid w:val="008972C3"/>
    <w:rsid w:val="008A35B2"/>
    <w:rsid w:val="008A6A3D"/>
    <w:rsid w:val="0090354A"/>
    <w:rsid w:val="00905E49"/>
    <w:rsid w:val="0092782C"/>
    <w:rsid w:val="00930CA0"/>
    <w:rsid w:val="00931050"/>
    <w:rsid w:val="009A59C2"/>
    <w:rsid w:val="009B0A1A"/>
    <w:rsid w:val="009B1D95"/>
    <w:rsid w:val="009E1FE2"/>
    <w:rsid w:val="009F63ED"/>
    <w:rsid w:val="00A11B9E"/>
    <w:rsid w:val="00A20F11"/>
    <w:rsid w:val="00A320B2"/>
    <w:rsid w:val="00A46287"/>
    <w:rsid w:val="00A471A5"/>
    <w:rsid w:val="00A51121"/>
    <w:rsid w:val="00A54E30"/>
    <w:rsid w:val="00A679FA"/>
    <w:rsid w:val="00A754FA"/>
    <w:rsid w:val="00A84CD5"/>
    <w:rsid w:val="00AC3467"/>
    <w:rsid w:val="00AD4DFD"/>
    <w:rsid w:val="00AF4678"/>
    <w:rsid w:val="00AF5C26"/>
    <w:rsid w:val="00B15FD1"/>
    <w:rsid w:val="00B16E61"/>
    <w:rsid w:val="00B276A6"/>
    <w:rsid w:val="00B357F6"/>
    <w:rsid w:val="00B50E13"/>
    <w:rsid w:val="00B6721E"/>
    <w:rsid w:val="00BC3382"/>
    <w:rsid w:val="00BC3B5C"/>
    <w:rsid w:val="00BC7192"/>
    <w:rsid w:val="00BC71AE"/>
    <w:rsid w:val="00BD2BED"/>
    <w:rsid w:val="00BD2DB4"/>
    <w:rsid w:val="00C03340"/>
    <w:rsid w:val="00C11719"/>
    <w:rsid w:val="00C42A31"/>
    <w:rsid w:val="00C431E4"/>
    <w:rsid w:val="00C5471B"/>
    <w:rsid w:val="00C55A5F"/>
    <w:rsid w:val="00C64295"/>
    <w:rsid w:val="00C74A19"/>
    <w:rsid w:val="00C84439"/>
    <w:rsid w:val="00C93754"/>
    <w:rsid w:val="00CB7D19"/>
    <w:rsid w:val="00CD2491"/>
    <w:rsid w:val="00CE27CB"/>
    <w:rsid w:val="00CE740E"/>
    <w:rsid w:val="00CF113C"/>
    <w:rsid w:val="00D028A2"/>
    <w:rsid w:val="00D02C07"/>
    <w:rsid w:val="00D1331A"/>
    <w:rsid w:val="00D25424"/>
    <w:rsid w:val="00D50E71"/>
    <w:rsid w:val="00D52922"/>
    <w:rsid w:val="00D63599"/>
    <w:rsid w:val="00D651C1"/>
    <w:rsid w:val="00D83210"/>
    <w:rsid w:val="00DB056A"/>
    <w:rsid w:val="00DB5795"/>
    <w:rsid w:val="00DC4CB9"/>
    <w:rsid w:val="00DD0BC5"/>
    <w:rsid w:val="00DD6550"/>
    <w:rsid w:val="00DD6762"/>
    <w:rsid w:val="00DE189D"/>
    <w:rsid w:val="00DE3453"/>
    <w:rsid w:val="00E3310A"/>
    <w:rsid w:val="00E63992"/>
    <w:rsid w:val="00E7108B"/>
    <w:rsid w:val="00E731C4"/>
    <w:rsid w:val="00E94747"/>
    <w:rsid w:val="00EB46FB"/>
    <w:rsid w:val="00EC25E8"/>
    <w:rsid w:val="00ED31AB"/>
    <w:rsid w:val="00ED632E"/>
    <w:rsid w:val="00ED7F22"/>
    <w:rsid w:val="00EE1819"/>
    <w:rsid w:val="00EE5BF4"/>
    <w:rsid w:val="00F01834"/>
    <w:rsid w:val="00F11C90"/>
    <w:rsid w:val="00F52367"/>
    <w:rsid w:val="00F54F0A"/>
    <w:rsid w:val="00F60903"/>
    <w:rsid w:val="00F669C5"/>
    <w:rsid w:val="00F76304"/>
    <w:rsid w:val="00F96D49"/>
    <w:rsid w:val="00F97EFF"/>
    <w:rsid w:val="00FA22D7"/>
    <w:rsid w:val="00FB30C2"/>
    <w:rsid w:val="00FC69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5FDC54B"/>
  <w15:chartTrackingRefBased/>
  <w15:docId w15:val="{987543E0-75FF-48C0-98E6-E436D74FE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widowControl w:val="0"/>
      <w:suppressAutoHyphens/>
    </w:pPr>
    <w:rPr>
      <w:rFonts w:ascii="Liberation Serif" w:eastAsia="SimSun" w:hAnsi="Liberation Serif" w:cs="Mangal"/>
      <w:kern w:val="1"/>
      <w:sz w:val="24"/>
      <w:szCs w:val="24"/>
      <w:lang w:eastAsia="zh-CN" w:bidi="hi-IN"/>
    </w:rPr>
  </w:style>
  <w:style w:type="paragraph" w:styleId="Ttulo1">
    <w:name w:val="heading 1"/>
    <w:aliases w:val="Edgar 1,Heading apps,h1"/>
    <w:basedOn w:val="Normal"/>
    <w:next w:val="Normal"/>
    <w:link w:val="Ttulo1Car"/>
    <w:qFormat/>
    <w:rsid w:val="008408D6"/>
    <w:pPr>
      <w:keepNext/>
      <w:keepLines/>
      <w:widowControl/>
      <w:suppressAutoHyphens w:val="0"/>
      <w:spacing w:before="480"/>
      <w:outlineLvl w:val="0"/>
    </w:pPr>
    <w:rPr>
      <w:rFonts w:ascii="Calibri" w:eastAsia="MS Gothic" w:hAnsi="Calibri" w:cs="Times New Roman"/>
      <w:b/>
      <w:bCs/>
      <w:color w:val="365F91"/>
      <w:kern w:val="0"/>
      <w:sz w:val="28"/>
      <w:szCs w:val="28"/>
      <w:lang w:val="es-ES_tradnl" w:eastAsia="es-ES_tradnl" w:bidi="ar-SA"/>
    </w:rPr>
  </w:style>
  <w:style w:type="paragraph" w:styleId="Ttulo2">
    <w:name w:val="heading 2"/>
    <w:aliases w:val="Edgar 2,Título 2 -BCN,título 2,Title Header2,MT2"/>
    <w:basedOn w:val="Normal"/>
    <w:next w:val="Normal"/>
    <w:link w:val="Ttulo2Car"/>
    <w:qFormat/>
    <w:rsid w:val="008408D6"/>
    <w:pPr>
      <w:keepNext/>
      <w:widowControl/>
      <w:suppressAutoHyphens w:val="0"/>
      <w:jc w:val="both"/>
      <w:outlineLvl w:val="1"/>
    </w:pPr>
    <w:rPr>
      <w:rFonts w:ascii="Verdana" w:eastAsia="Times New Roman" w:hAnsi="Verdana" w:cs="Times New Roman"/>
      <w:b/>
      <w:kern w:val="0"/>
      <w:sz w:val="20"/>
      <w:szCs w:val="20"/>
      <w:lang w:val="x-none" w:eastAsia="es-ES" w:bidi="ar-SA"/>
    </w:rPr>
  </w:style>
  <w:style w:type="paragraph" w:styleId="Ttulo3">
    <w:name w:val="heading 3"/>
    <w:aliases w:val="Título 3 Car Car,Edgar 3"/>
    <w:basedOn w:val="Normal"/>
    <w:next w:val="Normal"/>
    <w:link w:val="Ttulo3Car"/>
    <w:qFormat/>
    <w:rsid w:val="008408D6"/>
    <w:pPr>
      <w:keepNext/>
      <w:widowControl/>
      <w:tabs>
        <w:tab w:val="num" w:pos="720"/>
      </w:tabs>
      <w:suppressAutoHyphens w:val="0"/>
      <w:ind w:left="720" w:hanging="720"/>
      <w:jc w:val="both"/>
      <w:outlineLvl w:val="2"/>
    </w:pPr>
    <w:rPr>
      <w:rFonts w:ascii="Arial" w:eastAsia="Times New Roman" w:hAnsi="Arial" w:cs="Times New Roman"/>
      <w:kern w:val="0"/>
      <w:sz w:val="20"/>
      <w:szCs w:val="20"/>
      <w:lang w:val="es-ES_tradnl" w:eastAsia="es-ES" w:bidi="ar-SA"/>
    </w:rPr>
  </w:style>
  <w:style w:type="paragraph" w:styleId="Ttulo4">
    <w:name w:val="heading 4"/>
    <w:basedOn w:val="Normal"/>
    <w:next w:val="Normal"/>
    <w:link w:val="Ttulo4Car"/>
    <w:uiPriority w:val="9"/>
    <w:unhideWhenUsed/>
    <w:qFormat/>
    <w:rsid w:val="008408D6"/>
    <w:pPr>
      <w:keepNext/>
      <w:widowControl/>
      <w:suppressAutoHyphens w:val="0"/>
      <w:spacing w:before="240" w:after="60"/>
      <w:outlineLvl w:val="3"/>
    </w:pPr>
    <w:rPr>
      <w:rFonts w:ascii="Calibri" w:eastAsia="Times New Roman" w:hAnsi="Calibri" w:cs="Times New Roman"/>
      <w:b/>
      <w:bCs/>
      <w:kern w:val="0"/>
      <w:sz w:val="28"/>
      <w:szCs w:val="28"/>
      <w:lang w:val="es-ES_tradnl" w:eastAsia="es-ES_tradnl" w:bidi="ar-SA"/>
    </w:rPr>
  </w:style>
  <w:style w:type="paragraph" w:styleId="Ttulo5">
    <w:name w:val="heading 5"/>
    <w:basedOn w:val="Normal"/>
    <w:next w:val="Normal"/>
    <w:link w:val="Ttulo5Car"/>
    <w:qFormat/>
    <w:rsid w:val="008408D6"/>
    <w:pPr>
      <w:keepNext/>
      <w:widowControl/>
      <w:tabs>
        <w:tab w:val="num" w:pos="1008"/>
      </w:tabs>
      <w:suppressAutoHyphens w:val="0"/>
      <w:ind w:left="1008" w:hanging="1008"/>
      <w:jc w:val="both"/>
      <w:outlineLvl w:val="4"/>
    </w:pPr>
    <w:rPr>
      <w:rFonts w:ascii="Times New Roman" w:eastAsia="Times New Roman" w:hAnsi="Times New Roman" w:cs="Times New Roman"/>
      <w:b/>
      <w:kern w:val="0"/>
      <w:sz w:val="20"/>
      <w:szCs w:val="20"/>
      <w:lang w:val="es-ES_tradnl" w:eastAsia="es-ES" w:bidi="ar-SA"/>
    </w:rPr>
  </w:style>
  <w:style w:type="paragraph" w:styleId="Ttulo6">
    <w:name w:val="heading 6"/>
    <w:basedOn w:val="Normal"/>
    <w:next w:val="Normal"/>
    <w:link w:val="Ttulo6Car"/>
    <w:uiPriority w:val="9"/>
    <w:qFormat/>
    <w:rsid w:val="008408D6"/>
    <w:pPr>
      <w:keepNext/>
      <w:widowControl/>
      <w:tabs>
        <w:tab w:val="num" w:pos="1152"/>
      </w:tabs>
      <w:suppressAutoHyphens w:val="0"/>
      <w:ind w:left="1152" w:hanging="1152"/>
      <w:jc w:val="both"/>
      <w:outlineLvl w:val="5"/>
    </w:pPr>
    <w:rPr>
      <w:rFonts w:ascii="Tahoma" w:eastAsia="Times New Roman" w:hAnsi="Tahoma" w:cs="Times New Roman"/>
      <w:kern w:val="0"/>
      <w:sz w:val="20"/>
      <w:szCs w:val="20"/>
      <w:lang w:val="es-ES_tradnl" w:eastAsia="es-ES" w:bidi="ar-SA"/>
    </w:rPr>
  </w:style>
  <w:style w:type="paragraph" w:styleId="Ttulo7">
    <w:name w:val="heading 7"/>
    <w:basedOn w:val="Normal"/>
    <w:next w:val="Normal"/>
    <w:link w:val="Ttulo7Car"/>
    <w:uiPriority w:val="9"/>
    <w:qFormat/>
    <w:rsid w:val="008408D6"/>
    <w:pPr>
      <w:keepNext/>
      <w:widowControl/>
      <w:tabs>
        <w:tab w:val="num" w:pos="1296"/>
      </w:tabs>
      <w:suppressAutoHyphens w:val="0"/>
      <w:ind w:left="1296" w:hanging="1296"/>
      <w:jc w:val="center"/>
      <w:outlineLvl w:val="6"/>
    </w:pPr>
    <w:rPr>
      <w:rFonts w:ascii="Century Gothic" w:eastAsia="Times New Roman" w:hAnsi="Century Gothic" w:cs="Times New Roman"/>
      <w:b/>
      <w:kern w:val="0"/>
      <w:szCs w:val="20"/>
      <w:lang w:val="es-ES" w:eastAsia="es-ES" w:bidi="ar-SA"/>
    </w:rPr>
  </w:style>
  <w:style w:type="paragraph" w:styleId="Ttulo8">
    <w:name w:val="heading 8"/>
    <w:basedOn w:val="Normal"/>
    <w:next w:val="Normal"/>
    <w:link w:val="Ttulo8Car"/>
    <w:qFormat/>
    <w:rsid w:val="008408D6"/>
    <w:pPr>
      <w:widowControl/>
      <w:tabs>
        <w:tab w:val="num" w:pos="1440"/>
      </w:tabs>
      <w:suppressAutoHyphens w:val="0"/>
      <w:spacing w:before="240" w:after="60"/>
      <w:ind w:left="1440" w:hanging="1440"/>
      <w:jc w:val="both"/>
      <w:outlineLvl w:val="7"/>
    </w:pPr>
    <w:rPr>
      <w:rFonts w:ascii="Times New Roman" w:eastAsia="Times New Roman" w:hAnsi="Times New Roman" w:cs="Times New Roman"/>
      <w:i/>
      <w:kern w:val="0"/>
      <w:szCs w:val="20"/>
      <w:lang w:val="es-ES_tradnl" w:eastAsia="es-ES" w:bidi="ar-SA"/>
    </w:rPr>
  </w:style>
  <w:style w:type="paragraph" w:styleId="Ttulo9">
    <w:name w:val="heading 9"/>
    <w:basedOn w:val="Normal"/>
    <w:next w:val="Normal"/>
    <w:link w:val="Ttulo9Car"/>
    <w:uiPriority w:val="9"/>
    <w:qFormat/>
    <w:rsid w:val="008408D6"/>
    <w:pPr>
      <w:keepNext/>
      <w:widowControl/>
      <w:tabs>
        <w:tab w:val="left" w:pos="915"/>
        <w:tab w:val="num" w:pos="1584"/>
      </w:tabs>
      <w:suppressAutoHyphens w:val="0"/>
      <w:ind w:left="1584" w:hanging="1584"/>
      <w:jc w:val="both"/>
      <w:outlineLvl w:val="8"/>
    </w:pPr>
    <w:rPr>
      <w:rFonts w:ascii="Century Gothic" w:eastAsia="Times New Roman" w:hAnsi="Century Gothic" w:cs="Times New Roman"/>
      <w:b/>
      <w:kern w:val="0"/>
      <w:szCs w:val="20"/>
      <w:lang w:val="es-ES"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1"/>
    <w:basedOn w:val="Normal"/>
    <w:next w:val="Textoindependiente"/>
    <w:pPr>
      <w:keepNext/>
      <w:spacing w:before="240" w:after="120"/>
    </w:pPr>
    <w:rPr>
      <w:rFonts w:ascii="Liberation Sans" w:eastAsia="Microsoft YaHei" w:hAnsi="Liberation Sans"/>
      <w:sz w:val="28"/>
      <w:szCs w:val="28"/>
    </w:rPr>
  </w:style>
  <w:style w:type="paragraph" w:styleId="Textoindependiente">
    <w:name w:val="Body Text"/>
    <w:aliases w:val="body text"/>
    <w:basedOn w:val="Normal"/>
    <w:link w:val="TextoindependienteCar"/>
    <w:pPr>
      <w:spacing w:after="140" w:line="288" w:lineRule="auto"/>
    </w:pPr>
    <w:rPr>
      <w:lang w:val="x-none"/>
    </w:rPr>
  </w:style>
  <w:style w:type="paragraph" w:styleId="Lista">
    <w:name w:val="List"/>
    <w:basedOn w:val="Textoindependiente"/>
    <w:uiPriority w:val="99"/>
  </w:style>
  <w:style w:type="paragraph" w:customStyle="1" w:styleId="Epgrafe">
    <w:name w:val="Epígrafe"/>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Encabezado">
    <w:name w:val="header"/>
    <w:basedOn w:val="Normal"/>
    <w:link w:val="EncabezadoCar"/>
    <w:unhideWhenUsed/>
    <w:rsid w:val="007330D1"/>
    <w:pPr>
      <w:tabs>
        <w:tab w:val="center" w:pos="4252"/>
        <w:tab w:val="right" w:pos="8504"/>
      </w:tabs>
    </w:pPr>
    <w:rPr>
      <w:szCs w:val="21"/>
    </w:rPr>
  </w:style>
  <w:style w:type="character" w:customStyle="1" w:styleId="EncabezadoCar">
    <w:name w:val="Encabezado Car"/>
    <w:link w:val="Encabezado"/>
    <w:rsid w:val="007330D1"/>
    <w:rPr>
      <w:rFonts w:ascii="Liberation Serif" w:eastAsia="SimSun" w:hAnsi="Liberation Serif" w:cs="Mangal"/>
      <w:kern w:val="1"/>
      <w:sz w:val="24"/>
      <w:szCs w:val="21"/>
      <w:lang w:val="es-CO" w:eastAsia="zh-CN" w:bidi="hi-IN"/>
    </w:rPr>
  </w:style>
  <w:style w:type="paragraph" w:styleId="Piedepgina">
    <w:name w:val="footer"/>
    <w:basedOn w:val="Normal"/>
    <w:link w:val="PiedepginaCar"/>
    <w:unhideWhenUsed/>
    <w:rsid w:val="007330D1"/>
    <w:pPr>
      <w:tabs>
        <w:tab w:val="center" w:pos="4252"/>
        <w:tab w:val="right" w:pos="8504"/>
      </w:tabs>
    </w:pPr>
    <w:rPr>
      <w:szCs w:val="21"/>
    </w:rPr>
  </w:style>
  <w:style w:type="character" w:customStyle="1" w:styleId="PiedepginaCar">
    <w:name w:val="Pie de página Car"/>
    <w:link w:val="Piedepgina"/>
    <w:rsid w:val="007330D1"/>
    <w:rPr>
      <w:rFonts w:ascii="Liberation Serif" w:eastAsia="SimSun" w:hAnsi="Liberation Serif" w:cs="Mangal"/>
      <w:kern w:val="1"/>
      <w:sz w:val="24"/>
      <w:szCs w:val="21"/>
      <w:lang w:val="es-CO" w:eastAsia="zh-CN" w:bidi="hi-IN"/>
    </w:rPr>
  </w:style>
  <w:style w:type="paragraph" w:styleId="Prrafodelista">
    <w:name w:val="List Paragraph"/>
    <w:aliases w:val="HOJA,Bolita,Párrafo de lista4,BOLADEF,Párrafo de lista3,Párrafo de lista21,BOLA,Nivel 1 OS,Colorful List - Accent 11,Colorful List - Accent 111,EITI list,Segundo nivel de viñetas,titulo 3,Segundo nivel de vi–etas,Bullet List,FooterText"/>
    <w:basedOn w:val="Normal"/>
    <w:link w:val="PrrafodelistaCar"/>
    <w:uiPriority w:val="34"/>
    <w:qFormat/>
    <w:rsid w:val="001352BC"/>
    <w:pPr>
      <w:widowControl/>
      <w:suppressAutoHyphens w:val="0"/>
      <w:ind w:left="720"/>
      <w:contextualSpacing/>
    </w:pPr>
    <w:rPr>
      <w:rFonts w:ascii="Cambria" w:eastAsia="MS Mincho" w:hAnsi="Cambria" w:cs="Times New Roman"/>
      <w:kern w:val="0"/>
      <w:lang w:val="es-ES_tradnl" w:eastAsia="es-ES" w:bidi="ar-SA"/>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EITI list Car,Segundo nivel de viñetas Car"/>
    <w:link w:val="Prrafodelista"/>
    <w:uiPriority w:val="34"/>
    <w:qFormat/>
    <w:locked/>
    <w:rsid w:val="001352BC"/>
    <w:rPr>
      <w:rFonts w:ascii="Cambria" w:eastAsia="MS Mincho" w:hAnsi="Cambria"/>
      <w:sz w:val="24"/>
      <w:szCs w:val="24"/>
      <w:lang w:val="es-ES_tradnl" w:eastAsia="es-ES"/>
    </w:rPr>
  </w:style>
  <w:style w:type="paragraph" w:styleId="Textodeglobo">
    <w:name w:val="Balloon Text"/>
    <w:basedOn w:val="Normal"/>
    <w:link w:val="TextodegloboCar"/>
    <w:unhideWhenUsed/>
    <w:qFormat/>
    <w:rsid w:val="001352BC"/>
    <w:pPr>
      <w:widowControl/>
      <w:suppressAutoHyphens w:val="0"/>
    </w:pPr>
    <w:rPr>
      <w:rFonts w:ascii="Tahoma" w:eastAsia="Times New Roman" w:hAnsi="Tahoma" w:cs="Times New Roman"/>
      <w:kern w:val="0"/>
      <w:sz w:val="16"/>
      <w:szCs w:val="16"/>
      <w:lang w:val="es-ES_tradnl" w:eastAsia="es-ES_tradnl" w:bidi="ar-SA"/>
    </w:rPr>
  </w:style>
  <w:style w:type="character" w:customStyle="1" w:styleId="TextodegloboCar">
    <w:name w:val="Texto de globo Car"/>
    <w:link w:val="Textodeglobo"/>
    <w:rsid w:val="001352BC"/>
    <w:rPr>
      <w:rFonts w:ascii="Tahoma" w:hAnsi="Tahoma"/>
      <w:sz w:val="16"/>
      <w:szCs w:val="16"/>
      <w:lang w:val="es-ES_tradnl" w:eastAsia="es-ES_tradnl"/>
    </w:rPr>
  </w:style>
  <w:style w:type="paragraph" w:customStyle="1" w:styleId="WW-Textoindependiente3">
    <w:name w:val="WW-Texto independiente 3"/>
    <w:basedOn w:val="Normal"/>
    <w:rsid w:val="001352BC"/>
    <w:pPr>
      <w:widowControl/>
      <w:jc w:val="both"/>
    </w:pPr>
    <w:rPr>
      <w:rFonts w:ascii="Times New Roman" w:eastAsia="Times New Roman" w:hAnsi="Times New Roman" w:cs="Times New Roman"/>
      <w:b/>
      <w:bCs/>
      <w:i/>
      <w:iCs/>
      <w:kern w:val="0"/>
      <w:sz w:val="22"/>
      <w:szCs w:val="22"/>
      <w:lang w:val="es-ES_tradnl" w:eastAsia="es-ES" w:bidi="ar-SA"/>
    </w:rPr>
  </w:style>
  <w:style w:type="paragraph" w:styleId="Sinespaciado">
    <w:name w:val="No Spacing"/>
    <w:link w:val="SinespaciadoCar"/>
    <w:uiPriority w:val="1"/>
    <w:qFormat/>
    <w:rsid w:val="001352BC"/>
    <w:rPr>
      <w:rFonts w:ascii="Calibri" w:hAnsi="Calibri"/>
      <w:sz w:val="22"/>
      <w:szCs w:val="22"/>
    </w:rPr>
  </w:style>
  <w:style w:type="character" w:customStyle="1" w:styleId="SinespaciadoCar">
    <w:name w:val="Sin espaciado Car"/>
    <w:link w:val="Sinespaciado"/>
    <w:uiPriority w:val="1"/>
    <w:locked/>
    <w:rsid w:val="001352BC"/>
    <w:rPr>
      <w:rFonts w:ascii="Calibri" w:hAnsi="Calibri"/>
      <w:sz w:val="22"/>
      <w:szCs w:val="22"/>
      <w:lang w:bidi="ar-SA"/>
    </w:rPr>
  </w:style>
  <w:style w:type="paragraph" w:customStyle="1" w:styleId="Prrafodelista1">
    <w:name w:val="Párrafo de lista1"/>
    <w:basedOn w:val="Normal"/>
    <w:qFormat/>
    <w:rsid w:val="001352BC"/>
    <w:pPr>
      <w:widowControl/>
      <w:suppressAutoHyphens w:val="0"/>
      <w:spacing w:after="200" w:line="276" w:lineRule="auto"/>
      <w:ind w:left="720"/>
      <w:jc w:val="both"/>
    </w:pPr>
    <w:rPr>
      <w:rFonts w:ascii="Calibri" w:eastAsia="Times New Roman" w:hAnsi="Calibri" w:cs="Times New Roman"/>
      <w:kern w:val="0"/>
      <w:sz w:val="22"/>
      <w:szCs w:val="22"/>
      <w:lang w:eastAsia="es-CO" w:bidi="ar-SA"/>
    </w:rPr>
  </w:style>
  <w:style w:type="paragraph" w:customStyle="1" w:styleId="Listavistosa-nfasis11">
    <w:name w:val="Lista vistosa - Énfasis 11"/>
    <w:basedOn w:val="Normal"/>
    <w:link w:val="Listavistosa-nfasis1Car"/>
    <w:uiPriority w:val="34"/>
    <w:qFormat/>
    <w:rsid w:val="008408D6"/>
    <w:pPr>
      <w:widowControl/>
      <w:suppressAutoHyphens w:val="0"/>
      <w:ind w:left="708"/>
    </w:pPr>
    <w:rPr>
      <w:rFonts w:ascii="Times New Roman" w:eastAsia="Times New Roman" w:hAnsi="Times New Roman" w:cs="Times New Roman"/>
      <w:kern w:val="0"/>
      <w:lang w:val="es-ES" w:eastAsia="es-ES" w:bidi="ar-SA"/>
    </w:rPr>
  </w:style>
  <w:style w:type="character" w:customStyle="1" w:styleId="Listavistosa-nfasis1Car">
    <w:name w:val="Lista vistosa - Énfasis 1 Car"/>
    <w:link w:val="Listavistosa-nfasis11"/>
    <w:uiPriority w:val="34"/>
    <w:rsid w:val="008408D6"/>
    <w:rPr>
      <w:sz w:val="24"/>
      <w:szCs w:val="24"/>
      <w:lang w:val="es-ES" w:eastAsia="es-ES"/>
    </w:rPr>
  </w:style>
  <w:style w:type="character" w:customStyle="1" w:styleId="Ttulo1Car">
    <w:name w:val="Título 1 Car"/>
    <w:aliases w:val="Edgar 1 Car,Heading apps Car,h1 Car"/>
    <w:link w:val="Ttulo1"/>
    <w:rsid w:val="008408D6"/>
    <w:rPr>
      <w:rFonts w:ascii="Calibri" w:eastAsia="MS Gothic" w:hAnsi="Calibri"/>
      <w:b/>
      <w:bCs/>
      <w:color w:val="365F91"/>
      <w:sz w:val="28"/>
      <w:szCs w:val="28"/>
      <w:lang w:val="es-ES_tradnl" w:eastAsia="es-ES_tradnl"/>
    </w:rPr>
  </w:style>
  <w:style w:type="character" w:customStyle="1" w:styleId="Ttulo2Car">
    <w:name w:val="Título 2 Car"/>
    <w:aliases w:val="Edgar 2 Car,Título 2 -BCN Car,título 2 Car,Title Header2 Car,MT2 Car"/>
    <w:link w:val="Ttulo2"/>
    <w:rsid w:val="008408D6"/>
    <w:rPr>
      <w:rFonts w:ascii="Verdana" w:hAnsi="Verdana"/>
      <w:b/>
      <w:lang w:val="x-none" w:eastAsia="es-ES"/>
    </w:rPr>
  </w:style>
  <w:style w:type="character" w:customStyle="1" w:styleId="Ttulo3Car">
    <w:name w:val="Título 3 Car"/>
    <w:aliases w:val="Título 3 Car Car Car,Edgar 3 Car"/>
    <w:link w:val="Ttulo3"/>
    <w:rsid w:val="008408D6"/>
    <w:rPr>
      <w:rFonts w:ascii="Arial" w:hAnsi="Arial"/>
      <w:lang w:val="es-ES_tradnl" w:eastAsia="es-ES"/>
    </w:rPr>
  </w:style>
  <w:style w:type="character" w:customStyle="1" w:styleId="Ttulo4Car">
    <w:name w:val="Título 4 Car"/>
    <w:link w:val="Ttulo4"/>
    <w:uiPriority w:val="9"/>
    <w:rsid w:val="008408D6"/>
    <w:rPr>
      <w:rFonts w:ascii="Calibri" w:hAnsi="Calibri"/>
      <w:b/>
      <w:bCs/>
      <w:sz w:val="28"/>
      <w:szCs w:val="28"/>
      <w:lang w:val="es-ES_tradnl" w:eastAsia="es-ES_tradnl"/>
    </w:rPr>
  </w:style>
  <w:style w:type="character" w:customStyle="1" w:styleId="Ttulo5Car">
    <w:name w:val="Título 5 Car"/>
    <w:link w:val="Ttulo5"/>
    <w:rsid w:val="008408D6"/>
    <w:rPr>
      <w:b/>
      <w:lang w:val="es-ES_tradnl" w:eastAsia="es-ES"/>
    </w:rPr>
  </w:style>
  <w:style w:type="character" w:customStyle="1" w:styleId="Ttulo6Car">
    <w:name w:val="Título 6 Car"/>
    <w:link w:val="Ttulo6"/>
    <w:uiPriority w:val="9"/>
    <w:rsid w:val="008408D6"/>
    <w:rPr>
      <w:rFonts w:ascii="Tahoma" w:hAnsi="Tahoma"/>
      <w:lang w:val="es-ES_tradnl" w:eastAsia="es-ES"/>
    </w:rPr>
  </w:style>
  <w:style w:type="character" w:customStyle="1" w:styleId="Ttulo7Car">
    <w:name w:val="Título 7 Car"/>
    <w:link w:val="Ttulo7"/>
    <w:uiPriority w:val="9"/>
    <w:rsid w:val="008408D6"/>
    <w:rPr>
      <w:rFonts w:ascii="Century Gothic" w:hAnsi="Century Gothic"/>
      <w:b/>
      <w:sz w:val="24"/>
      <w:lang w:val="es-ES" w:eastAsia="es-ES"/>
    </w:rPr>
  </w:style>
  <w:style w:type="character" w:customStyle="1" w:styleId="Ttulo8Car">
    <w:name w:val="Título 8 Car"/>
    <w:link w:val="Ttulo8"/>
    <w:rsid w:val="008408D6"/>
    <w:rPr>
      <w:i/>
      <w:sz w:val="24"/>
      <w:lang w:val="es-ES_tradnl" w:eastAsia="es-ES"/>
    </w:rPr>
  </w:style>
  <w:style w:type="character" w:customStyle="1" w:styleId="Ttulo9Car">
    <w:name w:val="Título 9 Car"/>
    <w:link w:val="Ttulo9"/>
    <w:uiPriority w:val="9"/>
    <w:rsid w:val="008408D6"/>
    <w:rPr>
      <w:rFonts w:ascii="Century Gothic" w:hAnsi="Century Gothic"/>
      <w:b/>
      <w:sz w:val="24"/>
      <w:lang w:val="es-ES" w:eastAsia="es-ES"/>
    </w:rPr>
  </w:style>
  <w:style w:type="character" w:customStyle="1" w:styleId="TextoindependienteCar">
    <w:name w:val="Texto independiente Car"/>
    <w:aliases w:val="body text Car"/>
    <w:link w:val="Textoindependiente"/>
    <w:rsid w:val="008408D6"/>
    <w:rPr>
      <w:rFonts w:ascii="Liberation Serif" w:eastAsia="SimSun" w:hAnsi="Liberation Serif" w:cs="Mangal"/>
      <w:kern w:val="1"/>
      <w:sz w:val="24"/>
      <w:szCs w:val="24"/>
      <w:lang w:eastAsia="zh-CN" w:bidi="hi-IN"/>
    </w:rPr>
  </w:style>
  <w:style w:type="character" w:styleId="Hipervnculo">
    <w:name w:val="Hyperlink"/>
    <w:uiPriority w:val="99"/>
    <w:unhideWhenUsed/>
    <w:rsid w:val="008408D6"/>
    <w:rPr>
      <w:rFonts w:ascii="Verdana" w:hAnsi="Verdana" w:hint="default"/>
      <w:strike w:val="0"/>
      <w:dstrike w:val="0"/>
      <w:color w:val="666666"/>
      <w:sz w:val="12"/>
      <w:szCs w:val="12"/>
      <w:u w:val="none"/>
      <w:effect w:val="none"/>
    </w:rPr>
  </w:style>
  <w:style w:type="character" w:styleId="Textoennegrita">
    <w:name w:val="Strong"/>
    <w:uiPriority w:val="22"/>
    <w:qFormat/>
    <w:rsid w:val="008408D6"/>
    <w:rPr>
      <w:b/>
      <w:bCs/>
    </w:rPr>
  </w:style>
  <w:style w:type="paragraph" w:customStyle="1" w:styleId="Default">
    <w:name w:val="Default"/>
    <w:link w:val="DefaultCar"/>
    <w:qFormat/>
    <w:rsid w:val="008408D6"/>
    <w:pPr>
      <w:autoSpaceDE w:val="0"/>
      <w:autoSpaceDN w:val="0"/>
      <w:adjustRightInd w:val="0"/>
    </w:pPr>
    <w:rPr>
      <w:rFonts w:ascii="Arial" w:eastAsia="Calibri" w:hAnsi="Arial"/>
      <w:color w:val="000000"/>
      <w:sz w:val="24"/>
      <w:szCs w:val="24"/>
      <w:lang w:eastAsia="en-US"/>
    </w:rPr>
  </w:style>
  <w:style w:type="numbering" w:customStyle="1" w:styleId="Sinlista1">
    <w:name w:val="Sin lista1"/>
    <w:next w:val="Sinlista"/>
    <w:uiPriority w:val="99"/>
    <w:semiHidden/>
    <w:unhideWhenUsed/>
    <w:rsid w:val="008408D6"/>
  </w:style>
  <w:style w:type="paragraph" w:customStyle="1" w:styleId="CarCarCarCarCarCarCarCarCarCarCarCarCar">
    <w:name w:val="Car Car Car Car Car Car Car Car Car Car Car Car Car"/>
    <w:basedOn w:val="Normal"/>
    <w:rsid w:val="008408D6"/>
    <w:pPr>
      <w:widowControl/>
      <w:suppressAutoHyphens w:val="0"/>
      <w:spacing w:after="160" w:line="240" w:lineRule="exact"/>
      <w:jc w:val="both"/>
    </w:pPr>
    <w:rPr>
      <w:rFonts w:ascii="Verdana" w:eastAsia="Times New Roman" w:hAnsi="Verdana" w:cs="Times New Roman"/>
      <w:kern w:val="0"/>
      <w:sz w:val="20"/>
      <w:lang w:val="en-US" w:eastAsia="en-US" w:bidi="ar-SA"/>
    </w:rPr>
  </w:style>
  <w:style w:type="paragraph" w:styleId="Textocomentario">
    <w:name w:val="annotation text"/>
    <w:basedOn w:val="Normal"/>
    <w:link w:val="TextocomentarioCar"/>
    <w:rsid w:val="008408D6"/>
    <w:pPr>
      <w:widowControl/>
      <w:suppressAutoHyphens w:val="0"/>
      <w:spacing w:after="200" w:line="276" w:lineRule="auto"/>
      <w:jc w:val="both"/>
    </w:pPr>
    <w:rPr>
      <w:rFonts w:ascii="Calibri" w:eastAsia="Times New Roman" w:hAnsi="Calibri" w:cs="Times New Roman"/>
      <w:kern w:val="0"/>
      <w:sz w:val="20"/>
      <w:szCs w:val="20"/>
      <w:lang w:val="x-none" w:eastAsia="x-none" w:bidi="ar-SA"/>
    </w:rPr>
  </w:style>
  <w:style w:type="character" w:customStyle="1" w:styleId="TextocomentarioCar">
    <w:name w:val="Texto comentario Car"/>
    <w:link w:val="Textocomentario"/>
    <w:rsid w:val="008408D6"/>
    <w:rPr>
      <w:rFonts w:ascii="Calibri" w:hAnsi="Calibri"/>
      <w:lang w:val="x-none" w:eastAsia="x-none"/>
    </w:rPr>
  </w:style>
  <w:style w:type="character" w:styleId="Refdecomentario">
    <w:name w:val="annotation reference"/>
    <w:rsid w:val="008408D6"/>
    <w:rPr>
      <w:rFonts w:cs="Times New Roman"/>
      <w:sz w:val="16"/>
    </w:rPr>
  </w:style>
  <w:style w:type="paragraph" w:styleId="Asuntodelcomentario">
    <w:name w:val="annotation subject"/>
    <w:basedOn w:val="Textocomentario"/>
    <w:next w:val="Textocomentario"/>
    <w:link w:val="AsuntodelcomentarioCar"/>
    <w:rsid w:val="008408D6"/>
    <w:rPr>
      <w:b/>
    </w:rPr>
  </w:style>
  <w:style w:type="character" w:customStyle="1" w:styleId="AsuntodelcomentarioCar">
    <w:name w:val="Asunto del comentario Car"/>
    <w:link w:val="Asuntodelcomentario"/>
    <w:rsid w:val="008408D6"/>
    <w:rPr>
      <w:rFonts w:ascii="Calibri" w:hAnsi="Calibri"/>
      <w:b/>
      <w:lang w:val="x-none" w:eastAsia="x-none"/>
    </w:rPr>
  </w:style>
  <w:style w:type="character" w:styleId="nfasis">
    <w:name w:val="Emphasis"/>
    <w:uiPriority w:val="20"/>
    <w:qFormat/>
    <w:rsid w:val="008408D6"/>
    <w:rPr>
      <w:rFonts w:cs="Times New Roman"/>
      <w:i/>
    </w:rPr>
  </w:style>
  <w:style w:type="paragraph" w:styleId="Textoindependiente3">
    <w:name w:val="Body Text 3"/>
    <w:basedOn w:val="Normal"/>
    <w:link w:val="Textoindependiente3Car"/>
    <w:uiPriority w:val="99"/>
    <w:rsid w:val="008408D6"/>
    <w:pPr>
      <w:widowControl/>
      <w:suppressAutoHyphens w:val="0"/>
      <w:spacing w:after="120"/>
      <w:jc w:val="both"/>
    </w:pPr>
    <w:rPr>
      <w:rFonts w:ascii="Times New Roman" w:eastAsia="Times New Roman" w:hAnsi="Times New Roman" w:cs="Times New Roman"/>
      <w:kern w:val="0"/>
      <w:sz w:val="16"/>
      <w:szCs w:val="20"/>
      <w:lang w:val="es-ES" w:eastAsia="es-ES" w:bidi="ar-SA"/>
    </w:rPr>
  </w:style>
  <w:style w:type="character" w:customStyle="1" w:styleId="Textoindependiente3Car">
    <w:name w:val="Texto independiente 3 Car"/>
    <w:link w:val="Textoindependiente3"/>
    <w:uiPriority w:val="99"/>
    <w:rsid w:val="008408D6"/>
    <w:rPr>
      <w:sz w:val="16"/>
      <w:lang w:val="es-ES" w:eastAsia="es-ES"/>
    </w:rPr>
  </w:style>
  <w:style w:type="paragraph" w:customStyle="1" w:styleId="Estilo">
    <w:name w:val="Estilo"/>
    <w:rsid w:val="008408D6"/>
    <w:pPr>
      <w:widowControl w:val="0"/>
      <w:autoSpaceDE w:val="0"/>
      <w:autoSpaceDN w:val="0"/>
      <w:adjustRightInd w:val="0"/>
      <w:jc w:val="both"/>
    </w:pPr>
    <w:rPr>
      <w:rFonts w:ascii="Arial" w:hAnsi="Arial" w:cs="Arial"/>
      <w:sz w:val="24"/>
      <w:szCs w:val="24"/>
      <w:lang w:val="es-ES" w:eastAsia="es-ES"/>
    </w:rPr>
  </w:style>
  <w:style w:type="paragraph" w:customStyle="1" w:styleId="NormalSencillo">
    <w:name w:val="Normal Sencillo"/>
    <w:basedOn w:val="Normal"/>
    <w:next w:val="Normal"/>
    <w:link w:val="NormalSencilloCar"/>
    <w:rsid w:val="008408D6"/>
    <w:pPr>
      <w:widowControl/>
      <w:jc w:val="both"/>
    </w:pPr>
    <w:rPr>
      <w:rFonts w:ascii="Arial" w:eastAsia="Times New Roman" w:hAnsi="Arial" w:cs="Times New Roman"/>
      <w:kern w:val="0"/>
      <w:sz w:val="20"/>
      <w:szCs w:val="20"/>
      <w:lang w:val="es-ES_tradnl" w:eastAsia="es-ES" w:bidi="ar-SA"/>
    </w:rPr>
  </w:style>
  <w:style w:type="character" w:customStyle="1" w:styleId="NormalSencilloCar">
    <w:name w:val="Normal Sencillo Car"/>
    <w:link w:val="NormalSencillo"/>
    <w:locked/>
    <w:rsid w:val="008408D6"/>
    <w:rPr>
      <w:rFonts w:ascii="Arial" w:hAnsi="Arial"/>
      <w:lang w:val="es-ES_tradnl" w:eastAsia="es-ES"/>
    </w:rPr>
  </w:style>
  <w:style w:type="paragraph" w:customStyle="1" w:styleId="Estilo12">
    <w:name w:val="Estilo12"/>
    <w:basedOn w:val="Normal"/>
    <w:rsid w:val="008408D6"/>
    <w:pPr>
      <w:widowControl/>
      <w:suppressAutoHyphens w:val="0"/>
      <w:jc w:val="both"/>
    </w:pPr>
    <w:rPr>
      <w:rFonts w:ascii="Arial" w:eastAsia="Times New Roman" w:hAnsi="Arial" w:cs="Times New Roman"/>
      <w:kern w:val="0"/>
      <w:szCs w:val="20"/>
      <w:lang w:val="es-ES" w:eastAsia="es-ES" w:bidi="ar-SA"/>
    </w:rPr>
  </w:style>
  <w:style w:type="paragraph" w:customStyle="1" w:styleId="TtulodeTDC">
    <w:name w:val="Título de TDC"/>
    <w:basedOn w:val="Ttulo1"/>
    <w:next w:val="Normal"/>
    <w:uiPriority w:val="39"/>
    <w:qFormat/>
    <w:rsid w:val="008408D6"/>
    <w:pPr>
      <w:spacing w:line="276" w:lineRule="auto"/>
      <w:outlineLvl w:val="9"/>
    </w:pPr>
    <w:rPr>
      <w:rFonts w:ascii="Cambria" w:eastAsia="Times New Roman" w:hAnsi="Cambria"/>
      <w:lang w:val="es-ES" w:eastAsia="en-US"/>
    </w:rPr>
  </w:style>
  <w:style w:type="paragraph" w:styleId="TDC1">
    <w:name w:val="toc 1"/>
    <w:basedOn w:val="Normal"/>
    <w:next w:val="Normal"/>
    <w:autoRedefine/>
    <w:uiPriority w:val="39"/>
    <w:qFormat/>
    <w:rsid w:val="008408D6"/>
    <w:pPr>
      <w:widowControl/>
      <w:suppressAutoHyphens w:val="0"/>
      <w:spacing w:before="360"/>
      <w:jc w:val="both"/>
    </w:pPr>
    <w:rPr>
      <w:rFonts w:ascii="Arial" w:eastAsia="Times New Roman" w:hAnsi="Arial" w:cs="Times New Roman"/>
      <w:b/>
      <w:bCs/>
      <w:caps/>
      <w:kern w:val="0"/>
      <w:lang w:val="es-ES" w:eastAsia="es-ES" w:bidi="ar-SA"/>
    </w:rPr>
  </w:style>
  <w:style w:type="paragraph" w:styleId="TDC2">
    <w:name w:val="toc 2"/>
    <w:basedOn w:val="Normal"/>
    <w:next w:val="Normal"/>
    <w:autoRedefine/>
    <w:uiPriority w:val="39"/>
    <w:unhideWhenUsed/>
    <w:qFormat/>
    <w:rsid w:val="008408D6"/>
    <w:pPr>
      <w:widowControl/>
      <w:suppressAutoHyphens w:val="0"/>
      <w:spacing w:before="240"/>
      <w:jc w:val="both"/>
    </w:pPr>
    <w:rPr>
      <w:rFonts w:ascii="Calibri" w:eastAsia="Times New Roman" w:hAnsi="Calibri" w:cs="Times New Roman"/>
      <w:b/>
      <w:bCs/>
      <w:kern w:val="0"/>
      <w:sz w:val="20"/>
      <w:szCs w:val="20"/>
      <w:lang w:val="es-ES" w:eastAsia="es-ES" w:bidi="ar-SA"/>
    </w:rPr>
  </w:style>
  <w:style w:type="paragraph" w:styleId="TDC3">
    <w:name w:val="toc 3"/>
    <w:basedOn w:val="Normal"/>
    <w:next w:val="Normal"/>
    <w:autoRedefine/>
    <w:uiPriority w:val="39"/>
    <w:unhideWhenUsed/>
    <w:qFormat/>
    <w:rsid w:val="008408D6"/>
    <w:pPr>
      <w:widowControl/>
      <w:suppressAutoHyphens w:val="0"/>
      <w:ind w:left="240"/>
      <w:jc w:val="both"/>
    </w:pPr>
    <w:rPr>
      <w:rFonts w:ascii="Calibri" w:eastAsia="Times New Roman" w:hAnsi="Calibri" w:cs="Times New Roman"/>
      <w:kern w:val="0"/>
      <w:sz w:val="20"/>
      <w:szCs w:val="20"/>
      <w:lang w:val="es-ES" w:eastAsia="es-ES" w:bidi="ar-SA"/>
    </w:rPr>
  </w:style>
  <w:style w:type="paragraph" w:styleId="Mapadeldocumento">
    <w:name w:val="Document Map"/>
    <w:basedOn w:val="Normal"/>
    <w:link w:val="MapadeldocumentoCar"/>
    <w:rsid w:val="008408D6"/>
    <w:pPr>
      <w:widowControl/>
      <w:suppressAutoHyphens w:val="0"/>
      <w:jc w:val="both"/>
    </w:pPr>
    <w:rPr>
      <w:rFonts w:ascii="Tahoma" w:eastAsia="Times New Roman" w:hAnsi="Tahoma" w:cs="Times New Roman"/>
      <w:kern w:val="0"/>
      <w:sz w:val="16"/>
      <w:szCs w:val="20"/>
      <w:lang w:val="es-ES" w:eastAsia="es-ES" w:bidi="ar-SA"/>
    </w:rPr>
  </w:style>
  <w:style w:type="character" w:customStyle="1" w:styleId="MapadeldocumentoCar">
    <w:name w:val="Mapa del documento Car"/>
    <w:link w:val="Mapadeldocumento"/>
    <w:rsid w:val="008408D6"/>
    <w:rPr>
      <w:rFonts w:ascii="Tahoma" w:hAnsi="Tahoma"/>
      <w:sz w:val="16"/>
      <w:lang w:val="es-ES" w:eastAsia="es-ES"/>
    </w:rPr>
  </w:style>
  <w:style w:type="paragraph" w:styleId="Textoindependiente2">
    <w:name w:val="Body Text 2"/>
    <w:basedOn w:val="Normal"/>
    <w:link w:val="Textoindependiente2Car"/>
    <w:rsid w:val="008408D6"/>
    <w:pPr>
      <w:widowControl/>
      <w:suppressAutoHyphens w:val="0"/>
      <w:spacing w:after="120" w:line="480" w:lineRule="auto"/>
      <w:jc w:val="both"/>
    </w:pPr>
    <w:rPr>
      <w:rFonts w:ascii="Times New Roman" w:eastAsia="Times New Roman" w:hAnsi="Times New Roman" w:cs="Times New Roman"/>
      <w:kern w:val="0"/>
      <w:szCs w:val="20"/>
      <w:lang w:val="es-ES" w:eastAsia="es-ES" w:bidi="ar-SA"/>
    </w:rPr>
  </w:style>
  <w:style w:type="character" w:customStyle="1" w:styleId="Textoindependiente2Car">
    <w:name w:val="Texto independiente 2 Car"/>
    <w:link w:val="Textoindependiente2"/>
    <w:rsid w:val="008408D6"/>
    <w:rPr>
      <w:sz w:val="24"/>
      <w:lang w:val="es-ES" w:eastAsia="es-ES"/>
    </w:rPr>
  </w:style>
  <w:style w:type="paragraph" w:styleId="Sangradetextonormal">
    <w:name w:val="Body Text Indent"/>
    <w:basedOn w:val="Normal"/>
    <w:link w:val="SangradetextonormalCar"/>
    <w:uiPriority w:val="99"/>
    <w:rsid w:val="008408D6"/>
    <w:pPr>
      <w:widowControl/>
      <w:suppressAutoHyphens w:val="0"/>
      <w:spacing w:after="120"/>
      <w:ind w:left="283"/>
      <w:jc w:val="both"/>
    </w:pPr>
    <w:rPr>
      <w:rFonts w:ascii="Times New Roman" w:eastAsia="Times New Roman" w:hAnsi="Times New Roman" w:cs="Times New Roman"/>
      <w:kern w:val="0"/>
      <w:szCs w:val="20"/>
      <w:lang w:val="es-ES" w:eastAsia="es-ES" w:bidi="ar-SA"/>
    </w:rPr>
  </w:style>
  <w:style w:type="character" w:customStyle="1" w:styleId="SangradetextonormalCar">
    <w:name w:val="Sangría de texto normal Car"/>
    <w:link w:val="Sangradetextonormal"/>
    <w:uiPriority w:val="99"/>
    <w:rsid w:val="008408D6"/>
    <w:rPr>
      <w:sz w:val="24"/>
      <w:lang w:val="es-ES" w:eastAsia="es-ES"/>
    </w:rPr>
  </w:style>
  <w:style w:type="paragraph" w:styleId="TDC4">
    <w:name w:val="toc 4"/>
    <w:basedOn w:val="Normal"/>
    <w:next w:val="Normal"/>
    <w:autoRedefine/>
    <w:uiPriority w:val="39"/>
    <w:unhideWhenUsed/>
    <w:rsid w:val="008408D6"/>
    <w:pPr>
      <w:widowControl/>
      <w:suppressAutoHyphens w:val="0"/>
      <w:ind w:left="480"/>
      <w:jc w:val="both"/>
    </w:pPr>
    <w:rPr>
      <w:rFonts w:ascii="Calibri" w:eastAsia="Times New Roman" w:hAnsi="Calibri" w:cs="Times New Roman"/>
      <w:kern w:val="0"/>
      <w:sz w:val="20"/>
      <w:szCs w:val="20"/>
      <w:lang w:val="es-ES" w:eastAsia="es-ES" w:bidi="ar-SA"/>
    </w:rPr>
  </w:style>
  <w:style w:type="paragraph" w:styleId="TDC5">
    <w:name w:val="toc 5"/>
    <w:basedOn w:val="Normal"/>
    <w:next w:val="Normal"/>
    <w:autoRedefine/>
    <w:uiPriority w:val="39"/>
    <w:unhideWhenUsed/>
    <w:rsid w:val="008408D6"/>
    <w:pPr>
      <w:widowControl/>
      <w:suppressAutoHyphens w:val="0"/>
      <w:ind w:left="720"/>
      <w:jc w:val="both"/>
    </w:pPr>
    <w:rPr>
      <w:rFonts w:ascii="Calibri" w:eastAsia="Times New Roman" w:hAnsi="Calibri" w:cs="Times New Roman"/>
      <w:kern w:val="0"/>
      <w:sz w:val="20"/>
      <w:szCs w:val="20"/>
      <w:lang w:val="es-ES" w:eastAsia="es-ES" w:bidi="ar-SA"/>
    </w:rPr>
  </w:style>
  <w:style w:type="paragraph" w:styleId="TDC6">
    <w:name w:val="toc 6"/>
    <w:basedOn w:val="Normal"/>
    <w:next w:val="Normal"/>
    <w:autoRedefine/>
    <w:uiPriority w:val="39"/>
    <w:unhideWhenUsed/>
    <w:rsid w:val="008408D6"/>
    <w:pPr>
      <w:widowControl/>
      <w:suppressAutoHyphens w:val="0"/>
      <w:ind w:left="960"/>
      <w:jc w:val="both"/>
    </w:pPr>
    <w:rPr>
      <w:rFonts w:ascii="Calibri" w:eastAsia="Times New Roman" w:hAnsi="Calibri" w:cs="Times New Roman"/>
      <w:kern w:val="0"/>
      <w:sz w:val="20"/>
      <w:szCs w:val="20"/>
      <w:lang w:val="es-ES" w:eastAsia="es-ES" w:bidi="ar-SA"/>
    </w:rPr>
  </w:style>
  <w:style w:type="paragraph" w:styleId="TDC7">
    <w:name w:val="toc 7"/>
    <w:basedOn w:val="Normal"/>
    <w:next w:val="Normal"/>
    <w:autoRedefine/>
    <w:uiPriority w:val="39"/>
    <w:unhideWhenUsed/>
    <w:rsid w:val="008408D6"/>
    <w:pPr>
      <w:widowControl/>
      <w:suppressAutoHyphens w:val="0"/>
      <w:ind w:left="1200"/>
      <w:jc w:val="both"/>
    </w:pPr>
    <w:rPr>
      <w:rFonts w:ascii="Calibri" w:eastAsia="Times New Roman" w:hAnsi="Calibri" w:cs="Times New Roman"/>
      <w:kern w:val="0"/>
      <w:sz w:val="20"/>
      <w:szCs w:val="20"/>
      <w:lang w:val="es-ES" w:eastAsia="es-ES" w:bidi="ar-SA"/>
    </w:rPr>
  </w:style>
  <w:style w:type="paragraph" w:styleId="TDC8">
    <w:name w:val="toc 8"/>
    <w:basedOn w:val="Normal"/>
    <w:next w:val="Normal"/>
    <w:autoRedefine/>
    <w:uiPriority w:val="39"/>
    <w:unhideWhenUsed/>
    <w:rsid w:val="008408D6"/>
    <w:pPr>
      <w:widowControl/>
      <w:suppressAutoHyphens w:val="0"/>
      <w:ind w:left="1440"/>
      <w:jc w:val="both"/>
    </w:pPr>
    <w:rPr>
      <w:rFonts w:ascii="Calibri" w:eastAsia="Times New Roman" w:hAnsi="Calibri" w:cs="Times New Roman"/>
      <w:kern w:val="0"/>
      <w:sz w:val="20"/>
      <w:szCs w:val="20"/>
      <w:lang w:val="es-ES" w:eastAsia="es-ES" w:bidi="ar-SA"/>
    </w:rPr>
  </w:style>
  <w:style w:type="paragraph" w:styleId="TDC9">
    <w:name w:val="toc 9"/>
    <w:basedOn w:val="Normal"/>
    <w:next w:val="Normal"/>
    <w:autoRedefine/>
    <w:uiPriority w:val="39"/>
    <w:unhideWhenUsed/>
    <w:rsid w:val="008408D6"/>
    <w:pPr>
      <w:widowControl/>
      <w:suppressAutoHyphens w:val="0"/>
      <w:ind w:left="1680"/>
      <w:jc w:val="both"/>
    </w:pPr>
    <w:rPr>
      <w:rFonts w:ascii="Calibri" w:eastAsia="Times New Roman" w:hAnsi="Calibri" w:cs="Times New Roman"/>
      <w:kern w:val="0"/>
      <w:sz w:val="20"/>
      <w:szCs w:val="20"/>
      <w:lang w:val="es-ES" w:eastAsia="es-ES" w:bidi="ar-SA"/>
    </w:rPr>
  </w:style>
  <w:style w:type="character" w:customStyle="1" w:styleId="texto1">
    <w:name w:val="texto1"/>
    <w:rsid w:val="008408D6"/>
    <w:rPr>
      <w:rFonts w:ascii="Arial" w:hAnsi="Arial"/>
      <w:color w:val="000000"/>
      <w:sz w:val="20"/>
      <w:u w:val="none"/>
      <w:effect w:val="none"/>
    </w:rPr>
  </w:style>
  <w:style w:type="table" w:styleId="Tablaconcuadrcula">
    <w:name w:val="Table Grid"/>
    <w:basedOn w:val="Tablanormal"/>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inuarlista1">
    <w:name w:val="Continuar lista1"/>
    <w:basedOn w:val="Normal"/>
    <w:rsid w:val="008408D6"/>
    <w:pPr>
      <w:spacing w:after="120" w:line="100" w:lineRule="atLeast"/>
      <w:ind w:left="283"/>
    </w:pPr>
    <w:rPr>
      <w:rFonts w:ascii="Times New Roman" w:eastAsia="Arial Unicode MS" w:hAnsi="Times New Roman" w:cs="Times New Roman"/>
      <w:lang w:eastAsia="ar-SA" w:bidi="ar-SA"/>
    </w:rPr>
  </w:style>
  <w:style w:type="paragraph" w:customStyle="1" w:styleId="Listaconvietas1">
    <w:name w:val="Lista con viñetas1"/>
    <w:basedOn w:val="Normal"/>
    <w:rsid w:val="008408D6"/>
    <w:pPr>
      <w:widowControl/>
      <w:suppressAutoHyphens w:val="0"/>
      <w:spacing w:after="200" w:line="276" w:lineRule="auto"/>
      <w:jc w:val="both"/>
    </w:pPr>
    <w:rPr>
      <w:rFonts w:ascii="Arial" w:eastAsia="Times New Roman" w:hAnsi="Arial" w:cs="Times New Roman"/>
      <w:sz w:val="22"/>
      <w:szCs w:val="20"/>
      <w:lang w:eastAsia="ar-SA" w:bidi="ar-SA"/>
    </w:rPr>
  </w:style>
  <w:style w:type="paragraph" w:customStyle="1" w:styleId="MARITZA3">
    <w:name w:val="MARITZA3"/>
    <w:rsid w:val="008408D6"/>
    <w:pPr>
      <w:widowControl w:val="0"/>
      <w:tabs>
        <w:tab w:val="left" w:pos="-720"/>
        <w:tab w:val="left" w:pos="0"/>
      </w:tabs>
      <w:suppressAutoHyphens/>
      <w:jc w:val="both"/>
    </w:pPr>
    <w:rPr>
      <w:rFonts w:ascii="Courier New" w:hAnsi="Courier New"/>
      <w:spacing w:val="-2"/>
      <w:kern w:val="1"/>
      <w:sz w:val="24"/>
      <w:lang w:val="en-US" w:eastAsia="ar-SA"/>
    </w:rPr>
  </w:style>
  <w:style w:type="paragraph" w:customStyle="1" w:styleId="p9">
    <w:name w:val="p9"/>
    <w:basedOn w:val="Normal"/>
    <w:rsid w:val="008408D6"/>
    <w:pPr>
      <w:widowControl/>
      <w:tabs>
        <w:tab w:val="left" w:pos="720"/>
      </w:tabs>
      <w:spacing w:line="240" w:lineRule="atLeast"/>
    </w:pPr>
    <w:rPr>
      <w:rFonts w:ascii="Times New Roman" w:eastAsia="Times New Roman" w:hAnsi="Times New Roman" w:cs="Times New Roman"/>
      <w:szCs w:val="20"/>
      <w:lang w:val="es-ES" w:eastAsia="ar-SA" w:bidi="ar-SA"/>
    </w:rPr>
  </w:style>
  <w:style w:type="paragraph" w:customStyle="1" w:styleId="MARITZA2">
    <w:name w:val="MARITZA2"/>
    <w:rsid w:val="008408D6"/>
    <w:pPr>
      <w:widowControl w:val="0"/>
      <w:suppressAutoHyphens/>
      <w:jc w:val="both"/>
    </w:pPr>
    <w:rPr>
      <w:rFonts w:ascii="Courier New" w:hAnsi="Courier New"/>
      <w:kern w:val="1"/>
      <w:lang w:val="es-ES" w:eastAsia="ar-SA"/>
    </w:rPr>
  </w:style>
  <w:style w:type="paragraph" w:styleId="ndice1">
    <w:name w:val="index 1"/>
    <w:basedOn w:val="Normal"/>
    <w:next w:val="Normal"/>
    <w:autoRedefine/>
    <w:uiPriority w:val="99"/>
    <w:semiHidden/>
    <w:unhideWhenUsed/>
    <w:rsid w:val="008408D6"/>
    <w:pPr>
      <w:widowControl/>
      <w:suppressAutoHyphens w:val="0"/>
      <w:ind w:left="240" w:hanging="240"/>
      <w:jc w:val="both"/>
    </w:pPr>
    <w:rPr>
      <w:rFonts w:ascii="Times New Roman" w:eastAsia="Times New Roman" w:hAnsi="Times New Roman" w:cs="Times New Roman"/>
      <w:kern w:val="0"/>
      <w:lang w:val="es-ES" w:eastAsia="es-ES" w:bidi="ar-SA"/>
    </w:rPr>
  </w:style>
  <w:style w:type="table" w:customStyle="1" w:styleId="Cuadrculaclara-nfasis11">
    <w:name w:val="Cuadrícula clara - Énfasis 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NormalWeb">
    <w:name w:val="Normal (Web)"/>
    <w:basedOn w:val="Normal"/>
    <w:uiPriority w:val="99"/>
    <w:unhideWhenUsed/>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western">
    <w:name w:val="western"/>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apple-converted-space">
    <w:name w:val="apple-converted-space"/>
    <w:rsid w:val="008408D6"/>
    <w:rPr>
      <w:rFonts w:ascii="Times New Roman" w:hAnsi="Times New Roman" w:cs="Times New Roman" w:hint="default"/>
    </w:rPr>
  </w:style>
  <w:style w:type="paragraph" w:customStyle="1" w:styleId="icon-action">
    <w:name w:val="icon-action"/>
    <w:basedOn w:val="Normal"/>
    <w:rsid w:val="008408D6"/>
    <w:pPr>
      <w:widowControl/>
      <w:suppressAutoHyphens w:val="0"/>
      <w:spacing w:after="200" w:line="288" w:lineRule="auto"/>
      <w:ind w:left="120"/>
    </w:pPr>
    <w:rPr>
      <w:rFonts w:ascii="Arial Unicode MS" w:eastAsia="Arial Unicode MS" w:hAnsi="Arial Unicode MS" w:cs="Arial Unicode MS"/>
      <w:kern w:val="0"/>
      <w:sz w:val="21"/>
      <w:szCs w:val="21"/>
      <w:lang w:val="es-ES" w:eastAsia="es-CO" w:bidi="ar-SA"/>
    </w:rPr>
  </w:style>
  <w:style w:type="character" w:styleId="Hipervnculovisitado">
    <w:name w:val="FollowedHyperlink"/>
    <w:uiPriority w:val="99"/>
    <w:unhideWhenUsed/>
    <w:rsid w:val="008408D6"/>
    <w:rPr>
      <w:color w:val="800080"/>
      <w:u w:val="single"/>
    </w:rPr>
  </w:style>
  <w:style w:type="character" w:customStyle="1" w:styleId="Cuerpodeltexto">
    <w:name w:val="Cuerpo del texto_"/>
    <w:link w:val="Cuerpodeltexto0"/>
    <w:rsid w:val="008408D6"/>
    <w:rPr>
      <w:spacing w:val="4"/>
      <w:sz w:val="21"/>
      <w:szCs w:val="21"/>
      <w:shd w:val="clear" w:color="auto" w:fill="FFFFFF"/>
    </w:rPr>
  </w:style>
  <w:style w:type="paragraph" w:customStyle="1" w:styleId="Cuerpodeltexto0">
    <w:name w:val="Cuerpo del texto"/>
    <w:basedOn w:val="Normal"/>
    <w:link w:val="Cuerpodeltexto"/>
    <w:rsid w:val="008408D6"/>
    <w:pPr>
      <w:shd w:val="clear" w:color="auto" w:fill="FFFFFF"/>
      <w:suppressAutoHyphens w:val="0"/>
      <w:spacing w:before="420" w:line="293" w:lineRule="exact"/>
      <w:ind w:hanging="920"/>
      <w:jc w:val="both"/>
    </w:pPr>
    <w:rPr>
      <w:rFonts w:ascii="Times New Roman" w:eastAsia="Times New Roman" w:hAnsi="Times New Roman" w:cs="Times New Roman"/>
      <w:spacing w:val="4"/>
      <w:kern w:val="0"/>
      <w:sz w:val="21"/>
      <w:szCs w:val="21"/>
      <w:lang w:val="x-none" w:eastAsia="x-none" w:bidi="ar-SA"/>
    </w:rPr>
  </w:style>
  <w:style w:type="numbering" w:customStyle="1" w:styleId="Sinlista2">
    <w:name w:val="Sin lista2"/>
    <w:next w:val="Sinlista"/>
    <w:uiPriority w:val="99"/>
    <w:semiHidden/>
    <w:unhideWhenUsed/>
    <w:rsid w:val="008408D6"/>
  </w:style>
  <w:style w:type="numbering" w:customStyle="1" w:styleId="Sinlista3">
    <w:name w:val="Sin lista3"/>
    <w:next w:val="Sinlista"/>
    <w:uiPriority w:val="99"/>
    <w:semiHidden/>
    <w:unhideWhenUsed/>
    <w:rsid w:val="008408D6"/>
  </w:style>
  <w:style w:type="numbering" w:customStyle="1" w:styleId="Sinlista11">
    <w:name w:val="Sin lista11"/>
    <w:next w:val="Sinlista"/>
    <w:uiPriority w:val="99"/>
    <w:semiHidden/>
    <w:unhideWhenUsed/>
    <w:rsid w:val="008408D6"/>
  </w:style>
  <w:style w:type="table" w:customStyle="1" w:styleId="Tablaconcuadrcula1">
    <w:name w:val="Tabla con cuadrícula1"/>
    <w:basedOn w:val="Tablanormal"/>
    <w:next w:val="Tablaconcuadrcula"/>
    <w:uiPriority w:val="59"/>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11">
    <w:name w:val="Cuadrícula clara - Énfasis 1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21">
    <w:name w:val="Sin lista21"/>
    <w:next w:val="Sinlista"/>
    <w:uiPriority w:val="99"/>
    <w:semiHidden/>
    <w:unhideWhenUsed/>
    <w:rsid w:val="008408D6"/>
  </w:style>
  <w:style w:type="paragraph" w:customStyle="1" w:styleId="Textosinformato1">
    <w:name w:val="Texto sin formato1"/>
    <w:basedOn w:val="Normal"/>
    <w:rsid w:val="008408D6"/>
    <w:pPr>
      <w:widowControl/>
    </w:pPr>
    <w:rPr>
      <w:rFonts w:ascii="Courier New" w:eastAsia="Times New Roman" w:hAnsi="Courier New" w:cs="Courier New"/>
      <w:kern w:val="0"/>
      <w:sz w:val="20"/>
      <w:szCs w:val="20"/>
      <w:lang w:val="es-ES" w:eastAsia="ar-SA" w:bidi="ar-SA"/>
    </w:rPr>
  </w:style>
  <w:style w:type="paragraph" w:customStyle="1" w:styleId="font8">
    <w:name w:val="font_8"/>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gi">
    <w:name w:val="gi"/>
    <w:basedOn w:val="Fuentedeprrafopredeter"/>
    <w:rsid w:val="008408D6"/>
  </w:style>
  <w:style w:type="paragraph" w:styleId="Lista2">
    <w:name w:val="List 2"/>
    <w:basedOn w:val="Normal"/>
    <w:uiPriority w:val="99"/>
    <w:unhideWhenUsed/>
    <w:rsid w:val="008408D6"/>
    <w:pPr>
      <w:widowControl/>
      <w:suppressAutoHyphens w:val="0"/>
      <w:ind w:left="566" w:hanging="283"/>
      <w:contextualSpacing/>
    </w:pPr>
    <w:rPr>
      <w:rFonts w:ascii="Times New Roman" w:eastAsia="Times New Roman" w:hAnsi="Times New Roman" w:cs="Times New Roman"/>
      <w:kern w:val="0"/>
      <w:lang w:val="es-ES_tradnl" w:eastAsia="es-ES_tradnl" w:bidi="ar-SA"/>
    </w:rPr>
  </w:style>
  <w:style w:type="paragraph" w:styleId="Encabezadodemensaje">
    <w:name w:val="Message Header"/>
    <w:basedOn w:val="Normal"/>
    <w:link w:val="EncabezadodemensajeCar"/>
    <w:uiPriority w:val="99"/>
    <w:unhideWhenUsed/>
    <w:rsid w:val="008408D6"/>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Cambria" w:eastAsia="Times New Roman" w:hAnsi="Cambria" w:cs="Times New Roman"/>
      <w:kern w:val="0"/>
      <w:lang w:val="es-ES_tradnl" w:eastAsia="es-ES_tradnl" w:bidi="ar-SA"/>
    </w:rPr>
  </w:style>
  <w:style w:type="character" w:customStyle="1" w:styleId="EncabezadodemensajeCar">
    <w:name w:val="Encabezado de mensaje Car"/>
    <w:link w:val="Encabezadodemensaje"/>
    <w:uiPriority w:val="99"/>
    <w:rsid w:val="008408D6"/>
    <w:rPr>
      <w:rFonts w:ascii="Cambria" w:hAnsi="Cambria"/>
      <w:sz w:val="24"/>
      <w:szCs w:val="24"/>
      <w:shd w:val="pct20" w:color="auto" w:fill="auto"/>
      <w:lang w:val="es-ES_tradnl" w:eastAsia="es-ES_tradnl"/>
    </w:rPr>
  </w:style>
  <w:style w:type="paragraph" w:styleId="Cierre">
    <w:name w:val="Closing"/>
    <w:basedOn w:val="Normal"/>
    <w:link w:val="Cierre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CierreCar">
    <w:name w:val="Cierre Car"/>
    <w:link w:val="Cierre"/>
    <w:uiPriority w:val="99"/>
    <w:rsid w:val="008408D6"/>
    <w:rPr>
      <w:sz w:val="24"/>
      <w:szCs w:val="24"/>
      <w:lang w:val="es-ES_tradnl" w:eastAsia="es-ES_tradnl"/>
    </w:rPr>
  </w:style>
  <w:style w:type="paragraph" w:styleId="Listaconvietas">
    <w:name w:val="List Bullet"/>
    <w:basedOn w:val="Normal"/>
    <w:uiPriority w:val="99"/>
    <w:unhideWhenUsed/>
    <w:rsid w:val="008408D6"/>
    <w:pPr>
      <w:widowControl/>
      <w:numPr>
        <w:numId w:val="20"/>
      </w:numPr>
      <w:suppressAutoHyphens w:val="0"/>
      <w:contextualSpacing/>
    </w:pPr>
    <w:rPr>
      <w:rFonts w:ascii="Times New Roman" w:eastAsia="Times New Roman" w:hAnsi="Times New Roman" w:cs="Times New Roman"/>
      <w:kern w:val="0"/>
      <w:lang w:val="es-ES_tradnl" w:eastAsia="es-ES_tradnl" w:bidi="ar-SA"/>
    </w:rPr>
  </w:style>
  <w:style w:type="paragraph" w:styleId="Listaconvietas2">
    <w:name w:val="List Bullet 2"/>
    <w:basedOn w:val="Normal"/>
    <w:uiPriority w:val="99"/>
    <w:unhideWhenUsed/>
    <w:rsid w:val="008408D6"/>
    <w:pPr>
      <w:widowControl/>
      <w:numPr>
        <w:numId w:val="21"/>
      </w:numPr>
      <w:suppressAutoHyphens w:val="0"/>
      <w:contextualSpacing/>
    </w:pPr>
    <w:rPr>
      <w:rFonts w:ascii="Times New Roman" w:eastAsia="Times New Roman" w:hAnsi="Times New Roman" w:cs="Times New Roman"/>
      <w:kern w:val="0"/>
      <w:lang w:val="es-ES_tradnl" w:eastAsia="es-ES_tradnl" w:bidi="ar-SA"/>
    </w:rPr>
  </w:style>
  <w:style w:type="paragraph" w:customStyle="1" w:styleId="ListaCC">
    <w:name w:val="Lista CC."/>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Continuarlista">
    <w:name w:val="List Continue"/>
    <w:basedOn w:val="Normal"/>
    <w:uiPriority w:val="99"/>
    <w:unhideWhenUsed/>
    <w:rsid w:val="008408D6"/>
    <w:pPr>
      <w:widowControl/>
      <w:suppressAutoHyphens w:val="0"/>
      <w:spacing w:after="120"/>
      <w:ind w:left="283"/>
      <w:contextualSpacing/>
    </w:pPr>
    <w:rPr>
      <w:rFonts w:ascii="Times New Roman" w:eastAsia="Times New Roman" w:hAnsi="Times New Roman" w:cs="Times New Roman"/>
      <w:kern w:val="0"/>
      <w:lang w:val="es-ES_tradnl" w:eastAsia="es-ES_tradnl" w:bidi="ar-SA"/>
    </w:rPr>
  </w:style>
  <w:style w:type="paragraph" w:styleId="Ttulo">
    <w:name w:val="Title"/>
    <w:basedOn w:val="Normal"/>
    <w:next w:val="Normal"/>
    <w:link w:val="TtuloCar"/>
    <w:uiPriority w:val="10"/>
    <w:qFormat/>
    <w:rsid w:val="008408D6"/>
    <w:pPr>
      <w:widowControl/>
      <w:suppressAutoHyphens w:val="0"/>
      <w:spacing w:before="240" w:after="60"/>
      <w:jc w:val="center"/>
      <w:outlineLvl w:val="0"/>
    </w:pPr>
    <w:rPr>
      <w:rFonts w:ascii="Cambria" w:eastAsia="Times New Roman" w:hAnsi="Cambria" w:cs="Times New Roman"/>
      <w:b/>
      <w:bCs/>
      <w:kern w:val="28"/>
      <w:sz w:val="32"/>
      <w:szCs w:val="32"/>
      <w:lang w:val="es-ES_tradnl" w:eastAsia="es-ES_tradnl" w:bidi="ar-SA"/>
    </w:rPr>
  </w:style>
  <w:style w:type="character" w:customStyle="1" w:styleId="TtuloCar">
    <w:name w:val="Título Car"/>
    <w:link w:val="Ttulo"/>
    <w:uiPriority w:val="10"/>
    <w:rsid w:val="008408D6"/>
    <w:rPr>
      <w:rFonts w:ascii="Cambria" w:hAnsi="Cambria"/>
      <w:b/>
      <w:bCs/>
      <w:kern w:val="28"/>
      <w:sz w:val="32"/>
      <w:szCs w:val="32"/>
      <w:lang w:val="es-ES_tradnl" w:eastAsia="es-ES_tradnl"/>
    </w:rPr>
  </w:style>
  <w:style w:type="paragraph" w:styleId="Firma">
    <w:name w:val="Signature"/>
    <w:basedOn w:val="Normal"/>
    <w:link w:val="Firma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FirmaCar">
    <w:name w:val="Firma Car"/>
    <w:link w:val="Firma"/>
    <w:uiPriority w:val="99"/>
    <w:rsid w:val="008408D6"/>
    <w:rPr>
      <w:sz w:val="24"/>
      <w:szCs w:val="24"/>
      <w:lang w:val="es-ES_tradnl" w:eastAsia="es-ES_tradnl"/>
    </w:rPr>
  </w:style>
  <w:style w:type="paragraph" w:customStyle="1" w:styleId="Firmapuesto">
    <w:name w:val="Firma puesto"/>
    <w:basedOn w:val="Firma"/>
    <w:rsid w:val="008408D6"/>
  </w:style>
  <w:style w:type="paragraph" w:customStyle="1" w:styleId="Firmaorganizacin">
    <w:name w:val="Firma organización"/>
    <w:basedOn w:val="Firma"/>
    <w:rsid w:val="008408D6"/>
  </w:style>
  <w:style w:type="paragraph" w:customStyle="1" w:styleId="Infodocumentosadjuntos">
    <w:name w:val="Info documentos adjuntos"/>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Textoindependienteprimerasangra2">
    <w:name w:val="Body Text First Indent 2"/>
    <w:basedOn w:val="Sangradetextonormal"/>
    <w:link w:val="Textoindependienteprimerasangra2Car"/>
    <w:uiPriority w:val="99"/>
    <w:unhideWhenUsed/>
    <w:rsid w:val="008408D6"/>
    <w:pPr>
      <w:ind w:firstLine="210"/>
      <w:jc w:val="left"/>
    </w:pPr>
    <w:rPr>
      <w:szCs w:val="24"/>
      <w:lang w:val="es-ES_tradnl" w:eastAsia="es-ES_tradnl"/>
    </w:rPr>
  </w:style>
  <w:style w:type="character" w:customStyle="1" w:styleId="Textoindependienteprimerasangra2Car">
    <w:name w:val="Texto independiente primera sangría 2 Car"/>
    <w:link w:val="Textoindependienteprimerasangra2"/>
    <w:uiPriority w:val="99"/>
    <w:rsid w:val="008408D6"/>
    <w:rPr>
      <w:sz w:val="24"/>
      <w:szCs w:val="24"/>
      <w:lang w:val="es-ES_tradnl" w:eastAsia="es-ES_tradnl"/>
    </w:rPr>
  </w:style>
  <w:style w:type="character" w:styleId="Nmerodepgina">
    <w:name w:val="page number"/>
    <w:basedOn w:val="Fuentedeprrafopredeter"/>
    <w:rsid w:val="008408D6"/>
  </w:style>
  <w:style w:type="paragraph" w:customStyle="1" w:styleId="xl63">
    <w:name w:val="xl63"/>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4">
    <w:name w:val="xl64"/>
    <w:basedOn w:val="Normal"/>
    <w:rsid w:val="008408D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65">
    <w:name w:val="xl65"/>
    <w:basedOn w:val="Normal"/>
    <w:rsid w:val="008408D6"/>
    <w:pPr>
      <w:widowControl/>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66">
    <w:name w:val="xl66"/>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67">
    <w:name w:val="xl6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68">
    <w:name w:val="xl68"/>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9">
    <w:name w:val="xl69"/>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70">
    <w:name w:val="xl7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1">
    <w:name w:val="xl7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2">
    <w:name w:val="xl72"/>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3">
    <w:name w:val="xl7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4">
    <w:name w:val="xl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5">
    <w:name w:val="xl7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6">
    <w:name w:val="xl7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7">
    <w:name w:val="xl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8">
    <w:name w:val="xl78"/>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9">
    <w:name w:val="xl79"/>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0">
    <w:name w:val="xl80"/>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81">
    <w:name w:val="xl81"/>
    <w:basedOn w:val="Normal"/>
    <w:rsid w:val="008408D6"/>
    <w:pPr>
      <w:widowControl/>
      <w:suppressAutoHyphens w:val="0"/>
      <w:spacing w:before="100" w:beforeAutospacing="1" w:after="100" w:afterAutospacing="1"/>
      <w:jc w:val="center"/>
    </w:pPr>
    <w:rPr>
      <w:rFonts w:ascii="Arial" w:eastAsia="Times New Roman" w:hAnsi="Arial" w:cs="Arial"/>
      <w:kern w:val="0"/>
      <w:sz w:val="16"/>
      <w:szCs w:val="16"/>
      <w:lang w:eastAsia="es-CO" w:bidi="ar-SA"/>
    </w:rPr>
  </w:style>
  <w:style w:type="paragraph" w:customStyle="1" w:styleId="Prrafodelista2">
    <w:name w:val="Párrafo de lista2"/>
    <w:basedOn w:val="Normal"/>
    <w:rsid w:val="008408D6"/>
    <w:pPr>
      <w:widowControl/>
      <w:ind w:left="708"/>
    </w:pPr>
    <w:rPr>
      <w:rFonts w:ascii="Times New Roman" w:eastAsia="Times New Roman" w:hAnsi="Times New Roman" w:cs="Times New Roman"/>
      <w:lang w:val="es-ES" w:bidi="ar-SA"/>
    </w:rPr>
  </w:style>
  <w:style w:type="character" w:customStyle="1" w:styleId="WW8Num2z0">
    <w:name w:val="WW8Num2z0"/>
    <w:rsid w:val="008408D6"/>
    <w:rPr>
      <w:rFonts w:ascii="Arial" w:hAnsi="Arial" w:cs="Arial"/>
      <w:b/>
      <w:sz w:val="18"/>
      <w:szCs w:val="18"/>
      <w:lang w:val="x-none"/>
    </w:rPr>
  </w:style>
  <w:style w:type="paragraph" w:styleId="Textonotapie">
    <w:name w:val="footnote text"/>
    <w:basedOn w:val="Normal"/>
    <w:link w:val="TextonotapieCar"/>
    <w:semiHidden/>
    <w:rsid w:val="008408D6"/>
    <w:pPr>
      <w:widowControl/>
      <w:suppressAutoHyphens w:val="0"/>
    </w:pPr>
    <w:rPr>
      <w:rFonts w:ascii="Times New Roman" w:eastAsia="Calibri" w:hAnsi="Times New Roman" w:cs="Times New Roman"/>
      <w:kern w:val="0"/>
      <w:sz w:val="20"/>
      <w:szCs w:val="20"/>
      <w:lang w:val="es-ES" w:eastAsia="es-ES" w:bidi="ar-SA"/>
    </w:rPr>
  </w:style>
  <w:style w:type="character" w:customStyle="1" w:styleId="TextonotapieCar">
    <w:name w:val="Texto nota pie Car"/>
    <w:link w:val="Textonotapie"/>
    <w:semiHidden/>
    <w:rsid w:val="008408D6"/>
    <w:rPr>
      <w:rFonts w:eastAsia="Calibri"/>
      <w:lang w:val="es-ES" w:eastAsia="es-ES"/>
    </w:rPr>
  </w:style>
  <w:style w:type="character" w:styleId="Refdenotaalpie">
    <w:name w:val="footnote reference"/>
    <w:semiHidden/>
    <w:rsid w:val="008408D6"/>
    <w:rPr>
      <w:rFonts w:cs="Times New Roman"/>
      <w:vertAlign w:val="superscript"/>
    </w:rPr>
  </w:style>
  <w:style w:type="character" w:customStyle="1" w:styleId="PuestoCar">
    <w:name w:val="Puesto Car"/>
    <w:uiPriority w:val="10"/>
    <w:rsid w:val="008408D6"/>
    <w:rPr>
      <w:rFonts w:ascii="Calibri Light" w:eastAsia="Times New Roman" w:hAnsi="Calibri Light" w:cs="Times New Roman"/>
      <w:b/>
      <w:bCs/>
      <w:kern w:val="28"/>
      <w:sz w:val="32"/>
      <w:szCs w:val="32"/>
      <w:lang w:val="es-ES_tradnl" w:eastAsia="es-ES_tradnl"/>
    </w:rPr>
  </w:style>
  <w:style w:type="paragraph" w:customStyle="1" w:styleId="metas">
    <w:name w:val="metas"/>
    <w:basedOn w:val="Normal"/>
    <w:rsid w:val="008408D6"/>
    <w:pPr>
      <w:widowControl/>
      <w:jc w:val="both"/>
    </w:pPr>
    <w:rPr>
      <w:rFonts w:ascii="Times" w:eastAsia="Times New Roman" w:hAnsi="Times" w:cs="MS Mincho"/>
      <w:kern w:val="0"/>
      <w:lang w:val="en-US" w:eastAsia="es-ES" w:bidi="ar-SA"/>
    </w:rPr>
  </w:style>
  <w:style w:type="paragraph" w:customStyle="1" w:styleId="Textoindependiente22">
    <w:name w:val="Texto independiente 22"/>
    <w:basedOn w:val="Normal"/>
    <w:rsid w:val="008408D6"/>
    <w:pPr>
      <w:widowControl/>
      <w:jc w:val="both"/>
    </w:pPr>
    <w:rPr>
      <w:rFonts w:ascii="Arial" w:eastAsia="Times New Roman" w:hAnsi="Arial" w:cs="Arial"/>
      <w:b/>
      <w:bCs/>
      <w:kern w:val="0"/>
      <w:szCs w:val="20"/>
      <w:lang w:val="es-MX" w:eastAsia="ar-SA" w:bidi="ar-SA"/>
    </w:rPr>
  </w:style>
  <w:style w:type="paragraph" w:customStyle="1" w:styleId="Textoindependiente31">
    <w:name w:val="Texto independiente 31"/>
    <w:basedOn w:val="Normal"/>
    <w:rsid w:val="008408D6"/>
    <w:pPr>
      <w:tabs>
        <w:tab w:val="left" w:pos="0"/>
      </w:tabs>
      <w:jc w:val="both"/>
    </w:pPr>
    <w:rPr>
      <w:rFonts w:ascii="Times New Roman" w:eastAsia="Times New Roman" w:hAnsi="Times New Roman" w:cs="Times New Roman"/>
      <w:noProof/>
      <w:spacing w:val="-3"/>
      <w:kern w:val="0"/>
      <w:szCs w:val="20"/>
      <w:lang w:val="es-ES" w:eastAsia="es-ES" w:bidi="ar-SA"/>
    </w:rPr>
  </w:style>
  <w:style w:type="paragraph" w:customStyle="1" w:styleId="paragraph">
    <w:name w:val="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normaltextrun">
    <w:name w:val="normaltextrun"/>
    <w:rsid w:val="008408D6"/>
  </w:style>
  <w:style w:type="character" w:customStyle="1" w:styleId="WW8Num2z1">
    <w:name w:val="WW8Num2z1"/>
    <w:rsid w:val="008408D6"/>
    <w:rPr>
      <w:b/>
    </w:rPr>
  </w:style>
  <w:style w:type="character" w:customStyle="1" w:styleId="DefaultCar">
    <w:name w:val="Default Car"/>
    <w:link w:val="Default"/>
    <w:locked/>
    <w:rsid w:val="008408D6"/>
    <w:rPr>
      <w:rFonts w:ascii="Arial" w:eastAsia="Calibri" w:hAnsi="Arial"/>
      <w:color w:val="000000"/>
      <w:sz w:val="24"/>
      <w:szCs w:val="24"/>
      <w:lang w:eastAsia="en-US" w:bidi="ar-SA"/>
    </w:rPr>
  </w:style>
  <w:style w:type="character" w:customStyle="1" w:styleId="Refdecomentario1">
    <w:name w:val="Ref. de comentario1"/>
    <w:rsid w:val="008408D6"/>
    <w:rPr>
      <w:sz w:val="16"/>
      <w:szCs w:val="16"/>
    </w:rPr>
  </w:style>
  <w:style w:type="paragraph" w:customStyle="1" w:styleId="xl82">
    <w:name w:val="xl82"/>
    <w:basedOn w:val="Normal"/>
    <w:rsid w:val="008408D6"/>
    <w:pPr>
      <w:widowControl/>
      <w:pBdr>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3">
    <w:name w:val="xl83"/>
    <w:basedOn w:val="Normal"/>
    <w:rsid w:val="008408D6"/>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4">
    <w:name w:val="xl84"/>
    <w:basedOn w:val="Normal"/>
    <w:rsid w:val="008408D6"/>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5">
    <w:name w:val="xl85"/>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6">
    <w:name w:val="xl86"/>
    <w:basedOn w:val="Normal"/>
    <w:rsid w:val="008408D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7">
    <w:name w:val="xl8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88">
    <w:name w:val="xl88"/>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9">
    <w:name w:val="xl89"/>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90">
    <w:name w:val="xl90"/>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character" w:customStyle="1" w:styleId="PuestoCar1">
    <w:name w:val="Puesto Car1"/>
    <w:uiPriority w:val="10"/>
    <w:rsid w:val="008408D6"/>
    <w:rPr>
      <w:rFonts w:ascii="Calibri Light" w:eastAsia="Times New Roman" w:hAnsi="Calibri Light" w:cs="Times New Roman"/>
      <w:spacing w:val="-10"/>
      <w:kern w:val="28"/>
      <w:sz w:val="56"/>
      <w:szCs w:val="56"/>
      <w:lang w:val="es-ES_tradnl" w:eastAsia="es-ES_tradnl"/>
    </w:rPr>
  </w:style>
  <w:style w:type="paragraph" w:customStyle="1" w:styleId="m-5001896726787680787gmail-msolistparagraph">
    <w:name w:val="m_-5001896726787680787gmail-msolist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font0">
    <w:name w:val="font0"/>
    <w:basedOn w:val="Normal"/>
    <w:rsid w:val="008408D6"/>
    <w:pPr>
      <w:widowControl/>
      <w:suppressAutoHyphens w:val="0"/>
      <w:spacing w:before="100" w:beforeAutospacing="1" w:after="100" w:afterAutospacing="1"/>
    </w:pPr>
    <w:rPr>
      <w:rFonts w:ascii="Calibri" w:eastAsia="Times New Roman" w:hAnsi="Calibri" w:cs="Times New Roman"/>
      <w:color w:val="000000"/>
      <w:kern w:val="0"/>
      <w:sz w:val="22"/>
      <w:szCs w:val="22"/>
      <w:lang w:eastAsia="es-CO" w:bidi="ar-SA"/>
    </w:rPr>
  </w:style>
  <w:style w:type="paragraph" w:customStyle="1" w:styleId="xl174">
    <w:name w:val="xl1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5">
    <w:name w:val="xl175"/>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kern w:val="0"/>
      <w:sz w:val="16"/>
      <w:szCs w:val="16"/>
      <w:lang w:eastAsia="es-CO" w:bidi="ar-SA"/>
    </w:rPr>
  </w:style>
  <w:style w:type="paragraph" w:customStyle="1" w:styleId="xl176">
    <w:name w:val="xl176"/>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8">
    <w:name w:val="xl178"/>
    <w:basedOn w:val="Normal"/>
    <w:rsid w:val="008408D6"/>
    <w:pPr>
      <w:widowControl/>
      <w:pBdr>
        <w:top w:val="single" w:sz="8" w:space="0" w:color="auto"/>
        <w:left w:val="single" w:sz="8"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9">
    <w:name w:val="xl179"/>
    <w:basedOn w:val="Normal"/>
    <w:rsid w:val="008408D6"/>
    <w:pPr>
      <w:widowControl/>
      <w:pBdr>
        <w:top w:val="single" w:sz="8" w:space="0" w:color="auto"/>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0">
    <w:name w:val="xl18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1">
    <w:name w:val="xl18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2">
    <w:name w:val="xl182"/>
    <w:basedOn w:val="Normal"/>
    <w:rsid w:val="008408D6"/>
    <w:pPr>
      <w:widowControl/>
      <w:pBdr>
        <w:top w:val="single" w:sz="8" w:space="0" w:color="auto"/>
        <w:left w:val="single" w:sz="4" w:space="0" w:color="auto"/>
        <w:bottom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3">
    <w:name w:val="xl18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4">
    <w:name w:val="xl18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5">
    <w:name w:val="xl18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186">
    <w:name w:val="xl18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7">
    <w:name w:val="xl18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8">
    <w:name w:val="xl188"/>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9">
    <w:name w:val="xl189"/>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0">
    <w:name w:val="xl190"/>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1">
    <w:name w:val="xl19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192">
    <w:name w:val="xl192"/>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3">
    <w:name w:val="xl193"/>
    <w:basedOn w:val="Normal"/>
    <w:rsid w:val="008408D6"/>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4">
    <w:name w:val="xl194"/>
    <w:basedOn w:val="Normal"/>
    <w:rsid w:val="008408D6"/>
    <w:pPr>
      <w:widowControl/>
      <w:pBdr>
        <w:top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5">
    <w:name w:val="xl195"/>
    <w:basedOn w:val="Normal"/>
    <w:rsid w:val="008408D6"/>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6">
    <w:name w:val="xl196"/>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7">
    <w:name w:val="xl197"/>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8">
    <w:name w:val="xl198"/>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9">
    <w:name w:val="xl199"/>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200">
    <w:name w:val="xl200"/>
    <w:basedOn w:val="Normal"/>
    <w:rsid w:val="008408D6"/>
    <w:pPr>
      <w:widowControl/>
      <w:pBdr>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201">
    <w:name w:val="xl201"/>
    <w:basedOn w:val="Normal"/>
    <w:rsid w:val="008408D6"/>
    <w:pPr>
      <w:widowControl/>
      <w:pBdr>
        <w:left w:val="single" w:sz="4" w:space="0" w:color="auto"/>
        <w:bottom w:val="single" w:sz="8" w:space="0" w:color="auto"/>
        <w:right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7">
    <w:name w:val="xl1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table" w:customStyle="1" w:styleId="TableNormal">
    <w:name w:val="Table Normal"/>
    <w:uiPriority w:val="2"/>
    <w:semiHidden/>
    <w:unhideWhenUsed/>
    <w:qFormat/>
    <w:rsid w:val="0006279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62795"/>
    <w:pPr>
      <w:suppressAutoHyphens w:val="0"/>
      <w:autoSpaceDE w:val="0"/>
      <w:autoSpaceDN w:val="0"/>
    </w:pPr>
    <w:rPr>
      <w:rFonts w:ascii="Arial Narrow" w:eastAsia="Arial Narrow" w:hAnsi="Arial Narrow" w:cs="Arial Narrow"/>
      <w:kern w:val="0"/>
      <w:sz w:val="22"/>
      <w:szCs w:val="22"/>
      <w:lang w:val="es-ES" w:eastAsia="en-US" w:bidi="ar-SA"/>
    </w:rPr>
  </w:style>
  <w:style w:type="paragraph" w:styleId="Descripcin">
    <w:name w:val="caption"/>
    <w:basedOn w:val="Normal"/>
    <w:qFormat/>
    <w:rsid w:val="00A754FA"/>
    <w:pPr>
      <w:suppressLineNumbers/>
      <w:spacing w:before="120" w:after="120"/>
    </w:pPr>
    <w:rPr>
      <w:i/>
      <w:iCs/>
    </w:rPr>
  </w:style>
  <w:style w:type="paragraph" w:styleId="TtuloTDC">
    <w:name w:val="TOC Heading"/>
    <w:basedOn w:val="Ttulo1"/>
    <w:next w:val="Normal"/>
    <w:uiPriority w:val="39"/>
    <w:qFormat/>
    <w:rsid w:val="00A754FA"/>
    <w:pPr>
      <w:spacing w:line="276" w:lineRule="auto"/>
      <w:outlineLvl w:val="9"/>
    </w:pPr>
    <w:rPr>
      <w:rFonts w:ascii="Cambria" w:eastAsia="Times New Roman" w:hAnsi="Cambria"/>
      <w:lang w:val="es-ES" w:eastAsia="en-US"/>
    </w:rPr>
  </w:style>
  <w:style w:type="paragraph" w:customStyle="1" w:styleId="Prrafodelista5">
    <w:name w:val="Párrafo de lista5"/>
    <w:basedOn w:val="Normal"/>
    <w:rsid w:val="00A754FA"/>
    <w:pPr>
      <w:widowControl/>
      <w:ind w:left="708"/>
    </w:pPr>
    <w:rPr>
      <w:rFonts w:ascii="Times New Roman" w:eastAsia="Times New Roman" w:hAnsi="Times New Roman" w:cs="Times New Roman"/>
      <w:lang w:val="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2765</Words>
  <Characters>15210</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gcalidad2</dc:creator>
  <cp:keywords/>
  <cp:lastModifiedBy>JUAN SEBASTIAN ANDRADE GOMEZ</cp:lastModifiedBy>
  <cp:revision>12</cp:revision>
  <cp:lastPrinted>2019-11-27T14:43:00Z</cp:lastPrinted>
  <dcterms:created xsi:type="dcterms:W3CDTF">2026-02-04T15:07:00Z</dcterms:created>
  <dcterms:modified xsi:type="dcterms:W3CDTF">2026-07-24T19:43:00Z</dcterms:modified>
</cp:coreProperties>
</file>