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5C0ACBEC"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A20F11">
        <w:rPr>
          <w:rFonts w:ascii="Arial" w:hAnsi="Arial" w:cs="Arial"/>
          <w:bCs/>
          <w:spacing w:val="1"/>
          <w:sz w:val="20"/>
          <w:szCs w:val="20"/>
          <w:lang w:val="es-ES" w:eastAsia="es-ES"/>
        </w:rPr>
        <w:t>04</w:t>
      </w:r>
      <w:r w:rsidR="00E3310A">
        <w:rPr>
          <w:rFonts w:ascii="Arial" w:hAnsi="Arial" w:cs="Arial"/>
          <w:bCs/>
          <w:spacing w:val="1"/>
          <w:sz w:val="20"/>
          <w:szCs w:val="20"/>
          <w:lang w:val="es-ES" w:eastAsia="es-ES"/>
        </w:rPr>
        <w:t>9</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0B2C4575"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E3310A" w:rsidRPr="00E3310A">
        <w:rPr>
          <w:rFonts w:ascii="Arial" w:hAnsi="Arial" w:cs="Arial"/>
          <w:sz w:val="20"/>
          <w:szCs w:val="20"/>
        </w:rPr>
        <w:t>PRESTAR EL SERVICIO DE MANTENIMIENTO PREVENTIVO, CORRECTIVO Y SUMINISTRO DE REPUESTOS Y/O ACCESORIOS, PARA EL FUNCIONAMIENTO DE LOS EQUIPOS MEDICOS DE LA SUBRED INTEGRADA DE SERVICIOS DE SALUD SUR</w:t>
      </w:r>
      <w:bookmarkStart w:id="0" w:name="_GoBack"/>
      <w:bookmarkEnd w:id="0"/>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3310A"/>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2764</Words>
  <Characters>15205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JUAN SEBASTIAN ANDRADE GOMEZ</cp:lastModifiedBy>
  <cp:revision>11</cp:revision>
  <cp:lastPrinted>2019-11-27T14:43:00Z</cp:lastPrinted>
  <dcterms:created xsi:type="dcterms:W3CDTF">2026-02-04T15:07:00Z</dcterms:created>
  <dcterms:modified xsi:type="dcterms:W3CDTF">2026-07-24T16:31:00Z</dcterms:modified>
</cp:coreProperties>
</file>