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8A47D" w14:textId="49F80BCD" w:rsidR="009622EE" w:rsidRPr="00E547C2" w:rsidRDefault="009622EE" w:rsidP="00B96957">
      <w:pPr>
        <w:ind w:firstLine="708"/>
        <w:jc w:val="center"/>
        <w:rPr>
          <w:rFonts w:ascii="Arial" w:hAnsi="Arial" w:cs="Arial"/>
          <w:b/>
          <w:sz w:val="21"/>
          <w:szCs w:val="21"/>
          <w:lang w:val="es-ES"/>
        </w:rPr>
      </w:pPr>
      <w:r w:rsidRPr="00E547C2">
        <w:rPr>
          <w:rFonts w:ascii="Arial" w:hAnsi="Arial" w:cs="Arial"/>
          <w:b/>
          <w:sz w:val="21"/>
          <w:szCs w:val="21"/>
          <w:lang w:val="es-ES"/>
        </w:rPr>
        <w:t>ANEXO 2 — PACTO DE TRANSPARENCIA</w:t>
      </w:r>
    </w:p>
    <w:p w14:paraId="3A0AFE51" w14:textId="77777777" w:rsidR="009622EE" w:rsidRPr="00E547C2" w:rsidRDefault="009622EE" w:rsidP="00B96957">
      <w:pPr>
        <w:pStyle w:val="InviasNormal"/>
        <w:spacing w:before="0" w:after="0"/>
        <w:rPr>
          <w:rFonts w:ascii="Arial" w:hAnsi="Arial" w:cs="Arial"/>
          <w:sz w:val="21"/>
          <w:szCs w:val="21"/>
        </w:rPr>
      </w:pPr>
    </w:p>
    <w:p w14:paraId="52CB3806"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 xml:space="preserve">El presente documento hace parte integral de los Documentos del Proceso y con la carta de presentación de la propuesta el proponente se compromete a: </w:t>
      </w:r>
    </w:p>
    <w:p w14:paraId="59312CC6" w14:textId="77777777" w:rsidR="009622EE" w:rsidRPr="00E547C2" w:rsidRDefault="009622EE" w:rsidP="00B96957">
      <w:pPr>
        <w:pStyle w:val="InviasNormal"/>
        <w:spacing w:before="0" w:after="0"/>
        <w:rPr>
          <w:rFonts w:ascii="Arial" w:hAnsi="Arial" w:cs="Arial"/>
          <w:sz w:val="21"/>
          <w:szCs w:val="21"/>
        </w:rPr>
      </w:pPr>
    </w:p>
    <w:p w14:paraId="4E8F85AA"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Cumplir estrictamente la Ley aplicable.</w:t>
      </w:r>
    </w:p>
    <w:p w14:paraId="7307AD83"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Interpretar de buena fe las normas aplicables a los procesos de contratación de manera que siempre produzcan los efectos buscados por las mismas.</w:t>
      </w:r>
    </w:p>
    <w:p w14:paraId="089863DE"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No incurrir en faltas a la verdad o adulteración en los documentos o requisitos exigidos en el proceso de contratación.</w:t>
      </w:r>
    </w:p>
    <w:p w14:paraId="593BF711"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Igualmente se acepta que, durante la evaluación de las propuestas del proceso de contratación, primen los aspectos de fondo por encima de la forma, buscando siempre favorecer la libre competencia.</w:t>
      </w:r>
    </w:p>
    <w:p w14:paraId="6C822296"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775C568"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C231CCB"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hacer arreglos previos, concomitantes o posteriores al proceso de contratación, con otros Proponentes para tratar de influenciar o manipular los resultados de la adjudicación. </w:t>
      </w:r>
    </w:p>
    <w:p w14:paraId="4A1474C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0DD1F39B"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A7B42F2"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5C41C3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No utilizar en la etapa de verificación y evaluación de las propuestas, argumentos carentes de sustento probatorio para efectos de buscar la descalificación de competidores o la dilación del Proceso de selección.</w:t>
      </w:r>
    </w:p>
    <w:p w14:paraId="7F7C9106"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8D481F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B8C065A"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Solicitar o remitir a la Entidad, o a sus funcionarios y contratistas, cualquier información utilizando solamente los procesos y canales previstos en el Proceso de Contratación. </w:t>
      </w:r>
    </w:p>
    <w:p w14:paraId="05DC880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w:t>
      </w:r>
      <w:r w:rsidRPr="00E547C2">
        <w:rPr>
          <w:rFonts w:ascii="Arial" w:hAnsi="Arial" w:cs="Arial"/>
          <w:sz w:val="21"/>
          <w:szCs w:val="21"/>
        </w:rPr>
        <w:lastRenderedPageBreak/>
        <w:t>del régimen de conflictos de intereses y de inhabilidades e incompatibilidades previsto en la Constitución y en la Ley.</w:t>
      </w:r>
    </w:p>
    <w:p w14:paraId="785C675C"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BF6324E"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EF493CD"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7D72BE4"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La Entidad siempre se manifestará sobre las inquietudes relacionadas con el Proceso de selección por los canales definidos en los documentos del Proceso. </w:t>
      </w:r>
    </w:p>
    <w:p w14:paraId="64BB8C96"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A0D50A1"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DAE6D0" w14:textId="77777777" w:rsidR="009622EE" w:rsidRPr="00E547C2" w:rsidRDefault="009622EE" w:rsidP="00FC225A">
      <w:pPr>
        <w:numPr>
          <w:ilvl w:val="0"/>
          <w:numId w:val="11"/>
        </w:numPr>
        <w:jc w:val="both"/>
        <w:rPr>
          <w:rFonts w:ascii="Arial" w:hAnsi="Arial" w:cs="Arial"/>
          <w:sz w:val="21"/>
          <w:szCs w:val="21"/>
          <w:lang w:val="es-ES"/>
        </w:rPr>
      </w:pPr>
      <w:r w:rsidRPr="00E547C2">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7D5877D" w14:textId="067E93D0" w:rsidR="009622EE" w:rsidRPr="00E547C2" w:rsidRDefault="009622EE" w:rsidP="00B96957">
      <w:pPr>
        <w:widowControl w:val="0"/>
        <w:tabs>
          <w:tab w:val="left" w:pos="7780"/>
        </w:tabs>
        <w:autoSpaceDE w:val="0"/>
        <w:autoSpaceDN w:val="0"/>
        <w:adjustRightInd w:val="0"/>
        <w:ind w:right="-20"/>
        <w:jc w:val="both"/>
        <w:rPr>
          <w:rFonts w:ascii="Arial" w:hAnsi="Arial" w:cs="Arial"/>
          <w:b/>
          <w:sz w:val="21"/>
          <w:szCs w:val="21"/>
        </w:rPr>
      </w:pPr>
      <w:r w:rsidRPr="00E547C2">
        <w:rPr>
          <w:rFonts w:ascii="Arial" w:hAnsi="Arial" w:cs="Arial"/>
          <w:b/>
          <w:sz w:val="21"/>
          <w:szCs w:val="21"/>
        </w:rPr>
        <w:br w:type="page"/>
      </w:r>
    </w:p>
    <w:p w14:paraId="6DD79817" w14:textId="78D5CE3C" w:rsidR="009622EE" w:rsidRPr="00E547C2" w:rsidRDefault="009622EE" w:rsidP="00B96957">
      <w:pPr>
        <w:pStyle w:val="Prrafodelista"/>
        <w:tabs>
          <w:tab w:val="left" w:pos="2552"/>
        </w:tabs>
        <w:ind w:left="2160"/>
        <w:jc w:val="both"/>
        <w:rPr>
          <w:rFonts w:ascii="Arial" w:hAnsi="Arial" w:cs="Arial"/>
          <w:b/>
          <w:sz w:val="21"/>
          <w:szCs w:val="21"/>
        </w:rPr>
      </w:pPr>
      <w:r w:rsidRPr="00E547C2">
        <w:rPr>
          <w:rFonts w:ascii="Arial" w:hAnsi="Arial" w:cs="Arial"/>
          <w:b/>
          <w:sz w:val="21"/>
          <w:szCs w:val="21"/>
          <w:lang w:val="es-ES"/>
        </w:rPr>
        <w:lastRenderedPageBreak/>
        <w:t xml:space="preserve">ANEXO No 3 - </w:t>
      </w:r>
      <w:r w:rsidRPr="00E547C2">
        <w:rPr>
          <w:rFonts w:ascii="Arial" w:hAnsi="Arial" w:cs="Arial"/>
          <w:b/>
          <w:sz w:val="21"/>
          <w:szCs w:val="21"/>
        </w:rPr>
        <w:t xml:space="preserve">ANEXO DE CONDICIONES CONTRACTUALES </w:t>
      </w:r>
    </w:p>
    <w:p w14:paraId="02F298F4" w14:textId="77777777" w:rsidR="009622EE" w:rsidRPr="00E547C2" w:rsidRDefault="009622EE" w:rsidP="00B96957">
      <w:pPr>
        <w:tabs>
          <w:tab w:val="left" w:pos="2552"/>
        </w:tabs>
        <w:jc w:val="both"/>
        <w:rPr>
          <w:rFonts w:ascii="Arial" w:hAnsi="Arial" w:cs="Arial"/>
          <w:sz w:val="21"/>
          <w:szCs w:val="21"/>
        </w:rPr>
      </w:pPr>
      <w:r w:rsidRPr="00E547C2">
        <w:rPr>
          <w:rFonts w:ascii="Arial" w:hAnsi="Arial" w:cs="Arial"/>
          <w:sz w:val="21"/>
          <w:szCs w:val="21"/>
        </w:rPr>
        <w:t>(Se diligenciaria conforme a los parametros establecidos en el pliego de condiciones definitivos)</w:t>
      </w:r>
    </w:p>
    <w:p w14:paraId="2FE28004" w14:textId="77777777" w:rsidR="009622EE" w:rsidRPr="00E547C2" w:rsidRDefault="009622EE" w:rsidP="00B96957">
      <w:pPr>
        <w:ind w:left="-180" w:right="-314"/>
        <w:jc w:val="both"/>
        <w:rPr>
          <w:rFonts w:ascii="Arial" w:hAnsi="Arial" w:cs="Arial"/>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3"/>
        <w:gridCol w:w="5802"/>
      </w:tblGrid>
      <w:tr w:rsidR="009622EE" w:rsidRPr="00E547C2" w14:paraId="1A3DDB08" w14:textId="77777777" w:rsidTr="006A31D4">
        <w:trPr>
          <w:trHeight w:val="472"/>
        </w:trPr>
        <w:tc>
          <w:tcPr>
            <w:tcW w:w="3393" w:type="dxa"/>
          </w:tcPr>
          <w:p w14:paraId="1F55D5DA"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sz w:val="21"/>
                <w:szCs w:val="21"/>
              </w:rPr>
              <w:t>OBJETO</w:t>
            </w:r>
          </w:p>
        </w:tc>
        <w:tc>
          <w:tcPr>
            <w:tcW w:w="5802" w:type="dxa"/>
          </w:tcPr>
          <w:p w14:paraId="3AF9BFBF" w14:textId="6C52AB97" w:rsidR="009622EE" w:rsidRPr="00E83B90" w:rsidRDefault="00672130" w:rsidP="00D95F4D">
            <w:pPr>
              <w:jc w:val="both"/>
              <w:rPr>
                <w:rFonts w:ascii="Arial" w:eastAsia="Arial Narrow" w:hAnsi="Arial" w:cs="Arial"/>
                <w:color w:val="000000"/>
                <w:sz w:val="21"/>
                <w:szCs w:val="21"/>
              </w:rPr>
            </w:pPr>
            <w:r w:rsidRPr="00AC6FB0">
              <w:rPr>
                <w:rFonts w:ascii="Arial" w:eastAsia="Arial Narrow" w:hAnsi="Arial" w:cs="Arial"/>
                <w:bCs/>
              </w:rPr>
              <w:t>CONSTITUCIÓN DE UN ENCARGO FIDUCIARIO PARA LA ADMINISTRACIÓN Y PAGOS DE LOS RECURSOS DEL PROYECTO: RECUPERACIÓN AMBIENTAL DEL TRAMO FINAL DEL ARROYO PLATANAL Y CAÑO SOLEDAD MEDIANTE LA RECTIFICACIÓN, ADECUACIÓN HIDRÁULICA Y OBRAS COMPLEMENTARIAS, EN EL MUNICIPIO DE SOLEDAD, DEPARTAMENTO DEL ATLÁNTICO</w:t>
            </w:r>
          </w:p>
        </w:tc>
      </w:tr>
      <w:tr w:rsidR="009622EE" w:rsidRPr="00E547C2" w14:paraId="3478D57D" w14:textId="77777777" w:rsidTr="006A31D4">
        <w:trPr>
          <w:trHeight w:val="472"/>
        </w:trPr>
        <w:tc>
          <w:tcPr>
            <w:tcW w:w="3393" w:type="dxa"/>
          </w:tcPr>
          <w:p w14:paraId="520870D0"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REGISTRO EN EL P.A.A. </w:t>
            </w:r>
          </w:p>
        </w:tc>
        <w:tc>
          <w:tcPr>
            <w:tcW w:w="5802" w:type="dxa"/>
          </w:tcPr>
          <w:p w14:paraId="28DCAA2A" w14:textId="366BABCD" w:rsidR="009622EE" w:rsidRPr="00870FA6" w:rsidRDefault="00DF7A65" w:rsidP="007C0047">
            <w:pPr>
              <w:pStyle w:val="Textoindependiente"/>
              <w:spacing w:before="191"/>
              <w:ind w:right="49"/>
              <w:jc w:val="both"/>
              <w:rPr>
                <w:rFonts w:ascii="Arial" w:eastAsia="Arial Narrow" w:hAnsi="Arial" w:cs="Arial"/>
                <w:color w:val="000000"/>
                <w:sz w:val="21"/>
                <w:szCs w:val="21"/>
                <w:highlight w:val="yellow"/>
              </w:rPr>
            </w:pPr>
            <w:r w:rsidRPr="00870FA6">
              <w:rPr>
                <w:rFonts w:ascii="Arial" w:hAnsi="Arial" w:cs="Arial"/>
                <w:spacing w:val="1"/>
                <w:sz w:val="21"/>
                <w:szCs w:val="21"/>
              </w:rPr>
              <w:t>UNSPSC</w:t>
            </w:r>
            <w:r w:rsidRPr="00870FA6">
              <w:rPr>
                <w:rFonts w:ascii="Arial" w:hAnsi="Arial" w:cs="Arial"/>
                <w:sz w:val="21"/>
                <w:szCs w:val="21"/>
              </w:rPr>
              <w:t xml:space="preserve"> </w:t>
            </w:r>
            <w:r w:rsidR="00672130" w:rsidRPr="00672130">
              <w:rPr>
                <w:rFonts w:ascii="Arial" w:hAnsi="Arial" w:cs="Arial"/>
                <w:bCs/>
                <w:sz w:val="21"/>
                <w:szCs w:val="21"/>
                <w:lang w:val="es-ES"/>
              </w:rPr>
              <w:t>84121700</w:t>
            </w:r>
            <w:r w:rsidR="00672130">
              <w:rPr>
                <w:rFonts w:ascii="Arial" w:hAnsi="Arial" w:cs="Arial"/>
                <w:bCs/>
                <w:sz w:val="21"/>
                <w:szCs w:val="21"/>
                <w:lang w:val="es-ES"/>
              </w:rPr>
              <w:t xml:space="preserve">, </w:t>
            </w:r>
            <w:r w:rsidR="00672130" w:rsidRPr="00672130">
              <w:rPr>
                <w:rFonts w:ascii="Arial" w:hAnsi="Arial" w:cs="Arial"/>
                <w:bCs/>
                <w:sz w:val="21"/>
                <w:szCs w:val="21"/>
                <w:lang w:val="es-ES"/>
              </w:rPr>
              <w:t>84121800</w:t>
            </w:r>
            <w:r w:rsidR="00672130">
              <w:rPr>
                <w:rFonts w:ascii="Arial" w:hAnsi="Arial" w:cs="Arial"/>
                <w:bCs/>
                <w:sz w:val="21"/>
                <w:szCs w:val="21"/>
                <w:lang w:val="es-ES"/>
              </w:rPr>
              <w:t xml:space="preserve">, </w:t>
            </w:r>
            <w:r w:rsidR="00672130" w:rsidRPr="00672130">
              <w:rPr>
                <w:rFonts w:ascii="Arial" w:hAnsi="Arial" w:cs="Arial"/>
                <w:bCs/>
                <w:sz w:val="21"/>
                <w:szCs w:val="21"/>
                <w:lang w:val="es-ES"/>
              </w:rPr>
              <w:t>93151500</w:t>
            </w:r>
            <w:r w:rsidR="00672130">
              <w:rPr>
                <w:rFonts w:ascii="Arial" w:hAnsi="Arial" w:cs="Arial"/>
                <w:bCs/>
                <w:sz w:val="21"/>
                <w:szCs w:val="21"/>
                <w:lang w:val="es-ES"/>
              </w:rPr>
              <w:t xml:space="preserve"> Y </w:t>
            </w:r>
            <w:r w:rsidR="007C0047">
              <w:rPr>
                <w:rFonts w:ascii="Arial" w:hAnsi="Arial" w:cs="Arial"/>
                <w:bCs/>
                <w:sz w:val="21"/>
                <w:szCs w:val="21"/>
                <w:lang w:val="es-ES"/>
              </w:rPr>
              <w:t>80161500</w:t>
            </w:r>
          </w:p>
        </w:tc>
      </w:tr>
      <w:tr w:rsidR="009622EE" w:rsidRPr="00E547C2" w14:paraId="6FA2A770" w14:textId="77777777" w:rsidTr="006A31D4">
        <w:trPr>
          <w:trHeight w:val="472"/>
        </w:trPr>
        <w:tc>
          <w:tcPr>
            <w:tcW w:w="3393" w:type="dxa"/>
          </w:tcPr>
          <w:p w14:paraId="1AA2FA26" w14:textId="1E51A5D6"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OBLIGACIONES </w:t>
            </w:r>
            <w:r w:rsidR="009A4350">
              <w:rPr>
                <w:rFonts w:ascii="Arial" w:hAnsi="Arial" w:cs="Arial"/>
                <w:b/>
                <w:sz w:val="21"/>
                <w:szCs w:val="21"/>
              </w:rPr>
              <w:t xml:space="preserve">GENERALES Y ESPECÍFICAS </w:t>
            </w:r>
            <w:r w:rsidRPr="00E547C2">
              <w:rPr>
                <w:rFonts w:ascii="Arial" w:hAnsi="Arial" w:cs="Arial"/>
                <w:b/>
                <w:sz w:val="21"/>
                <w:szCs w:val="21"/>
              </w:rPr>
              <w:t>DEL CONTRATISTA</w:t>
            </w:r>
          </w:p>
        </w:tc>
        <w:tc>
          <w:tcPr>
            <w:tcW w:w="5802" w:type="dxa"/>
          </w:tcPr>
          <w:p w14:paraId="79634032" w14:textId="52BEC49A" w:rsidR="009622EE" w:rsidRPr="00B02475" w:rsidRDefault="00B02475" w:rsidP="00B02475">
            <w:pPr>
              <w:widowControl w:val="0"/>
              <w:tabs>
                <w:tab w:val="left" w:pos="748"/>
              </w:tabs>
              <w:autoSpaceDE w:val="0"/>
              <w:autoSpaceDN w:val="0"/>
              <w:spacing w:before="153"/>
              <w:jc w:val="both"/>
              <w:rPr>
                <w:rFonts w:ascii="Arial" w:hAnsi="Arial" w:cs="Arial"/>
                <w:sz w:val="21"/>
                <w:szCs w:val="21"/>
              </w:rPr>
            </w:pPr>
            <w:r>
              <w:rPr>
                <w:rFonts w:ascii="Arial" w:hAnsi="Arial" w:cs="Arial"/>
                <w:sz w:val="21"/>
                <w:szCs w:val="21"/>
              </w:rPr>
              <w:t xml:space="preserve"> Las indicadas en el</w:t>
            </w:r>
            <w:r w:rsidR="009A4350">
              <w:rPr>
                <w:rFonts w:ascii="Arial" w:hAnsi="Arial" w:cs="Arial"/>
                <w:sz w:val="21"/>
                <w:szCs w:val="21"/>
              </w:rPr>
              <w:t xml:space="preserve"> estudios previos, especificaciones técnicas, planos, diseños, ítems del presupuesto oficial </w:t>
            </w:r>
            <w:r>
              <w:rPr>
                <w:rFonts w:ascii="Arial" w:hAnsi="Arial" w:cs="Arial"/>
                <w:sz w:val="21"/>
                <w:szCs w:val="21"/>
              </w:rPr>
              <w:t>pliego de condiciones</w:t>
            </w:r>
            <w:r w:rsidR="00A30FBA">
              <w:rPr>
                <w:rFonts w:ascii="Arial" w:hAnsi="Arial" w:cs="Arial"/>
                <w:sz w:val="21"/>
                <w:szCs w:val="21"/>
              </w:rPr>
              <w:t xml:space="preserve"> y oferta económica. </w:t>
            </w:r>
            <w:r>
              <w:rPr>
                <w:rFonts w:ascii="Arial" w:hAnsi="Arial" w:cs="Arial"/>
                <w:sz w:val="21"/>
                <w:szCs w:val="21"/>
              </w:rPr>
              <w:t xml:space="preserve"> </w:t>
            </w:r>
          </w:p>
        </w:tc>
      </w:tr>
      <w:tr w:rsidR="009622EE" w:rsidRPr="00E547C2" w14:paraId="0EDAD6A0" w14:textId="77777777" w:rsidTr="006A31D4">
        <w:trPr>
          <w:trHeight w:val="472"/>
        </w:trPr>
        <w:tc>
          <w:tcPr>
            <w:tcW w:w="3393" w:type="dxa"/>
          </w:tcPr>
          <w:p w14:paraId="4DFE5578"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INHABILIDADES E INCOMPATIBILIDADES</w:t>
            </w:r>
          </w:p>
        </w:tc>
        <w:tc>
          <w:tcPr>
            <w:tcW w:w="5802" w:type="dxa"/>
          </w:tcPr>
          <w:p w14:paraId="3121B815" w14:textId="77777777" w:rsidR="009622EE" w:rsidRPr="00E547C2" w:rsidRDefault="009622EE" w:rsidP="00B96957">
            <w:pPr>
              <w:pStyle w:val="NormalWeb"/>
              <w:jc w:val="both"/>
              <w:rPr>
                <w:rFonts w:ascii="Arial" w:hAnsi="Arial" w:cs="Arial"/>
                <w:sz w:val="21"/>
                <w:szCs w:val="21"/>
              </w:rPr>
            </w:pPr>
            <w:r w:rsidRPr="00E547C2">
              <w:rPr>
                <w:rFonts w:ascii="Arial" w:hAnsi="Arial" w:cs="Arial"/>
                <w:b/>
                <w:sz w:val="21"/>
                <w:szCs w:val="21"/>
              </w:rPr>
              <w:t>El CONTRATISTA</w:t>
            </w:r>
            <w:r w:rsidRPr="00E547C2">
              <w:rPr>
                <w:rFonts w:ascii="Arial" w:hAnsi="Arial" w:cs="Arial"/>
                <w:sz w:val="21"/>
                <w:szCs w:val="21"/>
              </w:rPr>
              <w:t xml:space="preserve"> declara bajo juramento, el cual se considera prestado con la firma del presente contrato, que no se encuentra incurso en inhabilidades, ni en incompatibilidades, para contratar con </w:t>
            </w:r>
            <w:r w:rsidRPr="00E547C2">
              <w:rPr>
                <w:rFonts w:ascii="Arial" w:hAnsi="Arial" w:cs="Arial"/>
                <w:b/>
                <w:sz w:val="21"/>
                <w:szCs w:val="21"/>
              </w:rPr>
              <w:t>LA CORPORACION.</w:t>
            </w:r>
            <w:r w:rsidRPr="00E547C2">
              <w:rPr>
                <w:rFonts w:ascii="Arial" w:hAnsi="Arial" w:cs="Arial"/>
                <w:sz w:val="21"/>
                <w:szCs w:val="21"/>
              </w:rPr>
              <w:t xml:space="preserve"> </w:t>
            </w:r>
          </w:p>
          <w:p w14:paraId="759FCF26" w14:textId="77777777" w:rsidR="009622EE" w:rsidRPr="00E547C2" w:rsidRDefault="009622EE" w:rsidP="00B96957">
            <w:pPr>
              <w:pStyle w:val="NormalWeb"/>
              <w:jc w:val="both"/>
              <w:rPr>
                <w:rFonts w:ascii="Arial" w:hAnsi="Arial" w:cs="Arial"/>
                <w:sz w:val="21"/>
                <w:szCs w:val="21"/>
              </w:rPr>
            </w:pPr>
            <w:r w:rsidRPr="00E547C2">
              <w:rPr>
                <w:rFonts w:ascii="Arial" w:hAnsi="Arial" w:cs="Arial"/>
                <w:sz w:val="21"/>
                <w:szCs w:val="21"/>
              </w:rPr>
              <w:t xml:space="preserve">Si llegase a sobrevenir inhabilidad o incompatibilidad en el desarrollo del presente contrato, el </w:t>
            </w:r>
            <w:r w:rsidRPr="00E547C2">
              <w:rPr>
                <w:rFonts w:ascii="Arial" w:hAnsi="Arial" w:cs="Arial"/>
                <w:b/>
                <w:sz w:val="21"/>
                <w:szCs w:val="21"/>
              </w:rPr>
              <w:t>CONTRATISTA</w:t>
            </w:r>
            <w:r w:rsidRPr="00E547C2">
              <w:rPr>
                <w:rFonts w:ascii="Arial" w:hAnsi="Arial" w:cs="Arial"/>
                <w:sz w:val="21"/>
                <w:szCs w:val="21"/>
              </w:rPr>
              <w:t xml:space="preserve"> deberá informarlo inmediatamente a </w:t>
            </w:r>
            <w:r w:rsidRPr="00E547C2">
              <w:rPr>
                <w:rFonts w:ascii="Arial" w:hAnsi="Arial" w:cs="Arial"/>
                <w:b/>
                <w:sz w:val="21"/>
                <w:szCs w:val="21"/>
              </w:rPr>
              <w:t>LA CORPORACION</w:t>
            </w:r>
            <w:r w:rsidRPr="00E547C2">
              <w:rPr>
                <w:rFonts w:ascii="Arial" w:hAnsi="Arial" w:cs="Arial"/>
                <w:sz w:val="21"/>
                <w:szCs w:val="21"/>
              </w:rPr>
              <w:t xml:space="preserve">, para que inicie e iniciará los trámites para ceder el contrato, previa autorización escrita de la </w:t>
            </w:r>
            <w:r w:rsidRPr="00E547C2">
              <w:rPr>
                <w:rFonts w:ascii="Arial" w:hAnsi="Arial" w:cs="Arial"/>
                <w:b/>
                <w:sz w:val="21"/>
                <w:szCs w:val="21"/>
              </w:rPr>
              <w:t>CORPORACION</w:t>
            </w:r>
            <w:r w:rsidRPr="00E547C2">
              <w:rPr>
                <w:rFonts w:ascii="Arial" w:hAnsi="Arial" w:cs="Arial"/>
                <w:sz w:val="21"/>
                <w:szCs w:val="21"/>
              </w:rPr>
              <w:t xml:space="preserve"> por parte del Director General. Si ello no fuere posible, renunciará a la ejecución del contrato.</w:t>
            </w:r>
          </w:p>
        </w:tc>
      </w:tr>
      <w:tr w:rsidR="009622EE" w:rsidRPr="00E547C2" w14:paraId="710D87BF" w14:textId="77777777" w:rsidTr="006A31D4">
        <w:tc>
          <w:tcPr>
            <w:tcW w:w="3393" w:type="dxa"/>
          </w:tcPr>
          <w:p w14:paraId="7C68684D"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VALOR</w:t>
            </w:r>
          </w:p>
        </w:tc>
        <w:tc>
          <w:tcPr>
            <w:tcW w:w="5802" w:type="dxa"/>
          </w:tcPr>
          <w:p w14:paraId="4C764A4F" w14:textId="77777777" w:rsidR="009622EE" w:rsidRPr="0026339E" w:rsidRDefault="009622EE" w:rsidP="00B96957">
            <w:pPr>
              <w:pStyle w:val="NormalWeb"/>
              <w:jc w:val="both"/>
              <w:rPr>
                <w:rFonts w:ascii="Arial" w:hAnsi="Arial" w:cs="Arial"/>
                <w:sz w:val="21"/>
                <w:szCs w:val="21"/>
              </w:rPr>
            </w:pPr>
            <w:r w:rsidRPr="0026339E">
              <w:rPr>
                <w:rFonts w:ascii="Arial" w:hAnsi="Arial" w:cs="Arial"/>
                <w:sz w:val="21"/>
                <w:szCs w:val="21"/>
              </w:rPr>
              <w:t>XXXXXXXXXXX</w:t>
            </w:r>
          </w:p>
        </w:tc>
      </w:tr>
      <w:tr w:rsidR="009622EE" w:rsidRPr="00E547C2" w14:paraId="0AC38AD8" w14:textId="77777777" w:rsidTr="006A31D4">
        <w:tc>
          <w:tcPr>
            <w:tcW w:w="3393" w:type="dxa"/>
          </w:tcPr>
          <w:p w14:paraId="2F1D9C6E"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FORMA DE PAGO</w:t>
            </w:r>
          </w:p>
        </w:tc>
        <w:tc>
          <w:tcPr>
            <w:tcW w:w="5802" w:type="dxa"/>
          </w:tcPr>
          <w:p w14:paraId="1E06ED1F" w14:textId="0B9C4469" w:rsidR="009622EE" w:rsidRPr="0026339E" w:rsidRDefault="007C0047" w:rsidP="007C0047">
            <w:pPr>
              <w:jc w:val="both"/>
              <w:rPr>
                <w:rFonts w:ascii="Arial" w:eastAsia="DejaVu Sans" w:hAnsi="Arial" w:cs="Arial"/>
                <w:kern w:val="1"/>
                <w:sz w:val="21"/>
                <w:szCs w:val="21"/>
                <w:lang w:eastAsia="zh-CN"/>
              </w:rPr>
            </w:pPr>
            <w:r w:rsidRPr="007C0047">
              <w:rPr>
                <w:rFonts w:ascii="Arial" w:eastAsia="Arial Narrow" w:hAnsi="Arial" w:cs="Arial"/>
                <w:sz w:val="22"/>
                <w:szCs w:val="22"/>
                <w:lang w:val="es-ES"/>
              </w:rPr>
              <w:t>La forma de pago será determinada por el valor del futuro contrato y este se pagará a la sociedad fiduciaria mediante pagos de actas trimestrales vencidos contados a partir del acta de inicio</w:t>
            </w:r>
            <w:r w:rsidRPr="007C0047">
              <w:rPr>
                <w:rFonts w:ascii="Arial" w:eastAsia="Arial Narrow" w:hAnsi="Arial" w:cs="Arial"/>
                <w:sz w:val="22"/>
                <w:szCs w:val="22"/>
              </w:rPr>
              <w:t xml:space="preserve"> </w:t>
            </w:r>
          </w:p>
        </w:tc>
      </w:tr>
      <w:tr w:rsidR="009622EE" w:rsidRPr="00E547C2" w14:paraId="287E1038" w14:textId="77777777" w:rsidTr="006A31D4">
        <w:tc>
          <w:tcPr>
            <w:tcW w:w="3393" w:type="dxa"/>
          </w:tcPr>
          <w:p w14:paraId="0AB22603"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TÉRMINO DE EJECUCIÓN</w:t>
            </w:r>
          </w:p>
        </w:tc>
        <w:tc>
          <w:tcPr>
            <w:tcW w:w="5802" w:type="dxa"/>
          </w:tcPr>
          <w:p w14:paraId="6F68F4A3" w14:textId="6B484BBD" w:rsidR="009622EE" w:rsidRPr="002936ED" w:rsidRDefault="004D08CE" w:rsidP="002936ED">
            <w:pPr>
              <w:ind w:right="49"/>
              <w:jc w:val="both"/>
              <w:rPr>
                <w:rFonts w:ascii="Arial" w:eastAsia="Arial Narrow" w:hAnsi="Arial" w:cs="Arial"/>
                <w:sz w:val="22"/>
                <w:szCs w:val="22"/>
              </w:rPr>
            </w:pPr>
            <w:r w:rsidRPr="004D08CE">
              <w:rPr>
                <w:rFonts w:ascii="Arial" w:eastAsia="Arial Narrow" w:hAnsi="Arial" w:cs="Arial"/>
                <w:sz w:val="22"/>
                <w:szCs w:val="22"/>
                <w:lang w:val="es-ES"/>
              </w:rPr>
              <w:t>El plazo de ejecución del contrato de encargo fiduciario que se adjudique, se contará a partir de la suscripción del acta de inicio por las partes y hasta por Noventa (93) meses, o hasta agotar los recursos que se administren en el contrato, lo que ocurra primero, previo el cumplimiento de los requisitos señalados en la cláusula de perfeccionamiento y ejecución del contrato y el cumplimiento de los requisitos legales previstos en el artículo 41 de la Ley 80 de 1993, y el artículo 23 de la Ley 1150 de 2007 y demás normas aplicables, las que las modifiquen, sustituyan, adicionen o deroguen</w:t>
            </w:r>
            <w:r w:rsidR="002936ED" w:rsidRPr="00D40543">
              <w:rPr>
                <w:rFonts w:ascii="Arial" w:eastAsia="Arial Narrow" w:hAnsi="Arial" w:cs="Arial"/>
                <w:sz w:val="22"/>
                <w:szCs w:val="22"/>
              </w:rPr>
              <w:t>.</w:t>
            </w:r>
          </w:p>
        </w:tc>
      </w:tr>
      <w:tr w:rsidR="009622EE" w:rsidRPr="00E547C2" w14:paraId="36F19156" w14:textId="77777777" w:rsidTr="006A31D4">
        <w:tc>
          <w:tcPr>
            <w:tcW w:w="3393" w:type="dxa"/>
          </w:tcPr>
          <w:p w14:paraId="01D77038" w14:textId="77777777" w:rsidR="003A6C9A" w:rsidRPr="00E547C2" w:rsidRDefault="003A6C9A" w:rsidP="003A6C9A">
            <w:pPr>
              <w:pStyle w:val="clusulas"/>
              <w:numPr>
                <w:ilvl w:val="0"/>
                <w:numId w:val="10"/>
              </w:numPr>
              <w:tabs>
                <w:tab w:val="left" w:pos="1701"/>
                <w:tab w:val="left" w:pos="1843"/>
              </w:tabs>
              <w:spacing w:before="0" w:after="0"/>
              <w:rPr>
                <w:rFonts w:ascii="Arial" w:hAnsi="Arial" w:cs="Arial"/>
                <w:sz w:val="21"/>
                <w:szCs w:val="21"/>
              </w:rPr>
            </w:pPr>
            <w:r w:rsidRPr="00E547C2">
              <w:rPr>
                <w:rFonts w:ascii="Arial" w:hAnsi="Arial" w:cs="Arial"/>
                <w:sz w:val="21"/>
                <w:szCs w:val="21"/>
              </w:rPr>
              <w:t>SUSCRIPCIÓN, PERFECCIONAMIENTO Y EJECUCIÓN</w:t>
            </w:r>
          </w:p>
          <w:p w14:paraId="074109B1" w14:textId="2FF91640" w:rsidR="009622EE" w:rsidRPr="00E547C2" w:rsidRDefault="009622EE" w:rsidP="003A6C9A">
            <w:pPr>
              <w:pStyle w:val="NormalWeb"/>
              <w:ind w:left="360"/>
              <w:jc w:val="both"/>
              <w:rPr>
                <w:rFonts w:ascii="Arial" w:hAnsi="Arial" w:cs="Arial"/>
                <w:b/>
                <w:bCs/>
                <w:sz w:val="21"/>
                <w:szCs w:val="21"/>
              </w:rPr>
            </w:pPr>
          </w:p>
        </w:tc>
        <w:tc>
          <w:tcPr>
            <w:tcW w:w="5802" w:type="dxa"/>
          </w:tcPr>
          <w:p w14:paraId="57E0CAAF" w14:textId="5401FBD6" w:rsidR="003A6C9A" w:rsidRPr="00E547C2" w:rsidRDefault="003A6C9A" w:rsidP="00E547C2">
            <w:pPr>
              <w:tabs>
                <w:tab w:val="left" w:pos="2780"/>
              </w:tabs>
              <w:jc w:val="both"/>
              <w:rPr>
                <w:rFonts w:ascii="Arial" w:hAnsi="Arial" w:cs="Arial"/>
                <w:sz w:val="21"/>
                <w:szCs w:val="21"/>
                <w:lang w:val="es-ES" w:eastAsia="es-CO"/>
              </w:rPr>
            </w:pPr>
            <w:r w:rsidRPr="00E547C2">
              <w:rPr>
                <w:rFonts w:ascii="Arial" w:hAnsi="Arial" w:cs="Arial"/>
                <w:sz w:val="21"/>
                <w:szCs w:val="21"/>
                <w:lang w:val="es-ES" w:eastAsia="es-CO"/>
              </w:rPr>
              <w:lastRenderedPageBreak/>
              <w:t xml:space="preserve">Para la suscripción se requiere que el Contratista se encuentre al día en los pagos al Sistema de Seguridad Social Integral y con los aportes parafiscales, si es del caso. Para el perfeccionamiento se requiere la firma de las partes. </w:t>
            </w:r>
            <w:r w:rsidRPr="00E547C2">
              <w:rPr>
                <w:rFonts w:ascii="Arial" w:hAnsi="Arial" w:cs="Arial"/>
                <w:sz w:val="21"/>
                <w:szCs w:val="21"/>
                <w:lang w:val="es-ES" w:eastAsia="es-CO"/>
              </w:rPr>
              <w:lastRenderedPageBreak/>
              <w:t>Para su ejecución, la aprobación de las garantías, el Registro Presupuestal correspondiente y el acta de incio.</w:t>
            </w:r>
          </w:p>
          <w:p w14:paraId="651D7A81" w14:textId="2F868D20" w:rsidR="009622EE" w:rsidRPr="00E547C2" w:rsidRDefault="009622EE" w:rsidP="00E547C2">
            <w:pPr>
              <w:pStyle w:val="NormalWeb"/>
              <w:jc w:val="both"/>
              <w:rPr>
                <w:rFonts w:ascii="Arial" w:hAnsi="Arial" w:cs="Arial"/>
                <w:sz w:val="21"/>
                <w:szCs w:val="21"/>
                <w:lang w:val="es-ES"/>
              </w:rPr>
            </w:pPr>
          </w:p>
        </w:tc>
      </w:tr>
      <w:tr w:rsidR="009622EE" w:rsidRPr="00E547C2" w14:paraId="75FAEC34" w14:textId="77777777" w:rsidTr="006A31D4">
        <w:tc>
          <w:tcPr>
            <w:tcW w:w="3393" w:type="dxa"/>
          </w:tcPr>
          <w:p w14:paraId="7BCBF8F1" w14:textId="77777777" w:rsidR="00891ECB" w:rsidRDefault="009622EE" w:rsidP="00C15A1D">
            <w:pPr>
              <w:pStyle w:val="NormalWeb"/>
              <w:numPr>
                <w:ilvl w:val="0"/>
                <w:numId w:val="10"/>
              </w:numPr>
              <w:spacing w:before="0" w:beforeAutospacing="0" w:after="0" w:afterAutospacing="0"/>
              <w:jc w:val="both"/>
              <w:rPr>
                <w:rFonts w:ascii="Arial" w:hAnsi="Arial" w:cs="Arial"/>
                <w:b/>
                <w:bCs/>
                <w:sz w:val="21"/>
                <w:szCs w:val="21"/>
              </w:rPr>
            </w:pPr>
            <w:r w:rsidRPr="00E547C2">
              <w:rPr>
                <w:rFonts w:ascii="Arial" w:hAnsi="Arial" w:cs="Arial"/>
                <w:b/>
                <w:bCs/>
                <w:sz w:val="21"/>
                <w:szCs w:val="21"/>
              </w:rPr>
              <w:lastRenderedPageBreak/>
              <w:t>SUPERVISIÓN</w:t>
            </w:r>
          </w:p>
          <w:p w14:paraId="6C616E5A" w14:textId="2F34130F" w:rsidR="009622EE" w:rsidRPr="00E547C2" w:rsidRDefault="00891ECB" w:rsidP="00C15A1D">
            <w:pPr>
              <w:pStyle w:val="NormalWeb"/>
              <w:spacing w:before="0" w:beforeAutospacing="0" w:after="0" w:afterAutospacing="0"/>
              <w:ind w:left="720"/>
              <w:jc w:val="both"/>
              <w:rPr>
                <w:rFonts w:ascii="Arial" w:hAnsi="Arial" w:cs="Arial"/>
                <w:b/>
                <w:bCs/>
                <w:sz w:val="21"/>
                <w:szCs w:val="21"/>
              </w:rPr>
            </w:pPr>
            <w:r>
              <w:rPr>
                <w:rFonts w:ascii="Arial" w:hAnsi="Arial" w:cs="Arial"/>
                <w:b/>
                <w:bCs/>
                <w:sz w:val="21"/>
                <w:szCs w:val="21"/>
              </w:rPr>
              <w:t>/INTERVENTORÍA</w:t>
            </w:r>
          </w:p>
        </w:tc>
        <w:tc>
          <w:tcPr>
            <w:tcW w:w="5802" w:type="dxa"/>
          </w:tcPr>
          <w:p w14:paraId="70D351ED" w14:textId="2B36FB44" w:rsidR="009622EE" w:rsidRPr="00E547C2" w:rsidRDefault="00F53987" w:rsidP="00C15A1D">
            <w:pPr>
              <w:widowControl w:val="0"/>
              <w:autoSpaceDE w:val="0"/>
              <w:jc w:val="both"/>
              <w:rPr>
                <w:rFonts w:ascii="Arial" w:hAnsi="Arial" w:cs="Arial"/>
                <w:bCs/>
                <w:iCs/>
                <w:sz w:val="21"/>
                <w:szCs w:val="21"/>
              </w:rPr>
            </w:pPr>
            <w:r w:rsidRPr="005A1C6C">
              <w:rPr>
                <w:rFonts w:ascii="Arial" w:eastAsia="Arial Narrow" w:hAnsi="Arial" w:cs="Arial"/>
                <w:sz w:val="22"/>
                <w:szCs w:val="22"/>
              </w:rPr>
              <w:t xml:space="preserve">El </w:t>
            </w:r>
            <w:r w:rsidRPr="00063EDE">
              <w:rPr>
                <w:rFonts w:ascii="Arial" w:eastAsia="Arial Narrow" w:hAnsi="Arial" w:cs="Arial"/>
                <w:sz w:val="22"/>
                <w:szCs w:val="22"/>
              </w:rPr>
              <w:t xml:space="preserve">presente contrato tendrá la supervisión </w:t>
            </w:r>
            <w:r>
              <w:rPr>
                <w:rFonts w:ascii="Arial" w:eastAsia="Arial Narrow" w:hAnsi="Arial" w:cs="Arial"/>
                <w:sz w:val="22"/>
                <w:szCs w:val="22"/>
              </w:rPr>
              <w:t xml:space="preserve">del </w:t>
            </w:r>
            <w:r w:rsidRPr="007E0F75">
              <w:rPr>
                <w:rFonts w:ascii="Arial" w:eastAsia="Arial Narrow" w:hAnsi="Arial" w:cs="Arial"/>
                <w:sz w:val="22"/>
                <w:szCs w:val="22"/>
              </w:rPr>
              <w:t>Subdirec</w:t>
            </w:r>
            <w:r>
              <w:rPr>
                <w:rFonts w:ascii="Arial" w:eastAsia="Arial Narrow" w:hAnsi="Arial" w:cs="Arial"/>
                <w:sz w:val="22"/>
                <w:szCs w:val="22"/>
              </w:rPr>
              <w:t>tor</w:t>
            </w:r>
            <w:r w:rsidRPr="007E0F75">
              <w:rPr>
                <w:rFonts w:ascii="Arial" w:eastAsia="Arial Narrow" w:hAnsi="Arial" w:cs="Arial"/>
                <w:sz w:val="22"/>
                <w:szCs w:val="22"/>
              </w:rPr>
              <w:t xml:space="preserve"> Financier</w:t>
            </w:r>
            <w:r>
              <w:rPr>
                <w:rFonts w:ascii="Arial" w:eastAsia="Arial Narrow" w:hAnsi="Arial" w:cs="Arial"/>
                <w:sz w:val="22"/>
                <w:szCs w:val="22"/>
              </w:rPr>
              <w:t>o o quien haga sus veces</w:t>
            </w:r>
            <w:r w:rsidRPr="00063EDE">
              <w:rPr>
                <w:rFonts w:ascii="Arial" w:eastAsia="Arial Narrow" w:hAnsi="Arial" w:cs="Arial"/>
                <w:sz w:val="22"/>
                <w:szCs w:val="22"/>
              </w:rPr>
              <w:t>, quien vigilará el cumplimiento de las obligaciones emanadas del mismo, para lo cual podrá exigir la información que considere necesaria. En todo caso el Director</w:t>
            </w:r>
            <w:r>
              <w:rPr>
                <w:rFonts w:ascii="Arial" w:eastAsia="Arial Narrow" w:hAnsi="Arial" w:cs="Arial"/>
                <w:sz w:val="22"/>
                <w:szCs w:val="22"/>
              </w:rPr>
              <w:t xml:space="preserve"> </w:t>
            </w:r>
            <w:r w:rsidRPr="00063EDE">
              <w:rPr>
                <w:rFonts w:ascii="Arial" w:eastAsia="Arial Narrow" w:hAnsi="Arial" w:cs="Arial"/>
                <w:sz w:val="22"/>
                <w:szCs w:val="22"/>
              </w:rPr>
              <w:t>General podrá modificar o designar</w:t>
            </w:r>
            <w:r w:rsidRPr="005A1C6C">
              <w:rPr>
                <w:rFonts w:ascii="Arial" w:eastAsia="Arial Narrow" w:hAnsi="Arial" w:cs="Arial"/>
                <w:sz w:val="22"/>
                <w:szCs w:val="22"/>
              </w:rPr>
              <w:t xml:space="preserve"> a un funcionario diferente sin que ello implique modificación a la minuta contractual, lo hará a través de oficio.</w:t>
            </w:r>
          </w:p>
        </w:tc>
      </w:tr>
      <w:tr w:rsidR="009622EE" w:rsidRPr="00E547C2" w14:paraId="3D131614" w14:textId="77777777" w:rsidTr="006A31D4">
        <w:tc>
          <w:tcPr>
            <w:tcW w:w="3393" w:type="dxa"/>
          </w:tcPr>
          <w:p w14:paraId="36447184"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SUSPENSIONES</w:t>
            </w:r>
          </w:p>
        </w:tc>
        <w:tc>
          <w:tcPr>
            <w:tcW w:w="5802" w:type="dxa"/>
          </w:tcPr>
          <w:p w14:paraId="7AC39AB5" w14:textId="633AD885" w:rsidR="009622EE" w:rsidRPr="00E547C2" w:rsidRDefault="009622EE" w:rsidP="00B96957">
            <w:pPr>
              <w:pStyle w:val="NormalWeb"/>
              <w:jc w:val="both"/>
              <w:rPr>
                <w:rFonts w:ascii="Arial" w:hAnsi="Arial" w:cs="Arial"/>
                <w:sz w:val="21"/>
                <w:szCs w:val="21"/>
              </w:rPr>
            </w:pPr>
            <w:r w:rsidRPr="00E547C2">
              <w:rPr>
                <w:rFonts w:ascii="Arial" w:hAnsi="Arial" w:cs="Arial"/>
                <w:sz w:val="21"/>
                <w:szCs w:val="21"/>
              </w:rPr>
              <w:t xml:space="preserve">Se podrá suspender la ejecución del contrato de común acuerdo entre las partes, mediante la suscripción de un acta </w:t>
            </w:r>
            <w:r w:rsidR="009A4350">
              <w:rPr>
                <w:rFonts w:ascii="Arial" w:hAnsi="Arial" w:cs="Arial"/>
                <w:sz w:val="21"/>
                <w:szCs w:val="21"/>
              </w:rPr>
              <w:t>que debe ser suscrita por la Intercventoría, el Contratista de Obra y el supervisor de la Interventoría</w:t>
            </w:r>
            <w:r w:rsidRPr="00E547C2">
              <w:rPr>
                <w:rFonts w:ascii="Arial" w:hAnsi="Arial" w:cs="Arial"/>
                <w:sz w:val="21"/>
                <w:szCs w:val="21"/>
              </w:rPr>
              <w:t>, donde conste tal evento y la debida justificación de la determinación. El tiempo de la suspensión no modificará el plazo de ejecución del contrato.</w:t>
            </w:r>
            <w:r w:rsidR="009A4350">
              <w:rPr>
                <w:rFonts w:ascii="Arial" w:hAnsi="Arial" w:cs="Arial"/>
                <w:sz w:val="21"/>
                <w:szCs w:val="21"/>
              </w:rPr>
              <w:t xml:space="preserve"> </w:t>
            </w:r>
          </w:p>
        </w:tc>
      </w:tr>
      <w:tr w:rsidR="009622EE" w:rsidRPr="00E547C2" w14:paraId="48750C52" w14:textId="77777777" w:rsidTr="006A31D4">
        <w:tc>
          <w:tcPr>
            <w:tcW w:w="3393" w:type="dxa"/>
          </w:tcPr>
          <w:p w14:paraId="2042CEB7"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DECLARACIONES DEL CONTRATISTA</w:t>
            </w:r>
          </w:p>
        </w:tc>
        <w:tc>
          <w:tcPr>
            <w:tcW w:w="5802" w:type="dxa"/>
          </w:tcPr>
          <w:p w14:paraId="3E0106F7" w14:textId="77777777" w:rsidR="009622EE" w:rsidRPr="00E547C2" w:rsidRDefault="009622EE" w:rsidP="00B96957">
            <w:pPr>
              <w:pStyle w:val="NormalWeb"/>
              <w:shd w:val="clear" w:color="auto" w:fill="FFFFFF"/>
              <w:jc w:val="both"/>
              <w:rPr>
                <w:rFonts w:ascii="Arial" w:hAnsi="Arial" w:cs="Arial"/>
                <w:sz w:val="21"/>
                <w:szCs w:val="21"/>
                <w:lang w:eastAsia="es-MX"/>
              </w:rPr>
            </w:pPr>
            <w:r w:rsidRPr="00E547C2">
              <w:rPr>
                <w:rFonts w:ascii="Arial" w:hAnsi="Arial" w:cs="Arial"/>
                <w:sz w:val="21"/>
                <w:szCs w:val="21"/>
              </w:rPr>
              <w:t xml:space="preserve">El Contratista hace las siguientes declaraciones: </w:t>
            </w:r>
            <w:r w:rsidRPr="00E547C2">
              <w:rPr>
                <w:rFonts w:ascii="Arial" w:hAnsi="Arial" w:cs="Arial"/>
                <w:b/>
                <w:bCs/>
                <w:sz w:val="21"/>
                <w:szCs w:val="21"/>
              </w:rPr>
              <w:t xml:space="preserve">1) </w:t>
            </w:r>
            <w:r w:rsidRPr="00E547C2">
              <w:rPr>
                <w:rFonts w:ascii="Arial" w:hAnsi="Arial" w:cs="Arial"/>
                <w:sz w:val="21"/>
                <w:szCs w:val="21"/>
              </w:rPr>
              <w:t xml:space="preserve">Conoce y acepta los documentos del proceso, tuvo la oportunidad de solicitar aclaraciones y modificaciones a los documentos del proceso. </w:t>
            </w:r>
            <w:r w:rsidRPr="00E547C2">
              <w:rPr>
                <w:rFonts w:ascii="Arial" w:hAnsi="Arial" w:cs="Arial"/>
                <w:b/>
                <w:bCs/>
                <w:sz w:val="21"/>
                <w:szCs w:val="21"/>
              </w:rPr>
              <w:t xml:space="preserve">2) </w:t>
            </w:r>
            <w:r w:rsidRPr="00E547C2">
              <w:rPr>
                <w:rFonts w:ascii="Arial" w:hAnsi="Arial" w:cs="Arial"/>
                <w:sz w:val="21"/>
                <w:szCs w:val="21"/>
              </w:rPr>
              <w:t xml:space="preserve">Se encuentra debidamente facultado para suscribir el presente contrato. </w:t>
            </w:r>
            <w:r w:rsidRPr="00E547C2">
              <w:rPr>
                <w:rFonts w:ascii="Arial" w:hAnsi="Arial" w:cs="Arial"/>
                <w:b/>
                <w:bCs/>
                <w:sz w:val="21"/>
                <w:szCs w:val="21"/>
              </w:rPr>
              <w:t xml:space="preserve">3) </w:t>
            </w:r>
            <w:r w:rsidRPr="00E547C2">
              <w:rPr>
                <w:rFonts w:ascii="Arial" w:hAnsi="Arial" w:cs="Arial"/>
                <w:sz w:val="21"/>
                <w:szCs w:val="21"/>
              </w:rPr>
              <w:t xml:space="preserve">Está a paz y salvo con sus obligaciones laborales frente al sistema de seguridad social integral. </w:t>
            </w:r>
            <w:r w:rsidRPr="00E547C2">
              <w:rPr>
                <w:rFonts w:ascii="Arial" w:hAnsi="Arial" w:cs="Arial"/>
                <w:b/>
                <w:bCs/>
                <w:sz w:val="21"/>
                <w:szCs w:val="21"/>
              </w:rPr>
              <w:t xml:space="preserve">4) </w:t>
            </w:r>
            <w:r w:rsidRPr="00E547C2">
              <w:rPr>
                <w:rFonts w:ascii="Arial" w:hAnsi="Arial" w:cs="Arial"/>
                <w:sz w:val="21"/>
                <w:szCs w:val="21"/>
              </w:rPr>
              <w:t xml:space="preserve">Acepta que el valor del contrato incluye todos los gastos, costos, derechos, impuestos, tasas y demás contribuciones relacionados con el cumplimiento del objeto del presente contrato. </w:t>
            </w:r>
            <w:r w:rsidRPr="00E547C2">
              <w:rPr>
                <w:rFonts w:ascii="Arial" w:hAnsi="Arial" w:cs="Arial"/>
                <w:b/>
                <w:bCs/>
                <w:sz w:val="21"/>
                <w:szCs w:val="21"/>
              </w:rPr>
              <w:t xml:space="preserve">5) </w:t>
            </w:r>
            <w:r w:rsidRPr="00E547C2">
              <w:rPr>
                <w:rFonts w:ascii="Arial" w:hAnsi="Arial" w:cs="Arial"/>
                <w:sz w:val="21"/>
                <w:szCs w:val="21"/>
              </w:rPr>
              <w:t>Que los servicios prestados en virtud del contrato a la Corporación, corresponden a esta en cuanto a los derechos de propiedad intelectual</w:t>
            </w:r>
            <w:r w:rsidRPr="00E547C2">
              <w:rPr>
                <w:rFonts w:ascii="Arial" w:hAnsi="Arial" w:cs="Arial"/>
                <w:b/>
                <w:bCs/>
                <w:sz w:val="21"/>
                <w:szCs w:val="21"/>
              </w:rPr>
              <w:t xml:space="preserve">. 6) </w:t>
            </w:r>
            <w:r w:rsidRPr="00E547C2">
              <w:rPr>
                <w:rFonts w:ascii="Arial" w:hAnsi="Arial" w:cs="Arial"/>
                <w:sz w:val="21"/>
                <w:szCs w:val="21"/>
              </w:rPr>
              <w:t xml:space="preserve">Manifiesta que los recursos que componen su patrimonio no provienen de lavado de activos, financiación del terrorismo, narcotráfico, captación ilegal de dineros y en general de cualquier actividad ilícita; y que los recursos recibidos en desarrollo de este contrato no serán destinados a ninguna de las actividades antes descritas. </w:t>
            </w:r>
          </w:p>
        </w:tc>
      </w:tr>
      <w:tr w:rsidR="009622EE" w:rsidRPr="00E547C2" w14:paraId="5EDE1ED4" w14:textId="77777777" w:rsidTr="006A31D4">
        <w:tc>
          <w:tcPr>
            <w:tcW w:w="3393" w:type="dxa"/>
          </w:tcPr>
          <w:p w14:paraId="4D66706B"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GARANTÍAS</w:t>
            </w:r>
          </w:p>
        </w:tc>
        <w:tc>
          <w:tcPr>
            <w:tcW w:w="5802" w:type="dxa"/>
          </w:tcPr>
          <w:p w14:paraId="48C93763" w14:textId="77777777" w:rsidR="00985487" w:rsidRPr="004012DF" w:rsidRDefault="00985487" w:rsidP="00985487">
            <w:pPr>
              <w:pStyle w:val="Textoindependiente"/>
              <w:ind w:right="16"/>
              <w:jc w:val="both"/>
              <w:rPr>
                <w:rFonts w:ascii="Arial" w:hAnsi="Arial" w:cs="Arial"/>
                <w:color w:val="000000" w:themeColor="text1"/>
                <w:sz w:val="21"/>
                <w:szCs w:val="21"/>
              </w:rPr>
            </w:pPr>
            <w:r w:rsidRPr="004012DF">
              <w:rPr>
                <w:rFonts w:ascii="Arial" w:hAnsi="Arial" w:cs="Arial"/>
                <w:color w:val="000000" w:themeColor="text1"/>
                <w:sz w:val="21"/>
                <w:szCs w:val="21"/>
              </w:rPr>
              <w:t>La</w:t>
            </w:r>
            <w:r w:rsidRPr="004012DF">
              <w:rPr>
                <w:rFonts w:ascii="Arial" w:hAnsi="Arial" w:cs="Arial"/>
                <w:color w:val="000000" w:themeColor="text1"/>
                <w:spacing w:val="-2"/>
                <w:sz w:val="21"/>
                <w:szCs w:val="21"/>
              </w:rPr>
              <w:t xml:space="preserve"> </w:t>
            </w:r>
            <w:r w:rsidRPr="004012DF">
              <w:rPr>
                <w:rFonts w:ascii="Arial" w:hAnsi="Arial" w:cs="Arial"/>
                <w:color w:val="000000" w:themeColor="text1"/>
                <w:sz w:val="21"/>
                <w:szCs w:val="21"/>
              </w:rPr>
              <w:t>garantía</w:t>
            </w:r>
            <w:r w:rsidRPr="004012DF">
              <w:rPr>
                <w:rFonts w:ascii="Arial" w:hAnsi="Arial" w:cs="Arial"/>
                <w:color w:val="000000" w:themeColor="text1"/>
                <w:spacing w:val="-4"/>
                <w:sz w:val="21"/>
                <w:szCs w:val="21"/>
              </w:rPr>
              <w:t xml:space="preserve"> </w:t>
            </w:r>
            <w:r w:rsidRPr="004012DF">
              <w:rPr>
                <w:rFonts w:ascii="Arial" w:hAnsi="Arial" w:cs="Arial"/>
                <w:color w:val="000000" w:themeColor="text1"/>
                <w:sz w:val="21"/>
                <w:szCs w:val="21"/>
              </w:rPr>
              <w:t>única</w:t>
            </w:r>
            <w:r w:rsidRPr="004012DF">
              <w:rPr>
                <w:rFonts w:ascii="Arial" w:hAnsi="Arial" w:cs="Arial"/>
                <w:color w:val="000000" w:themeColor="text1"/>
                <w:spacing w:val="-3"/>
                <w:sz w:val="21"/>
                <w:szCs w:val="21"/>
              </w:rPr>
              <w:t xml:space="preserve"> </w:t>
            </w:r>
            <w:r w:rsidRPr="004012DF">
              <w:rPr>
                <w:rFonts w:ascii="Arial" w:hAnsi="Arial" w:cs="Arial"/>
                <w:color w:val="000000" w:themeColor="text1"/>
                <w:sz w:val="21"/>
                <w:szCs w:val="21"/>
              </w:rPr>
              <w:t>deberá</w:t>
            </w:r>
            <w:r w:rsidRPr="004012DF">
              <w:rPr>
                <w:rFonts w:ascii="Arial" w:hAnsi="Arial" w:cs="Arial"/>
                <w:color w:val="000000" w:themeColor="text1"/>
                <w:spacing w:val="-2"/>
                <w:sz w:val="21"/>
                <w:szCs w:val="21"/>
              </w:rPr>
              <w:t xml:space="preserve"> </w:t>
            </w:r>
            <w:r w:rsidRPr="004012DF">
              <w:rPr>
                <w:rFonts w:ascii="Arial" w:hAnsi="Arial" w:cs="Arial"/>
                <w:color w:val="000000" w:themeColor="text1"/>
                <w:sz w:val="21"/>
                <w:szCs w:val="21"/>
              </w:rPr>
              <w:t>cubrir</w:t>
            </w:r>
            <w:r w:rsidRPr="004012DF">
              <w:rPr>
                <w:rFonts w:ascii="Arial" w:hAnsi="Arial" w:cs="Arial"/>
                <w:color w:val="000000" w:themeColor="text1"/>
                <w:spacing w:val="-3"/>
                <w:sz w:val="21"/>
                <w:szCs w:val="21"/>
              </w:rPr>
              <w:t xml:space="preserve"> </w:t>
            </w:r>
            <w:r w:rsidRPr="004012DF">
              <w:rPr>
                <w:rFonts w:ascii="Arial" w:hAnsi="Arial" w:cs="Arial"/>
                <w:color w:val="000000" w:themeColor="text1"/>
                <w:sz w:val="21"/>
                <w:szCs w:val="21"/>
              </w:rPr>
              <w:t>los</w:t>
            </w:r>
            <w:r w:rsidRPr="004012DF">
              <w:rPr>
                <w:rFonts w:ascii="Arial" w:hAnsi="Arial" w:cs="Arial"/>
                <w:color w:val="000000" w:themeColor="text1"/>
                <w:spacing w:val="-3"/>
                <w:sz w:val="21"/>
                <w:szCs w:val="21"/>
              </w:rPr>
              <w:t xml:space="preserve"> </w:t>
            </w:r>
            <w:r w:rsidRPr="004012DF">
              <w:rPr>
                <w:rFonts w:ascii="Arial" w:hAnsi="Arial" w:cs="Arial"/>
                <w:color w:val="000000" w:themeColor="text1"/>
                <w:sz w:val="21"/>
                <w:szCs w:val="21"/>
              </w:rPr>
              <w:t>siguientes</w:t>
            </w:r>
            <w:r w:rsidRPr="004012DF">
              <w:rPr>
                <w:rFonts w:ascii="Arial" w:hAnsi="Arial" w:cs="Arial"/>
                <w:color w:val="000000" w:themeColor="text1"/>
                <w:spacing w:val="-4"/>
                <w:sz w:val="21"/>
                <w:szCs w:val="21"/>
              </w:rPr>
              <w:t xml:space="preserve"> </w:t>
            </w:r>
            <w:r w:rsidRPr="004012DF">
              <w:rPr>
                <w:rFonts w:ascii="Arial" w:hAnsi="Arial" w:cs="Arial"/>
                <w:color w:val="000000" w:themeColor="text1"/>
                <w:sz w:val="21"/>
                <w:szCs w:val="21"/>
              </w:rPr>
              <w:t>amparos:</w:t>
            </w:r>
          </w:p>
          <w:p w14:paraId="6A5EA807" w14:textId="77777777" w:rsidR="00985487" w:rsidRPr="004012DF" w:rsidRDefault="00985487" w:rsidP="00985487">
            <w:pPr>
              <w:tabs>
                <w:tab w:val="left" w:pos="1249"/>
              </w:tabs>
              <w:ind w:right="16"/>
              <w:rPr>
                <w:rFonts w:ascii="Arial" w:hAnsi="Arial" w:cs="Arial"/>
                <w:b/>
                <w:color w:val="000000" w:themeColor="text1"/>
                <w:sz w:val="21"/>
                <w:szCs w:val="21"/>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056"/>
              <w:gridCol w:w="1701"/>
              <w:gridCol w:w="1819"/>
            </w:tblGrid>
            <w:tr w:rsidR="00F53987" w:rsidRPr="005A1C6C" w14:paraId="45BC24A6" w14:textId="77777777" w:rsidTr="00F53987">
              <w:trPr>
                <w:jc w:val="center"/>
              </w:trPr>
              <w:tc>
                <w:tcPr>
                  <w:tcW w:w="1844" w:type="pct"/>
                  <w:vAlign w:val="center"/>
                </w:tcPr>
                <w:p w14:paraId="371DFE0A" w14:textId="77777777" w:rsidR="00F53987" w:rsidRPr="005A1C6C" w:rsidRDefault="00F53987" w:rsidP="00F53987">
                  <w:pPr>
                    <w:jc w:val="center"/>
                    <w:rPr>
                      <w:rFonts w:ascii="Arial" w:eastAsia="Arial Narrow" w:hAnsi="Arial" w:cs="Arial"/>
                      <w:b/>
                      <w:sz w:val="22"/>
                      <w:szCs w:val="22"/>
                    </w:rPr>
                  </w:pPr>
                  <w:r w:rsidRPr="005A1C6C">
                    <w:rPr>
                      <w:rFonts w:ascii="Arial" w:eastAsia="Arial Narrow" w:hAnsi="Arial" w:cs="Arial"/>
                      <w:b/>
                      <w:sz w:val="22"/>
                      <w:szCs w:val="22"/>
                    </w:rPr>
                    <w:t>AMPAROS</w:t>
                  </w:r>
                </w:p>
              </w:tc>
              <w:tc>
                <w:tcPr>
                  <w:tcW w:w="1525" w:type="pct"/>
                  <w:vAlign w:val="center"/>
                </w:tcPr>
                <w:p w14:paraId="14A7A88B" w14:textId="77777777" w:rsidR="00F53987" w:rsidRPr="005A1C6C" w:rsidRDefault="00F53987" w:rsidP="00F53987">
                  <w:pPr>
                    <w:jc w:val="center"/>
                    <w:rPr>
                      <w:rFonts w:ascii="Arial" w:eastAsia="Arial Narrow" w:hAnsi="Arial" w:cs="Arial"/>
                      <w:b/>
                      <w:sz w:val="22"/>
                      <w:szCs w:val="22"/>
                    </w:rPr>
                  </w:pPr>
                  <w:r w:rsidRPr="005A1C6C">
                    <w:rPr>
                      <w:rFonts w:ascii="Arial" w:eastAsia="Arial Narrow" w:hAnsi="Arial" w:cs="Arial"/>
                      <w:b/>
                      <w:sz w:val="22"/>
                      <w:szCs w:val="22"/>
                    </w:rPr>
                    <w:t>VALOR ASEGURADO</w:t>
                  </w:r>
                </w:p>
              </w:tc>
              <w:tc>
                <w:tcPr>
                  <w:tcW w:w="1631" w:type="pct"/>
                  <w:vAlign w:val="center"/>
                </w:tcPr>
                <w:p w14:paraId="7EF986FA" w14:textId="77777777" w:rsidR="00F53987" w:rsidRPr="005A1C6C" w:rsidRDefault="00F53987" w:rsidP="00F53987">
                  <w:pPr>
                    <w:jc w:val="center"/>
                    <w:rPr>
                      <w:rFonts w:ascii="Arial" w:eastAsia="Arial Narrow" w:hAnsi="Arial" w:cs="Arial"/>
                      <w:b/>
                      <w:sz w:val="22"/>
                      <w:szCs w:val="22"/>
                    </w:rPr>
                  </w:pPr>
                  <w:r w:rsidRPr="005A1C6C">
                    <w:rPr>
                      <w:rFonts w:ascii="Arial" w:eastAsia="Arial Narrow" w:hAnsi="Arial" w:cs="Arial"/>
                      <w:b/>
                      <w:sz w:val="22"/>
                      <w:szCs w:val="22"/>
                    </w:rPr>
                    <w:t>VIGENCIA</w:t>
                  </w:r>
                </w:p>
              </w:tc>
            </w:tr>
            <w:tr w:rsidR="00F53987" w:rsidRPr="005A1C6C" w14:paraId="3E05B9CC" w14:textId="77777777" w:rsidTr="00F53987">
              <w:trPr>
                <w:jc w:val="center"/>
              </w:trPr>
              <w:tc>
                <w:tcPr>
                  <w:tcW w:w="1844" w:type="pct"/>
                  <w:vAlign w:val="center"/>
                </w:tcPr>
                <w:p w14:paraId="6B1103C3" w14:textId="77777777" w:rsidR="00F53987" w:rsidRPr="005A1C6C" w:rsidRDefault="00F53987" w:rsidP="00F53987">
                  <w:pPr>
                    <w:jc w:val="center"/>
                    <w:rPr>
                      <w:rFonts w:ascii="Arial" w:eastAsia="Arial Narrow" w:hAnsi="Arial" w:cs="Arial"/>
                      <w:sz w:val="22"/>
                      <w:szCs w:val="22"/>
                    </w:rPr>
                  </w:pPr>
                  <w:r w:rsidRPr="005A1C6C">
                    <w:rPr>
                      <w:rFonts w:ascii="Arial" w:eastAsia="Arial Narrow" w:hAnsi="Arial" w:cs="Arial"/>
                      <w:sz w:val="22"/>
                      <w:szCs w:val="22"/>
                    </w:rPr>
                    <w:t>Cumplimiento</w:t>
                  </w:r>
                </w:p>
              </w:tc>
              <w:tc>
                <w:tcPr>
                  <w:tcW w:w="1525" w:type="pct"/>
                  <w:vAlign w:val="center"/>
                </w:tcPr>
                <w:p w14:paraId="06CA4AE0" w14:textId="77777777" w:rsidR="00F53987" w:rsidRPr="005A1C6C" w:rsidRDefault="00F53987" w:rsidP="00F53987">
                  <w:pPr>
                    <w:jc w:val="center"/>
                    <w:rPr>
                      <w:rFonts w:ascii="Arial" w:eastAsia="Arial Narrow" w:hAnsi="Arial" w:cs="Arial"/>
                      <w:sz w:val="22"/>
                      <w:szCs w:val="22"/>
                    </w:rPr>
                  </w:pPr>
                  <w:r w:rsidRPr="005A1C6C">
                    <w:rPr>
                      <w:rFonts w:ascii="Arial" w:eastAsia="Arial Narrow" w:hAnsi="Arial" w:cs="Arial"/>
                      <w:sz w:val="22"/>
                      <w:szCs w:val="22"/>
                    </w:rPr>
                    <w:t>Diez por ciento (10%) del valor del contrato</w:t>
                  </w:r>
                </w:p>
              </w:tc>
              <w:tc>
                <w:tcPr>
                  <w:tcW w:w="1631" w:type="pct"/>
                  <w:vAlign w:val="center"/>
                </w:tcPr>
                <w:p w14:paraId="19A730BE" w14:textId="77777777" w:rsidR="00F53987" w:rsidRPr="005A1C6C" w:rsidRDefault="00F53987" w:rsidP="00F53987">
                  <w:pPr>
                    <w:jc w:val="center"/>
                    <w:rPr>
                      <w:rFonts w:ascii="Arial" w:eastAsia="Arial Narrow" w:hAnsi="Arial" w:cs="Arial"/>
                      <w:color w:val="000000"/>
                      <w:sz w:val="22"/>
                      <w:szCs w:val="22"/>
                    </w:rPr>
                  </w:pPr>
                  <w:r w:rsidRPr="005A1C6C">
                    <w:rPr>
                      <w:rFonts w:ascii="Arial" w:eastAsia="Arial Narrow" w:hAnsi="Arial" w:cs="Arial"/>
                      <w:sz w:val="22"/>
                      <w:szCs w:val="22"/>
                    </w:rPr>
                    <w:t>Término</w:t>
                  </w:r>
                  <w:r w:rsidRPr="005A1C6C">
                    <w:rPr>
                      <w:rFonts w:ascii="Arial" w:eastAsia="Arial Narrow" w:hAnsi="Arial" w:cs="Arial"/>
                      <w:color w:val="000000"/>
                      <w:sz w:val="22"/>
                      <w:szCs w:val="22"/>
                    </w:rPr>
                    <w:t xml:space="preserve"> de duración del contrato y seis (6) meses más.</w:t>
                  </w:r>
                </w:p>
              </w:tc>
            </w:tr>
            <w:tr w:rsidR="00F53987" w:rsidRPr="005A1C6C" w14:paraId="3EE0362C" w14:textId="77777777" w:rsidTr="00F53987">
              <w:trPr>
                <w:trHeight w:val="1953"/>
                <w:jc w:val="center"/>
              </w:trPr>
              <w:tc>
                <w:tcPr>
                  <w:tcW w:w="1844" w:type="pct"/>
                  <w:vAlign w:val="center"/>
                </w:tcPr>
                <w:p w14:paraId="5AAC0812" w14:textId="77777777" w:rsidR="00F53987" w:rsidRPr="005A1C6C" w:rsidRDefault="00F53987" w:rsidP="00F53987">
                  <w:pPr>
                    <w:jc w:val="center"/>
                    <w:rPr>
                      <w:rFonts w:ascii="Arial" w:eastAsia="Arial Narrow" w:hAnsi="Arial" w:cs="Arial"/>
                      <w:sz w:val="22"/>
                      <w:szCs w:val="22"/>
                    </w:rPr>
                  </w:pPr>
                  <w:bookmarkStart w:id="0" w:name="_GoBack"/>
                  <w:bookmarkEnd w:id="0"/>
                  <w:r w:rsidRPr="005A1C6C">
                    <w:rPr>
                      <w:rFonts w:ascii="Arial" w:eastAsia="Arial Narrow" w:hAnsi="Arial" w:cs="Arial"/>
                      <w:sz w:val="22"/>
                      <w:szCs w:val="22"/>
                    </w:rPr>
                    <w:lastRenderedPageBreak/>
                    <w:t>Pago de salarios, prestaciones sociales legales e indemnizaciones laborales del personal que el Contratista haya de utilizar en el territorio nacional para la ejecución del contrato</w:t>
                  </w:r>
                </w:p>
              </w:tc>
              <w:tc>
                <w:tcPr>
                  <w:tcW w:w="1525" w:type="pct"/>
                  <w:vAlign w:val="center"/>
                </w:tcPr>
                <w:p w14:paraId="14BE8CF5" w14:textId="77777777" w:rsidR="00F53987" w:rsidRPr="005A1C6C" w:rsidRDefault="00F53987" w:rsidP="00F53987">
                  <w:pPr>
                    <w:jc w:val="center"/>
                    <w:rPr>
                      <w:rFonts w:ascii="Arial" w:eastAsia="Arial Narrow" w:hAnsi="Arial" w:cs="Arial"/>
                      <w:sz w:val="22"/>
                      <w:szCs w:val="22"/>
                    </w:rPr>
                  </w:pPr>
                  <w:r w:rsidRPr="005A1C6C">
                    <w:rPr>
                      <w:rFonts w:ascii="Arial" w:eastAsia="Arial Narrow" w:hAnsi="Arial" w:cs="Arial"/>
                      <w:sz w:val="22"/>
                      <w:szCs w:val="22"/>
                    </w:rPr>
                    <w:t>Cinco por ciento (5%) del valor total del contrato</w:t>
                  </w:r>
                </w:p>
              </w:tc>
              <w:tc>
                <w:tcPr>
                  <w:tcW w:w="1631" w:type="pct"/>
                  <w:vAlign w:val="center"/>
                </w:tcPr>
                <w:p w14:paraId="6D32547D" w14:textId="77777777" w:rsidR="00F53987" w:rsidRPr="005A1C6C" w:rsidRDefault="00F53987" w:rsidP="00F53987">
                  <w:pPr>
                    <w:jc w:val="center"/>
                    <w:rPr>
                      <w:rFonts w:ascii="Arial" w:eastAsia="Arial Narrow" w:hAnsi="Arial" w:cs="Arial"/>
                      <w:sz w:val="22"/>
                      <w:szCs w:val="22"/>
                    </w:rPr>
                  </w:pPr>
                  <w:r w:rsidRPr="005A1C6C">
                    <w:rPr>
                      <w:rFonts w:ascii="Arial" w:eastAsia="Arial Narrow" w:hAnsi="Arial" w:cs="Arial"/>
                      <w:sz w:val="22"/>
                      <w:szCs w:val="22"/>
                    </w:rPr>
                    <w:t>Término</w:t>
                  </w:r>
                  <w:r w:rsidRPr="005A1C6C">
                    <w:rPr>
                      <w:rFonts w:ascii="Arial" w:eastAsia="Arial Narrow" w:hAnsi="Arial" w:cs="Arial"/>
                      <w:color w:val="000000"/>
                      <w:sz w:val="22"/>
                      <w:szCs w:val="22"/>
                    </w:rPr>
                    <w:t xml:space="preserve"> de duración del contrato y tres (3) años más.</w:t>
                  </w:r>
                </w:p>
              </w:tc>
            </w:tr>
          </w:tbl>
          <w:p w14:paraId="29773FFA" w14:textId="1A292285" w:rsidR="009622EE" w:rsidRPr="004012DF" w:rsidRDefault="009622EE" w:rsidP="00F53987">
            <w:pPr>
              <w:pStyle w:val="Prrafodelista"/>
              <w:widowControl w:val="0"/>
              <w:tabs>
                <w:tab w:val="left" w:pos="1249"/>
              </w:tabs>
              <w:autoSpaceDE w:val="0"/>
              <w:autoSpaceDN w:val="0"/>
              <w:ind w:left="0" w:right="16"/>
              <w:jc w:val="both"/>
              <w:rPr>
                <w:rFonts w:ascii="Arial" w:hAnsi="Arial" w:cs="Arial"/>
                <w:b/>
                <w:color w:val="000000" w:themeColor="text1"/>
                <w:sz w:val="21"/>
                <w:szCs w:val="21"/>
              </w:rPr>
            </w:pPr>
          </w:p>
        </w:tc>
      </w:tr>
      <w:tr w:rsidR="009622EE" w:rsidRPr="00E547C2" w14:paraId="344C2D88" w14:textId="77777777" w:rsidTr="006A31D4">
        <w:tc>
          <w:tcPr>
            <w:tcW w:w="3393" w:type="dxa"/>
          </w:tcPr>
          <w:p w14:paraId="0A519006"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lastRenderedPageBreak/>
              <w:t>EXPEDIENTE CONTRACTUAL</w:t>
            </w:r>
          </w:p>
        </w:tc>
        <w:tc>
          <w:tcPr>
            <w:tcW w:w="5802" w:type="dxa"/>
          </w:tcPr>
          <w:p w14:paraId="760EE3F5"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eastAsia="es-MX"/>
              </w:rPr>
              <w:t>Los documentos generados durante las distintas etapas de la contratación que nos ocupa, configuran el respectivo expediente, de conformidad con la Circular Única Externa de Colombia Compra Eficiente: Uso del SECOP II para crear, conformar y gestionar los expedientes electrónicos del proceso de contratación. Los estudios, documentos previos y el presente clausulado con la solicitud de Certificado de Disponibilidad Presupuestal, los Certificados de Disponibilidad y de Registro Presupuestal forman parte integral del contrato.</w:t>
            </w:r>
          </w:p>
        </w:tc>
      </w:tr>
      <w:tr w:rsidR="009622EE" w:rsidRPr="00E547C2" w14:paraId="1D2E690E" w14:textId="77777777" w:rsidTr="006A31D4">
        <w:tc>
          <w:tcPr>
            <w:tcW w:w="3393" w:type="dxa"/>
          </w:tcPr>
          <w:p w14:paraId="697B9A3D"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SEGURIDAD SOCIAL Y RIESGOS</w:t>
            </w:r>
          </w:p>
        </w:tc>
        <w:tc>
          <w:tcPr>
            <w:tcW w:w="5802" w:type="dxa"/>
          </w:tcPr>
          <w:p w14:paraId="45D8FC36" w14:textId="677BF659" w:rsidR="009622EE" w:rsidRPr="00E547C2" w:rsidRDefault="009622EE" w:rsidP="00B96957">
            <w:pPr>
              <w:autoSpaceDE w:val="0"/>
              <w:autoSpaceDN w:val="0"/>
              <w:adjustRightInd w:val="0"/>
              <w:jc w:val="both"/>
              <w:rPr>
                <w:rFonts w:ascii="Arial" w:hAnsi="Arial" w:cs="Arial"/>
                <w:sz w:val="21"/>
                <w:szCs w:val="21"/>
                <w:lang w:eastAsia="es-MX"/>
              </w:rPr>
            </w:pPr>
            <w:r w:rsidRPr="00E547C2">
              <w:rPr>
                <w:rFonts w:ascii="Arial" w:hAnsi="Arial" w:cs="Arial"/>
                <w:sz w:val="21"/>
                <w:szCs w:val="21"/>
                <w:lang w:val="es-MX" w:eastAsia="es-MX"/>
              </w:rPr>
              <w:t>El contratista declara que está</w:t>
            </w:r>
            <w:r w:rsidR="008C1ECE" w:rsidRPr="00E547C2">
              <w:rPr>
                <w:rFonts w:ascii="Arial" w:hAnsi="Arial" w:cs="Arial"/>
                <w:sz w:val="21"/>
                <w:szCs w:val="21"/>
                <w:lang w:val="es-MX" w:eastAsia="es-MX"/>
              </w:rPr>
              <w:t>r</w:t>
            </w:r>
            <w:r w:rsidRPr="00E547C2">
              <w:rPr>
                <w:rFonts w:ascii="Arial" w:hAnsi="Arial" w:cs="Arial"/>
                <w:sz w:val="21"/>
                <w:szCs w:val="21"/>
                <w:lang w:val="es-MX" w:eastAsia="es-MX"/>
              </w:rPr>
              <w:t xml:space="preserve"> a paz y salvo con sus obligaciones laborales frente al sistema de seguridad social integral y parafiscales si corresponde. </w:t>
            </w:r>
          </w:p>
          <w:p w14:paraId="30508C98" w14:textId="77777777" w:rsidR="009622EE" w:rsidRPr="00E547C2" w:rsidRDefault="009622EE" w:rsidP="00B96957">
            <w:pPr>
              <w:autoSpaceDE w:val="0"/>
              <w:autoSpaceDN w:val="0"/>
              <w:adjustRightInd w:val="0"/>
              <w:jc w:val="both"/>
              <w:rPr>
                <w:rFonts w:ascii="Arial" w:hAnsi="Arial" w:cs="Arial"/>
                <w:sz w:val="21"/>
                <w:szCs w:val="21"/>
              </w:rPr>
            </w:pPr>
          </w:p>
        </w:tc>
      </w:tr>
      <w:tr w:rsidR="009622EE" w:rsidRPr="00E547C2" w14:paraId="59200578" w14:textId="77777777" w:rsidTr="006A31D4">
        <w:tc>
          <w:tcPr>
            <w:tcW w:w="3393" w:type="dxa"/>
          </w:tcPr>
          <w:p w14:paraId="4F38D16C"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CESIÓN</w:t>
            </w:r>
          </w:p>
        </w:tc>
        <w:tc>
          <w:tcPr>
            <w:tcW w:w="5802" w:type="dxa"/>
          </w:tcPr>
          <w:p w14:paraId="51C6F7DF"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b/>
                <w:sz w:val="21"/>
                <w:szCs w:val="21"/>
              </w:rPr>
              <w:t>El CONTRATISTA</w:t>
            </w:r>
            <w:r w:rsidRPr="00E547C2">
              <w:rPr>
                <w:rFonts w:ascii="Arial" w:hAnsi="Arial" w:cs="Arial"/>
                <w:sz w:val="21"/>
                <w:szCs w:val="21"/>
              </w:rPr>
              <w:t xml:space="preserve"> no podrá ceder los derechos y obligaciones contraídas mediante el presente contrato, ni subcontratar, salvo previa autorización expresa y escrita de </w:t>
            </w:r>
            <w:r w:rsidRPr="00E547C2">
              <w:rPr>
                <w:rFonts w:ascii="Arial" w:hAnsi="Arial" w:cs="Arial"/>
                <w:b/>
                <w:sz w:val="21"/>
                <w:szCs w:val="21"/>
              </w:rPr>
              <w:t>LA CORPORACION</w:t>
            </w:r>
            <w:r w:rsidRPr="00E547C2">
              <w:rPr>
                <w:rFonts w:ascii="Arial" w:hAnsi="Arial" w:cs="Arial"/>
                <w:sz w:val="21"/>
                <w:szCs w:val="21"/>
              </w:rPr>
              <w:t>.</w:t>
            </w:r>
          </w:p>
        </w:tc>
      </w:tr>
      <w:tr w:rsidR="009622EE" w:rsidRPr="00E547C2" w14:paraId="1FEA99C7" w14:textId="77777777" w:rsidTr="006A31D4">
        <w:tc>
          <w:tcPr>
            <w:tcW w:w="3393" w:type="dxa"/>
          </w:tcPr>
          <w:p w14:paraId="5E1C1985"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GASTOS</w:t>
            </w:r>
          </w:p>
        </w:tc>
        <w:tc>
          <w:tcPr>
            <w:tcW w:w="5802" w:type="dxa"/>
          </w:tcPr>
          <w:p w14:paraId="770BEF5C"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eastAsia="es-MX"/>
              </w:rPr>
              <w:t>Los gastos en que se debe incurrir por concepto de impuestos, primas por constitución, adición, modificación o recuperación de la garantía única, cuando a ella haya lugar, y demás gastos del contrato, correrán por cuenta del CONTRATISTA.</w:t>
            </w:r>
          </w:p>
        </w:tc>
      </w:tr>
      <w:tr w:rsidR="009622EE" w:rsidRPr="00E547C2" w14:paraId="48F1CCE9" w14:textId="77777777" w:rsidTr="006A31D4">
        <w:tc>
          <w:tcPr>
            <w:tcW w:w="3393" w:type="dxa"/>
          </w:tcPr>
          <w:p w14:paraId="061A3CCA"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MULTAS</w:t>
            </w:r>
          </w:p>
        </w:tc>
        <w:tc>
          <w:tcPr>
            <w:tcW w:w="5802" w:type="dxa"/>
          </w:tcPr>
          <w:p w14:paraId="637A3780" w14:textId="77777777" w:rsidR="003024D9" w:rsidRPr="00E547C2" w:rsidRDefault="003024D9" w:rsidP="003024D9">
            <w:pPr>
              <w:rPr>
                <w:rFonts w:ascii="Arial" w:hAnsi="Arial" w:cs="Arial"/>
                <w:sz w:val="21"/>
                <w:szCs w:val="21"/>
              </w:rPr>
            </w:pPr>
            <w:r w:rsidRPr="00E547C2">
              <w:rPr>
                <w:rFonts w:ascii="Arial" w:hAnsi="Arial" w:cs="Arial"/>
                <w:sz w:val="21"/>
                <w:szCs w:val="21"/>
              </w:rPr>
              <w:t>Si durante la ejecución del Contrato se generaran incumplimientos del Contratista, se causarán las siguientes multas:</w:t>
            </w:r>
          </w:p>
          <w:p w14:paraId="62B00356" w14:textId="77777777" w:rsidR="003024D9" w:rsidRPr="00E547C2" w:rsidRDefault="003024D9" w:rsidP="003024D9">
            <w:pPr>
              <w:rPr>
                <w:rFonts w:ascii="Arial" w:hAnsi="Arial" w:cs="Arial"/>
                <w:sz w:val="21"/>
                <w:szCs w:val="21"/>
              </w:rPr>
            </w:pPr>
          </w:p>
          <w:p w14:paraId="157CF248" w14:textId="77777777" w:rsidR="003024D9" w:rsidRPr="00E547C2" w:rsidRDefault="003024D9" w:rsidP="003024D9">
            <w:pPr>
              <w:pStyle w:val="Prrafodelista"/>
              <w:ind w:left="360"/>
              <w:rPr>
                <w:rFonts w:ascii="Arial" w:hAnsi="Arial" w:cs="Arial"/>
                <w:b/>
                <w:sz w:val="21"/>
                <w:szCs w:val="21"/>
                <w:lang w:val="es-CO"/>
              </w:rPr>
            </w:pPr>
            <w:r w:rsidRPr="00E547C2">
              <w:rPr>
                <w:rFonts w:ascii="Arial" w:hAnsi="Arial" w:cs="Arial"/>
                <w:b/>
                <w:sz w:val="21"/>
                <w:szCs w:val="21"/>
              </w:rPr>
              <w:t>Causales:</w:t>
            </w:r>
            <w:r w:rsidRPr="00E547C2">
              <w:rPr>
                <w:rFonts w:ascii="Arial" w:hAnsi="Arial" w:cs="Arial"/>
                <w:b/>
                <w:sz w:val="21"/>
                <w:szCs w:val="21"/>
                <w:lang w:val="es-CO"/>
              </w:rPr>
              <w:t xml:space="preserve"> </w:t>
            </w:r>
          </w:p>
          <w:p w14:paraId="7567672E" w14:textId="77777777" w:rsidR="003024D9" w:rsidRPr="00E547C2" w:rsidRDefault="003024D9" w:rsidP="003024D9">
            <w:pPr>
              <w:pStyle w:val="Prrafodelista"/>
              <w:ind w:left="360"/>
              <w:rPr>
                <w:rFonts w:ascii="Arial" w:hAnsi="Arial" w:cs="Arial"/>
                <w:sz w:val="21"/>
                <w:szCs w:val="21"/>
              </w:rPr>
            </w:pPr>
          </w:p>
          <w:p w14:paraId="51E11109" w14:textId="77777777" w:rsidR="000645D9" w:rsidRPr="002F5843" w:rsidRDefault="000645D9" w:rsidP="000645D9">
            <w:pPr>
              <w:pStyle w:val="Prrafodelista"/>
              <w:numPr>
                <w:ilvl w:val="0"/>
                <w:numId w:val="29"/>
              </w:numPr>
              <w:contextualSpacing/>
              <w:jc w:val="both"/>
              <w:rPr>
                <w:rFonts w:ascii="Arial" w:hAnsi="Arial" w:cs="Arial"/>
                <w:sz w:val="22"/>
                <w:szCs w:val="22"/>
                <w:lang w:val="es-CO"/>
              </w:rPr>
            </w:pPr>
            <w:r w:rsidRPr="002F5843">
              <w:rPr>
                <w:rFonts w:ascii="Arial" w:hAnsi="Arial" w:cs="Arial"/>
                <w:sz w:val="22"/>
                <w:szCs w:val="22"/>
                <w:lang w:val="es-CO"/>
              </w:rPr>
              <w:t xml:space="preserve">Por atraso o incumplimiento del cronograma de </w:t>
            </w:r>
            <w:r>
              <w:rPr>
                <w:rFonts w:ascii="Arial" w:hAnsi="Arial" w:cs="Arial"/>
                <w:sz w:val="22"/>
                <w:szCs w:val="22"/>
                <w:lang w:val="es-CO"/>
              </w:rPr>
              <w:t xml:space="preserve">actividades </w:t>
            </w:r>
            <w:r w:rsidRPr="002F5843">
              <w:rPr>
                <w:rFonts w:ascii="Arial" w:hAnsi="Arial" w:cs="Arial"/>
                <w:sz w:val="22"/>
                <w:szCs w:val="22"/>
                <w:lang w:val="es-CO"/>
              </w:rPr>
              <w:t>se causará una multa equivalente al 0,5% del valor del contrato, por cada día calendario de atraso.</w:t>
            </w:r>
          </w:p>
          <w:p w14:paraId="4257740A" w14:textId="77777777" w:rsidR="000645D9" w:rsidRPr="002F5843" w:rsidRDefault="000645D9" w:rsidP="000645D9">
            <w:pPr>
              <w:pStyle w:val="Prrafodelista"/>
              <w:numPr>
                <w:ilvl w:val="0"/>
                <w:numId w:val="29"/>
              </w:numPr>
              <w:contextualSpacing/>
              <w:jc w:val="both"/>
              <w:rPr>
                <w:rFonts w:ascii="Arial" w:hAnsi="Arial" w:cs="Arial"/>
                <w:sz w:val="22"/>
                <w:szCs w:val="22"/>
                <w:lang w:val="es-CO"/>
              </w:rPr>
            </w:pPr>
            <w:r w:rsidRPr="002F5843">
              <w:rPr>
                <w:rFonts w:ascii="Arial" w:hAnsi="Arial" w:cs="Arial"/>
                <w:sz w:val="22"/>
                <w:szCs w:val="22"/>
                <w:lang w:val="es-CO"/>
              </w:rPr>
              <w:t>Por atraso imputable al Contratista en la firma del acta de inicio o no iniciar la ejecución en la fecha pactada, se causará una multa diaria equivalente al 0,3%del valor del contrato, por cada día calendario de atraso. Igual sanción se aplicará en caso de que el Contratista no inicie efectivamente con la ejecución del contrato en la fecha acordada.</w:t>
            </w:r>
          </w:p>
          <w:p w14:paraId="300B8172" w14:textId="77777777" w:rsidR="000645D9" w:rsidRPr="002F5843" w:rsidRDefault="000645D9" w:rsidP="000645D9">
            <w:pPr>
              <w:pStyle w:val="Prrafodelista"/>
              <w:numPr>
                <w:ilvl w:val="0"/>
                <w:numId w:val="29"/>
              </w:numPr>
              <w:contextualSpacing/>
              <w:jc w:val="both"/>
              <w:rPr>
                <w:rFonts w:ascii="Arial" w:hAnsi="Arial" w:cs="Arial"/>
                <w:sz w:val="22"/>
                <w:szCs w:val="22"/>
                <w:lang w:val="es-CO"/>
              </w:rPr>
            </w:pPr>
            <w:r w:rsidRPr="002F5843">
              <w:rPr>
                <w:rFonts w:ascii="Arial" w:hAnsi="Arial" w:cs="Arial"/>
                <w:sz w:val="22"/>
                <w:szCs w:val="22"/>
                <w:lang w:val="es-CO"/>
              </w:rPr>
              <w:t>Por atraso en la entrega</w:t>
            </w:r>
            <w:r>
              <w:rPr>
                <w:rFonts w:ascii="Arial" w:hAnsi="Arial" w:cs="Arial"/>
                <w:sz w:val="22"/>
                <w:szCs w:val="22"/>
                <w:lang w:val="es-CO"/>
              </w:rPr>
              <w:t xml:space="preserve"> de informes, productos, estudios o diseños</w:t>
            </w:r>
            <w:r w:rsidRPr="002F5843">
              <w:rPr>
                <w:rFonts w:ascii="Arial" w:hAnsi="Arial" w:cs="Arial"/>
                <w:sz w:val="22"/>
                <w:szCs w:val="22"/>
                <w:lang w:val="es-CO"/>
              </w:rPr>
              <w:t xml:space="preserve">, el Contratista se hará acreedor a </w:t>
            </w:r>
            <w:r w:rsidRPr="002F5843">
              <w:rPr>
                <w:rFonts w:ascii="Arial" w:hAnsi="Arial" w:cs="Arial"/>
                <w:sz w:val="22"/>
                <w:szCs w:val="22"/>
                <w:lang w:val="es-CO"/>
              </w:rPr>
              <w:lastRenderedPageBreak/>
              <w:t>una multa equivalente al 1% del valor del contrato, por cada día calendario de atraso.</w:t>
            </w:r>
          </w:p>
          <w:p w14:paraId="4471B5C6" w14:textId="77777777" w:rsidR="000645D9" w:rsidRPr="002F5843" w:rsidRDefault="000645D9" w:rsidP="000645D9">
            <w:pPr>
              <w:pStyle w:val="Prrafodelista"/>
              <w:numPr>
                <w:ilvl w:val="0"/>
                <w:numId w:val="29"/>
              </w:numPr>
              <w:contextualSpacing/>
              <w:jc w:val="both"/>
              <w:rPr>
                <w:rFonts w:ascii="Arial" w:hAnsi="Arial" w:cs="Arial"/>
                <w:sz w:val="22"/>
                <w:szCs w:val="22"/>
                <w:lang w:val="es-CO"/>
              </w:rPr>
            </w:pPr>
            <w:r w:rsidRPr="002F5843">
              <w:rPr>
                <w:rFonts w:ascii="Arial" w:hAnsi="Arial" w:cs="Arial"/>
                <w:sz w:val="22"/>
                <w:szCs w:val="22"/>
                <w:lang w:val="es-CO"/>
              </w:rPr>
              <w:t>Por incumplir las órdenes dadas por la interventoría</w:t>
            </w:r>
            <w:r>
              <w:rPr>
                <w:rFonts w:ascii="Arial" w:hAnsi="Arial" w:cs="Arial"/>
                <w:sz w:val="22"/>
                <w:szCs w:val="22"/>
                <w:lang w:val="es-CO"/>
              </w:rPr>
              <w:t xml:space="preserve"> o supervisor relacionadas a la correcta ejecución del contrato</w:t>
            </w:r>
            <w:r w:rsidRPr="002F5843">
              <w:rPr>
                <w:rFonts w:ascii="Arial" w:hAnsi="Arial" w:cs="Arial"/>
                <w:sz w:val="22"/>
                <w:szCs w:val="22"/>
                <w:lang w:val="es-CO"/>
              </w:rPr>
              <w:t>, el Contratista se hará acreedor a una multa equivalente al 0,3% del valor del contrato, por cada orden incumplida.</w:t>
            </w:r>
          </w:p>
          <w:p w14:paraId="59575215" w14:textId="77777777" w:rsidR="000645D9" w:rsidRPr="002F5843" w:rsidRDefault="000645D9" w:rsidP="000645D9">
            <w:pPr>
              <w:pStyle w:val="Prrafodelista"/>
              <w:numPr>
                <w:ilvl w:val="0"/>
                <w:numId w:val="29"/>
              </w:numPr>
              <w:contextualSpacing/>
              <w:jc w:val="both"/>
              <w:rPr>
                <w:rFonts w:ascii="Arial" w:hAnsi="Arial" w:cs="Arial"/>
                <w:sz w:val="22"/>
                <w:szCs w:val="22"/>
                <w:lang w:val="es-CO"/>
              </w:rPr>
            </w:pPr>
            <w:r w:rsidRPr="002F5843">
              <w:rPr>
                <w:rFonts w:ascii="Arial" w:hAnsi="Arial" w:cs="Arial"/>
                <w:sz w:val="22"/>
                <w:szCs w:val="22"/>
                <w:lang w:val="es-CO"/>
              </w:rPr>
              <w:t xml:space="preserve">Por cambiar el personal presentado a la </w:t>
            </w:r>
            <w:r>
              <w:rPr>
                <w:rFonts w:ascii="Arial" w:hAnsi="Arial" w:cs="Arial"/>
                <w:sz w:val="22"/>
                <w:szCs w:val="22"/>
                <w:lang w:val="es-CO"/>
              </w:rPr>
              <w:t>supervisión</w:t>
            </w:r>
            <w:r w:rsidRPr="002F5843">
              <w:rPr>
                <w:rFonts w:ascii="Arial" w:hAnsi="Arial" w:cs="Arial"/>
                <w:sz w:val="22"/>
                <w:szCs w:val="22"/>
                <w:lang w:val="es-CO"/>
              </w:rPr>
              <w:t>, sin la aprobación previa de esta, al Contratista se le impondrá una multa equivalente al 0,5% del valor del contrato.</w:t>
            </w:r>
          </w:p>
          <w:p w14:paraId="05F4D1B7" w14:textId="77777777" w:rsidR="000645D9" w:rsidRPr="002F5843" w:rsidRDefault="000645D9" w:rsidP="000645D9">
            <w:pPr>
              <w:jc w:val="both"/>
              <w:rPr>
                <w:rFonts w:ascii="Arial" w:hAnsi="Arial" w:cs="Arial"/>
                <w:b/>
                <w:sz w:val="22"/>
                <w:szCs w:val="22"/>
              </w:rPr>
            </w:pPr>
          </w:p>
          <w:p w14:paraId="1C1E040B" w14:textId="77777777" w:rsidR="000645D9" w:rsidRPr="002F5843" w:rsidRDefault="000645D9" w:rsidP="000645D9">
            <w:pPr>
              <w:jc w:val="both"/>
              <w:rPr>
                <w:rFonts w:ascii="Arial" w:hAnsi="Arial" w:cs="Arial"/>
                <w:sz w:val="22"/>
                <w:szCs w:val="22"/>
              </w:rPr>
            </w:pPr>
            <w:r w:rsidRPr="002F5843">
              <w:rPr>
                <w:rFonts w:ascii="Arial" w:hAnsi="Arial" w:cs="Arial"/>
                <w:b/>
                <w:sz w:val="22"/>
                <w:szCs w:val="22"/>
              </w:rPr>
              <w:t>Parágrafo 1.</w:t>
            </w:r>
            <w:r w:rsidRPr="002F5843">
              <w:rPr>
                <w:rFonts w:ascii="Arial" w:hAnsi="Arial" w:cs="Arial"/>
                <w:sz w:val="22"/>
                <w:szCs w:val="22"/>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468DD411" w14:textId="77777777" w:rsidR="000645D9" w:rsidRPr="002F5843" w:rsidRDefault="000645D9" w:rsidP="000645D9">
            <w:pPr>
              <w:jc w:val="both"/>
              <w:rPr>
                <w:rFonts w:ascii="Arial" w:hAnsi="Arial" w:cs="Arial"/>
                <w:sz w:val="22"/>
                <w:szCs w:val="22"/>
              </w:rPr>
            </w:pPr>
          </w:p>
          <w:p w14:paraId="4A0D613F" w14:textId="77777777" w:rsidR="000645D9" w:rsidRPr="002F5843" w:rsidRDefault="000645D9" w:rsidP="000645D9">
            <w:pPr>
              <w:jc w:val="both"/>
              <w:rPr>
                <w:rFonts w:ascii="Arial" w:hAnsi="Arial" w:cs="Arial"/>
                <w:sz w:val="22"/>
                <w:szCs w:val="22"/>
              </w:rPr>
            </w:pPr>
            <w:r w:rsidRPr="002F5843">
              <w:rPr>
                <w:rFonts w:ascii="Arial" w:hAnsi="Arial" w:cs="Arial"/>
                <w:b/>
                <w:sz w:val="22"/>
                <w:szCs w:val="22"/>
              </w:rPr>
              <w:t xml:space="preserve">Parágrafo 2. </w:t>
            </w:r>
            <w:r w:rsidRPr="002F5843">
              <w:rPr>
                <w:rFonts w:ascii="Arial" w:hAnsi="Arial" w:cs="Arial"/>
                <w:sz w:val="22"/>
                <w:szCs w:val="22"/>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7E589C41" w14:textId="77777777" w:rsidR="000645D9" w:rsidRPr="002F5843" w:rsidRDefault="000645D9" w:rsidP="000645D9">
            <w:pPr>
              <w:jc w:val="both"/>
              <w:rPr>
                <w:rFonts w:ascii="Arial" w:hAnsi="Arial" w:cs="Arial"/>
                <w:sz w:val="22"/>
                <w:szCs w:val="22"/>
              </w:rPr>
            </w:pPr>
          </w:p>
          <w:p w14:paraId="286F58CF" w14:textId="77777777" w:rsidR="000645D9" w:rsidRPr="002F5843" w:rsidRDefault="000645D9" w:rsidP="000645D9">
            <w:pPr>
              <w:jc w:val="both"/>
              <w:rPr>
                <w:rFonts w:ascii="Arial" w:hAnsi="Arial" w:cs="Arial"/>
                <w:sz w:val="22"/>
                <w:szCs w:val="22"/>
              </w:rPr>
            </w:pPr>
            <w:r w:rsidRPr="002F5843">
              <w:rPr>
                <w:rFonts w:ascii="Arial" w:hAnsi="Arial" w:cs="Arial"/>
                <w:b/>
                <w:sz w:val="22"/>
                <w:szCs w:val="22"/>
              </w:rPr>
              <w:t xml:space="preserve">Parágrafo 3. </w:t>
            </w:r>
            <w:r w:rsidRPr="002F5843">
              <w:rPr>
                <w:rFonts w:ascii="Arial" w:hAnsi="Arial" w:cs="Arial"/>
                <w:sz w:val="22"/>
                <w:szCs w:val="22"/>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52AEC5F4" w14:textId="77777777" w:rsidR="000645D9" w:rsidRPr="002F5843" w:rsidRDefault="000645D9" w:rsidP="000645D9">
            <w:pPr>
              <w:jc w:val="both"/>
              <w:rPr>
                <w:rFonts w:ascii="Arial" w:hAnsi="Arial" w:cs="Arial"/>
                <w:sz w:val="22"/>
                <w:szCs w:val="22"/>
              </w:rPr>
            </w:pPr>
          </w:p>
          <w:p w14:paraId="15ED09CB" w14:textId="77777777" w:rsidR="000645D9" w:rsidRPr="002F5843" w:rsidRDefault="000645D9" w:rsidP="000645D9">
            <w:pPr>
              <w:jc w:val="both"/>
              <w:rPr>
                <w:rFonts w:ascii="Arial" w:hAnsi="Arial" w:cs="Arial"/>
                <w:sz w:val="22"/>
                <w:szCs w:val="22"/>
              </w:rPr>
            </w:pPr>
            <w:r w:rsidRPr="002F5843">
              <w:rPr>
                <w:rFonts w:ascii="Arial" w:hAnsi="Arial" w:cs="Arial"/>
                <w:b/>
                <w:sz w:val="22"/>
                <w:szCs w:val="22"/>
              </w:rPr>
              <w:t xml:space="preserve">Parágrafo 4. </w:t>
            </w:r>
            <w:r w:rsidRPr="002F5843">
              <w:rPr>
                <w:rFonts w:ascii="Arial" w:hAnsi="Arial" w:cs="Arial"/>
                <w:sz w:val="22"/>
                <w:szCs w:val="22"/>
              </w:rPr>
              <w:t>En caso de que el Contratista reincida en el incumplimiento de una o de varias obligaciones se podrán imponer nuevas multas.</w:t>
            </w:r>
          </w:p>
          <w:p w14:paraId="419D76A8" w14:textId="77777777" w:rsidR="000645D9" w:rsidRPr="002F5843" w:rsidRDefault="000645D9" w:rsidP="000645D9">
            <w:pPr>
              <w:jc w:val="both"/>
              <w:rPr>
                <w:rFonts w:ascii="Arial" w:hAnsi="Arial" w:cs="Arial"/>
                <w:sz w:val="22"/>
                <w:szCs w:val="22"/>
              </w:rPr>
            </w:pPr>
          </w:p>
          <w:p w14:paraId="379ACE86" w14:textId="0F71DD2D" w:rsidR="009622EE" w:rsidRPr="00E547C2" w:rsidRDefault="000645D9" w:rsidP="0061462B">
            <w:pPr>
              <w:jc w:val="both"/>
              <w:rPr>
                <w:rFonts w:ascii="Arial" w:hAnsi="Arial" w:cs="Arial"/>
                <w:sz w:val="21"/>
                <w:szCs w:val="21"/>
              </w:rPr>
            </w:pPr>
            <w:r w:rsidRPr="002F5843">
              <w:rPr>
                <w:rFonts w:ascii="Arial" w:hAnsi="Arial" w:cs="Arial"/>
                <w:b/>
                <w:sz w:val="22"/>
                <w:szCs w:val="22"/>
              </w:rPr>
              <w:t xml:space="preserve">Parágrafo 5. </w:t>
            </w:r>
            <w:r w:rsidRPr="002F5843">
              <w:rPr>
                <w:rFonts w:ascii="Arial" w:hAnsi="Arial" w:cs="Arial"/>
                <w:sz w:val="22"/>
                <w:szCs w:val="22"/>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r w:rsidRPr="002F5843">
              <w:rPr>
                <w:rFonts w:ascii="Arial" w:hAnsi="Arial" w:cs="Arial"/>
                <w:color w:val="222222"/>
                <w:spacing w:val="-3"/>
                <w:sz w:val="22"/>
                <w:szCs w:val="22"/>
                <w:shd w:val="clear" w:color="auto" w:fill="FFFFFF"/>
              </w:rPr>
              <w:t xml:space="preserve"> </w:t>
            </w:r>
            <w:r w:rsidR="009622EE" w:rsidRPr="00E547C2">
              <w:rPr>
                <w:rFonts w:ascii="Arial" w:hAnsi="Arial" w:cs="Arial"/>
                <w:color w:val="222222"/>
                <w:spacing w:val="-3"/>
                <w:sz w:val="21"/>
                <w:szCs w:val="21"/>
                <w:shd w:val="clear" w:color="auto" w:fill="FFFFFF"/>
              </w:rPr>
              <w:t xml:space="preserve"> </w:t>
            </w:r>
          </w:p>
        </w:tc>
      </w:tr>
      <w:tr w:rsidR="009622EE" w:rsidRPr="00E547C2" w14:paraId="4B7010FB" w14:textId="77777777" w:rsidTr="006A31D4">
        <w:tc>
          <w:tcPr>
            <w:tcW w:w="3393" w:type="dxa"/>
          </w:tcPr>
          <w:p w14:paraId="7F4EE580" w14:textId="77777777" w:rsidR="009622EE" w:rsidRPr="00E547C2" w:rsidRDefault="009622EE" w:rsidP="00FC225A">
            <w:pPr>
              <w:pStyle w:val="NormalWeb"/>
              <w:numPr>
                <w:ilvl w:val="0"/>
                <w:numId w:val="10"/>
              </w:numPr>
              <w:jc w:val="both"/>
              <w:rPr>
                <w:rFonts w:ascii="Arial" w:hAnsi="Arial" w:cs="Arial"/>
                <w:sz w:val="21"/>
                <w:szCs w:val="21"/>
              </w:rPr>
            </w:pPr>
            <w:r w:rsidRPr="00E547C2">
              <w:rPr>
                <w:rFonts w:ascii="Arial" w:hAnsi="Arial" w:cs="Arial"/>
                <w:b/>
                <w:sz w:val="21"/>
                <w:szCs w:val="21"/>
              </w:rPr>
              <w:lastRenderedPageBreak/>
              <w:t>CLÁUSULA PENAL PECUNIARIA</w:t>
            </w:r>
          </w:p>
        </w:tc>
        <w:tc>
          <w:tcPr>
            <w:tcW w:w="5802" w:type="dxa"/>
          </w:tcPr>
          <w:p w14:paraId="333AA881" w14:textId="3FA5D808" w:rsidR="00B57304" w:rsidRPr="00E547C2" w:rsidRDefault="00B57304" w:rsidP="00C82EFA">
            <w:pPr>
              <w:jc w:val="both"/>
              <w:rPr>
                <w:rFonts w:ascii="Arial" w:hAnsi="Arial" w:cs="Arial"/>
                <w:sz w:val="21"/>
                <w:szCs w:val="21"/>
              </w:rPr>
            </w:pPr>
            <w:r w:rsidRPr="00E547C2">
              <w:rPr>
                <w:rFonts w:ascii="Arial" w:hAnsi="Arial" w:cs="Arial"/>
                <w:sz w:val="21"/>
                <w:szCs w:val="21"/>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veinte por ciento (20%) del valor del </w:t>
            </w:r>
            <w:r w:rsidRPr="00E547C2">
              <w:rPr>
                <w:rFonts w:ascii="Arial" w:hAnsi="Arial" w:cs="Arial"/>
                <w:sz w:val="21"/>
                <w:szCs w:val="21"/>
              </w:rPr>
              <w:lastRenderedPageBreak/>
              <w:t>contrato. La presente cláusula penal no tiene el carácter de estimación anticipada de perjuicios.</w:t>
            </w:r>
          </w:p>
          <w:p w14:paraId="6C5F1CC6" w14:textId="77777777" w:rsidR="00B57304" w:rsidRPr="00E547C2" w:rsidRDefault="00B57304" w:rsidP="00C82EFA">
            <w:pPr>
              <w:jc w:val="both"/>
              <w:rPr>
                <w:rFonts w:ascii="Arial" w:hAnsi="Arial" w:cs="Arial"/>
                <w:sz w:val="21"/>
                <w:szCs w:val="21"/>
              </w:rPr>
            </w:pPr>
          </w:p>
          <w:p w14:paraId="17DFD5D0" w14:textId="77777777" w:rsidR="00B57304" w:rsidRPr="00E547C2" w:rsidRDefault="00B57304" w:rsidP="00C82EFA">
            <w:pPr>
              <w:jc w:val="both"/>
              <w:rPr>
                <w:rFonts w:ascii="Arial" w:hAnsi="Arial" w:cs="Arial"/>
                <w:sz w:val="21"/>
                <w:szCs w:val="21"/>
              </w:rPr>
            </w:pPr>
            <w:r w:rsidRPr="00E547C2">
              <w:rPr>
                <w:rFonts w:ascii="Arial" w:hAnsi="Arial" w:cs="Arial"/>
                <w:b/>
                <w:sz w:val="21"/>
                <w:szCs w:val="21"/>
              </w:rPr>
              <w:t>Parágrafo 1.</w:t>
            </w:r>
            <w:r w:rsidRPr="00E547C2">
              <w:rPr>
                <w:rFonts w:ascii="Arial" w:hAnsi="Arial" w:cs="Arial"/>
                <w:sz w:val="21"/>
                <w:szCs w:val="21"/>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67FD86F5" w14:textId="77777777" w:rsidR="00B57304" w:rsidRPr="00E547C2" w:rsidRDefault="00B57304" w:rsidP="00C82EFA">
            <w:pPr>
              <w:jc w:val="both"/>
              <w:rPr>
                <w:rFonts w:ascii="Arial" w:hAnsi="Arial" w:cs="Arial"/>
                <w:sz w:val="21"/>
                <w:szCs w:val="21"/>
              </w:rPr>
            </w:pPr>
            <w:r w:rsidRPr="00E547C2">
              <w:rPr>
                <w:rFonts w:ascii="Arial" w:hAnsi="Arial" w:cs="Arial"/>
                <w:b/>
                <w:sz w:val="21"/>
                <w:szCs w:val="21"/>
              </w:rPr>
              <w:t>Parágrafo 2.</w:t>
            </w:r>
            <w:r w:rsidRPr="00E547C2">
              <w:rPr>
                <w:rFonts w:ascii="Arial" w:hAnsi="Arial" w:cs="Arial"/>
                <w:sz w:val="21"/>
                <w:szCs w:val="21"/>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42F4DFC" w14:textId="77777777" w:rsidR="00B57304" w:rsidRPr="00E547C2" w:rsidRDefault="00B57304" w:rsidP="00C82EFA">
            <w:pPr>
              <w:jc w:val="both"/>
              <w:rPr>
                <w:rFonts w:ascii="Arial" w:hAnsi="Arial" w:cs="Arial"/>
                <w:sz w:val="21"/>
                <w:szCs w:val="21"/>
              </w:rPr>
            </w:pPr>
          </w:p>
          <w:p w14:paraId="10C75E0F" w14:textId="498645E4" w:rsidR="009622EE" w:rsidRPr="00E547C2" w:rsidRDefault="00B57304" w:rsidP="00C82EFA">
            <w:pPr>
              <w:jc w:val="both"/>
              <w:rPr>
                <w:rFonts w:ascii="Arial" w:hAnsi="Arial" w:cs="Arial"/>
                <w:sz w:val="21"/>
                <w:szCs w:val="21"/>
              </w:rPr>
            </w:pPr>
            <w:r w:rsidRPr="00E547C2">
              <w:rPr>
                <w:rFonts w:ascii="Arial" w:hAnsi="Arial" w:cs="Arial"/>
                <w:b/>
                <w:sz w:val="21"/>
                <w:szCs w:val="21"/>
              </w:rPr>
              <w:t xml:space="preserve">Parágrafo 3. </w:t>
            </w:r>
            <w:r w:rsidRPr="00E547C2">
              <w:rPr>
                <w:rFonts w:ascii="Arial" w:hAnsi="Arial" w:cs="Arial"/>
                <w:sz w:val="21"/>
                <w:szCs w:val="21"/>
              </w:rPr>
              <w:t>Esta misma sanción se aplicará en caso de declararse la caducidad del contrato.</w:t>
            </w:r>
          </w:p>
        </w:tc>
      </w:tr>
      <w:tr w:rsidR="009622EE" w:rsidRPr="00E547C2" w14:paraId="2C94AABD" w14:textId="77777777" w:rsidTr="006A31D4">
        <w:tc>
          <w:tcPr>
            <w:tcW w:w="3393" w:type="dxa"/>
          </w:tcPr>
          <w:p w14:paraId="25485B7B" w14:textId="77777777" w:rsidR="009622EE" w:rsidRPr="00E547C2" w:rsidRDefault="009622EE" w:rsidP="00FC225A">
            <w:pPr>
              <w:pStyle w:val="NormalWeb"/>
              <w:numPr>
                <w:ilvl w:val="0"/>
                <w:numId w:val="10"/>
              </w:numPr>
              <w:jc w:val="both"/>
              <w:rPr>
                <w:rFonts w:ascii="Arial" w:hAnsi="Arial" w:cs="Arial"/>
                <w:sz w:val="21"/>
                <w:szCs w:val="21"/>
              </w:rPr>
            </w:pPr>
            <w:r w:rsidRPr="00E547C2">
              <w:rPr>
                <w:rFonts w:ascii="Arial" w:hAnsi="Arial" w:cs="Arial"/>
                <w:b/>
                <w:sz w:val="21"/>
                <w:szCs w:val="21"/>
              </w:rPr>
              <w:lastRenderedPageBreak/>
              <w:t>AUTORIZACIÓN PARA NOTIFICACIONES</w:t>
            </w:r>
          </w:p>
        </w:tc>
        <w:tc>
          <w:tcPr>
            <w:tcW w:w="5802" w:type="dxa"/>
          </w:tcPr>
          <w:p w14:paraId="63EA3F8B" w14:textId="4922CC2E" w:rsidR="009622EE" w:rsidRPr="00E547C2" w:rsidRDefault="009622EE" w:rsidP="00C82EFA">
            <w:pPr>
              <w:pStyle w:val="NormalWeb"/>
              <w:jc w:val="both"/>
              <w:rPr>
                <w:rFonts w:ascii="Arial" w:hAnsi="Arial" w:cs="Arial"/>
                <w:sz w:val="21"/>
                <w:szCs w:val="21"/>
              </w:rPr>
            </w:pPr>
            <w:r w:rsidRPr="00E547C2">
              <w:rPr>
                <w:rFonts w:ascii="Arial" w:hAnsi="Arial" w:cs="Arial"/>
                <w:sz w:val="21"/>
                <w:szCs w:val="21"/>
              </w:rPr>
              <w:t xml:space="preserve">el contratista autoriza al Contratante para notificarle a través del correo electrónico </w:t>
            </w:r>
            <w:r w:rsidR="008C1ECE" w:rsidRPr="00E547C2">
              <w:rPr>
                <w:rFonts w:ascii="Arial" w:hAnsi="Arial" w:cs="Arial"/>
                <w:sz w:val="21"/>
                <w:szCs w:val="21"/>
              </w:rPr>
              <w:t>aportado en la propuesta</w:t>
            </w:r>
            <w:r w:rsidRPr="00E547C2">
              <w:rPr>
                <w:rFonts w:ascii="Arial" w:hAnsi="Arial" w:cs="Arial"/>
                <w:sz w:val="21"/>
                <w:szCs w:val="21"/>
              </w:rPr>
              <w:t xml:space="preserve">, todas las actuaciones y documentos que se produzcan con motivo del contrato, que deban ser objeto de notificación personal, conforme al ordenamiento jurídico.  </w:t>
            </w:r>
          </w:p>
        </w:tc>
      </w:tr>
      <w:tr w:rsidR="009622EE" w:rsidRPr="00E547C2" w14:paraId="768F7704" w14:textId="77777777" w:rsidTr="006A31D4">
        <w:tc>
          <w:tcPr>
            <w:tcW w:w="3393" w:type="dxa"/>
          </w:tcPr>
          <w:p w14:paraId="5E66D612"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INDEMNIDAD</w:t>
            </w:r>
          </w:p>
        </w:tc>
        <w:tc>
          <w:tcPr>
            <w:tcW w:w="5802" w:type="dxa"/>
          </w:tcPr>
          <w:p w14:paraId="2A2F6055"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eastAsia="es-MX"/>
              </w:rPr>
              <w:t xml:space="preserve">EL CONTRATISTA mantendrá indemne a </w:t>
            </w:r>
            <w:r w:rsidRPr="00E547C2">
              <w:rPr>
                <w:rFonts w:ascii="Arial" w:hAnsi="Arial" w:cs="Arial"/>
                <w:b/>
                <w:sz w:val="21"/>
                <w:szCs w:val="21"/>
              </w:rPr>
              <w:t>LA CORPORACION</w:t>
            </w:r>
            <w:r w:rsidRPr="00E547C2">
              <w:rPr>
                <w:rFonts w:ascii="Arial" w:hAnsi="Arial" w:cs="Arial"/>
                <w:sz w:val="21"/>
                <w:szCs w:val="21"/>
                <w:lang w:val="es-MX" w:eastAsia="es-MX"/>
              </w:rPr>
              <w:t xml:space="preserve"> contra todo reclamo, demanda, acción legal y costo que pueda causarse o surgir por daños o lesiones a personas o propiedades de terceros, ocasionados por EL CONTRATISTA en la ejecución del objeto y las obligaciones contractuales. En caso de que se entable un reclamo, demanda o acción legal contra </w:t>
            </w:r>
            <w:r w:rsidRPr="00E547C2">
              <w:rPr>
                <w:rFonts w:ascii="Arial" w:hAnsi="Arial" w:cs="Arial"/>
                <w:b/>
                <w:sz w:val="21"/>
                <w:szCs w:val="21"/>
              </w:rPr>
              <w:t xml:space="preserve">LA CORPORACION </w:t>
            </w:r>
            <w:r w:rsidRPr="00E547C2">
              <w:rPr>
                <w:rFonts w:ascii="Arial" w:hAnsi="Arial" w:cs="Arial"/>
                <w:sz w:val="21"/>
                <w:szCs w:val="21"/>
                <w:lang w:val="es-MX" w:eastAsia="es-MX"/>
              </w:rPr>
              <w:t xml:space="preserve">por asuntos que según el contrato sean de responsabilidad del CONTRATISTA, ésta será notificada lo más pronto posible para que por su cuenta adopte oportunamente las medidas previstas por la Ley para mantener indemne a la Corporación, el CONTRATISTA será responsable de todos los daños causados a </w:t>
            </w:r>
            <w:r w:rsidRPr="00E547C2">
              <w:rPr>
                <w:rFonts w:ascii="Arial" w:hAnsi="Arial" w:cs="Arial"/>
                <w:b/>
                <w:sz w:val="21"/>
                <w:szCs w:val="21"/>
              </w:rPr>
              <w:t>LA CORPORACION,</w:t>
            </w:r>
            <w:r w:rsidRPr="00E547C2">
              <w:rPr>
                <w:rFonts w:ascii="Arial" w:hAnsi="Arial" w:cs="Arial"/>
                <w:sz w:val="21"/>
                <w:szCs w:val="21"/>
                <w:lang w:val="es-MX" w:eastAsia="es-MX"/>
              </w:rPr>
              <w:t xml:space="preserve"> ocasionados por su culpa o la de sus subcontratistas o dependientes y le reconocerá y pagará el valor de tales daños o procederá a repararlos debidamente a satisfacción de la Corporación. En caso de que así no lo hiciere EL CONTRATISTA, </w:t>
            </w:r>
            <w:r w:rsidRPr="00E547C2">
              <w:rPr>
                <w:rFonts w:ascii="Arial" w:hAnsi="Arial" w:cs="Arial"/>
                <w:b/>
                <w:sz w:val="21"/>
                <w:szCs w:val="21"/>
              </w:rPr>
              <w:t xml:space="preserve">LA CORPORACION </w:t>
            </w:r>
            <w:r w:rsidRPr="00E547C2">
              <w:rPr>
                <w:rFonts w:ascii="Arial" w:hAnsi="Arial" w:cs="Arial"/>
                <w:sz w:val="21"/>
                <w:szCs w:val="21"/>
                <w:lang w:val="es-MX" w:eastAsia="es-MX"/>
              </w:rPr>
              <w:t>tendrá derecho a descontar el valor de tales erogaciones de cualquier suma que adeude a EL CONTRATISTA por razón de los trabajos motivo del contrato.</w:t>
            </w:r>
          </w:p>
        </w:tc>
      </w:tr>
      <w:tr w:rsidR="009622EE" w:rsidRPr="00E547C2" w14:paraId="42994DD2" w14:textId="77777777" w:rsidTr="006A31D4">
        <w:tc>
          <w:tcPr>
            <w:tcW w:w="3393" w:type="dxa"/>
          </w:tcPr>
          <w:p w14:paraId="78D5C1FF"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AUSENCIA DE RELACIÓN LABORAL</w:t>
            </w:r>
          </w:p>
        </w:tc>
        <w:tc>
          <w:tcPr>
            <w:tcW w:w="5802" w:type="dxa"/>
          </w:tcPr>
          <w:p w14:paraId="5A3A698F" w14:textId="77777777" w:rsidR="00E2355A" w:rsidRPr="00E547C2" w:rsidRDefault="00E2355A" w:rsidP="00C82EFA">
            <w:pPr>
              <w:jc w:val="both"/>
              <w:rPr>
                <w:rFonts w:ascii="Arial" w:hAnsi="Arial" w:cs="Arial"/>
                <w:sz w:val="21"/>
                <w:szCs w:val="21"/>
                <w:lang w:val="es-ES" w:eastAsia="es-CO"/>
              </w:rPr>
            </w:pPr>
            <w:r w:rsidRPr="00E547C2">
              <w:rPr>
                <w:rFonts w:ascii="Arial" w:hAnsi="Arial" w:cs="Arial"/>
                <w:sz w:val="21"/>
                <w:szCs w:val="21"/>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E547C2">
              <w:rPr>
                <w:rFonts w:ascii="Arial" w:hAnsi="Arial" w:cs="Arial"/>
                <w:sz w:val="21"/>
                <w:szCs w:val="21"/>
              </w:rPr>
              <w:t xml:space="preserve">Proceso de </w:t>
            </w:r>
            <w:r w:rsidRPr="00E547C2">
              <w:rPr>
                <w:rFonts w:ascii="Arial" w:hAnsi="Arial" w:cs="Arial"/>
                <w:sz w:val="21"/>
                <w:szCs w:val="21"/>
              </w:rPr>
              <w:lastRenderedPageBreak/>
              <w:t>Contratación</w:t>
            </w:r>
            <w:r w:rsidRPr="00E547C2">
              <w:rPr>
                <w:rFonts w:ascii="Arial" w:hAnsi="Arial" w:cs="Arial"/>
                <w:sz w:val="21"/>
                <w:szCs w:val="21"/>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DF086CB" w14:textId="77777777" w:rsidR="00E2355A" w:rsidRPr="00E547C2" w:rsidRDefault="00E2355A" w:rsidP="00C82EFA">
            <w:pPr>
              <w:jc w:val="both"/>
              <w:rPr>
                <w:rFonts w:ascii="Arial" w:hAnsi="Arial" w:cs="Arial"/>
                <w:sz w:val="21"/>
                <w:szCs w:val="21"/>
                <w:lang w:val="es-ES" w:eastAsia="es-CO"/>
              </w:rPr>
            </w:pPr>
            <w:r w:rsidRPr="00E547C2">
              <w:rPr>
                <w:rFonts w:ascii="Arial" w:hAnsi="Arial" w:cs="Arial"/>
                <w:sz w:val="21"/>
                <w:szCs w:val="21"/>
                <w:lang w:val="es-ES" w:eastAsia="es-CO"/>
              </w:rPr>
              <w:t xml:space="preserve"> </w:t>
            </w:r>
          </w:p>
          <w:p w14:paraId="5F6FC62D" w14:textId="77777777" w:rsidR="00E2355A" w:rsidRPr="00E547C2" w:rsidRDefault="00E2355A" w:rsidP="00C82EFA">
            <w:pPr>
              <w:jc w:val="both"/>
              <w:rPr>
                <w:rFonts w:ascii="Arial" w:hAnsi="Arial" w:cs="Arial"/>
                <w:sz w:val="21"/>
                <w:szCs w:val="21"/>
                <w:lang w:val="es-ES" w:eastAsia="es-CO"/>
              </w:rPr>
            </w:pPr>
            <w:r w:rsidRPr="00E547C2">
              <w:rPr>
                <w:rFonts w:ascii="Arial" w:hAnsi="Arial" w:cs="Arial"/>
                <w:sz w:val="21"/>
                <w:szCs w:val="21"/>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3B80430E" w14:textId="232D5692" w:rsidR="009622EE" w:rsidRPr="00E547C2" w:rsidRDefault="009622EE" w:rsidP="00C82EFA">
            <w:pPr>
              <w:autoSpaceDE w:val="0"/>
              <w:autoSpaceDN w:val="0"/>
              <w:adjustRightInd w:val="0"/>
              <w:jc w:val="both"/>
              <w:rPr>
                <w:rFonts w:ascii="Arial" w:hAnsi="Arial" w:cs="Arial"/>
                <w:sz w:val="21"/>
                <w:szCs w:val="21"/>
                <w:lang w:val="es-MX" w:eastAsia="es-MX"/>
              </w:rPr>
            </w:pPr>
          </w:p>
        </w:tc>
      </w:tr>
      <w:tr w:rsidR="009622EE" w:rsidRPr="00E547C2" w14:paraId="1AC41FC7" w14:textId="77777777" w:rsidTr="006A31D4">
        <w:tc>
          <w:tcPr>
            <w:tcW w:w="3393" w:type="dxa"/>
          </w:tcPr>
          <w:p w14:paraId="0E4B540C"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lastRenderedPageBreak/>
              <w:t>LIQUIDACIONES</w:t>
            </w:r>
          </w:p>
        </w:tc>
        <w:tc>
          <w:tcPr>
            <w:tcW w:w="5802" w:type="dxa"/>
          </w:tcPr>
          <w:p w14:paraId="0BC6A7B5" w14:textId="77777777" w:rsidR="00E2355A" w:rsidRPr="00E547C2" w:rsidRDefault="00E2355A" w:rsidP="00C82EFA">
            <w:pPr>
              <w:pStyle w:val="clusulas"/>
              <w:numPr>
                <w:ilvl w:val="0"/>
                <w:numId w:val="0"/>
              </w:numPr>
              <w:spacing w:before="0" w:after="0"/>
              <w:rPr>
                <w:rFonts w:ascii="Arial" w:eastAsia="Times New Roman" w:hAnsi="Arial" w:cs="Arial"/>
                <w:b w:val="0"/>
                <w:sz w:val="21"/>
                <w:szCs w:val="21"/>
                <w:lang w:val="es-ES" w:eastAsia="es-CO"/>
              </w:rPr>
            </w:pPr>
            <w:r w:rsidRPr="00E547C2">
              <w:rPr>
                <w:rFonts w:ascii="Arial" w:eastAsia="Times New Roman" w:hAnsi="Arial" w:cs="Arial"/>
                <w:b w:val="0"/>
                <w:sz w:val="21"/>
                <w:szCs w:val="21"/>
                <w:lang w:val="es-ES" w:eastAsia="es-CO"/>
              </w:rPr>
              <w:t>El contrato será objeto de liquidación de acuerdo con lo establecido en las normas que regulan la materia. El término para la liquidación del contrato será de seis (6) meses, contados a partir del recibo de la obra.</w:t>
            </w:r>
          </w:p>
          <w:p w14:paraId="5F1C94B5" w14:textId="77777777" w:rsidR="00E2355A" w:rsidRPr="00E547C2" w:rsidRDefault="00E2355A" w:rsidP="00C82EFA">
            <w:pPr>
              <w:pStyle w:val="clusulas"/>
              <w:numPr>
                <w:ilvl w:val="0"/>
                <w:numId w:val="0"/>
              </w:numPr>
              <w:spacing w:before="0" w:after="0"/>
              <w:rPr>
                <w:rFonts w:ascii="Arial" w:eastAsia="Times New Roman" w:hAnsi="Arial" w:cs="Arial"/>
                <w:b w:val="0"/>
                <w:sz w:val="21"/>
                <w:szCs w:val="21"/>
                <w:lang w:val="es-ES" w:eastAsia="es-CO"/>
              </w:rPr>
            </w:pPr>
          </w:p>
          <w:p w14:paraId="6681C84E" w14:textId="77777777" w:rsidR="00E2355A" w:rsidRPr="00E547C2" w:rsidRDefault="00E2355A" w:rsidP="00C82EFA">
            <w:pPr>
              <w:tabs>
                <w:tab w:val="left" w:pos="-142"/>
              </w:tabs>
              <w:autoSpaceDE w:val="0"/>
              <w:autoSpaceDN w:val="0"/>
              <w:adjustRightInd w:val="0"/>
              <w:jc w:val="both"/>
              <w:rPr>
                <w:rFonts w:ascii="Arial" w:hAnsi="Arial" w:cs="Arial"/>
                <w:sz w:val="21"/>
                <w:szCs w:val="21"/>
                <w:lang w:val="es-ES" w:eastAsia="es-CO"/>
              </w:rPr>
            </w:pPr>
            <w:r w:rsidRPr="00E547C2">
              <w:rPr>
                <w:rFonts w:ascii="Arial" w:hAnsi="Arial" w:cs="Arial"/>
                <w:sz w:val="21"/>
                <w:szCs w:val="21"/>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BEE4F66" w14:textId="77777777" w:rsidR="00E2355A" w:rsidRPr="00E547C2" w:rsidRDefault="00E2355A" w:rsidP="00C82EFA">
            <w:pPr>
              <w:tabs>
                <w:tab w:val="left" w:pos="-142"/>
              </w:tabs>
              <w:autoSpaceDE w:val="0"/>
              <w:autoSpaceDN w:val="0"/>
              <w:adjustRightInd w:val="0"/>
              <w:jc w:val="both"/>
              <w:rPr>
                <w:rFonts w:ascii="Arial" w:hAnsi="Arial" w:cs="Arial"/>
                <w:sz w:val="21"/>
                <w:szCs w:val="21"/>
                <w:lang w:val="es-ES" w:eastAsia="es-CO"/>
              </w:rPr>
            </w:pPr>
          </w:p>
          <w:p w14:paraId="7AE41344" w14:textId="4D4BB32F" w:rsidR="009622EE" w:rsidRPr="00E547C2" w:rsidRDefault="00E2355A" w:rsidP="00C82EFA">
            <w:pPr>
              <w:tabs>
                <w:tab w:val="left" w:pos="-142"/>
              </w:tabs>
              <w:autoSpaceDE w:val="0"/>
              <w:autoSpaceDN w:val="0"/>
              <w:adjustRightInd w:val="0"/>
              <w:jc w:val="both"/>
              <w:rPr>
                <w:rFonts w:ascii="Arial" w:hAnsi="Arial" w:cs="Arial"/>
                <w:sz w:val="21"/>
                <w:szCs w:val="21"/>
                <w:lang w:val="es-ES" w:eastAsia="es-CO"/>
              </w:rPr>
            </w:pPr>
            <w:r w:rsidRPr="00E547C2">
              <w:rPr>
                <w:rFonts w:ascii="Arial" w:hAnsi="Arial" w:cs="Arial"/>
                <w:sz w:val="21"/>
                <w:szCs w:val="21"/>
                <w:lang w:val="es-ES"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tc>
      </w:tr>
      <w:tr w:rsidR="009622EE" w:rsidRPr="00E547C2" w14:paraId="7D33D891" w14:textId="77777777" w:rsidTr="006A31D4">
        <w:tc>
          <w:tcPr>
            <w:tcW w:w="3393" w:type="dxa"/>
          </w:tcPr>
          <w:p w14:paraId="7103C35F" w14:textId="15EDAFB6" w:rsidR="009622EE" w:rsidRPr="00E547C2" w:rsidRDefault="009622EE" w:rsidP="00F55352">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w:t>
            </w:r>
            <w:r w:rsidR="00F55352">
              <w:rPr>
                <w:rFonts w:ascii="Arial" w:hAnsi="Arial" w:cs="Arial"/>
                <w:b/>
                <w:sz w:val="21"/>
                <w:szCs w:val="21"/>
              </w:rPr>
              <w:t xml:space="preserve">PROTECCION DE DATOS PERSONALES </w:t>
            </w:r>
          </w:p>
        </w:tc>
        <w:tc>
          <w:tcPr>
            <w:tcW w:w="5802" w:type="dxa"/>
          </w:tcPr>
          <w:p w14:paraId="0225B599"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 xml:space="preserve">Para efectos de la ejecución del presente contrato, las partes reconocen que la CORPORACIÓN AUTÓNOMA REGIONAL DEL ATLÁNTICO – CRA ostenta la calidad de RESPONSABLE DEL TRATAMIENTO de los datos </w:t>
            </w:r>
            <w:r w:rsidRPr="00F55352">
              <w:rPr>
                <w:rFonts w:ascii="Arial" w:hAnsi="Arial" w:cs="Arial"/>
                <w:sz w:val="21"/>
                <w:szCs w:val="21"/>
              </w:rPr>
              <w:lastRenderedPageBreak/>
              <w:t>personales y demás información que suministre o a la cual permita acceso al CONTRATISTA, mientras que este último actuará exclusivamente como ENCARGADO DEL TRATAMIENTO, de conformidad con lo dispuesto en la Ley 1581 de 2012, el Decreto 1074 de 2015 y las demás normas que las modifiquen, adicionen o sustituyan.</w:t>
            </w:r>
          </w:p>
          <w:p w14:paraId="7BB465BA"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En desarrollo de las actividades contractuales, el CONTRATISTA podrá acceder a la información de carácter administrativo, financiero, tributario, presupuestal, ambiental, comercial, registral o de cualquier otra naturaleza relacionada con personas naturales o jurídicas, entidades territoriales, sujetos pasivos de obligaciones ambientales, usuarios de la autoridad ambiental y demás terceros vinculados con el cumplimiento del objeto contractual.</w:t>
            </w:r>
          </w:p>
          <w:p w14:paraId="52AF84C9"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En consecuencia, el CONTRATISTA se obliga a:</w:t>
            </w:r>
          </w:p>
          <w:p w14:paraId="3285F94C"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a) Utilizar la información suministrada únicamente para el cumplimiento de las actividades propias del contrato y exclusivamente dentro de los límites de las instrucciones impartidas por la CRA.</w:t>
            </w:r>
          </w:p>
          <w:p w14:paraId="58B9B020"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b) Abstenerse de utilizar, divulgar, transferir, ceder, comercializar, reproducir o destinar la información para fines distintos a los autorizados por la CRA.</w:t>
            </w:r>
          </w:p>
          <w:p w14:paraId="66A69B75"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c) Garantizar que el acceso a la información se limite únicamente al personal estrictamente necesario para la ejecución contractual, imponiendo a dicho personal obligaciones equivalentes de reserva, confidencialidad y protección de datos.</w:t>
            </w:r>
          </w:p>
          <w:p w14:paraId="20A6BD8F"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d) Implementar medidas técnicas, administrativas, físicas y organizacionales razonables y apropiadas para proteger la información contra pérdida, alteración, destrucción, acceso no autorizado, divulgación indebida, uso fraudulento o cualquier otra forma de tratamiento no autorizado.</w:t>
            </w:r>
          </w:p>
          <w:p w14:paraId="37C2D990"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e) Mantener mecanismos de control de acceso, autenticación de usuarios, gestión de contraseñas, almacenamiento seguro de documentos físicos y electrónicos, respaldo de información y demás medidas de seguridad acordes con la naturaleza de la información tratada.</w:t>
            </w:r>
          </w:p>
          <w:p w14:paraId="49212F25"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f) Garantizar que la información objeto de tratamiento sea almacenada únicamente durante el tiempo necesario para la ejecución contractual y en los medios autorizados por la CRA.</w:t>
            </w:r>
          </w:p>
          <w:p w14:paraId="191A835F"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g) No efectuar transferencias o transmisiones nacionales o internacionales de datos personales sin autorización previa, expresa y escrita de la CRA.</w:t>
            </w:r>
          </w:p>
          <w:p w14:paraId="292EA0B1"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h) Informar de manera inmediata y, en todo caso, dentro de las veinticuatro (24) horas siguientes a su conocimiento, cualquier incidente de seguridad, pérdida de información, acceso no autorizado, fuga de datos, vulneración de sistemas o cualquier evento que comprometa la confidencialidad, integridad o disponibilidad de la información, aportando toda la información necesaria para la gestión y mitigación del incidente.</w:t>
            </w:r>
          </w:p>
          <w:p w14:paraId="7CD75D38"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lastRenderedPageBreak/>
              <w:t>i) Colaborar con la CRA en la atención de consultas, reclamos, requerimientos de autoridades administrativas o judiciales y demás actuaciones relacionadas con la protección de datos personales que se deriven de la ejecución contractual.</w:t>
            </w:r>
          </w:p>
          <w:p w14:paraId="6D203303"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j) Una vez finalizado el contrato, devolver o destruir, según las instrucciones impartidas por la CRA y las exigencias legales aplicables, toda la información, documentos, bases de datos, archivos físicos o electrónicos y demás soportes que contengan información suministrada o generada con ocasión de la ejecución contractual, certificando por escrito el cumplimiento de dicha obligación.</w:t>
            </w:r>
          </w:p>
          <w:p w14:paraId="0751FC18"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El CONTRATISTA reconoce que toda la información a la que tenga acceso durante la ejecución del contrato tendrá carácter confidencial, salvo aquella que sea pública por disposición legal, y se obliga a mantener dicha confidencialidad durante la vigencia del contrato y por un término mínimo de cinco (5) años contados a partir de su terminación, sin perjuicio de las obligaciones legales de reserva que resulten aplicables.</w:t>
            </w:r>
          </w:p>
          <w:p w14:paraId="6F40DDE3"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PARÁGRAFO PRIMERO. El CONTRATISTA responderá por los daños o perjuicios derivados del incumplimiento de las obligaciones de custodia, confidencialidad, seguridad de la información o tratamiento de datos que le sean directamente imputables por dolo o culpa.</w:t>
            </w:r>
          </w:p>
          <w:p w14:paraId="268D3E02" w14:textId="77777777" w:rsidR="00F55352" w:rsidRPr="00F55352" w:rsidRDefault="00F55352" w:rsidP="00F55352">
            <w:pPr>
              <w:autoSpaceDE w:val="0"/>
              <w:autoSpaceDN w:val="0"/>
              <w:adjustRightInd w:val="0"/>
              <w:jc w:val="both"/>
              <w:rPr>
                <w:rFonts w:ascii="Arial" w:hAnsi="Arial" w:cs="Arial"/>
                <w:sz w:val="21"/>
                <w:szCs w:val="21"/>
              </w:rPr>
            </w:pPr>
            <w:r w:rsidRPr="00F55352">
              <w:rPr>
                <w:rFonts w:ascii="Arial" w:hAnsi="Arial" w:cs="Arial"/>
                <w:sz w:val="21"/>
                <w:szCs w:val="21"/>
              </w:rPr>
              <w:t>PARÁGRAFO SEGUNDO. El acceso a bases de datos institucionales, sistemas de información, aplicativos, plataformas tecnológicas, expedientes físicos o electrónicos y demás repositorios de información de la CRA no implica transferencia de titularidad ni cesión de derechos sobre la información, manteniéndose en todo momento la titularidad y control de esta en cabeza de la CRA.</w:t>
            </w:r>
          </w:p>
          <w:p w14:paraId="386B088D" w14:textId="2F3C13BB" w:rsidR="009622EE" w:rsidRPr="00F55352" w:rsidRDefault="00F55352" w:rsidP="00F55352">
            <w:pPr>
              <w:autoSpaceDE w:val="0"/>
              <w:autoSpaceDN w:val="0"/>
              <w:adjustRightInd w:val="0"/>
              <w:jc w:val="both"/>
              <w:rPr>
                <w:rFonts w:ascii="Arial" w:hAnsi="Arial" w:cs="Arial"/>
                <w:sz w:val="21"/>
                <w:szCs w:val="21"/>
                <w:lang w:eastAsia="es-MX"/>
              </w:rPr>
            </w:pPr>
            <w:r w:rsidRPr="00F55352">
              <w:rPr>
                <w:rFonts w:ascii="Arial" w:hAnsi="Arial" w:cs="Arial"/>
                <w:sz w:val="21"/>
                <w:szCs w:val="21"/>
              </w:rPr>
              <w:t>PARÁGRAFO TERCERO. Las obligaciones previstas en la presente cláusula subsistirán aun después de la terminación, liquidación o expiración del contrato, mientras exista información bajo custodia del CONTRATISTA o mientras la ley exija la conservación de la reserva correspondiente</w:t>
            </w:r>
            <w:r>
              <w:rPr>
                <w:rFonts w:ascii="Arial" w:hAnsi="Arial" w:cs="Arial"/>
                <w:sz w:val="21"/>
                <w:szCs w:val="21"/>
              </w:rPr>
              <w:t>.</w:t>
            </w:r>
          </w:p>
        </w:tc>
      </w:tr>
      <w:tr w:rsidR="009622EE" w:rsidRPr="00E547C2" w14:paraId="6A0F0E44" w14:textId="77777777" w:rsidTr="006A31D4">
        <w:tc>
          <w:tcPr>
            <w:tcW w:w="3393" w:type="dxa"/>
          </w:tcPr>
          <w:p w14:paraId="49084097"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lastRenderedPageBreak/>
              <w:t>AUTORIZACIÓN PARA DEDUCCIONES</w:t>
            </w:r>
          </w:p>
        </w:tc>
        <w:tc>
          <w:tcPr>
            <w:tcW w:w="5802" w:type="dxa"/>
          </w:tcPr>
          <w:p w14:paraId="5CA2BBE4" w14:textId="77777777" w:rsidR="009622EE" w:rsidRPr="00E547C2" w:rsidRDefault="009622EE" w:rsidP="00B96957">
            <w:pPr>
              <w:pStyle w:val="NormalWeb"/>
              <w:jc w:val="both"/>
              <w:rPr>
                <w:rFonts w:ascii="Arial" w:hAnsi="Arial" w:cs="Arial"/>
                <w:sz w:val="21"/>
                <w:szCs w:val="21"/>
              </w:rPr>
            </w:pPr>
            <w:r w:rsidRPr="00E547C2">
              <w:rPr>
                <w:rFonts w:ascii="Arial" w:hAnsi="Arial" w:cs="Arial"/>
                <w:sz w:val="21"/>
                <w:szCs w:val="21"/>
              </w:rPr>
              <w:t>El contratista autoriza al Contratante para deducir de los saldos que éste tenga a su favor, los valores de las deudas que por cualquier concepto se generen a favor de la Corporación, con motivo del contrato.</w:t>
            </w:r>
          </w:p>
        </w:tc>
      </w:tr>
      <w:tr w:rsidR="009622EE" w:rsidRPr="00E547C2" w14:paraId="0399CDED" w14:textId="77777777" w:rsidTr="006A31D4">
        <w:tc>
          <w:tcPr>
            <w:tcW w:w="3393" w:type="dxa"/>
          </w:tcPr>
          <w:p w14:paraId="5EA32AE1"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JURISDICCIÓN COMPETENTE</w:t>
            </w:r>
          </w:p>
        </w:tc>
        <w:tc>
          <w:tcPr>
            <w:tcW w:w="5802" w:type="dxa"/>
          </w:tcPr>
          <w:p w14:paraId="34B0F452" w14:textId="77777777" w:rsidR="009622EE" w:rsidRPr="00E547C2" w:rsidRDefault="009622EE" w:rsidP="00B96957">
            <w:pPr>
              <w:pStyle w:val="NormalWeb"/>
              <w:jc w:val="both"/>
              <w:rPr>
                <w:rFonts w:ascii="Arial" w:hAnsi="Arial" w:cs="Arial"/>
                <w:bCs/>
                <w:sz w:val="21"/>
                <w:szCs w:val="21"/>
              </w:rPr>
            </w:pPr>
            <w:r w:rsidRPr="00E547C2">
              <w:rPr>
                <w:rFonts w:ascii="Arial" w:hAnsi="Arial" w:cs="Arial"/>
                <w:sz w:val="21"/>
                <w:szCs w:val="21"/>
              </w:rPr>
              <w:t xml:space="preserve">Las controversias que se susciten en torno al presente contrato serán dirimidas por la jurisdicción de lo Contencioso Administrativo. </w:t>
            </w:r>
          </w:p>
        </w:tc>
      </w:tr>
      <w:tr w:rsidR="009622EE" w:rsidRPr="00E547C2" w14:paraId="7998BB22" w14:textId="77777777" w:rsidTr="006A31D4">
        <w:tc>
          <w:tcPr>
            <w:tcW w:w="3393" w:type="dxa"/>
          </w:tcPr>
          <w:p w14:paraId="3E7DB24C"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MANIFESTACIONES</w:t>
            </w:r>
          </w:p>
        </w:tc>
        <w:tc>
          <w:tcPr>
            <w:tcW w:w="5802" w:type="dxa"/>
          </w:tcPr>
          <w:p w14:paraId="772DE619"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sz w:val="21"/>
                <w:szCs w:val="21"/>
                <w:lang w:val="es-MX" w:eastAsia="es-MX"/>
              </w:rPr>
              <w:t>Las partes manifiestan libremente que han procedido a la lectura total y cuidadosa del presente documento, por lo que, en consecuencia, se obligan a todo lo ordenado y manifestado.</w:t>
            </w:r>
          </w:p>
          <w:p w14:paraId="36E13AC7"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rPr>
              <w:t xml:space="preserve"> EL CONTRATIST</w:t>
            </w:r>
            <w:r w:rsidRPr="00E547C2">
              <w:rPr>
                <w:rFonts w:ascii="Arial" w:hAnsi="Arial" w:cs="Arial"/>
                <w:sz w:val="21"/>
                <w:szCs w:val="21"/>
              </w:rPr>
              <w:t>A acepta que el valor del contrato incluye todos los gastos, costos, derechos, impuestos, tasas y demás contribuciones relacionadas con el cumplimiento del objeto del presente contrato.</w:t>
            </w:r>
          </w:p>
        </w:tc>
      </w:tr>
      <w:tr w:rsidR="009622EE" w:rsidRPr="00E547C2" w14:paraId="6F64E31B" w14:textId="77777777" w:rsidTr="006A31D4">
        <w:tc>
          <w:tcPr>
            <w:tcW w:w="3393" w:type="dxa"/>
          </w:tcPr>
          <w:p w14:paraId="734FF532"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lastRenderedPageBreak/>
              <w:t>SOLUCIÓN DE CONTROVERSIAS</w:t>
            </w:r>
          </w:p>
        </w:tc>
        <w:tc>
          <w:tcPr>
            <w:tcW w:w="5802" w:type="dxa"/>
          </w:tcPr>
          <w:p w14:paraId="561E9C74" w14:textId="0BCE690E" w:rsidR="009622EE" w:rsidRPr="00E547C2" w:rsidRDefault="009622EE" w:rsidP="00C82EFA">
            <w:pPr>
              <w:autoSpaceDE w:val="0"/>
              <w:autoSpaceDN w:val="0"/>
              <w:adjustRightInd w:val="0"/>
              <w:jc w:val="both"/>
              <w:rPr>
                <w:rFonts w:ascii="Arial" w:hAnsi="Arial" w:cs="Arial"/>
                <w:sz w:val="21"/>
                <w:szCs w:val="21"/>
                <w:lang w:val="es-MX" w:eastAsia="es-MX"/>
              </w:rPr>
            </w:pPr>
            <w:r w:rsidRPr="00E547C2">
              <w:rPr>
                <w:rFonts w:ascii="Arial" w:hAnsi="Arial" w:cs="Arial"/>
                <w:sz w:val="21"/>
                <w:szCs w:val="21"/>
                <w:lang w:val="es-MX" w:eastAsia="es-MX"/>
              </w:rPr>
              <w:t>Cualquier diferencia que surja entre las partes por la ejecución, interpretación, terminación</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o liquidación del presente contrato y en general, sobre los derechos y obligaciones</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derivados del mismo, durante su etapa precontractual, contractual y post contractual se</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solucionará primero por las partes, mediante arreglo directo, la cual tendrá una duración</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de treinta (30) días hábiles. En caso de no llegar a un acuerdo, las partes convienen</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 xml:space="preserve">solucionarla por la vía de la conciliación prejudicial </w:t>
            </w:r>
            <w:r w:rsidR="00171118">
              <w:rPr>
                <w:rFonts w:ascii="Arial" w:hAnsi="Arial" w:cs="Arial"/>
                <w:sz w:val="21"/>
                <w:szCs w:val="21"/>
                <w:lang w:val="es-MX" w:eastAsia="es-MX"/>
              </w:rPr>
              <w:t>–</w:t>
            </w:r>
            <w:r w:rsidRPr="00E547C2">
              <w:rPr>
                <w:rFonts w:ascii="Arial" w:hAnsi="Arial" w:cs="Arial"/>
                <w:sz w:val="21"/>
                <w:szCs w:val="21"/>
                <w:lang w:val="es-MX" w:eastAsia="es-MX"/>
              </w:rPr>
              <w:t xml:space="preserve"> extrajudicial</w:t>
            </w:r>
            <w:r w:rsidR="00171118">
              <w:rPr>
                <w:rFonts w:ascii="Arial" w:hAnsi="Arial" w:cs="Arial"/>
                <w:sz w:val="21"/>
                <w:szCs w:val="21"/>
                <w:lang w:val="es-MX" w:eastAsia="es-MX"/>
              </w:rPr>
              <w:t xml:space="preserve">. La jurisdicción competente será la Contenciosa Administrativa. </w:t>
            </w:r>
          </w:p>
        </w:tc>
      </w:tr>
    </w:tbl>
    <w:p w14:paraId="0C698244" w14:textId="77777777" w:rsidR="009622EE" w:rsidRPr="00E547C2" w:rsidRDefault="009622EE" w:rsidP="00B96957">
      <w:pPr>
        <w:jc w:val="both"/>
        <w:rPr>
          <w:rFonts w:ascii="Arial" w:hAnsi="Arial" w:cs="Arial"/>
          <w:b/>
          <w:sz w:val="21"/>
          <w:szCs w:val="21"/>
        </w:rPr>
      </w:pPr>
    </w:p>
    <w:p w14:paraId="46B71D21" w14:textId="02A9D83A" w:rsidR="009622EE" w:rsidRPr="00E547C2" w:rsidRDefault="009622EE" w:rsidP="00B96957">
      <w:pPr>
        <w:jc w:val="both"/>
        <w:rPr>
          <w:rFonts w:ascii="Arial" w:hAnsi="Arial" w:cs="Arial"/>
          <w:sz w:val="21"/>
          <w:szCs w:val="21"/>
        </w:rPr>
      </w:pPr>
      <w:r w:rsidRPr="00E547C2">
        <w:rPr>
          <w:rFonts w:ascii="Arial" w:hAnsi="Arial" w:cs="Arial"/>
          <w:sz w:val="21"/>
          <w:szCs w:val="21"/>
        </w:rPr>
        <w:br w:type="page"/>
      </w:r>
    </w:p>
    <w:p w14:paraId="14840ABF" w14:textId="5E4CBDC2" w:rsidR="009622EE" w:rsidRPr="00E547C2" w:rsidRDefault="009622EE" w:rsidP="00B96957">
      <w:pPr>
        <w:pStyle w:val="InviasNormal"/>
        <w:spacing w:before="0" w:after="0"/>
        <w:jc w:val="center"/>
        <w:rPr>
          <w:rFonts w:ascii="Arial" w:hAnsi="Arial" w:cs="Arial"/>
          <w:b/>
          <w:bCs/>
          <w:sz w:val="21"/>
          <w:szCs w:val="21"/>
        </w:rPr>
      </w:pPr>
      <w:r w:rsidRPr="00E547C2">
        <w:rPr>
          <w:rFonts w:ascii="Arial" w:hAnsi="Arial" w:cs="Arial"/>
          <w:b/>
          <w:sz w:val="21"/>
          <w:szCs w:val="21"/>
          <w:lang w:val="es-ES"/>
        </w:rPr>
        <w:lastRenderedPageBreak/>
        <w:t xml:space="preserve">FORMATO 1 </w:t>
      </w:r>
      <w:r w:rsidR="00B96957" w:rsidRPr="00E547C2">
        <w:rPr>
          <w:rFonts w:ascii="Arial" w:hAnsi="Arial" w:cs="Arial"/>
          <w:b/>
          <w:sz w:val="21"/>
          <w:szCs w:val="21"/>
          <w:lang w:val="es-ES"/>
        </w:rPr>
        <w:t xml:space="preserve">- </w:t>
      </w:r>
      <w:r w:rsidRPr="00E547C2">
        <w:rPr>
          <w:rFonts w:ascii="Arial" w:hAnsi="Arial" w:cs="Arial"/>
          <w:b/>
          <w:bCs/>
          <w:sz w:val="21"/>
          <w:szCs w:val="21"/>
        </w:rPr>
        <w:t>CARTA DE PRESENTACIÓN DE LA PROPUESTA</w:t>
      </w:r>
    </w:p>
    <w:p w14:paraId="289CFEFB" w14:textId="77777777" w:rsidR="009622EE" w:rsidRPr="00E547C2" w:rsidRDefault="009622EE" w:rsidP="00B96957">
      <w:pPr>
        <w:pStyle w:val="InviasNormal"/>
        <w:spacing w:before="0" w:after="0"/>
        <w:outlineLvl w:val="0"/>
        <w:rPr>
          <w:rFonts w:ascii="Arial" w:hAnsi="Arial" w:cs="Arial"/>
          <w:sz w:val="21"/>
          <w:szCs w:val="21"/>
        </w:rPr>
      </w:pPr>
    </w:p>
    <w:p w14:paraId="29EEA280"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Señores</w:t>
      </w:r>
    </w:p>
    <w:p w14:paraId="42DCCEA2" w14:textId="77777777" w:rsidR="009622EE" w:rsidRPr="00E547C2" w:rsidRDefault="009622EE" w:rsidP="00B96957">
      <w:pPr>
        <w:pStyle w:val="InviasNormal"/>
        <w:spacing w:before="0" w:after="0"/>
        <w:rPr>
          <w:rFonts w:ascii="Arial" w:hAnsi="Arial" w:cs="Arial"/>
          <w:color w:val="4A442A" w:themeColor="background2" w:themeShade="40"/>
          <w:sz w:val="21"/>
          <w:szCs w:val="21"/>
        </w:rPr>
      </w:pPr>
      <w:r w:rsidRPr="00E547C2">
        <w:rPr>
          <w:rFonts w:ascii="Arial" w:hAnsi="Arial" w:cs="Arial"/>
          <w:b/>
          <w:bCs/>
          <w:sz w:val="21"/>
          <w:szCs w:val="21"/>
          <w:highlight w:val="lightGray"/>
        </w:rPr>
        <w:t>[NOMBRE DE LA ENTIDAD</w:t>
      </w:r>
      <w:r w:rsidRPr="00E547C2">
        <w:rPr>
          <w:rFonts w:ascii="Arial" w:hAnsi="Arial" w:cs="Arial"/>
          <w:sz w:val="21"/>
          <w:szCs w:val="21"/>
          <w:highlight w:val="lightGray"/>
        </w:rPr>
        <w:t>]:</w:t>
      </w:r>
      <w:r w:rsidRPr="00E547C2">
        <w:rPr>
          <w:rFonts w:ascii="Arial" w:hAnsi="Arial" w:cs="Arial"/>
          <w:b/>
          <w:bCs/>
          <w:sz w:val="21"/>
          <w:szCs w:val="21"/>
        </w:rPr>
        <w:t xml:space="preserve"> </w:t>
      </w:r>
    </w:p>
    <w:p w14:paraId="2BEFF74B"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highlight w:val="lightGray"/>
        </w:rPr>
        <w:t>[Dirección de la entidad]</w:t>
      </w:r>
    </w:p>
    <w:p w14:paraId="2FEEB4F0" w14:textId="77777777" w:rsidR="009622EE" w:rsidRPr="00E547C2" w:rsidRDefault="009622EE" w:rsidP="00B96957">
      <w:pPr>
        <w:pStyle w:val="InviasNormal"/>
        <w:spacing w:before="0" w:after="0"/>
        <w:rPr>
          <w:rFonts w:ascii="Arial" w:hAnsi="Arial" w:cs="Arial"/>
          <w:color w:val="4A442A" w:themeColor="background2" w:themeShade="40"/>
          <w:sz w:val="21"/>
          <w:szCs w:val="21"/>
        </w:rPr>
      </w:pPr>
      <w:r w:rsidRPr="00E547C2">
        <w:rPr>
          <w:rFonts w:ascii="Arial" w:hAnsi="Arial" w:cs="Arial"/>
          <w:sz w:val="21"/>
          <w:szCs w:val="21"/>
          <w:highlight w:val="lightGray"/>
        </w:rPr>
        <w:t>[Ciudad]</w:t>
      </w:r>
    </w:p>
    <w:p w14:paraId="73A039F8" w14:textId="77777777" w:rsidR="009622EE" w:rsidRPr="00E547C2" w:rsidRDefault="009622EE" w:rsidP="00B96957">
      <w:pPr>
        <w:pStyle w:val="InviasNormal"/>
        <w:spacing w:before="0" w:after="0"/>
        <w:rPr>
          <w:rFonts w:ascii="Arial" w:hAnsi="Arial" w:cs="Arial"/>
          <w:color w:val="4A442A" w:themeColor="background2" w:themeShade="40"/>
          <w:sz w:val="21"/>
          <w:szCs w:val="21"/>
        </w:rPr>
      </w:pPr>
      <w:r w:rsidRPr="00E547C2">
        <w:rPr>
          <w:rFonts w:ascii="Arial" w:hAnsi="Arial" w:cs="Arial"/>
          <w:color w:val="4A442A" w:themeColor="background2" w:themeShade="40"/>
          <w:sz w:val="21"/>
          <w:szCs w:val="21"/>
        </w:rPr>
        <w:tab/>
      </w:r>
    </w:p>
    <w:p w14:paraId="64DCD6AD" w14:textId="77777777" w:rsidR="009622EE" w:rsidRPr="00E547C2" w:rsidRDefault="009622EE" w:rsidP="00B96957">
      <w:pPr>
        <w:pStyle w:val="InviasNormal"/>
        <w:spacing w:before="0" w:after="0"/>
        <w:rPr>
          <w:rFonts w:ascii="Arial" w:hAnsi="Arial" w:cs="Arial"/>
          <w:sz w:val="21"/>
          <w:szCs w:val="21"/>
        </w:rPr>
      </w:pPr>
    </w:p>
    <w:p w14:paraId="0724A728" w14:textId="77777777" w:rsidR="009622EE" w:rsidRPr="00E547C2" w:rsidRDefault="009622EE" w:rsidP="00B96957">
      <w:pPr>
        <w:pStyle w:val="InviasNormal"/>
        <w:spacing w:before="0" w:after="0"/>
        <w:rPr>
          <w:rFonts w:ascii="Arial" w:hAnsi="Arial" w:cs="Arial"/>
          <w:b/>
          <w:sz w:val="21"/>
          <w:szCs w:val="21"/>
          <w:u w:val="single"/>
        </w:rPr>
      </w:pPr>
      <w:r w:rsidRPr="00E547C2">
        <w:rPr>
          <w:rFonts w:ascii="Arial" w:hAnsi="Arial" w:cs="Arial"/>
          <w:b/>
          <w:sz w:val="21"/>
          <w:szCs w:val="21"/>
        </w:rPr>
        <w:t>REFERENCIA:</w:t>
      </w:r>
      <w:r w:rsidRPr="00E547C2">
        <w:rPr>
          <w:rFonts w:ascii="Arial" w:hAnsi="Arial" w:cs="Arial"/>
          <w:sz w:val="21"/>
          <w:szCs w:val="21"/>
        </w:rPr>
        <w:tab/>
        <w:t xml:space="preserve">Proceso de contratación No. </w:t>
      </w:r>
      <w:r w:rsidRPr="00E547C2">
        <w:rPr>
          <w:rFonts w:ascii="Arial" w:hAnsi="Arial" w:cs="Arial"/>
          <w:sz w:val="21"/>
          <w:szCs w:val="21"/>
          <w:highlight w:val="lightGray"/>
        </w:rPr>
        <w:t>[Incluir número del proceso de contratación</w:t>
      </w:r>
      <w:r w:rsidRPr="00E547C2">
        <w:rPr>
          <w:rFonts w:ascii="Arial" w:hAnsi="Arial" w:cs="Arial"/>
          <w:sz w:val="21"/>
          <w:szCs w:val="21"/>
        </w:rPr>
        <w:t xml:space="preserve">], en adelante el “proceso de contratación” </w:t>
      </w:r>
    </w:p>
    <w:p w14:paraId="242D6A1F" w14:textId="77777777" w:rsidR="009622EE" w:rsidRPr="00E547C2" w:rsidRDefault="009622EE" w:rsidP="00B96957">
      <w:pPr>
        <w:pStyle w:val="InviasNormal"/>
        <w:spacing w:before="0" w:after="0"/>
        <w:rPr>
          <w:rFonts w:ascii="Arial" w:hAnsi="Arial" w:cs="Arial"/>
          <w:b/>
          <w:sz w:val="21"/>
          <w:szCs w:val="21"/>
        </w:rPr>
      </w:pPr>
      <w:r w:rsidRPr="00E547C2">
        <w:rPr>
          <w:rFonts w:ascii="Arial" w:hAnsi="Arial" w:cs="Arial"/>
          <w:b/>
          <w:sz w:val="21"/>
          <w:szCs w:val="21"/>
        </w:rPr>
        <w:t xml:space="preserve">Objeto: </w:t>
      </w:r>
    </w:p>
    <w:p w14:paraId="7D8A701F" w14:textId="77777777" w:rsidR="009622EE" w:rsidRPr="00E547C2" w:rsidRDefault="009622EE" w:rsidP="00B96957">
      <w:pPr>
        <w:pStyle w:val="InviasNormal"/>
        <w:spacing w:before="0" w:after="0"/>
        <w:rPr>
          <w:rFonts w:ascii="Arial" w:hAnsi="Arial" w:cs="Arial"/>
          <w:b/>
          <w:bCs/>
          <w:sz w:val="21"/>
          <w:szCs w:val="21"/>
          <w:u w:val="single"/>
        </w:rPr>
      </w:pPr>
    </w:p>
    <w:p w14:paraId="42FC44E8" w14:textId="77777777" w:rsidR="009622EE" w:rsidRPr="00E547C2" w:rsidRDefault="009622EE" w:rsidP="00B96957">
      <w:pPr>
        <w:autoSpaceDE w:val="0"/>
        <w:autoSpaceDN w:val="0"/>
        <w:adjustRightInd w:val="0"/>
        <w:jc w:val="both"/>
        <w:rPr>
          <w:rFonts w:ascii="Arial" w:eastAsia="Arial" w:hAnsi="Arial" w:cs="Arial"/>
          <w:sz w:val="21"/>
          <w:szCs w:val="21"/>
        </w:rPr>
      </w:pPr>
      <w:r w:rsidRPr="00E547C2">
        <w:rPr>
          <w:rFonts w:ascii="Arial" w:eastAsiaTheme="minorEastAsia" w:hAnsi="Arial" w:cs="Arial"/>
          <w:sz w:val="21"/>
          <w:szCs w:val="21"/>
        </w:rPr>
        <w:t>Estimados señores:</w:t>
      </w:r>
    </w:p>
    <w:p w14:paraId="62EC44A2" w14:textId="77777777" w:rsidR="009622EE" w:rsidRPr="00E547C2" w:rsidRDefault="009622EE" w:rsidP="00B96957">
      <w:pPr>
        <w:numPr>
          <w:ilvl w:val="12"/>
          <w:numId w:val="0"/>
        </w:numPr>
        <w:jc w:val="both"/>
        <w:rPr>
          <w:rFonts w:ascii="Arial" w:hAnsi="Arial" w:cs="Arial"/>
          <w:sz w:val="21"/>
          <w:szCs w:val="21"/>
        </w:rPr>
      </w:pPr>
      <w:r w:rsidRPr="00E547C2">
        <w:rPr>
          <w:rFonts w:ascii="Arial" w:hAnsi="Arial" w:cs="Arial"/>
          <w:sz w:val="21"/>
          <w:szCs w:val="21"/>
          <w:highlight w:val="lightGray"/>
        </w:rPr>
        <w:t>[Nombre del representante legal del proponente]</w:t>
      </w:r>
      <w:r w:rsidRPr="00E547C2">
        <w:rPr>
          <w:rFonts w:ascii="Arial" w:hAnsi="Arial" w:cs="Arial"/>
          <w:color w:val="4A442A" w:themeColor="background2" w:themeShade="40"/>
          <w:sz w:val="21"/>
          <w:szCs w:val="21"/>
          <w:highlight w:val="lightGray"/>
        </w:rPr>
        <w:t xml:space="preserve"> </w:t>
      </w:r>
      <w:r w:rsidRPr="00E547C2">
        <w:rPr>
          <w:rFonts w:ascii="Arial" w:eastAsiaTheme="minorEastAsia" w:hAnsi="Arial" w:cs="Arial"/>
          <w:sz w:val="21"/>
          <w:szCs w:val="21"/>
        </w:rPr>
        <w:t>en mi calidad de representante legal de</w:t>
      </w:r>
      <w:r w:rsidRPr="00E547C2">
        <w:rPr>
          <w:rFonts w:ascii="Arial" w:eastAsiaTheme="minorEastAsia" w:hAnsi="Arial" w:cs="Arial"/>
          <w:color w:val="4A442A" w:themeColor="background2" w:themeShade="40"/>
          <w:sz w:val="21"/>
          <w:szCs w:val="21"/>
        </w:rPr>
        <w:t xml:space="preserve"> </w:t>
      </w:r>
      <w:r w:rsidRPr="00E547C2">
        <w:rPr>
          <w:rFonts w:ascii="Arial" w:hAnsi="Arial" w:cs="Arial"/>
          <w:sz w:val="21"/>
          <w:szCs w:val="21"/>
          <w:highlight w:val="lightGray"/>
          <w:lang w:bidi="en-US"/>
        </w:rPr>
        <w:t>[Nombre del proponente]</w:t>
      </w:r>
      <w:r w:rsidRPr="00E547C2">
        <w:rPr>
          <w:rFonts w:ascii="Arial" w:hAnsi="Arial" w:cs="Arial"/>
          <w:sz w:val="21"/>
          <w:szCs w:val="21"/>
          <w:lang w:bidi="en-US"/>
        </w:rPr>
        <w:t xml:space="preserve"> o </w:t>
      </w:r>
      <w:r w:rsidRPr="00E547C2">
        <w:rPr>
          <w:rFonts w:ascii="Arial" w:hAnsi="Arial" w:cs="Arial"/>
          <w:sz w:val="21"/>
          <w:szCs w:val="21"/>
          <w:highlight w:val="lightGray"/>
          <w:lang w:bidi="en-US"/>
        </w:rPr>
        <w:t>[Nombre del proponente- persona natural</w:t>
      </w:r>
      <w:r w:rsidRPr="00E547C2">
        <w:rPr>
          <w:rFonts w:ascii="Arial" w:hAnsi="Arial" w:cs="Arial"/>
          <w:color w:val="4A442A" w:themeColor="background2" w:themeShade="40"/>
          <w:sz w:val="21"/>
          <w:szCs w:val="21"/>
          <w:highlight w:val="darkGray"/>
          <w:lang w:bidi="en-US"/>
        </w:rPr>
        <w:t>]</w:t>
      </w:r>
      <w:r w:rsidRPr="00E547C2">
        <w:rPr>
          <w:rFonts w:ascii="Arial" w:hAnsi="Arial" w:cs="Arial"/>
          <w:color w:val="4A442A" w:themeColor="background2" w:themeShade="40"/>
          <w:sz w:val="21"/>
          <w:szCs w:val="21"/>
        </w:rPr>
        <w:t xml:space="preserve"> </w:t>
      </w:r>
      <w:r w:rsidRPr="00E547C2">
        <w:rPr>
          <w:rFonts w:ascii="Arial" w:hAnsi="Arial" w:cs="Arial"/>
          <w:sz w:val="21"/>
          <w:szCs w:val="21"/>
          <w:lang w:bidi="en-US"/>
        </w:rPr>
        <w:t xml:space="preserve">en adelante el “proponente”, </w:t>
      </w:r>
      <w:r w:rsidRPr="00E547C2">
        <w:rPr>
          <w:rFonts w:ascii="Arial" w:eastAsiaTheme="minorEastAsia" w:hAnsi="Arial" w:cs="Arial"/>
          <w:sz w:val="21"/>
          <w:szCs w:val="21"/>
        </w:rPr>
        <w:t xml:space="preserve">manifiesto, </w:t>
      </w:r>
      <w:r w:rsidRPr="00E547C2">
        <w:rPr>
          <w:rFonts w:ascii="Arial" w:hAnsi="Arial" w:cs="Arial"/>
          <w:sz w:val="21"/>
          <w:szCs w:val="21"/>
        </w:rPr>
        <w:t>bajo la gravedad del juramento</w:t>
      </w:r>
      <w:r w:rsidRPr="00E547C2">
        <w:rPr>
          <w:rFonts w:ascii="Arial" w:eastAsiaTheme="minorEastAsia" w:hAnsi="Arial" w:cs="Arial"/>
          <w:sz w:val="21"/>
          <w:szCs w:val="21"/>
        </w:rPr>
        <w:t xml:space="preserve"> que:</w:t>
      </w:r>
    </w:p>
    <w:p w14:paraId="1D11D837"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Estoy autorizado para suscribir y presentar la oferta y para suscribir el contrato si resulto adjudicatario del proceso de contratación de la referencia. </w:t>
      </w:r>
    </w:p>
    <w:p w14:paraId="50A075E5"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36D7A9B5"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0A966497"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 xml:space="preserve">Conozco las leyes de la República de Colombia que rigen el proceso de contratación. </w:t>
      </w:r>
    </w:p>
    <w:p w14:paraId="469DB48B"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Tengo conocimiento acerca de las características y condiciones del sitio de ejecución del proyecto, por lo que asumo la responsabilidad de su revisión con la presentación de esta oferta.</w:t>
      </w:r>
    </w:p>
    <w:p w14:paraId="2B242179"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Conozco el sitio donde se ejecutará el contrato y asumo los riesgos previsibles inherentes al mismo, así como aquellos asignados en el pliego de condiciones. </w:t>
      </w:r>
    </w:p>
    <w:p w14:paraId="2424E4CB"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E547C2">
        <w:rPr>
          <w:rFonts w:ascii="Arial" w:hAnsi="Arial" w:cs="Arial"/>
          <w:color w:val="4A442A" w:themeColor="background2" w:themeShade="40"/>
          <w:sz w:val="21"/>
          <w:szCs w:val="21"/>
        </w:rPr>
        <w:t>.</w:t>
      </w:r>
    </w:p>
    <w:p w14:paraId="3669FE50"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1B4E103E"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E547C2">
        <w:rPr>
          <w:rFonts w:ascii="Arial" w:hAnsi="Arial" w:cs="Arial"/>
          <w:iCs/>
          <w:sz w:val="21"/>
          <w:szCs w:val="21"/>
        </w:rPr>
        <w:t xml:space="preserve"> ni nos encontramos incursos en ninguno de los conflictos de intereses para participar establecidos en la ley</w:t>
      </w:r>
      <w:r w:rsidRPr="00E547C2">
        <w:rPr>
          <w:rFonts w:ascii="Arial" w:hAnsi="Arial" w:cs="Arial"/>
          <w:i/>
          <w:iCs/>
          <w:sz w:val="21"/>
          <w:szCs w:val="21"/>
        </w:rPr>
        <w:t>.</w:t>
      </w:r>
    </w:p>
    <w:p w14:paraId="1CD1D173"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E547C2">
        <w:rPr>
          <w:rFonts w:ascii="Arial" w:hAnsi="Arial" w:cs="Arial"/>
          <w:color w:val="4A442A" w:themeColor="background2" w:themeShade="40"/>
          <w:sz w:val="21"/>
          <w:szCs w:val="21"/>
        </w:rPr>
        <w:t>.</w:t>
      </w:r>
    </w:p>
    <w:p w14:paraId="385CE1B9"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E4C51D8"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ni yo estamos incursos en la situación descrita en el numeral 1del artículo 38 de la ley 1116 de 2006.</w:t>
      </w:r>
    </w:p>
    <w:p w14:paraId="30ECAAEE"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lastRenderedPageBreak/>
        <w:t>Conozco el Anexo denominado “pacto de transparencia” relacionado en el pliego de condiciones y me comprometo a darle estricto cumplimient</w:t>
      </w:r>
      <w:r w:rsidRPr="00E547C2">
        <w:rPr>
          <w:rFonts w:ascii="Arial" w:hAnsi="Arial" w:cs="Arial"/>
          <w:color w:val="4A442A" w:themeColor="background2" w:themeShade="40"/>
          <w:sz w:val="21"/>
          <w:szCs w:val="21"/>
        </w:rPr>
        <w:t xml:space="preserve">o. </w:t>
      </w:r>
    </w:p>
    <w:p w14:paraId="02662FAD"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253FB0B4"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Al momento de la presentación de la oferta, ni mis representados ni yo nos encontramos incursos en alguna de las causales de rechazo señaladas en la sección 1.15 del Documento Base. </w:t>
      </w:r>
    </w:p>
    <w:p w14:paraId="176AAD5B"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Si se me adjudica el contrato me comprometo a constituir las garantías requeridas y a suscribir estas y aquel dentro de los términos señalados para ello.</w:t>
      </w:r>
    </w:p>
    <w:p w14:paraId="72893CDE"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La oferta está constituida por todos los Formatos, Formularios, Anexos y Matrices requeridos en los documentos del proceso aplicables al proponente y documentos de soporte presentados.</w:t>
      </w:r>
    </w:p>
    <w:p w14:paraId="15F1156D"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CCFA4FA" w14:textId="77777777" w:rsidR="009622EE" w:rsidRPr="00E547C2" w:rsidRDefault="009622EE" w:rsidP="00FC225A">
      <w:pPr>
        <w:pStyle w:val="Prrafodelista"/>
        <w:numPr>
          <w:ilvl w:val="0"/>
          <w:numId w:val="12"/>
        </w:numPr>
        <w:snapToGrid w:val="0"/>
        <w:jc w:val="both"/>
        <w:rPr>
          <w:rFonts w:ascii="Arial" w:hAnsi="Arial" w:cs="Arial"/>
          <w:sz w:val="21"/>
          <w:szCs w:val="21"/>
        </w:rPr>
      </w:pPr>
      <w:r w:rsidRPr="00E547C2">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4F8F55F" w14:textId="77777777" w:rsidR="009622EE" w:rsidRPr="00E547C2" w:rsidRDefault="009622EE" w:rsidP="00B96957">
      <w:pPr>
        <w:pStyle w:val="Prrafodelista"/>
        <w:snapToGrid w:val="0"/>
        <w:jc w:val="both"/>
        <w:rPr>
          <w:rFonts w:ascii="Arial" w:hAnsi="Arial" w:cs="Arial"/>
          <w:color w:val="4A442A" w:themeColor="background2" w:themeShade="40"/>
          <w:sz w:val="21"/>
          <w:szCs w:val="21"/>
        </w:rPr>
      </w:pPr>
    </w:p>
    <w:p w14:paraId="7DE9FC39" w14:textId="77777777" w:rsidR="009622EE" w:rsidRPr="00E547C2" w:rsidRDefault="009622EE" w:rsidP="00B96957">
      <w:pPr>
        <w:pStyle w:val="Prrafodelista"/>
        <w:snapToGrid w:val="0"/>
        <w:jc w:val="both"/>
        <w:rPr>
          <w:rFonts w:ascii="Arial" w:hAnsi="Arial" w:cs="Arial"/>
          <w:sz w:val="21"/>
          <w:szCs w:val="21"/>
        </w:rPr>
      </w:pPr>
      <w:r w:rsidRPr="00E547C2">
        <w:rPr>
          <w:rFonts w:ascii="Arial" w:hAnsi="Arial" w:cs="Arial"/>
          <w:sz w:val="21"/>
          <w:szCs w:val="21"/>
          <w:highlight w:val="lightGray"/>
        </w:rPr>
        <w:t>[Incluir para procesos de contratación adelantados por SECOP II]</w:t>
      </w:r>
    </w:p>
    <w:p w14:paraId="147E1830" w14:textId="77777777" w:rsidR="009622EE" w:rsidRPr="00E547C2" w:rsidRDefault="009622EE" w:rsidP="00B96957">
      <w:pPr>
        <w:pStyle w:val="Prrafodelista"/>
        <w:snapToGrid w:val="0"/>
        <w:jc w:val="both"/>
        <w:rPr>
          <w:rFonts w:ascii="Arial" w:hAnsi="Arial" w:cs="Arial"/>
          <w:sz w:val="21"/>
          <w:szCs w:val="21"/>
        </w:rPr>
      </w:pPr>
    </w:p>
    <w:p w14:paraId="4472981E" w14:textId="77777777" w:rsidR="009622EE" w:rsidRPr="00E547C2" w:rsidRDefault="009622EE" w:rsidP="00B96957">
      <w:pPr>
        <w:pStyle w:val="Prrafodelista"/>
        <w:snapToGrid w:val="0"/>
        <w:jc w:val="both"/>
        <w:rPr>
          <w:rFonts w:ascii="Arial" w:hAnsi="Arial" w:cs="Arial"/>
          <w:sz w:val="21"/>
          <w:szCs w:val="21"/>
        </w:rPr>
      </w:pPr>
      <w:r w:rsidRPr="00E547C2">
        <w:rPr>
          <w:rFonts w:ascii="Arial" w:hAnsi="Arial" w:cs="Arial"/>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B4296F4" w14:textId="77777777" w:rsidR="009622EE" w:rsidRPr="00E547C2" w:rsidRDefault="009622EE" w:rsidP="00B96957">
      <w:pPr>
        <w:pStyle w:val="Prrafodelista"/>
        <w:snapToGrid w:val="0"/>
        <w:jc w:val="both"/>
        <w:rPr>
          <w:rFonts w:ascii="Arial" w:hAnsi="Arial" w:cs="Arial"/>
          <w:color w:val="4A442A" w:themeColor="background2" w:themeShade="40"/>
          <w:sz w:val="21"/>
          <w:szCs w:val="21"/>
        </w:rPr>
      </w:pPr>
    </w:p>
    <w:p w14:paraId="44A60999"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Declaro que: </w:t>
      </w:r>
      <w:r w:rsidRPr="00E547C2">
        <w:rPr>
          <w:rFonts w:ascii="Arial" w:hAnsi="Arial" w:cs="Arial"/>
          <w:sz w:val="21"/>
          <w:szCs w:val="21"/>
          <w:highlight w:val="lightGray"/>
        </w:rPr>
        <w:t>[Marque con una X la característica aplica al proponente]</w:t>
      </w:r>
    </w:p>
    <w:p w14:paraId="30CB0F45" w14:textId="77777777" w:rsidR="009622EE" w:rsidRPr="00E547C2" w:rsidRDefault="009622EE" w:rsidP="00B96957">
      <w:pPr>
        <w:jc w:val="both"/>
        <w:rPr>
          <w:rFonts w:ascii="Arial" w:hAnsi="Arial" w:cs="Arial"/>
          <w:color w:val="4A442A" w:themeColor="background2" w:themeShade="40"/>
          <w:sz w:val="21"/>
          <w:szCs w:val="21"/>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9622EE" w:rsidRPr="00E547C2" w14:paraId="43FC9FA1" w14:textId="77777777" w:rsidTr="00C82EFA">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91597FD"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74C184"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Persona natural__</w:t>
            </w:r>
          </w:p>
          <w:p w14:paraId="3630C17E"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Persona jurídica nacional ___ </w:t>
            </w:r>
          </w:p>
          <w:p w14:paraId="077BBEC4"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Persona jurídica extranjera sin sucursal en Colombia___ </w:t>
            </w:r>
          </w:p>
          <w:p w14:paraId="31521D53"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Sucursal de sociedad extranjera ___ </w:t>
            </w:r>
          </w:p>
          <w:p w14:paraId="363BD4DE"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Unión temporal ___ </w:t>
            </w:r>
          </w:p>
          <w:p w14:paraId="306208B7"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Consorcio ___</w:t>
            </w:r>
          </w:p>
          <w:p w14:paraId="3BF51392"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Otro__</w:t>
            </w:r>
            <w:r w:rsidRPr="00E547C2">
              <w:rPr>
                <w:rFonts w:ascii="Arial" w:hAnsi="Arial" w:cs="Arial"/>
                <w:sz w:val="21"/>
                <w:szCs w:val="21"/>
              </w:rPr>
              <w:fldChar w:fldCharType="begin"/>
            </w:r>
            <w:r w:rsidRPr="00E547C2">
              <w:rPr>
                <w:rFonts w:ascii="Arial" w:hAnsi="Arial" w:cs="Arial"/>
                <w:sz w:val="21"/>
                <w:szCs w:val="21"/>
              </w:rPr>
              <w:instrText xml:space="preserve"> AUTHOR  "Nombre y Apellidos" \* FirstCap  \* MERGEFORMAT </w:instrText>
            </w:r>
            <w:r w:rsidRPr="00E547C2">
              <w:rPr>
                <w:rFonts w:ascii="Arial" w:hAnsi="Arial" w:cs="Arial"/>
                <w:sz w:val="21"/>
                <w:szCs w:val="21"/>
              </w:rPr>
              <w:fldChar w:fldCharType="end"/>
            </w:r>
          </w:p>
        </w:tc>
      </w:tr>
      <w:tr w:rsidR="009622EE" w:rsidRPr="00E547C2" w14:paraId="1624D6FE" w14:textId="77777777" w:rsidTr="00C82EFA">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D84CA4A"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515AD0"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El proponente o alguno de los miembros del proponente plural pertenece a un grupo empresarial: sí__ no___ Nombre del grupo empresarial: __________</w:t>
            </w:r>
          </w:p>
          <w:p w14:paraId="1E15C6EA" w14:textId="77777777" w:rsidR="009622EE" w:rsidRPr="00E547C2" w:rsidRDefault="009622EE" w:rsidP="00B96957">
            <w:pPr>
              <w:jc w:val="both"/>
              <w:rPr>
                <w:rFonts w:ascii="Arial" w:hAnsi="Arial" w:cs="Arial"/>
                <w:sz w:val="21"/>
                <w:szCs w:val="21"/>
              </w:rPr>
            </w:pPr>
          </w:p>
          <w:p w14:paraId="447CC178"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En caso de que la respuesta anterior sea afirmativa, la participación en el grupo empresarial es en calidad de: </w:t>
            </w:r>
          </w:p>
          <w:p w14:paraId="0116F6DC" w14:textId="77777777" w:rsidR="009622EE" w:rsidRPr="00E547C2" w:rsidRDefault="009622EE" w:rsidP="00B96957">
            <w:pPr>
              <w:jc w:val="both"/>
              <w:rPr>
                <w:rFonts w:ascii="Arial" w:hAnsi="Arial" w:cs="Arial"/>
                <w:sz w:val="21"/>
                <w:szCs w:val="21"/>
              </w:rPr>
            </w:pPr>
          </w:p>
          <w:p w14:paraId="6908F65D"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Matriz ___ </w:t>
            </w:r>
          </w:p>
          <w:p w14:paraId="17E04094"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Subordinada ___ </w:t>
            </w:r>
          </w:p>
          <w:p w14:paraId="111A3733"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Subsidiaria ___ </w:t>
            </w:r>
          </w:p>
          <w:p w14:paraId="35C4534E"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Filial ___ </w:t>
            </w:r>
          </w:p>
          <w:p w14:paraId="47BC9E85"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Otro (indicar cuál) ___________</w:t>
            </w:r>
          </w:p>
          <w:p w14:paraId="2A1A1D39" w14:textId="77777777" w:rsidR="009622EE" w:rsidRPr="00E547C2" w:rsidRDefault="009622EE" w:rsidP="00B96957">
            <w:pPr>
              <w:jc w:val="both"/>
              <w:rPr>
                <w:rFonts w:ascii="Arial" w:hAnsi="Arial" w:cs="Arial"/>
                <w:sz w:val="21"/>
                <w:szCs w:val="21"/>
              </w:rPr>
            </w:pPr>
          </w:p>
          <w:p w14:paraId="46DFE36E" w14:textId="77777777" w:rsidR="009622EE" w:rsidRPr="00E547C2" w:rsidRDefault="009622EE" w:rsidP="00B96957">
            <w:pPr>
              <w:jc w:val="both"/>
              <w:rPr>
                <w:rFonts w:ascii="Arial" w:hAnsi="Arial" w:cs="Arial"/>
                <w:sz w:val="21"/>
                <w:szCs w:val="21"/>
              </w:rPr>
            </w:pPr>
          </w:p>
        </w:tc>
      </w:tr>
      <w:tr w:rsidR="009622EE" w:rsidRPr="00E547C2" w14:paraId="6256CD81" w14:textId="77777777" w:rsidTr="00C82EFA">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tcPr>
          <w:p w14:paraId="1E58948F" w14:textId="77777777" w:rsidR="009622EE" w:rsidRPr="00E547C2" w:rsidRDefault="009622EE" w:rsidP="00B96957">
            <w:pPr>
              <w:jc w:val="both"/>
              <w:rPr>
                <w:rFonts w:ascii="Arial" w:hAnsi="Arial" w:cs="Arial"/>
                <w:b/>
                <w:bCs/>
                <w:color w:val="FFFFFF" w:themeColor="background1"/>
                <w:sz w:val="21"/>
                <w:szCs w:val="21"/>
              </w:rPr>
            </w:pPr>
            <w:r w:rsidRPr="00E547C2">
              <w:rPr>
                <w:rFonts w:ascii="Arial" w:hAnsi="Arial" w:cs="Arial"/>
                <w:b/>
                <w:bCs/>
                <w:color w:val="FFFFFF" w:themeColor="background1"/>
                <w:sz w:val="21"/>
                <w:szCs w:val="21"/>
              </w:rPr>
              <w:lastRenderedPageBreak/>
              <w:t>Composición de la persona jurídica:</w:t>
            </w:r>
          </w:p>
          <w:p w14:paraId="4747F3F6" w14:textId="77777777" w:rsidR="009622EE" w:rsidRPr="00E547C2" w:rsidRDefault="009622EE" w:rsidP="00B96957">
            <w:pPr>
              <w:jc w:val="both"/>
              <w:rPr>
                <w:rFonts w:ascii="Arial" w:hAnsi="Arial" w:cs="Arial"/>
                <w:b/>
                <w:color w:val="FFFFFF" w:themeColor="background1"/>
                <w:sz w:val="21"/>
                <w:szCs w:val="21"/>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66FF2F"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El proponente cotiza en bolsa: sí___ no____</w:t>
            </w:r>
          </w:p>
          <w:p w14:paraId="4058673F"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Composición accionaria del proponente o de las personas jurídicas que integran el proponente plural (lo anterior no aplica para las sociedades anónimas abiertas):</w:t>
            </w:r>
          </w:p>
          <w:p w14:paraId="1A7DA611" w14:textId="77777777" w:rsidR="009622EE" w:rsidRPr="00E547C2" w:rsidRDefault="009622EE" w:rsidP="00B96957">
            <w:pPr>
              <w:jc w:val="both"/>
              <w:rPr>
                <w:rFonts w:ascii="Arial" w:hAnsi="Arial" w:cs="Arial"/>
                <w:sz w:val="21"/>
                <w:szCs w:val="21"/>
              </w:rPr>
            </w:pPr>
          </w:p>
          <w:p w14:paraId="6158AD45" w14:textId="77777777" w:rsidR="009622EE" w:rsidRPr="00E547C2" w:rsidRDefault="009622EE" w:rsidP="00B96957">
            <w:pPr>
              <w:jc w:val="both"/>
              <w:rPr>
                <w:rFonts w:ascii="Arial" w:hAnsi="Arial" w:cs="Arial"/>
                <w:sz w:val="21"/>
                <w:szCs w:val="21"/>
              </w:rPr>
            </w:pPr>
            <w:r w:rsidRPr="00E547C2">
              <w:rPr>
                <w:rFonts w:ascii="Arial" w:hAnsi="Arial" w:cs="Arial"/>
                <w:sz w:val="21"/>
                <w:szCs w:val="21"/>
                <w:highlight w:val="lightGray"/>
              </w:rPr>
              <w:t>[Este cuadro se debe diligenciar por cada una de las sociedades que conforman el proponente.]</w:t>
            </w:r>
          </w:p>
          <w:p w14:paraId="21FC1AC4" w14:textId="77777777" w:rsidR="009622EE" w:rsidRPr="00E547C2" w:rsidRDefault="009622EE" w:rsidP="00B96957">
            <w:pPr>
              <w:jc w:val="both"/>
              <w:rPr>
                <w:rFonts w:ascii="Arial" w:hAnsi="Arial" w:cs="Arial"/>
                <w:sz w:val="21"/>
                <w:szCs w:val="21"/>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622EE" w:rsidRPr="00E547C2" w14:paraId="0B720735" w14:textId="77777777" w:rsidTr="00E83B90">
              <w:trPr>
                <w:trHeight w:val="2"/>
              </w:trPr>
              <w:tc>
                <w:tcPr>
                  <w:tcW w:w="1644" w:type="dxa"/>
                  <w:tcMar>
                    <w:top w:w="100" w:type="dxa"/>
                    <w:left w:w="100" w:type="dxa"/>
                    <w:bottom w:w="100" w:type="dxa"/>
                    <w:right w:w="100" w:type="dxa"/>
                  </w:tcMar>
                </w:tcPr>
                <w:p w14:paraId="5F9B9DDA" w14:textId="77777777" w:rsidR="009622EE" w:rsidRPr="00E547C2" w:rsidRDefault="009622EE" w:rsidP="00B96957">
                  <w:pPr>
                    <w:jc w:val="both"/>
                    <w:rPr>
                      <w:rFonts w:ascii="Arial" w:hAnsi="Arial" w:cs="Arial"/>
                      <w:b/>
                      <w:bCs/>
                      <w:sz w:val="21"/>
                      <w:szCs w:val="21"/>
                    </w:rPr>
                  </w:pPr>
                  <w:r w:rsidRPr="00E547C2">
                    <w:rPr>
                      <w:rFonts w:ascii="Arial" w:hAnsi="Arial" w:cs="Arial"/>
                      <w:b/>
                      <w:bCs/>
                      <w:sz w:val="21"/>
                      <w:szCs w:val="21"/>
                    </w:rPr>
                    <w:t>Porcentaje participación</w:t>
                  </w:r>
                </w:p>
              </w:tc>
              <w:tc>
                <w:tcPr>
                  <w:tcW w:w="1621" w:type="dxa"/>
                  <w:tcMar>
                    <w:top w:w="100" w:type="dxa"/>
                    <w:left w:w="100" w:type="dxa"/>
                    <w:bottom w:w="100" w:type="dxa"/>
                    <w:right w:w="100" w:type="dxa"/>
                  </w:tcMar>
                </w:tcPr>
                <w:p w14:paraId="7003AD6D" w14:textId="77777777" w:rsidR="009622EE" w:rsidRPr="00E547C2" w:rsidRDefault="009622EE" w:rsidP="00B96957">
                  <w:pPr>
                    <w:jc w:val="both"/>
                    <w:rPr>
                      <w:rFonts w:ascii="Arial" w:hAnsi="Arial" w:cs="Arial"/>
                      <w:b/>
                      <w:bCs/>
                      <w:sz w:val="21"/>
                      <w:szCs w:val="21"/>
                    </w:rPr>
                  </w:pPr>
                  <w:r w:rsidRPr="00E547C2">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58212AC1" w14:textId="77777777" w:rsidR="009622EE" w:rsidRPr="00E547C2" w:rsidRDefault="009622EE" w:rsidP="00B96957">
                  <w:pPr>
                    <w:jc w:val="both"/>
                    <w:rPr>
                      <w:rFonts w:ascii="Arial" w:hAnsi="Arial" w:cs="Arial"/>
                      <w:b/>
                      <w:bCs/>
                      <w:sz w:val="21"/>
                      <w:szCs w:val="21"/>
                    </w:rPr>
                  </w:pPr>
                  <w:r w:rsidRPr="00E547C2">
                    <w:rPr>
                      <w:rFonts w:ascii="Arial" w:hAnsi="Arial" w:cs="Arial"/>
                      <w:b/>
                      <w:bCs/>
                      <w:sz w:val="21"/>
                      <w:szCs w:val="21"/>
                    </w:rPr>
                    <w:t>Nombre o Razón social del Accionista</w:t>
                  </w:r>
                </w:p>
              </w:tc>
            </w:tr>
            <w:tr w:rsidR="009622EE" w:rsidRPr="00E547C2" w14:paraId="6FD78F35" w14:textId="77777777" w:rsidTr="00E83B90">
              <w:trPr>
                <w:trHeight w:val="2"/>
              </w:trPr>
              <w:tc>
                <w:tcPr>
                  <w:tcW w:w="1644" w:type="dxa"/>
                  <w:tcBorders>
                    <w:right w:val="single" w:sz="4" w:space="0" w:color="auto"/>
                  </w:tcBorders>
                  <w:tcMar>
                    <w:top w:w="100" w:type="dxa"/>
                    <w:left w:w="100" w:type="dxa"/>
                    <w:bottom w:w="100" w:type="dxa"/>
                    <w:right w:w="100" w:type="dxa"/>
                  </w:tcMar>
                </w:tcPr>
                <w:p w14:paraId="308B2E9B" w14:textId="77777777" w:rsidR="009622EE" w:rsidRPr="00E547C2" w:rsidRDefault="009622EE" w:rsidP="00B96957">
                  <w:pPr>
                    <w:jc w:val="both"/>
                    <w:rPr>
                      <w:rFonts w:ascii="Arial" w:hAnsi="Arial" w:cs="Arial"/>
                      <w:sz w:val="21"/>
                      <w:szCs w:val="21"/>
                    </w:rPr>
                  </w:pPr>
                </w:p>
              </w:tc>
              <w:tc>
                <w:tcPr>
                  <w:tcW w:w="1621" w:type="dxa"/>
                  <w:tcBorders>
                    <w:left w:val="single" w:sz="4" w:space="0" w:color="auto"/>
                  </w:tcBorders>
                  <w:tcMar>
                    <w:top w:w="100" w:type="dxa"/>
                    <w:left w:w="100" w:type="dxa"/>
                    <w:bottom w:w="100" w:type="dxa"/>
                    <w:right w:w="100" w:type="dxa"/>
                  </w:tcMar>
                </w:tcPr>
                <w:p w14:paraId="6687CC8B" w14:textId="77777777" w:rsidR="009622EE" w:rsidRPr="00E547C2" w:rsidRDefault="009622EE" w:rsidP="00B96957">
                  <w:pPr>
                    <w:jc w:val="both"/>
                    <w:rPr>
                      <w:rFonts w:ascii="Arial" w:hAnsi="Arial" w:cs="Arial"/>
                      <w:sz w:val="21"/>
                      <w:szCs w:val="21"/>
                    </w:rPr>
                  </w:pPr>
                </w:p>
              </w:tc>
              <w:tc>
                <w:tcPr>
                  <w:tcW w:w="0" w:type="auto"/>
                  <w:tcMar>
                    <w:top w:w="100" w:type="dxa"/>
                    <w:left w:w="100" w:type="dxa"/>
                    <w:bottom w:w="100" w:type="dxa"/>
                    <w:right w:w="100" w:type="dxa"/>
                  </w:tcMar>
                </w:tcPr>
                <w:p w14:paraId="02BEE158" w14:textId="77777777" w:rsidR="009622EE" w:rsidRPr="00E547C2" w:rsidRDefault="009622EE" w:rsidP="00B96957">
                  <w:pPr>
                    <w:jc w:val="both"/>
                    <w:rPr>
                      <w:rFonts w:ascii="Arial" w:hAnsi="Arial" w:cs="Arial"/>
                      <w:sz w:val="21"/>
                      <w:szCs w:val="21"/>
                    </w:rPr>
                  </w:pPr>
                </w:p>
              </w:tc>
            </w:tr>
            <w:tr w:rsidR="009622EE" w:rsidRPr="00E547C2" w14:paraId="60621139" w14:textId="77777777" w:rsidTr="00E83B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B9DE4D5" w14:textId="77777777" w:rsidR="009622EE" w:rsidRPr="00E547C2" w:rsidRDefault="009622EE" w:rsidP="00B96957">
                  <w:pPr>
                    <w:jc w:val="both"/>
                    <w:rPr>
                      <w:rFonts w:ascii="Arial" w:hAnsi="Arial" w:cs="Arial"/>
                      <w:sz w:val="21"/>
                      <w:szCs w:val="21"/>
                    </w:rPr>
                  </w:pPr>
                </w:p>
              </w:tc>
              <w:tc>
                <w:tcPr>
                  <w:tcW w:w="1621" w:type="dxa"/>
                </w:tcPr>
                <w:p w14:paraId="3360A49C" w14:textId="77777777" w:rsidR="009622EE" w:rsidRPr="00E547C2" w:rsidRDefault="009622EE" w:rsidP="00B96957">
                  <w:pPr>
                    <w:jc w:val="both"/>
                    <w:rPr>
                      <w:rFonts w:ascii="Arial" w:hAnsi="Arial" w:cs="Arial"/>
                      <w:sz w:val="21"/>
                      <w:szCs w:val="21"/>
                    </w:rPr>
                  </w:pPr>
                </w:p>
              </w:tc>
              <w:tc>
                <w:tcPr>
                  <w:tcW w:w="1618" w:type="dxa"/>
                </w:tcPr>
                <w:p w14:paraId="1D97B75C" w14:textId="77777777" w:rsidR="009622EE" w:rsidRPr="00E547C2" w:rsidRDefault="009622EE" w:rsidP="00B96957">
                  <w:pPr>
                    <w:jc w:val="both"/>
                    <w:rPr>
                      <w:rFonts w:ascii="Arial" w:hAnsi="Arial" w:cs="Arial"/>
                      <w:sz w:val="21"/>
                      <w:szCs w:val="21"/>
                    </w:rPr>
                  </w:pPr>
                </w:p>
              </w:tc>
            </w:tr>
          </w:tbl>
          <w:p w14:paraId="2D3B9884" w14:textId="77777777" w:rsidR="009622EE" w:rsidRPr="00E547C2" w:rsidRDefault="009622EE" w:rsidP="00B96957">
            <w:pPr>
              <w:jc w:val="both"/>
              <w:rPr>
                <w:rFonts w:ascii="Arial" w:hAnsi="Arial" w:cs="Arial"/>
                <w:sz w:val="21"/>
                <w:szCs w:val="21"/>
              </w:rPr>
            </w:pPr>
          </w:p>
        </w:tc>
      </w:tr>
    </w:tbl>
    <w:p w14:paraId="3716A7A1" w14:textId="77777777" w:rsidR="009622EE" w:rsidRPr="00E547C2" w:rsidRDefault="009622EE" w:rsidP="00B96957">
      <w:pPr>
        <w:ind w:left="720"/>
        <w:jc w:val="both"/>
        <w:rPr>
          <w:rFonts w:ascii="Arial" w:hAnsi="Arial" w:cs="Arial"/>
          <w:sz w:val="21"/>
          <w:szCs w:val="21"/>
        </w:rPr>
      </w:pPr>
    </w:p>
    <w:p w14:paraId="7B299630"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color w:val="000000" w:themeColor="text1"/>
          <w:sz w:val="21"/>
          <w:szCs w:val="2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573B351"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42B2D1EA"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Recibiré notificaciones del contrato en:</w:t>
      </w:r>
    </w:p>
    <w:p w14:paraId="612BCD48" w14:textId="77777777" w:rsidR="009622EE" w:rsidRPr="00E547C2" w:rsidRDefault="009622EE" w:rsidP="00B96957">
      <w:pPr>
        <w:jc w:val="both"/>
        <w:rPr>
          <w:rFonts w:ascii="Arial" w:hAnsi="Arial" w:cs="Arial"/>
          <w:color w:val="4A442A" w:themeColor="background2" w:themeShade="40"/>
          <w:sz w:val="21"/>
          <w:szCs w:val="21"/>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44"/>
        <w:gridCol w:w="2129"/>
        <w:gridCol w:w="928"/>
        <w:gridCol w:w="2129"/>
      </w:tblGrid>
      <w:tr w:rsidR="009622EE" w:rsidRPr="00E547C2" w14:paraId="3F7CCE40" w14:textId="77777777" w:rsidTr="00C82EF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686F23BD"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E8AC"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fldChar w:fldCharType="begin"/>
            </w:r>
            <w:r w:rsidRPr="00E547C2">
              <w:rPr>
                <w:rFonts w:ascii="Arial" w:hAnsi="Arial" w:cs="Arial"/>
                <w:sz w:val="21"/>
                <w:szCs w:val="21"/>
                <w:highlight w:val="lightGray"/>
              </w:rPr>
              <w:instrText xml:space="preserve"> MACROBUTTON  AbrirEspacioPárrafo [Nombre] </w:instrText>
            </w:r>
            <w:r w:rsidRPr="00E547C2">
              <w:rPr>
                <w:rFonts w:ascii="Arial" w:hAnsi="Arial" w:cs="Arial"/>
                <w:sz w:val="21"/>
                <w:szCs w:val="21"/>
                <w:highlight w:val="lightGray"/>
              </w:rPr>
              <w:fldChar w:fldCharType="end"/>
            </w:r>
            <w:r w:rsidRPr="00E547C2">
              <w:rPr>
                <w:rFonts w:ascii="Arial" w:hAnsi="Arial" w:cs="Arial"/>
                <w:sz w:val="21"/>
                <w:szCs w:val="21"/>
                <w:highlight w:val="lightGray"/>
              </w:rPr>
              <w:fldChar w:fldCharType="begin"/>
            </w:r>
            <w:r w:rsidRPr="00E547C2">
              <w:rPr>
                <w:rFonts w:ascii="Arial" w:hAnsi="Arial" w:cs="Arial"/>
                <w:sz w:val="21"/>
                <w:szCs w:val="21"/>
                <w:highlight w:val="lightGray"/>
              </w:rPr>
              <w:instrText xml:space="preserve"> AUTHOR  "Nombre y Apellidos" \* FirstCap  \* MERGEFORMAT </w:instrText>
            </w:r>
            <w:r w:rsidRPr="00E547C2">
              <w:rPr>
                <w:rFonts w:ascii="Arial" w:hAnsi="Arial" w:cs="Arial"/>
                <w:sz w:val="21"/>
                <w:szCs w:val="21"/>
                <w:highlight w:val="lightGray"/>
              </w:rPr>
              <w:fldChar w:fldCharType="end"/>
            </w:r>
          </w:p>
        </w:tc>
      </w:tr>
      <w:tr w:rsidR="009622EE" w:rsidRPr="00E547C2" w14:paraId="0DCA96A9" w14:textId="77777777" w:rsidTr="00C82EF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20136D5"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Dirección y ciudad</w:t>
            </w:r>
          </w:p>
        </w:tc>
        <w:sdt>
          <w:sdtPr>
            <w:rPr>
              <w:rFonts w:ascii="Arial" w:hAnsi="Arial" w:cs="Arial"/>
              <w:sz w:val="21"/>
              <w:szCs w:val="21"/>
              <w:highlight w:val="lightGray"/>
            </w:rPr>
            <w:alias w:val="Dirección de la compañía"/>
            <w:id w:val="896479722"/>
            <w:placeholder>
              <w:docPart w:val="E4AD74D18C7548839FF085049811ADA1"/>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A14B17"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[Dirección de la compañía]</w:t>
                </w:r>
              </w:p>
            </w:tc>
          </w:sdtContent>
        </w:sdt>
      </w:tr>
      <w:tr w:rsidR="009622EE" w:rsidRPr="00E547C2" w14:paraId="733466D9" w14:textId="77777777" w:rsidTr="00C82EF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0029B0D"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Teléfono</w:t>
            </w:r>
          </w:p>
        </w:tc>
        <w:sdt>
          <w:sdtPr>
            <w:rPr>
              <w:rFonts w:ascii="Arial" w:hAnsi="Arial" w:cs="Arial"/>
              <w:sz w:val="21"/>
              <w:szCs w:val="21"/>
              <w:highlight w:val="lightGray"/>
            </w:rPr>
            <w:alias w:val="Teléfono de la compañía"/>
            <w:id w:val="1038155061"/>
            <w:placeholder>
              <w:docPart w:val="DAF7F5EA2F5642B49C78033C471A4F7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030A67"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2F299"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Celular</w:t>
            </w:r>
          </w:p>
        </w:tc>
        <w:sdt>
          <w:sdtPr>
            <w:rPr>
              <w:rFonts w:ascii="Arial" w:hAnsi="Arial" w:cs="Arial"/>
              <w:sz w:val="21"/>
              <w:szCs w:val="21"/>
              <w:highlight w:val="lightGray"/>
            </w:rPr>
            <w:alias w:val="Teléfono de la compañía"/>
            <w:id w:val="1439870794"/>
            <w:placeholder>
              <w:docPart w:val="BAEFAD44728E4EB9A706EADB002BC41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11C80E"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[Teléfono de la compañía]</w:t>
                </w:r>
              </w:p>
            </w:tc>
          </w:sdtContent>
        </w:sdt>
      </w:tr>
      <w:tr w:rsidR="009622EE" w:rsidRPr="00E547C2" w14:paraId="08698D2E" w14:textId="77777777" w:rsidTr="00C82EF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C5A81A7"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Correo electrónico</w:t>
            </w:r>
          </w:p>
        </w:tc>
        <w:sdt>
          <w:sdtPr>
            <w:rPr>
              <w:rFonts w:ascii="Arial" w:hAnsi="Arial" w:cs="Arial"/>
              <w:sz w:val="21"/>
              <w:szCs w:val="21"/>
              <w:highlight w:val="lightGray"/>
            </w:rPr>
            <w:alias w:val="Dirección de correo electrónico de la compañía"/>
            <w:id w:val="374432555"/>
            <w:placeholder>
              <w:docPart w:val="31A750EEB0F9460FA439488977390BD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2CB004"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[Dirección de correo electrónico de la compañía]</w:t>
                </w:r>
              </w:p>
            </w:tc>
          </w:sdtContent>
        </w:sdt>
      </w:tr>
    </w:tbl>
    <w:p w14:paraId="5459DDC6" w14:textId="77777777" w:rsidR="009622EE" w:rsidRPr="00E547C2" w:rsidRDefault="009622EE" w:rsidP="00B96957">
      <w:pPr>
        <w:jc w:val="both"/>
        <w:rPr>
          <w:rFonts w:ascii="Arial" w:hAnsi="Arial" w:cs="Arial"/>
          <w:sz w:val="21"/>
          <w:szCs w:val="21"/>
        </w:rPr>
      </w:pPr>
    </w:p>
    <w:p w14:paraId="169DDA63"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w:t>
      </w:r>
      <w:r w:rsidRPr="00E547C2">
        <w:rPr>
          <w:rFonts w:ascii="Arial" w:hAnsi="Arial" w:cs="Arial"/>
          <w:sz w:val="21"/>
          <w:szCs w:val="21"/>
          <w:highlight w:val="lightGray"/>
        </w:rPr>
        <w:t>En caso de que el proceso de contratación se adelante a través del SECOP II deberá incluirse lo siguiente:]</w:t>
      </w:r>
      <w:r w:rsidRPr="00E547C2">
        <w:rPr>
          <w:rFonts w:ascii="Arial" w:hAnsi="Arial" w:cs="Arial"/>
          <w:sz w:val="21"/>
          <w:szCs w:val="21"/>
        </w:rPr>
        <w:t xml:space="preserve"> He leído y acepto lo establecido en el Manual de Uso y Condiciones de la plataforma del SECOP II.</w:t>
      </w:r>
    </w:p>
    <w:p w14:paraId="40CFB931"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Me comprometo a cumplir todos los ítems relacionados con el “Formulario 1 - Presupuesto oficial” en caso de resultar adjudicatario. </w:t>
      </w:r>
    </w:p>
    <w:p w14:paraId="16206FC1" w14:textId="77777777" w:rsidR="009622EE" w:rsidRPr="00E547C2" w:rsidRDefault="009622EE" w:rsidP="00B96957">
      <w:pPr>
        <w:numPr>
          <w:ilvl w:val="12"/>
          <w:numId w:val="0"/>
        </w:numPr>
        <w:jc w:val="both"/>
        <w:rPr>
          <w:rFonts w:ascii="Arial" w:hAnsi="Arial" w:cs="Arial"/>
          <w:color w:val="4A442A" w:themeColor="background2" w:themeShade="40"/>
          <w:sz w:val="21"/>
          <w:szCs w:val="21"/>
        </w:rPr>
      </w:pPr>
    </w:p>
    <w:p w14:paraId="4CFAF1D9" w14:textId="76D2F772" w:rsidR="009622EE" w:rsidRPr="00E547C2" w:rsidRDefault="009622EE" w:rsidP="00D140D9">
      <w:pPr>
        <w:numPr>
          <w:ilvl w:val="12"/>
          <w:numId w:val="0"/>
        </w:numPr>
        <w:jc w:val="both"/>
        <w:rPr>
          <w:rFonts w:ascii="Arial" w:hAnsi="Arial" w:cs="Arial"/>
          <w:sz w:val="21"/>
          <w:szCs w:val="21"/>
        </w:rPr>
      </w:pPr>
      <w:r w:rsidRPr="00E547C2">
        <w:rPr>
          <w:rFonts w:ascii="Arial" w:hAnsi="Arial" w:cs="Arial"/>
          <w:sz w:val="21"/>
          <w:szCs w:val="21"/>
        </w:rPr>
        <w:t>Atentamente,</w:t>
      </w:r>
    </w:p>
    <w:p w14:paraId="521D005A"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Nombre del proponente</w:t>
      </w:r>
      <w:r w:rsidRPr="00E547C2">
        <w:rPr>
          <w:rFonts w:ascii="Arial" w:hAnsi="Arial" w:cs="Arial"/>
          <w:sz w:val="21"/>
          <w:szCs w:val="21"/>
        </w:rPr>
        <w:tab/>
        <w:t>_______________________________________</w:t>
      </w:r>
    </w:p>
    <w:p w14:paraId="3DA35376"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Nombre del representante legal</w:t>
      </w:r>
      <w:r w:rsidRPr="00E547C2">
        <w:rPr>
          <w:rFonts w:ascii="Arial" w:hAnsi="Arial" w:cs="Arial"/>
          <w:sz w:val="21"/>
          <w:szCs w:val="21"/>
        </w:rPr>
        <w:tab/>
        <w:t>__________________________________</w:t>
      </w:r>
    </w:p>
    <w:p w14:paraId="3DC5BCBF"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C. C. No.</w:t>
      </w:r>
      <w:r w:rsidRPr="00E547C2">
        <w:rPr>
          <w:rFonts w:ascii="Arial" w:hAnsi="Arial" w:cs="Arial"/>
          <w:sz w:val="21"/>
          <w:szCs w:val="21"/>
        </w:rPr>
        <w:tab/>
        <w:t>_____________________ de _______________</w:t>
      </w:r>
    </w:p>
    <w:p w14:paraId="65E6ADEC"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Matrícula profesional No.</w:t>
      </w:r>
      <w:r w:rsidRPr="00E547C2">
        <w:rPr>
          <w:rFonts w:ascii="Arial" w:hAnsi="Arial" w:cs="Arial"/>
          <w:sz w:val="21"/>
          <w:szCs w:val="21"/>
        </w:rPr>
        <w:tab/>
        <w:t xml:space="preserve">_______________________________________ </w:t>
      </w:r>
      <w:r w:rsidRPr="00E547C2">
        <w:rPr>
          <w:rFonts w:ascii="Arial" w:hAnsi="Arial" w:cs="Arial"/>
          <w:sz w:val="21"/>
          <w:szCs w:val="21"/>
          <w:highlight w:val="lightGray"/>
        </w:rPr>
        <w:t>[anexar copia]</w:t>
      </w:r>
    </w:p>
    <w:p w14:paraId="5DAB1BF6"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w:t>
      </w:r>
    </w:p>
    <w:p w14:paraId="085C956C"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Correo electrónico</w:t>
      </w:r>
      <w:r w:rsidRPr="00E547C2">
        <w:rPr>
          <w:rFonts w:ascii="Arial" w:hAnsi="Arial" w:cs="Arial"/>
          <w:sz w:val="21"/>
          <w:szCs w:val="21"/>
        </w:rPr>
        <w:tab/>
        <w:t>_______________________________________</w:t>
      </w:r>
    </w:p>
    <w:p w14:paraId="62DCF6AC"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Telefax</w:t>
      </w:r>
      <w:r w:rsidRPr="00E547C2">
        <w:rPr>
          <w:rFonts w:ascii="Arial" w:hAnsi="Arial" w:cs="Arial"/>
          <w:sz w:val="21"/>
          <w:szCs w:val="21"/>
        </w:rPr>
        <w:tab/>
        <w:t>_______________________________________</w:t>
      </w:r>
    </w:p>
    <w:p w14:paraId="51F0054A"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w:t>
      </w:r>
    </w:p>
    <w:p w14:paraId="4887FAE0" w14:textId="77777777" w:rsidR="009622EE" w:rsidRPr="00E547C2" w:rsidRDefault="009622EE" w:rsidP="00B96957">
      <w:pPr>
        <w:pStyle w:val="InviasNormal"/>
        <w:spacing w:before="0" w:after="0"/>
        <w:rPr>
          <w:rFonts w:ascii="Arial" w:hAnsi="Arial" w:cs="Arial"/>
          <w:sz w:val="21"/>
          <w:szCs w:val="21"/>
        </w:rPr>
      </w:pPr>
    </w:p>
    <w:p w14:paraId="23B02E15" w14:textId="77777777" w:rsidR="009622EE" w:rsidRPr="00E547C2" w:rsidRDefault="009622EE" w:rsidP="007E748B">
      <w:pPr>
        <w:numPr>
          <w:ilvl w:val="12"/>
          <w:numId w:val="0"/>
        </w:numPr>
        <w:jc w:val="center"/>
        <w:rPr>
          <w:rFonts w:ascii="Arial" w:hAnsi="Arial" w:cs="Arial"/>
          <w:sz w:val="21"/>
          <w:szCs w:val="21"/>
        </w:rPr>
      </w:pPr>
      <w:r w:rsidRPr="00E547C2">
        <w:rPr>
          <w:rFonts w:ascii="Arial" w:hAnsi="Arial" w:cs="Arial"/>
          <w:sz w:val="21"/>
          <w:szCs w:val="21"/>
        </w:rPr>
        <w:t>___________________________________________________</w:t>
      </w:r>
    </w:p>
    <w:p w14:paraId="38E4A06A" w14:textId="77777777" w:rsidR="009622EE" w:rsidRPr="00E547C2" w:rsidRDefault="009622EE" w:rsidP="007E748B">
      <w:pPr>
        <w:numPr>
          <w:ilvl w:val="12"/>
          <w:numId w:val="0"/>
        </w:numPr>
        <w:jc w:val="center"/>
        <w:rPr>
          <w:rFonts w:ascii="Arial" w:hAnsi="Arial" w:cs="Arial"/>
          <w:sz w:val="21"/>
          <w:szCs w:val="21"/>
        </w:rPr>
      </w:pPr>
      <w:r w:rsidRPr="00E547C2">
        <w:rPr>
          <w:rFonts w:ascii="Arial" w:hAnsi="Arial" w:cs="Arial"/>
          <w:sz w:val="21"/>
          <w:szCs w:val="21"/>
          <w:highlight w:val="lightGray"/>
        </w:rPr>
        <w:t>(Firma del proponente o de su representante legal)</w:t>
      </w:r>
    </w:p>
    <w:p w14:paraId="48D8CF82" w14:textId="166BC66E" w:rsidR="009622EE" w:rsidRPr="00E547C2" w:rsidRDefault="009622EE" w:rsidP="00B96957">
      <w:pPr>
        <w:jc w:val="both"/>
        <w:rPr>
          <w:rFonts w:ascii="Arial" w:hAnsi="Arial" w:cs="Arial"/>
          <w:sz w:val="21"/>
          <w:szCs w:val="21"/>
        </w:rPr>
      </w:pPr>
    </w:p>
    <w:p w14:paraId="5569EE7B" w14:textId="77777777" w:rsidR="009622EE" w:rsidRPr="00E547C2" w:rsidRDefault="009622EE" w:rsidP="007E748B">
      <w:pPr>
        <w:pStyle w:val="InviasNormal"/>
        <w:spacing w:before="0" w:after="0"/>
        <w:jc w:val="center"/>
        <w:outlineLvl w:val="0"/>
        <w:rPr>
          <w:rFonts w:ascii="Arial" w:hAnsi="Arial" w:cs="Arial"/>
          <w:b/>
          <w:sz w:val="21"/>
          <w:szCs w:val="21"/>
          <w:lang w:val="es-ES"/>
        </w:rPr>
      </w:pPr>
      <w:r w:rsidRPr="00E547C2">
        <w:rPr>
          <w:rFonts w:ascii="Arial" w:hAnsi="Arial" w:cs="Arial"/>
          <w:b/>
          <w:sz w:val="21"/>
          <w:szCs w:val="21"/>
          <w:lang w:val="es-ES"/>
        </w:rPr>
        <w:t>FORMATO 2 – CONFORMACIÓN DE PROPONENTE PLURAL</w:t>
      </w:r>
    </w:p>
    <w:p w14:paraId="5BEED812" w14:textId="77777777" w:rsidR="009622EE" w:rsidRPr="00E547C2" w:rsidRDefault="009622EE" w:rsidP="00B96957">
      <w:pPr>
        <w:pStyle w:val="InviasNormal"/>
        <w:spacing w:before="0" w:after="0"/>
        <w:outlineLvl w:val="0"/>
        <w:rPr>
          <w:rFonts w:ascii="Arial" w:hAnsi="Arial" w:cs="Arial"/>
          <w:b/>
          <w:sz w:val="21"/>
          <w:szCs w:val="21"/>
          <w:lang w:val="es-ES"/>
        </w:rPr>
      </w:pPr>
    </w:p>
    <w:p w14:paraId="74E42040" w14:textId="77777777" w:rsidR="009622EE" w:rsidRPr="00E547C2" w:rsidRDefault="009622EE" w:rsidP="00B96957">
      <w:pPr>
        <w:pStyle w:val="InviasNormal"/>
        <w:spacing w:before="0" w:after="0"/>
        <w:outlineLvl w:val="0"/>
        <w:rPr>
          <w:rFonts w:ascii="Arial" w:hAnsi="Arial" w:cs="Arial"/>
          <w:sz w:val="21"/>
          <w:szCs w:val="21"/>
          <w:lang w:val="es-ES"/>
        </w:rPr>
      </w:pPr>
      <w:r w:rsidRPr="00E547C2">
        <w:rPr>
          <w:rFonts w:ascii="Arial" w:hAnsi="Arial" w:cs="Arial"/>
          <w:sz w:val="21"/>
          <w:szCs w:val="21"/>
          <w:highlight w:val="lightGray"/>
          <w:lang w:val="es-ES"/>
        </w:rPr>
        <w:t>[El Proponente deberá diligenciar el Formato dependiendo de la forma asociativa con la que se presente (consorcio, unión temporal)]</w:t>
      </w:r>
    </w:p>
    <w:p w14:paraId="6EB61ECC" w14:textId="77777777" w:rsidR="009622EE" w:rsidRPr="00E547C2" w:rsidRDefault="009622EE" w:rsidP="00B96957">
      <w:pPr>
        <w:pStyle w:val="InviasNormal"/>
        <w:spacing w:before="0" w:after="0"/>
        <w:rPr>
          <w:rFonts w:ascii="Arial" w:hAnsi="Arial" w:cs="Arial"/>
          <w:sz w:val="21"/>
          <w:szCs w:val="21"/>
          <w:lang w:val="es-ES"/>
        </w:rPr>
      </w:pPr>
    </w:p>
    <w:p w14:paraId="5BC87982" w14:textId="77777777" w:rsidR="009622EE" w:rsidRPr="00E547C2" w:rsidRDefault="009622EE" w:rsidP="007E748B">
      <w:pPr>
        <w:pStyle w:val="InviasNormal"/>
        <w:spacing w:before="0" w:after="0"/>
        <w:jc w:val="center"/>
        <w:rPr>
          <w:rFonts w:ascii="Arial" w:hAnsi="Arial" w:cs="Arial"/>
          <w:b/>
          <w:bCs/>
          <w:sz w:val="21"/>
          <w:szCs w:val="21"/>
        </w:rPr>
      </w:pPr>
      <w:r w:rsidRPr="00E547C2">
        <w:rPr>
          <w:rFonts w:ascii="Arial" w:hAnsi="Arial" w:cs="Arial"/>
          <w:b/>
          <w:bCs/>
          <w:sz w:val="21"/>
          <w:szCs w:val="21"/>
        </w:rPr>
        <w:t xml:space="preserve">FORMATO 2A </w:t>
      </w:r>
      <w:r w:rsidRPr="00E547C2">
        <w:rPr>
          <w:rFonts w:ascii="Arial" w:hAnsi="Arial" w:cs="Arial"/>
          <w:b/>
          <w:sz w:val="21"/>
          <w:szCs w:val="21"/>
          <w:lang w:val="es-ES"/>
        </w:rPr>
        <w:t xml:space="preserve">— </w:t>
      </w:r>
      <w:r w:rsidRPr="00E547C2">
        <w:rPr>
          <w:rFonts w:ascii="Arial" w:hAnsi="Arial" w:cs="Arial"/>
          <w:b/>
          <w:bCs/>
          <w:sz w:val="21"/>
          <w:szCs w:val="21"/>
        </w:rPr>
        <w:t>DOCUMENTO DE CONFORMACIÓN DE CONSORCIO</w:t>
      </w:r>
    </w:p>
    <w:p w14:paraId="34EA64BE" w14:textId="77777777" w:rsidR="009622EE" w:rsidRPr="00E547C2" w:rsidRDefault="009622EE" w:rsidP="00B96957">
      <w:pPr>
        <w:pStyle w:val="InviasNormal"/>
        <w:spacing w:before="0" w:after="0"/>
        <w:rPr>
          <w:rFonts w:ascii="Arial" w:hAnsi="Arial" w:cs="Arial"/>
          <w:b/>
          <w:bCs/>
          <w:sz w:val="21"/>
          <w:szCs w:val="21"/>
        </w:rPr>
      </w:pPr>
    </w:p>
    <w:p w14:paraId="1F2791CF"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Señores</w:t>
      </w:r>
    </w:p>
    <w:p w14:paraId="4C11824C" w14:textId="77777777" w:rsidR="009622EE" w:rsidRPr="00E547C2" w:rsidRDefault="009622EE" w:rsidP="00B96957">
      <w:pPr>
        <w:pStyle w:val="InviasNormal"/>
        <w:spacing w:before="0" w:after="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56C07E1E" w14:textId="77777777" w:rsidR="009622EE" w:rsidRPr="00E547C2" w:rsidRDefault="009622EE" w:rsidP="00B96957">
      <w:pPr>
        <w:pStyle w:val="InviasNormal"/>
        <w:spacing w:before="0" w:after="0"/>
        <w:rPr>
          <w:rFonts w:ascii="Arial" w:hAnsi="Arial" w:cs="Arial"/>
          <w:sz w:val="21"/>
          <w:szCs w:val="21"/>
          <w:highlight w:val="lightGray"/>
        </w:rPr>
      </w:pPr>
      <w:r w:rsidRPr="00E547C2">
        <w:rPr>
          <w:rFonts w:ascii="Arial" w:hAnsi="Arial" w:cs="Arial"/>
          <w:sz w:val="21"/>
          <w:szCs w:val="21"/>
          <w:highlight w:val="lightGray"/>
        </w:rPr>
        <w:t>[Dirección de la entidad]</w:t>
      </w:r>
    </w:p>
    <w:p w14:paraId="31B31CF1"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3F6A0D70" w14:textId="77777777" w:rsidR="009622EE" w:rsidRPr="00E547C2" w:rsidRDefault="009622EE" w:rsidP="00B96957">
      <w:pPr>
        <w:pStyle w:val="InviasNormal"/>
        <w:spacing w:before="0" w:after="0"/>
        <w:rPr>
          <w:rFonts w:ascii="Arial" w:hAnsi="Arial" w:cs="Arial"/>
          <w:sz w:val="21"/>
          <w:szCs w:val="21"/>
        </w:rPr>
      </w:pPr>
    </w:p>
    <w:p w14:paraId="62924AE4" w14:textId="77777777" w:rsidR="009622EE" w:rsidRPr="00E547C2" w:rsidRDefault="009622EE" w:rsidP="00B96957">
      <w:pPr>
        <w:pStyle w:val="InviasNormal"/>
        <w:spacing w:before="0" w:after="0"/>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Proceso de contratación No. [</w:t>
      </w:r>
      <w:r w:rsidRPr="00E547C2">
        <w:rPr>
          <w:rFonts w:ascii="Arial" w:hAnsi="Arial" w:cs="Arial"/>
          <w:sz w:val="21"/>
          <w:szCs w:val="21"/>
          <w:highlight w:val="lightGray"/>
        </w:rPr>
        <w:t>Incluir número del Proceso de Contratación],</w:t>
      </w:r>
      <w:r w:rsidRPr="00E547C2">
        <w:rPr>
          <w:rFonts w:ascii="Arial" w:hAnsi="Arial" w:cs="Arial"/>
          <w:sz w:val="21"/>
          <w:szCs w:val="21"/>
        </w:rPr>
        <w:t xml:space="preserve"> en adelante el “Proceso de Contratación”  </w:t>
      </w:r>
    </w:p>
    <w:p w14:paraId="214FF86D"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 xml:space="preserve">Objeto: </w:t>
      </w:r>
    </w:p>
    <w:p w14:paraId="02A1F03A" w14:textId="77777777" w:rsidR="009622EE" w:rsidRPr="00E547C2" w:rsidRDefault="009622EE" w:rsidP="00B96957">
      <w:pPr>
        <w:pStyle w:val="InviasNormal"/>
        <w:spacing w:before="0" w:after="0"/>
        <w:outlineLvl w:val="0"/>
        <w:rPr>
          <w:rFonts w:ascii="Arial" w:hAnsi="Arial" w:cs="Arial"/>
          <w:sz w:val="21"/>
          <w:szCs w:val="21"/>
          <w:highlight w:val="lightGray"/>
        </w:rPr>
      </w:pPr>
    </w:p>
    <w:p w14:paraId="19899500"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Estimados señores:</w:t>
      </w:r>
    </w:p>
    <w:p w14:paraId="4E25CFC2"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 xml:space="preserve">Los suscritos, </w:t>
      </w:r>
      <w:r w:rsidRPr="00E547C2">
        <w:rPr>
          <w:rFonts w:ascii="Arial" w:hAnsi="Arial" w:cs="Arial"/>
          <w:sz w:val="21"/>
          <w:szCs w:val="21"/>
          <w:highlight w:val="lightGray"/>
        </w:rPr>
        <w:t>[nombre del representante legal del integrante 1]</w:t>
      </w:r>
      <w:r w:rsidRPr="00E547C2">
        <w:rPr>
          <w:rFonts w:ascii="Arial" w:hAnsi="Arial" w:cs="Arial"/>
          <w:sz w:val="21"/>
          <w:szCs w:val="21"/>
        </w:rPr>
        <w:t xml:space="preserve"> y </w:t>
      </w:r>
      <w:r w:rsidRPr="00E547C2">
        <w:rPr>
          <w:rFonts w:ascii="Arial" w:hAnsi="Arial" w:cs="Arial"/>
          <w:sz w:val="21"/>
          <w:szCs w:val="21"/>
          <w:highlight w:val="lightGray"/>
        </w:rPr>
        <w:t>[nombre del representante legal del integrante 2]</w:t>
      </w:r>
      <w:r w:rsidRPr="00E547C2">
        <w:rPr>
          <w:rFonts w:ascii="Arial" w:hAnsi="Arial" w:cs="Arial"/>
          <w:sz w:val="21"/>
          <w:szCs w:val="21"/>
        </w:rPr>
        <w:t xml:space="preserve"> debidamente autorizados para actuar en nombre y representación de </w:t>
      </w:r>
      <w:r w:rsidRPr="00E547C2">
        <w:rPr>
          <w:rFonts w:ascii="Arial" w:hAnsi="Arial" w:cs="Arial"/>
          <w:sz w:val="21"/>
          <w:szCs w:val="21"/>
          <w:highlight w:val="lightGray"/>
        </w:rPr>
        <w:t>[nombre o razón social del integrante 1]</w:t>
      </w:r>
      <w:r w:rsidRPr="00E547C2">
        <w:rPr>
          <w:rFonts w:ascii="Arial" w:hAnsi="Arial" w:cs="Arial"/>
          <w:sz w:val="21"/>
          <w:szCs w:val="21"/>
        </w:rPr>
        <w:t xml:space="preserve"> y </w:t>
      </w:r>
      <w:r w:rsidRPr="00E547C2">
        <w:rPr>
          <w:rFonts w:ascii="Arial" w:hAnsi="Arial" w:cs="Arial"/>
          <w:sz w:val="21"/>
          <w:szCs w:val="21"/>
          <w:highlight w:val="lightGray"/>
        </w:rPr>
        <w:t>[nombre o razón social del integrante 2],</w:t>
      </w:r>
      <w:r w:rsidRPr="00E547C2">
        <w:rPr>
          <w:rFonts w:ascii="Arial" w:hAnsi="Arial" w:cs="Arial"/>
          <w:sz w:val="21"/>
          <w:szCs w:val="21"/>
        </w:rPr>
        <w:t xml:space="preserve"> respectivamente, manifestamos por medio de este documento, que hemos convenido asociarnos en consorcio, para participar en el proceso de contratación y, por lo tanto, expresamos lo siguiente:</w:t>
      </w:r>
    </w:p>
    <w:p w14:paraId="1BA01D25" w14:textId="77777777" w:rsidR="009622EE" w:rsidRPr="00E547C2" w:rsidRDefault="009622EE" w:rsidP="00FC225A">
      <w:pPr>
        <w:pStyle w:val="Sangradetextonormal"/>
        <w:widowControl w:val="0"/>
        <w:numPr>
          <w:ilvl w:val="0"/>
          <w:numId w:val="13"/>
        </w:numPr>
        <w:rPr>
          <w:rFonts w:cs="Arial"/>
          <w:b w:val="0"/>
          <w:bCs w:val="0"/>
          <w:color w:val="000000" w:themeColor="text1"/>
          <w:sz w:val="21"/>
          <w:szCs w:val="21"/>
        </w:rPr>
      </w:pPr>
      <w:r w:rsidRPr="00E547C2">
        <w:rPr>
          <w:rFonts w:cs="Arial"/>
          <w:color w:val="000000" w:themeColor="text1"/>
          <w:sz w:val="21"/>
          <w:szCs w:val="21"/>
        </w:rPr>
        <w:t xml:space="preserve">El consorcio está integrado por los </w:t>
      </w:r>
      <w:bookmarkStart w:id="1" w:name="_Toc222732721"/>
      <w:r w:rsidRPr="00E547C2">
        <w:rPr>
          <w:rFonts w:cs="Arial"/>
          <w:color w:val="000000" w:themeColor="text1"/>
          <w:sz w:val="21"/>
          <w:szCs w:val="2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622EE" w:rsidRPr="00E547C2" w14:paraId="34E30A4E" w14:textId="77777777" w:rsidTr="00E83B9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688ADBD9"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220F1A5"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 xml:space="preserve">Compromiso (%) </w:t>
            </w:r>
            <w:r w:rsidRPr="00E547C2">
              <w:rPr>
                <w:rFonts w:ascii="Arial" w:hAnsi="Arial" w:cs="Arial"/>
                <w:b/>
                <w:sz w:val="21"/>
                <w:szCs w:val="21"/>
                <w:vertAlign w:val="superscript"/>
              </w:rPr>
              <w:t>(2)</w:t>
            </w:r>
          </w:p>
        </w:tc>
      </w:tr>
      <w:tr w:rsidR="009622EE" w:rsidRPr="00E547C2" w14:paraId="57A322AD" w14:textId="77777777" w:rsidTr="00E83B9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50F1121" w14:textId="77777777" w:rsidR="009622EE" w:rsidRPr="00E547C2" w:rsidRDefault="009622EE" w:rsidP="00B96957">
            <w:pPr>
              <w:jc w:val="both"/>
              <w:rPr>
                <w:rFonts w:ascii="Arial" w:hAnsi="Arial" w:cs="Arial"/>
                <w:sz w:val="21"/>
                <w:szCs w:val="21"/>
                <w:highlight w:val="yellow"/>
              </w:rPr>
            </w:pPr>
            <w:r w:rsidRPr="00E547C2">
              <w:rPr>
                <w:rFonts w:ascii="Arial" w:hAnsi="Arial" w:cs="Arial"/>
                <w:sz w:val="21"/>
                <w:szCs w:val="21"/>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10DAB5" w14:textId="77777777" w:rsidR="009622EE" w:rsidRPr="00E547C2" w:rsidRDefault="009622EE" w:rsidP="00B96957">
            <w:pPr>
              <w:jc w:val="both"/>
              <w:rPr>
                <w:rFonts w:ascii="Arial" w:hAnsi="Arial" w:cs="Arial"/>
                <w:sz w:val="21"/>
                <w:szCs w:val="21"/>
                <w:highlight w:val="yellow"/>
              </w:rPr>
            </w:pPr>
            <w:r w:rsidRPr="00E547C2">
              <w:rPr>
                <w:rFonts w:ascii="Arial" w:hAnsi="Arial" w:cs="Arial"/>
                <w:sz w:val="21"/>
                <w:szCs w:val="21"/>
                <w:highlight w:val="lightGray"/>
              </w:rPr>
              <w:t>[Indicar el porcentaje de participación de cada uno de los integrantes]</w:t>
            </w:r>
          </w:p>
        </w:tc>
      </w:tr>
      <w:tr w:rsidR="009622EE" w:rsidRPr="00E547C2" w14:paraId="0C3A8D71" w14:textId="77777777" w:rsidTr="00E83B9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762748" w14:textId="77777777" w:rsidR="009622EE" w:rsidRPr="00E547C2" w:rsidRDefault="009622EE" w:rsidP="00B96957">
            <w:pPr>
              <w:jc w:val="both"/>
              <w:rPr>
                <w:rFonts w:ascii="Arial" w:hAnsi="Arial" w:cs="Arial"/>
                <w:b/>
                <w:sz w:val="21"/>
                <w:szCs w:val="2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CDC63A" w14:textId="77777777" w:rsidR="009622EE" w:rsidRPr="00E547C2" w:rsidDel="009549D4" w:rsidRDefault="009622EE" w:rsidP="00B96957">
            <w:pPr>
              <w:jc w:val="both"/>
              <w:rPr>
                <w:rFonts w:ascii="Arial" w:hAnsi="Arial" w:cs="Arial"/>
                <w:sz w:val="21"/>
                <w:szCs w:val="21"/>
              </w:rPr>
            </w:pPr>
          </w:p>
        </w:tc>
      </w:tr>
      <w:tr w:rsidR="009622EE" w:rsidRPr="00E547C2" w14:paraId="5D8077B5" w14:textId="77777777" w:rsidTr="00E83B9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50F0E2" w14:textId="77777777" w:rsidR="009622EE" w:rsidRPr="00E547C2" w:rsidRDefault="009622EE" w:rsidP="00B96957">
            <w:pPr>
              <w:jc w:val="both"/>
              <w:rPr>
                <w:rFonts w:ascii="Arial" w:hAnsi="Arial" w:cs="Arial"/>
                <w:b/>
                <w:sz w:val="21"/>
                <w:szCs w:val="2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35D6DB" w14:textId="77777777" w:rsidR="009622EE" w:rsidRPr="00E547C2" w:rsidDel="009549D4" w:rsidRDefault="009622EE" w:rsidP="00B96957">
            <w:pPr>
              <w:jc w:val="both"/>
              <w:rPr>
                <w:rFonts w:ascii="Arial" w:hAnsi="Arial" w:cs="Arial"/>
                <w:sz w:val="21"/>
                <w:szCs w:val="21"/>
              </w:rPr>
            </w:pPr>
          </w:p>
        </w:tc>
      </w:tr>
      <w:bookmarkEnd w:id="1"/>
    </w:tbl>
    <w:p w14:paraId="247D4707" w14:textId="77777777" w:rsidR="009622EE" w:rsidRPr="00E547C2" w:rsidRDefault="009622EE" w:rsidP="00B96957">
      <w:pPr>
        <w:jc w:val="both"/>
        <w:rPr>
          <w:rFonts w:ascii="Arial" w:hAnsi="Arial" w:cs="Arial"/>
          <w:sz w:val="21"/>
          <w:szCs w:val="21"/>
          <w:vertAlign w:val="superscript"/>
        </w:rPr>
      </w:pPr>
    </w:p>
    <w:p w14:paraId="751A9D13" w14:textId="77777777" w:rsidR="009622EE" w:rsidRPr="00E547C2" w:rsidRDefault="009622EE" w:rsidP="00B96957">
      <w:pPr>
        <w:ind w:left="1133" w:hanging="425"/>
        <w:jc w:val="both"/>
        <w:rPr>
          <w:rFonts w:ascii="Arial" w:hAnsi="Arial" w:cs="Arial"/>
          <w:sz w:val="21"/>
          <w:szCs w:val="21"/>
          <w:vertAlign w:val="superscript"/>
        </w:rPr>
      </w:pPr>
    </w:p>
    <w:p w14:paraId="1908D153" w14:textId="77777777" w:rsidR="009622EE" w:rsidRPr="00E547C2" w:rsidRDefault="009622EE" w:rsidP="00B96957">
      <w:pPr>
        <w:ind w:left="1133" w:hanging="425"/>
        <w:jc w:val="both"/>
        <w:rPr>
          <w:rFonts w:ascii="Arial" w:hAnsi="Arial" w:cs="Arial"/>
          <w:sz w:val="21"/>
          <w:szCs w:val="21"/>
          <w:vertAlign w:val="superscript"/>
        </w:rPr>
      </w:pPr>
    </w:p>
    <w:p w14:paraId="02531487" w14:textId="77777777" w:rsidR="009622EE" w:rsidRPr="00E547C2" w:rsidRDefault="009622EE" w:rsidP="00B96957">
      <w:pPr>
        <w:ind w:left="1133" w:hanging="425"/>
        <w:jc w:val="both"/>
        <w:rPr>
          <w:rFonts w:ascii="Arial" w:hAnsi="Arial" w:cs="Arial"/>
          <w:sz w:val="21"/>
          <w:szCs w:val="21"/>
          <w:vertAlign w:val="superscript"/>
        </w:rPr>
      </w:pPr>
    </w:p>
    <w:p w14:paraId="48473B6F" w14:textId="77777777" w:rsidR="009622EE" w:rsidRPr="00E547C2" w:rsidRDefault="009622EE" w:rsidP="00B96957">
      <w:pPr>
        <w:ind w:left="1133" w:hanging="425"/>
        <w:jc w:val="both"/>
        <w:rPr>
          <w:rFonts w:ascii="Arial" w:hAnsi="Arial" w:cs="Arial"/>
          <w:sz w:val="21"/>
          <w:szCs w:val="21"/>
          <w:vertAlign w:val="superscript"/>
        </w:rPr>
      </w:pPr>
    </w:p>
    <w:p w14:paraId="6FBFFA99" w14:textId="77777777" w:rsidR="009622EE" w:rsidRPr="00E547C2" w:rsidRDefault="009622EE" w:rsidP="00B96957">
      <w:pPr>
        <w:ind w:left="1133" w:hanging="425"/>
        <w:jc w:val="both"/>
        <w:rPr>
          <w:rFonts w:ascii="Arial" w:hAnsi="Arial" w:cs="Arial"/>
          <w:sz w:val="21"/>
          <w:szCs w:val="21"/>
          <w:vertAlign w:val="superscript"/>
        </w:rPr>
      </w:pPr>
    </w:p>
    <w:p w14:paraId="32FDB84B" w14:textId="77777777" w:rsidR="009622EE" w:rsidRPr="00E547C2" w:rsidRDefault="009622EE" w:rsidP="00B96957">
      <w:pPr>
        <w:ind w:left="1133" w:hanging="425"/>
        <w:jc w:val="both"/>
        <w:rPr>
          <w:rFonts w:ascii="Arial" w:hAnsi="Arial" w:cs="Arial"/>
          <w:sz w:val="21"/>
          <w:szCs w:val="21"/>
          <w:vertAlign w:val="superscript"/>
        </w:rPr>
      </w:pPr>
    </w:p>
    <w:p w14:paraId="4A93E0B3" w14:textId="77777777" w:rsidR="009622EE" w:rsidRPr="00E547C2" w:rsidRDefault="009622EE" w:rsidP="00B96957">
      <w:pPr>
        <w:ind w:left="1133" w:hanging="425"/>
        <w:jc w:val="both"/>
        <w:rPr>
          <w:rFonts w:ascii="Arial" w:hAnsi="Arial" w:cs="Arial"/>
          <w:sz w:val="21"/>
          <w:szCs w:val="21"/>
          <w:vertAlign w:val="superscript"/>
        </w:rPr>
      </w:pPr>
    </w:p>
    <w:p w14:paraId="2620097F" w14:textId="77777777" w:rsidR="009622EE" w:rsidRPr="00E547C2" w:rsidRDefault="009622EE" w:rsidP="00FC225A">
      <w:pPr>
        <w:pStyle w:val="Prrafodelista"/>
        <w:numPr>
          <w:ilvl w:val="0"/>
          <w:numId w:val="15"/>
        </w:numPr>
        <w:contextualSpacing/>
        <w:jc w:val="both"/>
        <w:rPr>
          <w:rFonts w:ascii="Arial" w:hAnsi="Arial" w:cs="Arial"/>
          <w:sz w:val="21"/>
          <w:szCs w:val="21"/>
        </w:rPr>
      </w:pPr>
      <w:r w:rsidRPr="00E547C2">
        <w:rPr>
          <w:rFonts w:ascii="Arial" w:hAnsi="Arial" w:cs="Arial"/>
          <w:sz w:val="21"/>
          <w:szCs w:val="21"/>
        </w:rPr>
        <w:t>El total de la columna, es decir la suma de los porcentajes de compromiso de los integrantes, debe ser igual al 100%.</w:t>
      </w:r>
    </w:p>
    <w:p w14:paraId="36191824" w14:textId="77777777" w:rsidR="009622EE" w:rsidRPr="00E547C2" w:rsidRDefault="009622EE" w:rsidP="00B96957">
      <w:pPr>
        <w:pStyle w:val="Prrafodelista"/>
        <w:ind w:left="1143"/>
        <w:jc w:val="both"/>
        <w:rPr>
          <w:rFonts w:ascii="Arial" w:hAnsi="Arial" w:cs="Arial"/>
          <w:sz w:val="21"/>
          <w:szCs w:val="21"/>
        </w:rPr>
      </w:pPr>
    </w:p>
    <w:p w14:paraId="7BBFF018"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El Consorcio se denomina CONSORCIO _____________________.</w:t>
      </w:r>
    </w:p>
    <w:p w14:paraId="0D6AD2D1"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El objeto del consorcio es ________________.</w:t>
      </w:r>
    </w:p>
    <w:p w14:paraId="56264669"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La duración del consorcio es __________________.</w:t>
      </w:r>
    </w:p>
    <w:p w14:paraId="1568039D" w14:textId="77777777" w:rsidR="009622EE" w:rsidRPr="00E547C2" w:rsidRDefault="009622EE" w:rsidP="00FC225A">
      <w:pPr>
        <w:pStyle w:val="Prrafodelista"/>
        <w:numPr>
          <w:ilvl w:val="0"/>
          <w:numId w:val="13"/>
        </w:numPr>
        <w:jc w:val="both"/>
        <w:rPr>
          <w:rFonts w:ascii="Arial" w:hAnsi="Arial" w:cs="Arial"/>
          <w:sz w:val="21"/>
          <w:szCs w:val="21"/>
        </w:rPr>
      </w:pPr>
      <w:r w:rsidRPr="00E547C2">
        <w:rPr>
          <w:rFonts w:ascii="Arial" w:hAnsi="Arial" w:cs="Arial"/>
          <w:sz w:val="21"/>
          <w:szCs w:val="21"/>
        </w:rPr>
        <w:t>La responsabilidad de los integrantes del Consorcio es solidaria en el cumplimiento de las obligaciones y de las sanciones que se deriven de la ejecución del contrato.</w:t>
      </w:r>
    </w:p>
    <w:p w14:paraId="525F4CDD" w14:textId="77777777" w:rsidR="009622EE" w:rsidRPr="00E547C2" w:rsidRDefault="009622EE" w:rsidP="00B96957">
      <w:pPr>
        <w:pStyle w:val="Prrafodelista"/>
        <w:ind w:left="790"/>
        <w:jc w:val="both"/>
        <w:rPr>
          <w:rFonts w:ascii="Arial" w:hAnsi="Arial" w:cs="Arial"/>
          <w:sz w:val="21"/>
          <w:szCs w:val="21"/>
        </w:rPr>
      </w:pPr>
    </w:p>
    <w:p w14:paraId="2D14A848"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 xml:space="preserve">El representante del consorcio es ____________________________ </w:t>
      </w:r>
      <w:r w:rsidRPr="00E547C2">
        <w:rPr>
          <w:rFonts w:ascii="Arial" w:hAnsi="Arial" w:cs="Arial"/>
          <w:sz w:val="21"/>
          <w:szCs w:val="21"/>
          <w:highlight w:val="lightGray"/>
        </w:rPr>
        <w:t>[indicar el nombre</w:t>
      </w:r>
      <w:r w:rsidRPr="00E547C2">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889E83" w14:textId="77777777" w:rsidR="009622EE" w:rsidRPr="00E547C2" w:rsidRDefault="009622EE" w:rsidP="00B96957">
      <w:pPr>
        <w:pStyle w:val="Prrafodelista"/>
        <w:suppressAutoHyphens/>
        <w:ind w:left="790"/>
        <w:jc w:val="both"/>
        <w:rPr>
          <w:rFonts w:ascii="Arial" w:hAnsi="Arial" w:cs="Arial"/>
          <w:sz w:val="21"/>
          <w:szCs w:val="21"/>
        </w:rPr>
      </w:pPr>
    </w:p>
    <w:p w14:paraId="7035BE96"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 xml:space="preserve">El representante suplente del consorcio es ____________________________ </w:t>
      </w:r>
      <w:r w:rsidRPr="00E547C2">
        <w:rPr>
          <w:rFonts w:ascii="Arial" w:hAnsi="Arial" w:cs="Arial"/>
          <w:sz w:val="21"/>
          <w:szCs w:val="21"/>
          <w:highlight w:val="lightGray"/>
        </w:rPr>
        <w:t>[indicar el nombre]</w:t>
      </w:r>
      <w:r w:rsidRPr="00E547C2">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DD66C5" w14:textId="77777777" w:rsidR="009622EE" w:rsidRPr="00E547C2" w:rsidRDefault="009622EE" w:rsidP="00B96957">
      <w:pPr>
        <w:pStyle w:val="Sangradetextonormal"/>
        <w:ind w:left="790"/>
        <w:rPr>
          <w:rFonts w:cs="Arial"/>
          <w:sz w:val="21"/>
          <w:szCs w:val="21"/>
          <w:highlight w:val="lightGray"/>
        </w:rPr>
      </w:pPr>
      <w:r w:rsidRPr="00E547C2">
        <w:rPr>
          <w:rFonts w:cs="Arial"/>
          <w:sz w:val="21"/>
          <w:szCs w:val="21"/>
          <w:highlight w:val="lightGray"/>
        </w:rPr>
        <w:lastRenderedPageBreak/>
        <w:t>[Definir los eventos en los cuales puede intervenir el representante suplente del consorcio.]</w:t>
      </w:r>
    </w:p>
    <w:p w14:paraId="40BC6B28"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 xml:space="preserve">El Señor[a] ___________________ </w:t>
      </w:r>
      <w:r w:rsidRPr="00E547C2">
        <w:rPr>
          <w:rFonts w:cs="Arial"/>
          <w:sz w:val="21"/>
          <w:szCs w:val="21"/>
          <w:highlight w:val="lightGray"/>
        </w:rPr>
        <w:t xml:space="preserve">[indicar el nombre del representante legal del consorcio] </w:t>
      </w:r>
      <w:r w:rsidRPr="00E547C2">
        <w:rPr>
          <w:rFonts w:cs="Arial"/>
          <w:sz w:val="21"/>
          <w:szCs w:val="21"/>
        </w:rPr>
        <w:t xml:space="preserve">acepta su nombramiento como representante legal del CONSORCIO </w:t>
      </w:r>
      <w:r w:rsidRPr="00E547C2">
        <w:rPr>
          <w:rFonts w:cs="Arial"/>
          <w:sz w:val="21"/>
          <w:szCs w:val="21"/>
          <w:highlight w:val="lightGray"/>
        </w:rPr>
        <w:t>[Nombre del Consorcio]</w:t>
      </w:r>
      <w:r w:rsidRPr="00E547C2">
        <w:rPr>
          <w:rFonts w:cs="Arial"/>
          <w:sz w:val="21"/>
          <w:szCs w:val="21"/>
        </w:rPr>
        <w:t xml:space="preserve"> </w:t>
      </w:r>
    </w:p>
    <w:p w14:paraId="1767C456"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En caso de resultar adjudicatario, la facturación del Proponente la realizará: [</w:t>
      </w:r>
      <w:r w:rsidRPr="00E547C2">
        <w:rPr>
          <w:rFonts w:ascii="Arial" w:hAnsi="Arial" w:cs="Arial"/>
          <w:sz w:val="21"/>
          <w:szCs w:val="21"/>
          <w:highlight w:val="lightGray"/>
        </w:rPr>
        <w:t>Nombre del integrante o nombre de todos los integrantes</w:t>
      </w:r>
      <w:r w:rsidRPr="00E547C2">
        <w:rPr>
          <w:rFonts w:ascii="Arial" w:hAnsi="Arial" w:cs="Arial"/>
          <w:sz w:val="21"/>
          <w:szCs w:val="21"/>
        </w:rPr>
        <w:t xml:space="preserve">]. </w:t>
      </w:r>
    </w:p>
    <w:p w14:paraId="02E3D2D0" w14:textId="77777777" w:rsidR="009622EE" w:rsidRPr="00E547C2" w:rsidRDefault="009622EE" w:rsidP="00B96957">
      <w:pPr>
        <w:pStyle w:val="Prrafodelista"/>
        <w:jc w:val="both"/>
        <w:rPr>
          <w:rFonts w:ascii="Arial" w:hAnsi="Arial" w:cs="Arial"/>
          <w:sz w:val="21"/>
          <w:szCs w:val="21"/>
        </w:rPr>
      </w:pPr>
    </w:p>
    <w:p w14:paraId="791B388C"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E547C2">
        <w:rPr>
          <w:rFonts w:ascii="Arial" w:hAnsi="Arial" w:cs="Arial"/>
          <w:sz w:val="21"/>
          <w:szCs w:val="21"/>
        </w:rPr>
        <w:t xml:space="preserve"> </w:t>
      </w:r>
    </w:p>
    <w:p w14:paraId="24553B8A" w14:textId="77777777" w:rsidR="009622EE" w:rsidRPr="00E547C2" w:rsidRDefault="009622EE" w:rsidP="00B96957">
      <w:pPr>
        <w:pStyle w:val="Prrafodelista"/>
        <w:jc w:val="both"/>
        <w:rPr>
          <w:rFonts w:ascii="Arial" w:hAnsi="Arial" w:cs="Arial"/>
          <w:sz w:val="21"/>
          <w:szCs w:val="21"/>
        </w:rPr>
      </w:pPr>
    </w:p>
    <w:p w14:paraId="74D9DE18"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El Domicilio del consorcio es:</w:t>
      </w:r>
    </w:p>
    <w:p w14:paraId="652A2B10"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___________________________________________</w:t>
      </w:r>
    </w:p>
    <w:p w14:paraId="1DC2F7D4"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electrónica</w:t>
      </w:r>
      <w:r w:rsidRPr="00E547C2">
        <w:rPr>
          <w:rFonts w:ascii="Arial" w:hAnsi="Arial" w:cs="Arial"/>
          <w:sz w:val="21"/>
          <w:szCs w:val="21"/>
        </w:rPr>
        <w:tab/>
        <w:t>___________________________________________</w:t>
      </w:r>
    </w:p>
    <w:p w14:paraId="5BAA52E3"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Teléfono</w:t>
      </w:r>
      <w:r w:rsidRPr="00E547C2">
        <w:rPr>
          <w:rFonts w:ascii="Arial" w:hAnsi="Arial" w:cs="Arial"/>
          <w:sz w:val="21"/>
          <w:szCs w:val="21"/>
        </w:rPr>
        <w:tab/>
        <w:t>___________________________________________</w:t>
      </w:r>
    </w:p>
    <w:p w14:paraId="303AA442"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Telefax</w:t>
      </w:r>
      <w:r w:rsidRPr="00E547C2">
        <w:rPr>
          <w:rFonts w:ascii="Arial" w:hAnsi="Arial" w:cs="Arial"/>
          <w:sz w:val="21"/>
          <w:szCs w:val="21"/>
        </w:rPr>
        <w:tab/>
        <w:t>___________________________________________</w:t>
      </w:r>
    </w:p>
    <w:p w14:paraId="54BC50FE"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___________________________________________</w:t>
      </w:r>
    </w:p>
    <w:p w14:paraId="577BF205" w14:textId="77777777" w:rsidR="009622EE" w:rsidRPr="00E547C2" w:rsidRDefault="009622EE" w:rsidP="00B96957">
      <w:pPr>
        <w:suppressAutoHyphens/>
        <w:jc w:val="both"/>
        <w:rPr>
          <w:rFonts w:ascii="Arial" w:hAnsi="Arial" w:cs="Arial"/>
          <w:spacing w:val="-3"/>
          <w:sz w:val="21"/>
          <w:szCs w:val="21"/>
        </w:rPr>
      </w:pPr>
    </w:p>
    <w:p w14:paraId="49008A2D"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En constancia, se firma en ______________, a los ____ días del mes de _____ de 20__.</w:t>
      </w:r>
    </w:p>
    <w:p w14:paraId="34C1AA74" w14:textId="77777777" w:rsidR="009622EE" w:rsidRPr="00E547C2" w:rsidRDefault="009622EE" w:rsidP="00B96957">
      <w:pPr>
        <w:jc w:val="both"/>
        <w:rPr>
          <w:rFonts w:ascii="Arial" w:hAnsi="Arial" w:cs="Arial"/>
          <w:sz w:val="21"/>
          <w:szCs w:val="21"/>
        </w:rPr>
      </w:pPr>
    </w:p>
    <w:p w14:paraId="04B4F046" w14:textId="77777777" w:rsidR="009622EE" w:rsidRPr="00E547C2" w:rsidRDefault="009622EE" w:rsidP="00B96957">
      <w:pPr>
        <w:jc w:val="both"/>
        <w:rPr>
          <w:rFonts w:ascii="Arial" w:hAnsi="Arial" w:cs="Arial"/>
          <w:sz w:val="21"/>
          <w:szCs w:val="21"/>
          <w:highlight w:val="lightGray"/>
        </w:rPr>
      </w:pPr>
      <w:r w:rsidRPr="00E547C2">
        <w:rPr>
          <w:rFonts w:ascii="Arial" w:hAnsi="Arial" w:cs="Arial"/>
          <w:b/>
          <w:sz w:val="21"/>
          <w:szCs w:val="21"/>
        </w:rPr>
        <w:t>_________________________________                   ___________________________________</w:t>
      </w:r>
    </w:p>
    <w:p w14:paraId="2C724F86"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[Nombre del proponente o representante legal</w:t>
      </w:r>
      <w:r w:rsidRPr="00E547C2">
        <w:rPr>
          <w:rFonts w:ascii="Arial" w:hAnsi="Arial" w:cs="Arial"/>
          <w:sz w:val="21"/>
          <w:szCs w:val="21"/>
        </w:rPr>
        <w:tab/>
        <w:t xml:space="preserve">        </w:t>
      </w:r>
      <w:r w:rsidRPr="00E547C2">
        <w:rPr>
          <w:rFonts w:ascii="Arial" w:hAnsi="Arial" w:cs="Arial"/>
          <w:sz w:val="21"/>
          <w:szCs w:val="21"/>
          <w:highlight w:val="lightGray"/>
        </w:rPr>
        <w:t>[Nombre del proponente o representante legal</w:t>
      </w:r>
    </w:p>
    <w:p w14:paraId="386193F5"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de cada uno de los integrantes]</w:t>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t xml:space="preserve">        </w:t>
      </w:r>
      <w:r w:rsidRPr="00E547C2">
        <w:rPr>
          <w:rFonts w:ascii="Arial" w:hAnsi="Arial" w:cs="Arial"/>
          <w:sz w:val="21"/>
          <w:szCs w:val="21"/>
          <w:highlight w:val="lightGray"/>
        </w:rPr>
        <w:t>de cada uno de los integrantes]</w:t>
      </w:r>
    </w:p>
    <w:p w14:paraId="1275F466"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p>
    <w:p w14:paraId="522DB117" w14:textId="77777777" w:rsidR="009622EE" w:rsidRPr="00E547C2" w:rsidRDefault="009622EE" w:rsidP="00B96957">
      <w:pPr>
        <w:jc w:val="both"/>
        <w:rPr>
          <w:rFonts w:ascii="Arial" w:hAnsi="Arial" w:cs="Arial"/>
          <w:b/>
          <w:sz w:val="21"/>
          <w:szCs w:val="21"/>
        </w:rPr>
      </w:pPr>
    </w:p>
    <w:p w14:paraId="3DEF967F" w14:textId="77777777" w:rsidR="009622EE" w:rsidRPr="00E547C2" w:rsidRDefault="009622EE" w:rsidP="00B96957">
      <w:pPr>
        <w:jc w:val="both"/>
        <w:rPr>
          <w:rFonts w:ascii="Arial" w:hAnsi="Arial" w:cs="Arial"/>
          <w:b/>
          <w:sz w:val="21"/>
          <w:szCs w:val="21"/>
        </w:rPr>
      </w:pPr>
    </w:p>
    <w:p w14:paraId="2B6D697E"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____________________________</w:t>
      </w:r>
      <w:r w:rsidRPr="00E547C2">
        <w:rPr>
          <w:rFonts w:ascii="Arial" w:hAnsi="Arial" w:cs="Arial"/>
          <w:b/>
          <w:sz w:val="21"/>
          <w:szCs w:val="21"/>
        </w:rPr>
        <w:tab/>
      </w:r>
      <w:r w:rsidRPr="00E547C2">
        <w:rPr>
          <w:rFonts w:ascii="Arial" w:hAnsi="Arial" w:cs="Arial"/>
          <w:b/>
          <w:sz w:val="21"/>
          <w:szCs w:val="21"/>
        </w:rPr>
        <w:tab/>
      </w:r>
      <w:r w:rsidRPr="00E547C2">
        <w:rPr>
          <w:rFonts w:ascii="Arial" w:hAnsi="Arial" w:cs="Arial"/>
          <w:b/>
          <w:sz w:val="21"/>
          <w:szCs w:val="21"/>
        </w:rPr>
        <w:tab/>
        <w:t>________________________________</w:t>
      </w:r>
    </w:p>
    <w:p w14:paraId="1F74DB12" w14:textId="77777777" w:rsidR="009622EE" w:rsidRPr="00E547C2" w:rsidRDefault="009622EE" w:rsidP="00B96957">
      <w:pPr>
        <w:ind w:right="758"/>
        <w:jc w:val="both"/>
        <w:rPr>
          <w:rFonts w:ascii="Arial" w:hAnsi="Arial" w:cs="Arial"/>
          <w:sz w:val="21"/>
          <w:szCs w:val="21"/>
          <w:highlight w:val="lightGray"/>
        </w:rPr>
      </w:pPr>
      <w:r w:rsidRPr="00E547C2">
        <w:rPr>
          <w:rFonts w:ascii="Arial" w:hAnsi="Arial" w:cs="Arial"/>
          <w:sz w:val="21"/>
          <w:szCs w:val="21"/>
          <w:highlight w:val="lightGray"/>
        </w:rPr>
        <w:t xml:space="preserve">[Nombre y firma del representante </w:t>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highlight w:val="lightGray"/>
        </w:rPr>
        <w:t>[Nombre y firma del representante del consorcio]</w:t>
      </w:r>
      <w:r w:rsidRPr="00E547C2">
        <w:rPr>
          <w:rFonts w:ascii="Arial" w:hAnsi="Arial" w:cs="Arial"/>
          <w:sz w:val="21"/>
          <w:szCs w:val="21"/>
        </w:rPr>
        <w:tab/>
        <w:t xml:space="preserve">                                                                </w:t>
      </w:r>
      <w:r w:rsidRPr="00E547C2">
        <w:rPr>
          <w:rFonts w:ascii="Arial" w:hAnsi="Arial" w:cs="Arial"/>
          <w:sz w:val="21"/>
          <w:szCs w:val="21"/>
          <w:highlight w:val="lightGray"/>
        </w:rPr>
        <w:t>suplente del consorcio]</w:t>
      </w:r>
    </w:p>
    <w:p w14:paraId="61050247" w14:textId="1BB63A3D" w:rsidR="009622EE" w:rsidRPr="00E547C2" w:rsidRDefault="009622EE" w:rsidP="00B96957">
      <w:pPr>
        <w:jc w:val="both"/>
        <w:rPr>
          <w:rFonts w:ascii="Arial" w:hAnsi="Arial" w:cs="Arial"/>
          <w:sz w:val="21"/>
          <w:szCs w:val="21"/>
        </w:rPr>
      </w:pPr>
    </w:p>
    <w:p w14:paraId="38E4FDCB" w14:textId="77777777" w:rsidR="007E748B" w:rsidRPr="00E547C2" w:rsidRDefault="007E748B" w:rsidP="00B96957">
      <w:pPr>
        <w:jc w:val="both"/>
        <w:rPr>
          <w:rFonts w:ascii="Arial" w:hAnsi="Arial" w:cs="Arial"/>
          <w:sz w:val="21"/>
          <w:szCs w:val="21"/>
        </w:rPr>
      </w:pPr>
    </w:p>
    <w:p w14:paraId="6BA9DB46" w14:textId="77777777" w:rsidR="009622EE" w:rsidRPr="00E547C2" w:rsidRDefault="009622EE" w:rsidP="007E748B">
      <w:pPr>
        <w:pStyle w:val="InviasNormal"/>
        <w:spacing w:before="0" w:after="0"/>
        <w:jc w:val="center"/>
        <w:outlineLvl w:val="0"/>
        <w:rPr>
          <w:rFonts w:ascii="Arial" w:hAnsi="Arial" w:cs="Arial"/>
          <w:b/>
          <w:bCs/>
          <w:sz w:val="21"/>
          <w:szCs w:val="21"/>
        </w:rPr>
      </w:pPr>
      <w:r w:rsidRPr="00E547C2">
        <w:rPr>
          <w:rFonts w:ascii="Arial" w:hAnsi="Arial" w:cs="Arial"/>
          <w:b/>
          <w:bCs/>
          <w:sz w:val="21"/>
          <w:szCs w:val="21"/>
        </w:rPr>
        <w:t xml:space="preserve">FORMATO 2B </w:t>
      </w:r>
      <w:r w:rsidRPr="00E547C2">
        <w:rPr>
          <w:rFonts w:ascii="Arial" w:hAnsi="Arial" w:cs="Arial"/>
          <w:b/>
          <w:sz w:val="21"/>
          <w:szCs w:val="21"/>
          <w:lang w:val="es-ES"/>
        </w:rPr>
        <w:t xml:space="preserve">— </w:t>
      </w:r>
      <w:r w:rsidRPr="00E547C2">
        <w:rPr>
          <w:rFonts w:ascii="Arial" w:hAnsi="Arial" w:cs="Arial"/>
          <w:b/>
          <w:bCs/>
          <w:sz w:val="21"/>
          <w:szCs w:val="21"/>
        </w:rPr>
        <w:t>DOCUMENTO DE CONFORMACIÓN DE UNIÓN TEMPORAL</w:t>
      </w:r>
    </w:p>
    <w:p w14:paraId="6E4DFC25" w14:textId="77777777" w:rsidR="009622EE" w:rsidRPr="00E547C2" w:rsidRDefault="009622EE" w:rsidP="00B96957">
      <w:pPr>
        <w:pStyle w:val="InviasNormal"/>
        <w:spacing w:before="0" w:after="0"/>
        <w:rPr>
          <w:rFonts w:ascii="Arial" w:hAnsi="Arial" w:cs="Arial"/>
          <w:sz w:val="21"/>
          <w:szCs w:val="21"/>
        </w:rPr>
      </w:pPr>
    </w:p>
    <w:p w14:paraId="40CF110D"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Señores</w:t>
      </w:r>
    </w:p>
    <w:p w14:paraId="62CDF211" w14:textId="77777777" w:rsidR="009622EE" w:rsidRPr="00E547C2" w:rsidRDefault="009622EE" w:rsidP="00B96957">
      <w:pPr>
        <w:pStyle w:val="InviasNormal"/>
        <w:spacing w:before="0" w:after="0"/>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1CC67EC" w14:textId="77777777" w:rsidR="009622EE" w:rsidRPr="00E547C2" w:rsidRDefault="009622EE" w:rsidP="00B96957">
      <w:pPr>
        <w:pStyle w:val="InviasNormal"/>
        <w:spacing w:before="0" w:after="0"/>
        <w:outlineLvl w:val="0"/>
        <w:rPr>
          <w:rFonts w:ascii="Arial" w:hAnsi="Arial" w:cs="Arial"/>
          <w:sz w:val="21"/>
          <w:szCs w:val="21"/>
          <w:highlight w:val="lightGray"/>
        </w:rPr>
      </w:pPr>
      <w:r w:rsidRPr="00E547C2">
        <w:rPr>
          <w:rFonts w:ascii="Arial" w:hAnsi="Arial" w:cs="Arial"/>
          <w:sz w:val="21"/>
          <w:szCs w:val="21"/>
          <w:highlight w:val="lightGray"/>
        </w:rPr>
        <w:t>[Dirección de la entidad]</w:t>
      </w:r>
    </w:p>
    <w:p w14:paraId="69BB71DE"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570C4723" w14:textId="77777777" w:rsidR="009622EE" w:rsidRPr="00E547C2" w:rsidRDefault="009622EE" w:rsidP="00B96957">
      <w:pPr>
        <w:pStyle w:val="InviasNormal"/>
        <w:spacing w:before="0" w:after="0"/>
        <w:rPr>
          <w:rFonts w:ascii="Arial" w:hAnsi="Arial" w:cs="Arial"/>
          <w:sz w:val="21"/>
          <w:szCs w:val="21"/>
        </w:rPr>
      </w:pPr>
    </w:p>
    <w:p w14:paraId="0D11DC5D"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b/>
          <w:sz w:val="21"/>
          <w:szCs w:val="21"/>
        </w:rPr>
        <w:t>REFERENCIA:</w:t>
      </w:r>
      <w:r w:rsidRPr="00E547C2">
        <w:rPr>
          <w:rFonts w:ascii="Arial" w:hAnsi="Arial" w:cs="Arial"/>
          <w:sz w:val="21"/>
          <w:szCs w:val="21"/>
        </w:rPr>
        <w:tab/>
        <w:t>Proceso de contratación No. [</w:t>
      </w:r>
      <w:r w:rsidRPr="00E547C2">
        <w:rPr>
          <w:rFonts w:ascii="Arial" w:hAnsi="Arial" w:cs="Arial"/>
          <w:sz w:val="21"/>
          <w:szCs w:val="21"/>
          <w:highlight w:val="lightGray"/>
        </w:rPr>
        <w:t>Incluir número del proceso de contratación]</w:t>
      </w:r>
      <w:r w:rsidRPr="00E547C2">
        <w:rPr>
          <w:rFonts w:ascii="Arial" w:hAnsi="Arial" w:cs="Arial"/>
          <w:sz w:val="21"/>
          <w:szCs w:val="21"/>
        </w:rPr>
        <w:t xml:space="preserve">, en adelante el “Proceso de contratación”   </w:t>
      </w:r>
    </w:p>
    <w:p w14:paraId="013F9CAD"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 xml:space="preserve">Objeto: </w:t>
      </w:r>
    </w:p>
    <w:p w14:paraId="006A57DE"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highlight w:val="lightGray"/>
        </w:rPr>
        <w:t>[Incluir cuando el proceso es estructurado por lotes o grupos]</w:t>
      </w:r>
      <w:r w:rsidRPr="00E547C2">
        <w:rPr>
          <w:rFonts w:ascii="Arial" w:hAnsi="Arial" w:cs="Arial"/>
          <w:sz w:val="21"/>
          <w:szCs w:val="21"/>
        </w:rPr>
        <w:t xml:space="preserve"> Lote: </w:t>
      </w:r>
      <w:r w:rsidRPr="00E547C2">
        <w:rPr>
          <w:rFonts w:ascii="Arial" w:hAnsi="Arial" w:cs="Arial"/>
          <w:sz w:val="21"/>
          <w:szCs w:val="21"/>
          <w:highlight w:val="lightGray"/>
        </w:rPr>
        <w:t>[Indicar el lote o lotes a los cuales se presenta oferta.]</w:t>
      </w:r>
    </w:p>
    <w:p w14:paraId="0AB989EA" w14:textId="77777777" w:rsidR="009622EE" w:rsidRPr="00E547C2" w:rsidRDefault="009622EE" w:rsidP="00B96957">
      <w:pPr>
        <w:pStyle w:val="InviasNormal"/>
        <w:spacing w:before="0" w:after="0"/>
        <w:outlineLvl w:val="0"/>
        <w:rPr>
          <w:rFonts w:ascii="Arial" w:hAnsi="Arial" w:cs="Arial"/>
          <w:sz w:val="21"/>
          <w:szCs w:val="21"/>
          <w:highlight w:val="lightGray"/>
        </w:rPr>
      </w:pPr>
      <w:r w:rsidRPr="00E547C2">
        <w:rPr>
          <w:rFonts w:ascii="Arial" w:hAnsi="Arial" w:cs="Arial"/>
          <w:sz w:val="21"/>
          <w:szCs w:val="21"/>
        </w:rPr>
        <w:t xml:space="preserve"> </w:t>
      </w:r>
    </w:p>
    <w:p w14:paraId="0AEC7FB5"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Estimados señores:</w:t>
      </w:r>
    </w:p>
    <w:p w14:paraId="2DEBF59B"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Los suscritos, [</w:t>
      </w:r>
      <w:r w:rsidRPr="00E547C2">
        <w:rPr>
          <w:rFonts w:ascii="Arial" w:hAnsi="Arial" w:cs="Arial"/>
          <w:sz w:val="21"/>
          <w:szCs w:val="21"/>
          <w:highlight w:val="lightGray"/>
        </w:rPr>
        <w:t>nombre del representante legal del integrante 1]</w:t>
      </w:r>
      <w:r w:rsidRPr="00E547C2">
        <w:rPr>
          <w:rFonts w:ascii="Arial" w:hAnsi="Arial" w:cs="Arial"/>
          <w:sz w:val="21"/>
          <w:szCs w:val="21"/>
        </w:rPr>
        <w:t xml:space="preserve"> y [</w:t>
      </w:r>
      <w:r w:rsidRPr="00E547C2">
        <w:rPr>
          <w:rFonts w:ascii="Arial" w:hAnsi="Arial" w:cs="Arial"/>
          <w:sz w:val="21"/>
          <w:szCs w:val="21"/>
          <w:highlight w:val="lightGray"/>
        </w:rPr>
        <w:t>nombre del representante legal del integrante 2]</w:t>
      </w:r>
      <w:r w:rsidRPr="00E547C2">
        <w:rPr>
          <w:rFonts w:ascii="Arial" w:hAnsi="Arial" w:cs="Arial"/>
          <w:sz w:val="21"/>
          <w:szCs w:val="21"/>
        </w:rPr>
        <w:t xml:space="preserve"> debidamente autorizados para actuar en nombre y representación de [</w:t>
      </w:r>
      <w:r w:rsidRPr="00E547C2">
        <w:rPr>
          <w:rFonts w:ascii="Arial" w:hAnsi="Arial" w:cs="Arial"/>
          <w:sz w:val="21"/>
          <w:szCs w:val="21"/>
          <w:highlight w:val="lightGray"/>
        </w:rPr>
        <w:t>nombre o razón social del integrante 1]</w:t>
      </w:r>
      <w:r w:rsidRPr="00E547C2">
        <w:rPr>
          <w:rFonts w:ascii="Arial" w:hAnsi="Arial" w:cs="Arial"/>
          <w:sz w:val="21"/>
          <w:szCs w:val="21"/>
        </w:rPr>
        <w:t xml:space="preserve"> y [</w:t>
      </w:r>
      <w:r w:rsidRPr="00E547C2">
        <w:rPr>
          <w:rFonts w:ascii="Arial" w:hAnsi="Arial" w:cs="Arial"/>
          <w:sz w:val="21"/>
          <w:szCs w:val="21"/>
          <w:highlight w:val="lightGray"/>
        </w:rPr>
        <w:t>nombre o razón social del integrante 2</w:t>
      </w:r>
      <w:r w:rsidRPr="00E547C2">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5039F430"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color w:val="000000" w:themeColor="text1"/>
          <w:sz w:val="21"/>
          <w:szCs w:val="21"/>
        </w:rPr>
        <w:t xml:space="preserve">La unión temporal está integrada por los </w:t>
      </w:r>
      <w:r w:rsidRPr="00E547C2">
        <w:rPr>
          <w:rFonts w:cs="Arial"/>
          <w:sz w:val="21"/>
          <w:szCs w:val="21"/>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9622EE" w:rsidRPr="00E547C2" w14:paraId="3AD70E50" w14:textId="77777777" w:rsidTr="00C82EF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A59B95A" w14:textId="77777777" w:rsidR="009622EE" w:rsidRPr="00C82EFA" w:rsidRDefault="009622EE" w:rsidP="00B96957">
            <w:pPr>
              <w:jc w:val="both"/>
              <w:rPr>
                <w:rFonts w:ascii="Arial" w:hAnsi="Arial" w:cs="Arial"/>
                <w:b/>
                <w:color w:val="FFFFFF" w:themeColor="background1"/>
                <w:sz w:val="21"/>
                <w:szCs w:val="21"/>
              </w:rPr>
            </w:pPr>
            <w:r w:rsidRPr="00C82EFA">
              <w:rPr>
                <w:rFonts w:ascii="Arial" w:hAnsi="Arial" w:cs="Arial"/>
                <w:b/>
                <w:color w:val="FFFFFF" w:themeColor="background1"/>
                <w:sz w:val="21"/>
                <w:szCs w:val="21"/>
              </w:rPr>
              <w:lastRenderedPageBreak/>
              <w:t xml:space="preserve">Actividades y términos en la ejecución del Contrato </w:t>
            </w:r>
            <w:r w:rsidRPr="00C82EFA">
              <w:rPr>
                <w:rFonts w:ascii="Arial" w:hAnsi="Arial" w:cs="Arial"/>
                <w:b/>
                <w:color w:val="FFFFFF" w:themeColor="background1"/>
                <w:sz w:val="21"/>
                <w:szCs w:val="21"/>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tcPr>
          <w:p w14:paraId="3F28A709" w14:textId="77777777" w:rsidR="009622EE" w:rsidRPr="00C82EFA" w:rsidRDefault="009622EE" w:rsidP="00B96957">
            <w:pPr>
              <w:jc w:val="both"/>
              <w:rPr>
                <w:rFonts w:ascii="Arial" w:hAnsi="Arial" w:cs="Arial"/>
                <w:b/>
                <w:color w:val="FFFFFF" w:themeColor="background1"/>
                <w:sz w:val="21"/>
                <w:szCs w:val="21"/>
              </w:rPr>
            </w:pPr>
            <w:r w:rsidRPr="00C82EFA">
              <w:rPr>
                <w:rFonts w:ascii="Arial" w:hAnsi="Arial" w:cs="Arial"/>
                <w:b/>
                <w:color w:val="FFFFFF" w:themeColor="background1"/>
                <w:sz w:val="21"/>
                <w:szCs w:val="21"/>
              </w:rPr>
              <w:t xml:space="preserve">Compromiso (%) </w:t>
            </w:r>
            <w:r w:rsidRPr="00C82EFA">
              <w:rPr>
                <w:rFonts w:ascii="Arial" w:hAnsi="Arial" w:cs="Arial"/>
                <w:b/>
                <w:color w:val="FFFFFF" w:themeColor="background1"/>
                <w:sz w:val="21"/>
                <w:szCs w:val="21"/>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tcPr>
          <w:p w14:paraId="159CC8FB" w14:textId="77777777" w:rsidR="009622EE" w:rsidRPr="00C82EFA" w:rsidRDefault="009622EE" w:rsidP="00B96957">
            <w:pPr>
              <w:jc w:val="both"/>
              <w:rPr>
                <w:rFonts w:ascii="Arial" w:hAnsi="Arial" w:cs="Arial"/>
                <w:b/>
                <w:color w:val="FFFFFF" w:themeColor="background1"/>
                <w:sz w:val="21"/>
                <w:szCs w:val="21"/>
              </w:rPr>
            </w:pPr>
            <w:r w:rsidRPr="00C82EFA">
              <w:rPr>
                <w:rFonts w:ascii="Arial" w:hAnsi="Arial" w:cs="Arial"/>
                <w:b/>
                <w:color w:val="FFFFFF" w:themeColor="background1"/>
                <w:sz w:val="21"/>
                <w:szCs w:val="21"/>
              </w:rPr>
              <w:t>Nombre del integrante a cargo de la actividad</w:t>
            </w:r>
          </w:p>
        </w:tc>
      </w:tr>
      <w:tr w:rsidR="009622EE" w:rsidRPr="00E547C2" w14:paraId="63148D63" w14:textId="77777777" w:rsidTr="00E83B9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74CF7B0"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C718F8"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[Indicar el porcentaje de cada actividad que se compromete a ejecutar]</w:t>
            </w:r>
          </w:p>
          <w:p w14:paraId="0715A981" w14:textId="77777777" w:rsidR="009622EE" w:rsidRPr="00E547C2" w:rsidRDefault="009622EE" w:rsidP="00B96957">
            <w:pPr>
              <w:jc w:val="both"/>
              <w:rPr>
                <w:rFonts w:ascii="Arial" w:hAnsi="Arial" w:cs="Arial"/>
                <w:sz w:val="21"/>
                <w:szCs w:val="21"/>
                <w:highlight w:val="lightGray"/>
              </w:rPr>
            </w:pPr>
          </w:p>
          <w:p w14:paraId="6514714F"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4BCD6C" w14:textId="77777777" w:rsidR="009622EE" w:rsidRPr="00E547C2" w:rsidDel="009549D4" w:rsidRDefault="009622EE" w:rsidP="00B96957">
            <w:pPr>
              <w:jc w:val="both"/>
              <w:rPr>
                <w:rFonts w:ascii="Arial" w:hAnsi="Arial" w:cs="Arial"/>
                <w:sz w:val="21"/>
                <w:szCs w:val="21"/>
              </w:rPr>
            </w:pPr>
          </w:p>
        </w:tc>
      </w:tr>
      <w:tr w:rsidR="009622EE" w:rsidRPr="00E547C2" w14:paraId="41272DEE" w14:textId="77777777" w:rsidTr="00E83B9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80F10C" w14:textId="77777777" w:rsidR="009622EE" w:rsidRPr="00E547C2" w:rsidRDefault="009622EE" w:rsidP="00B96957">
            <w:pPr>
              <w:jc w:val="both"/>
              <w:rPr>
                <w:rFonts w:ascii="Arial" w:hAnsi="Arial" w:cs="Arial"/>
                <w:b/>
                <w:sz w:val="21"/>
                <w:szCs w:val="2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AC2A48" w14:textId="77777777" w:rsidR="009622EE" w:rsidRPr="00E547C2" w:rsidDel="009549D4" w:rsidRDefault="009622EE" w:rsidP="00B96957">
            <w:pPr>
              <w:jc w:val="both"/>
              <w:rPr>
                <w:rFonts w:ascii="Arial" w:hAnsi="Arial" w:cs="Arial"/>
                <w:sz w:val="21"/>
                <w:szCs w:val="2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DEEC97" w14:textId="77777777" w:rsidR="009622EE" w:rsidRPr="00E547C2" w:rsidDel="009549D4" w:rsidRDefault="009622EE" w:rsidP="00B96957">
            <w:pPr>
              <w:jc w:val="both"/>
              <w:rPr>
                <w:rFonts w:ascii="Arial" w:hAnsi="Arial" w:cs="Arial"/>
                <w:sz w:val="21"/>
                <w:szCs w:val="21"/>
              </w:rPr>
            </w:pPr>
          </w:p>
        </w:tc>
      </w:tr>
      <w:tr w:rsidR="009622EE" w:rsidRPr="00E547C2" w14:paraId="701725D8" w14:textId="77777777" w:rsidTr="00E83B9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9CB78" w14:textId="77777777" w:rsidR="009622EE" w:rsidRPr="00E547C2" w:rsidRDefault="009622EE" w:rsidP="00B96957">
            <w:pPr>
              <w:jc w:val="both"/>
              <w:rPr>
                <w:rFonts w:ascii="Arial" w:hAnsi="Arial" w:cs="Arial"/>
                <w:b/>
                <w:sz w:val="21"/>
                <w:szCs w:val="2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836C" w14:textId="77777777" w:rsidR="009622EE" w:rsidRPr="00E547C2" w:rsidDel="009549D4" w:rsidRDefault="009622EE" w:rsidP="00B96957">
            <w:pPr>
              <w:jc w:val="both"/>
              <w:rPr>
                <w:rFonts w:ascii="Arial" w:hAnsi="Arial" w:cs="Arial"/>
                <w:sz w:val="21"/>
                <w:szCs w:val="2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81B55B" w14:textId="77777777" w:rsidR="009622EE" w:rsidRPr="00E547C2" w:rsidDel="009549D4" w:rsidRDefault="009622EE" w:rsidP="00B96957">
            <w:pPr>
              <w:jc w:val="both"/>
              <w:rPr>
                <w:rFonts w:ascii="Arial" w:hAnsi="Arial" w:cs="Arial"/>
                <w:sz w:val="21"/>
                <w:szCs w:val="21"/>
              </w:rPr>
            </w:pPr>
          </w:p>
        </w:tc>
      </w:tr>
    </w:tbl>
    <w:p w14:paraId="4313BBBE" w14:textId="77777777" w:rsidR="009622EE" w:rsidRPr="00E547C2" w:rsidRDefault="009622EE" w:rsidP="00B96957">
      <w:pPr>
        <w:pStyle w:val="Sangradetextonormal"/>
        <w:rPr>
          <w:rFonts w:cs="Arial"/>
          <w:sz w:val="21"/>
          <w:szCs w:val="21"/>
        </w:rPr>
      </w:pPr>
    </w:p>
    <w:p w14:paraId="67162DA1" w14:textId="77777777" w:rsidR="009622EE" w:rsidRPr="00E547C2" w:rsidRDefault="009622EE" w:rsidP="00B96957">
      <w:pPr>
        <w:pStyle w:val="Sangradetextonormal"/>
        <w:rPr>
          <w:rFonts w:cs="Arial"/>
          <w:sz w:val="21"/>
          <w:szCs w:val="21"/>
        </w:rPr>
      </w:pPr>
    </w:p>
    <w:p w14:paraId="58E16FE0" w14:textId="77777777" w:rsidR="009622EE" w:rsidRPr="00E547C2" w:rsidRDefault="009622EE" w:rsidP="00B96957">
      <w:pPr>
        <w:pStyle w:val="Sangradetextonormal"/>
        <w:rPr>
          <w:rFonts w:cs="Arial"/>
          <w:sz w:val="21"/>
          <w:szCs w:val="21"/>
        </w:rPr>
      </w:pPr>
    </w:p>
    <w:p w14:paraId="5B8DBDEA" w14:textId="77777777" w:rsidR="009622EE" w:rsidRPr="00E547C2" w:rsidRDefault="009622EE" w:rsidP="00B96957">
      <w:pPr>
        <w:pStyle w:val="Sangradetextonormal"/>
        <w:rPr>
          <w:rFonts w:cs="Arial"/>
          <w:sz w:val="21"/>
          <w:szCs w:val="21"/>
        </w:rPr>
      </w:pPr>
    </w:p>
    <w:p w14:paraId="67BB962B" w14:textId="77777777" w:rsidR="009622EE" w:rsidRPr="00E547C2" w:rsidRDefault="009622EE" w:rsidP="00B96957">
      <w:pPr>
        <w:pStyle w:val="Sangradetextonormal"/>
        <w:rPr>
          <w:rFonts w:cs="Arial"/>
          <w:sz w:val="21"/>
          <w:szCs w:val="21"/>
        </w:rPr>
      </w:pPr>
    </w:p>
    <w:p w14:paraId="227CD97F" w14:textId="77777777" w:rsidR="009622EE" w:rsidRPr="00E547C2" w:rsidRDefault="009622EE" w:rsidP="00B96957">
      <w:pPr>
        <w:pStyle w:val="Sangradetextonormal"/>
        <w:rPr>
          <w:rFonts w:cs="Arial"/>
          <w:sz w:val="21"/>
          <w:szCs w:val="21"/>
        </w:rPr>
      </w:pPr>
    </w:p>
    <w:p w14:paraId="2AB0A9DD" w14:textId="77777777" w:rsidR="009622EE" w:rsidRPr="00E547C2" w:rsidRDefault="009622EE" w:rsidP="00B96957">
      <w:pPr>
        <w:pStyle w:val="Sangradetextonormal"/>
        <w:rPr>
          <w:rFonts w:cs="Arial"/>
          <w:sz w:val="21"/>
          <w:szCs w:val="21"/>
        </w:rPr>
      </w:pPr>
    </w:p>
    <w:p w14:paraId="56715D20" w14:textId="77777777" w:rsidR="009622EE" w:rsidRPr="00E547C2" w:rsidRDefault="009622EE" w:rsidP="00B96957">
      <w:pPr>
        <w:pStyle w:val="Sangradetextonormal"/>
        <w:rPr>
          <w:rFonts w:cs="Arial"/>
          <w:sz w:val="21"/>
          <w:szCs w:val="21"/>
        </w:rPr>
      </w:pPr>
    </w:p>
    <w:p w14:paraId="560E664C" w14:textId="77777777" w:rsidR="009622EE" w:rsidRPr="00E547C2" w:rsidRDefault="009622EE" w:rsidP="00B96957">
      <w:pPr>
        <w:pStyle w:val="Sangradetextonormal"/>
        <w:rPr>
          <w:rFonts w:cs="Arial"/>
          <w:sz w:val="21"/>
          <w:szCs w:val="21"/>
        </w:rPr>
      </w:pPr>
    </w:p>
    <w:p w14:paraId="01774B01" w14:textId="77777777" w:rsidR="009622EE" w:rsidRPr="00E547C2" w:rsidRDefault="009622EE" w:rsidP="00B96957">
      <w:pPr>
        <w:pStyle w:val="Sangradetextonormal"/>
        <w:rPr>
          <w:rFonts w:cs="Arial"/>
          <w:sz w:val="21"/>
          <w:szCs w:val="21"/>
        </w:rPr>
      </w:pPr>
    </w:p>
    <w:p w14:paraId="58850D39" w14:textId="77777777" w:rsidR="009622EE" w:rsidRPr="00E547C2" w:rsidRDefault="009622EE" w:rsidP="00B96957">
      <w:pPr>
        <w:pStyle w:val="Sangradetextonormal"/>
        <w:rPr>
          <w:rFonts w:cs="Arial"/>
          <w:sz w:val="21"/>
          <w:szCs w:val="21"/>
        </w:rPr>
      </w:pPr>
    </w:p>
    <w:p w14:paraId="035935D4" w14:textId="77777777" w:rsidR="009622EE" w:rsidRPr="00E547C2" w:rsidRDefault="009622EE" w:rsidP="00B96957">
      <w:pPr>
        <w:pStyle w:val="Sangradetextonormal"/>
        <w:rPr>
          <w:rFonts w:cs="Arial"/>
          <w:sz w:val="21"/>
          <w:szCs w:val="21"/>
        </w:rPr>
      </w:pPr>
    </w:p>
    <w:p w14:paraId="1072B719" w14:textId="77777777" w:rsidR="009622EE" w:rsidRPr="00E547C2" w:rsidRDefault="009622EE" w:rsidP="00B96957">
      <w:pPr>
        <w:ind w:left="1133" w:hanging="425"/>
        <w:jc w:val="both"/>
        <w:rPr>
          <w:rFonts w:ascii="Arial" w:hAnsi="Arial" w:cs="Arial"/>
          <w:sz w:val="21"/>
          <w:szCs w:val="21"/>
        </w:rPr>
      </w:pPr>
      <w:r w:rsidRPr="00E547C2">
        <w:rPr>
          <w:rFonts w:ascii="Arial" w:hAnsi="Arial" w:cs="Arial"/>
          <w:sz w:val="21"/>
          <w:szCs w:val="21"/>
          <w:vertAlign w:val="superscript"/>
        </w:rPr>
        <w:t>(1)</w:t>
      </w:r>
      <w:r w:rsidRPr="00E547C2">
        <w:rPr>
          <w:rFonts w:ascii="Arial" w:hAnsi="Arial" w:cs="Arial"/>
          <w:sz w:val="21"/>
          <w:szCs w:val="21"/>
        </w:rPr>
        <w:tab/>
        <w:t>La extensión de la participación se indicará en función de las actividades a ejecutar en el proyecto.</w:t>
      </w:r>
    </w:p>
    <w:p w14:paraId="1BE6EC96" w14:textId="77777777" w:rsidR="009622EE" w:rsidRPr="00E547C2" w:rsidRDefault="009622EE" w:rsidP="00B96957">
      <w:pPr>
        <w:ind w:left="1133" w:hanging="425"/>
        <w:jc w:val="both"/>
        <w:rPr>
          <w:rFonts w:ascii="Arial" w:hAnsi="Arial" w:cs="Arial"/>
          <w:sz w:val="21"/>
          <w:szCs w:val="21"/>
        </w:rPr>
      </w:pPr>
      <w:r w:rsidRPr="00E547C2">
        <w:rPr>
          <w:rFonts w:ascii="Arial" w:hAnsi="Arial" w:cs="Arial"/>
          <w:sz w:val="21"/>
          <w:szCs w:val="21"/>
          <w:vertAlign w:val="superscript"/>
        </w:rPr>
        <w:t>(2)</w:t>
      </w:r>
      <w:r w:rsidRPr="00E547C2">
        <w:rPr>
          <w:rFonts w:ascii="Arial" w:hAnsi="Arial" w:cs="Arial"/>
          <w:sz w:val="21"/>
          <w:szCs w:val="21"/>
        </w:rPr>
        <w:tab/>
        <w:t>El total de la columna, es decir la suma de los porcentajes de compromiso de los integrantes, debe ser igual al 100%.</w:t>
      </w:r>
    </w:p>
    <w:p w14:paraId="050EFA4E" w14:textId="77777777" w:rsidR="009622EE" w:rsidRPr="00E547C2" w:rsidRDefault="009622EE" w:rsidP="00B96957">
      <w:pPr>
        <w:ind w:left="1133" w:hanging="425"/>
        <w:jc w:val="both"/>
        <w:rPr>
          <w:rFonts w:ascii="Arial" w:hAnsi="Arial" w:cs="Arial"/>
          <w:sz w:val="21"/>
          <w:szCs w:val="21"/>
        </w:rPr>
      </w:pPr>
    </w:p>
    <w:p w14:paraId="2AA54493"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La unión temporal se denomina UNIÓN TEMPORAL ________________.</w:t>
      </w:r>
    </w:p>
    <w:p w14:paraId="214484C2"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El objeto de la unión temporal es ________________.</w:t>
      </w:r>
    </w:p>
    <w:p w14:paraId="5CA5D9A5"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La duración de la unión temporal es de _____________.</w:t>
      </w:r>
    </w:p>
    <w:p w14:paraId="619B809B"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A1A934"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 xml:space="preserve">El representante de la unión temporal es ___________________ </w:t>
      </w:r>
      <w:r w:rsidRPr="00E547C2">
        <w:rPr>
          <w:rFonts w:cs="Arial"/>
          <w:sz w:val="21"/>
          <w:szCs w:val="21"/>
          <w:highlight w:val="lightGray"/>
        </w:rPr>
        <w:t>[indicar el nombre],</w:t>
      </w:r>
      <w:r w:rsidRPr="00E547C2">
        <w:rPr>
          <w:rFonts w:cs="Arial"/>
          <w:sz w:val="21"/>
          <w:szCs w:val="21"/>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E50323"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 xml:space="preserve">El representante suplente de la unión temporal es ____________________________ </w:t>
      </w:r>
      <w:r w:rsidRPr="00E547C2">
        <w:rPr>
          <w:rFonts w:cs="Arial"/>
          <w:sz w:val="21"/>
          <w:szCs w:val="21"/>
          <w:highlight w:val="lightGray"/>
        </w:rPr>
        <w:t>[indicar el nombre],</w:t>
      </w:r>
      <w:r w:rsidRPr="00E547C2">
        <w:rPr>
          <w:rFonts w:cs="Arial"/>
          <w:sz w:val="21"/>
          <w:szCs w:val="21"/>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DB627FC" w14:textId="77777777" w:rsidR="009622EE" w:rsidRPr="00E547C2" w:rsidRDefault="009622EE" w:rsidP="00B96957">
      <w:pPr>
        <w:pStyle w:val="Sangradetextonormal"/>
        <w:ind w:left="790"/>
        <w:rPr>
          <w:rFonts w:cs="Arial"/>
          <w:sz w:val="21"/>
          <w:szCs w:val="21"/>
          <w:highlight w:val="lightGray"/>
        </w:rPr>
      </w:pPr>
      <w:r w:rsidRPr="00E547C2">
        <w:rPr>
          <w:rFonts w:cs="Arial"/>
          <w:sz w:val="21"/>
          <w:szCs w:val="21"/>
          <w:highlight w:val="lightGray"/>
        </w:rPr>
        <w:t>[Definir los eventos en los cuales puede intervenir el representante suplente de la unión temporal.]</w:t>
      </w:r>
    </w:p>
    <w:p w14:paraId="5028D952"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El Señor [a] __________________[</w:t>
      </w:r>
      <w:r w:rsidRPr="00E547C2">
        <w:rPr>
          <w:rFonts w:cs="Arial"/>
          <w:sz w:val="21"/>
          <w:szCs w:val="21"/>
          <w:highlight w:val="lightGray"/>
        </w:rPr>
        <w:t xml:space="preserve">indicar el nombre del representante legal de la unión temporal] </w:t>
      </w:r>
      <w:r w:rsidRPr="00E547C2">
        <w:rPr>
          <w:rFonts w:cs="Arial"/>
          <w:sz w:val="21"/>
          <w:szCs w:val="21"/>
        </w:rPr>
        <w:t xml:space="preserve">acepta su nombramiento como representante legal de la UNIÓN TEMPORAL </w:t>
      </w:r>
      <w:r w:rsidRPr="00E547C2">
        <w:rPr>
          <w:rFonts w:cs="Arial"/>
          <w:sz w:val="21"/>
          <w:szCs w:val="21"/>
          <w:highlight w:val="lightGray"/>
        </w:rPr>
        <w:t>[Nombre de la unión temporal]</w:t>
      </w:r>
      <w:r w:rsidRPr="00E547C2">
        <w:rPr>
          <w:rFonts w:cs="Arial"/>
          <w:sz w:val="21"/>
          <w:szCs w:val="21"/>
        </w:rPr>
        <w:t xml:space="preserve"> </w:t>
      </w:r>
    </w:p>
    <w:p w14:paraId="4A25F27C"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highlight w:val="lightGray"/>
        </w:rPr>
        <w:t>[Las entidades y los proponentes podrán incluir cláusulas adicionales que no contradigan lo dispuesto en los Documentos Tipo para regular la relación negocial entre los integrantes.]</w:t>
      </w:r>
    </w:p>
    <w:p w14:paraId="2CD454C4"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El domicilio de la unión temporal es:</w:t>
      </w:r>
    </w:p>
    <w:p w14:paraId="68C4B53F"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___________________________________________</w:t>
      </w:r>
    </w:p>
    <w:p w14:paraId="5D6A2E1E"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electrónica</w:t>
      </w:r>
      <w:r w:rsidRPr="00E547C2">
        <w:rPr>
          <w:rFonts w:ascii="Arial" w:hAnsi="Arial" w:cs="Arial"/>
          <w:sz w:val="21"/>
          <w:szCs w:val="21"/>
        </w:rPr>
        <w:tab/>
        <w:t>___________________________________________</w:t>
      </w:r>
    </w:p>
    <w:p w14:paraId="4D7814E2"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lastRenderedPageBreak/>
        <w:t>Teléfono</w:t>
      </w:r>
      <w:r w:rsidRPr="00E547C2">
        <w:rPr>
          <w:rFonts w:ascii="Arial" w:hAnsi="Arial" w:cs="Arial"/>
          <w:sz w:val="21"/>
          <w:szCs w:val="21"/>
        </w:rPr>
        <w:tab/>
        <w:t>___________________________________________</w:t>
      </w:r>
    </w:p>
    <w:p w14:paraId="12C5EFBB"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Telefax</w:t>
      </w:r>
      <w:r w:rsidRPr="00E547C2">
        <w:rPr>
          <w:rFonts w:ascii="Arial" w:hAnsi="Arial" w:cs="Arial"/>
          <w:sz w:val="21"/>
          <w:szCs w:val="21"/>
        </w:rPr>
        <w:tab/>
        <w:t>___________________________________________</w:t>
      </w:r>
    </w:p>
    <w:p w14:paraId="4E8A934D"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___________________________________________</w:t>
      </w:r>
    </w:p>
    <w:p w14:paraId="3541DDEB" w14:textId="77777777" w:rsidR="009622EE" w:rsidRPr="00E547C2" w:rsidRDefault="009622EE" w:rsidP="00B96957">
      <w:pPr>
        <w:pStyle w:val="Textoindependiente"/>
        <w:jc w:val="both"/>
        <w:rPr>
          <w:rFonts w:ascii="Arial" w:hAnsi="Arial" w:cs="Arial"/>
          <w:sz w:val="21"/>
          <w:szCs w:val="21"/>
        </w:rPr>
      </w:pPr>
    </w:p>
    <w:p w14:paraId="3AEB5E42"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En constancia, se firma en _______________, a los ____ días del mes de _____ de 20__.</w:t>
      </w:r>
    </w:p>
    <w:p w14:paraId="728BD44D" w14:textId="77777777" w:rsidR="009622EE" w:rsidRPr="00E547C2" w:rsidRDefault="009622EE" w:rsidP="00B96957">
      <w:pPr>
        <w:jc w:val="both"/>
        <w:rPr>
          <w:rFonts w:ascii="Arial" w:hAnsi="Arial" w:cs="Arial"/>
          <w:b/>
          <w:sz w:val="21"/>
          <w:szCs w:val="21"/>
        </w:rPr>
      </w:pPr>
    </w:p>
    <w:p w14:paraId="795C955D" w14:textId="77777777" w:rsidR="009622EE" w:rsidRPr="00E547C2" w:rsidRDefault="009622EE" w:rsidP="00B96957">
      <w:pPr>
        <w:jc w:val="both"/>
        <w:rPr>
          <w:rFonts w:ascii="Arial" w:hAnsi="Arial" w:cs="Arial"/>
          <w:b/>
          <w:sz w:val="21"/>
          <w:szCs w:val="21"/>
        </w:rPr>
      </w:pPr>
    </w:p>
    <w:p w14:paraId="6FDB19AD" w14:textId="77777777" w:rsidR="009622EE" w:rsidRPr="00E547C2" w:rsidRDefault="009622EE" w:rsidP="00B96957">
      <w:pPr>
        <w:jc w:val="both"/>
        <w:rPr>
          <w:rFonts w:ascii="Arial" w:hAnsi="Arial" w:cs="Arial"/>
          <w:sz w:val="21"/>
          <w:szCs w:val="21"/>
          <w:highlight w:val="lightGray"/>
        </w:rPr>
      </w:pPr>
      <w:r w:rsidRPr="00E547C2">
        <w:rPr>
          <w:rFonts w:ascii="Arial" w:hAnsi="Arial" w:cs="Arial"/>
          <w:b/>
          <w:sz w:val="21"/>
          <w:szCs w:val="21"/>
        </w:rPr>
        <w:t>_________________________________                   ___________________________________</w:t>
      </w:r>
    </w:p>
    <w:p w14:paraId="4374FCA8"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[Nombre del proponente o representante legal</w:t>
      </w:r>
      <w:r w:rsidRPr="00E547C2">
        <w:rPr>
          <w:rFonts w:ascii="Arial" w:hAnsi="Arial" w:cs="Arial"/>
          <w:sz w:val="21"/>
          <w:szCs w:val="21"/>
        </w:rPr>
        <w:tab/>
        <w:t xml:space="preserve">        </w:t>
      </w:r>
      <w:r w:rsidRPr="00E547C2">
        <w:rPr>
          <w:rFonts w:ascii="Arial" w:hAnsi="Arial" w:cs="Arial"/>
          <w:sz w:val="21"/>
          <w:szCs w:val="21"/>
          <w:highlight w:val="lightGray"/>
        </w:rPr>
        <w:t>[Nombre del proponente o representante legal</w:t>
      </w:r>
    </w:p>
    <w:p w14:paraId="7A0D87C7"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de cada uno de los integrantes]</w:t>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t xml:space="preserve">        </w:t>
      </w:r>
      <w:r w:rsidRPr="00E547C2">
        <w:rPr>
          <w:rFonts w:ascii="Arial" w:hAnsi="Arial" w:cs="Arial"/>
          <w:sz w:val="21"/>
          <w:szCs w:val="21"/>
          <w:highlight w:val="lightGray"/>
        </w:rPr>
        <w:t>de cada uno de los integrantes]</w:t>
      </w:r>
    </w:p>
    <w:p w14:paraId="741ED9D2"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p>
    <w:p w14:paraId="5E97494B" w14:textId="77777777" w:rsidR="009622EE" w:rsidRPr="00E547C2" w:rsidRDefault="009622EE" w:rsidP="00B96957">
      <w:pPr>
        <w:jc w:val="both"/>
        <w:rPr>
          <w:rFonts w:ascii="Arial" w:hAnsi="Arial" w:cs="Arial"/>
          <w:b/>
          <w:sz w:val="21"/>
          <w:szCs w:val="21"/>
        </w:rPr>
      </w:pPr>
    </w:p>
    <w:p w14:paraId="6CE3B3C3" w14:textId="77777777" w:rsidR="009622EE" w:rsidRPr="00E547C2" w:rsidRDefault="009622EE" w:rsidP="00B96957">
      <w:pPr>
        <w:jc w:val="both"/>
        <w:rPr>
          <w:rFonts w:ascii="Arial" w:hAnsi="Arial" w:cs="Arial"/>
          <w:b/>
          <w:sz w:val="21"/>
          <w:szCs w:val="21"/>
        </w:rPr>
      </w:pPr>
    </w:p>
    <w:p w14:paraId="767420CB"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____________________________</w:t>
      </w:r>
      <w:r w:rsidRPr="00E547C2">
        <w:rPr>
          <w:rFonts w:ascii="Arial" w:hAnsi="Arial" w:cs="Arial"/>
          <w:b/>
          <w:sz w:val="21"/>
          <w:szCs w:val="21"/>
        </w:rPr>
        <w:tab/>
      </w:r>
      <w:r w:rsidRPr="00E547C2">
        <w:rPr>
          <w:rFonts w:ascii="Arial" w:hAnsi="Arial" w:cs="Arial"/>
          <w:b/>
          <w:sz w:val="21"/>
          <w:szCs w:val="21"/>
        </w:rPr>
        <w:tab/>
        <w:t xml:space="preserve">        ___________________________________</w:t>
      </w:r>
    </w:p>
    <w:p w14:paraId="601B0DBF" w14:textId="77777777" w:rsidR="009622EE" w:rsidRPr="00E547C2" w:rsidRDefault="009622EE" w:rsidP="00B96957">
      <w:pPr>
        <w:jc w:val="both"/>
        <w:rPr>
          <w:rFonts w:ascii="Arial" w:hAnsi="Arial" w:cs="Arial"/>
          <w:sz w:val="21"/>
          <w:szCs w:val="21"/>
        </w:rPr>
      </w:pPr>
      <w:r w:rsidRPr="00E547C2">
        <w:rPr>
          <w:rFonts w:ascii="Arial" w:hAnsi="Arial" w:cs="Arial"/>
          <w:sz w:val="21"/>
          <w:szCs w:val="21"/>
          <w:highlight w:val="lightGray"/>
        </w:rPr>
        <w:t xml:space="preserve">[Nombre y firma del representante de la </w:t>
      </w:r>
      <w:r w:rsidRPr="00E547C2">
        <w:rPr>
          <w:rFonts w:ascii="Arial" w:hAnsi="Arial" w:cs="Arial"/>
          <w:sz w:val="21"/>
          <w:szCs w:val="21"/>
        </w:rPr>
        <w:tab/>
        <w:t xml:space="preserve">        </w:t>
      </w:r>
      <w:r w:rsidRPr="00E547C2">
        <w:rPr>
          <w:rFonts w:ascii="Arial" w:hAnsi="Arial" w:cs="Arial"/>
          <w:sz w:val="21"/>
          <w:szCs w:val="21"/>
          <w:highlight w:val="lightGray"/>
        </w:rPr>
        <w:t>[Nombre y firma del representante  la  unión temporal]</w:t>
      </w:r>
      <w:r w:rsidRPr="00E547C2">
        <w:rPr>
          <w:rFonts w:ascii="Arial" w:hAnsi="Arial" w:cs="Arial"/>
          <w:sz w:val="21"/>
          <w:szCs w:val="21"/>
        </w:rPr>
        <w:tab/>
        <w:t xml:space="preserve">                                    </w:t>
      </w:r>
      <w:r w:rsidRPr="00E547C2">
        <w:rPr>
          <w:rFonts w:ascii="Arial" w:hAnsi="Arial" w:cs="Arial"/>
          <w:sz w:val="21"/>
          <w:szCs w:val="21"/>
          <w:highlight w:val="lightGray"/>
        </w:rPr>
        <w:t xml:space="preserve">suplente de la unión temporal] </w:t>
      </w:r>
    </w:p>
    <w:p w14:paraId="7B650F05" w14:textId="5465DA01" w:rsidR="009622EE" w:rsidRPr="00E547C2" w:rsidRDefault="009622EE" w:rsidP="007E748B">
      <w:pPr>
        <w:jc w:val="center"/>
        <w:rPr>
          <w:rFonts w:ascii="Arial" w:hAnsi="Arial" w:cs="Arial"/>
          <w:sz w:val="21"/>
          <w:szCs w:val="21"/>
        </w:rPr>
      </w:pPr>
      <w:r w:rsidRPr="00E547C2">
        <w:rPr>
          <w:rFonts w:ascii="Arial" w:hAnsi="Arial" w:cs="Arial"/>
          <w:sz w:val="21"/>
          <w:szCs w:val="21"/>
        </w:rPr>
        <w:br w:type="page"/>
      </w:r>
    </w:p>
    <w:p w14:paraId="370E4230" w14:textId="57E074D5" w:rsidR="00B96957" w:rsidRPr="00E547C2" w:rsidRDefault="007E748B" w:rsidP="007E748B">
      <w:pPr>
        <w:jc w:val="center"/>
        <w:rPr>
          <w:rFonts w:ascii="Arial" w:hAnsi="Arial" w:cs="Arial"/>
          <w:b/>
          <w:sz w:val="21"/>
          <w:szCs w:val="21"/>
        </w:rPr>
      </w:pPr>
      <w:r w:rsidRPr="00E547C2">
        <w:rPr>
          <w:rFonts w:ascii="Arial" w:hAnsi="Arial" w:cs="Arial"/>
          <w:b/>
          <w:sz w:val="21"/>
          <w:szCs w:val="21"/>
        </w:rPr>
        <w:lastRenderedPageBreak/>
        <w:t>FORMATO No</w:t>
      </w:r>
      <w:r w:rsidR="00B96957" w:rsidRPr="00E547C2">
        <w:rPr>
          <w:rFonts w:ascii="Arial" w:hAnsi="Arial" w:cs="Arial"/>
          <w:b/>
          <w:sz w:val="21"/>
          <w:szCs w:val="21"/>
        </w:rPr>
        <w:t>. 3 - EXPERIENCIA DEL PROPONENTE</w:t>
      </w:r>
    </w:p>
    <w:p w14:paraId="686AA7E5" w14:textId="77777777" w:rsidR="00B96957" w:rsidRPr="00E547C2" w:rsidRDefault="00B96957" w:rsidP="00B96957">
      <w:pPr>
        <w:jc w:val="both"/>
        <w:rPr>
          <w:rFonts w:ascii="Arial" w:hAnsi="Arial" w:cs="Arial"/>
          <w:sz w:val="21"/>
          <w:szCs w:val="21"/>
        </w:rPr>
      </w:pPr>
    </w:p>
    <w:tbl>
      <w:tblPr>
        <w:tblW w:w="10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0"/>
        <w:gridCol w:w="439"/>
        <w:gridCol w:w="776"/>
        <w:gridCol w:w="1950"/>
        <w:gridCol w:w="1935"/>
        <w:gridCol w:w="2006"/>
        <w:gridCol w:w="1104"/>
        <w:gridCol w:w="1104"/>
      </w:tblGrid>
      <w:tr w:rsidR="00B96957" w:rsidRPr="00E547C2" w14:paraId="136B2FA3" w14:textId="77777777" w:rsidTr="00E83B90">
        <w:trPr>
          <w:trHeight w:val="695"/>
          <w:jc w:val="center"/>
        </w:trPr>
        <w:tc>
          <w:tcPr>
            <w:tcW w:w="2085" w:type="dxa"/>
            <w:gridSpan w:val="2"/>
            <w:tcBorders>
              <w:top w:val="single" w:sz="4" w:space="0" w:color="auto"/>
              <w:left w:val="single" w:sz="4" w:space="0" w:color="auto"/>
              <w:bottom w:val="single" w:sz="4" w:space="0" w:color="auto"/>
              <w:right w:val="single" w:sz="4" w:space="0" w:color="auto"/>
            </w:tcBorders>
          </w:tcPr>
          <w:p w14:paraId="5EB7EA42" w14:textId="77777777" w:rsidR="00B96957" w:rsidRPr="00E547C2" w:rsidRDefault="00B96957" w:rsidP="00B96957">
            <w:pPr>
              <w:autoSpaceDE w:val="0"/>
              <w:autoSpaceDN w:val="0"/>
              <w:adjustRightInd w:val="0"/>
              <w:jc w:val="both"/>
              <w:rPr>
                <w:rFonts w:ascii="Arial" w:hAnsi="Arial" w:cs="Arial"/>
                <w:b/>
                <w:bCs/>
                <w:sz w:val="21"/>
                <w:szCs w:val="21"/>
              </w:rPr>
            </w:pPr>
          </w:p>
        </w:tc>
        <w:tc>
          <w:tcPr>
            <w:tcW w:w="8799" w:type="dxa"/>
            <w:gridSpan w:val="6"/>
            <w:tcBorders>
              <w:top w:val="single" w:sz="4" w:space="0" w:color="auto"/>
              <w:left w:val="single" w:sz="4" w:space="0" w:color="auto"/>
              <w:bottom w:val="single" w:sz="4" w:space="0" w:color="auto"/>
              <w:right w:val="single" w:sz="4" w:space="0" w:color="auto"/>
            </w:tcBorders>
            <w:hideMark/>
          </w:tcPr>
          <w:p w14:paraId="50A2DFA9"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b/>
                <w:bCs/>
                <w:sz w:val="21"/>
                <w:szCs w:val="21"/>
              </w:rPr>
              <w:t xml:space="preserve">EXPERIENCIA DEL </w:t>
            </w:r>
            <w:r w:rsidRPr="00E547C2">
              <w:rPr>
                <w:rFonts w:ascii="Arial" w:hAnsi="Arial" w:cs="Arial"/>
                <w:b/>
                <w:bCs/>
                <w:iCs/>
                <w:sz w:val="21"/>
                <w:szCs w:val="21"/>
              </w:rPr>
              <w:t>PROPONENTE</w:t>
            </w:r>
          </w:p>
        </w:tc>
      </w:tr>
      <w:tr w:rsidR="00B96957" w:rsidRPr="00E547C2" w14:paraId="6C058B26" w14:textId="77777777" w:rsidTr="00E83B90">
        <w:trPr>
          <w:trHeight w:val="242"/>
          <w:jc w:val="center"/>
        </w:trPr>
        <w:tc>
          <w:tcPr>
            <w:tcW w:w="2085" w:type="dxa"/>
            <w:gridSpan w:val="2"/>
            <w:tcBorders>
              <w:top w:val="single" w:sz="4" w:space="0" w:color="auto"/>
              <w:left w:val="single" w:sz="4" w:space="0" w:color="auto"/>
              <w:bottom w:val="single" w:sz="4" w:space="0" w:color="auto"/>
              <w:right w:val="single" w:sz="4" w:space="0" w:color="auto"/>
            </w:tcBorders>
          </w:tcPr>
          <w:p w14:paraId="120F4082" w14:textId="77777777" w:rsidR="00B96957" w:rsidRPr="00E547C2" w:rsidRDefault="00B96957" w:rsidP="00B96957">
            <w:pPr>
              <w:autoSpaceDE w:val="0"/>
              <w:autoSpaceDN w:val="0"/>
              <w:adjustRightInd w:val="0"/>
              <w:jc w:val="both"/>
              <w:rPr>
                <w:rFonts w:ascii="Arial" w:hAnsi="Arial" w:cs="Arial"/>
                <w:b/>
                <w:bCs/>
                <w:iCs/>
                <w:sz w:val="21"/>
                <w:szCs w:val="21"/>
              </w:rPr>
            </w:pPr>
          </w:p>
        </w:tc>
        <w:tc>
          <w:tcPr>
            <w:tcW w:w="8799" w:type="dxa"/>
            <w:gridSpan w:val="6"/>
            <w:tcBorders>
              <w:top w:val="single" w:sz="4" w:space="0" w:color="auto"/>
              <w:left w:val="single" w:sz="4" w:space="0" w:color="auto"/>
              <w:bottom w:val="single" w:sz="4" w:space="0" w:color="auto"/>
              <w:right w:val="single" w:sz="4" w:space="0" w:color="auto"/>
            </w:tcBorders>
            <w:hideMark/>
          </w:tcPr>
          <w:p w14:paraId="6E2A68DB"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b/>
                <w:bCs/>
                <w:iCs/>
                <w:sz w:val="21"/>
                <w:szCs w:val="21"/>
              </w:rPr>
              <w:t>Proponente</w:t>
            </w:r>
            <w:r w:rsidRPr="00E547C2">
              <w:rPr>
                <w:rFonts w:ascii="Arial" w:hAnsi="Arial" w:cs="Arial"/>
                <w:b/>
                <w:bCs/>
                <w:sz w:val="21"/>
                <w:szCs w:val="21"/>
              </w:rPr>
              <w:t xml:space="preserve">___________________________ </w:t>
            </w:r>
          </w:p>
        </w:tc>
      </w:tr>
      <w:tr w:rsidR="00B96957" w:rsidRPr="00E547C2" w14:paraId="1569B5A4" w14:textId="77777777" w:rsidTr="00E83B90">
        <w:trPr>
          <w:trHeight w:val="836"/>
          <w:jc w:val="center"/>
        </w:trPr>
        <w:tc>
          <w:tcPr>
            <w:tcW w:w="1646" w:type="dxa"/>
            <w:tcBorders>
              <w:top w:val="single" w:sz="4" w:space="0" w:color="auto"/>
              <w:left w:val="single" w:sz="4" w:space="0" w:color="auto"/>
              <w:bottom w:val="single" w:sz="4" w:space="0" w:color="auto"/>
              <w:right w:val="single" w:sz="4" w:space="0" w:color="auto"/>
            </w:tcBorders>
            <w:hideMark/>
          </w:tcPr>
          <w:p w14:paraId="2BB818BB"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Cliente </w:t>
            </w:r>
          </w:p>
        </w:tc>
        <w:tc>
          <w:tcPr>
            <w:tcW w:w="1236" w:type="dxa"/>
            <w:gridSpan w:val="2"/>
            <w:tcBorders>
              <w:top w:val="single" w:sz="4" w:space="0" w:color="auto"/>
              <w:left w:val="single" w:sz="4" w:space="0" w:color="auto"/>
              <w:bottom w:val="single" w:sz="4" w:space="0" w:color="auto"/>
              <w:right w:val="single" w:sz="4" w:space="0" w:color="auto"/>
            </w:tcBorders>
            <w:hideMark/>
          </w:tcPr>
          <w:p w14:paraId="50999560"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Contrato </w:t>
            </w:r>
          </w:p>
        </w:tc>
        <w:tc>
          <w:tcPr>
            <w:tcW w:w="2018" w:type="dxa"/>
            <w:tcBorders>
              <w:top w:val="single" w:sz="4" w:space="0" w:color="auto"/>
              <w:left w:val="single" w:sz="4" w:space="0" w:color="auto"/>
              <w:bottom w:val="single" w:sz="4" w:space="0" w:color="auto"/>
              <w:right w:val="single" w:sz="4" w:space="0" w:color="auto"/>
            </w:tcBorders>
          </w:tcPr>
          <w:p w14:paraId="2F045CBE" w14:textId="77777777" w:rsidR="00B96957" w:rsidRPr="00E547C2" w:rsidRDefault="00B96957" w:rsidP="00B96957">
            <w:pPr>
              <w:autoSpaceDE w:val="0"/>
              <w:autoSpaceDN w:val="0"/>
              <w:adjustRightInd w:val="0"/>
              <w:jc w:val="both"/>
              <w:rPr>
                <w:rFonts w:ascii="Arial" w:hAnsi="Arial" w:cs="Arial"/>
                <w:i/>
                <w:iCs/>
                <w:sz w:val="21"/>
                <w:szCs w:val="21"/>
              </w:rPr>
            </w:pPr>
            <w:r w:rsidRPr="00E547C2">
              <w:rPr>
                <w:rFonts w:ascii="Arial" w:hAnsi="Arial" w:cs="Arial"/>
                <w:i/>
                <w:iCs/>
                <w:sz w:val="21"/>
                <w:szCs w:val="21"/>
              </w:rPr>
              <w:t>Numero de consecutivo en el RUP</w:t>
            </w:r>
          </w:p>
        </w:tc>
        <w:tc>
          <w:tcPr>
            <w:tcW w:w="2054" w:type="dxa"/>
            <w:tcBorders>
              <w:top w:val="single" w:sz="4" w:space="0" w:color="auto"/>
              <w:left w:val="single" w:sz="4" w:space="0" w:color="auto"/>
              <w:bottom w:val="single" w:sz="4" w:space="0" w:color="auto"/>
              <w:right w:val="single" w:sz="4" w:space="0" w:color="auto"/>
            </w:tcBorders>
            <w:hideMark/>
          </w:tcPr>
          <w:p w14:paraId="5566A8D5"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Objeto </w:t>
            </w:r>
          </w:p>
        </w:tc>
        <w:tc>
          <w:tcPr>
            <w:tcW w:w="2104" w:type="dxa"/>
            <w:tcBorders>
              <w:top w:val="single" w:sz="4" w:space="0" w:color="auto"/>
              <w:left w:val="single" w:sz="4" w:space="0" w:color="auto"/>
              <w:bottom w:val="single" w:sz="4" w:space="0" w:color="auto"/>
              <w:right w:val="single" w:sz="4" w:space="0" w:color="auto"/>
            </w:tcBorders>
            <w:hideMark/>
          </w:tcPr>
          <w:p w14:paraId="5E67DBFA"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Valor a la fecha de finalizar la ejecución  </w:t>
            </w:r>
          </w:p>
        </w:tc>
        <w:tc>
          <w:tcPr>
            <w:tcW w:w="0" w:type="auto"/>
            <w:tcBorders>
              <w:top w:val="single" w:sz="4" w:space="0" w:color="auto"/>
              <w:left w:val="single" w:sz="4" w:space="0" w:color="auto"/>
              <w:bottom w:val="single" w:sz="4" w:space="0" w:color="auto"/>
              <w:right w:val="single" w:sz="4" w:space="0" w:color="auto"/>
            </w:tcBorders>
            <w:hideMark/>
          </w:tcPr>
          <w:p w14:paraId="516EF58A"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Lugar de ejecución del contrato </w:t>
            </w:r>
          </w:p>
        </w:tc>
        <w:tc>
          <w:tcPr>
            <w:tcW w:w="1071" w:type="dxa"/>
            <w:tcBorders>
              <w:top w:val="single" w:sz="4" w:space="0" w:color="auto"/>
              <w:left w:val="single" w:sz="4" w:space="0" w:color="auto"/>
              <w:bottom w:val="single" w:sz="4" w:space="0" w:color="auto"/>
              <w:right w:val="single" w:sz="4" w:space="0" w:color="auto"/>
            </w:tcBorders>
            <w:hideMark/>
          </w:tcPr>
          <w:p w14:paraId="28CE824E"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Plazo ejecución contrato </w:t>
            </w:r>
          </w:p>
        </w:tc>
      </w:tr>
      <w:tr w:rsidR="00B96957" w:rsidRPr="00E547C2" w14:paraId="5353F7F2" w14:textId="77777777" w:rsidTr="00E83B90">
        <w:trPr>
          <w:trHeight w:val="836"/>
          <w:jc w:val="center"/>
        </w:trPr>
        <w:tc>
          <w:tcPr>
            <w:tcW w:w="1646" w:type="dxa"/>
            <w:tcBorders>
              <w:top w:val="single" w:sz="4" w:space="0" w:color="auto"/>
              <w:left w:val="single" w:sz="4" w:space="0" w:color="auto"/>
              <w:bottom w:val="single" w:sz="4" w:space="0" w:color="auto"/>
              <w:right w:val="single" w:sz="4" w:space="0" w:color="auto"/>
            </w:tcBorders>
          </w:tcPr>
          <w:p w14:paraId="136A1D1D" w14:textId="77777777" w:rsidR="00B96957" w:rsidRPr="00E547C2" w:rsidRDefault="00B96957" w:rsidP="00B96957">
            <w:pPr>
              <w:autoSpaceDE w:val="0"/>
              <w:autoSpaceDN w:val="0"/>
              <w:adjustRightInd w:val="0"/>
              <w:jc w:val="both"/>
              <w:rPr>
                <w:rFonts w:ascii="Arial" w:hAnsi="Arial" w:cs="Arial"/>
                <w:i/>
                <w:iCs/>
                <w:sz w:val="21"/>
                <w:szCs w:val="21"/>
              </w:rPr>
            </w:pPr>
          </w:p>
        </w:tc>
        <w:tc>
          <w:tcPr>
            <w:tcW w:w="1236" w:type="dxa"/>
            <w:gridSpan w:val="2"/>
            <w:tcBorders>
              <w:top w:val="single" w:sz="4" w:space="0" w:color="auto"/>
              <w:left w:val="single" w:sz="4" w:space="0" w:color="auto"/>
              <w:bottom w:val="single" w:sz="4" w:space="0" w:color="auto"/>
              <w:right w:val="single" w:sz="4" w:space="0" w:color="auto"/>
            </w:tcBorders>
          </w:tcPr>
          <w:p w14:paraId="68EB8E6A"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18" w:type="dxa"/>
            <w:tcBorders>
              <w:top w:val="single" w:sz="4" w:space="0" w:color="auto"/>
              <w:left w:val="single" w:sz="4" w:space="0" w:color="auto"/>
              <w:bottom w:val="single" w:sz="4" w:space="0" w:color="auto"/>
              <w:right w:val="single" w:sz="4" w:space="0" w:color="auto"/>
            </w:tcBorders>
          </w:tcPr>
          <w:p w14:paraId="2FC37125"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54" w:type="dxa"/>
            <w:tcBorders>
              <w:top w:val="single" w:sz="4" w:space="0" w:color="auto"/>
              <w:left w:val="single" w:sz="4" w:space="0" w:color="auto"/>
              <w:bottom w:val="single" w:sz="4" w:space="0" w:color="auto"/>
              <w:right w:val="single" w:sz="4" w:space="0" w:color="auto"/>
            </w:tcBorders>
          </w:tcPr>
          <w:p w14:paraId="77D85CD9" w14:textId="77777777" w:rsidR="00B96957" w:rsidRPr="00E547C2" w:rsidRDefault="00B96957" w:rsidP="00B96957">
            <w:pPr>
              <w:autoSpaceDE w:val="0"/>
              <w:autoSpaceDN w:val="0"/>
              <w:adjustRightInd w:val="0"/>
              <w:jc w:val="both"/>
              <w:rPr>
                <w:rFonts w:ascii="Arial" w:hAnsi="Arial" w:cs="Arial"/>
                <w:i/>
                <w:iCs/>
                <w:sz w:val="21"/>
                <w:szCs w:val="21"/>
              </w:rPr>
            </w:pPr>
          </w:p>
        </w:tc>
        <w:tc>
          <w:tcPr>
            <w:tcW w:w="2104" w:type="dxa"/>
            <w:tcBorders>
              <w:top w:val="single" w:sz="4" w:space="0" w:color="auto"/>
              <w:left w:val="single" w:sz="4" w:space="0" w:color="auto"/>
              <w:bottom w:val="single" w:sz="4" w:space="0" w:color="auto"/>
              <w:right w:val="single" w:sz="4" w:space="0" w:color="auto"/>
            </w:tcBorders>
          </w:tcPr>
          <w:p w14:paraId="426EEAD1" w14:textId="77777777" w:rsidR="00B96957" w:rsidRPr="00E547C2" w:rsidRDefault="00B96957" w:rsidP="00B96957">
            <w:pPr>
              <w:autoSpaceDE w:val="0"/>
              <w:autoSpaceDN w:val="0"/>
              <w:adjustRightInd w:val="0"/>
              <w:jc w:val="both"/>
              <w:rPr>
                <w:rFonts w:ascii="Arial" w:hAnsi="Arial" w:cs="Arial"/>
                <w:i/>
                <w:iCs/>
                <w:sz w:val="21"/>
                <w:szCs w:val="21"/>
              </w:rPr>
            </w:pPr>
          </w:p>
        </w:tc>
        <w:tc>
          <w:tcPr>
            <w:tcW w:w="0" w:type="auto"/>
            <w:tcBorders>
              <w:top w:val="single" w:sz="4" w:space="0" w:color="auto"/>
              <w:left w:val="single" w:sz="4" w:space="0" w:color="auto"/>
              <w:bottom w:val="single" w:sz="4" w:space="0" w:color="auto"/>
              <w:right w:val="single" w:sz="4" w:space="0" w:color="auto"/>
            </w:tcBorders>
          </w:tcPr>
          <w:p w14:paraId="343322AD" w14:textId="77777777" w:rsidR="00B96957" w:rsidRPr="00E547C2" w:rsidRDefault="00B96957" w:rsidP="00B96957">
            <w:pPr>
              <w:autoSpaceDE w:val="0"/>
              <w:autoSpaceDN w:val="0"/>
              <w:adjustRightInd w:val="0"/>
              <w:jc w:val="both"/>
              <w:rPr>
                <w:rFonts w:ascii="Arial" w:hAnsi="Arial" w:cs="Arial"/>
                <w:i/>
                <w:iCs/>
                <w:sz w:val="21"/>
                <w:szCs w:val="21"/>
              </w:rPr>
            </w:pPr>
          </w:p>
        </w:tc>
        <w:tc>
          <w:tcPr>
            <w:tcW w:w="1071" w:type="dxa"/>
            <w:tcBorders>
              <w:top w:val="single" w:sz="4" w:space="0" w:color="auto"/>
              <w:left w:val="single" w:sz="4" w:space="0" w:color="auto"/>
              <w:bottom w:val="single" w:sz="4" w:space="0" w:color="auto"/>
              <w:right w:val="single" w:sz="4" w:space="0" w:color="auto"/>
            </w:tcBorders>
          </w:tcPr>
          <w:p w14:paraId="28C61D04" w14:textId="77777777" w:rsidR="00B96957" w:rsidRPr="00E547C2" w:rsidRDefault="00B96957" w:rsidP="00B96957">
            <w:pPr>
              <w:autoSpaceDE w:val="0"/>
              <w:autoSpaceDN w:val="0"/>
              <w:adjustRightInd w:val="0"/>
              <w:jc w:val="both"/>
              <w:rPr>
                <w:rFonts w:ascii="Arial" w:hAnsi="Arial" w:cs="Arial"/>
                <w:i/>
                <w:iCs/>
                <w:sz w:val="21"/>
                <w:szCs w:val="21"/>
              </w:rPr>
            </w:pPr>
          </w:p>
        </w:tc>
      </w:tr>
      <w:tr w:rsidR="00B96957" w:rsidRPr="00E547C2" w14:paraId="0604560F" w14:textId="77777777" w:rsidTr="00E83B90">
        <w:trPr>
          <w:trHeight w:val="836"/>
          <w:jc w:val="center"/>
        </w:trPr>
        <w:tc>
          <w:tcPr>
            <w:tcW w:w="1646" w:type="dxa"/>
            <w:tcBorders>
              <w:top w:val="single" w:sz="4" w:space="0" w:color="auto"/>
              <w:left w:val="single" w:sz="4" w:space="0" w:color="auto"/>
              <w:bottom w:val="single" w:sz="4" w:space="0" w:color="auto"/>
              <w:right w:val="single" w:sz="4" w:space="0" w:color="auto"/>
            </w:tcBorders>
          </w:tcPr>
          <w:p w14:paraId="575BE26B" w14:textId="77777777" w:rsidR="00B96957" w:rsidRPr="00E547C2" w:rsidRDefault="00B96957" w:rsidP="00B96957">
            <w:pPr>
              <w:autoSpaceDE w:val="0"/>
              <w:autoSpaceDN w:val="0"/>
              <w:adjustRightInd w:val="0"/>
              <w:jc w:val="both"/>
              <w:rPr>
                <w:rFonts w:ascii="Arial" w:hAnsi="Arial" w:cs="Arial"/>
                <w:i/>
                <w:iCs/>
                <w:sz w:val="21"/>
                <w:szCs w:val="21"/>
              </w:rPr>
            </w:pPr>
          </w:p>
        </w:tc>
        <w:tc>
          <w:tcPr>
            <w:tcW w:w="1236" w:type="dxa"/>
            <w:gridSpan w:val="2"/>
            <w:tcBorders>
              <w:top w:val="single" w:sz="4" w:space="0" w:color="auto"/>
              <w:left w:val="single" w:sz="4" w:space="0" w:color="auto"/>
              <w:bottom w:val="single" w:sz="4" w:space="0" w:color="auto"/>
              <w:right w:val="single" w:sz="4" w:space="0" w:color="auto"/>
            </w:tcBorders>
          </w:tcPr>
          <w:p w14:paraId="7B0A0519"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18" w:type="dxa"/>
            <w:tcBorders>
              <w:top w:val="single" w:sz="4" w:space="0" w:color="auto"/>
              <w:left w:val="single" w:sz="4" w:space="0" w:color="auto"/>
              <w:bottom w:val="single" w:sz="4" w:space="0" w:color="auto"/>
              <w:right w:val="single" w:sz="4" w:space="0" w:color="auto"/>
            </w:tcBorders>
          </w:tcPr>
          <w:p w14:paraId="4A72954E"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54" w:type="dxa"/>
            <w:tcBorders>
              <w:top w:val="single" w:sz="4" w:space="0" w:color="auto"/>
              <w:left w:val="single" w:sz="4" w:space="0" w:color="auto"/>
              <w:bottom w:val="single" w:sz="4" w:space="0" w:color="auto"/>
              <w:right w:val="single" w:sz="4" w:space="0" w:color="auto"/>
            </w:tcBorders>
          </w:tcPr>
          <w:p w14:paraId="28D6A9AE" w14:textId="77777777" w:rsidR="00B96957" w:rsidRPr="00E547C2" w:rsidRDefault="00B96957" w:rsidP="00B96957">
            <w:pPr>
              <w:autoSpaceDE w:val="0"/>
              <w:autoSpaceDN w:val="0"/>
              <w:adjustRightInd w:val="0"/>
              <w:jc w:val="both"/>
              <w:rPr>
                <w:rFonts w:ascii="Arial" w:hAnsi="Arial" w:cs="Arial"/>
                <w:i/>
                <w:iCs/>
                <w:sz w:val="21"/>
                <w:szCs w:val="21"/>
              </w:rPr>
            </w:pPr>
          </w:p>
        </w:tc>
        <w:tc>
          <w:tcPr>
            <w:tcW w:w="2104" w:type="dxa"/>
            <w:tcBorders>
              <w:top w:val="single" w:sz="4" w:space="0" w:color="auto"/>
              <w:left w:val="single" w:sz="4" w:space="0" w:color="auto"/>
              <w:bottom w:val="single" w:sz="4" w:space="0" w:color="auto"/>
              <w:right w:val="single" w:sz="4" w:space="0" w:color="auto"/>
            </w:tcBorders>
          </w:tcPr>
          <w:p w14:paraId="4E38319B" w14:textId="77777777" w:rsidR="00B96957" w:rsidRPr="00E547C2" w:rsidRDefault="00B96957" w:rsidP="00B96957">
            <w:pPr>
              <w:autoSpaceDE w:val="0"/>
              <w:autoSpaceDN w:val="0"/>
              <w:adjustRightInd w:val="0"/>
              <w:jc w:val="both"/>
              <w:rPr>
                <w:rFonts w:ascii="Arial" w:hAnsi="Arial" w:cs="Arial"/>
                <w:i/>
                <w:iCs/>
                <w:sz w:val="21"/>
                <w:szCs w:val="21"/>
              </w:rPr>
            </w:pPr>
          </w:p>
        </w:tc>
        <w:tc>
          <w:tcPr>
            <w:tcW w:w="0" w:type="auto"/>
            <w:tcBorders>
              <w:top w:val="single" w:sz="4" w:space="0" w:color="auto"/>
              <w:left w:val="single" w:sz="4" w:space="0" w:color="auto"/>
              <w:bottom w:val="single" w:sz="4" w:space="0" w:color="auto"/>
              <w:right w:val="single" w:sz="4" w:space="0" w:color="auto"/>
            </w:tcBorders>
          </w:tcPr>
          <w:p w14:paraId="5CD3E664" w14:textId="77777777" w:rsidR="00B96957" w:rsidRPr="00E547C2" w:rsidRDefault="00B96957" w:rsidP="00B96957">
            <w:pPr>
              <w:autoSpaceDE w:val="0"/>
              <w:autoSpaceDN w:val="0"/>
              <w:adjustRightInd w:val="0"/>
              <w:jc w:val="both"/>
              <w:rPr>
                <w:rFonts w:ascii="Arial" w:hAnsi="Arial" w:cs="Arial"/>
                <w:i/>
                <w:iCs/>
                <w:sz w:val="21"/>
                <w:szCs w:val="21"/>
              </w:rPr>
            </w:pPr>
          </w:p>
        </w:tc>
        <w:tc>
          <w:tcPr>
            <w:tcW w:w="1071" w:type="dxa"/>
            <w:tcBorders>
              <w:top w:val="single" w:sz="4" w:space="0" w:color="auto"/>
              <w:left w:val="single" w:sz="4" w:space="0" w:color="auto"/>
              <w:bottom w:val="single" w:sz="4" w:space="0" w:color="auto"/>
              <w:right w:val="single" w:sz="4" w:space="0" w:color="auto"/>
            </w:tcBorders>
          </w:tcPr>
          <w:p w14:paraId="483A776C" w14:textId="77777777" w:rsidR="00B96957" w:rsidRPr="00E547C2" w:rsidRDefault="00B96957" w:rsidP="00B96957">
            <w:pPr>
              <w:autoSpaceDE w:val="0"/>
              <w:autoSpaceDN w:val="0"/>
              <w:adjustRightInd w:val="0"/>
              <w:jc w:val="both"/>
              <w:rPr>
                <w:rFonts w:ascii="Arial" w:hAnsi="Arial" w:cs="Arial"/>
                <w:i/>
                <w:iCs/>
                <w:sz w:val="21"/>
                <w:szCs w:val="21"/>
              </w:rPr>
            </w:pPr>
          </w:p>
        </w:tc>
      </w:tr>
      <w:tr w:rsidR="00B96957" w:rsidRPr="00E547C2" w14:paraId="4BE04FA4" w14:textId="77777777" w:rsidTr="00E83B90">
        <w:trPr>
          <w:trHeight w:val="538"/>
          <w:jc w:val="center"/>
        </w:trPr>
        <w:tc>
          <w:tcPr>
            <w:tcW w:w="2085" w:type="dxa"/>
            <w:gridSpan w:val="2"/>
            <w:tcBorders>
              <w:top w:val="single" w:sz="4" w:space="0" w:color="auto"/>
              <w:left w:val="single" w:sz="4" w:space="0" w:color="auto"/>
              <w:bottom w:val="single" w:sz="4" w:space="0" w:color="auto"/>
              <w:right w:val="single" w:sz="4" w:space="0" w:color="auto"/>
            </w:tcBorders>
          </w:tcPr>
          <w:p w14:paraId="6F663F89" w14:textId="77777777" w:rsidR="00B96957" w:rsidRPr="00E547C2" w:rsidRDefault="00B96957" w:rsidP="00B96957">
            <w:pPr>
              <w:autoSpaceDE w:val="0"/>
              <w:autoSpaceDN w:val="0"/>
              <w:adjustRightInd w:val="0"/>
              <w:jc w:val="both"/>
              <w:rPr>
                <w:rFonts w:ascii="Arial" w:hAnsi="Arial" w:cs="Arial"/>
                <w:i/>
                <w:iCs/>
                <w:sz w:val="21"/>
                <w:szCs w:val="21"/>
              </w:rPr>
            </w:pPr>
          </w:p>
        </w:tc>
        <w:tc>
          <w:tcPr>
            <w:tcW w:w="4870" w:type="dxa"/>
            <w:gridSpan w:val="3"/>
            <w:tcBorders>
              <w:top w:val="single" w:sz="4" w:space="0" w:color="auto"/>
              <w:left w:val="single" w:sz="4" w:space="0" w:color="auto"/>
              <w:bottom w:val="single" w:sz="4" w:space="0" w:color="auto"/>
              <w:right w:val="single" w:sz="4" w:space="0" w:color="auto"/>
            </w:tcBorders>
            <w:hideMark/>
          </w:tcPr>
          <w:p w14:paraId="40A04C8D"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Fecha Inicio (día/mes/año) </w:t>
            </w:r>
          </w:p>
        </w:tc>
        <w:tc>
          <w:tcPr>
            <w:tcW w:w="3928" w:type="dxa"/>
            <w:gridSpan w:val="3"/>
            <w:tcBorders>
              <w:top w:val="single" w:sz="4" w:space="0" w:color="auto"/>
              <w:left w:val="single" w:sz="4" w:space="0" w:color="auto"/>
              <w:bottom w:val="single" w:sz="4" w:space="0" w:color="auto"/>
              <w:right w:val="single" w:sz="4" w:space="0" w:color="auto"/>
            </w:tcBorders>
            <w:hideMark/>
          </w:tcPr>
          <w:p w14:paraId="60A598B5"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Fecha Fin (día/mes/año) </w:t>
            </w:r>
          </w:p>
        </w:tc>
      </w:tr>
    </w:tbl>
    <w:p w14:paraId="775C1207" w14:textId="77777777" w:rsidR="00B96957" w:rsidRPr="00E547C2" w:rsidRDefault="00B96957" w:rsidP="00B96957">
      <w:pPr>
        <w:jc w:val="both"/>
        <w:rPr>
          <w:rFonts w:ascii="Arial" w:hAnsi="Arial" w:cs="Arial"/>
          <w:b/>
          <w:sz w:val="21"/>
          <w:szCs w:val="21"/>
        </w:rPr>
      </w:pPr>
    </w:p>
    <w:p w14:paraId="222C9360" w14:textId="28BE3739" w:rsidR="00B96957" w:rsidRPr="00E547C2" w:rsidRDefault="00B96957" w:rsidP="00B96957">
      <w:pPr>
        <w:jc w:val="both"/>
        <w:rPr>
          <w:rFonts w:ascii="Arial" w:hAnsi="Arial" w:cs="Arial"/>
          <w:b/>
          <w:sz w:val="21"/>
          <w:szCs w:val="21"/>
          <w:highlight w:val="yellow"/>
        </w:rPr>
      </w:pPr>
      <w:r w:rsidRPr="00E547C2">
        <w:rPr>
          <w:rFonts w:ascii="Arial" w:hAnsi="Arial" w:cs="Arial"/>
          <w:b/>
          <w:sz w:val="21"/>
          <w:szCs w:val="21"/>
          <w:highlight w:val="yellow"/>
        </w:rPr>
        <w:br w:type="page"/>
      </w:r>
    </w:p>
    <w:p w14:paraId="44C5FCD6" w14:textId="2D0B0A90" w:rsidR="00B96957" w:rsidRPr="00E547C2" w:rsidRDefault="00B96957" w:rsidP="007E748B">
      <w:pPr>
        <w:keepNext/>
        <w:tabs>
          <w:tab w:val="left" w:pos="567"/>
          <w:tab w:val="left" w:pos="9356"/>
        </w:tabs>
        <w:jc w:val="center"/>
        <w:rPr>
          <w:rFonts w:ascii="Arial" w:eastAsia="Calibri" w:hAnsi="Arial" w:cs="Arial"/>
          <w:b/>
          <w:bCs/>
          <w:sz w:val="21"/>
          <w:szCs w:val="21"/>
          <w:lang w:val="es-ES"/>
        </w:rPr>
      </w:pPr>
      <w:r w:rsidRPr="00E547C2">
        <w:rPr>
          <w:rFonts w:ascii="Arial" w:eastAsia="Calibri" w:hAnsi="Arial" w:cs="Arial"/>
          <w:b/>
          <w:bCs/>
          <w:sz w:val="21"/>
          <w:szCs w:val="21"/>
          <w:lang w:val="es-ES"/>
        </w:rPr>
        <w:lastRenderedPageBreak/>
        <w:t>FORMATO 4</w:t>
      </w:r>
      <w:r w:rsidR="007E748B" w:rsidRPr="00E547C2">
        <w:rPr>
          <w:rFonts w:ascii="Arial" w:eastAsia="Calibri" w:hAnsi="Arial" w:cs="Arial"/>
          <w:b/>
          <w:bCs/>
          <w:sz w:val="21"/>
          <w:szCs w:val="21"/>
          <w:lang w:val="es-ES"/>
        </w:rPr>
        <w:t xml:space="preserve"> - </w:t>
      </w:r>
      <w:r w:rsidRPr="00E547C2">
        <w:rPr>
          <w:rFonts w:ascii="Arial" w:eastAsia="Calibri" w:hAnsi="Arial" w:cs="Arial"/>
          <w:b/>
          <w:bCs/>
          <w:sz w:val="21"/>
          <w:szCs w:val="21"/>
          <w:lang w:val="es-ES"/>
        </w:rPr>
        <w:t>(CAPACIDAD FINANCIERA Y ORGANIZACIONAL PARA PERSONAS EXTRANJERAS SIN SUCURSAL O DOMICILIO EN COLOMBIA)</w:t>
      </w:r>
    </w:p>
    <w:p w14:paraId="7A8176FB"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p>
    <w:p w14:paraId="53BE61D6"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r w:rsidRPr="00E547C2">
        <w:rPr>
          <w:rFonts w:ascii="Arial" w:eastAsia="Calibri" w:hAnsi="Arial" w:cs="Arial"/>
          <w:b/>
          <w:bCs/>
          <w:sz w:val="21"/>
          <w:szCs w:val="21"/>
          <w:lang w:val="es-ES"/>
        </w:rPr>
        <w:t xml:space="preserve">Señores </w:t>
      </w:r>
    </w:p>
    <w:p w14:paraId="49BC22E3" w14:textId="77777777" w:rsidR="00B96957" w:rsidRPr="00E547C2" w:rsidRDefault="00B96957" w:rsidP="00B96957">
      <w:pPr>
        <w:keepNext/>
        <w:tabs>
          <w:tab w:val="left" w:pos="567"/>
          <w:tab w:val="left" w:pos="9356"/>
        </w:tabs>
        <w:jc w:val="both"/>
        <w:outlineLvl w:val="0"/>
        <w:rPr>
          <w:rFonts w:ascii="Arial" w:eastAsia="Calibri" w:hAnsi="Arial" w:cs="Arial"/>
          <w:b/>
          <w:sz w:val="21"/>
          <w:szCs w:val="21"/>
          <w:highlight w:val="lightGray"/>
          <w:lang w:val="es-ES"/>
        </w:rPr>
      </w:pPr>
      <w:r w:rsidRPr="00E547C2">
        <w:rPr>
          <w:rFonts w:ascii="Arial" w:eastAsia="Calibri" w:hAnsi="Arial" w:cs="Arial"/>
          <w:b/>
          <w:sz w:val="21"/>
          <w:szCs w:val="21"/>
          <w:highlight w:val="lightGray"/>
          <w:lang w:val="es-ES"/>
        </w:rPr>
        <w:t xml:space="preserve">[NOMBRE DE LA ENTIDAD]  </w:t>
      </w:r>
    </w:p>
    <w:p w14:paraId="519337A1"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highlight w:val="lightGray"/>
          <w:lang w:val="es-ES"/>
        </w:rPr>
      </w:pPr>
      <w:r w:rsidRPr="00E547C2">
        <w:rPr>
          <w:rFonts w:ascii="Arial" w:eastAsia="Calibri" w:hAnsi="Arial" w:cs="Arial"/>
          <w:bCs/>
          <w:sz w:val="21"/>
          <w:szCs w:val="21"/>
          <w:highlight w:val="lightGray"/>
          <w:lang w:val="es-ES"/>
        </w:rPr>
        <w:t xml:space="preserve">[Dirección de la entidad] </w:t>
      </w:r>
    </w:p>
    <w:p w14:paraId="17C9FB2D"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highlight w:val="lightGray"/>
          <w:lang w:val="es-ES"/>
        </w:rPr>
      </w:pPr>
      <w:r w:rsidRPr="00E547C2">
        <w:rPr>
          <w:rFonts w:ascii="Arial" w:eastAsia="Calibri" w:hAnsi="Arial" w:cs="Arial"/>
          <w:bCs/>
          <w:sz w:val="21"/>
          <w:szCs w:val="21"/>
          <w:highlight w:val="lightGray"/>
          <w:lang w:val="es-ES"/>
        </w:rPr>
        <w:t xml:space="preserve">[Ciudad]  </w:t>
      </w:r>
    </w:p>
    <w:p w14:paraId="3AB59F1A"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r w:rsidRPr="00E547C2">
        <w:rPr>
          <w:rFonts w:ascii="Arial" w:eastAsia="Calibri" w:hAnsi="Arial" w:cs="Arial"/>
          <w:b/>
          <w:bCs/>
          <w:sz w:val="21"/>
          <w:szCs w:val="21"/>
          <w:lang w:val="es-ES"/>
        </w:rPr>
        <w:t> </w:t>
      </w:r>
    </w:p>
    <w:p w14:paraId="64A5734C"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r w:rsidRPr="00E547C2">
        <w:rPr>
          <w:rFonts w:ascii="Arial" w:eastAsia="Calibri" w:hAnsi="Arial" w:cs="Arial"/>
          <w:b/>
          <w:bCs/>
          <w:sz w:val="21"/>
          <w:szCs w:val="21"/>
          <w:lang w:val="es-ES"/>
        </w:rPr>
        <w:t> </w:t>
      </w:r>
    </w:p>
    <w:p w14:paraId="3A45160F"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lang w:val="es-ES"/>
        </w:rPr>
      </w:pPr>
      <w:r w:rsidRPr="00E547C2">
        <w:rPr>
          <w:rFonts w:ascii="Arial" w:eastAsia="Calibri" w:hAnsi="Arial" w:cs="Arial"/>
          <w:b/>
          <w:bCs/>
          <w:sz w:val="21"/>
          <w:szCs w:val="21"/>
          <w:lang w:val="es-ES"/>
        </w:rPr>
        <w:t xml:space="preserve">REFERENCIA: </w:t>
      </w:r>
      <w:r w:rsidRPr="00E547C2">
        <w:rPr>
          <w:rFonts w:ascii="Arial" w:eastAsia="Calibri" w:hAnsi="Arial" w:cs="Arial"/>
          <w:bCs/>
          <w:sz w:val="21"/>
          <w:szCs w:val="21"/>
          <w:lang w:val="es-ES"/>
        </w:rPr>
        <w:t xml:space="preserve">Proceso de contratación No. </w:t>
      </w:r>
      <w:r w:rsidRPr="00E547C2">
        <w:rPr>
          <w:rFonts w:ascii="Arial" w:eastAsia="Calibri" w:hAnsi="Arial" w:cs="Arial"/>
          <w:bCs/>
          <w:sz w:val="21"/>
          <w:szCs w:val="21"/>
          <w:highlight w:val="lightGray"/>
          <w:lang w:val="es-ES"/>
        </w:rPr>
        <w:t>[Incluir número del proceso de contratación],</w:t>
      </w:r>
      <w:r w:rsidRPr="00E547C2">
        <w:rPr>
          <w:rFonts w:ascii="Arial" w:eastAsia="Calibri" w:hAnsi="Arial" w:cs="Arial"/>
          <w:bCs/>
          <w:sz w:val="21"/>
          <w:szCs w:val="21"/>
          <w:lang w:val="es-ES"/>
        </w:rPr>
        <w:t xml:space="preserve"> en adelante el “Proceso de contratación”.</w:t>
      </w:r>
    </w:p>
    <w:p w14:paraId="55BE2679"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lang w:val="es-ES"/>
        </w:rPr>
      </w:pPr>
      <w:r w:rsidRPr="00E547C2">
        <w:rPr>
          <w:rFonts w:ascii="Arial" w:eastAsia="Calibri" w:hAnsi="Arial" w:cs="Arial"/>
          <w:bCs/>
          <w:sz w:val="21"/>
          <w:szCs w:val="21"/>
          <w:lang w:val="es-ES"/>
        </w:rPr>
        <w:t xml:space="preserve">Objeto:  </w:t>
      </w:r>
    </w:p>
    <w:p w14:paraId="7AD6C97E"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lang w:val="es-ES"/>
        </w:rPr>
      </w:pPr>
    </w:p>
    <w:p w14:paraId="1CFCE94D" w14:textId="77777777" w:rsidR="00B96957" w:rsidRPr="00E547C2" w:rsidRDefault="00B96957" w:rsidP="00B96957">
      <w:pPr>
        <w:keepNext/>
        <w:tabs>
          <w:tab w:val="left" w:pos="567"/>
          <w:tab w:val="left" w:pos="9356"/>
        </w:tabs>
        <w:jc w:val="both"/>
        <w:outlineLvl w:val="0"/>
        <w:rPr>
          <w:rFonts w:ascii="Arial" w:eastAsia="Calibri" w:hAnsi="Arial" w:cs="Arial"/>
          <w:b/>
          <w:bCs/>
          <w:color w:val="4A442A" w:themeColor="background2" w:themeShade="40"/>
          <w:sz w:val="21"/>
          <w:szCs w:val="21"/>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B96957" w:rsidRPr="00E547C2" w14:paraId="2C0E2BA5" w14:textId="77777777" w:rsidTr="00E83B90">
        <w:trPr>
          <w:trHeight w:val="23"/>
        </w:trPr>
        <w:tc>
          <w:tcPr>
            <w:tcW w:w="1460" w:type="dxa"/>
            <w:vAlign w:val="bottom"/>
          </w:tcPr>
          <w:p w14:paraId="2D8EF2A2" w14:textId="77777777" w:rsidR="00B96957" w:rsidRPr="00E547C2" w:rsidRDefault="00B96957" w:rsidP="00B96957">
            <w:pPr>
              <w:jc w:val="both"/>
              <w:rPr>
                <w:rFonts w:ascii="Arial" w:eastAsia="Arial" w:hAnsi="Arial" w:cs="Arial"/>
                <w:b/>
                <w:color w:val="4A442A" w:themeColor="background2" w:themeShade="40"/>
                <w:sz w:val="21"/>
                <w:szCs w:val="21"/>
              </w:rPr>
            </w:pPr>
            <w:r w:rsidRPr="00E547C2">
              <w:rPr>
                <w:rFonts w:ascii="Arial" w:eastAsia="Arial" w:hAnsi="Arial" w:cs="Arial"/>
                <w:b/>
                <w:sz w:val="21"/>
                <w:szCs w:val="21"/>
              </w:rPr>
              <w:t>Proponente:</w:t>
            </w:r>
          </w:p>
        </w:tc>
        <w:tc>
          <w:tcPr>
            <w:tcW w:w="3689" w:type="dxa"/>
            <w:shd w:val="clear" w:color="auto" w:fill="F2F2F2"/>
          </w:tcPr>
          <w:p w14:paraId="5FFF0B83"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3689" w:type="dxa"/>
            <w:shd w:val="clear" w:color="auto" w:fill="F2F2F2"/>
            <w:vAlign w:val="bottom"/>
          </w:tcPr>
          <w:p w14:paraId="5669988D" w14:textId="77777777" w:rsidR="00B96957" w:rsidRPr="00E547C2" w:rsidRDefault="00B96957" w:rsidP="00B96957">
            <w:pPr>
              <w:jc w:val="both"/>
              <w:rPr>
                <w:rFonts w:ascii="Arial" w:eastAsia="Arial" w:hAnsi="Arial" w:cs="Arial"/>
                <w:color w:val="4A442A" w:themeColor="background2" w:themeShade="40"/>
                <w:sz w:val="21"/>
                <w:szCs w:val="21"/>
              </w:rPr>
            </w:pPr>
          </w:p>
        </w:tc>
      </w:tr>
      <w:tr w:rsidR="00B96957" w:rsidRPr="00E547C2" w14:paraId="2844253B" w14:textId="77777777" w:rsidTr="00E83B90">
        <w:trPr>
          <w:trHeight w:val="23"/>
        </w:trPr>
        <w:tc>
          <w:tcPr>
            <w:tcW w:w="1460" w:type="dxa"/>
            <w:vAlign w:val="bottom"/>
          </w:tcPr>
          <w:p w14:paraId="36AD2B4A" w14:textId="77777777" w:rsidR="00B96957" w:rsidRPr="00E547C2" w:rsidRDefault="00B96957" w:rsidP="00B96957">
            <w:pPr>
              <w:jc w:val="both"/>
              <w:rPr>
                <w:rFonts w:ascii="Arial" w:eastAsia="Arial" w:hAnsi="Arial" w:cs="Arial"/>
                <w:b/>
                <w:color w:val="4A442A" w:themeColor="background2" w:themeShade="40"/>
                <w:sz w:val="21"/>
                <w:szCs w:val="21"/>
              </w:rPr>
            </w:pPr>
          </w:p>
        </w:tc>
        <w:tc>
          <w:tcPr>
            <w:tcW w:w="3689" w:type="dxa"/>
            <w:shd w:val="clear" w:color="auto" w:fill="F2F2F2"/>
          </w:tcPr>
          <w:p w14:paraId="2C628143"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3689" w:type="dxa"/>
            <w:shd w:val="clear" w:color="auto" w:fill="F2F2F2"/>
            <w:vAlign w:val="bottom"/>
          </w:tcPr>
          <w:p w14:paraId="5A05B6D6" w14:textId="77777777" w:rsidR="00B96957" w:rsidRPr="00E547C2" w:rsidRDefault="00B96957" w:rsidP="00B96957">
            <w:pPr>
              <w:jc w:val="both"/>
              <w:rPr>
                <w:rFonts w:ascii="Arial" w:eastAsia="Arial" w:hAnsi="Arial" w:cs="Arial"/>
                <w:color w:val="4A442A" w:themeColor="background2" w:themeShade="40"/>
                <w:sz w:val="21"/>
                <w:szCs w:val="21"/>
              </w:rPr>
            </w:pPr>
          </w:p>
        </w:tc>
      </w:tr>
    </w:tbl>
    <w:p w14:paraId="59551B14" w14:textId="77777777" w:rsidR="00B96957" w:rsidRPr="00E547C2" w:rsidRDefault="00B96957" w:rsidP="00B96957">
      <w:pPr>
        <w:contextualSpacing/>
        <w:jc w:val="both"/>
        <w:rPr>
          <w:rFonts w:ascii="Arial" w:eastAsia="MS Mincho" w:hAnsi="Arial" w:cs="Arial"/>
          <w:color w:val="4A442A" w:themeColor="background2" w:themeShade="40"/>
          <w:sz w:val="21"/>
          <w:szCs w:val="21"/>
        </w:rPr>
      </w:pPr>
    </w:p>
    <w:p w14:paraId="30FCB585" w14:textId="77777777" w:rsidR="00B96957" w:rsidRPr="00E547C2" w:rsidRDefault="00B96957" w:rsidP="00B96957">
      <w:pPr>
        <w:contextualSpacing/>
        <w:jc w:val="both"/>
        <w:rPr>
          <w:rFonts w:ascii="Arial" w:eastAsia="MS Mincho" w:hAnsi="Arial" w:cs="Arial"/>
          <w:sz w:val="21"/>
          <w:szCs w:val="21"/>
        </w:rPr>
      </w:pPr>
      <w:r w:rsidRPr="00E547C2">
        <w:rPr>
          <w:rFonts w:ascii="Arial" w:eastAsia="MS Mincho" w:hAnsi="Arial" w:cs="Arial"/>
          <w:sz w:val="21"/>
          <w:szCs w:val="21"/>
          <w:highlight w:val="lightGray"/>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69CC6E54" w14:textId="77777777" w:rsidR="00B96957" w:rsidRPr="00E547C2" w:rsidRDefault="00B96957" w:rsidP="00B96957">
      <w:pPr>
        <w:contextualSpacing/>
        <w:jc w:val="both"/>
        <w:rPr>
          <w:rFonts w:ascii="Arial" w:eastAsia="MS Mincho" w:hAnsi="Arial" w:cs="Arial"/>
          <w:sz w:val="21"/>
          <w:szCs w:val="21"/>
        </w:rPr>
      </w:pPr>
    </w:p>
    <w:p w14:paraId="62B18380" w14:textId="77777777" w:rsidR="00B96957" w:rsidRPr="00E547C2" w:rsidRDefault="00B96957" w:rsidP="00B96957">
      <w:pPr>
        <w:contextualSpacing/>
        <w:jc w:val="both"/>
        <w:rPr>
          <w:rFonts w:ascii="Arial" w:eastAsia="MS Mincho" w:hAnsi="Arial" w:cs="Arial"/>
          <w:sz w:val="21"/>
          <w:szCs w:val="21"/>
        </w:rPr>
      </w:pPr>
      <w:r w:rsidRPr="00E547C2">
        <w:rPr>
          <w:rFonts w:ascii="Arial" w:eastAsia="MS Mincho" w:hAnsi="Arial" w:cs="Arial"/>
          <w:sz w:val="21"/>
          <w:szCs w:val="21"/>
        </w:rPr>
        <w:t>La tasa representativa del mercado utilizada para la conversión de los Estados Financieros certificada por la Superintendencia Financiera de Colombia es la siguiente: [</w:t>
      </w:r>
      <w:r w:rsidRPr="00E547C2">
        <w:rPr>
          <w:rFonts w:ascii="Arial" w:eastAsia="MS Mincho" w:hAnsi="Arial" w:cs="Arial"/>
          <w:sz w:val="21"/>
          <w:szCs w:val="21"/>
          <w:highlight w:val="lightGray"/>
        </w:rPr>
        <w:t>Incluir TRM del día de expedición de los Estados Financieros</w:t>
      </w:r>
      <w:r w:rsidRPr="00E547C2">
        <w:rPr>
          <w:rFonts w:ascii="Arial" w:eastAsia="MS Mincho" w:hAnsi="Arial" w:cs="Arial"/>
          <w:sz w:val="21"/>
          <w:szCs w:val="21"/>
        </w:rPr>
        <w:t>]</w:t>
      </w:r>
    </w:p>
    <w:p w14:paraId="4F0EB06C"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019300CC" w14:textId="77777777" w:rsidR="00B96957" w:rsidRPr="00E547C2" w:rsidRDefault="00B96957" w:rsidP="00B96957">
      <w:pPr>
        <w:ind w:left="708"/>
        <w:contextualSpacing/>
        <w:jc w:val="both"/>
        <w:rPr>
          <w:rFonts w:ascii="Arial" w:hAnsi="Arial" w:cs="Arial"/>
          <w:b/>
          <w:bCs/>
          <w:sz w:val="21"/>
          <w:szCs w:val="21"/>
        </w:rPr>
      </w:pPr>
      <w:r w:rsidRPr="00E547C2">
        <w:rPr>
          <w:rFonts w:ascii="Arial" w:hAnsi="Arial" w:cs="Arial"/>
          <w:b/>
          <w:bCs/>
          <w:sz w:val="21"/>
          <w:szCs w:val="21"/>
        </w:rPr>
        <w:t>3.1 Balance general y estado de resultados</w:t>
      </w:r>
    </w:p>
    <w:p w14:paraId="7F92324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E547C2" w14:paraId="56C11E1E" w14:textId="77777777" w:rsidTr="00E83B90">
        <w:trPr>
          <w:tblHeader/>
        </w:trPr>
        <w:tc>
          <w:tcPr>
            <w:tcW w:w="1765" w:type="dxa"/>
            <w:vMerge w:val="restart"/>
            <w:shd w:val="clear" w:color="auto" w:fill="4E4D4D"/>
            <w:vAlign w:val="center"/>
          </w:tcPr>
          <w:p w14:paraId="269EBE88"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Cuenta</w:t>
            </w:r>
          </w:p>
        </w:tc>
        <w:tc>
          <w:tcPr>
            <w:tcW w:w="1765" w:type="dxa"/>
            <w:shd w:val="clear" w:color="auto" w:fill="4E4D4D"/>
          </w:tcPr>
          <w:p w14:paraId="33004165"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singular</w:t>
            </w:r>
          </w:p>
        </w:tc>
        <w:tc>
          <w:tcPr>
            <w:tcW w:w="5298" w:type="dxa"/>
            <w:gridSpan w:val="3"/>
            <w:shd w:val="clear" w:color="auto" w:fill="4E4D4D"/>
            <w:vAlign w:val="center"/>
          </w:tcPr>
          <w:p w14:paraId="2BD99F4D"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plural</w:t>
            </w:r>
          </w:p>
        </w:tc>
      </w:tr>
      <w:tr w:rsidR="00B96957" w:rsidRPr="00E547C2" w14:paraId="38E1C0CB" w14:textId="77777777" w:rsidTr="00E83B90">
        <w:trPr>
          <w:tblHeader/>
        </w:trPr>
        <w:tc>
          <w:tcPr>
            <w:tcW w:w="1765" w:type="dxa"/>
            <w:vMerge/>
            <w:shd w:val="clear" w:color="auto" w:fill="4E4D4D"/>
          </w:tcPr>
          <w:p w14:paraId="49AD5A3C"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p>
        </w:tc>
        <w:tc>
          <w:tcPr>
            <w:tcW w:w="1765" w:type="dxa"/>
            <w:shd w:val="clear" w:color="auto" w:fill="4E4D4D"/>
          </w:tcPr>
          <w:p w14:paraId="1A6B9AD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(Valor en pesos colombianos)</w:t>
            </w:r>
          </w:p>
        </w:tc>
        <w:tc>
          <w:tcPr>
            <w:tcW w:w="1766" w:type="dxa"/>
            <w:shd w:val="clear" w:color="auto" w:fill="4E4D4D"/>
          </w:tcPr>
          <w:p w14:paraId="2D212625"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Integrante N°1 (Valor en pesos colombianos)</w:t>
            </w:r>
          </w:p>
        </w:tc>
        <w:tc>
          <w:tcPr>
            <w:tcW w:w="1766" w:type="dxa"/>
            <w:shd w:val="clear" w:color="auto" w:fill="4E4D4D"/>
          </w:tcPr>
          <w:p w14:paraId="6BC117B4"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Integrante N°2 (Valor en pesos colombianos</w:t>
            </w:r>
          </w:p>
        </w:tc>
        <w:tc>
          <w:tcPr>
            <w:tcW w:w="1766" w:type="dxa"/>
            <w:shd w:val="clear" w:color="auto" w:fill="4E4D4D"/>
          </w:tcPr>
          <w:p w14:paraId="69B7526B"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Integrante N°3 (Valor en pesos colombianos)</w:t>
            </w:r>
          </w:p>
        </w:tc>
      </w:tr>
      <w:tr w:rsidR="00B96957" w:rsidRPr="00E547C2" w14:paraId="3277EF6A" w14:textId="77777777" w:rsidTr="00E83B90">
        <w:tc>
          <w:tcPr>
            <w:tcW w:w="1765" w:type="dxa"/>
          </w:tcPr>
          <w:p w14:paraId="47ADF121"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Activo corriente</w:t>
            </w:r>
          </w:p>
        </w:tc>
        <w:tc>
          <w:tcPr>
            <w:tcW w:w="1765" w:type="dxa"/>
          </w:tcPr>
          <w:p w14:paraId="77086078"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1769C18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4F31002D"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25E08C6D"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03B94C4A" w14:textId="77777777" w:rsidTr="00E83B90">
        <w:tc>
          <w:tcPr>
            <w:tcW w:w="1765" w:type="dxa"/>
          </w:tcPr>
          <w:p w14:paraId="3E2889BA"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Activo total</w:t>
            </w:r>
          </w:p>
        </w:tc>
        <w:tc>
          <w:tcPr>
            <w:tcW w:w="1765" w:type="dxa"/>
          </w:tcPr>
          <w:p w14:paraId="343884B4"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747C8F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7F5112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2F9F0CC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3A650C0" w14:textId="77777777" w:rsidTr="00E83B90">
        <w:tc>
          <w:tcPr>
            <w:tcW w:w="1765" w:type="dxa"/>
          </w:tcPr>
          <w:p w14:paraId="76B0763E"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Pasivo corriente</w:t>
            </w:r>
          </w:p>
        </w:tc>
        <w:tc>
          <w:tcPr>
            <w:tcW w:w="1765" w:type="dxa"/>
          </w:tcPr>
          <w:p w14:paraId="6AB50DAD"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EDA8814"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0A3462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72C611D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B58A2DC" w14:textId="77777777" w:rsidTr="00E83B90">
        <w:tc>
          <w:tcPr>
            <w:tcW w:w="1765" w:type="dxa"/>
          </w:tcPr>
          <w:p w14:paraId="0E7496B7"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Pasivo total</w:t>
            </w:r>
          </w:p>
        </w:tc>
        <w:tc>
          <w:tcPr>
            <w:tcW w:w="1765" w:type="dxa"/>
          </w:tcPr>
          <w:p w14:paraId="29C6B077"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466C91BB"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4E1F9E3B"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2E061B78"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460C83D7" w14:textId="77777777" w:rsidTr="00E83B90">
        <w:tc>
          <w:tcPr>
            <w:tcW w:w="1765" w:type="dxa"/>
          </w:tcPr>
          <w:p w14:paraId="526CAAB6"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Utilidad Operacional</w:t>
            </w:r>
          </w:p>
        </w:tc>
        <w:tc>
          <w:tcPr>
            <w:tcW w:w="1765" w:type="dxa"/>
          </w:tcPr>
          <w:p w14:paraId="2DDDEB53"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599958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0098B9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93C36BB"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AAAFD18" w14:textId="77777777" w:rsidTr="00E83B90">
        <w:tc>
          <w:tcPr>
            <w:tcW w:w="1765" w:type="dxa"/>
          </w:tcPr>
          <w:p w14:paraId="692ABC20"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Gastos de intereses</w:t>
            </w:r>
          </w:p>
        </w:tc>
        <w:tc>
          <w:tcPr>
            <w:tcW w:w="1765" w:type="dxa"/>
          </w:tcPr>
          <w:p w14:paraId="277FFC7B"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405C0E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BC5CC3D"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0E38F8B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62BEAF4F" w14:textId="77777777" w:rsidTr="00E83B90">
        <w:tc>
          <w:tcPr>
            <w:tcW w:w="1765" w:type="dxa"/>
          </w:tcPr>
          <w:p w14:paraId="4CBC4F6B"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Fecha de corte de los estados financieros</w:t>
            </w:r>
          </w:p>
        </w:tc>
        <w:tc>
          <w:tcPr>
            <w:tcW w:w="1765" w:type="dxa"/>
          </w:tcPr>
          <w:p w14:paraId="6F3FA392"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77300D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1F4FC9F"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7E8C2D9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bl>
    <w:p w14:paraId="48584A6E"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p w14:paraId="7E2C4AE7"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r w:rsidRPr="00E547C2">
        <w:rPr>
          <w:rFonts w:ascii="Arial" w:eastAsia="Calibri" w:hAnsi="Arial" w:cs="Arial"/>
          <w:sz w:val="21"/>
          <w:szCs w:val="21"/>
          <w:highlight w:val="lightGray"/>
        </w:rPr>
        <w:t>[Si el proponente es plural y tiene más de tres participantes debe insertar las columnas adicionales en la tabla anterior]</w:t>
      </w:r>
    </w:p>
    <w:p w14:paraId="0442842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p w14:paraId="06D53007" w14:textId="77777777" w:rsidR="00B96957" w:rsidRPr="00E547C2" w:rsidRDefault="00B96957" w:rsidP="00FC225A">
      <w:pPr>
        <w:pStyle w:val="Prrafodelista"/>
        <w:numPr>
          <w:ilvl w:val="1"/>
          <w:numId w:val="16"/>
        </w:numPr>
        <w:contextualSpacing/>
        <w:jc w:val="both"/>
        <w:rPr>
          <w:rFonts w:ascii="Arial" w:hAnsi="Arial" w:cs="Arial"/>
          <w:b/>
          <w:bCs/>
          <w:sz w:val="21"/>
          <w:szCs w:val="21"/>
        </w:rPr>
      </w:pPr>
      <w:r w:rsidRPr="00E547C2">
        <w:rPr>
          <w:rFonts w:ascii="Arial" w:hAnsi="Arial" w:cs="Arial"/>
          <w:b/>
          <w:bCs/>
          <w:sz w:val="21"/>
          <w:szCs w:val="21"/>
        </w:rPr>
        <w:t>Capacidad financiera</w:t>
      </w:r>
    </w:p>
    <w:p w14:paraId="3BA03E2E" w14:textId="77777777" w:rsidR="00B96957" w:rsidRPr="00E547C2" w:rsidRDefault="00B96957" w:rsidP="00B96957">
      <w:pPr>
        <w:contextualSpacing/>
        <w:jc w:val="both"/>
        <w:rPr>
          <w:rFonts w:ascii="Arial" w:hAnsi="Arial" w:cs="Arial"/>
          <w:b/>
          <w:bCs/>
          <w:sz w:val="21"/>
          <w:szCs w:val="21"/>
        </w:rPr>
      </w:pPr>
    </w:p>
    <w:p w14:paraId="0D7E490D" w14:textId="77777777" w:rsidR="00B96957" w:rsidRPr="00E547C2" w:rsidRDefault="00B96957" w:rsidP="00B96957">
      <w:pPr>
        <w:contextualSpacing/>
        <w:jc w:val="both"/>
        <w:rPr>
          <w:rFonts w:ascii="Arial" w:hAnsi="Arial" w:cs="Arial"/>
          <w:bCs/>
          <w:sz w:val="21"/>
          <w:szCs w:val="21"/>
        </w:rPr>
      </w:pPr>
      <w:r w:rsidRPr="00E547C2">
        <w:rPr>
          <w:rFonts w:ascii="Arial" w:hAnsi="Arial" w:cs="Arial"/>
          <w:bCs/>
          <w:sz w:val="21"/>
          <w:szCs w:val="21"/>
        </w:rPr>
        <w:t xml:space="preserve">Indique las siguientes cifras con máximo 2 decimales: </w:t>
      </w:r>
    </w:p>
    <w:p w14:paraId="40C51F23" w14:textId="77777777" w:rsidR="00B96957" w:rsidRPr="00E547C2" w:rsidRDefault="00B96957" w:rsidP="00B96957">
      <w:pPr>
        <w:contextualSpacing/>
        <w:jc w:val="both"/>
        <w:rPr>
          <w:rFonts w:ascii="Arial" w:hAnsi="Arial" w:cs="Arial"/>
          <w:b/>
          <w:bCs/>
          <w:sz w:val="21"/>
          <w:szCs w:val="21"/>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E547C2" w14:paraId="7266A5EC" w14:textId="77777777" w:rsidTr="00E83B90">
        <w:tc>
          <w:tcPr>
            <w:tcW w:w="1765" w:type="dxa"/>
            <w:shd w:val="clear" w:color="auto" w:fill="4E4D4D"/>
            <w:vAlign w:val="center"/>
          </w:tcPr>
          <w:p w14:paraId="65484A05"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Porcentaje de participación</w:t>
            </w:r>
          </w:p>
        </w:tc>
        <w:tc>
          <w:tcPr>
            <w:tcW w:w="1765" w:type="dxa"/>
            <w:shd w:val="clear" w:color="auto" w:fill="4E4D4D"/>
            <w:vAlign w:val="center"/>
          </w:tcPr>
          <w:p w14:paraId="214C8686"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Singular</w:t>
            </w:r>
          </w:p>
        </w:tc>
        <w:tc>
          <w:tcPr>
            <w:tcW w:w="5298" w:type="dxa"/>
            <w:gridSpan w:val="3"/>
            <w:shd w:val="clear" w:color="auto" w:fill="4E4D4D"/>
            <w:vAlign w:val="center"/>
          </w:tcPr>
          <w:p w14:paraId="0FD17AF4"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Plural</w:t>
            </w:r>
          </w:p>
        </w:tc>
      </w:tr>
      <w:tr w:rsidR="00B96957" w:rsidRPr="00E547C2" w14:paraId="10214923" w14:textId="77777777" w:rsidTr="00E83B90">
        <w:tc>
          <w:tcPr>
            <w:tcW w:w="1765" w:type="dxa"/>
            <w:shd w:val="clear" w:color="auto" w:fill="4E4D4D"/>
            <w:vAlign w:val="center"/>
          </w:tcPr>
          <w:p w14:paraId="66F85348"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lastRenderedPageBreak/>
              <w:t>Indicador</w:t>
            </w:r>
          </w:p>
        </w:tc>
        <w:tc>
          <w:tcPr>
            <w:tcW w:w="1765" w:type="dxa"/>
            <w:shd w:val="clear" w:color="auto" w:fill="4E4D4D"/>
            <w:vAlign w:val="center"/>
          </w:tcPr>
          <w:p w14:paraId="5F9FD76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Oferente</w:t>
            </w:r>
          </w:p>
        </w:tc>
        <w:tc>
          <w:tcPr>
            <w:tcW w:w="1766" w:type="dxa"/>
            <w:shd w:val="clear" w:color="auto" w:fill="4E4D4D"/>
            <w:vAlign w:val="center"/>
          </w:tcPr>
          <w:p w14:paraId="121894D8"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integrante N°1</w:t>
            </w:r>
          </w:p>
        </w:tc>
        <w:tc>
          <w:tcPr>
            <w:tcW w:w="1766" w:type="dxa"/>
            <w:shd w:val="clear" w:color="auto" w:fill="4E4D4D"/>
            <w:vAlign w:val="center"/>
          </w:tcPr>
          <w:p w14:paraId="5412DBF0"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integrante N°2</w:t>
            </w:r>
          </w:p>
        </w:tc>
        <w:tc>
          <w:tcPr>
            <w:tcW w:w="1766" w:type="dxa"/>
            <w:shd w:val="clear" w:color="auto" w:fill="4E4D4D"/>
            <w:vAlign w:val="center"/>
          </w:tcPr>
          <w:p w14:paraId="728C6C3D"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integrante N°3</w:t>
            </w:r>
          </w:p>
        </w:tc>
      </w:tr>
      <w:tr w:rsidR="00B96957" w:rsidRPr="00E547C2" w14:paraId="46FD5418" w14:textId="77777777" w:rsidTr="00E83B90">
        <w:tc>
          <w:tcPr>
            <w:tcW w:w="1765" w:type="dxa"/>
            <w:vAlign w:val="center"/>
          </w:tcPr>
          <w:p w14:paraId="67FF899F"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Índice de liquidez</w:t>
            </w:r>
          </w:p>
        </w:tc>
        <w:tc>
          <w:tcPr>
            <w:tcW w:w="1765" w:type="dxa"/>
          </w:tcPr>
          <w:p w14:paraId="514F84A8"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2A11072"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2800E971"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460849A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EE79E54" w14:textId="77777777" w:rsidTr="00E83B90">
        <w:tc>
          <w:tcPr>
            <w:tcW w:w="1765" w:type="dxa"/>
            <w:vAlign w:val="center"/>
          </w:tcPr>
          <w:p w14:paraId="7F8FF5CE"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Índice de endeudamiento</w:t>
            </w:r>
          </w:p>
        </w:tc>
        <w:tc>
          <w:tcPr>
            <w:tcW w:w="1765" w:type="dxa"/>
          </w:tcPr>
          <w:p w14:paraId="50D5DEEA"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7D5933F"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177EA25E"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7027B8C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5639DFBC" w14:textId="77777777" w:rsidTr="00E83B90">
        <w:tc>
          <w:tcPr>
            <w:tcW w:w="1765" w:type="dxa"/>
            <w:vAlign w:val="center"/>
          </w:tcPr>
          <w:p w14:paraId="56B1CAAA"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Razón de cobertura de intereses</w:t>
            </w:r>
          </w:p>
        </w:tc>
        <w:tc>
          <w:tcPr>
            <w:tcW w:w="1765" w:type="dxa"/>
          </w:tcPr>
          <w:p w14:paraId="7DB8C6E7"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4B38261"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659DA3D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BA28E4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bl>
    <w:p w14:paraId="05491F52" w14:textId="77777777" w:rsidR="00B96957" w:rsidRPr="00E547C2" w:rsidRDefault="00B96957" w:rsidP="00B96957">
      <w:pPr>
        <w:jc w:val="both"/>
        <w:rPr>
          <w:rFonts w:ascii="Arial" w:eastAsia="Calibri" w:hAnsi="Arial" w:cs="Arial"/>
          <w:color w:val="4A442A" w:themeColor="background2" w:themeShade="40"/>
          <w:sz w:val="21"/>
          <w:szCs w:val="21"/>
        </w:rPr>
      </w:pPr>
    </w:p>
    <w:p w14:paraId="61432F1B" w14:textId="77777777" w:rsidR="00B96957" w:rsidRPr="00E547C2" w:rsidRDefault="00B96957" w:rsidP="00B96957">
      <w:pPr>
        <w:jc w:val="both"/>
        <w:rPr>
          <w:rFonts w:ascii="Arial" w:eastAsia="Calibri" w:hAnsi="Arial" w:cs="Arial"/>
          <w:sz w:val="21"/>
          <w:szCs w:val="21"/>
        </w:rPr>
      </w:pPr>
      <w:r w:rsidRPr="00E547C2">
        <w:rPr>
          <w:rFonts w:ascii="Arial" w:eastAsia="Calibri" w:hAnsi="Arial" w:cs="Arial"/>
          <w:sz w:val="21"/>
          <w:szCs w:val="21"/>
          <w:highlight w:val="lightGray"/>
        </w:rPr>
        <w:t>[Si el proponente es plural y tiene más de tres participantes debe insertar las columnas adicionales en la tabla anterior]</w:t>
      </w:r>
    </w:p>
    <w:p w14:paraId="6972FFFD" w14:textId="77777777" w:rsidR="00B96957" w:rsidRPr="00E547C2" w:rsidRDefault="00B96957" w:rsidP="00B96957">
      <w:pPr>
        <w:jc w:val="both"/>
        <w:rPr>
          <w:rFonts w:ascii="Arial" w:eastAsia="Calibri" w:hAnsi="Arial" w:cs="Arial"/>
          <w:color w:val="4A442A" w:themeColor="background2" w:themeShade="40"/>
          <w:sz w:val="21"/>
          <w:szCs w:val="21"/>
        </w:rPr>
      </w:pPr>
    </w:p>
    <w:p w14:paraId="7BD37D4D" w14:textId="77777777" w:rsidR="00B96957" w:rsidRPr="00E547C2" w:rsidRDefault="00B96957" w:rsidP="00FC225A">
      <w:pPr>
        <w:pStyle w:val="Prrafodelista"/>
        <w:numPr>
          <w:ilvl w:val="1"/>
          <w:numId w:val="16"/>
        </w:numPr>
        <w:contextualSpacing/>
        <w:jc w:val="both"/>
        <w:rPr>
          <w:rFonts w:ascii="Arial" w:hAnsi="Arial" w:cs="Arial"/>
          <w:b/>
          <w:sz w:val="21"/>
          <w:szCs w:val="21"/>
        </w:rPr>
      </w:pPr>
      <w:r w:rsidRPr="00E547C2">
        <w:rPr>
          <w:rFonts w:ascii="Arial" w:hAnsi="Arial" w:cs="Arial"/>
          <w:b/>
          <w:color w:val="4A442A" w:themeColor="background2" w:themeShade="40"/>
          <w:sz w:val="21"/>
          <w:szCs w:val="21"/>
        </w:rPr>
        <w:t xml:space="preserve"> </w:t>
      </w:r>
      <w:r w:rsidRPr="00E547C2">
        <w:rPr>
          <w:rFonts w:ascii="Arial" w:hAnsi="Arial" w:cs="Arial"/>
          <w:b/>
          <w:sz w:val="21"/>
          <w:szCs w:val="21"/>
        </w:rPr>
        <w:t>Capacidad organizacional</w:t>
      </w:r>
    </w:p>
    <w:p w14:paraId="7B7ADE7E"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p w14:paraId="33B67ACA"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r w:rsidRPr="00E547C2">
        <w:rPr>
          <w:rFonts w:ascii="Arial" w:hAnsi="Arial" w:cs="Arial"/>
          <w:bCs/>
          <w:sz w:val="21"/>
          <w:szCs w:val="21"/>
        </w:rPr>
        <w:t>Indique las siguientes cifras con máximo 2 decimales:</w:t>
      </w:r>
    </w:p>
    <w:p w14:paraId="7A916A53"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E547C2" w14:paraId="4BFF1B11" w14:textId="77777777" w:rsidTr="00E83B90">
        <w:tc>
          <w:tcPr>
            <w:tcW w:w="1765" w:type="dxa"/>
            <w:shd w:val="clear" w:color="auto" w:fill="4E4D4D"/>
            <w:vAlign w:val="center"/>
          </w:tcPr>
          <w:p w14:paraId="37A8F547"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Porcentaje de participación</w:t>
            </w:r>
          </w:p>
        </w:tc>
        <w:tc>
          <w:tcPr>
            <w:tcW w:w="1765" w:type="dxa"/>
            <w:shd w:val="clear" w:color="auto" w:fill="4E4D4D"/>
            <w:vAlign w:val="center"/>
          </w:tcPr>
          <w:p w14:paraId="67D679D6"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Singular</w:t>
            </w:r>
          </w:p>
        </w:tc>
        <w:tc>
          <w:tcPr>
            <w:tcW w:w="5298" w:type="dxa"/>
            <w:gridSpan w:val="3"/>
            <w:shd w:val="clear" w:color="auto" w:fill="4E4D4D"/>
            <w:vAlign w:val="center"/>
          </w:tcPr>
          <w:p w14:paraId="2A0CE6CD"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Plural</w:t>
            </w:r>
          </w:p>
        </w:tc>
      </w:tr>
      <w:tr w:rsidR="00B96957" w:rsidRPr="00E547C2" w14:paraId="43E1A53F" w14:textId="77777777" w:rsidTr="00E83B90">
        <w:tc>
          <w:tcPr>
            <w:tcW w:w="1765" w:type="dxa"/>
            <w:shd w:val="clear" w:color="auto" w:fill="4E4D4D"/>
            <w:vAlign w:val="center"/>
          </w:tcPr>
          <w:p w14:paraId="14BE37CA"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Indicador</w:t>
            </w:r>
          </w:p>
        </w:tc>
        <w:tc>
          <w:tcPr>
            <w:tcW w:w="1765" w:type="dxa"/>
            <w:shd w:val="clear" w:color="auto" w:fill="4E4D4D"/>
            <w:vAlign w:val="center"/>
          </w:tcPr>
          <w:p w14:paraId="606F0757"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Oferente</w:t>
            </w:r>
          </w:p>
        </w:tc>
        <w:tc>
          <w:tcPr>
            <w:tcW w:w="1766" w:type="dxa"/>
            <w:shd w:val="clear" w:color="auto" w:fill="4E4D4D"/>
            <w:vAlign w:val="center"/>
          </w:tcPr>
          <w:p w14:paraId="1E796EF9"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participante N°1</w:t>
            </w:r>
          </w:p>
        </w:tc>
        <w:tc>
          <w:tcPr>
            <w:tcW w:w="1766" w:type="dxa"/>
            <w:shd w:val="clear" w:color="auto" w:fill="4E4D4D"/>
            <w:vAlign w:val="center"/>
          </w:tcPr>
          <w:p w14:paraId="33A2FC2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participante N°2</w:t>
            </w:r>
          </w:p>
        </w:tc>
        <w:tc>
          <w:tcPr>
            <w:tcW w:w="1766" w:type="dxa"/>
            <w:shd w:val="clear" w:color="auto" w:fill="4E4D4D"/>
            <w:vAlign w:val="center"/>
          </w:tcPr>
          <w:p w14:paraId="0EB1539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participante N°3</w:t>
            </w:r>
          </w:p>
        </w:tc>
      </w:tr>
      <w:tr w:rsidR="00B96957" w:rsidRPr="00E547C2" w14:paraId="1A6589AC" w14:textId="77777777" w:rsidTr="00E83B90">
        <w:tc>
          <w:tcPr>
            <w:tcW w:w="1765" w:type="dxa"/>
            <w:vAlign w:val="center"/>
          </w:tcPr>
          <w:p w14:paraId="428D3B5A"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Rentabilidad sobre activos</w:t>
            </w:r>
          </w:p>
        </w:tc>
        <w:tc>
          <w:tcPr>
            <w:tcW w:w="1765" w:type="dxa"/>
          </w:tcPr>
          <w:p w14:paraId="3F2AC0E4"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636B275"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5B692538"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BC5B2B4"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60FE0F8D" w14:textId="77777777" w:rsidTr="00E83B90">
        <w:tc>
          <w:tcPr>
            <w:tcW w:w="1765" w:type="dxa"/>
            <w:vAlign w:val="center"/>
          </w:tcPr>
          <w:p w14:paraId="445F3CB6"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Rentabilidad sobre el patrimonio</w:t>
            </w:r>
          </w:p>
        </w:tc>
        <w:tc>
          <w:tcPr>
            <w:tcW w:w="1765" w:type="dxa"/>
          </w:tcPr>
          <w:p w14:paraId="14A8F8E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3162314E"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F0A405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7527276"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bl>
    <w:p w14:paraId="0DA789A4"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p w14:paraId="6F57FDE4" w14:textId="77777777" w:rsidR="00B96957" w:rsidRPr="00E547C2" w:rsidRDefault="00B96957" w:rsidP="00B96957">
      <w:pPr>
        <w:autoSpaceDE w:val="0"/>
        <w:autoSpaceDN w:val="0"/>
        <w:adjustRightInd w:val="0"/>
        <w:contextualSpacing/>
        <w:jc w:val="both"/>
        <w:rPr>
          <w:rFonts w:ascii="Arial" w:eastAsia="Calibri" w:hAnsi="Arial" w:cs="Arial"/>
          <w:sz w:val="21"/>
          <w:szCs w:val="21"/>
        </w:rPr>
      </w:pPr>
      <w:r w:rsidRPr="00E547C2">
        <w:rPr>
          <w:rFonts w:ascii="Arial" w:eastAsia="Calibri" w:hAnsi="Arial" w:cs="Arial"/>
          <w:sz w:val="21"/>
          <w:szCs w:val="21"/>
          <w:highlight w:val="lightGray"/>
        </w:rPr>
        <w:t>[Si el oferente es plural y tiene más de tres participantes debe insertar las columnas adicionales en la tabla anterior</w:t>
      </w:r>
      <w:r w:rsidRPr="00E547C2">
        <w:rPr>
          <w:rFonts w:ascii="Arial" w:eastAsia="Calibri" w:hAnsi="Arial" w:cs="Arial"/>
          <w:sz w:val="21"/>
          <w:szCs w:val="21"/>
        </w:rPr>
        <w:t>]</w:t>
      </w:r>
    </w:p>
    <w:p w14:paraId="1DB3FF34"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1D522C9C"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7486116B"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r w:rsidRPr="00E547C2">
        <w:rPr>
          <w:rFonts w:ascii="Arial" w:eastAsia="MS Mincho" w:hAnsi="Arial" w:cs="Arial"/>
          <w:sz w:val="21"/>
          <w:szCs w:val="21"/>
        </w:rPr>
        <w:t xml:space="preserve">Para acreditar la anterior información, adjunto </w:t>
      </w:r>
      <w:sdt>
        <w:sdtPr>
          <w:rPr>
            <w:rFonts w:ascii="Arial" w:eastAsia="MS Mincho" w:hAnsi="Arial" w:cs="Arial"/>
            <w:sz w:val="21"/>
            <w:szCs w:val="21"/>
            <w:highlight w:val="lightGray"/>
          </w:rPr>
          <w:id w:val="-1267688921"/>
          <w:placeholder>
            <w:docPart w:val="AF1D0F33852A4C3D8458D79A5BD32BFD"/>
          </w:placeholder>
          <w:text/>
        </w:sdtPr>
        <w:sdtContent>
          <w:r w:rsidRPr="00E547C2">
            <w:rPr>
              <w:rFonts w:ascii="Arial" w:eastAsia="MS Mincho" w:hAnsi="Arial" w:cs="Arial"/>
              <w:sz w:val="21"/>
              <w:szCs w:val="21"/>
              <w:highlight w:val="lightGray"/>
            </w:rPr>
            <w:t>[lista de documentos que prueban la capacidad financiera y organizacional]</w:t>
          </w:r>
        </w:sdtContent>
      </w:sdt>
      <w:r w:rsidRPr="00E547C2">
        <w:rPr>
          <w:rFonts w:ascii="Arial" w:eastAsia="Calibri" w:hAnsi="Arial" w:cs="Arial"/>
          <w:sz w:val="21"/>
          <w:szCs w:val="21"/>
        </w:rPr>
        <w:t xml:space="preserve">, emitidos en </w:t>
      </w:r>
      <w:r w:rsidRPr="00E547C2">
        <w:rPr>
          <w:rFonts w:ascii="Arial" w:eastAsia="MS Mincho" w:hAnsi="Arial" w:cs="Arial"/>
          <w:sz w:val="21"/>
          <w:szCs w:val="21"/>
        </w:rPr>
        <w:t xml:space="preserve"> </w:t>
      </w:r>
      <w:sdt>
        <w:sdtPr>
          <w:rPr>
            <w:rFonts w:ascii="Arial" w:eastAsia="MS Mincho" w:hAnsi="Arial" w:cs="Arial"/>
            <w:sz w:val="21"/>
            <w:szCs w:val="21"/>
            <w:highlight w:val="lightGray"/>
          </w:rPr>
          <w:id w:val="233059072"/>
          <w:placeholder>
            <w:docPart w:val="AF1D0F33852A4C3D8458D79A5BD32BFD"/>
          </w:placeholder>
          <w:text/>
        </w:sdtPr>
        <w:sdtContent>
          <w:r w:rsidRPr="00E547C2">
            <w:rPr>
              <w:rFonts w:ascii="Arial" w:eastAsia="MS Mincho" w:hAnsi="Arial" w:cs="Arial"/>
              <w:sz w:val="21"/>
              <w:szCs w:val="21"/>
              <w:highlight w:val="lightGray"/>
            </w:rPr>
            <w:t>[incluir el país de emisión]</w:t>
          </w:r>
        </w:sdtContent>
      </w:sdt>
      <w:r w:rsidRPr="00E547C2">
        <w:rPr>
          <w:rFonts w:ascii="Arial" w:eastAsia="Arial" w:hAnsi="Arial" w:cs="Arial"/>
          <w:sz w:val="21"/>
          <w:szCs w:val="21"/>
        </w:rPr>
        <w:t xml:space="preserve"> </w:t>
      </w:r>
    </w:p>
    <w:p w14:paraId="56573147"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6A0A50EC"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r w:rsidRPr="00E547C2">
        <w:rPr>
          <w:rFonts w:ascii="Arial" w:eastAsia="MS Mincho" w:hAnsi="Arial" w:cs="Arial"/>
          <w:sz w:val="21"/>
          <w:szCs w:val="21"/>
        </w:rPr>
        <w:t xml:space="preserve">Declaramos bajo la gravedad de juramento que la información consignada es cierta, comprometiendo nuestra responsabilidad personal y la responsabilidad institucional de las personas jurídicas que representamos. </w:t>
      </w:r>
    </w:p>
    <w:p w14:paraId="28CF6FA9"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38FB7EE3"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B96957" w:rsidRPr="00E547C2" w14:paraId="2470FF0B" w14:textId="77777777" w:rsidTr="00E83B90">
        <w:trPr>
          <w:trHeight w:val="616"/>
        </w:trPr>
        <w:tc>
          <w:tcPr>
            <w:tcW w:w="4503" w:type="dxa"/>
            <w:shd w:val="clear" w:color="auto" w:fill="F2F2F2"/>
            <w:vAlign w:val="bottom"/>
          </w:tcPr>
          <w:p w14:paraId="233F91CC"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283" w:type="dxa"/>
          </w:tcPr>
          <w:p w14:paraId="58C915F3"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4111" w:type="dxa"/>
            <w:shd w:val="clear" w:color="auto" w:fill="F2F2F2"/>
          </w:tcPr>
          <w:p w14:paraId="355BF920" w14:textId="77777777" w:rsidR="00B96957" w:rsidRPr="00E547C2" w:rsidRDefault="00B96957" w:rsidP="00B96957">
            <w:pPr>
              <w:jc w:val="both"/>
              <w:rPr>
                <w:rFonts w:ascii="Arial" w:eastAsia="Arial" w:hAnsi="Arial" w:cs="Arial"/>
                <w:color w:val="4A442A" w:themeColor="background2" w:themeShade="40"/>
                <w:sz w:val="21"/>
                <w:szCs w:val="21"/>
              </w:rPr>
            </w:pPr>
          </w:p>
        </w:tc>
      </w:tr>
      <w:tr w:rsidR="00B96957" w:rsidRPr="00E547C2" w14:paraId="1ABCE1CD" w14:textId="77777777" w:rsidTr="00E83B90">
        <w:trPr>
          <w:trHeight w:val="20"/>
        </w:trPr>
        <w:tc>
          <w:tcPr>
            <w:tcW w:w="4503" w:type="dxa"/>
            <w:vAlign w:val="center"/>
          </w:tcPr>
          <w:p w14:paraId="1DF5083D"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Firma de persona natural o representante legal de persona jurídica</w:t>
            </w:r>
          </w:p>
        </w:tc>
        <w:tc>
          <w:tcPr>
            <w:tcW w:w="283" w:type="dxa"/>
          </w:tcPr>
          <w:p w14:paraId="5C49CB53" w14:textId="77777777" w:rsidR="00B96957" w:rsidRPr="00E547C2" w:rsidRDefault="00B96957" w:rsidP="00B96957">
            <w:pPr>
              <w:jc w:val="both"/>
              <w:rPr>
                <w:rFonts w:ascii="Arial" w:eastAsia="Arial" w:hAnsi="Arial" w:cs="Arial"/>
                <w:sz w:val="21"/>
                <w:szCs w:val="21"/>
              </w:rPr>
            </w:pPr>
          </w:p>
        </w:tc>
        <w:tc>
          <w:tcPr>
            <w:tcW w:w="4111" w:type="dxa"/>
          </w:tcPr>
          <w:p w14:paraId="160A0DB7"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Firma revisor fiscal o contador</w:t>
            </w:r>
          </w:p>
        </w:tc>
      </w:tr>
      <w:tr w:rsidR="00B96957" w:rsidRPr="00E547C2" w14:paraId="0F0F4743" w14:textId="77777777" w:rsidTr="00E83B90">
        <w:trPr>
          <w:trHeight w:val="20"/>
        </w:trPr>
        <w:tc>
          <w:tcPr>
            <w:tcW w:w="4503" w:type="dxa"/>
            <w:vAlign w:val="bottom"/>
          </w:tcPr>
          <w:p w14:paraId="5B2F316A"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Nombre: </w:t>
            </w:r>
            <w:sdt>
              <w:sdtPr>
                <w:rPr>
                  <w:rFonts w:ascii="Arial" w:eastAsia="MS Mincho" w:hAnsi="Arial" w:cs="Arial"/>
                  <w:sz w:val="21"/>
                  <w:szCs w:val="21"/>
                  <w:highlight w:val="lightGray"/>
                </w:rPr>
                <w:id w:val="-822817768"/>
                <w:placeholder>
                  <w:docPart w:val="AF1D0F33852A4C3D8458D79A5BD32BFD"/>
                </w:placeholder>
                <w:text/>
              </w:sdtPr>
              <w:sdtContent>
                <w:r w:rsidRPr="00E547C2">
                  <w:rPr>
                    <w:rFonts w:ascii="Arial" w:eastAsia="MS Mincho" w:hAnsi="Arial" w:cs="Arial"/>
                    <w:sz w:val="21"/>
                    <w:szCs w:val="21"/>
                    <w:highlight w:val="lightGray"/>
                  </w:rPr>
                  <w:t>[nombre]</w:t>
                </w:r>
              </w:sdtContent>
            </w:sdt>
          </w:p>
        </w:tc>
        <w:tc>
          <w:tcPr>
            <w:tcW w:w="283" w:type="dxa"/>
          </w:tcPr>
          <w:p w14:paraId="3C879556" w14:textId="77777777" w:rsidR="00B96957" w:rsidRPr="00E547C2" w:rsidRDefault="00B96957" w:rsidP="00B96957">
            <w:pPr>
              <w:jc w:val="both"/>
              <w:rPr>
                <w:rFonts w:ascii="Arial" w:eastAsia="Arial" w:hAnsi="Arial" w:cs="Arial"/>
                <w:sz w:val="21"/>
                <w:szCs w:val="21"/>
              </w:rPr>
            </w:pPr>
          </w:p>
        </w:tc>
        <w:tc>
          <w:tcPr>
            <w:tcW w:w="4111" w:type="dxa"/>
            <w:vAlign w:val="center"/>
          </w:tcPr>
          <w:p w14:paraId="3878D850"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Nombre: </w:t>
            </w:r>
            <w:sdt>
              <w:sdtPr>
                <w:rPr>
                  <w:rFonts w:ascii="Arial" w:eastAsia="MS Mincho" w:hAnsi="Arial" w:cs="Arial"/>
                  <w:sz w:val="21"/>
                  <w:szCs w:val="21"/>
                  <w:highlight w:val="lightGray"/>
                </w:rPr>
                <w:id w:val="800347201"/>
                <w:placeholder>
                  <w:docPart w:val="F7D2440AAE3143D3A6D25804534F4127"/>
                </w:placeholder>
                <w:text/>
              </w:sdtPr>
              <w:sdtContent>
                <w:r w:rsidRPr="00E547C2">
                  <w:rPr>
                    <w:rFonts w:ascii="Arial" w:eastAsia="MS Mincho" w:hAnsi="Arial" w:cs="Arial"/>
                    <w:sz w:val="21"/>
                    <w:szCs w:val="21"/>
                    <w:highlight w:val="lightGray"/>
                  </w:rPr>
                  <w:t>[nombre]</w:t>
                </w:r>
              </w:sdtContent>
            </w:sdt>
          </w:p>
        </w:tc>
      </w:tr>
      <w:tr w:rsidR="00B96957" w:rsidRPr="00E547C2" w14:paraId="68DCDAA6" w14:textId="77777777" w:rsidTr="00E83B90">
        <w:trPr>
          <w:trHeight w:val="20"/>
        </w:trPr>
        <w:tc>
          <w:tcPr>
            <w:tcW w:w="4503" w:type="dxa"/>
            <w:vAlign w:val="bottom"/>
          </w:tcPr>
          <w:p w14:paraId="582D92C8"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Documento de Identidad: </w:t>
            </w:r>
            <w:sdt>
              <w:sdtPr>
                <w:rPr>
                  <w:rFonts w:ascii="Arial" w:eastAsia="MS Mincho" w:hAnsi="Arial" w:cs="Arial"/>
                  <w:sz w:val="21"/>
                  <w:szCs w:val="21"/>
                  <w:highlight w:val="lightGray"/>
                </w:rPr>
                <w:id w:val="-1667172203"/>
                <w:placeholder>
                  <w:docPart w:val="AF1D0F33852A4C3D8458D79A5BD32BFD"/>
                </w:placeholder>
                <w:text/>
              </w:sdtPr>
              <w:sdtContent>
                <w:r w:rsidRPr="00E547C2">
                  <w:rPr>
                    <w:rFonts w:ascii="Arial" w:eastAsia="MS Mincho" w:hAnsi="Arial" w:cs="Arial"/>
                    <w:sz w:val="21"/>
                    <w:szCs w:val="21"/>
                    <w:highlight w:val="lightGray"/>
                  </w:rPr>
                  <w:t>[número de documento de identidad]</w:t>
                </w:r>
              </w:sdtContent>
            </w:sdt>
          </w:p>
        </w:tc>
        <w:tc>
          <w:tcPr>
            <w:tcW w:w="283" w:type="dxa"/>
          </w:tcPr>
          <w:p w14:paraId="6764DA65" w14:textId="77777777" w:rsidR="00B96957" w:rsidRPr="00E547C2" w:rsidRDefault="00B96957" w:rsidP="00B96957">
            <w:pPr>
              <w:jc w:val="both"/>
              <w:rPr>
                <w:rFonts w:ascii="Arial" w:eastAsia="Arial" w:hAnsi="Arial" w:cs="Arial"/>
                <w:sz w:val="21"/>
                <w:szCs w:val="21"/>
              </w:rPr>
            </w:pPr>
          </w:p>
        </w:tc>
        <w:tc>
          <w:tcPr>
            <w:tcW w:w="4111" w:type="dxa"/>
            <w:vAlign w:val="center"/>
          </w:tcPr>
          <w:p w14:paraId="231B496F"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Documento de Identidad: </w:t>
            </w:r>
            <w:sdt>
              <w:sdtPr>
                <w:rPr>
                  <w:rFonts w:ascii="Arial" w:eastAsia="MS Mincho" w:hAnsi="Arial" w:cs="Arial"/>
                  <w:sz w:val="21"/>
                  <w:szCs w:val="21"/>
                  <w:highlight w:val="lightGray"/>
                </w:rPr>
                <w:id w:val="1365716766"/>
                <w:placeholder>
                  <w:docPart w:val="7BDD2C6258104E328909CBA3382CAAAC"/>
                </w:placeholder>
                <w:text/>
              </w:sdtPr>
              <w:sdtContent>
                <w:r w:rsidRPr="00E547C2">
                  <w:rPr>
                    <w:rFonts w:ascii="Arial" w:eastAsia="MS Mincho" w:hAnsi="Arial" w:cs="Arial"/>
                    <w:sz w:val="21"/>
                    <w:szCs w:val="21"/>
                    <w:highlight w:val="lightGray"/>
                  </w:rPr>
                  <w:t>[número de documento de identidad]</w:t>
                </w:r>
              </w:sdtContent>
            </w:sdt>
          </w:p>
        </w:tc>
      </w:tr>
    </w:tbl>
    <w:p w14:paraId="7BBCFC66" w14:textId="77777777" w:rsidR="00B96957" w:rsidRPr="00E547C2" w:rsidRDefault="00B96957" w:rsidP="00B96957">
      <w:pPr>
        <w:jc w:val="both"/>
        <w:rPr>
          <w:rFonts w:ascii="Arial" w:eastAsia="Calibri" w:hAnsi="Arial" w:cs="Arial"/>
          <w:sz w:val="21"/>
          <w:szCs w:val="21"/>
          <w:lang w:val="es-419"/>
        </w:rPr>
      </w:pPr>
    </w:p>
    <w:p w14:paraId="1C2BDD0D" w14:textId="77777777" w:rsidR="00B96957" w:rsidRPr="00E547C2" w:rsidRDefault="00B96957" w:rsidP="00B96957">
      <w:pPr>
        <w:widowControl w:val="0"/>
        <w:tabs>
          <w:tab w:val="left" w:pos="7780"/>
        </w:tabs>
        <w:autoSpaceDE w:val="0"/>
        <w:autoSpaceDN w:val="0"/>
        <w:adjustRightInd w:val="0"/>
        <w:ind w:right="-20"/>
        <w:jc w:val="both"/>
        <w:rPr>
          <w:rFonts w:ascii="Arial" w:hAnsi="Arial" w:cs="Arial"/>
          <w:b/>
          <w:sz w:val="21"/>
          <w:szCs w:val="21"/>
        </w:rPr>
      </w:pPr>
    </w:p>
    <w:p w14:paraId="32C0FEAE" w14:textId="3FA820BC" w:rsidR="008A4079" w:rsidRPr="00D140D9" w:rsidRDefault="00B96957" w:rsidP="00D140D9">
      <w:pPr>
        <w:jc w:val="both"/>
        <w:rPr>
          <w:rFonts w:ascii="Arial" w:hAnsi="Arial" w:cs="Arial"/>
          <w:b/>
          <w:sz w:val="21"/>
          <w:szCs w:val="21"/>
          <w:highlight w:val="yellow"/>
        </w:rPr>
      </w:pPr>
      <w:r w:rsidRPr="00E547C2">
        <w:rPr>
          <w:rFonts w:ascii="Arial" w:hAnsi="Arial" w:cs="Arial"/>
          <w:b/>
          <w:sz w:val="21"/>
          <w:szCs w:val="21"/>
          <w:highlight w:val="yellow"/>
        </w:rPr>
        <w:br w:type="page"/>
      </w:r>
    </w:p>
    <w:p w14:paraId="141B462B" w14:textId="77777777" w:rsidR="008A4079" w:rsidRPr="00E547C2" w:rsidRDefault="008A4079" w:rsidP="00B5276E">
      <w:pPr>
        <w:jc w:val="center"/>
        <w:rPr>
          <w:rFonts w:ascii="Arial" w:hAnsi="Arial" w:cs="Arial"/>
          <w:b/>
          <w:sz w:val="21"/>
          <w:szCs w:val="21"/>
        </w:rPr>
      </w:pPr>
    </w:p>
    <w:p w14:paraId="099C78A3" w14:textId="77777777" w:rsidR="00985487" w:rsidRPr="00E547C2" w:rsidRDefault="00985487" w:rsidP="00985487">
      <w:pPr>
        <w:jc w:val="center"/>
        <w:rPr>
          <w:rFonts w:ascii="Arial" w:hAnsi="Arial" w:cs="Arial"/>
          <w:b/>
          <w:sz w:val="21"/>
          <w:szCs w:val="21"/>
        </w:rPr>
      </w:pPr>
      <w:r w:rsidRPr="00E547C2">
        <w:rPr>
          <w:rFonts w:ascii="Arial" w:hAnsi="Arial" w:cs="Arial"/>
          <w:b/>
          <w:sz w:val="21"/>
          <w:szCs w:val="21"/>
        </w:rPr>
        <w:t>FORMATO No 5 – CAPACIDAD RESIDUAL</w:t>
      </w:r>
    </w:p>
    <w:p w14:paraId="52CCAEF3" w14:textId="77777777" w:rsidR="00985487" w:rsidRPr="00E547C2" w:rsidRDefault="00985487" w:rsidP="00985487">
      <w:pPr>
        <w:jc w:val="both"/>
        <w:rPr>
          <w:rFonts w:ascii="Arial" w:hAnsi="Arial" w:cs="Arial"/>
          <w:b/>
          <w:sz w:val="21"/>
          <w:szCs w:val="21"/>
        </w:rPr>
      </w:pPr>
    </w:p>
    <w:p w14:paraId="116080CA" w14:textId="77777777" w:rsidR="00985487" w:rsidRPr="00E547C2" w:rsidRDefault="00985487" w:rsidP="00985487">
      <w:pPr>
        <w:jc w:val="both"/>
        <w:rPr>
          <w:rFonts w:ascii="Arial" w:hAnsi="Arial" w:cs="Arial"/>
          <w:b/>
          <w:sz w:val="21"/>
          <w:szCs w:val="21"/>
        </w:rPr>
      </w:pPr>
      <w:r w:rsidRPr="00E547C2">
        <w:rPr>
          <w:rFonts w:ascii="Arial" w:hAnsi="Arial" w:cs="Arial"/>
          <w:sz w:val="21"/>
          <w:szCs w:val="21"/>
          <w:lang w:eastAsia="es-CO"/>
        </w:rPr>
        <w:drawing>
          <wp:inline distT="0" distB="0" distL="0" distR="0" wp14:anchorId="3FAB2523" wp14:editId="23BC8E80">
            <wp:extent cx="5612130" cy="2103755"/>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2103755"/>
                    </a:xfrm>
                    <a:prstGeom prst="rect">
                      <a:avLst/>
                    </a:prstGeom>
                    <a:noFill/>
                    <a:ln>
                      <a:noFill/>
                    </a:ln>
                  </pic:spPr>
                </pic:pic>
              </a:graphicData>
            </a:graphic>
          </wp:inline>
        </w:drawing>
      </w:r>
    </w:p>
    <w:p w14:paraId="3E397710" w14:textId="77777777" w:rsidR="00985487" w:rsidRPr="00E547C2" w:rsidRDefault="00985487" w:rsidP="00985487">
      <w:pPr>
        <w:jc w:val="both"/>
        <w:rPr>
          <w:rFonts w:ascii="Arial" w:hAnsi="Arial" w:cs="Arial"/>
          <w:b/>
          <w:sz w:val="21"/>
          <w:szCs w:val="21"/>
        </w:rPr>
      </w:pPr>
    </w:p>
    <w:p w14:paraId="3D9964B3" w14:textId="77777777" w:rsidR="00985487" w:rsidRPr="00E547C2" w:rsidRDefault="00985487" w:rsidP="00985487">
      <w:pPr>
        <w:jc w:val="both"/>
        <w:rPr>
          <w:rFonts w:ascii="Arial" w:hAnsi="Arial" w:cs="Arial"/>
          <w:b/>
          <w:sz w:val="21"/>
          <w:szCs w:val="21"/>
        </w:rPr>
      </w:pPr>
    </w:p>
    <w:p w14:paraId="40B8F03C" w14:textId="77777777" w:rsidR="00985487" w:rsidRPr="00E547C2" w:rsidRDefault="00985487" w:rsidP="00985487">
      <w:pPr>
        <w:jc w:val="both"/>
        <w:rPr>
          <w:rFonts w:ascii="Arial" w:hAnsi="Arial" w:cs="Arial"/>
          <w:b/>
          <w:sz w:val="21"/>
          <w:szCs w:val="21"/>
        </w:rPr>
      </w:pPr>
      <w:r w:rsidRPr="00E547C2">
        <w:rPr>
          <w:rFonts w:ascii="Arial" w:hAnsi="Arial" w:cs="Arial"/>
          <w:sz w:val="21"/>
          <w:szCs w:val="21"/>
          <w:lang w:eastAsia="es-CO"/>
        </w:rPr>
        <w:drawing>
          <wp:inline distT="0" distB="0" distL="0" distR="0" wp14:anchorId="13B395BA" wp14:editId="6B83B026">
            <wp:extent cx="5612130" cy="2362200"/>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2362200"/>
                    </a:xfrm>
                    <a:prstGeom prst="rect">
                      <a:avLst/>
                    </a:prstGeom>
                    <a:noFill/>
                    <a:ln>
                      <a:noFill/>
                    </a:ln>
                  </pic:spPr>
                </pic:pic>
              </a:graphicData>
            </a:graphic>
          </wp:inline>
        </w:drawing>
      </w:r>
    </w:p>
    <w:p w14:paraId="11E4F309" w14:textId="77777777" w:rsidR="00985487" w:rsidRPr="00E547C2" w:rsidRDefault="00985487" w:rsidP="00985487">
      <w:pPr>
        <w:jc w:val="both"/>
        <w:rPr>
          <w:rFonts w:ascii="Arial" w:hAnsi="Arial" w:cs="Arial"/>
          <w:b/>
          <w:sz w:val="21"/>
          <w:szCs w:val="21"/>
        </w:rPr>
      </w:pPr>
    </w:p>
    <w:p w14:paraId="174C4D74" w14:textId="77777777" w:rsidR="00985487" w:rsidRPr="00E547C2" w:rsidRDefault="00985487" w:rsidP="00985487">
      <w:pPr>
        <w:jc w:val="both"/>
        <w:rPr>
          <w:rFonts w:ascii="Arial" w:hAnsi="Arial" w:cs="Arial"/>
          <w:b/>
          <w:sz w:val="21"/>
          <w:szCs w:val="21"/>
        </w:rPr>
      </w:pPr>
      <w:r w:rsidRPr="00E547C2">
        <w:rPr>
          <w:rFonts w:ascii="Arial" w:hAnsi="Arial" w:cs="Arial"/>
          <w:sz w:val="21"/>
          <w:szCs w:val="21"/>
          <w:lang w:eastAsia="es-CO"/>
        </w:rPr>
        <w:drawing>
          <wp:inline distT="0" distB="0" distL="0" distR="0" wp14:anchorId="360988C2" wp14:editId="26D043FC">
            <wp:extent cx="5602152" cy="2358000"/>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2152" cy="2358000"/>
                    </a:xfrm>
                    <a:prstGeom prst="rect">
                      <a:avLst/>
                    </a:prstGeom>
                    <a:noFill/>
                    <a:ln>
                      <a:noFill/>
                    </a:ln>
                  </pic:spPr>
                </pic:pic>
              </a:graphicData>
            </a:graphic>
          </wp:inline>
        </w:drawing>
      </w:r>
    </w:p>
    <w:p w14:paraId="654422EC" w14:textId="77777777" w:rsidR="00985487" w:rsidRPr="00E547C2" w:rsidRDefault="00985487" w:rsidP="00985487">
      <w:pPr>
        <w:jc w:val="both"/>
        <w:rPr>
          <w:rFonts w:ascii="Arial" w:hAnsi="Arial" w:cs="Arial"/>
          <w:b/>
          <w:sz w:val="21"/>
          <w:szCs w:val="21"/>
        </w:rPr>
      </w:pPr>
    </w:p>
    <w:p w14:paraId="01FC9207" w14:textId="77777777" w:rsidR="00985487" w:rsidRPr="00E547C2" w:rsidRDefault="00985487" w:rsidP="00985487">
      <w:pPr>
        <w:jc w:val="both"/>
        <w:rPr>
          <w:rFonts w:ascii="Arial" w:hAnsi="Arial" w:cs="Arial"/>
          <w:b/>
          <w:sz w:val="21"/>
          <w:szCs w:val="21"/>
        </w:rPr>
      </w:pPr>
      <w:r w:rsidRPr="00E547C2">
        <w:rPr>
          <w:rFonts w:ascii="Arial" w:hAnsi="Arial" w:cs="Arial"/>
          <w:sz w:val="21"/>
          <w:szCs w:val="21"/>
          <w:lang w:eastAsia="es-CO"/>
        </w:rPr>
        <w:lastRenderedPageBreak/>
        <w:drawing>
          <wp:inline distT="0" distB="0" distL="0" distR="0" wp14:anchorId="1ECCD54B" wp14:editId="331F614F">
            <wp:extent cx="5612130" cy="21120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2112010"/>
                    </a:xfrm>
                    <a:prstGeom prst="rect">
                      <a:avLst/>
                    </a:prstGeom>
                    <a:noFill/>
                    <a:ln>
                      <a:noFill/>
                    </a:ln>
                  </pic:spPr>
                </pic:pic>
              </a:graphicData>
            </a:graphic>
          </wp:inline>
        </w:drawing>
      </w:r>
    </w:p>
    <w:p w14:paraId="517AC54C" w14:textId="77777777" w:rsidR="00985487" w:rsidRPr="00E547C2" w:rsidRDefault="00985487" w:rsidP="00985487">
      <w:pPr>
        <w:rPr>
          <w:rFonts w:ascii="Arial" w:hAnsi="Arial" w:cs="Arial"/>
          <w:b/>
          <w:sz w:val="21"/>
          <w:szCs w:val="21"/>
        </w:rPr>
      </w:pPr>
    </w:p>
    <w:p w14:paraId="6DEFDBA3" w14:textId="77777777" w:rsidR="00985487" w:rsidRPr="00E547C2" w:rsidRDefault="00985487" w:rsidP="00985487">
      <w:pPr>
        <w:jc w:val="center"/>
        <w:rPr>
          <w:rFonts w:ascii="Arial" w:hAnsi="Arial" w:cs="Arial"/>
          <w:b/>
          <w:sz w:val="21"/>
          <w:szCs w:val="21"/>
        </w:rPr>
      </w:pPr>
    </w:p>
    <w:p w14:paraId="25C9E3B1" w14:textId="77777777" w:rsidR="00985487" w:rsidRPr="00E547C2" w:rsidRDefault="00985487" w:rsidP="00985487">
      <w:pPr>
        <w:jc w:val="center"/>
        <w:rPr>
          <w:rFonts w:ascii="Arial" w:hAnsi="Arial" w:cs="Arial"/>
          <w:b/>
          <w:sz w:val="21"/>
          <w:szCs w:val="21"/>
        </w:rPr>
      </w:pPr>
    </w:p>
    <w:p w14:paraId="0E1F8664" w14:textId="77777777" w:rsidR="003F3EB2" w:rsidRDefault="003F3EB2" w:rsidP="00985487">
      <w:pPr>
        <w:jc w:val="center"/>
        <w:rPr>
          <w:rFonts w:ascii="Arial" w:hAnsi="Arial" w:cs="Arial"/>
          <w:b/>
          <w:sz w:val="21"/>
          <w:szCs w:val="21"/>
        </w:rPr>
      </w:pPr>
    </w:p>
    <w:p w14:paraId="6A40D2B5" w14:textId="77777777" w:rsidR="003F3EB2" w:rsidRDefault="003F3EB2" w:rsidP="00985487">
      <w:pPr>
        <w:jc w:val="center"/>
        <w:rPr>
          <w:rFonts w:ascii="Arial" w:hAnsi="Arial" w:cs="Arial"/>
          <w:b/>
          <w:sz w:val="21"/>
          <w:szCs w:val="21"/>
        </w:rPr>
      </w:pPr>
    </w:p>
    <w:p w14:paraId="61EEFD74" w14:textId="77777777" w:rsidR="003F3EB2" w:rsidRDefault="003F3EB2" w:rsidP="00985487">
      <w:pPr>
        <w:jc w:val="center"/>
        <w:rPr>
          <w:rFonts w:ascii="Arial" w:hAnsi="Arial" w:cs="Arial"/>
          <w:b/>
          <w:sz w:val="21"/>
          <w:szCs w:val="21"/>
        </w:rPr>
      </w:pPr>
    </w:p>
    <w:p w14:paraId="0AE77CA7" w14:textId="77777777" w:rsidR="003F3EB2" w:rsidRDefault="003F3EB2" w:rsidP="00985487">
      <w:pPr>
        <w:jc w:val="center"/>
        <w:rPr>
          <w:rFonts w:ascii="Arial" w:hAnsi="Arial" w:cs="Arial"/>
          <w:b/>
          <w:sz w:val="21"/>
          <w:szCs w:val="21"/>
        </w:rPr>
      </w:pPr>
    </w:p>
    <w:p w14:paraId="0AB8163D" w14:textId="77777777" w:rsidR="003F3EB2" w:rsidRDefault="003F3EB2" w:rsidP="00985487">
      <w:pPr>
        <w:jc w:val="center"/>
        <w:rPr>
          <w:rFonts w:ascii="Arial" w:hAnsi="Arial" w:cs="Arial"/>
          <w:b/>
          <w:sz w:val="21"/>
          <w:szCs w:val="21"/>
        </w:rPr>
      </w:pPr>
    </w:p>
    <w:p w14:paraId="6E1310E2" w14:textId="77777777" w:rsidR="003F3EB2" w:rsidRDefault="003F3EB2" w:rsidP="00985487">
      <w:pPr>
        <w:jc w:val="center"/>
        <w:rPr>
          <w:rFonts w:ascii="Arial" w:hAnsi="Arial" w:cs="Arial"/>
          <w:b/>
          <w:sz w:val="21"/>
          <w:szCs w:val="21"/>
        </w:rPr>
      </w:pPr>
    </w:p>
    <w:p w14:paraId="5D231761" w14:textId="77777777" w:rsidR="003F3EB2" w:rsidRDefault="003F3EB2" w:rsidP="00985487">
      <w:pPr>
        <w:jc w:val="center"/>
        <w:rPr>
          <w:rFonts w:ascii="Arial" w:hAnsi="Arial" w:cs="Arial"/>
          <w:b/>
          <w:sz w:val="21"/>
          <w:szCs w:val="21"/>
        </w:rPr>
      </w:pPr>
    </w:p>
    <w:p w14:paraId="37340BD1" w14:textId="77777777" w:rsidR="003F3EB2" w:rsidRDefault="003F3EB2" w:rsidP="00985487">
      <w:pPr>
        <w:jc w:val="center"/>
        <w:rPr>
          <w:rFonts w:ascii="Arial" w:hAnsi="Arial" w:cs="Arial"/>
          <w:b/>
          <w:sz w:val="21"/>
          <w:szCs w:val="21"/>
        </w:rPr>
      </w:pPr>
    </w:p>
    <w:p w14:paraId="0023836F" w14:textId="77777777" w:rsidR="003F3EB2" w:rsidRDefault="003F3EB2" w:rsidP="00985487">
      <w:pPr>
        <w:jc w:val="center"/>
        <w:rPr>
          <w:rFonts w:ascii="Arial" w:hAnsi="Arial" w:cs="Arial"/>
          <w:b/>
          <w:sz w:val="21"/>
          <w:szCs w:val="21"/>
        </w:rPr>
      </w:pPr>
    </w:p>
    <w:p w14:paraId="5E891779" w14:textId="77777777" w:rsidR="003F3EB2" w:rsidRDefault="003F3EB2" w:rsidP="00985487">
      <w:pPr>
        <w:jc w:val="center"/>
        <w:rPr>
          <w:rFonts w:ascii="Arial" w:hAnsi="Arial" w:cs="Arial"/>
          <w:b/>
          <w:sz w:val="21"/>
          <w:szCs w:val="21"/>
        </w:rPr>
      </w:pPr>
    </w:p>
    <w:p w14:paraId="2BA7EF9B" w14:textId="77777777" w:rsidR="003F3EB2" w:rsidRDefault="003F3EB2" w:rsidP="00985487">
      <w:pPr>
        <w:jc w:val="center"/>
        <w:rPr>
          <w:rFonts w:ascii="Arial" w:hAnsi="Arial" w:cs="Arial"/>
          <w:b/>
          <w:sz w:val="21"/>
          <w:szCs w:val="21"/>
        </w:rPr>
      </w:pPr>
    </w:p>
    <w:p w14:paraId="6179DC42" w14:textId="77777777" w:rsidR="003F3EB2" w:rsidRDefault="003F3EB2" w:rsidP="00985487">
      <w:pPr>
        <w:jc w:val="center"/>
        <w:rPr>
          <w:rFonts w:ascii="Arial" w:hAnsi="Arial" w:cs="Arial"/>
          <w:b/>
          <w:sz w:val="21"/>
          <w:szCs w:val="21"/>
        </w:rPr>
      </w:pPr>
    </w:p>
    <w:p w14:paraId="76AD878F" w14:textId="77777777" w:rsidR="003F3EB2" w:rsidRDefault="003F3EB2" w:rsidP="00985487">
      <w:pPr>
        <w:jc w:val="center"/>
        <w:rPr>
          <w:rFonts w:ascii="Arial" w:hAnsi="Arial" w:cs="Arial"/>
          <w:b/>
          <w:sz w:val="21"/>
          <w:szCs w:val="21"/>
        </w:rPr>
      </w:pPr>
    </w:p>
    <w:p w14:paraId="17905662" w14:textId="77777777" w:rsidR="003F3EB2" w:rsidRDefault="003F3EB2" w:rsidP="00985487">
      <w:pPr>
        <w:jc w:val="center"/>
        <w:rPr>
          <w:rFonts w:ascii="Arial" w:hAnsi="Arial" w:cs="Arial"/>
          <w:b/>
          <w:sz w:val="21"/>
          <w:szCs w:val="21"/>
        </w:rPr>
      </w:pPr>
    </w:p>
    <w:p w14:paraId="3EFF0882" w14:textId="77777777" w:rsidR="003F3EB2" w:rsidRDefault="003F3EB2" w:rsidP="00985487">
      <w:pPr>
        <w:jc w:val="center"/>
        <w:rPr>
          <w:rFonts w:ascii="Arial" w:hAnsi="Arial" w:cs="Arial"/>
          <w:b/>
          <w:sz w:val="21"/>
          <w:szCs w:val="21"/>
        </w:rPr>
      </w:pPr>
    </w:p>
    <w:p w14:paraId="768F2981" w14:textId="77777777" w:rsidR="003F3EB2" w:rsidRDefault="003F3EB2" w:rsidP="00985487">
      <w:pPr>
        <w:jc w:val="center"/>
        <w:rPr>
          <w:rFonts w:ascii="Arial" w:hAnsi="Arial" w:cs="Arial"/>
          <w:b/>
          <w:sz w:val="21"/>
          <w:szCs w:val="21"/>
        </w:rPr>
      </w:pPr>
    </w:p>
    <w:p w14:paraId="1FD0BEAB" w14:textId="77777777" w:rsidR="003F3EB2" w:rsidRDefault="003F3EB2" w:rsidP="00985487">
      <w:pPr>
        <w:jc w:val="center"/>
        <w:rPr>
          <w:rFonts w:ascii="Arial" w:hAnsi="Arial" w:cs="Arial"/>
          <w:b/>
          <w:sz w:val="21"/>
          <w:szCs w:val="21"/>
        </w:rPr>
      </w:pPr>
    </w:p>
    <w:p w14:paraId="03F43895" w14:textId="77777777" w:rsidR="003F3EB2" w:rsidRDefault="003F3EB2" w:rsidP="00985487">
      <w:pPr>
        <w:jc w:val="center"/>
        <w:rPr>
          <w:rFonts w:ascii="Arial" w:hAnsi="Arial" w:cs="Arial"/>
          <w:b/>
          <w:sz w:val="21"/>
          <w:szCs w:val="21"/>
        </w:rPr>
      </w:pPr>
    </w:p>
    <w:p w14:paraId="59FF8EFB" w14:textId="77777777" w:rsidR="003F3EB2" w:rsidRDefault="003F3EB2" w:rsidP="00985487">
      <w:pPr>
        <w:jc w:val="center"/>
        <w:rPr>
          <w:rFonts w:ascii="Arial" w:hAnsi="Arial" w:cs="Arial"/>
          <w:b/>
          <w:sz w:val="21"/>
          <w:szCs w:val="21"/>
        </w:rPr>
      </w:pPr>
    </w:p>
    <w:p w14:paraId="417831A1" w14:textId="77777777" w:rsidR="003F3EB2" w:rsidRDefault="003F3EB2" w:rsidP="00985487">
      <w:pPr>
        <w:jc w:val="center"/>
        <w:rPr>
          <w:rFonts w:ascii="Arial" w:hAnsi="Arial" w:cs="Arial"/>
          <w:b/>
          <w:sz w:val="21"/>
          <w:szCs w:val="21"/>
        </w:rPr>
      </w:pPr>
    </w:p>
    <w:p w14:paraId="25134B81" w14:textId="77777777" w:rsidR="003F3EB2" w:rsidRDefault="003F3EB2" w:rsidP="00985487">
      <w:pPr>
        <w:jc w:val="center"/>
        <w:rPr>
          <w:rFonts w:ascii="Arial" w:hAnsi="Arial" w:cs="Arial"/>
          <w:b/>
          <w:sz w:val="21"/>
          <w:szCs w:val="21"/>
        </w:rPr>
      </w:pPr>
    </w:p>
    <w:p w14:paraId="077FDA20" w14:textId="77777777" w:rsidR="003F3EB2" w:rsidRDefault="003F3EB2" w:rsidP="00985487">
      <w:pPr>
        <w:jc w:val="center"/>
        <w:rPr>
          <w:rFonts w:ascii="Arial" w:hAnsi="Arial" w:cs="Arial"/>
          <w:b/>
          <w:sz w:val="21"/>
          <w:szCs w:val="21"/>
        </w:rPr>
      </w:pPr>
    </w:p>
    <w:p w14:paraId="75F90B5B" w14:textId="77777777" w:rsidR="003F3EB2" w:rsidRDefault="003F3EB2" w:rsidP="00985487">
      <w:pPr>
        <w:jc w:val="center"/>
        <w:rPr>
          <w:rFonts w:ascii="Arial" w:hAnsi="Arial" w:cs="Arial"/>
          <w:b/>
          <w:sz w:val="21"/>
          <w:szCs w:val="21"/>
        </w:rPr>
      </w:pPr>
    </w:p>
    <w:p w14:paraId="1AA475D5" w14:textId="77777777" w:rsidR="003F3EB2" w:rsidRDefault="003F3EB2" w:rsidP="00985487">
      <w:pPr>
        <w:jc w:val="center"/>
        <w:rPr>
          <w:rFonts w:ascii="Arial" w:hAnsi="Arial" w:cs="Arial"/>
          <w:b/>
          <w:sz w:val="21"/>
          <w:szCs w:val="21"/>
        </w:rPr>
      </w:pPr>
    </w:p>
    <w:p w14:paraId="3A18A914" w14:textId="77777777" w:rsidR="003F3EB2" w:rsidRDefault="003F3EB2" w:rsidP="00985487">
      <w:pPr>
        <w:jc w:val="center"/>
        <w:rPr>
          <w:rFonts w:ascii="Arial" w:hAnsi="Arial" w:cs="Arial"/>
          <w:b/>
          <w:sz w:val="21"/>
          <w:szCs w:val="21"/>
        </w:rPr>
      </w:pPr>
    </w:p>
    <w:p w14:paraId="2F700E6B" w14:textId="77777777" w:rsidR="003F3EB2" w:rsidRDefault="003F3EB2" w:rsidP="00985487">
      <w:pPr>
        <w:jc w:val="center"/>
        <w:rPr>
          <w:rFonts w:ascii="Arial" w:hAnsi="Arial" w:cs="Arial"/>
          <w:b/>
          <w:sz w:val="21"/>
          <w:szCs w:val="21"/>
        </w:rPr>
      </w:pPr>
    </w:p>
    <w:p w14:paraId="278386D0" w14:textId="77777777" w:rsidR="003F3EB2" w:rsidRDefault="003F3EB2" w:rsidP="00985487">
      <w:pPr>
        <w:jc w:val="center"/>
        <w:rPr>
          <w:rFonts w:ascii="Arial" w:hAnsi="Arial" w:cs="Arial"/>
          <w:b/>
          <w:sz w:val="21"/>
          <w:szCs w:val="21"/>
        </w:rPr>
      </w:pPr>
    </w:p>
    <w:p w14:paraId="17EB8311" w14:textId="77777777" w:rsidR="003F3EB2" w:rsidRDefault="003F3EB2" w:rsidP="00985487">
      <w:pPr>
        <w:jc w:val="center"/>
        <w:rPr>
          <w:rFonts w:ascii="Arial" w:hAnsi="Arial" w:cs="Arial"/>
          <w:b/>
          <w:sz w:val="21"/>
          <w:szCs w:val="21"/>
        </w:rPr>
      </w:pPr>
    </w:p>
    <w:p w14:paraId="17825827" w14:textId="77777777" w:rsidR="003F3EB2" w:rsidRDefault="003F3EB2" w:rsidP="00985487">
      <w:pPr>
        <w:jc w:val="center"/>
        <w:rPr>
          <w:rFonts w:ascii="Arial" w:hAnsi="Arial" w:cs="Arial"/>
          <w:b/>
          <w:sz w:val="21"/>
          <w:szCs w:val="21"/>
        </w:rPr>
      </w:pPr>
    </w:p>
    <w:p w14:paraId="0CA78207" w14:textId="77777777" w:rsidR="003F3EB2" w:rsidRDefault="003F3EB2" w:rsidP="00985487">
      <w:pPr>
        <w:jc w:val="center"/>
        <w:rPr>
          <w:rFonts w:ascii="Arial" w:hAnsi="Arial" w:cs="Arial"/>
          <w:b/>
          <w:sz w:val="21"/>
          <w:szCs w:val="21"/>
        </w:rPr>
      </w:pPr>
    </w:p>
    <w:p w14:paraId="1192A8EC" w14:textId="77777777" w:rsidR="003F3EB2" w:rsidRDefault="003F3EB2" w:rsidP="00985487">
      <w:pPr>
        <w:jc w:val="center"/>
        <w:rPr>
          <w:rFonts w:ascii="Arial" w:hAnsi="Arial" w:cs="Arial"/>
          <w:b/>
          <w:sz w:val="21"/>
          <w:szCs w:val="21"/>
        </w:rPr>
      </w:pPr>
    </w:p>
    <w:p w14:paraId="0B1EDD2F" w14:textId="77777777" w:rsidR="003F3EB2" w:rsidRDefault="003F3EB2" w:rsidP="00985487">
      <w:pPr>
        <w:jc w:val="center"/>
        <w:rPr>
          <w:rFonts w:ascii="Arial" w:hAnsi="Arial" w:cs="Arial"/>
          <w:b/>
          <w:sz w:val="21"/>
          <w:szCs w:val="21"/>
        </w:rPr>
      </w:pPr>
    </w:p>
    <w:p w14:paraId="49B51D90" w14:textId="77777777" w:rsidR="003F3EB2" w:rsidRDefault="003F3EB2" w:rsidP="00985487">
      <w:pPr>
        <w:jc w:val="center"/>
        <w:rPr>
          <w:rFonts w:ascii="Arial" w:hAnsi="Arial" w:cs="Arial"/>
          <w:b/>
          <w:sz w:val="21"/>
          <w:szCs w:val="21"/>
        </w:rPr>
      </w:pPr>
    </w:p>
    <w:p w14:paraId="4C48DC0C" w14:textId="77777777" w:rsidR="003F3EB2" w:rsidRDefault="003F3EB2" w:rsidP="00985487">
      <w:pPr>
        <w:jc w:val="center"/>
        <w:rPr>
          <w:rFonts w:ascii="Arial" w:hAnsi="Arial" w:cs="Arial"/>
          <w:b/>
          <w:sz w:val="21"/>
          <w:szCs w:val="21"/>
        </w:rPr>
      </w:pPr>
    </w:p>
    <w:p w14:paraId="6DD9D526" w14:textId="77777777" w:rsidR="003F3EB2" w:rsidRDefault="003F3EB2" w:rsidP="00985487">
      <w:pPr>
        <w:jc w:val="center"/>
        <w:rPr>
          <w:rFonts w:ascii="Arial" w:hAnsi="Arial" w:cs="Arial"/>
          <w:b/>
          <w:sz w:val="21"/>
          <w:szCs w:val="21"/>
        </w:rPr>
      </w:pPr>
    </w:p>
    <w:p w14:paraId="310C2DD3" w14:textId="77777777" w:rsidR="003F3EB2" w:rsidRDefault="003F3EB2" w:rsidP="00985487">
      <w:pPr>
        <w:jc w:val="center"/>
        <w:rPr>
          <w:rFonts w:ascii="Arial" w:hAnsi="Arial" w:cs="Arial"/>
          <w:b/>
          <w:sz w:val="21"/>
          <w:szCs w:val="21"/>
        </w:rPr>
      </w:pPr>
    </w:p>
    <w:p w14:paraId="2510D545" w14:textId="77777777" w:rsidR="003F3EB2" w:rsidRDefault="003F3EB2" w:rsidP="00985487">
      <w:pPr>
        <w:jc w:val="center"/>
        <w:rPr>
          <w:rFonts w:ascii="Arial" w:hAnsi="Arial" w:cs="Arial"/>
          <w:b/>
          <w:sz w:val="21"/>
          <w:szCs w:val="21"/>
        </w:rPr>
      </w:pPr>
    </w:p>
    <w:p w14:paraId="4D30D14B" w14:textId="3B46C56E" w:rsidR="00985487" w:rsidRPr="00E547C2" w:rsidRDefault="00985487" w:rsidP="00985487">
      <w:pPr>
        <w:jc w:val="center"/>
        <w:rPr>
          <w:rFonts w:ascii="Arial" w:hAnsi="Arial" w:cs="Arial"/>
          <w:b/>
          <w:sz w:val="21"/>
          <w:szCs w:val="21"/>
        </w:rPr>
      </w:pPr>
      <w:r w:rsidRPr="00E547C2">
        <w:rPr>
          <w:rFonts w:ascii="Arial" w:hAnsi="Arial" w:cs="Arial"/>
          <w:b/>
          <w:sz w:val="21"/>
          <w:szCs w:val="21"/>
        </w:rPr>
        <w:lastRenderedPageBreak/>
        <w:t>FORMATO No 6 – PAGOS DE SEGURIDAD SOCIAL Y APORTES LEGALES</w:t>
      </w:r>
    </w:p>
    <w:p w14:paraId="64DA1BD6" w14:textId="77777777" w:rsidR="00985487" w:rsidRPr="00E547C2" w:rsidRDefault="00985487" w:rsidP="00985487">
      <w:pPr>
        <w:numPr>
          <w:ilvl w:val="12"/>
          <w:numId w:val="0"/>
        </w:numPr>
        <w:jc w:val="both"/>
        <w:rPr>
          <w:rFonts w:ascii="Arial" w:hAnsi="Arial" w:cs="Arial"/>
          <w:b/>
          <w:sz w:val="21"/>
          <w:szCs w:val="21"/>
        </w:rPr>
      </w:pPr>
    </w:p>
    <w:p w14:paraId="1E6AC8AC" w14:textId="77777777" w:rsidR="00985487" w:rsidRPr="00E547C2" w:rsidRDefault="00985487" w:rsidP="00985487">
      <w:pPr>
        <w:numPr>
          <w:ilvl w:val="12"/>
          <w:numId w:val="0"/>
        </w:numPr>
        <w:jc w:val="center"/>
        <w:rPr>
          <w:rFonts w:ascii="Arial" w:hAnsi="Arial" w:cs="Arial"/>
          <w:b/>
          <w:sz w:val="21"/>
          <w:szCs w:val="21"/>
        </w:rPr>
      </w:pPr>
      <w:r w:rsidRPr="00E547C2">
        <w:rPr>
          <w:rFonts w:ascii="Arial" w:hAnsi="Arial" w:cs="Arial"/>
          <w:b/>
          <w:sz w:val="21"/>
          <w:szCs w:val="21"/>
        </w:rPr>
        <w:t>ARTÍCULO 50 LEY 789 DE 2002</w:t>
      </w:r>
    </w:p>
    <w:p w14:paraId="01A11F7E" w14:textId="77777777" w:rsidR="00985487" w:rsidRPr="00E547C2" w:rsidRDefault="00985487" w:rsidP="00985487">
      <w:pPr>
        <w:numPr>
          <w:ilvl w:val="12"/>
          <w:numId w:val="0"/>
        </w:numPr>
        <w:jc w:val="center"/>
        <w:rPr>
          <w:rFonts w:ascii="Arial" w:hAnsi="Arial" w:cs="Arial"/>
          <w:b/>
          <w:sz w:val="21"/>
          <w:szCs w:val="21"/>
        </w:rPr>
      </w:pPr>
      <w:r w:rsidRPr="00E547C2">
        <w:rPr>
          <w:rFonts w:ascii="Arial" w:hAnsi="Arial" w:cs="Arial"/>
          <w:b/>
          <w:sz w:val="21"/>
          <w:szCs w:val="21"/>
        </w:rPr>
        <w:t>(</w:t>
      </w:r>
      <w:r w:rsidRPr="00E547C2">
        <w:rPr>
          <w:rFonts w:ascii="Arial" w:hAnsi="Arial" w:cs="Arial"/>
          <w:b/>
          <w:sz w:val="21"/>
          <w:szCs w:val="21"/>
          <w:highlight w:val="lightGray"/>
        </w:rPr>
        <w:t>PERSONAS JURÍDICAS</w:t>
      </w:r>
      <w:r w:rsidRPr="00E547C2">
        <w:rPr>
          <w:rFonts w:ascii="Arial" w:hAnsi="Arial" w:cs="Arial"/>
          <w:b/>
          <w:sz w:val="21"/>
          <w:szCs w:val="21"/>
        </w:rPr>
        <w:t>)</w:t>
      </w:r>
    </w:p>
    <w:p w14:paraId="1D41D04F" w14:textId="77777777" w:rsidR="00985487" w:rsidRPr="00E547C2" w:rsidRDefault="00985487" w:rsidP="00985487">
      <w:pPr>
        <w:numPr>
          <w:ilvl w:val="12"/>
          <w:numId w:val="0"/>
        </w:numPr>
        <w:jc w:val="center"/>
        <w:rPr>
          <w:rFonts w:ascii="Arial" w:hAnsi="Arial" w:cs="Arial"/>
          <w:sz w:val="21"/>
          <w:szCs w:val="21"/>
        </w:rPr>
      </w:pPr>
    </w:p>
    <w:p w14:paraId="00E12EA3" w14:textId="77777777" w:rsidR="00985487" w:rsidRPr="00E547C2" w:rsidRDefault="00985487" w:rsidP="00985487">
      <w:pPr>
        <w:jc w:val="both"/>
        <w:rPr>
          <w:rFonts w:ascii="Arial" w:hAnsi="Arial" w:cs="Arial"/>
          <w:sz w:val="21"/>
          <w:szCs w:val="21"/>
          <w:highlight w:val="lightGray"/>
        </w:rPr>
      </w:pPr>
      <w:r w:rsidRPr="00E547C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59C6CA37"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[Cuando la persona jurídica no esté exonerada en el pago al sistema de aportes parafiscales, deberá incluir el siguiente texto y ajustar el formato en lo</w:t>
      </w:r>
      <w:r w:rsidRPr="00E547C2">
        <w:rPr>
          <w:rFonts w:ascii="Arial" w:hAnsi="Arial" w:cs="Arial"/>
          <w:sz w:val="21"/>
          <w:szCs w:val="21"/>
          <w:highlight w:val="lightGray"/>
        </w:rPr>
        <w:tab/>
        <w:t xml:space="preserve"> correspondiente:]</w:t>
      </w:r>
    </w:p>
    <w:p w14:paraId="3A487B82" w14:textId="77777777" w:rsidR="00985487" w:rsidRPr="00E547C2" w:rsidRDefault="00985487" w:rsidP="00985487">
      <w:pPr>
        <w:jc w:val="both"/>
        <w:rPr>
          <w:rFonts w:ascii="Arial" w:hAnsi="Arial" w:cs="Arial"/>
          <w:sz w:val="21"/>
          <w:szCs w:val="21"/>
        </w:rPr>
      </w:pPr>
    </w:p>
    <w:p w14:paraId="09B6F78E"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representante legal de la persona jurídica]</w:t>
      </w:r>
      <w:r w:rsidRPr="00E547C2">
        <w:rPr>
          <w:rFonts w:ascii="Arial" w:hAnsi="Arial" w:cs="Arial"/>
          <w:sz w:val="21"/>
          <w:szCs w:val="21"/>
        </w:rPr>
        <w:t xml:space="preserve"> identificado con </w:t>
      </w:r>
      <w:r w:rsidRPr="00E547C2">
        <w:rPr>
          <w:rFonts w:ascii="Arial" w:hAnsi="Arial" w:cs="Arial"/>
          <w:sz w:val="21"/>
          <w:szCs w:val="21"/>
          <w:highlight w:val="lightGray"/>
          <w:shd w:val="clear" w:color="auto" w:fill="FFFFFF"/>
        </w:rPr>
        <w:t>[Incluir</w:t>
      </w:r>
      <w:r w:rsidRPr="00E547C2">
        <w:rPr>
          <w:rFonts w:ascii="Arial" w:hAnsi="Arial" w:cs="Arial"/>
          <w:sz w:val="21"/>
          <w:szCs w:val="21"/>
          <w:highlight w:val="lightGray"/>
        </w:rPr>
        <w:t xml:space="preserve"> el número de identificación]</w:t>
      </w:r>
      <w:r w:rsidRPr="00E547C2">
        <w:rPr>
          <w:rFonts w:ascii="Arial" w:hAnsi="Arial" w:cs="Arial"/>
          <w:sz w:val="21"/>
          <w:szCs w:val="21"/>
        </w:rPr>
        <w:t xml:space="preserve"> en mi condición de representante legal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E547C2">
        <w:rPr>
          <w:rFonts w:ascii="Arial" w:hAnsi="Arial" w:cs="Arial"/>
          <w:i/>
          <w:iCs/>
          <w:sz w:val="21"/>
          <w:szCs w:val="21"/>
        </w:rPr>
        <w:t xml:space="preserve">artículo 65 Ley 1819 de 2016 y artículo 3 Decreto 1047 de 1983), </w:t>
      </w:r>
      <w:r w:rsidRPr="00E547C2">
        <w:rPr>
          <w:rFonts w:ascii="Arial" w:hAnsi="Arial" w:cs="Arial"/>
          <w:sz w:val="21"/>
          <w:szCs w:val="21"/>
          <w:lang w:val="x-none"/>
        </w:rPr>
        <w:t xml:space="preserve">pagados por la compañía durante los últimos seis (6) meses </w:t>
      </w:r>
      <w:r w:rsidRPr="00E547C2">
        <w:rPr>
          <w:rFonts w:ascii="Arial" w:hAnsi="Arial" w:cs="Arial"/>
          <w:sz w:val="21"/>
          <w:szCs w:val="21"/>
        </w:rPr>
        <w:t>contados a partir de</w:t>
      </w:r>
      <w:r w:rsidRPr="00E547C2">
        <w:rPr>
          <w:rFonts w:ascii="Arial" w:hAnsi="Arial" w:cs="Arial"/>
          <w:sz w:val="21"/>
          <w:szCs w:val="21"/>
          <w:lang w:val="x-none"/>
        </w:rPr>
        <w:t xml:space="preserve"> </w:t>
      </w:r>
      <w:r w:rsidRPr="00E547C2">
        <w:rPr>
          <w:rFonts w:ascii="Arial" w:hAnsi="Arial" w:cs="Arial"/>
          <w:sz w:val="21"/>
          <w:szCs w:val="21"/>
        </w:rPr>
        <w:t>la fecha de cierre del presente procedimiento de selección. Lo anterior, en cumplimiento de lo dispuesto en el artículo 50 de la Ley 789 de 2002.</w:t>
      </w:r>
    </w:p>
    <w:p w14:paraId="4B43C772" w14:textId="77777777" w:rsidR="00985487" w:rsidRPr="00E547C2" w:rsidRDefault="00985487" w:rsidP="00985487">
      <w:pPr>
        <w:numPr>
          <w:ilvl w:val="12"/>
          <w:numId w:val="0"/>
        </w:numPr>
        <w:jc w:val="both"/>
        <w:rPr>
          <w:rFonts w:ascii="Arial" w:hAnsi="Arial" w:cs="Arial"/>
          <w:sz w:val="21"/>
          <w:szCs w:val="21"/>
        </w:rPr>
      </w:pPr>
    </w:p>
    <w:p w14:paraId="0247377C" w14:textId="77777777" w:rsidR="00985487" w:rsidRPr="00E547C2" w:rsidRDefault="00985487" w:rsidP="00985487">
      <w:pPr>
        <w:jc w:val="both"/>
        <w:rPr>
          <w:rFonts w:ascii="Arial" w:hAnsi="Arial" w:cs="Arial"/>
          <w:sz w:val="21"/>
          <w:szCs w:val="21"/>
        </w:rPr>
      </w:pPr>
      <w:r w:rsidRPr="00E547C2">
        <w:rPr>
          <w:rFonts w:ascii="Arial" w:eastAsia="Calibri" w:hAnsi="Arial" w:cs="Arial"/>
          <w:sz w:val="21"/>
          <w:szCs w:val="21"/>
          <w:highlight w:val="lightGray"/>
          <w:lang w:eastAsia="en-US"/>
        </w:rPr>
        <w:t>[Incluir el nombre d</w:t>
      </w:r>
      <w:r w:rsidRPr="00E547C2">
        <w:rPr>
          <w:rFonts w:ascii="Arial" w:eastAsia="Calibri" w:hAnsi="Arial" w:cs="Arial"/>
          <w:sz w:val="21"/>
          <w:szCs w:val="21"/>
          <w:highlight w:val="lightGray"/>
          <w:shd w:val="clear" w:color="auto" w:fill="FFFFFF"/>
          <w:lang w:eastAsia="en-US"/>
        </w:rPr>
        <w:t>el revisor fiscal, según corresponda]</w:t>
      </w:r>
      <w:r w:rsidRPr="00E547C2">
        <w:rPr>
          <w:rFonts w:ascii="Arial" w:eastAsia="Calibri" w:hAnsi="Arial" w:cs="Arial"/>
          <w:sz w:val="21"/>
          <w:szCs w:val="21"/>
          <w:lang w:eastAsia="en-US"/>
        </w:rPr>
        <w:t xml:space="preserve"> identificado con </w:t>
      </w:r>
      <w:r w:rsidRPr="00E547C2">
        <w:rPr>
          <w:rFonts w:ascii="Arial" w:eastAsia="Calibri" w:hAnsi="Arial" w:cs="Arial"/>
          <w:sz w:val="21"/>
          <w:szCs w:val="21"/>
          <w:highlight w:val="lightGray"/>
          <w:shd w:val="clear" w:color="auto" w:fill="FFFFFF"/>
          <w:lang w:eastAsia="en-US"/>
        </w:rPr>
        <w:t>[Incluir</w:t>
      </w:r>
      <w:r w:rsidRPr="00E547C2">
        <w:rPr>
          <w:rFonts w:ascii="Arial" w:eastAsia="Calibri" w:hAnsi="Arial" w:cs="Arial"/>
          <w:sz w:val="21"/>
          <w:szCs w:val="21"/>
          <w:highlight w:val="lightGray"/>
          <w:lang w:eastAsia="en-US"/>
        </w:rPr>
        <w:t xml:space="preserve"> el número de identificación]</w:t>
      </w:r>
      <w:r w:rsidRPr="00E547C2">
        <w:rPr>
          <w:rFonts w:ascii="Arial" w:hAnsi="Arial" w:cs="Arial"/>
          <w:sz w:val="21"/>
          <w:szCs w:val="21"/>
        </w:rPr>
        <w:t xml:space="preserve">, y con tarjeta profesional No. </w:t>
      </w:r>
      <w:r w:rsidRPr="00E547C2">
        <w:rPr>
          <w:rFonts w:ascii="Arial" w:hAnsi="Arial" w:cs="Arial"/>
          <w:sz w:val="21"/>
          <w:szCs w:val="21"/>
          <w:highlight w:val="lightGray"/>
        </w:rPr>
        <w:t>[Incluir número de tarjeta profesional]</w:t>
      </w:r>
      <w:r w:rsidRPr="00E547C2">
        <w:rPr>
          <w:rFonts w:ascii="Arial" w:hAnsi="Arial" w:cs="Arial"/>
          <w:sz w:val="21"/>
          <w:szCs w:val="21"/>
        </w:rPr>
        <w:t xml:space="preserve"> de la Junta Central de Contadores de Colombia, en mi condición de Revisor Fiscal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547C2">
        <w:rPr>
          <w:rFonts w:ascii="Arial" w:hAnsi="Arial" w:cs="Arial"/>
          <w:i/>
          <w:iCs/>
          <w:sz w:val="21"/>
          <w:szCs w:val="21"/>
        </w:rPr>
        <w:t xml:space="preserve"> (artículo 65 Ley 1819 de 2016 y artículo 3 Decreto 1047 de 1983), </w:t>
      </w:r>
      <w:r w:rsidRPr="00E547C2">
        <w:rPr>
          <w:rFonts w:ascii="Arial" w:hAnsi="Arial" w:cs="Arial"/>
          <w:sz w:val="21"/>
          <w:szCs w:val="21"/>
        </w:rPr>
        <w:t xml:space="preserve">pagados por la compañía durante los últimos seis (6) meses </w:t>
      </w:r>
      <w:r w:rsidRPr="00E547C2">
        <w:rPr>
          <w:rFonts w:ascii="Arial" w:hAnsi="Arial" w:cs="Arial"/>
          <w:sz w:val="21"/>
          <w:szCs w:val="21"/>
          <w:lang w:val="x-none"/>
        </w:rPr>
        <w:t>contados a partir de</w:t>
      </w:r>
      <w:r w:rsidRPr="00E547C2">
        <w:rPr>
          <w:rFonts w:ascii="Arial" w:hAnsi="Arial" w:cs="Arial"/>
          <w:sz w:val="21"/>
          <w:szCs w:val="21"/>
        </w:rPr>
        <w:t xml:space="preserve"> </w:t>
      </w:r>
      <w:r w:rsidRPr="00E547C2">
        <w:rPr>
          <w:rFonts w:ascii="Arial" w:hAnsi="Arial" w:cs="Arial"/>
          <w:sz w:val="21"/>
          <w:szCs w:val="21"/>
          <w:lang w:val="x-none"/>
        </w:rPr>
        <w:t>la fecha de cierre</w:t>
      </w:r>
      <w:r w:rsidRPr="00E547C2">
        <w:rPr>
          <w:rFonts w:ascii="Arial" w:hAnsi="Arial" w:cs="Arial"/>
          <w:sz w:val="21"/>
          <w:szCs w:val="21"/>
        </w:rPr>
        <w:t xml:space="preserve"> del presente procedimiento de selección. Lo anterior, en cumplimiento de lo dispuesto en el artículo 50 de la Ley 789 de 2002. </w:t>
      </w:r>
    </w:p>
    <w:p w14:paraId="01284613" w14:textId="77777777" w:rsidR="00985487" w:rsidRPr="00E547C2" w:rsidRDefault="00985487" w:rsidP="00985487">
      <w:pPr>
        <w:numPr>
          <w:ilvl w:val="12"/>
          <w:numId w:val="0"/>
        </w:numPr>
        <w:jc w:val="both"/>
        <w:rPr>
          <w:rFonts w:ascii="Arial" w:hAnsi="Arial" w:cs="Arial"/>
          <w:sz w:val="21"/>
          <w:szCs w:val="21"/>
        </w:rPr>
      </w:pPr>
    </w:p>
    <w:p w14:paraId="0114F8F6" w14:textId="77777777" w:rsidR="00985487" w:rsidRPr="00E547C2" w:rsidRDefault="00985487" w:rsidP="00985487">
      <w:pPr>
        <w:numPr>
          <w:ilvl w:val="12"/>
          <w:numId w:val="0"/>
        </w:numPr>
        <w:jc w:val="both"/>
        <w:rPr>
          <w:rFonts w:ascii="Arial" w:hAnsi="Arial" w:cs="Arial"/>
          <w:sz w:val="21"/>
          <w:szCs w:val="21"/>
          <w:highlight w:val="lightGray"/>
        </w:rPr>
      </w:pPr>
      <w:r w:rsidRPr="00E547C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1C9FA65E" w14:textId="77777777" w:rsidR="00985487" w:rsidRPr="00E547C2" w:rsidRDefault="00985487" w:rsidP="00985487">
      <w:pPr>
        <w:numPr>
          <w:ilvl w:val="12"/>
          <w:numId w:val="0"/>
        </w:numPr>
        <w:jc w:val="both"/>
        <w:rPr>
          <w:rFonts w:ascii="Arial" w:hAnsi="Arial" w:cs="Arial"/>
          <w:sz w:val="21"/>
          <w:szCs w:val="21"/>
          <w:highlight w:val="lightGray"/>
        </w:rPr>
      </w:pPr>
    </w:p>
    <w:p w14:paraId="33BE22EC"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[Incluir el nombre del representante legal de la persona jurídica]</w:t>
      </w:r>
      <w:r w:rsidRPr="00E547C2">
        <w:rPr>
          <w:rFonts w:ascii="Arial" w:hAnsi="Arial" w:cs="Arial"/>
          <w:sz w:val="21"/>
          <w:szCs w:val="21"/>
        </w:rPr>
        <w:t xml:space="preserve"> identificado con</w:t>
      </w:r>
      <w:r w:rsidRPr="00E547C2">
        <w:rPr>
          <w:rFonts w:ascii="Arial" w:hAnsi="Arial" w:cs="Arial"/>
          <w:sz w:val="21"/>
          <w:szCs w:val="21"/>
          <w:highlight w:val="lightGray"/>
        </w:rPr>
        <w:t xml:space="preserve"> [Incluir el número de identificación] </w:t>
      </w:r>
      <w:r w:rsidRPr="00E547C2">
        <w:rPr>
          <w:rFonts w:ascii="Arial" w:hAnsi="Arial" w:cs="Arial"/>
          <w:sz w:val="21"/>
          <w:szCs w:val="21"/>
        </w:rPr>
        <w:t>en mi condición de representante legal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547C2">
        <w:rPr>
          <w:rFonts w:ascii="Arial" w:hAnsi="Arial" w:cs="Arial"/>
          <w:i/>
          <w:iCs/>
          <w:sz w:val="21"/>
          <w:szCs w:val="21"/>
        </w:rPr>
        <w:t xml:space="preserve"> (artículo 65 Ley 1819 de 2016 y artículo 3 Decreto 1047 de 1983), </w:t>
      </w:r>
      <w:r w:rsidRPr="00E547C2">
        <w:rPr>
          <w:rFonts w:ascii="Arial" w:hAnsi="Arial" w:cs="Arial"/>
          <w:sz w:val="21"/>
          <w:szCs w:val="21"/>
        </w:rPr>
        <w:t xml:space="preserve">pagados por la compañía </w:t>
      </w:r>
      <w:r w:rsidRPr="00E547C2">
        <w:rPr>
          <w:rFonts w:ascii="Arial" w:hAnsi="Arial" w:cs="Arial"/>
          <w:sz w:val="21"/>
          <w:szCs w:val="21"/>
          <w:lang w:val="x-none"/>
        </w:rPr>
        <w:t xml:space="preserve">a partir </w:t>
      </w:r>
      <w:r w:rsidRPr="00E547C2">
        <w:rPr>
          <w:rFonts w:ascii="Arial" w:hAnsi="Arial" w:cs="Arial"/>
          <w:sz w:val="21"/>
          <w:szCs w:val="21"/>
        </w:rPr>
        <w:t xml:space="preserve">de </w:t>
      </w:r>
      <w:r w:rsidRPr="00E547C2">
        <w:rPr>
          <w:rFonts w:ascii="Arial" w:hAnsi="Arial" w:cs="Arial"/>
          <w:sz w:val="21"/>
          <w:szCs w:val="21"/>
          <w:highlight w:val="lightGray"/>
        </w:rPr>
        <w:t>[fecha de constitución]</w:t>
      </w:r>
      <w:r w:rsidRPr="00E547C2">
        <w:rPr>
          <w:rFonts w:ascii="Arial" w:hAnsi="Arial" w:cs="Arial"/>
          <w:sz w:val="21"/>
          <w:szCs w:val="21"/>
        </w:rPr>
        <w:t>. Lo anterior, en cumplimiento de lo dispuesto en el artículo 50 de la Ley 789 de 2002.</w:t>
      </w:r>
    </w:p>
    <w:p w14:paraId="204E7B52" w14:textId="77777777" w:rsidR="00985487" w:rsidRPr="00E547C2" w:rsidRDefault="00985487" w:rsidP="00985487">
      <w:pPr>
        <w:numPr>
          <w:ilvl w:val="12"/>
          <w:numId w:val="0"/>
        </w:numPr>
        <w:jc w:val="both"/>
        <w:rPr>
          <w:rFonts w:ascii="Arial" w:hAnsi="Arial" w:cs="Arial"/>
          <w:sz w:val="21"/>
          <w:szCs w:val="21"/>
        </w:rPr>
      </w:pPr>
    </w:p>
    <w:p w14:paraId="7DDDCC7B" w14:textId="77777777" w:rsidR="00985487" w:rsidRPr="00E547C2" w:rsidRDefault="00985487" w:rsidP="00985487">
      <w:pPr>
        <w:jc w:val="both"/>
        <w:rPr>
          <w:rFonts w:ascii="Arial" w:hAnsi="Arial" w:cs="Arial"/>
          <w:sz w:val="21"/>
          <w:szCs w:val="21"/>
        </w:rPr>
      </w:pPr>
      <w:r w:rsidRPr="00E547C2">
        <w:rPr>
          <w:rFonts w:ascii="Arial" w:eastAsia="Calibri" w:hAnsi="Arial" w:cs="Arial"/>
          <w:sz w:val="21"/>
          <w:szCs w:val="21"/>
          <w:highlight w:val="lightGray"/>
          <w:lang w:eastAsia="en-US"/>
        </w:rPr>
        <w:t>[Incluir el nombre d</w:t>
      </w:r>
      <w:r w:rsidRPr="00E547C2">
        <w:rPr>
          <w:rFonts w:ascii="Arial" w:eastAsia="Calibri" w:hAnsi="Arial" w:cs="Arial"/>
          <w:sz w:val="21"/>
          <w:szCs w:val="21"/>
          <w:highlight w:val="lightGray"/>
          <w:shd w:val="clear" w:color="auto" w:fill="FFFFFF"/>
          <w:lang w:eastAsia="en-US"/>
        </w:rPr>
        <w:t>el revisor fiscal, según corresponda]</w:t>
      </w:r>
      <w:r w:rsidRPr="00E547C2">
        <w:rPr>
          <w:rFonts w:ascii="Arial" w:eastAsia="Calibri" w:hAnsi="Arial" w:cs="Arial"/>
          <w:sz w:val="21"/>
          <w:szCs w:val="21"/>
          <w:lang w:eastAsia="en-US"/>
        </w:rPr>
        <w:t xml:space="preserve"> identificado con </w:t>
      </w:r>
      <w:r w:rsidRPr="00E547C2">
        <w:rPr>
          <w:rFonts w:ascii="Arial" w:eastAsia="Calibri" w:hAnsi="Arial" w:cs="Arial"/>
          <w:sz w:val="21"/>
          <w:szCs w:val="21"/>
          <w:highlight w:val="lightGray"/>
          <w:lang w:eastAsia="en-US"/>
        </w:rPr>
        <w:t>[Incluir el número de identificación</w:t>
      </w:r>
      <w:r w:rsidRPr="00E547C2">
        <w:rPr>
          <w:rFonts w:ascii="Arial" w:eastAsia="Calibri" w:hAnsi="Arial" w:cs="Arial"/>
          <w:sz w:val="21"/>
          <w:szCs w:val="21"/>
          <w:lang w:eastAsia="en-US"/>
        </w:rPr>
        <w:t>]</w:t>
      </w:r>
      <w:r w:rsidRPr="00E547C2">
        <w:rPr>
          <w:rFonts w:ascii="Arial" w:hAnsi="Arial" w:cs="Arial"/>
          <w:sz w:val="21"/>
          <w:szCs w:val="21"/>
        </w:rPr>
        <w:t xml:space="preserve">, y con tarjeta profesional No. </w:t>
      </w:r>
      <w:r w:rsidRPr="00E547C2">
        <w:rPr>
          <w:rFonts w:ascii="Arial" w:hAnsi="Arial" w:cs="Arial"/>
          <w:sz w:val="21"/>
          <w:szCs w:val="21"/>
          <w:highlight w:val="lightGray"/>
        </w:rPr>
        <w:t>[Incluir número de tarjeta profesional]</w:t>
      </w:r>
      <w:r w:rsidRPr="00E547C2">
        <w:rPr>
          <w:rFonts w:ascii="Arial" w:hAnsi="Arial" w:cs="Arial"/>
          <w:sz w:val="21"/>
          <w:szCs w:val="21"/>
        </w:rPr>
        <w:t xml:space="preserve"> de la Junta Central de Contadores de Colombia, en mi condición de revisor fiscal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w:t>
      </w:r>
      <w:r w:rsidRPr="00E547C2">
        <w:rPr>
          <w:rFonts w:ascii="Arial" w:hAnsi="Arial" w:cs="Arial"/>
          <w:sz w:val="21"/>
          <w:szCs w:val="21"/>
        </w:rPr>
        <w:lastRenderedPageBreak/>
        <w:t>para la Industria de Construcción</w:t>
      </w:r>
      <w:r w:rsidRPr="00E547C2">
        <w:rPr>
          <w:rFonts w:ascii="Arial" w:hAnsi="Arial" w:cs="Arial"/>
          <w:i/>
          <w:iCs/>
          <w:sz w:val="21"/>
          <w:szCs w:val="21"/>
        </w:rPr>
        <w:t xml:space="preserve"> (artículo 65 Ley 1819 de 2016 y artículo 3 Decreto 1047 de 1983), </w:t>
      </w:r>
      <w:r w:rsidRPr="00E547C2">
        <w:rPr>
          <w:rFonts w:ascii="Arial" w:hAnsi="Arial" w:cs="Arial"/>
          <w:sz w:val="21"/>
          <w:szCs w:val="21"/>
        </w:rPr>
        <w:t xml:space="preserve">pagados por la compañía </w:t>
      </w:r>
      <w:r w:rsidRPr="00E547C2">
        <w:rPr>
          <w:rFonts w:ascii="Arial" w:hAnsi="Arial" w:cs="Arial"/>
          <w:sz w:val="21"/>
          <w:szCs w:val="21"/>
          <w:lang w:val="x-none"/>
        </w:rPr>
        <w:t xml:space="preserve">a partir </w:t>
      </w:r>
      <w:r w:rsidRPr="00E547C2">
        <w:rPr>
          <w:rFonts w:ascii="Arial" w:hAnsi="Arial" w:cs="Arial"/>
          <w:sz w:val="21"/>
          <w:szCs w:val="21"/>
        </w:rPr>
        <w:t xml:space="preserve">de </w:t>
      </w:r>
      <w:r w:rsidRPr="00E547C2">
        <w:rPr>
          <w:rFonts w:ascii="Arial" w:hAnsi="Arial" w:cs="Arial"/>
          <w:sz w:val="21"/>
          <w:szCs w:val="21"/>
          <w:highlight w:val="lightGray"/>
        </w:rPr>
        <w:t>[</w:t>
      </w:r>
      <w:r w:rsidRPr="00E547C2">
        <w:rPr>
          <w:rFonts w:ascii="Arial" w:hAnsi="Arial" w:cs="Arial"/>
          <w:sz w:val="21"/>
          <w:szCs w:val="21"/>
          <w:highlight w:val="lightGray"/>
          <w:lang w:val="x-none"/>
        </w:rPr>
        <w:t>fecha de</w:t>
      </w:r>
      <w:r w:rsidRPr="00E547C2">
        <w:rPr>
          <w:rFonts w:ascii="Arial" w:hAnsi="Arial" w:cs="Arial"/>
          <w:sz w:val="21"/>
          <w:szCs w:val="21"/>
          <w:highlight w:val="lightGray"/>
        </w:rPr>
        <w:t xml:space="preserve"> constitución]</w:t>
      </w:r>
      <w:r w:rsidRPr="00E547C2">
        <w:rPr>
          <w:rFonts w:ascii="Arial" w:hAnsi="Arial" w:cs="Arial"/>
          <w:sz w:val="21"/>
          <w:szCs w:val="21"/>
        </w:rPr>
        <w:t>. Lo anterior, en cumplimiento de lo dispuesto en el artículo 50 de la Ley 789 de 2002.</w:t>
      </w:r>
    </w:p>
    <w:p w14:paraId="40FA86C4" w14:textId="77777777" w:rsidR="00985487" w:rsidRPr="00E547C2" w:rsidRDefault="00985487" w:rsidP="00985487">
      <w:pPr>
        <w:numPr>
          <w:ilvl w:val="12"/>
          <w:numId w:val="0"/>
        </w:numPr>
        <w:jc w:val="both"/>
        <w:rPr>
          <w:rFonts w:ascii="Arial" w:hAnsi="Arial" w:cs="Arial"/>
          <w:sz w:val="21"/>
          <w:szCs w:val="21"/>
        </w:rPr>
      </w:pPr>
    </w:p>
    <w:p w14:paraId="6610DF3F" w14:textId="77777777" w:rsidR="00985487" w:rsidRPr="00E547C2" w:rsidRDefault="00985487" w:rsidP="00985487">
      <w:pPr>
        <w:numPr>
          <w:ilvl w:val="12"/>
          <w:numId w:val="0"/>
        </w:numPr>
        <w:jc w:val="both"/>
        <w:rPr>
          <w:rFonts w:ascii="Arial" w:hAnsi="Arial" w:cs="Arial"/>
          <w:sz w:val="21"/>
          <w:szCs w:val="21"/>
        </w:rPr>
      </w:pPr>
      <w:r w:rsidRPr="00E547C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051701E" w14:textId="77777777" w:rsidR="00985487" w:rsidRPr="00E547C2" w:rsidRDefault="00985487" w:rsidP="00985487">
      <w:pPr>
        <w:numPr>
          <w:ilvl w:val="12"/>
          <w:numId w:val="0"/>
        </w:numPr>
        <w:jc w:val="both"/>
        <w:rPr>
          <w:rFonts w:ascii="Arial" w:hAnsi="Arial" w:cs="Arial"/>
          <w:sz w:val="21"/>
          <w:szCs w:val="21"/>
        </w:rPr>
      </w:pPr>
    </w:p>
    <w:p w14:paraId="3F470EE2"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412C1BB" w14:textId="77777777" w:rsidR="00985487" w:rsidRPr="00E547C2" w:rsidRDefault="00985487" w:rsidP="00985487">
      <w:pPr>
        <w:numPr>
          <w:ilvl w:val="12"/>
          <w:numId w:val="0"/>
        </w:numPr>
        <w:jc w:val="both"/>
        <w:rPr>
          <w:rFonts w:ascii="Arial" w:hAnsi="Arial" w:cs="Arial"/>
          <w:sz w:val="21"/>
          <w:szCs w:val="21"/>
        </w:rPr>
      </w:pPr>
    </w:p>
    <w:p w14:paraId="7E9EDD4D" w14:textId="77777777" w:rsidR="00985487" w:rsidRPr="00E547C2" w:rsidRDefault="00985487" w:rsidP="00985487">
      <w:pPr>
        <w:numPr>
          <w:ilvl w:val="12"/>
          <w:numId w:val="0"/>
        </w:numPr>
        <w:jc w:val="both"/>
        <w:rPr>
          <w:rFonts w:ascii="Arial" w:hAnsi="Arial" w:cs="Arial"/>
          <w:sz w:val="21"/>
          <w:szCs w:val="21"/>
        </w:rPr>
      </w:pPr>
      <w:r w:rsidRPr="00E547C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F9CBFEB" w14:textId="77777777" w:rsidR="00985487" w:rsidRPr="00E547C2" w:rsidRDefault="00985487" w:rsidP="00985487">
      <w:pPr>
        <w:numPr>
          <w:ilvl w:val="12"/>
          <w:numId w:val="0"/>
        </w:numPr>
        <w:jc w:val="both"/>
        <w:rPr>
          <w:rFonts w:ascii="Arial" w:hAnsi="Arial" w:cs="Arial"/>
          <w:sz w:val="21"/>
          <w:szCs w:val="21"/>
        </w:rPr>
      </w:pPr>
    </w:p>
    <w:p w14:paraId="2B7B7842" w14:textId="77777777" w:rsidR="00985487" w:rsidRPr="00E547C2" w:rsidRDefault="00985487" w:rsidP="00985487">
      <w:pPr>
        <w:ind w:firstLine="11"/>
        <w:jc w:val="both"/>
        <w:rPr>
          <w:rFonts w:ascii="Arial" w:hAnsi="Arial" w:cs="Arial"/>
          <w:sz w:val="21"/>
          <w:szCs w:val="21"/>
        </w:rPr>
      </w:pPr>
      <w:r w:rsidRPr="00E547C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E547C2">
        <w:rPr>
          <w:rFonts w:ascii="Arial" w:hAnsi="Arial" w:cs="Arial"/>
          <w:sz w:val="21"/>
          <w:szCs w:val="21"/>
        </w:rPr>
        <w:t xml:space="preserve"> </w:t>
      </w:r>
    </w:p>
    <w:p w14:paraId="3AC1464E" w14:textId="77777777" w:rsidR="00985487" w:rsidRPr="00E547C2" w:rsidRDefault="00985487" w:rsidP="00985487">
      <w:pPr>
        <w:ind w:firstLine="11"/>
        <w:jc w:val="both"/>
        <w:rPr>
          <w:rFonts w:ascii="Arial" w:hAnsi="Arial" w:cs="Arial"/>
          <w:sz w:val="21"/>
          <w:szCs w:val="21"/>
        </w:rPr>
      </w:pPr>
    </w:p>
    <w:p w14:paraId="23B2FF5F" w14:textId="77777777" w:rsidR="00985487" w:rsidRPr="00E547C2" w:rsidRDefault="00985487" w:rsidP="00985487">
      <w:pPr>
        <w:ind w:firstLine="11"/>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representante legal de la persona jurídica o el revisor fiscal, según corresponda]</w:t>
      </w:r>
      <w:r w:rsidRPr="00E547C2">
        <w:rPr>
          <w:rFonts w:ascii="Arial" w:hAnsi="Arial" w:cs="Arial"/>
          <w:sz w:val="21"/>
          <w:szCs w:val="21"/>
        </w:rPr>
        <w:t xml:space="preserve"> identificado con </w:t>
      </w:r>
      <w:r w:rsidRPr="00E547C2">
        <w:rPr>
          <w:rFonts w:ascii="Arial" w:hAnsi="Arial" w:cs="Arial"/>
          <w:sz w:val="21"/>
          <w:szCs w:val="21"/>
          <w:highlight w:val="lightGray"/>
          <w:shd w:val="clear" w:color="auto" w:fill="FFFFFF"/>
        </w:rPr>
        <w:t>[Incluir</w:t>
      </w:r>
      <w:r w:rsidRPr="00E547C2">
        <w:rPr>
          <w:rFonts w:ascii="Arial" w:hAnsi="Arial" w:cs="Arial"/>
          <w:sz w:val="21"/>
          <w:szCs w:val="21"/>
          <w:highlight w:val="lightGray"/>
        </w:rPr>
        <w:t xml:space="preserve"> el número de identificación</w:t>
      </w:r>
      <w:r w:rsidRPr="00E547C2">
        <w:rPr>
          <w:rFonts w:ascii="Arial" w:hAnsi="Arial" w:cs="Arial"/>
          <w:sz w:val="21"/>
          <w:szCs w:val="21"/>
          <w:highlight w:val="lightGray"/>
          <w:shd w:val="clear" w:color="auto" w:fill="FFFFFF"/>
        </w:rPr>
        <w:t>]</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24FB9B9B" w14:textId="77777777" w:rsidR="00985487" w:rsidRPr="00E547C2" w:rsidRDefault="00985487" w:rsidP="00985487">
      <w:pPr>
        <w:numPr>
          <w:ilvl w:val="12"/>
          <w:numId w:val="0"/>
        </w:numPr>
        <w:jc w:val="both"/>
        <w:rPr>
          <w:rFonts w:ascii="Arial" w:hAnsi="Arial" w:cs="Arial"/>
          <w:sz w:val="21"/>
          <w:szCs w:val="21"/>
        </w:rPr>
      </w:pPr>
    </w:p>
    <w:p w14:paraId="638D56B5"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40444FF2" w14:textId="77777777" w:rsidR="00985487" w:rsidRPr="00E547C2" w:rsidRDefault="00985487" w:rsidP="00985487">
      <w:pPr>
        <w:jc w:val="both"/>
        <w:rPr>
          <w:rFonts w:ascii="Arial" w:eastAsia="Calibri" w:hAnsi="Arial" w:cs="Arial"/>
          <w:b/>
          <w:sz w:val="21"/>
          <w:szCs w:val="21"/>
          <w:lang w:eastAsia="en-US"/>
        </w:rPr>
      </w:pPr>
    </w:p>
    <w:p w14:paraId="17BBC9DD" w14:textId="77777777" w:rsidR="00985487" w:rsidRPr="00E547C2" w:rsidRDefault="00985487" w:rsidP="00985487">
      <w:pPr>
        <w:jc w:val="both"/>
        <w:rPr>
          <w:rFonts w:ascii="Arial" w:eastAsia="Calibri" w:hAnsi="Arial" w:cs="Arial"/>
          <w:bCs/>
          <w:sz w:val="21"/>
          <w:szCs w:val="21"/>
          <w:lang w:eastAsia="en-US"/>
        </w:rPr>
      </w:pPr>
      <w:r w:rsidRPr="00E547C2">
        <w:rPr>
          <w:rFonts w:ascii="Arial" w:eastAsia="Calibri" w:hAnsi="Arial" w:cs="Arial"/>
          <w:bCs/>
          <w:sz w:val="21"/>
          <w:szCs w:val="21"/>
          <w:lang w:eastAsia="en-US"/>
        </w:rPr>
        <w:t>_____________________________________________________________________</w:t>
      </w:r>
    </w:p>
    <w:p w14:paraId="1A3BD9B0" w14:textId="77777777" w:rsidR="00985487" w:rsidRPr="00E547C2" w:rsidRDefault="00985487" w:rsidP="00985487">
      <w:pPr>
        <w:jc w:val="both"/>
        <w:rPr>
          <w:rFonts w:ascii="Arial" w:eastAsia="Calibri" w:hAnsi="Arial" w:cs="Arial"/>
          <w:sz w:val="21"/>
          <w:szCs w:val="21"/>
          <w:highlight w:val="lightGray"/>
          <w:lang w:eastAsia="en-US"/>
        </w:rPr>
      </w:pPr>
      <w:r w:rsidRPr="00E547C2">
        <w:rPr>
          <w:rFonts w:ascii="Arial" w:eastAsia="Calibri" w:hAnsi="Arial" w:cs="Arial"/>
          <w:sz w:val="21"/>
          <w:szCs w:val="21"/>
          <w:highlight w:val="lightGray"/>
          <w:lang w:eastAsia="en-US"/>
        </w:rPr>
        <w:t>[Nombre y firma del representante legal de la persona jurídica o el revisor fiscal, según corresponda]</w:t>
      </w:r>
    </w:p>
    <w:p w14:paraId="051AE379" w14:textId="77777777" w:rsidR="00985487" w:rsidRPr="00E547C2" w:rsidRDefault="00985487" w:rsidP="00985487">
      <w:pPr>
        <w:numPr>
          <w:ilvl w:val="12"/>
          <w:numId w:val="0"/>
        </w:numPr>
        <w:jc w:val="both"/>
        <w:rPr>
          <w:rFonts w:ascii="Arial" w:hAnsi="Arial" w:cs="Arial"/>
          <w:b/>
          <w:sz w:val="21"/>
          <w:szCs w:val="21"/>
        </w:rPr>
      </w:pPr>
    </w:p>
    <w:p w14:paraId="739544B6" w14:textId="77777777" w:rsidR="00985487" w:rsidRPr="00E547C2" w:rsidRDefault="00985487" w:rsidP="00985487">
      <w:pPr>
        <w:autoSpaceDE w:val="0"/>
        <w:autoSpaceDN w:val="0"/>
        <w:adjustRightInd w:val="0"/>
        <w:jc w:val="both"/>
        <w:rPr>
          <w:rFonts w:ascii="Arial" w:hAnsi="Arial" w:cs="Arial"/>
          <w:b/>
          <w:sz w:val="21"/>
          <w:szCs w:val="21"/>
        </w:rPr>
      </w:pPr>
      <w:r w:rsidRPr="00E547C2">
        <w:rPr>
          <w:rFonts w:ascii="Arial" w:eastAsia="Arial Narrow,Bold" w:hAnsi="Arial" w:cs="Arial"/>
          <w:b/>
          <w:sz w:val="21"/>
          <w:szCs w:val="21"/>
        </w:rPr>
        <w:t>Nota:</w:t>
      </w:r>
      <w:r w:rsidRPr="00E547C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079FD51" w14:textId="77777777" w:rsidR="00985487" w:rsidRPr="00E547C2" w:rsidRDefault="00985487" w:rsidP="00985487">
      <w:pPr>
        <w:numPr>
          <w:ilvl w:val="12"/>
          <w:numId w:val="0"/>
        </w:numPr>
        <w:jc w:val="both"/>
        <w:rPr>
          <w:rFonts w:ascii="Arial" w:hAnsi="Arial" w:cs="Arial"/>
          <w:b/>
          <w:sz w:val="21"/>
          <w:szCs w:val="21"/>
        </w:rPr>
      </w:pPr>
    </w:p>
    <w:p w14:paraId="22F7E85D" w14:textId="77777777" w:rsidR="00985487" w:rsidRPr="00E547C2" w:rsidRDefault="00985487" w:rsidP="00985487">
      <w:pPr>
        <w:numPr>
          <w:ilvl w:val="12"/>
          <w:numId w:val="0"/>
        </w:numPr>
        <w:jc w:val="both"/>
        <w:rPr>
          <w:rFonts w:ascii="Arial" w:hAnsi="Arial" w:cs="Arial"/>
          <w:b/>
          <w:sz w:val="21"/>
          <w:szCs w:val="21"/>
        </w:rPr>
      </w:pPr>
    </w:p>
    <w:p w14:paraId="1B9A0CC2" w14:textId="77777777" w:rsidR="00985487" w:rsidRPr="00E547C2" w:rsidRDefault="00985487" w:rsidP="00985487">
      <w:pPr>
        <w:numPr>
          <w:ilvl w:val="12"/>
          <w:numId w:val="0"/>
        </w:numPr>
        <w:jc w:val="center"/>
        <w:rPr>
          <w:rFonts w:ascii="Arial" w:hAnsi="Arial" w:cs="Arial"/>
          <w:b/>
          <w:sz w:val="21"/>
          <w:szCs w:val="21"/>
        </w:rPr>
      </w:pPr>
      <w:r w:rsidRPr="00E547C2">
        <w:rPr>
          <w:rFonts w:ascii="Arial" w:hAnsi="Arial" w:cs="Arial"/>
          <w:b/>
          <w:sz w:val="21"/>
          <w:szCs w:val="21"/>
        </w:rPr>
        <w:t>FORMATO 6- PAGOS DE SEGURIDAD SOCIAL Y APORTES LEGALES</w:t>
      </w:r>
    </w:p>
    <w:p w14:paraId="7FE82133" w14:textId="77777777" w:rsidR="00985487" w:rsidRPr="00E547C2" w:rsidRDefault="00985487" w:rsidP="00985487">
      <w:pPr>
        <w:autoSpaceDE w:val="0"/>
        <w:autoSpaceDN w:val="0"/>
        <w:adjustRightInd w:val="0"/>
        <w:jc w:val="center"/>
        <w:rPr>
          <w:rFonts w:ascii="Arial" w:hAnsi="Arial" w:cs="Arial"/>
          <w:b/>
          <w:sz w:val="21"/>
          <w:szCs w:val="21"/>
        </w:rPr>
      </w:pPr>
    </w:p>
    <w:p w14:paraId="074EA09C" w14:textId="77777777" w:rsidR="00985487" w:rsidRPr="00E547C2" w:rsidRDefault="00985487" w:rsidP="00985487">
      <w:pPr>
        <w:autoSpaceDE w:val="0"/>
        <w:autoSpaceDN w:val="0"/>
        <w:adjustRightInd w:val="0"/>
        <w:jc w:val="center"/>
        <w:rPr>
          <w:rFonts w:ascii="Arial" w:hAnsi="Arial" w:cs="Arial"/>
          <w:b/>
          <w:sz w:val="21"/>
          <w:szCs w:val="21"/>
        </w:rPr>
      </w:pPr>
      <w:r w:rsidRPr="00E547C2">
        <w:rPr>
          <w:rFonts w:ascii="Arial" w:hAnsi="Arial" w:cs="Arial"/>
          <w:b/>
          <w:sz w:val="21"/>
          <w:szCs w:val="21"/>
        </w:rPr>
        <w:t>ARTICULO 9 LEY 828 DE 2003</w:t>
      </w:r>
    </w:p>
    <w:p w14:paraId="6E74368B" w14:textId="77777777" w:rsidR="00985487" w:rsidRPr="00E547C2" w:rsidRDefault="00985487" w:rsidP="00985487">
      <w:pPr>
        <w:autoSpaceDE w:val="0"/>
        <w:autoSpaceDN w:val="0"/>
        <w:adjustRightInd w:val="0"/>
        <w:jc w:val="center"/>
        <w:rPr>
          <w:rFonts w:ascii="Arial" w:hAnsi="Arial" w:cs="Arial"/>
          <w:b/>
          <w:sz w:val="21"/>
          <w:szCs w:val="21"/>
        </w:rPr>
      </w:pPr>
      <w:r w:rsidRPr="00E547C2">
        <w:rPr>
          <w:rFonts w:ascii="Arial" w:hAnsi="Arial" w:cs="Arial"/>
          <w:b/>
          <w:sz w:val="21"/>
          <w:szCs w:val="21"/>
        </w:rPr>
        <w:t>(</w:t>
      </w:r>
      <w:r w:rsidRPr="00E547C2">
        <w:rPr>
          <w:rFonts w:ascii="Arial" w:hAnsi="Arial" w:cs="Arial"/>
          <w:b/>
          <w:sz w:val="21"/>
          <w:szCs w:val="21"/>
          <w:highlight w:val="lightGray"/>
        </w:rPr>
        <w:t>PERSONAS NATURALES</w:t>
      </w:r>
      <w:r w:rsidRPr="00E547C2">
        <w:rPr>
          <w:rFonts w:ascii="Arial" w:hAnsi="Arial" w:cs="Arial"/>
          <w:b/>
          <w:sz w:val="21"/>
          <w:szCs w:val="21"/>
        </w:rPr>
        <w:t>)</w:t>
      </w:r>
    </w:p>
    <w:p w14:paraId="7B5D6356" w14:textId="77777777" w:rsidR="00985487" w:rsidRPr="00E547C2" w:rsidRDefault="00985487" w:rsidP="00985487">
      <w:pPr>
        <w:autoSpaceDE w:val="0"/>
        <w:autoSpaceDN w:val="0"/>
        <w:adjustRightInd w:val="0"/>
        <w:jc w:val="both"/>
        <w:rPr>
          <w:rFonts w:ascii="Arial" w:hAnsi="Arial" w:cs="Arial"/>
          <w:b/>
          <w:sz w:val="21"/>
          <w:szCs w:val="21"/>
        </w:rPr>
      </w:pPr>
    </w:p>
    <w:p w14:paraId="48B8C936" w14:textId="77777777" w:rsidR="00985487" w:rsidRPr="00E547C2" w:rsidRDefault="00985487" w:rsidP="00985487">
      <w:pPr>
        <w:jc w:val="both"/>
        <w:rPr>
          <w:rFonts w:ascii="Arial" w:eastAsia="Arial Narrow,Bold" w:hAnsi="Arial" w:cs="Arial"/>
          <w:sz w:val="21"/>
          <w:szCs w:val="21"/>
        </w:rPr>
      </w:pPr>
      <w:r w:rsidRPr="00E547C2">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40BF6E7" w14:textId="77777777" w:rsidR="00985487" w:rsidRPr="00E547C2" w:rsidRDefault="00985487" w:rsidP="00985487">
      <w:pPr>
        <w:jc w:val="both"/>
        <w:rPr>
          <w:rFonts w:ascii="Arial" w:eastAsia="Arial Narrow,Bold" w:hAnsi="Arial" w:cs="Arial"/>
          <w:sz w:val="21"/>
          <w:szCs w:val="21"/>
        </w:rPr>
      </w:pPr>
    </w:p>
    <w:p w14:paraId="0A0BF767" w14:textId="77777777" w:rsidR="00985487" w:rsidRPr="00E547C2" w:rsidRDefault="00985487" w:rsidP="00985487">
      <w:pPr>
        <w:jc w:val="both"/>
        <w:rPr>
          <w:rFonts w:ascii="Arial" w:eastAsia="Arial Narrow,Bold" w:hAnsi="Arial" w:cs="Arial"/>
          <w:sz w:val="21"/>
          <w:szCs w:val="21"/>
        </w:rPr>
      </w:pPr>
      <w:r w:rsidRPr="00E547C2">
        <w:rPr>
          <w:rFonts w:ascii="Arial" w:eastAsia="Arial Narrow,Bold" w:hAnsi="Arial" w:cs="Arial"/>
          <w:sz w:val="21"/>
          <w:szCs w:val="21"/>
        </w:rPr>
        <w:lastRenderedPageBreak/>
        <w:t>La persona natural que reúna los requisitos para acceder a la pensión de vejez, o se pensione por invalidez o anticipadamente, presentará el certificado que lo acredite y, además la afiliación al sistema de salud.</w:t>
      </w:r>
    </w:p>
    <w:p w14:paraId="081EEB16" w14:textId="77777777" w:rsidR="00985487" w:rsidRPr="00E547C2" w:rsidRDefault="00985487" w:rsidP="00985487">
      <w:pPr>
        <w:autoSpaceDE w:val="0"/>
        <w:autoSpaceDN w:val="0"/>
        <w:adjustRightInd w:val="0"/>
        <w:jc w:val="both"/>
        <w:rPr>
          <w:rFonts w:ascii="Arial" w:eastAsia="Arial Narrow,Bold" w:hAnsi="Arial" w:cs="Arial"/>
          <w:b/>
          <w:sz w:val="21"/>
          <w:szCs w:val="21"/>
        </w:rPr>
      </w:pPr>
    </w:p>
    <w:p w14:paraId="252D551B" w14:textId="77777777" w:rsidR="00985487" w:rsidRPr="00E547C2" w:rsidRDefault="00985487" w:rsidP="00985487">
      <w:pPr>
        <w:autoSpaceDE w:val="0"/>
        <w:autoSpaceDN w:val="0"/>
        <w:adjustRightInd w:val="0"/>
        <w:jc w:val="both"/>
        <w:rPr>
          <w:rFonts w:ascii="Arial" w:hAnsi="Arial" w:cs="Arial"/>
          <w:b/>
          <w:sz w:val="21"/>
          <w:szCs w:val="21"/>
          <w:highlight w:val="yellow"/>
        </w:rPr>
      </w:pPr>
      <w:r w:rsidRPr="00E547C2">
        <w:rPr>
          <w:rFonts w:ascii="Arial" w:eastAsia="Arial Narrow,Bold" w:hAnsi="Arial" w:cs="Arial"/>
          <w:b/>
          <w:sz w:val="21"/>
          <w:szCs w:val="21"/>
        </w:rPr>
        <w:t>Nota:</w:t>
      </w:r>
      <w:r w:rsidRPr="00E547C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Pr="00E547C2">
        <w:rPr>
          <w:rFonts w:ascii="Arial" w:hAnsi="Arial" w:cs="Arial"/>
          <w:b/>
          <w:sz w:val="21"/>
          <w:szCs w:val="21"/>
          <w:highlight w:val="yellow"/>
        </w:rPr>
        <w:br w:type="page"/>
      </w:r>
    </w:p>
    <w:p w14:paraId="00589CC4" w14:textId="2901661B" w:rsidR="00985487" w:rsidRPr="00A84E71" w:rsidRDefault="00985487" w:rsidP="00985487">
      <w:pPr>
        <w:jc w:val="center"/>
        <w:rPr>
          <w:rFonts w:ascii="Arial" w:hAnsi="Arial" w:cs="Arial"/>
          <w:b/>
          <w:bCs/>
          <w:sz w:val="21"/>
          <w:szCs w:val="21"/>
        </w:rPr>
      </w:pPr>
      <w:r w:rsidRPr="00E547C2">
        <w:rPr>
          <w:rFonts w:ascii="Arial" w:hAnsi="Arial" w:cs="Arial"/>
          <w:b/>
          <w:bCs/>
          <w:sz w:val="21"/>
          <w:szCs w:val="21"/>
          <w:lang w:val="es-ES"/>
        </w:rPr>
        <w:lastRenderedPageBreak/>
        <w:t>FORMA</w:t>
      </w:r>
      <w:r w:rsidRPr="00A84E71">
        <w:rPr>
          <w:rFonts w:ascii="Arial" w:hAnsi="Arial" w:cs="Arial"/>
          <w:b/>
          <w:bCs/>
          <w:sz w:val="21"/>
          <w:szCs w:val="21"/>
          <w:lang w:val="es-ES"/>
        </w:rPr>
        <w:t>TO 7 —</w:t>
      </w:r>
      <w:r w:rsidRPr="00A84E71">
        <w:rPr>
          <w:rFonts w:ascii="Arial" w:hAnsi="Arial" w:cs="Arial"/>
          <w:b/>
          <w:bCs/>
          <w:sz w:val="21"/>
          <w:szCs w:val="21"/>
        </w:rPr>
        <w:t xml:space="preserve"> </w:t>
      </w:r>
      <w:r w:rsidR="00A84E71" w:rsidRPr="00A84E71">
        <w:rPr>
          <w:rFonts w:ascii="Arial" w:eastAsia="Arial Narrow" w:hAnsi="Arial" w:cs="Arial"/>
          <w:b/>
          <w:bCs/>
          <w:sz w:val="21"/>
          <w:szCs w:val="21"/>
        </w:rPr>
        <w:t>EMPLEADORES DE PERSONAS CON DISCAPACIDAD Y DE LOS EMPRENDIMIENTOS Y EMPRESAS DE PERSONAS CON DISCAPACIDAD</w:t>
      </w:r>
      <w:r w:rsidR="00A84E71" w:rsidRPr="00A84E71">
        <w:rPr>
          <w:rFonts w:ascii="Arial" w:hAnsi="Arial" w:cs="Arial"/>
          <w:b/>
          <w:bCs/>
          <w:sz w:val="21"/>
          <w:szCs w:val="21"/>
        </w:rPr>
        <w:t xml:space="preserve"> </w:t>
      </w:r>
      <w:r w:rsidRPr="00A84E71">
        <w:rPr>
          <w:rFonts w:ascii="Arial" w:hAnsi="Arial" w:cs="Arial"/>
          <w:b/>
          <w:bCs/>
          <w:sz w:val="21"/>
          <w:szCs w:val="21"/>
        </w:rPr>
        <w:t>(Criterio de asignación de puntaje)</w:t>
      </w:r>
    </w:p>
    <w:p w14:paraId="6282AA99" w14:textId="77777777" w:rsidR="00985487" w:rsidRPr="00E547C2" w:rsidRDefault="00985487" w:rsidP="00985487">
      <w:pPr>
        <w:pStyle w:val="InviasNormal"/>
        <w:spacing w:before="0" w:after="0"/>
        <w:outlineLvl w:val="0"/>
        <w:rPr>
          <w:rFonts w:ascii="Arial" w:hAnsi="Arial" w:cs="Arial"/>
          <w:sz w:val="21"/>
          <w:szCs w:val="21"/>
        </w:rPr>
      </w:pPr>
    </w:p>
    <w:p w14:paraId="49D78D8B" w14:textId="77777777" w:rsidR="00985487" w:rsidRPr="00E547C2" w:rsidRDefault="00985487" w:rsidP="00985487">
      <w:pPr>
        <w:pStyle w:val="InviasNormal"/>
        <w:spacing w:before="0" w:after="0"/>
        <w:outlineLvl w:val="0"/>
        <w:rPr>
          <w:rFonts w:ascii="Arial" w:hAnsi="Arial" w:cs="Arial"/>
          <w:sz w:val="21"/>
          <w:szCs w:val="21"/>
        </w:rPr>
      </w:pPr>
    </w:p>
    <w:p w14:paraId="6D5DED2D" w14:textId="77777777" w:rsidR="00985487" w:rsidRPr="00E547C2" w:rsidRDefault="00985487" w:rsidP="00985487">
      <w:pPr>
        <w:pStyle w:val="InviasNormal"/>
        <w:spacing w:before="0" w:after="0"/>
        <w:outlineLvl w:val="0"/>
        <w:rPr>
          <w:rFonts w:ascii="Arial" w:hAnsi="Arial" w:cs="Arial"/>
          <w:sz w:val="21"/>
          <w:szCs w:val="21"/>
        </w:rPr>
      </w:pPr>
      <w:r w:rsidRPr="00E547C2">
        <w:rPr>
          <w:rFonts w:ascii="Arial" w:hAnsi="Arial" w:cs="Arial"/>
          <w:sz w:val="21"/>
          <w:szCs w:val="21"/>
        </w:rPr>
        <w:t>Señores</w:t>
      </w:r>
    </w:p>
    <w:p w14:paraId="4760D5D4" w14:textId="77777777" w:rsidR="00985487" w:rsidRPr="00E547C2" w:rsidRDefault="00985487" w:rsidP="00985487">
      <w:pPr>
        <w:pStyle w:val="InviasNormal"/>
        <w:spacing w:before="0" w:after="0"/>
        <w:outlineLvl w:val="0"/>
        <w:rPr>
          <w:rFonts w:ascii="Arial" w:hAnsi="Arial" w:cs="Arial"/>
          <w:b/>
          <w:sz w:val="21"/>
          <w:szCs w:val="21"/>
          <w:highlight w:val="lightGray"/>
        </w:rPr>
      </w:pPr>
      <w:r w:rsidRPr="00E547C2">
        <w:rPr>
          <w:rFonts w:ascii="Arial" w:hAnsi="Arial" w:cs="Arial"/>
          <w:b/>
          <w:sz w:val="21"/>
          <w:szCs w:val="21"/>
        </w:rPr>
        <w:t>[</w:t>
      </w:r>
      <w:r w:rsidRPr="00E547C2">
        <w:rPr>
          <w:rFonts w:ascii="Arial" w:hAnsi="Arial" w:cs="Arial"/>
          <w:b/>
          <w:sz w:val="21"/>
          <w:szCs w:val="21"/>
          <w:highlight w:val="lightGray"/>
        </w:rPr>
        <w:t xml:space="preserve">NOMBRE DE LA ENTIDAD] </w:t>
      </w:r>
    </w:p>
    <w:p w14:paraId="68F7F0DE" w14:textId="77777777" w:rsidR="00985487" w:rsidRPr="00E547C2" w:rsidRDefault="00985487" w:rsidP="00985487">
      <w:pPr>
        <w:pStyle w:val="InviasNormal"/>
        <w:spacing w:before="0" w:after="0"/>
        <w:outlineLvl w:val="0"/>
        <w:rPr>
          <w:rFonts w:ascii="Arial" w:hAnsi="Arial" w:cs="Arial"/>
          <w:sz w:val="21"/>
          <w:szCs w:val="21"/>
          <w:highlight w:val="lightGray"/>
        </w:rPr>
      </w:pPr>
      <w:r w:rsidRPr="00E547C2">
        <w:rPr>
          <w:rFonts w:ascii="Arial" w:hAnsi="Arial" w:cs="Arial"/>
          <w:sz w:val="21"/>
          <w:szCs w:val="21"/>
          <w:highlight w:val="lightGray"/>
        </w:rPr>
        <w:t>[Dirección de la Entidad]</w:t>
      </w:r>
    </w:p>
    <w:p w14:paraId="0AE06019" w14:textId="77777777" w:rsidR="00985487" w:rsidRPr="00E547C2" w:rsidRDefault="00985487" w:rsidP="00985487">
      <w:pPr>
        <w:pStyle w:val="InviasNormal"/>
        <w:spacing w:before="0" w:after="0"/>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5CD364B0" w14:textId="77777777" w:rsidR="00985487" w:rsidRPr="00E547C2" w:rsidRDefault="00985487" w:rsidP="00985487">
      <w:pPr>
        <w:tabs>
          <w:tab w:val="left" w:pos="5977"/>
        </w:tabs>
        <w:jc w:val="both"/>
        <w:rPr>
          <w:rFonts w:ascii="Arial" w:hAnsi="Arial" w:cs="Arial"/>
          <w:sz w:val="21"/>
          <w:szCs w:val="21"/>
        </w:rPr>
      </w:pPr>
      <w:r w:rsidRPr="00E547C2">
        <w:rPr>
          <w:rFonts w:ascii="Arial" w:hAnsi="Arial" w:cs="Arial"/>
          <w:sz w:val="21"/>
          <w:szCs w:val="21"/>
        </w:rPr>
        <w:tab/>
      </w:r>
    </w:p>
    <w:p w14:paraId="34CAAA53" w14:textId="77777777" w:rsidR="00985487" w:rsidRPr="00E547C2" w:rsidRDefault="00985487" w:rsidP="00985487">
      <w:pPr>
        <w:pStyle w:val="InviasNormal"/>
        <w:spacing w:before="0" w:after="0"/>
        <w:rPr>
          <w:rFonts w:ascii="Arial" w:hAnsi="Arial" w:cs="Arial"/>
          <w:sz w:val="21"/>
          <w:szCs w:val="21"/>
        </w:rPr>
      </w:pPr>
    </w:p>
    <w:p w14:paraId="5DF50BB1" w14:textId="77777777" w:rsidR="00985487" w:rsidRPr="00E547C2" w:rsidRDefault="00985487" w:rsidP="00985487">
      <w:pPr>
        <w:pStyle w:val="InviasNormal"/>
        <w:spacing w:before="0" w:after="0"/>
        <w:outlineLvl w:val="0"/>
        <w:rPr>
          <w:rFonts w:ascii="Arial" w:hAnsi="Arial" w:cs="Arial"/>
          <w:sz w:val="21"/>
          <w:szCs w:val="21"/>
        </w:rPr>
      </w:pPr>
      <w:r w:rsidRPr="00E547C2">
        <w:rPr>
          <w:rFonts w:ascii="Arial" w:hAnsi="Arial" w:cs="Arial"/>
          <w:b/>
          <w:sz w:val="21"/>
          <w:szCs w:val="21"/>
        </w:rPr>
        <w:t>REFERENCIA:</w:t>
      </w:r>
      <w:r w:rsidRPr="00E547C2">
        <w:rPr>
          <w:rFonts w:ascii="Arial" w:hAnsi="Arial" w:cs="Arial"/>
          <w:sz w:val="21"/>
          <w:szCs w:val="21"/>
        </w:rPr>
        <w:tab/>
        <w:t>Proceso de Contratación [</w:t>
      </w:r>
      <w:r w:rsidRPr="00E547C2">
        <w:rPr>
          <w:rFonts w:ascii="Arial" w:hAnsi="Arial" w:cs="Arial"/>
          <w:sz w:val="21"/>
          <w:szCs w:val="21"/>
          <w:highlight w:val="lightGray"/>
        </w:rPr>
        <w:t xml:space="preserve">Incluir número del Proceso de Contratación]  </w:t>
      </w:r>
    </w:p>
    <w:p w14:paraId="1CCE6177" w14:textId="77777777" w:rsidR="00985487" w:rsidRPr="00E547C2" w:rsidRDefault="00985487" w:rsidP="00985487">
      <w:pPr>
        <w:pStyle w:val="InviasNormal"/>
        <w:spacing w:before="0" w:after="0"/>
        <w:outlineLvl w:val="0"/>
        <w:rPr>
          <w:rFonts w:ascii="Arial" w:hAnsi="Arial" w:cs="Arial"/>
          <w:sz w:val="21"/>
          <w:szCs w:val="21"/>
          <w:highlight w:val="lightGray"/>
        </w:rPr>
      </w:pPr>
      <w:r w:rsidRPr="00E547C2">
        <w:rPr>
          <w:rFonts w:ascii="Arial" w:hAnsi="Arial" w:cs="Arial"/>
          <w:sz w:val="21"/>
          <w:szCs w:val="21"/>
        </w:rPr>
        <w:t xml:space="preserve">Objeto: </w:t>
      </w:r>
    </w:p>
    <w:p w14:paraId="347DD5BE" w14:textId="77777777" w:rsidR="00985487" w:rsidRPr="00E547C2" w:rsidRDefault="00985487" w:rsidP="00985487">
      <w:pPr>
        <w:pStyle w:val="Textoindependiente"/>
        <w:jc w:val="both"/>
        <w:rPr>
          <w:rFonts w:ascii="Arial" w:hAnsi="Arial" w:cs="Arial"/>
          <w:sz w:val="21"/>
          <w:szCs w:val="21"/>
        </w:rPr>
      </w:pPr>
    </w:p>
    <w:p w14:paraId="5A7DA6C0" w14:textId="77777777" w:rsidR="00985487" w:rsidRPr="00E547C2" w:rsidRDefault="00985487" w:rsidP="00985487">
      <w:pPr>
        <w:pStyle w:val="Textoindependiente"/>
        <w:jc w:val="both"/>
        <w:rPr>
          <w:rFonts w:ascii="Arial" w:hAnsi="Arial" w:cs="Arial"/>
          <w:sz w:val="21"/>
          <w:szCs w:val="21"/>
        </w:rPr>
      </w:pPr>
      <w:r w:rsidRPr="00E547C2">
        <w:rPr>
          <w:rFonts w:ascii="Arial" w:hAnsi="Arial" w:cs="Arial"/>
          <w:sz w:val="21"/>
          <w:szCs w:val="21"/>
        </w:rPr>
        <w:t>Estimados señores:</w:t>
      </w:r>
    </w:p>
    <w:p w14:paraId="2172ED97" w14:textId="77777777" w:rsidR="00985487" w:rsidRPr="00E547C2" w:rsidRDefault="00985487" w:rsidP="00985487">
      <w:pPr>
        <w:pStyle w:val="Textoindependiente"/>
        <w:jc w:val="both"/>
        <w:rPr>
          <w:rFonts w:ascii="Arial" w:hAnsi="Arial" w:cs="Arial"/>
          <w:sz w:val="21"/>
          <w:szCs w:val="21"/>
        </w:rPr>
      </w:pPr>
    </w:p>
    <w:p w14:paraId="6075435F" w14:textId="53FCFCC2" w:rsidR="008711AE" w:rsidRDefault="00985487" w:rsidP="00985487">
      <w:pPr>
        <w:jc w:val="both"/>
        <w:rPr>
          <w:rFonts w:ascii="Arial" w:hAnsi="Arial" w:cs="Arial"/>
          <w:sz w:val="21"/>
          <w:szCs w:val="21"/>
        </w:rPr>
      </w:pPr>
      <w:r w:rsidRPr="00E547C2">
        <w:rPr>
          <w:rFonts w:ascii="Arial" w:hAnsi="Arial" w:cs="Arial"/>
          <w:sz w:val="21"/>
          <w:szCs w:val="21"/>
          <w:highlight w:val="lightGray"/>
        </w:rPr>
        <w:t xml:space="preserve">[Incluir el nombre de la </w:t>
      </w:r>
      <w:r w:rsidRPr="00E547C2">
        <w:rPr>
          <w:rFonts w:ascii="Arial" w:hAnsi="Arial" w:cs="Arial"/>
          <w:sz w:val="21"/>
          <w:szCs w:val="21"/>
          <w:highlight w:val="lightGray"/>
          <w:shd w:val="clear" w:color="auto" w:fill="FFFFFF"/>
        </w:rPr>
        <w:t>persona natural, el representante legal de la persona jurídica o el revisor fiscal, según corresponda]</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xml:space="preserve"> </w:t>
      </w:r>
      <w:r w:rsidR="00A65D4C">
        <w:rPr>
          <w:rFonts w:ascii="Arial" w:hAnsi="Arial" w:cs="Arial"/>
          <w:sz w:val="21"/>
          <w:szCs w:val="21"/>
        </w:rPr>
        <w:t>y en cumplimiento de las disposiciones contenidas en e</w:t>
      </w:r>
      <w:r w:rsidR="00A65D4C" w:rsidRPr="00A65D4C">
        <w:rPr>
          <w:rFonts w:ascii="Arial" w:hAnsi="Arial" w:cs="Arial"/>
          <w:sz w:val="21"/>
          <w:szCs w:val="21"/>
        </w:rPr>
        <w:t>l Decreto 0287 de 2026</w:t>
      </w:r>
      <w:r w:rsidR="00A65D4C">
        <w:rPr>
          <w:rFonts w:ascii="Arial" w:hAnsi="Arial" w:cs="Arial"/>
          <w:sz w:val="21"/>
          <w:szCs w:val="21"/>
        </w:rPr>
        <w:t xml:space="preserve">, </w:t>
      </w:r>
      <w:r w:rsidRPr="00E547C2">
        <w:rPr>
          <w:rFonts w:ascii="Arial" w:hAnsi="Arial" w:cs="Arial"/>
          <w:sz w:val="21"/>
          <w:szCs w:val="21"/>
        </w:rPr>
        <w:t>certifico que</w:t>
      </w:r>
      <w:r w:rsidR="008711AE">
        <w:rPr>
          <w:rFonts w:ascii="Arial" w:hAnsi="Arial" w:cs="Arial"/>
          <w:sz w:val="21"/>
          <w:szCs w:val="21"/>
        </w:rPr>
        <w:t xml:space="preserve"> el proponente cumple las siguientes condiciones:</w:t>
      </w:r>
    </w:p>
    <w:p w14:paraId="30742168" w14:textId="77777777" w:rsidR="00A65D4C" w:rsidRDefault="00A65D4C" w:rsidP="00985487">
      <w:pPr>
        <w:jc w:val="both"/>
        <w:rPr>
          <w:rFonts w:ascii="Arial" w:hAnsi="Arial" w:cs="Arial"/>
          <w:sz w:val="21"/>
          <w:szCs w:val="21"/>
        </w:rPr>
      </w:pPr>
    </w:p>
    <w:p w14:paraId="0FC0AC81" w14:textId="1D9F69F2" w:rsidR="00A65D4C" w:rsidRPr="00A65D4C" w:rsidRDefault="00A65D4C" w:rsidP="00A65D4C">
      <w:pPr>
        <w:pStyle w:val="Prrafodelista"/>
        <w:numPr>
          <w:ilvl w:val="0"/>
          <w:numId w:val="45"/>
        </w:numPr>
        <w:jc w:val="both"/>
        <w:rPr>
          <w:rFonts w:ascii="Arial" w:hAnsi="Arial" w:cs="Arial"/>
          <w:sz w:val="21"/>
          <w:szCs w:val="21"/>
        </w:rPr>
      </w:pPr>
      <w:r>
        <w:rPr>
          <w:rFonts w:ascii="Arial" w:hAnsi="Arial" w:cs="Arial"/>
          <w:sz w:val="21"/>
          <w:szCs w:val="21"/>
          <w:lang w:val="es-ES_tradnl"/>
        </w:rPr>
        <w:t>Tratándose de personas naturales:</w:t>
      </w:r>
    </w:p>
    <w:p w14:paraId="06997125" w14:textId="77777777" w:rsidR="008711AE" w:rsidRDefault="008711AE" w:rsidP="00985487">
      <w:pPr>
        <w:jc w:val="both"/>
        <w:rPr>
          <w:rFonts w:ascii="Arial" w:hAnsi="Arial" w:cs="Arial"/>
          <w:sz w:val="21"/>
          <w:szCs w:val="21"/>
        </w:rPr>
      </w:pPr>
    </w:p>
    <w:tbl>
      <w:tblPr>
        <w:tblW w:w="8134" w:type="dxa"/>
        <w:tblInd w:w="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112"/>
        <w:gridCol w:w="4022"/>
      </w:tblGrid>
      <w:tr w:rsidR="008711AE" w:rsidRPr="008711AE" w14:paraId="243B2676" w14:textId="77777777" w:rsidTr="008711AE">
        <w:trPr>
          <w:trHeight w:val="583"/>
        </w:trPr>
        <w:tc>
          <w:tcPr>
            <w:tcW w:w="4112" w:type="dxa"/>
            <w:shd w:val="clear" w:color="auto" w:fill="000000"/>
          </w:tcPr>
          <w:p w14:paraId="542E338D" w14:textId="0F3D939A" w:rsidR="008711AE" w:rsidRPr="008711AE" w:rsidRDefault="008711AE" w:rsidP="00E83B90">
            <w:pPr>
              <w:pStyle w:val="TableParagraph"/>
              <w:spacing w:before="19"/>
              <w:ind w:left="78" w:right="61"/>
              <w:jc w:val="center"/>
              <w:rPr>
                <w:b/>
                <w:lang w:val="es-CO"/>
              </w:rPr>
            </w:pPr>
            <w:r>
              <w:rPr>
                <w:b/>
                <w:color w:val="FFFFFF"/>
                <w:lang w:val="es-CO"/>
              </w:rPr>
              <w:t>Condición</w:t>
            </w:r>
          </w:p>
        </w:tc>
        <w:tc>
          <w:tcPr>
            <w:tcW w:w="4022" w:type="dxa"/>
            <w:shd w:val="clear" w:color="auto" w:fill="000000"/>
          </w:tcPr>
          <w:p w14:paraId="44203FC4" w14:textId="0546C1BB" w:rsidR="008711AE" w:rsidRPr="008711AE" w:rsidRDefault="008711AE" w:rsidP="00E83B90">
            <w:pPr>
              <w:pStyle w:val="TableParagraph"/>
              <w:spacing w:before="19"/>
              <w:ind w:left="330"/>
              <w:jc w:val="center"/>
              <w:rPr>
                <w:b/>
                <w:color w:val="FFFFFF" w:themeColor="background1"/>
                <w:lang w:val="es-CO"/>
              </w:rPr>
            </w:pPr>
            <w:r>
              <w:rPr>
                <w:b/>
                <w:color w:val="FFFFFF" w:themeColor="background1"/>
                <w:lang w:val="es-CO"/>
              </w:rPr>
              <w:t xml:space="preserve">Indique con una X su </w:t>
            </w:r>
            <w:r w:rsidR="00A65D4C">
              <w:rPr>
                <w:b/>
                <w:color w:val="FFFFFF" w:themeColor="background1"/>
                <w:lang w:val="es-CO"/>
              </w:rPr>
              <w:t>condición</w:t>
            </w:r>
          </w:p>
        </w:tc>
      </w:tr>
      <w:tr w:rsidR="008711AE" w:rsidRPr="008711AE" w14:paraId="2513910C" w14:textId="77777777" w:rsidTr="008711AE">
        <w:trPr>
          <w:trHeight w:val="272"/>
        </w:trPr>
        <w:tc>
          <w:tcPr>
            <w:tcW w:w="4112" w:type="dxa"/>
          </w:tcPr>
          <w:p w14:paraId="0C3F31B2" w14:textId="3338799E" w:rsidR="008711AE" w:rsidRPr="008711AE" w:rsidRDefault="008711AE" w:rsidP="00A65D4C">
            <w:pPr>
              <w:pStyle w:val="TableParagraph"/>
              <w:spacing w:before="12" w:line="244" w:lineRule="exact"/>
              <w:ind w:left="19" w:right="1"/>
              <w:jc w:val="both"/>
              <w:rPr>
                <w:lang w:val="es-CO"/>
              </w:rPr>
            </w:pPr>
            <w:r w:rsidRPr="008711AE">
              <w:rPr>
                <w:lang w:val="es-CO"/>
              </w:rPr>
              <w:t>Personas naturales con discapacidad que ejerzan una profesión liberal</w:t>
            </w:r>
            <w:r w:rsidR="00A65D4C">
              <w:rPr>
                <w:lang w:val="es-CO"/>
              </w:rPr>
              <w:t>.</w:t>
            </w:r>
          </w:p>
        </w:tc>
        <w:tc>
          <w:tcPr>
            <w:tcW w:w="4022" w:type="dxa"/>
          </w:tcPr>
          <w:p w14:paraId="24BDEC00" w14:textId="77777777" w:rsidR="008711AE" w:rsidRPr="008711AE" w:rsidRDefault="008711AE" w:rsidP="00E83B90">
            <w:pPr>
              <w:pStyle w:val="TableParagraph"/>
              <w:spacing w:before="12" w:line="244" w:lineRule="exact"/>
              <w:ind w:left="19"/>
              <w:jc w:val="center"/>
              <w:rPr>
                <w:spacing w:val="-10"/>
                <w:lang w:val="es-CO"/>
              </w:rPr>
            </w:pPr>
          </w:p>
        </w:tc>
      </w:tr>
      <w:tr w:rsidR="008711AE" w:rsidRPr="00A65D4C" w14:paraId="6CC82C7A" w14:textId="77777777" w:rsidTr="008711AE">
        <w:trPr>
          <w:trHeight w:val="274"/>
        </w:trPr>
        <w:tc>
          <w:tcPr>
            <w:tcW w:w="4112" w:type="dxa"/>
          </w:tcPr>
          <w:p w14:paraId="7AB0330D" w14:textId="6427518C" w:rsidR="008711AE" w:rsidRPr="00A65D4C" w:rsidRDefault="00A65D4C" w:rsidP="00A65D4C">
            <w:pPr>
              <w:pStyle w:val="TableParagraph"/>
              <w:spacing w:before="11" w:line="246" w:lineRule="exact"/>
              <w:ind w:left="19" w:right="1"/>
              <w:jc w:val="both"/>
              <w:rPr>
                <w:lang w:val="es-CO"/>
              </w:rPr>
            </w:pPr>
            <w:r w:rsidRPr="00A65D4C">
              <w:rPr>
                <w:lang w:val="es-CO"/>
              </w:rPr>
              <w:t>Personas naturales con discapacidad que hayan realizado actividades comerciales a través de un establecimiento de comercio, durante al menos el último año anterior a la fecha de cierre del proceso de selección</w:t>
            </w:r>
            <w:r>
              <w:rPr>
                <w:lang w:val="es-CO"/>
              </w:rPr>
              <w:t>.</w:t>
            </w:r>
          </w:p>
        </w:tc>
        <w:tc>
          <w:tcPr>
            <w:tcW w:w="4022" w:type="dxa"/>
          </w:tcPr>
          <w:p w14:paraId="1DC013E6" w14:textId="77777777" w:rsidR="008711AE" w:rsidRPr="00A65D4C" w:rsidRDefault="008711AE" w:rsidP="00E83B90">
            <w:pPr>
              <w:pStyle w:val="TableParagraph"/>
              <w:spacing w:before="11" w:line="246" w:lineRule="exact"/>
              <w:ind w:left="19"/>
              <w:jc w:val="center"/>
              <w:rPr>
                <w:spacing w:val="-10"/>
                <w:lang w:val="es-CO"/>
              </w:rPr>
            </w:pPr>
          </w:p>
        </w:tc>
      </w:tr>
      <w:tr w:rsidR="008711AE" w:rsidRPr="00A65D4C" w14:paraId="05FBA261" w14:textId="77777777" w:rsidTr="008711AE">
        <w:trPr>
          <w:trHeight w:val="272"/>
        </w:trPr>
        <w:tc>
          <w:tcPr>
            <w:tcW w:w="4112" w:type="dxa"/>
          </w:tcPr>
          <w:p w14:paraId="565F40ED" w14:textId="14B4E048" w:rsidR="008711AE" w:rsidRPr="00A65D4C" w:rsidRDefault="00A65D4C" w:rsidP="00A65D4C">
            <w:pPr>
              <w:pStyle w:val="TableParagraph"/>
              <w:spacing w:before="11" w:line="244" w:lineRule="exact"/>
              <w:ind w:left="19" w:right="4"/>
              <w:jc w:val="both"/>
              <w:rPr>
                <w:lang w:val="es-CO"/>
              </w:rPr>
            </w:pPr>
            <w:r w:rsidRPr="00A65D4C">
              <w:rPr>
                <w:lang w:val="es-CO"/>
              </w:rPr>
              <w:t>Personas jurídicas donde más del cincuenta por ciento (50%) de sus acciones, partes de interés o cuotas de participación pertenezcan a personas con discapacidad y las derechos de propiedad hayan pertenecido a estas durante al menos el último año anterior a la fecha de cierre del Proceso de Selección</w:t>
            </w:r>
            <w:r>
              <w:rPr>
                <w:lang w:val="es-CO"/>
              </w:rPr>
              <w:t>.</w:t>
            </w:r>
          </w:p>
        </w:tc>
        <w:tc>
          <w:tcPr>
            <w:tcW w:w="4022" w:type="dxa"/>
          </w:tcPr>
          <w:p w14:paraId="0D014D35" w14:textId="77777777" w:rsidR="008711AE" w:rsidRPr="00A65D4C" w:rsidRDefault="008711AE" w:rsidP="00E83B90">
            <w:pPr>
              <w:pStyle w:val="TableParagraph"/>
              <w:spacing w:before="11" w:line="244" w:lineRule="exact"/>
              <w:ind w:left="19"/>
              <w:jc w:val="center"/>
              <w:rPr>
                <w:spacing w:val="-10"/>
                <w:lang w:val="es-CO"/>
              </w:rPr>
            </w:pPr>
          </w:p>
        </w:tc>
      </w:tr>
    </w:tbl>
    <w:p w14:paraId="3CEB01E7" w14:textId="77777777" w:rsidR="008711AE" w:rsidRDefault="008711AE" w:rsidP="00985487">
      <w:pPr>
        <w:jc w:val="both"/>
        <w:rPr>
          <w:rFonts w:ascii="Arial" w:hAnsi="Arial" w:cs="Arial"/>
          <w:sz w:val="21"/>
          <w:szCs w:val="21"/>
        </w:rPr>
      </w:pPr>
    </w:p>
    <w:p w14:paraId="16E06FDB" w14:textId="0D9B70D0" w:rsidR="008711AE" w:rsidRPr="00A65D4C" w:rsidRDefault="00A65D4C" w:rsidP="00A65D4C">
      <w:pPr>
        <w:pStyle w:val="Prrafodelista"/>
        <w:numPr>
          <w:ilvl w:val="0"/>
          <w:numId w:val="45"/>
        </w:numPr>
        <w:jc w:val="both"/>
        <w:rPr>
          <w:rFonts w:ascii="Arial" w:hAnsi="Arial" w:cs="Arial"/>
          <w:sz w:val="21"/>
          <w:szCs w:val="21"/>
        </w:rPr>
      </w:pPr>
      <w:r>
        <w:rPr>
          <w:rFonts w:ascii="Arial" w:hAnsi="Arial" w:cs="Arial"/>
          <w:sz w:val="21"/>
          <w:szCs w:val="21"/>
          <w:lang w:val="es-ES_tradnl"/>
        </w:rPr>
        <w:t>Tratandose de personas jurídicas:</w:t>
      </w:r>
    </w:p>
    <w:p w14:paraId="64F2459B" w14:textId="77777777" w:rsidR="00A65D4C" w:rsidRPr="00A65D4C" w:rsidRDefault="00A65D4C" w:rsidP="00A65D4C">
      <w:pPr>
        <w:pStyle w:val="Prrafodelista"/>
        <w:ind w:left="720"/>
        <w:jc w:val="both"/>
        <w:rPr>
          <w:rFonts w:ascii="Arial" w:hAnsi="Arial" w:cs="Arial"/>
          <w:sz w:val="21"/>
          <w:szCs w:val="21"/>
        </w:rPr>
      </w:pPr>
    </w:p>
    <w:p w14:paraId="51118B87" w14:textId="28399C5F" w:rsidR="00985487" w:rsidRDefault="00A65D4C" w:rsidP="00985487">
      <w:pPr>
        <w:jc w:val="both"/>
        <w:rPr>
          <w:rFonts w:ascii="Arial" w:hAnsi="Arial" w:cs="Arial"/>
          <w:sz w:val="21"/>
          <w:szCs w:val="21"/>
        </w:rPr>
      </w:pPr>
      <w:r>
        <w:rPr>
          <w:rFonts w:ascii="Arial" w:hAnsi="Arial" w:cs="Arial"/>
          <w:sz w:val="21"/>
          <w:szCs w:val="21"/>
        </w:rPr>
        <w:t>Que</w:t>
      </w:r>
      <w:r w:rsidR="00985487" w:rsidRPr="00E547C2">
        <w:rPr>
          <w:rFonts w:ascii="Arial" w:hAnsi="Arial" w:cs="Arial"/>
          <w:sz w:val="21"/>
          <w:szCs w:val="21"/>
        </w:rPr>
        <w:t xml:space="preserve"> el número total de trabajadores vinculados a la planta de personal a la fecha de cierre del Proceso de Contratación es el que se relaciona a continuación: </w:t>
      </w:r>
    </w:p>
    <w:p w14:paraId="7A451C4F" w14:textId="77777777" w:rsidR="00A65D4C" w:rsidRDefault="00A65D4C" w:rsidP="00985487">
      <w:pPr>
        <w:jc w:val="both"/>
        <w:rPr>
          <w:rFonts w:ascii="Arial" w:hAnsi="Arial" w:cs="Arial"/>
          <w:sz w:val="21"/>
          <w:szCs w:val="21"/>
        </w:rPr>
      </w:pPr>
    </w:p>
    <w:p w14:paraId="0B8F3930" w14:textId="77777777" w:rsidR="00A65D4C" w:rsidRPr="00E547C2" w:rsidRDefault="00A65D4C" w:rsidP="00985487">
      <w:pPr>
        <w:jc w:val="both"/>
        <w:rPr>
          <w:rFonts w:ascii="Arial" w:hAnsi="Arial" w:cs="Arial"/>
          <w:sz w:val="21"/>
          <w:szCs w:val="21"/>
        </w:rPr>
      </w:pPr>
    </w:p>
    <w:p w14:paraId="52489863" w14:textId="77777777" w:rsidR="00985487" w:rsidRDefault="00985487" w:rsidP="00985487">
      <w:pPr>
        <w:jc w:val="both"/>
        <w:rPr>
          <w:rFonts w:ascii="Arial" w:hAnsi="Arial" w:cs="Arial"/>
          <w:color w:val="4A442A" w:themeColor="background2" w:themeShade="40"/>
          <w:sz w:val="21"/>
          <w:szCs w:val="21"/>
        </w:rPr>
      </w:pPr>
    </w:p>
    <w:tbl>
      <w:tblPr>
        <w:tblW w:w="8568" w:type="dxa"/>
        <w:tblInd w:w="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898"/>
        <w:gridCol w:w="2835"/>
        <w:gridCol w:w="2835"/>
      </w:tblGrid>
      <w:tr w:rsidR="008711AE" w:rsidRPr="008711AE" w14:paraId="5491120D" w14:textId="70304E34" w:rsidTr="008711AE">
        <w:trPr>
          <w:trHeight w:val="590"/>
        </w:trPr>
        <w:tc>
          <w:tcPr>
            <w:tcW w:w="2898" w:type="dxa"/>
            <w:shd w:val="clear" w:color="auto" w:fill="000000"/>
          </w:tcPr>
          <w:p w14:paraId="7838E4F4" w14:textId="77777777" w:rsidR="008711AE" w:rsidRPr="008711AE" w:rsidRDefault="008711AE" w:rsidP="008711AE">
            <w:pPr>
              <w:pStyle w:val="TableParagraph"/>
              <w:spacing w:before="19"/>
              <w:ind w:left="78" w:right="61"/>
              <w:jc w:val="center"/>
              <w:rPr>
                <w:b/>
                <w:lang w:val="es-CO"/>
              </w:rPr>
            </w:pPr>
            <w:r w:rsidRPr="008711AE">
              <w:rPr>
                <w:b/>
                <w:color w:val="FFFFFF"/>
                <w:lang w:val="es-CO"/>
              </w:rPr>
              <w:lastRenderedPageBreak/>
              <w:t>Número</w:t>
            </w:r>
            <w:r w:rsidRPr="008711AE">
              <w:rPr>
                <w:b/>
                <w:color w:val="FFFFFF"/>
                <w:spacing w:val="-7"/>
                <w:lang w:val="es-CO"/>
              </w:rPr>
              <w:t xml:space="preserve"> </w:t>
            </w:r>
            <w:r w:rsidRPr="008711AE">
              <w:rPr>
                <w:b/>
                <w:color w:val="FFFFFF"/>
                <w:lang w:val="es-CO"/>
              </w:rPr>
              <w:t>total</w:t>
            </w:r>
            <w:r w:rsidRPr="008711AE">
              <w:rPr>
                <w:b/>
                <w:color w:val="FFFFFF"/>
                <w:spacing w:val="-4"/>
                <w:lang w:val="es-CO"/>
              </w:rPr>
              <w:t xml:space="preserve"> </w:t>
            </w:r>
            <w:r w:rsidRPr="008711AE">
              <w:rPr>
                <w:b/>
                <w:color w:val="FFFFFF"/>
                <w:lang w:val="es-CO"/>
              </w:rPr>
              <w:t>de</w:t>
            </w:r>
            <w:r w:rsidRPr="008711AE">
              <w:rPr>
                <w:b/>
                <w:color w:val="FFFFFF"/>
                <w:spacing w:val="-8"/>
                <w:lang w:val="es-CO"/>
              </w:rPr>
              <w:t xml:space="preserve"> </w:t>
            </w:r>
            <w:r w:rsidRPr="008711AE">
              <w:rPr>
                <w:b/>
                <w:color w:val="FFFFFF"/>
                <w:lang w:val="es-CO"/>
              </w:rPr>
              <w:t>trabajadores</w:t>
            </w:r>
            <w:r w:rsidRPr="008711AE">
              <w:rPr>
                <w:b/>
                <w:color w:val="FFFFFF"/>
                <w:spacing w:val="-5"/>
                <w:lang w:val="es-CO"/>
              </w:rPr>
              <w:t xml:space="preserve"> </w:t>
            </w:r>
            <w:r w:rsidRPr="008711AE">
              <w:rPr>
                <w:b/>
                <w:color w:val="FFFFFF"/>
                <w:lang w:val="es-CO"/>
              </w:rPr>
              <w:t>de</w:t>
            </w:r>
            <w:r w:rsidRPr="008711AE">
              <w:rPr>
                <w:b/>
                <w:color w:val="FFFFFF"/>
                <w:spacing w:val="-7"/>
                <w:lang w:val="es-CO"/>
              </w:rPr>
              <w:t xml:space="preserve"> </w:t>
            </w:r>
            <w:r w:rsidRPr="008711AE">
              <w:rPr>
                <w:b/>
                <w:color w:val="FFFFFF"/>
                <w:lang w:val="es-CO"/>
              </w:rPr>
              <w:t>la</w:t>
            </w:r>
            <w:r w:rsidRPr="008711AE">
              <w:rPr>
                <w:b/>
                <w:color w:val="FFFFFF"/>
                <w:spacing w:val="-7"/>
                <w:lang w:val="es-CO"/>
              </w:rPr>
              <w:t xml:space="preserve"> </w:t>
            </w:r>
            <w:r w:rsidRPr="008711AE">
              <w:rPr>
                <w:b/>
                <w:color w:val="FFFFFF"/>
                <w:lang w:val="es-CO"/>
              </w:rPr>
              <w:t>planta de personal del proponente</w:t>
            </w:r>
          </w:p>
        </w:tc>
        <w:tc>
          <w:tcPr>
            <w:tcW w:w="2835" w:type="dxa"/>
            <w:shd w:val="clear" w:color="auto" w:fill="000000"/>
          </w:tcPr>
          <w:p w14:paraId="39B44A3E" w14:textId="77777777" w:rsidR="008711AE" w:rsidRPr="008711AE" w:rsidRDefault="008711AE" w:rsidP="008711AE">
            <w:pPr>
              <w:pStyle w:val="TableParagraph"/>
              <w:spacing w:before="19"/>
              <w:ind w:left="330"/>
              <w:jc w:val="center"/>
              <w:rPr>
                <w:b/>
                <w:lang w:val="es-CO"/>
              </w:rPr>
            </w:pPr>
            <w:r w:rsidRPr="008711AE">
              <w:rPr>
                <w:b/>
                <w:color w:val="FFFFFF"/>
                <w:lang w:val="es-CO"/>
              </w:rPr>
              <w:t>Número</w:t>
            </w:r>
            <w:r w:rsidRPr="008711AE">
              <w:rPr>
                <w:b/>
                <w:color w:val="FFFFFF"/>
                <w:spacing w:val="-9"/>
                <w:lang w:val="es-CO"/>
              </w:rPr>
              <w:t xml:space="preserve"> </w:t>
            </w:r>
            <w:r w:rsidRPr="008711AE">
              <w:rPr>
                <w:b/>
                <w:color w:val="FFFFFF"/>
                <w:lang w:val="es-CO"/>
              </w:rPr>
              <w:t>mínimo</w:t>
            </w:r>
            <w:r w:rsidRPr="008711AE">
              <w:rPr>
                <w:b/>
                <w:color w:val="FFFFFF"/>
                <w:spacing w:val="-9"/>
                <w:lang w:val="es-CO"/>
              </w:rPr>
              <w:t xml:space="preserve"> </w:t>
            </w:r>
            <w:r w:rsidRPr="008711AE">
              <w:rPr>
                <w:b/>
                <w:color w:val="FFFFFF"/>
                <w:lang w:val="es-CO"/>
              </w:rPr>
              <w:t>de</w:t>
            </w:r>
            <w:r w:rsidRPr="008711AE">
              <w:rPr>
                <w:b/>
                <w:color w:val="FFFFFF"/>
                <w:spacing w:val="-9"/>
                <w:lang w:val="es-CO"/>
              </w:rPr>
              <w:t xml:space="preserve"> </w:t>
            </w:r>
            <w:r w:rsidRPr="008711AE">
              <w:rPr>
                <w:b/>
                <w:color w:val="FFFFFF"/>
                <w:lang w:val="es-CO"/>
              </w:rPr>
              <w:t>trabajadores</w:t>
            </w:r>
            <w:r w:rsidRPr="008711AE">
              <w:rPr>
                <w:b/>
                <w:color w:val="FFFFFF"/>
                <w:spacing w:val="-7"/>
                <w:lang w:val="es-CO"/>
              </w:rPr>
              <w:t xml:space="preserve"> </w:t>
            </w:r>
            <w:r w:rsidRPr="008711AE">
              <w:rPr>
                <w:b/>
                <w:color w:val="FFFFFF"/>
                <w:lang w:val="es-CO"/>
              </w:rPr>
              <w:t>con discapacidad exigida</w:t>
            </w:r>
          </w:p>
        </w:tc>
        <w:tc>
          <w:tcPr>
            <w:tcW w:w="2835" w:type="dxa"/>
            <w:shd w:val="clear" w:color="auto" w:fill="000000"/>
          </w:tcPr>
          <w:p w14:paraId="08350CDE" w14:textId="2713BE07" w:rsidR="008711AE" w:rsidRPr="008711AE" w:rsidRDefault="008711AE" w:rsidP="008711AE">
            <w:pPr>
              <w:pStyle w:val="TableParagraph"/>
              <w:spacing w:before="19"/>
              <w:ind w:left="330"/>
              <w:jc w:val="center"/>
              <w:rPr>
                <w:b/>
                <w:color w:val="FFFFFF" w:themeColor="background1"/>
                <w:lang w:val="es-CO"/>
              </w:rPr>
            </w:pPr>
            <w:r>
              <w:rPr>
                <w:b/>
                <w:color w:val="FFFFFF" w:themeColor="background1"/>
                <w:lang w:val="es-CO"/>
              </w:rPr>
              <w:t>Indique con una X su rango</w:t>
            </w:r>
          </w:p>
        </w:tc>
      </w:tr>
      <w:tr w:rsidR="008711AE" w14:paraId="6722E30C" w14:textId="763B4A61" w:rsidTr="008711AE">
        <w:trPr>
          <w:trHeight w:val="275"/>
        </w:trPr>
        <w:tc>
          <w:tcPr>
            <w:tcW w:w="2898" w:type="dxa"/>
          </w:tcPr>
          <w:p w14:paraId="5C6E5B48" w14:textId="77777777" w:rsidR="008711AE" w:rsidRDefault="008711AE" w:rsidP="00E83B90">
            <w:pPr>
              <w:pStyle w:val="TableParagraph"/>
              <w:spacing w:before="12" w:line="244" w:lineRule="exact"/>
              <w:ind w:left="19" w:right="1"/>
              <w:jc w:val="center"/>
            </w:pPr>
            <w:r>
              <w:t>Entre 1</w:t>
            </w:r>
            <w:r>
              <w:rPr>
                <w:spacing w:val="-2"/>
              </w:rPr>
              <w:t xml:space="preserve"> </w:t>
            </w:r>
            <w:r>
              <w:t>y</w:t>
            </w:r>
            <w:r>
              <w:rPr>
                <w:spacing w:val="-2"/>
              </w:rPr>
              <w:t xml:space="preserve"> </w:t>
            </w:r>
            <w:r>
              <w:rPr>
                <w:spacing w:val="-5"/>
              </w:rPr>
              <w:t>30</w:t>
            </w:r>
          </w:p>
        </w:tc>
        <w:tc>
          <w:tcPr>
            <w:tcW w:w="2835" w:type="dxa"/>
          </w:tcPr>
          <w:p w14:paraId="10B0BBD7" w14:textId="77777777" w:rsidR="008711AE" w:rsidRDefault="008711AE" w:rsidP="00E83B90">
            <w:pPr>
              <w:pStyle w:val="TableParagraph"/>
              <w:spacing w:before="12" w:line="244" w:lineRule="exact"/>
              <w:ind w:left="19"/>
              <w:jc w:val="center"/>
            </w:pPr>
            <w:r>
              <w:rPr>
                <w:spacing w:val="-10"/>
              </w:rPr>
              <w:t>2</w:t>
            </w:r>
          </w:p>
        </w:tc>
        <w:tc>
          <w:tcPr>
            <w:tcW w:w="2835" w:type="dxa"/>
          </w:tcPr>
          <w:p w14:paraId="5BA1721C" w14:textId="77777777" w:rsidR="008711AE" w:rsidRDefault="008711AE" w:rsidP="00E83B90">
            <w:pPr>
              <w:pStyle w:val="TableParagraph"/>
              <w:spacing w:before="12" w:line="244" w:lineRule="exact"/>
              <w:ind w:left="19"/>
              <w:jc w:val="center"/>
              <w:rPr>
                <w:spacing w:val="-10"/>
              </w:rPr>
            </w:pPr>
          </w:p>
        </w:tc>
      </w:tr>
      <w:tr w:rsidR="008711AE" w14:paraId="2E1E4F6D" w14:textId="5BA37436" w:rsidTr="008711AE">
        <w:trPr>
          <w:trHeight w:val="277"/>
        </w:trPr>
        <w:tc>
          <w:tcPr>
            <w:tcW w:w="2898" w:type="dxa"/>
          </w:tcPr>
          <w:p w14:paraId="406D2930" w14:textId="77777777" w:rsidR="008711AE" w:rsidRDefault="008711AE" w:rsidP="00E83B90">
            <w:pPr>
              <w:pStyle w:val="TableParagraph"/>
              <w:spacing w:before="11" w:line="246" w:lineRule="exact"/>
              <w:ind w:left="19" w:right="1"/>
              <w:jc w:val="center"/>
            </w:pPr>
            <w:r>
              <w:t>Entre 31</w:t>
            </w:r>
            <w:r>
              <w:rPr>
                <w:spacing w:val="-2"/>
              </w:rPr>
              <w:t xml:space="preserve"> </w:t>
            </w:r>
            <w:r>
              <w:t>y</w:t>
            </w:r>
            <w:r>
              <w:rPr>
                <w:spacing w:val="-2"/>
              </w:rPr>
              <w:t xml:space="preserve"> </w:t>
            </w:r>
            <w:r>
              <w:rPr>
                <w:spacing w:val="-5"/>
              </w:rPr>
              <w:t>100</w:t>
            </w:r>
          </w:p>
        </w:tc>
        <w:tc>
          <w:tcPr>
            <w:tcW w:w="2835" w:type="dxa"/>
          </w:tcPr>
          <w:p w14:paraId="36D1EA82" w14:textId="77777777" w:rsidR="008711AE" w:rsidRDefault="008711AE" w:rsidP="00E83B90">
            <w:pPr>
              <w:pStyle w:val="TableParagraph"/>
              <w:spacing w:before="11" w:line="246" w:lineRule="exact"/>
              <w:ind w:left="19"/>
              <w:jc w:val="center"/>
            </w:pPr>
            <w:r>
              <w:rPr>
                <w:spacing w:val="-10"/>
              </w:rPr>
              <w:t>3</w:t>
            </w:r>
          </w:p>
        </w:tc>
        <w:tc>
          <w:tcPr>
            <w:tcW w:w="2835" w:type="dxa"/>
          </w:tcPr>
          <w:p w14:paraId="28AE25DE" w14:textId="77777777" w:rsidR="008711AE" w:rsidRDefault="008711AE" w:rsidP="00E83B90">
            <w:pPr>
              <w:pStyle w:val="TableParagraph"/>
              <w:spacing w:before="11" w:line="246" w:lineRule="exact"/>
              <w:ind w:left="19"/>
              <w:jc w:val="center"/>
              <w:rPr>
                <w:spacing w:val="-10"/>
              </w:rPr>
            </w:pPr>
          </w:p>
        </w:tc>
      </w:tr>
      <w:tr w:rsidR="008711AE" w14:paraId="2F654240" w14:textId="3BEF7EDB" w:rsidTr="008711AE">
        <w:trPr>
          <w:trHeight w:val="275"/>
        </w:trPr>
        <w:tc>
          <w:tcPr>
            <w:tcW w:w="2898" w:type="dxa"/>
          </w:tcPr>
          <w:p w14:paraId="5BD9C60A" w14:textId="77777777" w:rsidR="008711AE" w:rsidRDefault="008711AE" w:rsidP="00E83B90">
            <w:pPr>
              <w:pStyle w:val="TableParagraph"/>
              <w:spacing w:before="11" w:line="244" w:lineRule="exact"/>
              <w:ind w:left="19" w:right="4"/>
              <w:jc w:val="center"/>
            </w:pPr>
            <w:r>
              <w:t>Entre 101</w:t>
            </w:r>
            <w:r>
              <w:rPr>
                <w:spacing w:val="-2"/>
              </w:rPr>
              <w:t xml:space="preserve"> </w:t>
            </w:r>
            <w:r>
              <w:t>y</w:t>
            </w:r>
            <w:r>
              <w:rPr>
                <w:spacing w:val="-2"/>
              </w:rPr>
              <w:t xml:space="preserve"> </w:t>
            </w:r>
            <w:r>
              <w:rPr>
                <w:spacing w:val="-5"/>
              </w:rPr>
              <w:t>150</w:t>
            </w:r>
          </w:p>
        </w:tc>
        <w:tc>
          <w:tcPr>
            <w:tcW w:w="2835" w:type="dxa"/>
          </w:tcPr>
          <w:p w14:paraId="4C8F4560" w14:textId="77777777" w:rsidR="008711AE" w:rsidRDefault="008711AE" w:rsidP="00E83B90">
            <w:pPr>
              <w:pStyle w:val="TableParagraph"/>
              <w:spacing w:before="11" w:line="244" w:lineRule="exact"/>
              <w:ind w:left="19"/>
              <w:jc w:val="center"/>
            </w:pPr>
            <w:r>
              <w:rPr>
                <w:spacing w:val="-10"/>
              </w:rPr>
              <w:t>4</w:t>
            </w:r>
          </w:p>
        </w:tc>
        <w:tc>
          <w:tcPr>
            <w:tcW w:w="2835" w:type="dxa"/>
          </w:tcPr>
          <w:p w14:paraId="6DE25CCA" w14:textId="77777777" w:rsidR="008711AE" w:rsidRDefault="008711AE" w:rsidP="00E83B90">
            <w:pPr>
              <w:pStyle w:val="TableParagraph"/>
              <w:spacing w:before="11" w:line="244" w:lineRule="exact"/>
              <w:ind w:left="19"/>
              <w:jc w:val="center"/>
              <w:rPr>
                <w:spacing w:val="-10"/>
              </w:rPr>
            </w:pPr>
          </w:p>
        </w:tc>
      </w:tr>
      <w:tr w:rsidR="008711AE" w14:paraId="1117C927" w14:textId="200EAB4B" w:rsidTr="008711AE">
        <w:trPr>
          <w:trHeight w:val="272"/>
        </w:trPr>
        <w:tc>
          <w:tcPr>
            <w:tcW w:w="2898" w:type="dxa"/>
          </w:tcPr>
          <w:p w14:paraId="5AAB6AF0" w14:textId="77777777" w:rsidR="008711AE" w:rsidRDefault="008711AE" w:rsidP="00E83B90">
            <w:pPr>
              <w:pStyle w:val="TableParagraph"/>
              <w:spacing w:before="9" w:line="244" w:lineRule="exact"/>
              <w:ind w:left="19" w:right="4"/>
              <w:jc w:val="center"/>
            </w:pPr>
            <w:r>
              <w:t>Entre 151</w:t>
            </w:r>
            <w:r>
              <w:rPr>
                <w:spacing w:val="-2"/>
              </w:rPr>
              <w:t xml:space="preserve"> </w:t>
            </w:r>
            <w:r>
              <w:t>y</w:t>
            </w:r>
            <w:r>
              <w:rPr>
                <w:spacing w:val="-2"/>
              </w:rPr>
              <w:t xml:space="preserve"> </w:t>
            </w:r>
            <w:r>
              <w:rPr>
                <w:spacing w:val="-5"/>
              </w:rPr>
              <w:t>200</w:t>
            </w:r>
          </w:p>
        </w:tc>
        <w:tc>
          <w:tcPr>
            <w:tcW w:w="2835" w:type="dxa"/>
          </w:tcPr>
          <w:p w14:paraId="7D326348" w14:textId="77777777" w:rsidR="008711AE" w:rsidRDefault="008711AE" w:rsidP="00E83B90">
            <w:pPr>
              <w:pStyle w:val="TableParagraph"/>
              <w:spacing w:before="9" w:line="244" w:lineRule="exact"/>
              <w:ind w:left="19"/>
              <w:jc w:val="center"/>
            </w:pPr>
            <w:r>
              <w:rPr>
                <w:spacing w:val="-10"/>
              </w:rPr>
              <w:t>5</w:t>
            </w:r>
          </w:p>
        </w:tc>
        <w:tc>
          <w:tcPr>
            <w:tcW w:w="2835" w:type="dxa"/>
          </w:tcPr>
          <w:p w14:paraId="6DCE241A" w14:textId="77777777" w:rsidR="008711AE" w:rsidRDefault="008711AE" w:rsidP="00E83B90">
            <w:pPr>
              <w:pStyle w:val="TableParagraph"/>
              <w:spacing w:before="9" w:line="244" w:lineRule="exact"/>
              <w:ind w:left="19"/>
              <w:jc w:val="center"/>
              <w:rPr>
                <w:spacing w:val="-10"/>
              </w:rPr>
            </w:pPr>
          </w:p>
        </w:tc>
      </w:tr>
      <w:tr w:rsidR="008711AE" w14:paraId="2ECEE160" w14:textId="184BDAB4" w:rsidTr="008711AE">
        <w:trPr>
          <w:trHeight w:val="58"/>
        </w:trPr>
        <w:tc>
          <w:tcPr>
            <w:tcW w:w="2898" w:type="dxa"/>
          </w:tcPr>
          <w:p w14:paraId="588CAAB8" w14:textId="77777777" w:rsidR="008711AE" w:rsidRDefault="008711AE" w:rsidP="00E83B90">
            <w:pPr>
              <w:pStyle w:val="TableParagraph"/>
              <w:spacing w:before="14" w:line="246" w:lineRule="exact"/>
              <w:ind w:left="19" w:right="3"/>
              <w:jc w:val="center"/>
            </w:pPr>
            <w:r>
              <w:t>Entre</w:t>
            </w:r>
            <w:r>
              <w:rPr>
                <w:spacing w:val="-2"/>
              </w:rPr>
              <w:t xml:space="preserve"> </w:t>
            </w:r>
            <w:r>
              <w:rPr>
                <w:spacing w:val="-5"/>
              </w:rPr>
              <w:t>201 y 300</w:t>
            </w:r>
          </w:p>
        </w:tc>
        <w:tc>
          <w:tcPr>
            <w:tcW w:w="2835" w:type="dxa"/>
          </w:tcPr>
          <w:p w14:paraId="277E2E9C" w14:textId="77777777" w:rsidR="008711AE" w:rsidRDefault="008711AE" w:rsidP="00E83B90">
            <w:pPr>
              <w:pStyle w:val="TableParagraph"/>
              <w:spacing w:before="14" w:line="246" w:lineRule="exact"/>
              <w:ind w:left="19"/>
              <w:jc w:val="center"/>
            </w:pPr>
            <w:r>
              <w:rPr>
                <w:spacing w:val="-10"/>
              </w:rPr>
              <w:t>7</w:t>
            </w:r>
          </w:p>
        </w:tc>
        <w:tc>
          <w:tcPr>
            <w:tcW w:w="2835" w:type="dxa"/>
          </w:tcPr>
          <w:p w14:paraId="3111FC64" w14:textId="77777777" w:rsidR="008711AE" w:rsidRDefault="008711AE" w:rsidP="00E83B90">
            <w:pPr>
              <w:pStyle w:val="TableParagraph"/>
              <w:spacing w:before="14" w:line="246" w:lineRule="exact"/>
              <w:ind w:left="19"/>
              <w:jc w:val="center"/>
              <w:rPr>
                <w:spacing w:val="-10"/>
              </w:rPr>
            </w:pPr>
          </w:p>
        </w:tc>
      </w:tr>
      <w:tr w:rsidR="008711AE" w14:paraId="31DFFD33" w14:textId="1A0C495E" w:rsidTr="008711AE">
        <w:trPr>
          <w:trHeight w:val="58"/>
        </w:trPr>
        <w:tc>
          <w:tcPr>
            <w:tcW w:w="2898" w:type="dxa"/>
          </w:tcPr>
          <w:p w14:paraId="51A8FD62" w14:textId="77777777" w:rsidR="008711AE" w:rsidRDefault="008711AE" w:rsidP="00E83B90">
            <w:pPr>
              <w:pStyle w:val="TableParagraph"/>
              <w:spacing w:before="14" w:line="246" w:lineRule="exact"/>
              <w:ind w:left="19" w:right="3"/>
              <w:jc w:val="center"/>
            </w:pPr>
            <w:r>
              <w:t>Entre 301 y 400</w:t>
            </w:r>
          </w:p>
        </w:tc>
        <w:tc>
          <w:tcPr>
            <w:tcW w:w="2835" w:type="dxa"/>
          </w:tcPr>
          <w:p w14:paraId="5B0D8CD0" w14:textId="77777777" w:rsidR="008711AE" w:rsidRDefault="008711AE" w:rsidP="00E83B90">
            <w:pPr>
              <w:pStyle w:val="TableParagraph"/>
              <w:spacing w:before="14" w:line="246" w:lineRule="exact"/>
              <w:ind w:left="19"/>
              <w:jc w:val="center"/>
              <w:rPr>
                <w:spacing w:val="-10"/>
              </w:rPr>
            </w:pPr>
            <w:r>
              <w:rPr>
                <w:spacing w:val="-10"/>
              </w:rPr>
              <w:t>10</w:t>
            </w:r>
          </w:p>
        </w:tc>
        <w:tc>
          <w:tcPr>
            <w:tcW w:w="2835" w:type="dxa"/>
          </w:tcPr>
          <w:p w14:paraId="64676819" w14:textId="77777777" w:rsidR="008711AE" w:rsidRDefault="008711AE" w:rsidP="00E83B90">
            <w:pPr>
              <w:pStyle w:val="TableParagraph"/>
              <w:spacing w:before="14" w:line="246" w:lineRule="exact"/>
              <w:ind w:left="19"/>
              <w:jc w:val="center"/>
              <w:rPr>
                <w:spacing w:val="-10"/>
              </w:rPr>
            </w:pPr>
          </w:p>
        </w:tc>
      </w:tr>
      <w:tr w:rsidR="008711AE" w14:paraId="1B2255D7" w14:textId="6E1175D3" w:rsidTr="008711AE">
        <w:trPr>
          <w:trHeight w:val="58"/>
        </w:trPr>
        <w:tc>
          <w:tcPr>
            <w:tcW w:w="2898" w:type="dxa"/>
          </w:tcPr>
          <w:p w14:paraId="79016E1B" w14:textId="77777777" w:rsidR="008711AE" w:rsidRDefault="008711AE" w:rsidP="00E83B90">
            <w:pPr>
              <w:pStyle w:val="TableParagraph"/>
              <w:spacing w:before="14" w:line="246" w:lineRule="exact"/>
              <w:ind w:left="19" w:right="3"/>
              <w:jc w:val="center"/>
            </w:pPr>
            <w:r>
              <w:t>Entre 401 y 500</w:t>
            </w:r>
          </w:p>
        </w:tc>
        <w:tc>
          <w:tcPr>
            <w:tcW w:w="2835" w:type="dxa"/>
          </w:tcPr>
          <w:p w14:paraId="46EA072E" w14:textId="77777777" w:rsidR="008711AE" w:rsidRDefault="008711AE" w:rsidP="00E83B90">
            <w:pPr>
              <w:pStyle w:val="TableParagraph"/>
              <w:spacing w:before="14" w:line="246" w:lineRule="exact"/>
              <w:ind w:left="19"/>
              <w:jc w:val="center"/>
              <w:rPr>
                <w:spacing w:val="-10"/>
              </w:rPr>
            </w:pPr>
            <w:r>
              <w:rPr>
                <w:spacing w:val="-10"/>
              </w:rPr>
              <w:t>12</w:t>
            </w:r>
          </w:p>
        </w:tc>
        <w:tc>
          <w:tcPr>
            <w:tcW w:w="2835" w:type="dxa"/>
          </w:tcPr>
          <w:p w14:paraId="2EE20B53" w14:textId="77777777" w:rsidR="008711AE" w:rsidRDefault="008711AE" w:rsidP="00E83B90">
            <w:pPr>
              <w:pStyle w:val="TableParagraph"/>
              <w:spacing w:before="14" w:line="246" w:lineRule="exact"/>
              <w:ind w:left="19"/>
              <w:jc w:val="center"/>
              <w:rPr>
                <w:spacing w:val="-10"/>
              </w:rPr>
            </w:pPr>
          </w:p>
        </w:tc>
      </w:tr>
      <w:tr w:rsidR="008711AE" w14:paraId="7F69349B" w14:textId="30D949BE" w:rsidTr="008711AE">
        <w:trPr>
          <w:trHeight w:val="58"/>
        </w:trPr>
        <w:tc>
          <w:tcPr>
            <w:tcW w:w="2898" w:type="dxa"/>
          </w:tcPr>
          <w:p w14:paraId="0F43E2B0" w14:textId="77777777" w:rsidR="008711AE" w:rsidRDefault="008711AE" w:rsidP="00E83B90">
            <w:pPr>
              <w:pStyle w:val="TableParagraph"/>
              <w:spacing w:before="14" w:line="246" w:lineRule="exact"/>
              <w:ind w:left="19" w:right="3"/>
              <w:jc w:val="center"/>
            </w:pPr>
            <w:r>
              <w:t>Entre 501 y 600</w:t>
            </w:r>
          </w:p>
        </w:tc>
        <w:tc>
          <w:tcPr>
            <w:tcW w:w="2835" w:type="dxa"/>
          </w:tcPr>
          <w:p w14:paraId="3A5C3BA6" w14:textId="77777777" w:rsidR="008711AE" w:rsidRDefault="008711AE" w:rsidP="00E83B90">
            <w:pPr>
              <w:pStyle w:val="TableParagraph"/>
              <w:spacing w:before="14" w:line="246" w:lineRule="exact"/>
              <w:ind w:left="19"/>
              <w:jc w:val="center"/>
              <w:rPr>
                <w:spacing w:val="-10"/>
              </w:rPr>
            </w:pPr>
            <w:r>
              <w:rPr>
                <w:spacing w:val="-10"/>
              </w:rPr>
              <w:t>14</w:t>
            </w:r>
          </w:p>
        </w:tc>
        <w:tc>
          <w:tcPr>
            <w:tcW w:w="2835" w:type="dxa"/>
          </w:tcPr>
          <w:p w14:paraId="1AEEC8A8" w14:textId="77777777" w:rsidR="008711AE" w:rsidRDefault="008711AE" w:rsidP="00E83B90">
            <w:pPr>
              <w:pStyle w:val="TableParagraph"/>
              <w:spacing w:before="14" w:line="246" w:lineRule="exact"/>
              <w:ind w:left="19"/>
              <w:jc w:val="center"/>
              <w:rPr>
                <w:spacing w:val="-10"/>
              </w:rPr>
            </w:pPr>
          </w:p>
        </w:tc>
      </w:tr>
      <w:tr w:rsidR="008711AE" w14:paraId="197DC039" w14:textId="55948536" w:rsidTr="008711AE">
        <w:trPr>
          <w:trHeight w:val="58"/>
        </w:trPr>
        <w:tc>
          <w:tcPr>
            <w:tcW w:w="2898" w:type="dxa"/>
          </w:tcPr>
          <w:p w14:paraId="02140E55" w14:textId="77777777" w:rsidR="008711AE" w:rsidRDefault="008711AE" w:rsidP="00E83B90">
            <w:pPr>
              <w:pStyle w:val="TableParagraph"/>
              <w:spacing w:before="14" w:line="246" w:lineRule="exact"/>
              <w:ind w:left="19" w:right="3"/>
              <w:jc w:val="center"/>
            </w:pPr>
            <w:r>
              <w:t>Entre 601 y 700</w:t>
            </w:r>
          </w:p>
        </w:tc>
        <w:tc>
          <w:tcPr>
            <w:tcW w:w="2835" w:type="dxa"/>
          </w:tcPr>
          <w:p w14:paraId="56767545" w14:textId="77777777" w:rsidR="008711AE" w:rsidRDefault="008711AE" w:rsidP="00E83B90">
            <w:pPr>
              <w:pStyle w:val="TableParagraph"/>
              <w:spacing w:before="14" w:line="246" w:lineRule="exact"/>
              <w:ind w:left="19"/>
              <w:jc w:val="center"/>
              <w:rPr>
                <w:spacing w:val="-10"/>
              </w:rPr>
            </w:pPr>
            <w:r>
              <w:rPr>
                <w:spacing w:val="-10"/>
              </w:rPr>
              <w:t>16</w:t>
            </w:r>
          </w:p>
        </w:tc>
        <w:tc>
          <w:tcPr>
            <w:tcW w:w="2835" w:type="dxa"/>
          </w:tcPr>
          <w:p w14:paraId="3DC73A97" w14:textId="77777777" w:rsidR="008711AE" w:rsidRDefault="008711AE" w:rsidP="00E83B90">
            <w:pPr>
              <w:pStyle w:val="TableParagraph"/>
              <w:spacing w:before="14" w:line="246" w:lineRule="exact"/>
              <w:ind w:left="19"/>
              <w:jc w:val="center"/>
              <w:rPr>
                <w:spacing w:val="-10"/>
              </w:rPr>
            </w:pPr>
          </w:p>
        </w:tc>
      </w:tr>
      <w:tr w:rsidR="008711AE" w14:paraId="3F37C84B" w14:textId="1F1F81C2" w:rsidTr="008711AE">
        <w:trPr>
          <w:trHeight w:val="58"/>
        </w:trPr>
        <w:tc>
          <w:tcPr>
            <w:tcW w:w="2898" w:type="dxa"/>
          </w:tcPr>
          <w:p w14:paraId="08440142" w14:textId="77777777" w:rsidR="008711AE" w:rsidRDefault="008711AE" w:rsidP="00E83B90">
            <w:pPr>
              <w:pStyle w:val="TableParagraph"/>
              <w:spacing w:before="14" w:line="246" w:lineRule="exact"/>
              <w:ind w:left="19" w:right="3"/>
              <w:jc w:val="center"/>
            </w:pPr>
            <w:r>
              <w:t>Más de 700</w:t>
            </w:r>
          </w:p>
        </w:tc>
        <w:tc>
          <w:tcPr>
            <w:tcW w:w="2835" w:type="dxa"/>
          </w:tcPr>
          <w:p w14:paraId="33F0FD72" w14:textId="77777777" w:rsidR="008711AE" w:rsidRPr="008711AE" w:rsidRDefault="008711AE" w:rsidP="00E83B90">
            <w:pPr>
              <w:pStyle w:val="TableParagraph"/>
              <w:spacing w:before="14" w:line="246" w:lineRule="exact"/>
              <w:ind w:left="19"/>
              <w:jc w:val="center"/>
              <w:rPr>
                <w:spacing w:val="-10"/>
                <w:lang w:val="es-CO"/>
              </w:rPr>
            </w:pPr>
            <w:r w:rsidRPr="008711AE">
              <w:rPr>
                <w:spacing w:val="-10"/>
                <w:lang w:val="es-CO"/>
              </w:rPr>
              <w:t>En adelante, por cada 100 trabajadores deberá contarse dos (2) con discapacidad adicionales</w:t>
            </w:r>
          </w:p>
        </w:tc>
        <w:tc>
          <w:tcPr>
            <w:tcW w:w="2835" w:type="dxa"/>
          </w:tcPr>
          <w:p w14:paraId="16C1AD38" w14:textId="77777777" w:rsidR="008711AE" w:rsidRPr="008711AE" w:rsidRDefault="008711AE" w:rsidP="00E83B90">
            <w:pPr>
              <w:pStyle w:val="TableParagraph"/>
              <w:spacing w:before="14" w:line="246" w:lineRule="exact"/>
              <w:ind w:left="19"/>
              <w:jc w:val="center"/>
              <w:rPr>
                <w:spacing w:val="-10"/>
                <w:lang w:val="es-CO"/>
              </w:rPr>
            </w:pPr>
          </w:p>
        </w:tc>
      </w:tr>
    </w:tbl>
    <w:p w14:paraId="3EC3D62E" w14:textId="77777777" w:rsidR="008711AE" w:rsidRDefault="008711AE" w:rsidP="00985487">
      <w:pPr>
        <w:jc w:val="both"/>
        <w:rPr>
          <w:rFonts w:ascii="Arial" w:hAnsi="Arial" w:cs="Arial"/>
          <w:color w:val="4A442A" w:themeColor="background2" w:themeShade="40"/>
          <w:sz w:val="21"/>
          <w:szCs w:val="21"/>
        </w:rPr>
      </w:pPr>
    </w:p>
    <w:p w14:paraId="65D00411" w14:textId="77777777" w:rsidR="008711AE" w:rsidRPr="00E547C2" w:rsidRDefault="008711AE" w:rsidP="00985487">
      <w:pPr>
        <w:jc w:val="both"/>
        <w:rPr>
          <w:rFonts w:ascii="Arial" w:hAnsi="Arial" w:cs="Arial"/>
          <w:color w:val="4A442A" w:themeColor="background2" w:themeShade="40"/>
          <w:sz w:val="21"/>
          <w:szCs w:val="21"/>
        </w:rPr>
      </w:pPr>
    </w:p>
    <w:p w14:paraId="0D9F77EC" w14:textId="77777777" w:rsidR="003C7461" w:rsidRPr="00E547C2" w:rsidRDefault="003C7461" w:rsidP="003C7461">
      <w:pPr>
        <w:jc w:val="both"/>
        <w:rPr>
          <w:rFonts w:ascii="Arial" w:hAnsi="Arial" w:cs="Arial"/>
          <w:sz w:val="21"/>
          <w:szCs w:val="21"/>
        </w:rPr>
      </w:pPr>
      <w:r w:rsidRPr="00E547C2">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1659C9CD" w14:textId="77777777" w:rsidR="003C7461" w:rsidRDefault="003C7461" w:rsidP="00985487">
      <w:pPr>
        <w:jc w:val="both"/>
        <w:rPr>
          <w:rFonts w:ascii="Arial" w:hAnsi="Arial" w:cs="Arial"/>
          <w:sz w:val="21"/>
          <w:szCs w:val="21"/>
          <w:highlight w:val="lightGray"/>
        </w:rPr>
      </w:pPr>
    </w:p>
    <w:p w14:paraId="460AFF68" w14:textId="0035430C" w:rsidR="00985487" w:rsidRPr="00E547C2" w:rsidRDefault="00985487" w:rsidP="00985487">
      <w:pPr>
        <w:jc w:val="both"/>
        <w:rPr>
          <w:rFonts w:ascii="Arial" w:hAnsi="Arial" w:cs="Arial"/>
          <w:sz w:val="21"/>
          <w:szCs w:val="21"/>
          <w:highlight w:val="lightGray"/>
        </w:rPr>
      </w:pPr>
      <w:r w:rsidRPr="00E547C2">
        <w:rPr>
          <w:rFonts w:ascii="Arial" w:hAnsi="Arial" w:cs="Arial"/>
          <w:sz w:val="21"/>
          <w:szCs w:val="21"/>
          <w:highlight w:val="lightGray"/>
        </w:rPr>
        <w:t xml:space="preserve">[El proponente para acreditar </w:t>
      </w:r>
      <w:r w:rsidR="00A65D4C">
        <w:rPr>
          <w:rFonts w:ascii="Arial" w:hAnsi="Arial" w:cs="Arial"/>
          <w:sz w:val="21"/>
          <w:szCs w:val="21"/>
          <w:highlight w:val="lightGray"/>
        </w:rPr>
        <w:t xml:space="preserve">su condición o </w:t>
      </w:r>
      <w:r w:rsidRPr="00E547C2">
        <w:rPr>
          <w:rFonts w:ascii="Arial" w:hAnsi="Arial" w:cs="Arial"/>
          <w:sz w:val="21"/>
          <w:szCs w:val="21"/>
          <w:highlight w:val="lightGray"/>
        </w:rPr>
        <w:t xml:space="preserve">el número de personas con discapacidad en su planta de personal, deberá aportar </w:t>
      </w:r>
      <w:r w:rsidR="00A84E71">
        <w:rPr>
          <w:rFonts w:ascii="Arial" w:hAnsi="Arial" w:cs="Arial"/>
          <w:sz w:val="21"/>
          <w:szCs w:val="21"/>
          <w:highlight w:val="lightGray"/>
        </w:rPr>
        <w:t>los documentos requeridos en el documento de pliego de condiciones</w:t>
      </w:r>
      <w:r w:rsidR="00A65D4C">
        <w:rPr>
          <w:rFonts w:ascii="Arial" w:hAnsi="Arial" w:cs="Arial"/>
          <w:sz w:val="21"/>
          <w:szCs w:val="21"/>
          <w:highlight w:val="lightGray"/>
        </w:rPr>
        <w:t xml:space="preserve"> y/o en el Decreto </w:t>
      </w:r>
      <w:r w:rsidR="00A65D4C" w:rsidRPr="00A65D4C">
        <w:rPr>
          <w:rFonts w:ascii="Arial" w:hAnsi="Arial" w:cs="Arial"/>
          <w:sz w:val="21"/>
          <w:szCs w:val="21"/>
        </w:rPr>
        <w:t>0287 de 2026</w:t>
      </w:r>
      <w:r w:rsidRPr="00E547C2">
        <w:rPr>
          <w:rFonts w:ascii="Arial" w:hAnsi="Arial" w:cs="Arial"/>
          <w:sz w:val="21"/>
          <w:szCs w:val="21"/>
          <w:highlight w:val="lightGray"/>
        </w:rPr>
        <w:t xml:space="preserve">.] </w:t>
      </w:r>
    </w:p>
    <w:p w14:paraId="2EF512C6" w14:textId="77777777" w:rsidR="00985487" w:rsidRPr="00E547C2" w:rsidRDefault="00985487" w:rsidP="00985487">
      <w:pPr>
        <w:pStyle w:val="Textoindependiente"/>
        <w:jc w:val="both"/>
        <w:rPr>
          <w:rFonts w:ascii="Arial" w:hAnsi="Arial" w:cs="Arial"/>
          <w:sz w:val="21"/>
          <w:szCs w:val="21"/>
        </w:rPr>
      </w:pPr>
    </w:p>
    <w:p w14:paraId="0ADDEF2E" w14:textId="77777777" w:rsidR="00985487" w:rsidRPr="00E547C2" w:rsidRDefault="00985487" w:rsidP="00985487">
      <w:pPr>
        <w:pStyle w:val="Textoindependiente"/>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7F2D627E" w14:textId="77777777" w:rsidR="00985487" w:rsidRPr="00E547C2" w:rsidRDefault="00985487" w:rsidP="00985487">
      <w:pPr>
        <w:jc w:val="both"/>
        <w:rPr>
          <w:rFonts w:ascii="Arial" w:hAnsi="Arial" w:cs="Arial"/>
          <w:b/>
          <w:sz w:val="21"/>
          <w:szCs w:val="21"/>
        </w:rPr>
      </w:pPr>
    </w:p>
    <w:p w14:paraId="0B28711D" w14:textId="77777777" w:rsidR="00985487" w:rsidRPr="00E547C2" w:rsidRDefault="00985487" w:rsidP="00985487">
      <w:pPr>
        <w:jc w:val="both"/>
        <w:rPr>
          <w:rFonts w:ascii="Arial" w:hAnsi="Arial" w:cs="Arial"/>
          <w:b/>
          <w:sz w:val="21"/>
          <w:szCs w:val="21"/>
        </w:rPr>
      </w:pPr>
    </w:p>
    <w:p w14:paraId="29882A3F" w14:textId="77777777" w:rsidR="00985487" w:rsidRPr="00E547C2" w:rsidRDefault="00985487" w:rsidP="00985487">
      <w:pPr>
        <w:jc w:val="both"/>
        <w:rPr>
          <w:rFonts w:ascii="Arial" w:hAnsi="Arial" w:cs="Arial"/>
          <w:b/>
          <w:sz w:val="21"/>
          <w:szCs w:val="21"/>
        </w:rPr>
      </w:pPr>
      <w:r w:rsidRPr="00E547C2">
        <w:rPr>
          <w:rFonts w:ascii="Arial" w:hAnsi="Arial" w:cs="Arial"/>
          <w:b/>
          <w:sz w:val="21"/>
          <w:szCs w:val="21"/>
        </w:rPr>
        <w:t>________________________________________</w:t>
      </w:r>
    </w:p>
    <w:p w14:paraId="67C97C04" w14:textId="77777777" w:rsidR="00985487" w:rsidRPr="00E547C2" w:rsidRDefault="00985487" w:rsidP="00985487">
      <w:pPr>
        <w:jc w:val="both"/>
        <w:rPr>
          <w:rFonts w:ascii="Arial" w:hAnsi="Arial" w:cs="Arial"/>
          <w:sz w:val="21"/>
          <w:szCs w:val="21"/>
          <w:highlight w:val="lightGray"/>
        </w:rPr>
      </w:pPr>
      <w:r w:rsidRPr="00E547C2">
        <w:rPr>
          <w:rFonts w:ascii="Arial" w:hAnsi="Arial" w:cs="Arial"/>
          <w:sz w:val="21"/>
          <w:szCs w:val="21"/>
          <w:highlight w:val="lightGray"/>
        </w:rPr>
        <w:t>[Nombre y firma de la persona natural, el representante legal de la persona jurídica o el revisor fiscal, según corresponda]</w:t>
      </w:r>
    </w:p>
    <w:p w14:paraId="37A78A15" w14:textId="77777777" w:rsidR="00985487" w:rsidRPr="00E547C2" w:rsidRDefault="00985487" w:rsidP="00985487">
      <w:pPr>
        <w:jc w:val="both"/>
        <w:rPr>
          <w:rFonts w:ascii="Arial" w:hAnsi="Arial" w:cs="Arial"/>
          <w:b/>
          <w:sz w:val="21"/>
          <w:szCs w:val="21"/>
          <w:highlight w:val="yellow"/>
        </w:rPr>
      </w:pPr>
    </w:p>
    <w:p w14:paraId="31691F4C" w14:textId="77777777" w:rsidR="00985487" w:rsidRPr="00E547C2" w:rsidRDefault="00985487" w:rsidP="00985487">
      <w:pPr>
        <w:jc w:val="both"/>
        <w:rPr>
          <w:rFonts w:ascii="Arial" w:hAnsi="Arial" w:cs="Arial"/>
          <w:b/>
          <w:color w:val="FF0000"/>
          <w:sz w:val="21"/>
          <w:szCs w:val="21"/>
          <w:highlight w:val="yellow"/>
        </w:rPr>
      </w:pPr>
      <w:r w:rsidRPr="00E547C2">
        <w:rPr>
          <w:rFonts w:ascii="Arial" w:hAnsi="Arial" w:cs="Arial"/>
          <w:b/>
          <w:color w:val="FF0000"/>
          <w:sz w:val="21"/>
          <w:szCs w:val="21"/>
          <w:highlight w:val="yellow"/>
        </w:rPr>
        <w:br w:type="page"/>
      </w:r>
    </w:p>
    <w:p w14:paraId="28E26E05" w14:textId="77777777" w:rsidR="00985487" w:rsidRPr="00E547C2" w:rsidDel="00E3109C" w:rsidRDefault="00985487" w:rsidP="00985487">
      <w:pPr>
        <w:tabs>
          <w:tab w:val="left" w:pos="-142"/>
        </w:tabs>
        <w:autoSpaceDE w:val="0"/>
        <w:autoSpaceDN w:val="0"/>
        <w:adjustRightInd w:val="0"/>
        <w:jc w:val="center"/>
        <w:outlineLvl w:val="0"/>
        <w:rPr>
          <w:rFonts w:ascii="Arial" w:hAnsi="Arial" w:cs="Arial"/>
          <w:b/>
          <w:bCs/>
          <w:sz w:val="21"/>
          <w:szCs w:val="21"/>
        </w:rPr>
      </w:pPr>
      <w:r w:rsidRPr="00E547C2">
        <w:rPr>
          <w:rFonts w:ascii="Arial" w:hAnsi="Arial" w:cs="Arial"/>
          <w:b/>
          <w:bCs/>
          <w:sz w:val="21"/>
          <w:szCs w:val="21"/>
        </w:rPr>
        <w:lastRenderedPageBreak/>
        <w:t>FORMATO 8 – PUNTAJE DE INDUSTRIA NACIONAL</w:t>
      </w:r>
    </w:p>
    <w:p w14:paraId="11A36D44" w14:textId="77777777" w:rsidR="00985487" w:rsidRPr="00E547C2" w:rsidDel="007628C9" w:rsidRDefault="00985487" w:rsidP="00985487">
      <w:pPr>
        <w:tabs>
          <w:tab w:val="left" w:pos="-142"/>
        </w:tabs>
        <w:autoSpaceDE w:val="0"/>
        <w:autoSpaceDN w:val="0"/>
        <w:adjustRightInd w:val="0"/>
        <w:jc w:val="center"/>
        <w:outlineLvl w:val="0"/>
        <w:rPr>
          <w:rFonts w:ascii="Arial" w:hAnsi="Arial" w:cs="Arial"/>
          <w:b/>
          <w:bCs/>
          <w:sz w:val="21"/>
          <w:szCs w:val="21"/>
        </w:rPr>
      </w:pPr>
    </w:p>
    <w:p w14:paraId="45A38D10" w14:textId="081F85D6" w:rsidR="00985487" w:rsidRPr="00E547C2" w:rsidDel="007628C9" w:rsidRDefault="00985487" w:rsidP="00985487">
      <w:pPr>
        <w:tabs>
          <w:tab w:val="left" w:pos="-142"/>
        </w:tabs>
        <w:autoSpaceDE w:val="0"/>
        <w:autoSpaceDN w:val="0"/>
        <w:adjustRightInd w:val="0"/>
        <w:jc w:val="center"/>
        <w:outlineLvl w:val="0"/>
        <w:rPr>
          <w:rFonts w:ascii="Arial" w:hAnsi="Arial" w:cs="Arial"/>
          <w:sz w:val="21"/>
          <w:szCs w:val="21"/>
          <w:highlight w:val="lightGray"/>
        </w:rPr>
      </w:pPr>
      <w:r w:rsidRPr="00E547C2" w:rsidDel="007628C9">
        <w:rPr>
          <w:rFonts w:ascii="Arial" w:hAnsi="Arial" w:cs="Arial"/>
          <w:b/>
          <w:bCs/>
          <w:sz w:val="21"/>
          <w:szCs w:val="21"/>
          <w:lang w:val="es-ES"/>
        </w:rPr>
        <w:t xml:space="preserve">FORMATO </w:t>
      </w:r>
      <w:r w:rsidR="003F58C8">
        <w:rPr>
          <w:rFonts w:ascii="Arial" w:hAnsi="Arial" w:cs="Arial"/>
          <w:b/>
          <w:bCs/>
          <w:sz w:val="21"/>
          <w:szCs w:val="21"/>
          <w:lang w:val="es-ES"/>
        </w:rPr>
        <w:t>8</w:t>
      </w:r>
      <w:r w:rsidRPr="00E547C2" w:rsidDel="007628C9">
        <w:rPr>
          <w:rFonts w:ascii="Arial" w:hAnsi="Arial" w:cs="Arial"/>
          <w:b/>
          <w:bCs/>
          <w:sz w:val="21"/>
          <w:szCs w:val="21"/>
          <w:lang w:val="es-ES"/>
        </w:rPr>
        <w:t>A – PROMOCIÓN DE SERVICIOS NACIONALES O CON TRATO NACIONAL</w:t>
      </w:r>
    </w:p>
    <w:p w14:paraId="2E6783F8" w14:textId="77777777" w:rsidR="00985487" w:rsidRPr="00E547C2" w:rsidDel="00E3109C"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sidDel="00E3109C">
        <w:rPr>
          <w:rFonts w:ascii="Arial" w:hAnsi="Arial" w:cs="Arial"/>
          <w:sz w:val="21"/>
          <w:szCs w:val="21"/>
          <w:highlight w:val="lightGray"/>
        </w:rPr>
        <w:t>[Este Formato ÚNICAMENTE debe ser diligenciado por</w:t>
      </w:r>
      <w:r w:rsidRPr="00E547C2">
        <w:rPr>
          <w:rFonts w:ascii="Arial" w:hAnsi="Arial" w:cs="Arial"/>
          <w:sz w:val="21"/>
          <w:szCs w:val="21"/>
          <w:highlight w:val="lightGray"/>
        </w:rPr>
        <w:t xml:space="preserve"> los</w:t>
      </w:r>
      <w:r w:rsidRPr="00E547C2" w:rsidDel="00E3109C">
        <w:rPr>
          <w:rFonts w:ascii="Arial" w:hAnsi="Arial" w:cs="Arial"/>
          <w:sz w:val="21"/>
          <w:szCs w:val="21"/>
          <w:highlight w:val="lightGray"/>
        </w:rPr>
        <w:t xml:space="preserve"> Proponentes nacionales o extranjeros con trato nacional, o los Proponentes Plurales integrados por estos.</w:t>
      </w:r>
      <w:r w:rsidRPr="00E547C2">
        <w:rPr>
          <w:rFonts w:ascii="Arial" w:hAnsi="Arial" w:cs="Arial"/>
          <w:sz w:val="21"/>
          <w:szCs w:val="21"/>
          <w:highlight w:val="lightGray"/>
        </w:rPr>
        <w:t xml:space="preserve"> </w:t>
      </w:r>
      <w:r w:rsidRPr="00E547C2" w:rsidDel="00E3109C">
        <w:rPr>
          <w:rFonts w:ascii="Arial" w:hAnsi="Arial" w:cs="Arial"/>
          <w:sz w:val="21"/>
          <w:szCs w:val="21"/>
          <w:highlight w:val="lightGray"/>
        </w:rPr>
        <w:t xml:space="preserve">En ningún caso el Formato debe </w:t>
      </w:r>
      <w:r w:rsidRPr="00E547C2">
        <w:rPr>
          <w:rFonts w:ascii="Arial" w:hAnsi="Arial" w:cs="Arial"/>
          <w:sz w:val="21"/>
          <w:szCs w:val="21"/>
          <w:highlight w:val="lightGray"/>
        </w:rPr>
        <w:t>diligenciarse</w:t>
      </w:r>
      <w:r w:rsidRPr="00E547C2" w:rsidDel="00E3109C">
        <w:rPr>
          <w:rFonts w:ascii="Arial" w:hAnsi="Arial" w:cs="Arial"/>
          <w:sz w:val="21"/>
          <w:szCs w:val="21"/>
          <w:highlight w:val="lightGray"/>
        </w:rPr>
        <w:t xml:space="preserve"> por los Proponentes extranjeros sin derecho a </w:t>
      </w:r>
      <w:r w:rsidRPr="00E547C2">
        <w:rPr>
          <w:rFonts w:ascii="Arial" w:hAnsi="Arial" w:cs="Arial"/>
          <w:sz w:val="21"/>
          <w:szCs w:val="21"/>
          <w:highlight w:val="lightGray"/>
        </w:rPr>
        <w:t>t</w:t>
      </w:r>
      <w:r w:rsidRPr="00E547C2" w:rsidDel="00E3109C">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E3109C">
        <w:rPr>
          <w:rFonts w:ascii="Arial" w:hAnsi="Arial" w:cs="Arial"/>
          <w:sz w:val="21"/>
          <w:szCs w:val="21"/>
          <w:highlight w:val="lightGray"/>
        </w:rPr>
        <w:t xml:space="preserve">acional que opten por el puntaje correspondiente a </w:t>
      </w:r>
      <w:r w:rsidRPr="00E547C2">
        <w:rPr>
          <w:rFonts w:ascii="Arial" w:hAnsi="Arial" w:cs="Arial"/>
          <w:sz w:val="21"/>
          <w:szCs w:val="21"/>
          <w:highlight w:val="lightGray"/>
        </w:rPr>
        <w:t xml:space="preserve">la </w:t>
      </w:r>
      <w:r w:rsidRPr="00E547C2" w:rsidDel="00E3109C">
        <w:rPr>
          <w:rFonts w:ascii="Arial" w:hAnsi="Arial" w:cs="Arial"/>
          <w:sz w:val="21"/>
          <w:szCs w:val="21"/>
          <w:highlight w:val="lightGray"/>
        </w:rPr>
        <w:t>incorporación de componente nacional en servicios extranjeros]</w:t>
      </w:r>
    </w:p>
    <w:p w14:paraId="543E7CD0"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7C47087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4C1D5D7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1D9808D5"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rPr>
      </w:pPr>
      <w:r w:rsidRPr="00E547C2">
        <w:rPr>
          <w:rFonts w:ascii="Arial" w:hAnsi="Arial" w:cs="Arial"/>
          <w:b/>
          <w:bCs/>
          <w:sz w:val="21"/>
          <w:szCs w:val="21"/>
          <w:highlight w:val="lightGray"/>
        </w:rPr>
        <w:t>[NOMBRE DE LA ENTIDAD]</w:t>
      </w:r>
    </w:p>
    <w:p w14:paraId="6C97A25A" w14:textId="77777777" w:rsidR="00985487" w:rsidRPr="00E547C2" w:rsidRDefault="00985487" w:rsidP="00985487">
      <w:pPr>
        <w:tabs>
          <w:tab w:val="left" w:pos="-142"/>
          <w:tab w:val="center" w:pos="4419"/>
        </w:tabs>
        <w:autoSpaceDE w:val="0"/>
        <w:autoSpaceDN w:val="0"/>
        <w:adjustRightInd w:val="0"/>
        <w:jc w:val="both"/>
        <w:outlineLvl w:val="0"/>
        <w:rPr>
          <w:rFonts w:ascii="Arial" w:hAnsi="Arial" w:cs="Arial"/>
          <w:sz w:val="21"/>
          <w:szCs w:val="21"/>
          <w:highlight w:val="lightGray"/>
        </w:rPr>
      </w:pPr>
      <w:r w:rsidRPr="00E547C2">
        <w:rPr>
          <w:rFonts w:ascii="Arial" w:hAnsi="Arial" w:cs="Arial"/>
          <w:sz w:val="21"/>
          <w:szCs w:val="21"/>
          <w:highlight w:val="lightGray"/>
        </w:rPr>
        <w:t xml:space="preserve">[Dirección de la Entidad] </w:t>
      </w:r>
    </w:p>
    <w:p w14:paraId="103C41C5"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72B3EBC5" w14:textId="77777777" w:rsidR="00985487" w:rsidRPr="00E547C2" w:rsidRDefault="00985487" w:rsidP="00985487">
      <w:pPr>
        <w:numPr>
          <w:ilvl w:val="12"/>
          <w:numId w:val="0"/>
        </w:numPr>
        <w:jc w:val="both"/>
        <w:outlineLvl w:val="0"/>
        <w:rPr>
          <w:rFonts w:ascii="Arial" w:hAnsi="Arial" w:cs="Arial"/>
          <w:b/>
          <w:sz w:val="21"/>
          <w:szCs w:val="21"/>
        </w:rPr>
      </w:pPr>
    </w:p>
    <w:p w14:paraId="7B68D029"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u w:val="single"/>
        </w:rPr>
      </w:pPr>
      <w:r w:rsidRPr="00E547C2">
        <w:rPr>
          <w:rFonts w:ascii="Arial" w:hAnsi="Arial" w:cs="Arial"/>
          <w:b/>
          <w:bCs/>
          <w:sz w:val="21"/>
          <w:szCs w:val="21"/>
        </w:rPr>
        <w:t>REFERENCIA:</w:t>
      </w:r>
      <w:r w:rsidRPr="00E547C2">
        <w:rPr>
          <w:rFonts w:ascii="Arial" w:hAnsi="Arial" w:cs="Arial"/>
          <w:sz w:val="21"/>
          <w:szCs w:val="21"/>
        </w:rPr>
        <w:tab/>
      </w:r>
      <w:bookmarkStart w:id="2" w:name="_Hlk511125090"/>
      <w:r w:rsidRPr="00E547C2">
        <w:rPr>
          <w:rFonts w:ascii="Arial" w:hAnsi="Arial" w:cs="Arial"/>
          <w:sz w:val="21"/>
          <w:szCs w:val="21"/>
        </w:rPr>
        <w:t xml:space="preserve">Proceso de Contratación </w:t>
      </w:r>
      <w:r w:rsidRPr="00E547C2">
        <w:rPr>
          <w:rFonts w:ascii="Arial" w:hAnsi="Arial" w:cs="Arial"/>
          <w:sz w:val="21"/>
          <w:szCs w:val="21"/>
          <w:highlight w:val="lightGray"/>
          <w:lang w:bidi="en-US"/>
        </w:rPr>
        <w:t>[Incluir número del Proceso de Contratación]</w:t>
      </w:r>
      <w:r w:rsidRPr="00E547C2">
        <w:rPr>
          <w:rFonts w:ascii="Arial" w:hAnsi="Arial" w:cs="Arial"/>
          <w:sz w:val="21"/>
          <w:szCs w:val="21"/>
        </w:rPr>
        <w:t xml:space="preserve">, en adelante el “Proceso de contratación” </w:t>
      </w:r>
      <w:bookmarkEnd w:id="2"/>
    </w:p>
    <w:p w14:paraId="7F06AECD"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 xml:space="preserve">Objeto: </w:t>
      </w:r>
    </w:p>
    <w:p w14:paraId="3E6CDCB1" w14:textId="77777777" w:rsidR="00985487" w:rsidRPr="00E547C2" w:rsidRDefault="00985487" w:rsidP="00985487">
      <w:pPr>
        <w:jc w:val="both"/>
        <w:rPr>
          <w:rFonts w:ascii="Arial" w:hAnsi="Arial" w:cs="Arial"/>
          <w:sz w:val="21"/>
          <w:szCs w:val="21"/>
          <w:lang w:bidi="en-US"/>
        </w:rPr>
      </w:pPr>
      <w:bookmarkStart w:id="3" w:name="_Hlk511125131"/>
      <w:r w:rsidRPr="00E547C2">
        <w:rPr>
          <w:rFonts w:ascii="Arial" w:hAnsi="Arial" w:cs="Arial"/>
          <w:sz w:val="21"/>
          <w:szCs w:val="21"/>
          <w:highlight w:val="lightGray"/>
          <w:lang w:bidi="en-US"/>
        </w:rPr>
        <w:t>[</w:t>
      </w:r>
    </w:p>
    <w:p w14:paraId="715B53A1" w14:textId="77777777" w:rsidR="00985487" w:rsidRPr="00E547C2" w:rsidRDefault="00985487" w:rsidP="00985487">
      <w:pPr>
        <w:jc w:val="both"/>
        <w:rPr>
          <w:rFonts w:ascii="Arial" w:hAnsi="Arial" w:cs="Arial"/>
          <w:sz w:val="21"/>
          <w:szCs w:val="21"/>
        </w:rPr>
      </w:pPr>
    </w:p>
    <w:p w14:paraId="57A445D1" w14:textId="77777777" w:rsidR="00985487" w:rsidRPr="00E547C2" w:rsidRDefault="00985487" w:rsidP="00985487">
      <w:pPr>
        <w:autoSpaceDE w:val="0"/>
        <w:autoSpaceDN w:val="0"/>
        <w:adjustRightInd w:val="0"/>
        <w:jc w:val="both"/>
        <w:rPr>
          <w:rFonts w:ascii="Arial" w:hAnsi="Arial" w:cs="Arial"/>
          <w:sz w:val="21"/>
          <w:szCs w:val="21"/>
        </w:rPr>
      </w:pPr>
      <w:r w:rsidRPr="00E547C2">
        <w:rPr>
          <w:rFonts w:ascii="Arial" w:hAnsi="Arial" w:cs="Arial"/>
          <w:sz w:val="21"/>
          <w:szCs w:val="21"/>
        </w:rPr>
        <w:t>Estimados señores:</w:t>
      </w:r>
    </w:p>
    <w:p w14:paraId="54174634" w14:textId="77777777" w:rsidR="00985487" w:rsidRPr="00E547C2" w:rsidRDefault="00985487" w:rsidP="00985487">
      <w:pPr>
        <w:jc w:val="both"/>
        <w:rPr>
          <w:rFonts w:ascii="Arial" w:hAnsi="Arial" w:cs="Arial"/>
          <w:sz w:val="21"/>
          <w:szCs w:val="21"/>
          <w:lang w:bidi="en-US"/>
        </w:rPr>
      </w:pPr>
      <w:r w:rsidRPr="00E547C2">
        <w:rPr>
          <w:rFonts w:ascii="Arial" w:hAnsi="Arial" w:cs="Arial"/>
          <w:sz w:val="21"/>
          <w:szCs w:val="21"/>
          <w:highlight w:val="lightGray"/>
        </w:rPr>
        <w:fldChar w:fldCharType="begin"/>
      </w:r>
      <w:r w:rsidRPr="00E547C2">
        <w:rPr>
          <w:rFonts w:ascii="Arial" w:hAnsi="Arial" w:cs="Arial"/>
          <w:sz w:val="21"/>
          <w:szCs w:val="21"/>
          <w:highlight w:val="lightGray"/>
          <w:lang w:bidi="en-US"/>
        </w:rPr>
        <w:instrText xml:space="preserve"> MACROBUTTON  AbrirEspacioPárrafo "[Nombre del representante legal del Proponente]" </w:instrText>
      </w:r>
      <w:r w:rsidRPr="00E547C2">
        <w:rPr>
          <w:rFonts w:ascii="Arial" w:hAnsi="Arial" w:cs="Arial"/>
          <w:sz w:val="21"/>
          <w:szCs w:val="21"/>
          <w:highlight w:val="lightGray"/>
          <w:lang w:bidi="en-US"/>
        </w:rPr>
        <w:fldChar w:fldCharType="end"/>
      </w:r>
      <w:r w:rsidRPr="00E547C2">
        <w:rPr>
          <w:rFonts w:ascii="Arial" w:hAnsi="Arial" w:cs="Arial"/>
          <w:sz w:val="21"/>
          <w:szCs w:val="21"/>
          <w:lang w:bidi="en-US"/>
        </w:rPr>
        <w:t>e</w:t>
      </w:r>
      <w:r w:rsidRPr="00E547C2">
        <w:rPr>
          <w:rFonts w:ascii="Arial" w:hAnsi="Arial" w:cs="Arial"/>
          <w:sz w:val="21"/>
          <w:szCs w:val="21"/>
        </w:rPr>
        <w:t xml:space="preserve">n mi calidad de representante legal de </w:t>
      </w:r>
      <w:r w:rsidRPr="00E547C2">
        <w:rPr>
          <w:rFonts w:ascii="Arial" w:hAnsi="Arial" w:cs="Arial"/>
          <w:sz w:val="21"/>
          <w:szCs w:val="21"/>
          <w:highlight w:val="lightGray"/>
        </w:rPr>
        <w:t>[Nombre del Proponente - persona jurídica]</w:t>
      </w:r>
      <w:r w:rsidRPr="00E547C2">
        <w:rPr>
          <w:rFonts w:ascii="Arial" w:hAnsi="Arial" w:cs="Arial"/>
          <w:sz w:val="21"/>
          <w:szCs w:val="21"/>
        </w:rPr>
        <w:t xml:space="preserve"> </w:t>
      </w:r>
      <w:r w:rsidRPr="00E547C2">
        <w:rPr>
          <w:rFonts w:ascii="Arial" w:hAnsi="Arial" w:cs="Arial"/>
          <w:sz w:val="21"/>
          <w:szCs w:val="21"/>
          <w:lang w:bidi="en-US"/>
        </w:rPr>
        <w:t xml:space="preserve">o </w:t>
      </w:r>
      <w:r w:rsidRPr="00E547C2">
        <w:rPr>
          <w:rFonts w:ascii="Arial" w:hAnsi="Arial" w:cs="Arial"/>
          <w:sz w:val="21"/>
          <w:szCs w:val="21"/>
          <w:highlight w:val="lightGray"/>
        </w:rPr>
        <w:t>[Nombre del Proponente- persona natural]</w:t>
      </w:r>
      <w:r w:rsidRPr="00E547C2">
        <w:rPr>
          <w:rFonts w:ascii="Arial" w:hAnsi="Arial" w:cs="Arial"/>
          <w:sz w:val="21"/>
          <w:szCs w:val="21"/>
        </w:rPr>
        <w:t xml:space="preserve"> o </w:t>
      </w:r>
      <w:r w:rsidRPr="00E547C2">
        <w:rPr>
          <w:rFonts w:ascii="Arial" w:hAnsi="Arial" w:cs="Arial"/>
          <w:sz w:val="21"/>
          <w:szCs w:val="21"/>
          <w:highlight w:val="lightGray"/>
        </w:rPr>
        <w:t>[Nombre del representante del Proponente Plural]</w:t>
      </w:r>
      <w:r w:rsidRPr="00E547C2">
        <w:rPr>
          <w:rFonts w:ascii="Arial" w:hAnsi="Arial" w:cs="Arial"/>
          <w:sz w:val="21"/>
          <w:szCs w:val="21"/>
        </w:rPr>
        <w:t xml:space="preserve"> </w:t>
      </w:r>
      <w:r w:rsidRPr="00E547C2">
        <w:rPr>
          <w:rFonts w:ascii="Arial" w:hAnsi="Arial" w:cs="Arial"/>
          <w:sz w:val="21"/>
          <w:szCs w:val="21"/>
          <w:lang w:bidi="en-US"/>
        </w:rPr>
        <w:t>en adelante el “Proponente”, presento ofrecimiento optando por el puntaje por apoyo a la industria nacional</w:t>
      </w:r>
      <w:r w:rsidRPr="00E547C2" w:rsidDel="001445B9">
        <w:rPr>
          <w:rFonts w:ascii="Arial" w:hAnsi="Arial" w:cs="Arial"/>
          <w:sz w:val="21"/>
          <w:szCs w:val="21"/>
          <w:lang w:bidi="en-US"/>
        </w:rPr>
        <w:t xml:space="preserve"> por la prestación de </w:t>
      </w:r>
      <w:r w:rsidRPr="00E547C2">
        <w:rPr>
          <w:rFonts w:ascii="Arial" w:hAnsi="Arial" w:cs="Arial"/>
          <w:sz w:val="21"/>
          <w:szCs w:val="21"/>
          <w:lang w:bidi="en-US"/>
        </w:rPr>
        <w:t>Servicios N</w:t>
      </w:r>
      <w:r w:rsidRPr="00E547C2" w:rsidDel="001445B9">
        <w:rPr>
          <w:rFonts w:ascii="Arial" w:hAnsi="Arial" w:cs="Arial"/>
          <w:sz w:val="21"/>
          <w:szCs w:val="21"/>
          <w:lang w:bidi="en-US"/>
        </w:rPr>
        <w:t xml:space="preserve">acionales o con </w:t>
      </w:r>
      <w:r w:rsidRPr="00E547C2">
        <w:rPr>
          <w:rFonts w:ascii="Arial" w:hAnsi="Arial" w:cs="Arial"/>
          <w:sz w:val="21"/>
          <w:szCs w:val="21"/>
          <w:lang w:bidi="en-US"/>
        </w:rPr>
        <w:t>T</w:t>
      </w:r>
      <w:r w:rsidRPr="00E547C2" w:rsidDel="001445B9">
        <w:rPr>
          <w:rFonts w:ascii="Arial" w:hAnsi="Arial" w:cs="Arial"/>
          <w:sz w:val="21"/>
          <w:szCs w:val="21"/>
          <w:lang w:bidi="en-US"/>
        </w:rPr>
        <w:t xml:space="preserve">rato </w:t>
      </w:r>
      <w:r w:rsidRPr="00E547C2">
        <w:rPr>
          <w:rFonts w:ascii="Arial" w:hAnsi="Arial" w:cs="Arial"/>
          <w:sz w:val="21"/>
          <w:szCs w:val="21"/>
          <w:lang w:bidi="en-US"/>
        </w:rPr>
        <w:t>N</w:t>
      </w:r>
      <w:r w:rsidRPr="00E547C2" w:rsidDel="001445B9">
        <w:rPr>
          <w:rFonts w:ascii="Arial" w:hAnsi="Arial" w:cs="Arial"/>
          <w:sz w:val="21"/>
          <w:szCs w:val="21"/>
          <w:lang w:bidi="en-US"/>
        </w:rPr>
        <w:t xml:space="preserve">acional. </w:t>
      </w:r>
    </w:p>
    <w:p w14:paraId="1BED2C95" w14:textId="77777777" w:rsidR="00985487" w:rsidRPr="00E547C2" w:rsidRDefault="00985487" w:rsidP="00985487">
      <w:pPr>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1.</w:t>
      </w:r>
      <w:r w:rsidRPr="00E547C2">
        <w:rPr>
          <w:rFonts w:ascii="Arial" w:hAnsi="Arial" w:cs="Arial"/>
          <w:color w:val="000000"/>
          <w:sz w:val="21"/>
          <w:szCs w:val="21"/>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74D414FC" w14:textId="77777777" w:rsidR="00985487" w:rsidRPr="00E547C2" w:rsidRDefault="00985487" w:rsidP="00985487">
      <w:pPr>
        <w:jc w:val="both"/>
        <w:rPr>
          <w:rFonts w:ascii="Arial" w:hAnsi="Arial" w:cs="Arial"/>
          <w:sz w:val="21"/>
          <w:szCs w:val="21"/>
          <w:highlight w:val="lightGray"/>
          <w:lang w:bidi="en-US"/>
        </w:rPr>
      </w:pPr>
      <w:r w:rsidRPr="00E547C2">
        <w:rPr>
          <w:rFonts w:ascii="Arial" w:hAnsi="Arial" w:cs="Arial"/>
          <w:sz w:val="21"/>
          <w:szCs w:val="21"/>
          <w:lang w:bidi="en-US"/>
        </w:rPr>
        <w:t>Manifiesto bajo la gravedad del juramento que en caso de resultar adjudicatario incorporaré a la ejecución del contrato los bienes nacionales relevantes establecidos por la Entidad Estatal en el Pliego de Condiciones:</w:t>
      </w:r>
      <w:r w:rsidRPr="00E547C2">
        <w:rPr>
          <w:rFonts w:ascii="Arial" w:hAnsi="Arial" w:cs="Arial"/>
          <w:sz w:val="21"/>
          <w:szCs w:val="21"/>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79"/>
        <w:gridCol w:w="1244"/>
        <w:gridCol w:w="1261"/>
        <w:gridCol w:w="1092"/>
        <w:gridCol w:w="1539"/>
        <w:gridCol w:w="1886"/>
      </w:tblGrid>
      <w:tr w:rsidR="00985487" w:rsidRPr="00E547C2" w14:paraId="716C6E2B" w14:textId="77777777" w:rsidTr="00E83B90">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3604FB" w14:textId="77777777" w:rsidR="00985487" w:rsidRPr="00E547C2" w:rsidRDefault="00985487" w:rsidP="00E83B90">
            <w:pPr>
              <w:jc w:val="both"/>
              <w:rPr>
                <w:rFonts w:ascii="Arial" w:hAnsi="Arial" w:cs="Arial"/>
                <w:b/>
                <w:caps/>
                <w:color w:val="FFFFFF"/>
                <w:sz w:val="21"/>
                <w:szCs w:val="21"/>
                <w:lang w:val="es-ES"/>
              </w:rPr>
            </w:pPr>
            <w:r w:rsidRPr="00E547C2">
              <w:rPr>
                <w:rFonts w:ascii="Arial" w:hAnsi="Arial" w:cs="Arial"/>
                <w:b/>
                <w:bCs/>
                <w:color w:val="FFFFFF"/>
                <w:sz w:val="21"/>
                <w:szCs w:val="21"/>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3E69C735" w14:textId="77777777" w:rsidR="00985487" w:rsidRPr="00E547C2" w:rsidRDefault="00985487" w:rsidP="00E83B90">
            <w:pPr>
              <w:jc w:val="both"/>
              <w:rPr>
                <w:rFonts w:ascii="Arial" w:hAnsi="Arial" w:cs="Arial"/>
                <w:b/>
                <w:caps/>
                <w:color w:val="FFFFFF"/>
                <w:sz w:val="21"/>
                <w:szCs w:val="21"/>
                <w:lang w:val="es-ES"/>
              </w:rPr>
            </w:pPr>
            <w:r w:rsidRPr="00E547C2">
              <w:rPr>
                <w:rFonts w:ascii="Arial" w:hAnsi="Arial" w:cs="Arial"/>
                <w:b/>
                <w:bCs/>
                <w:color w:val="FFFFFF"/>
                <w:sz w:val="21"/>
                <w:szCs w:val="21"/>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7B0C14AA" w14:textId="77777777" w:rsidR="00985487" w:rsidRPr="00E547C2" w:rsidRDefault="00985487" w:rsidP="00E83B90">
            <w:pPr>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981CADA" w14:textId="77777777" w:rsidR="00985487" w:rsidRPr="00E547C2" w:rsidRDefault="00985487" w:rsidP="00E83B90">
            <w:pPr>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34FC1DF" w14:textId="77777777" w:rsidR="00985487" w:rsidRPr="00E547C2" w:rsidRDefault="00985487" w:rsidP="00E83B90">
            <w:pPr>
              <w:jc w:val="both"/>
              <w:rPr>
                <w:rFonts w:ascii="Arial" w:hAnsi="Arial" w:cs="Arial"/>
                <w:b/>
                <w:bCs/>
                <w:color w:val="FFFFFF"/>
                <w:sz w:val="21"/>
                <w:szCs w:val="21"/>
                <w:lang w:val="es-ES"/>
              </w:rPr>
            </w:pPr>
            <w:r w:rsidRPr="00E547C2">
              <w:rPr>
                <w:rFonts w:ascii="Arial" w:hAnsi="Arial" w:cs="Arial"/>
                <w:b/>
                <w:bCs/>
                <w:color w:val="FFFFFF"/>
                <w:sz w:val="21"/>
                <w:szCs w:val="21"/>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5CD5616" w14:textId="77777777" w:rsidR="00985487" w:rsidRPr="00E547C2" w:rsidRDefault="00985487" w:rsidP="00E83B90">
            <w:pPr>
              <w:jc w:val="both"/>
              <w:rPr>
                <w:rFonts w:ascii="Arial" w:hAnsi="Arial" w:cs="Arial"/>
                <w:b/>
                <w:bCs/>
                <w:color w:val="FFFFFF"/>
                <w:sz w:val="21"/>
                <w:szCs w:val="21"/>
                <w:lang w:val="es-ES"/>
              </w:rPr>
            </w:pPr>
            <w:r w:rsidRPr="00E547C2">
              <w:rPr>
                <w:rFonts w:ascii="Arial" w:hAnsi="Arial" w:cs="Arial"/>
                <w:b/>
                <w:bCs/>
                <w:color w:val="FFFFFF"/>
                <w:sz w:val="21"/>
                <w:szCs w:val="21"/>
                <w:lang w:val="es-ES"/>
              </w:rPr>
              <w:t xml:space="preserve">% de participación </w:t>
            </w:r>
          </w:p>
        </w:tc>
      </w:tr>
      <w:tr w:rsidR="00985487" w:rsidRPr="00E547C2" w14:paraId="00AB998B" w14:textId="77777777" w:rsidTr="00E83B9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67CB6234" w14:textId="77777777" w:rsidR="00985487" w:rsidRPr="00E547C2" w:rsidRDefault="00985487" w:rsidP="00E83B90">
            <w:pPr>
              <w:jc w:val="both"/>
              <w:rPr>
                <w:rFonts w:ascii="Arial" w:hAnsi="Arial" w:cs="Arial"/>
                <w:caps/>
                <w:sz w:val="21"/>
                <w:szCs w:val="21"/>
                <w:lang w:val="es-ES"/>
              </w:rPr>
            </w:pPr>
            <w:r w:rsidRPr="00E547C2">
              <w:rPr>
                <w:rFonts w:ascii="Arial" w:hAnsi="Arial" w:cs="Arial"/>
                <w:caps/>
                <w:sz w:val="21"/>
                <w:szCs w:val="21"/>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0834507" w14:textId="77777777" w:rsidR="00985487" w:rsidRPr="00E547C2" w:rsidRDefault="00985487" w:rsidP="00E83B90">
            <w:pPr>
              <w:ind w:left="284"/>
              <w:jc w:val="both"/>
              <w:rPr>
                <w:rFonts w:ascii="Arial" w:hAnsi="Arial" w:cs="Arial"/>
                <w:caps/>
                <w:sz w:val="21"/>
                <w:szCs w:val="21"/>
                <w:lang w:val="es-ES"/>
              </w:rPr>
            </w:pPr>
          </w:p>
        </w:tc>
        <w:tc>
          <w:tcPr>
            <w:tcW w:w="1207" w:type="dxa"/>
            <w:tcBorders>
              <w:top w:val="single" w:sz="6" w:space="0" w:color="auto"/>
              <w:left w:val="single" w:sz="6" w:space="0" w:color="auto"/>
              <w:bottom w:val="single" w:sz="6" w:space="0" w:color="auto"/>
              <w:right w:val="double" w:sz="4" w:space="0" w:color="auto"/>
            </w:tcBorders>
          </w:tcPr>
          <w:p w14:paraId="46FBD2BE" w14:textId="77777777" w:rsidR="00985487" w:rsidRPr="00E547C2" w:rsidRDefault="00985487" w:rsidP="00E83B90">
            <w:pPr>
              <w:ind w:left="284"/>
              <w:jc w:val="both"/>
              <w:rPr>
                <w:rFonts w:ascii="Arial" w:hAnsi="Arial" w:cs="Arial"/>
                <w:sz w:val="21"/>
                <w:szCs w:val="21"/>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45D09B84" w14:textId="77777777" w:rsidR="00985487" w:rsidRPr="00E547C2" w:rsidRDefault="00985487" w:rsidP="00E83B90">
            <w:pPr>
              <w:ind w:left="284"/>
              <w:jc w:val="both"/>
              <w:rPr>
                <w:rFonts w:ascii="Arial" w:hAnsi="Arial" w:cs="Arial"/>
                <w:sz w:val="21"/>
                <w:szCs w:val="21"/>
                <w:lang w:val="es-ES"/>
              </w:rPr>
            </w:pPr>
          </w:p>
        </w:tc>
        <w:tc>
          <w:tcPr>
            <w:tcW w:w="1559" w:type="dxa"/>
            <w:tcBorders>
              <w:top w:val="single" w:sz="6" w:space="0" w:color="auto"/>
              <w:left w:val="single" w:sz="6" w:space="0" w:color="auto"/>
              <w:bottom w:val="single" w:sz="6" w:space="0" w:color="auto"/>
              <w:right w:val="double" w:sz="4" w:space="0" w:color="auto"/>
            </w:tcBorders>
          </w:tcPr>
          <w:p w14:paraId="6EEAE9BF" w14:textId="77777777" w:rsidR="00985487" w:rsidRPr="00E547C2" w:rsidRDefault="00985487" w:rsidP="00E83B90">
            <w:pPr>
              <w:ind w:left="284"/>
              <w:jc w:val="both"/>
              <w:rPr>
                <w:rFonts w:ascii="Arial" w:hAnsi="Arial" w:cs="Arial"/>
                <w:sz w:val="21"/>
                <w:szCs w:val="21"/>
                <w:lang w:val="es-ES"/>
              </w:rPr>
            </w:pPr>
          </w:p>
        </w:tc>
        <w:tc>
          <w:tcPr>
            <w:tcW w:w="1916" w:type="dxa"/>
            <w:tcBorders>
              <w:top w:val="single" w:sz="6" w:space="0" w:color="auto"/>
              <w:left w:val="single" w:sz="6" w:space="0" w:color="auto"/>
              <w:bottom w:val="single" w:sz="6" w:space="0" w:color="auto"/>
              <w:right w:val="double" w:sz="4" w:space="0" w:color="auto"/>
            </w:tcBorders>
          </w:tcPr>
          <w:p w14:paraId="45163993" w14:textId="77777777" w:rsidR="00985487" w:rsidRPr="00E547C2" w:rsidRDefault="00985487" w:rsidP="00E83B90">
            <w:pPr>
              <w:ind w:left="284"/>
              <w:jc w:val="both"/>
              <w:rPr>
                <w:rFonts w:ascii="Arial" w:hAnsi="Arial" w:cs="Arial"/>
                <w:sz w:val="21"/>
                <w:szCs w:val="21"/>
                <w:lang w:val="es-ES"/>
              </w:rPr>
            </w:pPr>
          </w:p>
        </w:tc>
      </w:tr>
      <w:tr w:rsidR="00985487" w:rsidRPr="00E547C2" w14:paraId="45331291" w14:textId="77777777" w:rsidTr="00E83B9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22E1481" w14:textId="77777777" w:rsidR="00985487" w:rsidRPr="00E547C2" w:rsidRDefault="00985487" w:rsidP="00E83B90">
            <w:pPr>
              <w:jc w:val="both"/>
              <w:rPr>
                <w:rFonts w:ascii="Arial" w:hAnsi="Arial" w:cs="Arial"/>
                <w:caps/>
                <w:sz w:val="21"/>
                <w:szCs w:val="21"/>
                <w:lang w:val="es-ES"/>
              </w:rPr>
            </w:pPr>
            <w:r w:rsidRPr="00E547C2">
              <w:rPr>
                <w:rFonts w:ascii="Arial" w:hAnsi="Arial" w:cs="Arial"/>
                <w:caps/>
                <w:sz w:val="21"/>
                <w:szCs w:val="21"/>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4CD57CBE" w14:textId="77777777" w:rsidR="00985487" w:rsidRPr="00E547C2" w:rsidRDefault="00985487" w:rsidP="00E83B90">
            <w:pPr>
              <w:ind w:left="284"/>
              <w:jc w:val="both"/>
              <w:rPr>
                <w:rFonts w:ascii="Arial" w:hAnsi="Arial" w:cs="Arial"/>
                <w:caps/>
                <w:sz w:val="21"/>
                <w:szCs w:val="21"/>
                <w:lang w:val="es-ES"/>
              </w:rPr>
            </w:pPr>
          </w:p>
        </w:tc>
        <w:tc>
          <w:tcPr>
            <w:tcW w:w="1207" w:type="dxa"/>
            <w:tcBorders>
              <w:top w:val="single" w:sz="6" w:space="0" w:color="auto"/>
              <w:left w:val="single" w:sz="6" w:space="0" w:color="auto"/>
              <w:bottom w:val="double" w:sz="4" w:space="0" w:color="auto"/>
              <w:right w:val="double" w:sz="4" w:space="0" w:color="auto"/>
            </w:tcBorders>
          </w:tcPr>
          <w:p w14:paraId="351F6F33" w14:textId="77777777" w:rsidR="00985487" w:rsidRPr="00E547C2" w:rsidRDefault="00985487" w:rsidP="00E83B90">
            <w:pPr>
              <w:ind w:left="284"/>
              <w:jc w:val="both"/>
              <w:rPr>
                <w:rFonts w:ascii="Arial" w:hAnsi="Arial" w:cs="Arial"/>
                <w:sz w:val="21"/>
                <w:szCs w:val="21"/>
                <w:lang w:val="es-ES"/>
              </w:rPr>
            </w:pPr>
          </w:p>
        </w:tc>
        <w:tc>
          <w:tcPr>
            <w:tcW w:w="1100" w:type="dxa"/>
            <w:tcBorders>
              <w:top w:val="single" w:sz="6" w:space="0" w:color="auto"/>
              <w:left w:val="single" w:sz="6" w:space="0" w:color="auto"/>
              <w:bottom w:val="double" w:sz="4" w:space="0" w:color="auto"/>
              <w:right w:val="double" w:sz="4" w:space="0" w:color="auto"/>
            </w:tcBorders>
          </w:tcPr>
          <w:p w14:paraId="11F9B9C4" w14:textId="77777777" w:rsidR="00985487" w:rsidRPr="00E547C2" w:rsidRDefault="00985487" w:rsidP="00E83B90">
            <w:pPr>
              <w:ind w:left="284"/>
              <w:jc w:val="both"/>
              <w:rPr>
                <w:rFonts w:ascii="Arial" w:hAnsi="Arial" w:cs="Arial"/>
                <w:sz w:val="21"/>
                <w:szCs w:val="21"/>
                <w:lang w:val="es-ES"/>
              </w:rPr>
            </w:pPr>
          </w:p>
        </w:tc>
        <w:tc>
          <w:tcPr>
            <w:tcW w:w="1559" w:type="dxa"/>
            <w:tcBorders>
              <w:top w:val="single" w:sz="6" w:space="0" w:color="auto"/>
              <w:left w:val="single" w:sz="6" w:space="0" w:color="auto"/>
              <w:bottom w:val="double" w:sz="4" w:space="0" w:color="auto"/>
              <w:right w:val="double" w:sz="4" w:space="0" w:color="auto"/>
            </w:tcBorders>
          </w:tcPr>
          <w:p w14:paraId="34585D8F" w14:textId="77777777" w:rsidR="00985487" w:rsidRPr="00E547C2" w:rsidRDefault="00985487" w:rsidP="00E83B90">
            <w:pPr>
              <w:ind w:left="284"/>
              <w:jc w:val="both"/>
              <w:rPr>
                <w:rFonts w:ascii="Arial" w:hAnsi="Arial" w:cs="Arial"/>
                <w:sz w:val="21"/>
                <w:szCs w:val="21"/>
                <w:lang w:val="es-ES"/>
              </w:rPr>
            </w:pPr>
          </w:p>
        </w:tc>
        <w:tc>
          <w:tcPr>
            <w:tcW w:w="1916" w:type="dxa"/>
            <w:tcBorders>
              <w:top w:val="single" w:sz="6" w:space="0" w:color="auto"/>
              <w:left w:val="single" w:sz="6" w:space="0" w:color="auto"/>
              <w:bottom w:val="double" w:sz="4" w:space="0" w:color="auto"/>
              <w:right w:val="double" w:sz="4" w:space="0" w:color="auto"/>
            </w:tcBorders>
          </w:tcPr>
          <w:p w14:paraId="3D0A0A1F" w14:textId="77777777" w:rsidR="00985487" w:rsidRPr="00E547C2" w:rsidRDefault="00985487" w:rsidP="00E83B90">
            <w:pPr>
              <w:ind w:left="284"/>
              <w:jc w:val="both"/>
              <w:rPr>
                <w:rFonts w:ascii="Arial" w:hAnsi="Arial" w:cs="Arial"/>
                <w:sz w:val="21"/>
                <w:szCs w:val="21"/>
                <w:lang w:val="es-ES"/>
              </w:rPr>
            </w:pPr>
          </w:p>
        </w:tc>
      </w:tr>
    </w:tbl>
    <w:p w14:paraId="535C0D35" w14:textId="77777777" w:rsidR="00985487" w:rsidRPr="00E547C2" w:rsidRDefault="00985487" w:rsidP="00985487">
      <w:pPr>
        <w:ind w:left="284"/>
        <w:jc w:val="both"/>
        <w:rPr>
          <w:rFonts w:ascii="Arial" w:hAnsi="Arial" w:cs="Arial"/>
          <w:sz w:val="21"/>
          <w:szCs w:val="21"/>
          <w:highlight w:val="lightGray"/>
          <w:lang w:bidi="en-US"/>
        </w:rPr>
      </w:pPr>
    </w:p>
    <w:p w14:paraId="0D737D81" w14:textId="77777777" w:rsidR="00985487" w:rsidRPr="00E547C2" w:rsidRDefault="00985487" w:rsidP="00985487">
      <w:pPr>
        <w:jc w:val="both"/>
        <w:rPr>
          <w:rFonts w:ascii="Arial" w:hAnsi="Arial" w:cs="Arial"/>
          <w:sz w:val="21"/>
          <w:szCs w:val="21"/>
          <w:lang w:bidi="en-US"/>
        </w:rPr>
      </w:pPr>
      <w:r w:rsidRPr="00E547C2">
        <w:rPr>
          <w:rFonts w:ascii="Arial" w:hAnsi="Arial" w:cs="Arial"/>
          <w:sz w:val="21"/>
          <w:szCs w:val="21"/>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2A269C6" w14:textId="77777777" w:rsidR="00985487" w:rsidRPr="00E547C2" w:rsidRDefault="00985487" w:rsidP="00985487">
      <w:pPr>
        <w:jc w:val="both"/>
        <w:rPr>
          <w:rFonts w:ascii="Arial" w:hAnsi="Arial" w:cs="Arial"/>
          <w:color w:val="000000"/>
          <w:sz w:val="21"/>
          <w:szCs w:val="21"/>
          <w:highlight w:val="lightGray"/>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2.</w:t>
      </w:r>
      <w:r w:rsidRPr="00E547C2">
        <w:rPr>
          <w:rFonts w:ascii="Arial" w:hAnsi="Arial" w:cs="Arial"/>
          <w:color w:val="000000"/>
          <w:sz w:val="21"/>
          <w:szCs w:val="21"/>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4BC09557" w14:textId="77777777" w:rsidR="00985487" w:rsidRPr="00E547C2" w:rsidRDefault="00985487" w:rsidP="00985487">
      <w:pPr>
        <w:jc w:val="both"/>
        <w:rPr>
          <w:rFonts w:ascii="Arial" w:hAnsi="Arial" w:cs="Arial"/>
          <w:sz w:val="21"/>
          <w:szCs w:val="21"/>
          <w:lang w:bidi="en-US"/>
        </w:rPr>
      </w:pPr>
      <w:r w:rsidRPr="00E547C2">
        <w:rPr>
          <w:rFonts w:ascii="Arial" w:hAnsi="Arial" w:cs="Arial"/>
          <w:color w:val="000000"/>
          <w:sz w:val="21"/>
          <w:szCs w:val="21"/>
        </w:rPr>
        <w:t>Manifiesto bajo la gravedad del juramento que en caso de</w:t>
      </w:r>
      <w:r w:rsidRPr="00E547C2">
        <w:rPr>
          <w:rFonts w:ascii="Arial" w:hAnsi="Arial" w:cs="Arial"/>
          <w:sz w:val="21"/>
          <w:szCs w:val="21"/>
          <w:lang w:bidi="en-US"/>
        </w:rPr>
        <w:t xml:space="preserve"> resultar adjudicatario para la ejecución del objeto contractual destinaré un porcentaje de empleados o contratistas por prestación de servicios colombianos, de al menos el </w:t>
      </w:r>
      <w:r w:rsidRPr="00E547C2">
        <w:rPr>
          <w:rFonts w:ascii="Arial" w:hAnsi="Arial" w:cs="Arial"/>
          <w:sz w:val="21"/>
          <w:szCs w:val="21"/>
          <w:highlight w:val="lightGray"/>
          <w:lang w:bidi="en-US"/>
        </w:rPr>
        <w:t>[el Proponente</w:t>
      </w:r>
      <w:r w:rsidRPr="00E547C2">
        <w:rPr>
          <w:rFonts w:ascii="Arial" w:eastAsia="Calibri" w:hAnsi="Arial"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E547C2">
        <w:rPr>
          <w:rFonts w:ascii="Arial" w:eastAsia="Calibri" w:hAnsi="Arial" w:cs="Arial"/>
          <w:color w:val="000000"/>
          <w:sz w:val="21"/>
          <w:szCs w:val="21"/>
          <w:lang w:val="es-ES"/>
        </w:rPr>
        <w:t xml:space="preserve"> </w:t>
      </w:r>
      <w:r w:rsidRPr="00E547C2">
        <w:rPr>
          <w:rFonts w:ascii="Arial" w:hAnsi="Arial" w:cs="Arial"/>
          <w:sz w:val="21"/>
          <w:szCs w:val="21"/>
          <w:lang w:bidi="en-US"/>
        </w:rPr>
        <w:t>del total del personal requerido para el cumplimiento del contrato.</w:t>
      </w:r>
    </w:p>
    <w:p w14:paraId="362DFE3A" w14:textId="77777777" w:rsidR="00985487" w:rsidRPr="00E547C2" w:rsidRDefault="00985487" w:rsidP="00985487">
      <w:pPr>
        <w:jc w:val="both"/>
        <w:rPr>
          <w:rFonts w:ascii="Arial" w:hAnsi="Arial" w:cs="Arial"/>
          <w:color w:val="000000"/>
          <w:sz w:val="21"/>
          <w:szCs w:val="21"/>
          <w:highlight w:val="lightGray"/>
        </w:rPr>
      </w:pPr>
      <w:r w:rsidRPr="00E547C2">
        <w:rPr>
          <w:rFonts w:ascii="Arial" w:hAnsi="Arial"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E547C2">
        <w:rPr>
          <w:rFonts w:ascii="Arial" w:hAnsi="Arial" w:cs="Arial"/>
          <w:sz w:val="21"/>
          <w:szCs w:val="21"/>
          <w:highlight w:val="lightGray"/>
          <w:lang w:bidi="en-US"/>
        </w:rPr>
        <w:t xml:space="preserve">[el Proponente incluirá el </w:t>
      </w:r>
      <w:r w:rsidRPr="00E547C2">
        <w:rPr>
          <w:rFonts w:ascii="Arial" w:hAnsi="Arial" w:cs="Arial"/>
          <w:sz w:val="21"/>
          <w:szCs w:val="21"/>
          <w:highlight w:val="lightGray"/>
          <w:lang w:bidi="en-US"/>
        </w:rPr>
        <w:lastRenderedPageBreak/>
        <w:t>porcentaje definido por la Entidad Estatal en el numeral 4.3.1 del documento base que sea por lo menos del cuarenta por ciento (40 %), sin perjuicio de incluir uno superior]</w:t>
      </w:r>
      <w:r w:rsidRPr="00E547C2">
        <w:rPr>
          <w:rFonts w:ascii="Arial" w:hAnsi="Arial"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D7EC5D3" w14:textId="77777777" w:rsidR="00985487" w:rsidRPr="00E547C2" w:rsidRDefault="00985487" w:rsidP="00985487">
      <w:pPr>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3.</w:t>
      </w:r>
      <w:r w:rsidRPr="00E547C2">
        <w:rPr>
          <w:rFonts w:ascii="Arial" w:hAnsi="Arial"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E547C2">
        <w:rPr>
          <w:rFonts w:ascii="Arial" w:hAnsi="Arial" w:cs="Arial"/>
          <w:color w:val="000000"/>
          <w:sz w:val="21"/>
          <w:szCs w:val="21"/>
        </w:rPr>
        <w:t xml:space="preserve"> </w:t>
      </w:r>
    </w:p>
    <w:p w14:paraId="2377DF75" w14:textId="77777777" w:rsidR="00985487" w:rsidRPr="00E547C2" w:rsidRDefault="00985487" w:rsidP="00985487">
      <w:pPr>
        <w:jc w:val="both"/>
        <w:rPr>
          <w:rFonts w:ascii="Arial" w:hAnsi="Arial" w:cs="Arial"/>
          <w:sz w:val="21"/>
          <w:szCs w:val="21"/>
          <w:lang w:bidi="en-US"/>
        </w:rPr>
      </w:pPr>
      <w:r w:rsidRPr="00E547C2">
        <w:rPr>
          <w:rFonts w:ascii="Arial" w:hAnsi="Arial" w:cs="Arial"/>
          <w:sz w:val="21"/>
          <w:szCs w:val="21"/>
          <w:lang w:bidi="en-US"/>
        </w:rPr>
        <w:t xml:space="preserve">Manifiesto que los servicios ofrecidos para la eventual ejecución del objeto contractual son originarios de </w:t>
      </w:r>
      <w:r w:rsidRPr="00E547C2">
        <w:rPr>
          <w:rFonts w:ascii="Arial" w:hAnsi="Arial" w:cs="Arial"/>
          <w:sz w:val="21"/>
          <w:szCs w:val="21"/>
          <w:highlight w:val="lightGray"/>
          <w:lang w:bidi="en-US"/>
        </w:rPr>
        <w:t>[indicar nombre del país de origen de los servicios</w:t>
      </w:r>
      <w:r w:rsidRPr="00E547C2">
        <w:rPr>
          <w:rFonts w:ascii="Arial" w:hAnsi="Arial" w:cs="Arial"/>
          <w:sz w:val="21"/>
          <w:szCs w:val="21"/>
          <w:lang w:bidi="en-US"/>
        </w:rPr>
        <w:t xml:space="preserve">], país con el que la República de Colombia </w:t>
      </w:r>
      <w:r w:rsidRPr="00E547C2">
        <w:rPr>
          <w:rFonts w:ascii="Arial" w:hAnsi="Arial" w:cs="Arial"/>
          <w:sz w:val="21"/>
          <w:szCs w:val="21"/>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E547C2">
        <w:rPr>
          <w:rFonts w:ascii="Arial" w:hAnsi="Arial" w:cs="Arial"/>
          <w:sz w:val="21"/>
          <w:szCs w:val="21"/>
          <w:lang w:bidi="en-US"/>
        </w:rPr>
        <w:t>.</w:t>
      </w:r>
    </w:p>
    <w:p w14:paraId="48C460FF" w14:textId="77777777" w:rsidR="00985487" w:rsidRPr="00E547C2" w:rsidRDefault="00985487" w:rsidP="00985487">
      <w:pPr>
        <w:jc w:val="both"/>
        <w:rPr>
          <w:rFonts w:ascii="Arial" w:hAnsi="Arial" w:cs="Arial"/>
          <w:sz w:val="21"/>
          <w:szCs w:val="21"/>
          <w:highlight w:val="lightGray"/>
          <w:lang w:bidi="en-US"/>
        </w:rPr>
      </w:pPr>
      <w:r w:rsidRPr="00E547C2">
        <w:rPr>
          <w:rFonts w:ascii="Arial" w:hAnsi="Arial" w:cs="Arial"/>
          <w:sz w:val="21"/>
          <w:szCs w:val="21"/>
          <w:lang w:bidi="en-US"/>
        </w:rPr>
        <w:t xml:space="preserve">A efectos de demostrar el origen de los servicios, me acojo a la regla de origen prevista en </w:t>
      </w:r>
      <w:r w:rsidRPr="00E547C2">
        <w:rPr>
          <w:rFonts w:ascii="Arial" w:hAnsi="Arial" w:cs="Arial"/>
          <w:sz w:val="21"/>
          <w:szCs w:val="21"/>
          <w:highlight w:val="lightGray"/>
          <w:lang w:bidi="en-US"/>
        </w:rPr>
        <w:t>[Indicar el instrumento jurídico o comercial en el que se regula la regla de origen del correspondiente país]</w:t>
      </w:r>
      <w:r w:rsidRPr="00E547C2">
        <w:rPr>
          <w:rFonts w:ascii="Arial" w:hAnsi="Arial" w:cs="Arial"/>
          <w:sz w:val="21"/>
          <w:szCs w:val="21"/>
          <w:lang w:bidi="en-US"/>
        </w:rPr>
        <w:t xml:space="preserve">, para lo cual adjunto la siguiente documentación: </w:t>
      </w:r>
      <w:r w:rsidRPr="00E547C2">
        <w:rPr>
          <w:rFonts w:ascii="Arial" w:hAnsi="Arial" w:cs="Arial"/>
          <w:sz w:val="21"/>
          <w:szCs w:val="21"/>
          <w:highlight w:val="lightGray"/>
          <w:lang w:bidi="en-US"/>
        </w:rPr>
        <w:t>[Señalar anexos al FORMATO 8, requeridos para demostrar el origen de los servicios en el correspondiente país]</w:t>
      </w:r>
      <w:r w:rsidRPr="00E547C2">
        <w:rPr>
          <w:rFonts w:ascii="Arial" w:hAnsi="Arial" w:cs="Arial"/>
          <w:sz w:val="21"/>
          <w:szCs w:val="21"/>
          <w:lang w:bidi="en-US"/>
        </w:rPr>
        <w:t xml:space="preserve">. </w:t>
      </w:r>
    </w:p>
    <w:bookmarkEnd w:id="3"/>
    <w:p w14:paraId="30C9FA25"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Atentamente,</w:t>
      </w:r>
    </w:p>
    <w:p w14:paraId="4F8E194F" w14:textId="77777777" w:rsidR="00985487" w:rsidRPr="00E547C2" w:rsidRDefault="00985487" w:rsidP="00985487">
      <w:pPr>
        <w:jc w:val="both"/>
        <w:rPr>
          <w:rFonts w:ascii="Arial" w:hAnsi="Arial" w:cs="Arial"/>
          <w:sz w:val="21"/>
          <w:szCs w:val="21"/>
        </w:rPr>
      </w:pPr>
    </w:p>
    <w:p w14:paraId="196DCA90"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Nombre del Proponente</w:t>
      </w:r>
      <w:r w:rsidRPr="00E547C2">
        <w:rPr>
          <w:rFonts w:ascii="Arial" w:hAnsi="Arial" w:cs="Arial"/>
          <w:sz w:val="21"/>
          <w:szCs w:val="21"/>
        </w:rPr>
        <w:tab/>
        <w:t>_______________________________________</w:t>
      </w:r>
    </w:p>
    <w:p w14:paraId="2400A824"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Nombre del representante legal</w:t>
      </w:r>
      <w:r w:rsidRPr="00E547C2">
        <w:rPr>
          <w:rFonts w:ascii="Arial" w:hAnsi="Arial" w:cs="Arial"/>
          <w:sz w:val="21"/>
          <w:szCs w:val="21"/>
        </w:rPr>
        <w:tab/>
        <w:t>__________________________________</w:t>
      </w:r>
    </w:p>
    <w:p w14:paraId="483F3EE6"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 xml:space="preserve">C. C. </w:t>
      </w:r>
      <w:r w:rsidRPr="00E547C2">
        <w:rPr>
          <w:rFonts w:ascii="Arial" w:hAnsi="Arial" w:cs="Arial"/>
          <w:sz w:val="21"/>
          <w:szCs w:val="21"/>
        </w:rPr>
        <w:tab/>
        <w:t>_____________________ de _______________</w:t>
      </w:r>
    </w:p>
    <w:p w14:paraId="3D5CE4E2"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w:t>
      </w:r>
    </w:p>
    <w:p w14:paraId="2FC57816"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Correo electrónico</w:t>
      </w:r>
      <w:r w:rsidRPr="00E547C2">
        <w:rPr>
          <w:rFonts w:ascii="Arial" w:hAnsi="Arial" w:cs="Arial"/>
          <w:sz w:val="21"/>
          <w:szCs w:val="21"/>
        </w:rPr>
        <w:tab/>
        <w:t>_______________________________________</w:t>
      </w:r>
    </w:p>
    <w:p w14:paraId="459CB07E"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w:t>
      </w:r>
    </w:p>
    <w:p w14:paraId="272BBD13"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__________________________</w:t>
      </w:r>
    </w:p>
    <w:p w14:paraId="54013993" w14:textId="77777777" w:rsidR="00985487" w:rsidRPr="00E547C2" w:rsidDel="00770647" w:rsidRDefault="00985487" w:rsidP="00985487">
      <w:pPr>
        <w:jc w:val="both"/>
        <w:rPr>
          <w:rFonts w:ascii="Arial" w:hAnsi="Arial" w:cs="Arial"/>
          <w:sz w:val="21"/>
          <w:szCs w:val="21"/>
          <w:lang w:val="es-ES"/>
        </w:rPr>
      </w:pPr>
      <w:r w:rsidRPr="00E547C2">
        <w:rPr>
          <w:rFonts w:ascii="Arial" w:hAnsi="Arial" w:cs="Arial"/>
          <w:sz w:val="21"/>
          <w:szCs w:val="21"/>
          <w:highlight w:val="darkGray"/>
        </w:rPr>
        <w:t>[</w:t>
      </w:r>
      <w:r w:rsidRPr="00E547C2">
        <w:rPr>
          <w:rFonts w:ascii="Arial" w:hAnsi="Arial" w:cs="Arial"/>
          <w:sz w:val="21"/>
          <w:szCs w:val="21"/>
          <w:highlight w:val="lightGray"/>
        </w:rPr>
        <w:t>Firma del Proponente o de su representante legal]</w:t>
      </w:r>
    </w:p>
    <w:p w14:paraId="4E0A94AB"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lang w:val="es-ES"/>
        </w:rPr>
      </w:pPr>
    </w:p>
    <w:p w14:paraId="06F63CEA"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lang w:val="es-ES"/>
        </w:rPr>
      </w:pPr>
    </w:p>
    <w:p w14:paraId="2F8B99DA"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lang w:val="es-ES"/>
        </w:rPr>
      </w:pPr>
    </w:p>
    <w:p w14:paraId="3B9C6D93"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3DD20EF9"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7BA5D9BF"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15E683FB"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160901A4"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346242B2"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3E683BBF"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173D24DE"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101DCBC7"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65A0BF99"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41B6ADB2"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61A8D0F6"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5FBC67A5"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28B4C3A8"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00AD2962"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78D850FD"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199A068E" w14:textId="0E193A25" w:rsidR="00985487" w:rsidRPr="00E547C2" w:rsidDel="00E3109C" w:rsidRDefault="00985487" w:rsidP="00985487">
      <w:pPr>
        <w:tabs>
          <w:tab w:val="left" w:pos="-142"/>
        </w:tabs>
        <w:autoSpaceDE w:val="0"/>
        <w:autoSpaceDN w:val="0"/>
        <w:adjustRightInd w:val="0"/>
        <w:spacing w:before="120" w:after="120"/>
        <w:jc w:val="center"/>
        <w:outlineLvl w:val="0"/>
        <w:rPr>
          <w:rFonts w:ascii="Arial" w:hAnsi="Arial" w:cs="Arial"/>
          <w:b/>
          <w:bCs/>
          <w:sz w:val="21"/>
          <w:szCs w:val="21"/>
        </w:rPr>
      </w:pPr>
      <w:r w:rsidRPr="00E547C2">
        <w:rPr>
          <w:rFonts w:ascii="Arial" w:hAnsi="Arial" w:cs="Arial"/>
          <w:b/>
          <w:bCs/>
          <w:sz w:val="21"/>
          <w:szCs w:val="21"/>
        </w:rPr>
        <w:lastRenderedPageBreak/>
        <w:t>FORMATO 9 – PUNTAJE DE INDUSTRIA NACIONAL</w:t>
      </w:r>
    </w:p>
    <w:p w14:paraId="44FA3E91" w14:textId="77777777" w:rsidR="00985487" w:rsidRPr="00E547C2" w:rsidDel="007628C9" w:rsidRDefault="00985487"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4F3F175E" w14:textId="77777777" w:rsidR="00985487" w:rsidRPr="00E547C2" w:rsidDel="007628C9" w:rsidRDefault="00985487" w:rsidP="00985487">
      <w:pPr>
        <w:tabs>
          <w:tab w:val="left" w:pos="-142"/>
        </w:tabs>
        <w:autoSpaceDE w:val="0"/>
        <w:autoSpaceDN w:val="0"/>
        <w:adjustRightInd w:val="0"/>
        <w:spacing w:before="120" w:after="120"/>
        <w:jc w:val="center"/>
        <w:outlineLvl w:val="0"/>
        <w:rPr>
          <w:rFonts w:ascii="Arial" w:hAnsi="Arial" w:cs="Arial"/>
          <w:sz w:val="21"/>
          <w:szCs w:val="21"/>
          <w:highlight w:val="lightGray"/>
        </w:rPr>
      </w:pPr>
      <w:r w:rsidRPr="00E547C2" w:rsidDel="007628C9">
        <w:rPr>
          <w:rFonts w:ascii="Arial" w:hAnsi="Arial" w:cs="Arial"/>
          <w:b/>
          <w:bCs/>
          <w:sz w:val="21"/>
          <w:szCs w:val="21"/>
          <w:lang w:val="es-ES"/>
        </w:rPr>
        <w:t>FORMATO 9A – PROMOCIÓN DE SERVICIOS NACIONALES O CON TRATO NACIONAL</w:t>
      </w:r>
    </w:p>
    <w:p w14:paraId="4270510F" w14:textId="77777777" w:rsidR="00985487" w:rsidRPr="00E547C2" w:rsidDel="00E3109C"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sidDel="00E3109C">
        <w:rPr>
          <w:rFonts w:ascii="Arial" w:hAnsi="Arial" w:cs="Arial"/>
          <w:sz w:val="21"/>
          <w:szCs w:val="21"/>
          <w:highlight w:val="lightGray"/>
        </w:rPr>
        <w:t>[Este Formato ÚNICAMENTE debe ser diligenciado por</w:t>
      </w:r>
      <w:r w:rsidRPr="00E547C2">
        <w:rPr>
          <w:rFonts w:ascii="Arial" w:hAnsi="Arial" w:cs="Arial"/>
          <w:sz w:val="21"/>
          <w:szCs w:val="21"/>
          <w:highlight w:val="lightGray"/>
        </w:rPr>
        <w:t xml:space="preserve"> los</w:t>
      </w:r>
      <w:r w:rsidRPr="00E547C2" w:rsidDel="00E3109C">
        <w:rPr>
          <w:rFonts w:ascii="Arial" w:hAnsi="Arial" w:cs="Arial"/>
          <w:sz w:val="21"/>
          <w:szCs w:val="21"/>
          <w:highlight w:val="lightGray"/>
        </w:rPr>
        <w:t xml:space="preserve"> Proponentes nacionales o extranjeros con trato nacional, o los Proponentes Plurales integrados por estos.</w:t>
      </w:r>
      <w:r w:rsidRPr="00E547C2">
        <w:rPr>
          <w:rFonts w:ascii="Arial" w:hAnsi="Arial" w:cs="Arial"/>
          <w:sz w:val="21"/>
          <w:szCs w:val="21"/>
          <w:highlight w:val="lightGray"/>
        </w:rPr>
        <w:t xml:space="preserve"> </w:t>
      </w:r>
      <w:r w:rsidRPr="00E547C2" w:rsidDel="00E3109C">
        <w:rPr>
          <w:rFonts w:ascii="Arial" w:hAnsi="Arial" w:cs="Arial"/>
          <w:sz w:val="21"/>
          <w:szCs w:val="21"/>
          <w:highlight w:val="lightGray"/>
        </w:rPr>
        <w:t xml:space="preserve">En ningún caso el Formato debe </w:t>
      </w:r>
      <w:r w:rsidRPr="00E547C2">
        <w:rPr>
          <w:rFonts w:ascii="Arial" w:hAnsi="Arial" w:cs="Arial"/>
          <w:sz w:val="21"/>
          <w:szCs w:val="21"/>
          <w:highlight w:val="lightGray"/>
        </w:rPr>
        <w:t>diligenciarse</w:t>
      </w:r>
      <w:r w:rsidRPr="00E547C2" w:rsidDel="00E3109C">
        <w:rPr>
          <w:rFonts w:ascii="Arial" w:hAnsi="Arial" w:cs="Arial"/>
          <w:sz w:val="21"/>
          <w:szCs w:val="21"/>
          <w:highlight w:val="lightGray"/>
        </w:rPr>
        <w:t xml:space="preserve"> por los Proponentes extranjeros sin derecho a </w:t>
      </w:r>
      <w:r w:rsidRPr="00E547C2">
        <w:rPr>
          <w:rFonts w:ascii="Arial" w:hAnsi="Arial" w:cs="Arial"/>
          <w:sz w:val="21"/>
          <w:szCs w:val="21"/>
          <w:highlight w:val="lightGray"/>
        </w:rPr>
        <w:t>t</w:t>
      </w:r>
      <w:r w:rsidRPr="00E547C2" w:rsidDel="00E3109C">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E3109C">
        <w:rPr>
          <w:rFonts w:ascii="Arial" w:hAnsi="Arial" w:cs="Arial"/>
          <w:sz w:val="21"/>
          <w:szCs w:val="21"/>
          <w:highlight w:val="lightGray"/>
        </w:rPr>
        <w:t xml:space="preserve">acional que opten por el puntaje correspondiente a </w:t>
      </w:r>
      <w:r w:rsidRPr="00E547C2">
        <w:rPr>
          <w:rFonts w:ascii="Arial" w:hAnsi="Arial" w:cs="Arial"/>
          <w:sz w:val="21"/>
          <w:szCs w:val="21"/>
          <w:highlight w:val="lightGray"/>
        </w:rPr>
        <w:t xml:space="preserve">la </w:t>
      </w:r>
      <w:r w:rsidRPr="00E547C2" w:rsidDel="00E3109C">
        <w:rPr>
          <w:rFonts w:ascii="Arial" w:hAnsi="Arial" w:cs="Arial"/>
          <w:sz w:val="21"/>
          <w:szCs w:val="21"/>
          <w:highlight w:val="lightGray"/>
        </w:rPr>
        <w:t>incorporación de componente nacional en servicios extranjeros]</w:t>
      </w:r>
    </w:p>
    <w:p w14:paraId="69E2731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2F66B7AA"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12A0BAF8"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3B317723"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rPr>
      </w:pPr>
      <w:r w:rsidRPr="00E547C2">
        <w:rPr>
          <w:rFonts w:ascii="Arial" w:hAnsi="Arial" w:cs="Arial"/>
          <w:b/>
          <w:bCs/>
          <w:sz w:val="21"/>
          <w:szCs w:val="21"/>
          <w:highlight w:val="lightGray"/>
        </w:rPr>
        <w:t>[NOMBRE DE LA ENTIDAD]</w:t>
      </w:r>
    </w:p>
    <w:p w14:paraId="73B458A5" w14:textId="77777777" w:rsidR="00985487" w:rsidRPr="00E547C2" w:rsidRDefault="00985487" w:rsidP="00985487">
      <w:pPr>
        <w:tabs>
          <w:tab w:val="left" w:pos="-142"/>
          <w:tab w:val="center" w:pos="4419"/>
        </w:tabs>
        <w:autoSpaceDE w:val="0"/>
        <w:autoSpaceDN w:val="0"/>
        <w:adjustRightInd w:val="0"/>
        <w:jc w:val="both"/>
        <w:outlineLvl w:val="0"/>
        <w:rPr>
          <w:rFonts w:ascii="Arial" w:hAnsi="Arial" w:cs="Arial"/>
          <w:sz w:val="21"/>
          <w:szCs w:val="21"/>
          <w:highlight w:val="lightGray"/>
        </w:rPr>
      </w:pPr>
      <w:r w:rsidRPr="00E547C2">
        <w:rPr>
          <w:rFonts w:ascii="Arial" w:hAnsi="Arial" w:cs="Arial"/>
          <w:sz w:val="21"/>
          <w:szCs w:val="21"/>
          <w:highlight w:val="lightGray"/>
        </w:rPr>
        <w:t xml:space="preserve">[Dirección de la Entidad] </w:t>
      </w:r>
    </w:p>
    <w:p w14:paraId="68B9B776"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37C01DEF" w14:textId="77777777" w:rsidR="00985487" w:rsidRPr="00E547C2" w:rsidRDefault="00985487" w:rsidP="00985487">
      <w:pPr>
        <w:numPr>
          <w:ilvl w:val="12"/>
          <w:numId w:val="0"/>
        </w:numPr>
        <w:spacing w:before="120" w:after="120"/>
        <w:jc w:val="both"/>
        <w:outlineLvl w:val="0"/>
        <w:rPr>
          <w:rFonts w:ascii="Arial" w:hAnsi="Arial" w:cs="Arial"/>
          <w:b/>
          <w:sz w:val="21"/>
          <w:szCs w:val="21"/>
        </w:rPr>
      </w:pPr>
    </w:p>
    <w:p w14:paraId="60491B29"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u w:val="single"/>
        </w:rPr>
      </w:pPr>
      <w:r w:rsidRPr="00E547C2">
        <w:rPr>
          <w:rFonts w:ascii="Arial" w:hAnsi="Arial" w:cs="Arial"/>
          <w:b/>
          <w:bCs/>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lang w:bidi="en-US"/>
        </w:rPr>
        <w:t>[Incluir número del Proceso de Contratación]</w:t>
      </w:r>
      <w:r w:rsidRPr="00E547C2">
        <w:rPr>
          <w:rFonts w:ascii="Arial" w:hAnsi="Arial" w:cs="Arial"/>
          <w:sz w:val="21"/>
          <w:szCs w:val="21"/>
        </w:rPr>
        <w:t xml:space="preserve">, en adelante el “Proceso de contratación” </w:t>
      </w:r>
    </w:p>
    <w:p w14:paraId="6FA3DCB7" w14:textId="77777777" w:rsidR="00985487" w:rsidRPr="00E547C2" w:rsidRDefault="00985487" w:rsidP="00985487">
      <w:pPr>
        <w:rPr>
          <w:rFonts w:ascii="Arial" w:hAnsi="Arial" w:cs="Arial"/>
          <w:sz w:val="21"/>
          <w:szCs w:val="21"/>
        </w:rPr>
      </w:pPr>
      <w:r w:rsidRPr="00E547C2">
        <w:rPr>
          <w:rFonts w:ascii="Arial" w:hAnsi="Arial" w:cs="Arial"/>
          <w:sz w:val="21"/>
          <w:szCs w:val="21"/>
        </w:rPr>
        <w:t xml:space="preserve">Objeto: </w:t>
      </w:r>
    </w:p>
    <w:p w14:paraId="7C575D1A" w14:textId="77777777" w:rsidR="00985487" w:rsidRPr="00E547C2" w:rsidRDefault="00985487" w:rsidP="00985487">
      <w:pPr>
        <w:jc w:val="both"/>
        <w:rPr>
          <w:rFonts w:ascii="Arial" w:hAnsi="Arial" w:cs="Arial"/>
          <w:sz w:val="21"/>
          <w:szCs w:val="21"/>
        </w:rPr>
      </w:pPr>
    </w:p>
    <w:p w14:paraId="3E9B9B9E" w14:textId="77777777" w:rsidR="00985487" w:rsidRPr="00E547C2" w:rsidRDefault="00985487" w:rsidP="00985487">
      <w:pPr>
        <w:autoSpaceDE w:val="0"/>
        <w:autoSpaceDN w:val="0"/>
        <w:adjustRightInd w:val="0"/>
        <w:spacing w:before="120" w:after="240"/>
        <w:jc w:val="both"/>
        <w:rPr>
          <w:rFonts w:ascii="Arial" w:hAnsi="Arial" w:cs="Arial"/>
          <w:sz w:val="21"/>
          <w:szCs w:val="21"/>
        </w:rPr>
      </w:pPr>
      <w:r w:rsidRPr="00E547C2">
        <w:rPr>
          <w:rFonts w:ascii="Arial" w:hAnsi="Arial" w:cs="Arial"/>
          <w:sz w:val="21"/>
          <w:szCs w:val="21"/>
        </w:rPr>
        <w:t>Estimados señores:</w:t>
      </w:r>
    </w:p>
    <w:p w14:paraId="72ADC8E6" w14:textId="77777777" w:rsidR="00985487" w:rsidRPr="00E547C2" w:rsidRDefault="00985487" w:rsidP="00985487">
      <w:pPr>
        <w:spacing w:before="240" w:after="120"/>
        <w:jc w:val="both"/>
        <w:rPr>
          <w:rFonts w:ascii="Arial" w:hAnsi="Arial" w:cs="Arial"/>
          <w:sz w:val="21"/>
          <w:szCs w:val="21"/>
          <w:lang w:bidi="en-US"/>
        </w:rPr>
      </w:pPr>
      <w:r w:rsidRPr="00E547C2">
        <w:rPr>
          <w:rFonts w:ascii="Arial" w:hAnsi="Arial" w:cs="Arial"/>
          <w:sz w:val="21"/>
          <w:szCs w:val="21"/>
          <w:highlight w:val="lightGray"/>
        </w:rPr>
        <w:fldChar w:fldCharType="begin"/>
      </w:r>
      <w:r w:rsidRPr="00E547C2">
        <w:rPr>
          <w:rFonts w:ascii="Arial" w:hAnsi="Arial" w:cs="Arial"/>
          <w:sz w:val="21"/>
          <w:szCs w:val="21"/>
          <w:highlight w:val="lightGray"/>
          <w:lang w:bidi="en-US"/>
        </w:rPr>
        <w:instrText xml:space="preserve"> MACROBUTTON  AbrirEspacioPárrafo "[Nombre del representante legal del Proponente]" </w:instrText>
      </w:r>
      <w:r w:rsidRPr="00E547C2">
        <w:rPr>
          <w:rFonts w:ascii="Arial" w:hAnsi="Arial" w:cs="Arial"/>
          <w:sz w:val="21"/>
          <w:szCs w:val="21"/>
          <w:highlight w:val="lightGray"/>
          <w:lang w:bidi="en-US"/>
        </w:rPr>
        <w:fldChar w:fldCharType="end"/>
      </w:r>
      <w:r w:rsidRPr="00E547C2">
        <w:rPr>
          <w:rFonts w:ascii="Arial" w:hAnsi="Arial" w:cs="Arial"/>
          <w:sz w:val="21"/>
          <w:szCs w:val="21"/>
          <w:lang w:bidi="en-US"/>
        </w:rPr>
        <w:t>e</w:t>
      </w:r>
      <w:r w:rsidRPr="00E547C2">
        <w:rPr>
          <w:rFonts w:ascii="Arial" w:hAnsi="Arial" w:cs="Arial"/>
          <w:sz w:val="21"/>
          <w:szCs w:val="21"/>
        </w:rPr>
        <w:t xml:space="preserve">n mi calidad de representante legal de </w:t>
      </w:r>
      <w:r w:rsidRPr="00E547C2">
        <w:rPr>
          <w:rFonts w:ascii="Arial" w:hAnsi="Arial" w:cs="Arial"/>
          <w:sz w:val="21"/>
          <w:szCs w:val="21"/>
          <w:highlight w:val="lightGray"/>
        </w:rPr>
        <w:t>[Nombre del Proponente - persona jurídica]</w:t>
      </w:r>
      <w:r w:rsidRPr="00E547C2">
        <w:rPr>
          <w:rFonts w:ascii="Arial" w:hAnsi="Arial" w:cs="Arial"/>
          <w:sz w:val="21"/>
          <w:szCs w:val="21"/>
        </w:rPr>
        <w:t xml:space="preserve"> </w:t>
      </w:r>
      <w:r w:rsidRPr="00E547C2">
        <w:rPr>
          <w:rFonts w:ascii="Arial" w:hAnsi="Arial" w:cs="Arial"/>
          <w:sz w:val="21"/>
          <w:szCs w:val="21"/>
          <w:lang w:bidi="en-US"/>
        </w:rPr>
        <w:t xml:space="preserve">o </w:t>
      </w:r>
      <w:r w:rsidRPr="00E547C2">
        <w:rPr>
          <w:rFonts w:ascii="Arial" w:hAnsi="Arial" w:cs="Arial"/>
          <w:sz w:val="21"/>
          <w:szCs w:val="21"/>
          <w:highlight w:val="lightGray"/>
        </w:rPr>
        <w:t>[Nombre del Proponente- persona natural]</w:t>
      </w:r>
      <w:r w:rsidRPr="00E547C2">
        <w:rPr>
          <w:rFonts w:ascii="Arial" w:hAnsi="Arial" w:cs="Arial"/>
          <w:sz w:val="21"/>
          <w:szCs w:val="21"/>
        </w:rPr>
        <w:t xml:space="preserve"> o </w:t>
      </w:r>
      <w:r w:rsidRPr="00E547C2">
        <w:rPr>
          <w:rFonts w:ascii="Arial" w:hAnsi="Arial" w:cs="Arial"/>
          <w:sz w:val="21"/>
          <w:szCs w:val="21"/>
          <w:highlight w:val="lightGray"/>
        </w:rPr>
        <w:t>[Nombre del representante del Proponente Plural]</w:t>
      </w:r>
      <w:r w:rsidRPr="00E547C2">
        <w:rPr>
          <w:rFonts w:ascii="Arial" w:hAnsi="Arial" w:cs="Arial"/>
          <w:sz w:val="21"/>
          <w:szCs w:val="21"/>
        </w:rPr>
        <w:t xml:space="preserve"> </w:t>
      </w:r>
      <w:r w:rsidRPr="00E547C2">
        <w:rPr>
          <w:rFonts w:ascii="Arial" w:hAnsi="Arial" w:cs="Arial"/>
          <w:sz w:val="21"/>
          <w:szCs w:val="21"/>
          <w:lang w:bidi="en-US"/>
        </w:rPr>
        <w:t>en adelante el “Proponente”, presento ofrecimiento optando por el puntaje por apoyo a la industria nacional</w:t>
      </w:r>
      <w:r w:rsidRPr="00E547C2" w:rsidDel="001445B9">
        <w:rPr>
          <w:rFonts w:ascii="Arial" w:hAnsi="Arial" w:cs="Arial"/>
          <w:sz w:val="21"/>
          <w:szCs w:val="21"/>
          <w:lang w:bidi="en-US"/>
        </w:rPr>
        <w:t xml:space="preserve"> por la prestación de </w:t>
      </w:r>
      <w:r w:rsidRPr="00E547C2">
        <w:rPr>
          <w:rFonts w:ascii="Arial" w:hAnsi="Arial" w:cs="Arial"/>
          <w:sz w:val="21"/>
          <w:szCs w:val="21"/>
          <w:lang w:bidi="en-US"/>
        </w:rPr>
        <w:t>Servicios N</w:t>
      </w:r>
      <w:r w:rsidRPr="00E547C2" w:rsidDel="001445B9">
        <w:rPr>
          <w:rFonts w:ascii="Arial" w:hAnsi="Arial" w:cs="Arial"/>
          <w:sz w:val="21"/>
          <w:szCs w:val="21"/>
          <w:lang w:bidi="en-US"/>
        </w:rPr>
        <w:t xml:space="preserve">acionales o con </w:t>
      </w:r>
      <w:r w:rsidRPr="00E547C2">
        <w:rPr>
          <w:rFonts w:ascii="Arial" w:hAnsi="Arial" w:cs="Arial"/>
          <w:sz w:val="21"/>
          <w:szCs w:val="21"/>
          <w:lang w:bidi="en-US"/>
        </w:rPr>
        <w:t>T</w:t>
      </w:r>
      <w:r w:rsidRPr="00E547C2" w:rsidDel="001445B9">
        <w:rPr>
          <w:rFonts w:ascii="Arial" w:hAnsi="Arial" w:cs="Arial"/>
          <w:sz w:val="21"/>
          <w:szCs w:val="21"/>
          <w:lang w:bidi="en-US"/>
        </w:rPr>
        <w:t xml:space="preserve">rato </w:t>
      </w:r>
      <w:r w:rsidRPr="00E547C2">
        <w:rPr>
          <w:rFonts w:ascii="Arial" w:hAnsi="Arial" w:cs="Arial"/>
          <w:sz w:val="21"/>
          <w:szCs w:val="21"/>
          <w:lang w:bidi="en-US"/>
        </w:rPr>
        <w:t>N</w:t>
      </w:r>
      <w:r w:rsidRPr="00E547C2" w:rsidDel="001445B9">
        <w:rPr>
          <w:rFonts w:ascii="Arial" w:hAnsi="Arial" w:cs="Arial"/>
          <w:sz w:val="21"/>
          <w:szCs w:val="21"/>
          <w:lang w:bidi="en-US"/>
        </w:rPr>
        <w:t xml:space="preserve">acional. </w:t>
      </w:r>
    </w:p>
    <w:p w14:paraId="10010ADB" w14:textId="77777777" w:rsidR="00985487" w:rsidRPr="00E547C2" w:rsidRDefault="00985487" w:rsidP="00985487">
      <w:pPr>
        <w:spacing w:before="120" w:after="240"/>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1.</w:t>
      </w:r>
      <w:r w:rsidRPr="00E547C2">
        <w:rPr>
          <w:rFonts w:ascii="Arial" w:hAnsi="Arial" w:cs="Arial"/>
          <w:color w:val="000000"/>
          <w:sz w:val="21"/>
          <w:szCs w:val="21"/>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130A2B3C" w14:textId="77777777" w:rsidR="00985487" w:rsidRPr="00E547C2" w:rsidRDefault="00985487" w:rsidP="00985487">
      <w:pPr>
        <w:spacing w:before="120" w:after="120"/>
        <w:jc w:val="both"/>
        <w:rPr>
          <w:rFonts w:ascii="Arial" w:hAnsi="Arial" w:cs="Arial"/>
          <w:sz w:val="21"/>
          <w:szCs w:val="21"/>
          <w:highlight w:val="lightGray"/>
          <w:lang w:bidi="en-US"/>
        </w:rPr>
      </w:pPr>
      <w:r w:rsidRPr="00E547C2">
        <w:rPr>
          <w:rFonts w:ascii="Arial" w:hAnsi="Arial" w:cs="Arial"/>
          <w:sz w:val="21"/>
          <w:szCs w:val="21"/>
          <w:lang w:bidi="en-US"/>
        </w:rPr>
        <w:t>Manifiesto bajo la gravedad del juramento que en caso de resultar adjudicatario incorporaré a la ejecución del contrato los bienes nacionales relevantes establecidos por la Entidad Estatal en el Pliego de Condiciones:</w:t>
      </w:r>
      <w:r w:rsidRPr="00E547C2">
        <w:rPr>
          <w:rFonts w:ascii="Arial" w:hAnsi="Arial" w:cs="Arial"/>
          <w:sz w:val="21"/>
          <w:szCs w:val="21"/>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79"/>
        <w:gridCol w:w="1244"/>
        <w:gridCol w:w="1261"/>
        <w:gridCol w:w="1092"/>
        <w:gridCol w:w="1539"/>
        <w:gridCol w:w="1886"/>
      </w:tblGrid>
      <w:tr w:rsidR="00985487" w:rsidRPr="00E547C2" w14:paraId="5B084599" w14:textId="77777777" w:rsidTr="00E83B90">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8294EB4" w14:textId="77777777" w:rsidR="00985487" w:rsidRPr="00E547C2" w:rsidRDefault="00985487" w:rsidP="00E83B90">
            <w:pPr>
              <w:spacing w:before="120" w:line="276" w:lineRule="auto"/>
              <w:jc w:val="center"/>
              <w:rPr>
                <w:rFonts w:ascii="Arial" w:hAnsi="Arial" w:cs="Arial"/>
                <w:b/>
                <w:caps/>
                <w:color w:val="FFFFFF"/>
                <w:sz w:val="21"/>
                <w:szCs w:val="21"/>
                <w:lang w:val="es-ES"/>
              </w:rPr>
            </w:pPr>
            <w:r w:rsidRPr="00E547C2">
              <w:rPr>
                <w:rFonts w:ascii="Arial" w:hAnsi="Arial" w:cs="Arial"/>
                <w:b/>
                <w:bCs/>
                <w:color w:val="FFFFFF"/>
                <w:sz w:val="21"/>
                <w:szCs w:val="21"/>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33BD01D2" w14:textId="77777777" w:rsidR="00985487" w:rsidRPr="00E547C2" w:rsidRDefault="00985487" w:rsidP="00E83B90">
            <w:pPr>
              <w:spacing w:before="120" w:line="276" w:lineRule="auto"/>
              <w:jc w:val="center"/>
              <w:rPr>
                <w:rFonts w:ascii="Arial" w:hAnsi="Arial" w:cs="Arial"/>
                <w:b/>
                <w:caps/>
                <w:color w:val="FFFFFF"/>
                <w:sz w:val="21"/>
                <w:szCs w:val="21"/>
                <w:lang w:val="es-ES"/>
              </w:rPr>
            </w:pPr>
            <w:r w:rsidRPr="00E547C2">
              <w:rPr>
                <w:rFonts w:ascii="Arial" w:hAnsi="Arial" w:cs="Arial"/>
                <w:b/>
                <w:bCs/>
                <w:color w:val="FFFFFF"/>
                <w:sz w:val="21"/>
                <w:szCs w:val="21"/>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74FB9221" w14:textId="77777777" w:rsidR="00985487" w:rsidRPr="00E547C2" w:rsidRDefault="00985487" w:rsidP="00E83B90">
            <w:pPr>
              <w:spacing w:before="120" w:line="276" w:lineRule="auto"/>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7221E8B5" w14:textId="77777777" w:rsidR="00985487" w:rsidRPr="00E547C2" w:rsidRDefault="00985487" w:rsidP="00E83B90">
            <w:pPr>
              <w:spacing w:before="120" w:line="276" w:lineRule="auto"/>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19E9572D" w14:textId="77777777" w:rsidR="00985487" w:rsidRPr="00E547C2" w:rsidRDefault="00985487" w:rsidP="00E83B90">
            <w:pPr>
              <w:spacing w:before="120" w:line="276" w:lineRule="auto"/>
              <w:jc w:val="center"/>
              <w:rPr>
                <w:rFonts w:ascii="Arial" w:hAnsi="Arial" w:cs="Arial"/>
                <w:b/>
                <w:bCs/>
                <w:color w:val="FFFFFF"/>
                <w:sz w:val="21"/>
                <w:szCs w:val="21"/>
                <w:lang w:val="es-ES"/>
              </w:rPr>
            </w:pPr>
            <w:r w:rsidRPr="00E547C2">
              <w:rPr>
                <w:rFonts w:ascii="Arial" w:hAnsi="Arial" w:cs="Arial"/>
                <w:b/>
                <w:bCs/>
                <w:color w:val="FFFFFF"/>
                <w:sz w:val="21"/>
                <w:szCs w:val="21"/>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7C210B9" w14:textId="77777777" w:rsidR="00985487" w:rsidRPr="00E547C2" w:rsidRDefault="00985487" w:rsidP="00E83B90">
            <w:pPr>
              <w:spacing w:before="120" w:line="276" w:lineRule="auto"/>
              <w:jc w:val="center"/>
              <w:rPr>
                <w:rFonts w:ascii="Arial" w:hAnsi="Arial" w:cs="Arial"/>
                <w:b/>
                <w:bCs/>
                <w:color w:val="FFFFFF"/>
                <w:sz w:val="21"/>
                <w:szCs w:val="21"/>
                <w:lang w:val="es-ES"/>
              </w:rPr>
            </w:pPr>
            <w:r w:rsidRPr="00E547C2">
              <w:rPr>
                <w:rFonts w:ascii="Arial" w:hAnsi="Arial" w:cs="Arial"/>
                <w:b/>
                <w:bCs/>
                <w:color w:val="FFFFFF"/>
                <w:sz w:val="21"/>
                <w:szCs w:val="21"/>
                <w:lang w:val="es-ES"/>
              </w:rPr>
              <w:t xml:space="preserve">% de participación </w:t>
            </w:r>
          </w:p>
        </w:tc>
      </w:tr>
      <w:tr w:rsidR="00985487" w:rsidRPr="00E547C2" w14:paraId="1F208A9D" w14:textId="77777777" w:rsidTr="00E83B9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6762E7DB" w14:textId="77777777" w:rsidR="00985487" w:rsidRPr="00E547C2" w:rsidRDefault="00985487" w:rsidP="00E83B90">
            <w:pPr>
              <w:spacing w:before="120" w:line="276" w:lineRule="auto"/>
              <w:jc w:val="center"/>
              <w:rPr>
                <w:rFonts w:ascii="Arial" w:hAnsi="Arial" w:cs="Arial"/>
                <w:caps/>
                <w:sz w:val="21"/>
                <w:szCs w:val="21"/>
                <w:lang w:val="es-ES"/>
              </w:rPr>
            </w:pPr>
            <w:r w:rsidRPr="00E547C2">
              <w:rPr>
                <w:rFonts w:ascii="Arial" w:hAnsi="Arial" w:cs="Arial"/>
                <w:caps/>
                <w:sz w:val="21"/>
                <w:szCs w:val="21"/>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58659E44" w14:textId="77777777" w:rsidR="00985487" w:rsidRPr="00E547C2" w:rsidRDefault="00985487" w:rsidP="00E83B90">
            <w:pPr>
              <w:spacing w:before="120" w:line="276" w:lineRule="auto"/>
              <w:ind w:left="284"/>
              <w:jc w:val="center"/>
              <w:rPr>
                <w:rFonts w:ascii="Arial" w:hAnsi="Arial" w:cs="Arial"/>
                <w:caps/>
                <w:sz w:val="21"/>
                <w:szCs w:val="21"/>
                <w:lang w:val="es-ES"/>
              </w:rPr>
            </w:pPr>
          </w:p>
        </w:tc>
        <w:tc>
          <w:tcPr>
            <w:tcW w:w="1207" w:type="dxa"/>
            <w:tcBorders>
              <w:top w:val="single" w:sz="6" w:space="0" w:color="auto"/>
              <w:left w:val="single" w:sz="6" w:space="0" w:color="auto"/>
              <w:bottom w:val="single" w:sz="6" w:space="0" w:color="auto"/>
              <w:right w:val="double" w:sz="4" w:space="0" w:color="auto"/>
            </w:tcBorders>
          </w:tcPr>
          <w:p w14:paraId="4D756B26" w14:textId="77777777" w:rsidR="00985487" w:rsidRPr="00E547C2" w:rsidRDefault="00985487" w:rsidP="00E83B90">
            <w:pPr>
              <w:spacing w:before="120" w:line="276" w:lineRule="auto"/>
              <w:ind w:left="284"/>
              <w:jc w:val="center"/>
              <w:rPr>
                <w:rFonts w:ascii="Arial" w:hAnsi="Arial" w:cs="Arial"/>
                <w:sz w:val="21"/>
                <w:szCs w:val="21"/>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2C9C5F7B" w14:textId="77777777" w:rsidR="00985487" w:rsidRPr="00E547C2" w:rsidRDefault="00985487" w:rsidP="00E83B90">
            <w:pPr>
              <w:spacing w:before="120" w:line="276" w:lineRule="auto"/>
              <w:ind w:left="284"/>
              <w:jc w:val="center"/>
              <w:rPr>
                <w:rFonts w:ascii="Arial" w:hAnsi="Arial" w:cs="Arial"/>
                <w:sz w:val="21"/>
                <w:szCs w:val="21"/>
                <w:lang w:val="es-ES"/>
              </w:rPr>
            </w:pPr>
          </w:p>
        </w:tc>
        <w:tc>
          <w:tcPr>
            <w:tcW w:w="1559" w:type="dxa"/>
            <w:tcBorders>
              <w:top w:val="single" w:sz="6" w:space="0" w:color="auto"/>
              <w:left w:val="single" w:sz="6" w:space="0" w:color="auto"/>
              <w:bottom w:val="single" w:sz="6" w:space="0" w:color="auto"/>
              <w:right w:val="double" w:sz="4" w:space="0" w:color="auto"/>
            </w:tcBorders>
          </w:tcPr>
          <w:p w14:paraId="0607C0E3" w14:textId="77777777" w:rsidR="00985487" w:rsidRPr="00E547C2" w:rsidRDefault="00985487" w:rsidP="00E83B90">
            <w:pPr>
              <w:spacing w:before="120" w:line="276" w:lineRule="auto"/>
              <w:ind w:left="284"/>
              <w:jc w:val="center"/>
              <w:rPr>
                <w:rFonts w:ascii="Arial" w:hAnsi="Arial" w:cs="Arial"/>
                <w:sz w:val="21"/>
                <w:szCs w:val="21"/>
                <w:lang w:val="es-ES"/>
              </w:rPr>
            </w:pPr>
          </w:p>
        </w:tc>
        <w:tc>
          <w:tcPr>
            <w:tcW w:w="1916" w:type="dxa"/>
            <w:tcBorders>
              <w:top w:val="single" w:sz="6" w:space="0" w:color="auto"/>
              <w:left w:val="single" w:sz="6" w:space="0" w:color="auto"/>
              <w:bottom w:val="single" w:sz="6" w:space="0" w:color="auto"/>
              <w:right w:val="double" w:sz="4" w:space="0" w:color="auto"/>
            </w:tcBorders>
          </w:tcPr>
          <w:p w14:paraId="727F77B7" w14:textId="77777777" w:rsidR="00985487" w:rsidRPr="00E547C2" w:rsidRDefault="00985487" w:rsidP="00E83B90">
            <w:pPr>
              <w:spacing w:before="120" w:line="276" w:lineRule="auto"/>
              <w:ind w:left="284"/>
              <w:jc w:val="center"/>
              <w:rPr>
                <w:rFonts w:ascii="Arial" w:hAnsi="Arial" w:cs="Arial"/>
                <w:sz w:val="21"/>
                <w:szCs w:val="21"/>
                <w:lang w:val="es-ES"/>
              </w:rPr>
            </w:pPr>
          </w:p>
        </w:tc>
      </w:tr>
      <w:tr w:rsidR="00985487" w:rsidRPr="00E547C2" w14:paraId="112F99C1" w14:textId="77777777" w:rsidTr="00E83B9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E726880" w14:textId="77777777" w:rsidR="00985487" w:rsidRPr="00E547C2" w:rsidRDefault="00985487" w:rsidP="00E83B90">
            <w:pPr>
              <w:spacing w:before="120" w:line="276" w:lineRule="auto"/>
              <w:jc w:val="center"/>
              <w:rPr>
                <w:rFonts w:ascii="Arial" w:hAnsi="Arial" w:cs="Arial"/>
                <w:caps/>
                <w:sz w:val="21"/>
                <w:szCs w:val="21"/>
                <w:lang w:val="es-ES"/>
              </w:rPr>
            </w:pPr>
            <w:r w:rsidRPr="00E547C2">
              <w:rPr>
                <w:rFonts w:ascii="Arial" w:hAnsi="Arial" w:cs="Arial"/>
                <w:caps/>
                <w:sz w:val="21"/>
                <w:szCs w:val="21"/>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461FCA92" w14:textId="77777777" w:rsidR="00985487" w:rsidRPr="00E547C2" w:rsidRDefault="00985487" w:rsidP="00E83B90">
            <w:pPr>
              <w:spacing w:before="120" w:line="276" w:lineRule="auto"/>
              <w:ind w:left="284"/>
              <w:jc w:val="center"/>
              <w:rPr>
                <w:rFonts w:ascii="Arial" w:hAnsi="Arial" w:cs="Arial"/>
                <w:caps/>
                <w:sz w:val="21"/>
                <w:szCs w:val="21"/>
                <w:lang w:val="es-ES"/>
              </w:rPr>
            </w:pPr>
          </w:p>
        </w:tc>
        <w:tc>
          <w:tcPr>
            <w:tcW w:w="1207" w:type="dxa"/>
            <w:tcBorders>
              <w:top w:val="single" w:sz="6" w:space="0" w:color="auto"/>
              <w:left w:val="single" w:sz="6" w:space="0" w:color="auto"/>
              <w:bottom w:val="double" w:sz="4" w:space="0" w:color="auto"/>
              <w:right w:val="double" w:sz="4" w:space="0" w:color="auto"/>
            </w:tcBorders>
          </w:tcPr>
          <w:p w14:paraId="4CAB153C" w14:textId="77777777" w:rsidR="00985487" w:rsidRPr="00E547C2" w:rsidRDefault="00985487" w:rsidP="00E83B90">
            <w:pPr>
              <w:spacing w:before="120" w:line="276" w:lineRule="auto"/>
              <w:ind w:left="284"/>
              <w:jc w:val="center"/>
              <w:rPr>
                <w:rFonts w:ascii="Arial" w:hAnsi="Arial" w:cs="Arial"/>
                <w:sz w:val="21"/>
                <w:szCs w:val="21"/>
                <w:lang w:val="es-ES"/>
              </w:rPr>
            </w:pPr>
          </w:p>
        </w:tc>
        <w:tc>
          <w:tcPr>
            <w:tcW w:w="1100" w:type="dxa"/>
            <w:tcBorders>
              <w:top w:val="single" w:sz="6" w:space="0" w:color="auto"/>
              <w:left w:val="single" w:sz="6" w:space="0" w:color="auto"/>
              <w:bottom w:val="double" w:sz="4" w:space="0" w:color="auto"/>
              <w:right w:val="double" w:sz="4" w:space="0" w:color="auto"/>
            </w:tcBorders>
          </w:tcPr>
          <w:p w14:paraId="5A5A829A" w14:textId="77777777" w:rsidR="00985487" w:rsidRPr="00E547C2" w:rsidRDefault="00985487" w:rsidP="00E83B90">
            <w:pPr>
              <w:spacing w:before="120" w:line="276" w:lineRule="auto"/>
              <w:ind w:left="284"/>
              <w:jc w:val="center"/>
              <w:rPr>
                <w:rFonts w:ascii="Arial" w:hAnsi="Arial" w:cs="Arial"/>
                <w:sz w:val="21"/>
                <w:szCs w:val="21"/>
                <w:lang w:val="es-ES"/>
              </w:rPr>
            </w:pPr>
          </w:p>
        </w:tc>
        <w:tc>
          <w:tcPr>
            <w:tcW w:w="1559" w:type="dxa"/>
            <w:tcBorders>
              <w:top w:val="single" w:sz="6" w:space="0" w:color="auto"/>
              <w:left w:val="single" w:sz="6" w:space="0" w:color="auto"/>
              <w:bottom w:val="double" w:sz="4" w:space="0" w:color="auto"/>
              <w:right w:val="double" w:sz="4" w:space="0" w:color="auto"/>
            </w:tcBorders>
          </w:tcPr>
          <w:p w14:paraId="5D5125AF" w14:textId="77777777" w:rsidR="00985487" w:rsidRPr="00E547C2" w:rsidRDefault="00985487" w:rsidP="00E83B90">
            <w:pPr>
              <w:spacing w:before="120" w:line="276" w:lineRule="auto"/>
              <w:ind w:left="284"/>
              <w:jc w:val="center"/>
              <w:rPr>
                <w:rFonts w:ascii="Arial" w:hAnsi="Arial" w:cs="Arial"/>
                <w:sz w:val="21"/>
                <w:szCs w:val="21"/>
                <w:lang w:val="es-ES"/>
              </w:rPr>
            </w:pPr>
          </w:p>
        </w:tc>
        <w:tc>
          <w:tcPr>
            <w:tcW w:w="1916" w:type="dxa"/>
            <w:tcBorders>
              <w:top w:val="single" w:sz="6" w:space="0" w:color="auto"/>
              <w:left w:val="single" w:sz="6" w:space="0" w:color="auto"/>
              <w:bottom w:val="double" w:sz="4" w:space="0" w:color="auto"/>
              <w:right w:val="double" w:sz="4" w:space="0" w:color="auto"/>
            </w:tcBorders>
          </w:tcPr>
          <w:p w14:paraId="0D1F9F51" w14:textId="77777777" w:rsidR="00985487" w:rsidRPr="00E547C2" w:rsidRDefault="00985487" w:rsidP="00E83B90">
            <w:pPr>
              <w:spacing w:before="120" w:line="276" w:lineRule="auto"/>
              <w:ind w:left="284"/>
              <w:jc w:val="center"/>
              <w:rPr>
                <w:rFonts w:ascii="Arial" w:hAnsi="Arial" w:cs="Arial"/>
                <w:sz w:val="21"/>
                <w:szCs w:val="21"/>
                <w:lang w:val="es-ES"/>
              </w:rPr>
            </w:pPr>
          </w:p>
        </w:tc>
      </w:tr>
    </w:tbl>
    <w:p w14:paraId="6A2A44D9" w14:textId="77777777" w:rsidR="00985487" w:rsidRPr="00E547C2" w:rsidRDefault="00985487" w:rsidP="00985487">
      <w:pPr>
        <w:spacing w:before="120" w:after="120"/>
        <w:ind w:left="284"/>
        <w:jc w:val="both"/>
        <w:rPr>
          <w:rFonts w:ascii="Arial" w:hAnsi="Arial" w:cs="Arial"/>
          <w:sz w:val="21"/>
          <w:szCs w:val="21"/>
          <w:highlight w:val="lightGray"/>
          <w:lang w:bidi="en-US"/>
        </w:rPr>
      </w:pPr>
    </w:p>
    <w:p w14:paraId="72A01A76" w14:textId="77777777" w:rsidR="00985487" w:rsidRPr="00E547C2" w:rsidRDefault="00985487" w:rsidP="00985487">
      <w:pPr>
        <w:spacing w:before="120" w:after="120"/>
        <w:jc w:val="both"/>
        <w:rPr>
          <w:rFonts w:ascii="Arial" w:hAnsi="Arial" w:cs="Arial"/>
          <w:sz w:val="21"/>
          <w:szCs w:val="21"/>
          <w:lang w:bidi="en-US"/>
        </w:rPr>
      </w:pPr>
      <w:r w:rsidRPr="00E547C2">
        <w:rPr>
          <w:rFonts w:ascii="Arial" w:hAnsi="Arial" w:cs="Arial"/>
          <w:sz w:val="21"/>
          <w:szCs w:val="21"/>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32414B6" w14:textId="77777777" w:rsidR="00985487" w:rsidRPr="00E547C2" w:rsidRDefault="00985487" w:rsidP="00985487">
      <w:pPr>
        <w:spacing w:before="120" w:after="120"/>
        <w:jc w:val="both"/>
        <w:rPr>
          <w:rFonts w:ascii="Arial" w:hAnsi="Arial" w:cs="Arial"/>
          <w:color w:val="000000"/>
          <w:sz w:val="21"/>
          <w:szCs w:val="21"/>
          <w:highlight w:val="lightGray"/>
        </w:rPr>
      </w:pPr>
      <w:r w:rsidRPr="00E547C2">
        <w:rPr>
          <w:rFonts w:ascii="Arial" w:hAnsi="Arial" w:cs="Arial"/>
          <w:color w:val="000000"/>
          <w:sz w:val="21"/>
          <w:szCs w:val="21"/>
          <w:highlight w:val="lightGray"/>
        </w:rPr>
        <w:lastRenderedPageBreak/>
        <w:t>[</w:t>
      </w:r>
      <w:r w:rsidRPr="00E547C2">
        <w:rPr>
          <w:rFonts w:ascii="Arial" w:hAnsi="Arial" w:cs="Arial"/>
          <w:b/>
          <w:bCs/>
          <w:color w:val="000000"/>
          <w:sz w:val="21"/>
          <w:szCs w:val="21"/>
          <w:highlight w:val="lightGray"/>
        </w:rPr>
        <w:t>Opción 2.</w:t>
      </w:r>
      <w:r w:rsidRPr="00E547C2">
        <w:rPr>
          <w:rFonts w:ascii="Arial" w:hAnsi="Arial" w:cs="Arial"/>
          <w:color w:val="000000"/>
          <w:sz w:val="21"/>
          <w:szCs w:val="21"/>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1A3B368D" w14:textId="77777777" w:rsidR="00985487" w:rsidRPr="00E547C2" w:rsidRDefault="00985487" w:rsidP="00985487">
      <w:pPr>
        <w:spacing w:before="120" w:after="240"/>
        <w:jc w:val="both"/>
        <w:rPr>
          <w:rFonts w:ascii="Arial" w:hAnsi="Arial" w:cs="Arial"/>
          <w:sz w:val="21"/>
          <w:szCs w:val="21"/>
          <w:lang w:bidi="en-US"/>
        </w:rPr>
      </w:pPr>
      <w:r w:rsidRPr="00E547C2">
        <w:rPr>
          <w:rFonts w:ascii="Arial" w:hAnsi="Arial" w:cs="Arial"/>
          <w:color w:val="000000"/>
          <w:sz w:val="21"/>
          <w:szCs w:val="21"/>
        </w:rPr>
        <w:t>Manifiesto bajo la gravedad del juramento que en caso de</w:t>
      </w:r>
      <w:r w:rsidRPr="00E547C2">
        <w:rPr>
          <w:rFonts w:ascii="Arial" w:hAnsi="Arial" w:cs="Arial"/>
          <w:sz w:val="21"/>
          <w:szCs w:val="21"/>
          <w:lang w:bidi="en-US"/>
        </w:rPr>
        <w:t xml:space="preserve"> resultar adjudicatario para la ejecución del objeto contractual destinaré un porcentaje de empleados o contratistas por prestación de servicios colombianos, de al menos el </w:t>
      </w:r>
      <w:r w:rsidRPr="00E547C2">
        <w:rPr>
          <w:rFonts w:ascii="Arial" w:hAnsi="Arial" w:cs="Arial"/>
          <w:sz w:val="21"/>
          <w:szCs w:val="21"/>
          <w:highlight w:val="lightGray"/>
          <w:lang w:bidi="en-US"/>
        </w:rPr>
        <w:t>[el Proponente</w:t>
      </w:r>
      <w:r w:rsidRPr="00E547C2">
        <w:rPr>
          <w:rFonts w:ascii="Arial" w:eastAsia="Calibri" w:hAnsi="Arial"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E547C2">
        <w:rPr>
          <w:rFonts w:ascii="Arial" w:eastAsia="Calibri" w:hAnsi="Arial" w:cs="Arial"/>
          <w:color w:val="000000"/>
          <w:sz w:val="21"/>
          <w:szCs w:val="21"/>
          <w:lang w:val="es-ES"/>
        </w:rPr>
        <w:t xml:space="preserve"> </w:t>
      </w:r>
      <w:r w:rsidRPr="00E547C2">
        <w:rPr>
          <w:rFonts w:ascii="Arial" w:hAnsi="Arial" w:cs="Arial"/>
          <w:sz w:val="21"/>
          <w:szCs w:val="21"/>
          <w:lang w:bidi="en-US"/>
        </w:rPr>
        <w:t>del total del personal requerido para el cumplimiento del contrato.</w:t>
      </w:r>
    </w:p>
    <w:p w14:paraId="6CA88E0C" w14:textId="77777777" w:rsidR="00985487" w:rsidRPr="00E547C2" w:rsidRDefault="00985487" w:rsidP="00985487">
      <w:pPr>
        <w:spacing w:before="120" w:after="240"/>
        <w:jc w:val="both"/>
        <w:rPr>
          <w:rFonts w:ascii="Arial" w:hAnsi="Arial" w:cs="Arial"/>
          <w:color w:val="000000"/>
          <w:sz w:val="21"/>
          <w:szCs w:val="21"/>
          <w:highlight w:val="lightGray"/>
        </w:rPr>
      </w:pPr>
      <w:r w:rsidRPr="00E547C2">
        <w:rPr>
          <w:rFonts w:ascii="Arial" w:hAnsi="Arial"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E547C2">
        <w:rPr>
          <w:rFonts w:ascii="Arial" w:hAnsi="Arial" w:cs="Arial"/>
          <w:sz w:val="21"/>
          <w:szCs w:val="21"/>
          <w:highlight w:val="lightGray"/>
          <w:lang w:bidi="en-US"/>
        </w:rPr>
        <w:t>[el Proponente incluirá el porcentaje definido por la Entidad Estatal en el numeral 4.3.1 del documento base que sea por lo menos del cuarenta por ciento (40 %), sin perjuicio de incluir uno superior]</w:t>
      </w:r>
      <w:r w:rsidRPr="00E547C2">
        <w:rPr>
          <w:rFonts w:ascii="Arial" w:hAnsi="Arial"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95E5680" w14:textId="77777777" w:rsidR="00985487" w:rsidRPr="00E547C2" w:rsidRDefault="00985487" w:rsidP="00985487">
      <w:pPr>
        <w:spacing w:before="120"/>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3.</w:t>
      </w:r>
      <w:r w:rsidRPr="00E547C2">
        <w:rPr>
          <w:rFonts w:ascii="Arial" w:hAnsi="Arial"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E547C2">
        <w:rPr>
          <w:rFonts w:ascii="Arial" w:hAnsi="Arial" w:cs="Arial"/>
          <w:color w:val="000000"/>
          <w:sz w:val="21"/>
          <w:szCs w:val="21"/>
        </w:rPr>
        <w:t xml:space="preserve"> </w:t>
      </w:r>
    </w:p>
    <w:p w14:paraId="532934CE" w14:textId="77777777" w:rsidR="00985487" w:rsidRPr="00E547C2" w:rsidRDefault="00985487" w:rsidP="00985487">
      <w:pPr>
        <w:spacing w:before="120" w:after="120"/>
        <w:jc w:val="both"/>
        <w:rPr>
          <w:rFonts w:ascii="Arial" w:hAnsi="Arial" w:cs="Arial"/>
          <w:sz w:val="21"/>
          <w:szCs w:val="21"/>
          <w:lang w:bidi="en-US"/>
        </w:rPr>
      </w:pPr>
      <w:r w:rsidRPr="00E547C2">
        <w:rPr>
          <w:rFonts w:ascii="Arial" w:hAnsi="Arial" w:cs="Arial"/>
          <w:sz w:val="21"/>
          <w:szCs w:val="21"/>
          <w:lang w:bidi="en-US"/>
        </w:rPr>
        <w:t xml:space="preserve">Manifiesto que los servicios ofrecidos para la eventual ejecución del objeto contractual son originarios de </w:t>
      </w:r>
      <w:r w:rsidRPr="00E547C2">
        <w:rPr>
          <w:rFonts w:ascii="Arial" w:hAnsi="Arial" w:cs="Arial"/>
          <w:sz w:val="21"/>
          <w:szCs w:val="21"/>
          <w:highlight w:val="lightGray"/>
          <w:lang w:bidi="en-US"/>
        </w:rPr>
        <w:t>[indicar nombre del país de origen de los servicios</w:t>
      </w:r>
      <w:r w:rsidRPr="00E547C2">
        <w:rPr>
          <w:rFonts w:ascii="Arial" w:hAnsi="Arial" w:cs="Arial"/>
          <w:sz w:val="21"/>
          <w:szCs w:val="21"/>
          <w:lang w:bidi="en-US"/>
        </w:rPr>
        <w:t xml:space="preserve">], país con el que la República de Colombia </w:t>
      </w:r>
      <w:r w:rsidRPr="00E547C2">
        <w:rPr>
          <w:rFonts w:ascii="Arial" w:hAnsi="Arial" w:cs="Arial"/>
          <w:sz w:val="21"/>
          <w:szCs w:val="21"/>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E547C2">
        <w:rPr>
          <w:rFonts w:ascii="Arial" w:hAnsi="Arial" w:cs="Arial"/>
          <w:sz w:val="21"/>
          <w:szCs w:val="21"/>
          <w:lang w:bidi="en-US"/>
        </w:rPr>
        <w:t>.</w:t>
      </w:r>
    </w:p>
    <w:p w14:paraId="6EDBA789" w14:textId="77777777" w:rsidR="00985487" w:rsidRPr="00E547C2" w:rsidRDefault="00985487" w:rsidP="00985487">
      <w:pPr>
        <w:spacing w:before="120" w:after="120"/>
        <w:jc w:val="both"/>
        <w:rPr>
          <w:rFonts w:ascii="Arial" w:hAnsi="Arial" w:cs="Arial"/>
          <w:sz w:val="21"/>
          <w:szCs w:val="21"/>
          <w:highlight w:val="lightGray"/>
          <w:lang w:bidi="en-US"/>
        </w:rPr>
      </w:pPr>
      <w:r w:rsidRPr="00E547C2">
        <w:rPr>
          <w:rFonts w:ascii="Arial" w:hAnsi="Arial" w:cs="Arial"/>
          <w:sz w:val="21"/>
          <w:szCs w:val="21"/>
          <w:lang w:bidi="en-US"/>
        </w:rPr>
        <w:t xml:space="preserve">A efectos de demostrar el origen de los servicios, me acojo a la regla de origen prevista en </w:t>
      </w:r>
      <w:r w:rsidRPr="00E547C2">
        <w:rPr>
          <w:rFonts w:ascii="Arial" w:hAnsi="Arial" w:cs="Arial"/>
          <w:sz w:val="21"/>
          <w:szCs w:val="21"/>
          <w:highlight w:val="lightGray"/>
          <w:lang w:bidi="en-US"/>
        </w:rPr>
        <w:t>[Indicar el instrumento jurídico o comercial en el que se regula la regla de origen del correspondiente país]</w:t>
      </w:r>
      <w:r w:rsidRPr="00E547C2">
        <w:rPr>
          <w:rFonts w:ascii="Arial" w:hAnsi="Arial" w:cs="Arial"/>
          <w:sz w:val="21"/>
          <w:szCs w:val="21"/>
          <w:lang w:bidi="en-US"/>
        </w:rPr>
        <w:t xml:space="preserve">, para lo cual adjunto la siguiente documentación: </w:t>
      </w:r>
      <w:r w:rsidRPr="00E547C2">
        <w:rPr>
          <w:rFonts w:ascii="Arial" w:hAnsi="Arial" w:cs="Arial"/>
          <w:sz w:val="21"/>
          <w:szCs w:val="21"/>
          <w:highlight w:val="lightGray"/>
          <w:lang w:bidi="en-US"/>
        </w:rPr>
        <w:t>[Señalar anexos al Formato 9, requeridos para demostrar el origen de los servicios en el correspondiente país]</w:t>
      </w:r>
      <w:r w:rsidRPr="00E547C2">
        <w:rPr>
          <w:rFonts w:ascii="Arial" w:hAnsi="Arial" w:cs="Arial"/>
          <w:sz w:val="21"/>
          <w:szCs w:val="21"/>
          <w:lang w:bidi="en-US"/>
        </w:rPr>
        <w:t xml:space="preserve">. </w:t>
      </w:r>
    </w:p>
    <w:p w14:paraId="7BB737C4" w14:textId="77777777" w:rsidR="00985487" w:rsidRPr="00E547C2" w:rsidRDefault="00985487" w:rsidP="00985487">
      <w:pPr>
        <w:spacing w:before="120" w:after="120"/>
        <w:jc w:val="both"/>
        <w:rPr>
          <w:rFonts w:ascii="Arial" w:hAnsi="Arial" w:cs="Arial"/>
          <w:sz w:val="21"/>
          <w:szCs w:val="21"/>
        </w:rPr>
      </w:pPr>
      <w:r w:rsidRPr="00E547C2">
        <w:rPr>
          <w:rFonts w:ascii="Arial" w:hAnsi="Arial" w:cs="Arial"/>
          <w:sz w:val="21"/>
          <w:szCs w:val="21"/>
        </w:rPr>
        <w:t>Atentamente,</w:t>
      </w:r>
    </w:p>
    <w:p w14:paraId="3EE343ED" w14:textId="77777777" w:rsidR="00985487" w:rsidRPr="00E547C2" w:rsidRDefault="00985487" w:rsidP="00985487">
      <w:pPr>
        <w:spacing w:before="120" w:after="120"/>
        <w:jc w:val="both"/>
        <w:rPr>
          <w:rFonts w:ascii="Arial" w:hAnsi="Arial" w:cs="Arial"/>
          <w:sz w:val="21"/>
          <w:szCs w:val="21"/>
        </w:rPr>
      </w:pPr>
    </w:p>
    <w:p w14:paraId="2FB1C054" w14:textId="77777777" w:rsidR="00985487" w:rsidRPr="00E547C2"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Nombre del Proponente</w:t>
      </w:r>
      <w:r w:rsidRPr="00E547C2">
        <w:rPr>
          <w:rFonts w:ascii="Arial" w:hAnsi="Arial" w:cs="Arial"/>
          <w:sz w:val="21"/>
          <w:szCs w:val="21"/>
        </w:rPr>
        <w:tab/>
        <w:t>_______________________________________</w:t>
      </w:r>
    </w:p>
    <w:p w14:paraId="512C1933" w14:textId="77777777" w:rsidR="00985487" w:rsidRPr="00E547C2"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Nombre del representante legal</w:t>
      </w:r>
      <w:r w:rsidRPr="00E547C2">
        <w:rPr>
          <w:rFonts w:ascii="Arial" w:hAnsi="Arial" w:cs="Arial"/>
          <w:sz w:val="21"/>
          <w:szCs w:val="21"/>
        </w:rPr>
        <w:tab/>
        <w:t>__________________________________</w:t>
      </w:r>
    </w:p>
    <w:p w14:paraId="23CFACB2" w14:textId="77777777" w:rsidR="00985487" w:rsidRPr="00E547C2"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 xml:space="preserve">C. C. </w:t>
      </w:r>
      <w:r w:rsidRPr="00E547C2">
        <w:rPr>
          <w:rFonts w:ascii="Arial" w:hAnsi="Arial" w:cs="Arial"/>
          <w:sz w:val="21"/>
          <w:szCs w:val="21"/>
        </w:rPr>
        <w:tab/>
        <w:t>_____________________ de _______________</w:t>
      </w:r>
    </w:p>
    <w:p w14:paraId="7120E31B" w14:textId="77777777" w:rsidR="00985487" w:rsidRPr="00E547C2"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w:t>
      </w:r>
    </w:p>
    <w:p w14:paraId="15B576BA" w14:textId="77777777" w:rsidR="00985487" w:rsidRPr="00E547C2"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Correo electrónico</w:t>
      </w:r>
      <w:r w:rsidRPr="00E547C2">
        <w:rPr>
          <w:rFonts w:ascii="Arial" w:hAnsi="Arial" w:cs="Arial"/>
          <w:sz w:val="21"/>
          <w:szCs w:val="21"/>
        </w:rPr>
        <w:tab/>
        <w:t>_______________________________________</w:t>
      </w:r>
    </w:p>
    <w:p w14:paraId="6D98710B" w14:textId="77777777" w:rsidR="00985487" w:rsidRPr="00E547C2" w:rsidRDefault="00985487" w:rsidP="00985487">
      <w:pPr>
        <w:spacing w:before="120" w:after="120"/>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w:t>
      </w:r>
    </w:p>
    <w:p w14:paraId="0C35AB09" w14:textId="77777777" w:rsidR="00985487" w:rsidRPr="00E547C2" w:rsidRDefault="00985487" w:rsidP="00985487">
      <w:pPr>
        <w:spacing w:before="120" w:after="120"/>
        <w:jc w:val="center"/>
        <w:rPr>
          <w:rFonts w:ascii="Arial" w:hAnsi="Arial" w:cs="Arial"/>
          <w:sz w:val="21"/>
          <w:szCs w:val="21"/>
        </w:rPr>
      </w:pPr>
      <w:r w:rsidRPr="00E547C2">
        <w:rPr>
          <w:rFonts w:ascii="Arial" w:hAnsi="Arial" w:cs="Arial"/>
          <w:sz w:val="21"/>
          <w:szCs w:val="21"/>
        </w:rPr>
        <w:t>__________________________</w:t>
      </w:r>
    </w:p>
    <w:p w14:paraId="01EF2B4D" w14:textId="77777777" w:rsidR="00985487" w:rsidRPr="00E547C2" w:rsidDel="00770647" w:rsidRDefault="00985487" w:rsidP="00985487">
      <w:pPr>
        <w:spacing w:before="120" w:after="120"/>
        <w:jc w:val="center"/>
        <w:rPr>
          <w:rFonts w:ascii="Arial" w:hAnsi="Arial" w:cs="Arial"/>
          <w:sz w:val="21"/>
          <w:szCs w:val="21"/>
          <w:lang w:val="es-ES"/>
        </w:rPr>
      </w:pPr>
      <w:r w:rsidRPr="00E547C2">
        <w:rPr>
          <w:rFonts w:ascii="Arial" w:hAnsi="Arial" w:cs="Arial"/>
          <w:sz w:val="21"/>
          <w:szCs w:val="21"/>
          <w:highlight w:val="darkGray"/>
        </w:rPr>
        <w:t>[</w:t>
      </w:r>
      <w:r w:rsidRPr="00E547C2">
        <w:rPr>
          <w:rFonts w:ascii="Arial" w:hAnsi="Arial" w:cs="Arial"/>
          <w:sz w:val="21"/>
          <w:szCs w:val="21"/>
          <w:highlight w:val="lightGray"/>
        </w:rPr>
        <w:t>Firma del Proponente o de su representante legal]</w:t>
      </w:r>
    </w:p>
    <w:p w14:paraId="4F5CD0D5" w14:textId="77777777" w:rsidR="00985487" w:rsidRPr="00E547C2" w:rsidRDefault="00985487" w:rsidP="00985487">
      <w:pPr>
        <w:tabs>
          <w:tab w:val="left" w:pos="-142"/>
        </w:tabs>
        <w:autoSpaceDE w:val="0"/>
        <w:autoSpaceDN w:val="0"/>
        <w:adjustRightInd w:val="0"/>
        <w:spacing w:before="120" w:after="120"/>
        <w:jc w:val="center"/>
        <w:outlineLvl w:val="0"/>
        <w:rPr>
          <w:rFonts w:ascii="Arial" w:hAnsi="Arial" w:cs="Arial"/>
          <w:b/>
          <w:bCs/>
          <w:sz w:val="21"/>
          <w:szCs w:val="21"/>
          <w:lang w:val="es-ES"/>
        </w:rPr>
      </w:pPr>
    </w:p>
    <w:p w14:paraId="36C46D7F" w14:textId="77777777" w:rsidR="00985487" w:rsidRPr="00E547C2" w:rsidRDefault="00985487" w:rsidP="00985487">
      <w:pPr>
        <w:tabs>
          <w:tab w:val="left" w:pos="-142"/>
        </w:tabs>
        <w:autoSpaceDE w:val="0"/>
        <w:autoSpaceDN w:val="0"/>
        <w:adjustRightInd w:val="0"/>
        <w:spacing w:before="120" w:after="120"/>
        <w:jc w:val="center"/>
        <w:outlineLvl w:val="0"/>
        <w:rPr>
          <w:rFonts w:ascii="Arial" w:hAnsi="Arial" w:cs="Arial"/>
          <w:b/>
          <w:bCs/>
          <w:sz w:val="21"/>
          <w:szCs w:val="21"/>
          <w:lang w:val="es-ES"/>
        </w:rPr>
      </w:pPr>
    </w:p>
    <w:p w14:paraId="28A9841E" w14:textId="77777777" w:rsidR="00985487" w:rsidRPr="00E547C2" w:rsidDel="00770647" w:rsidRDefault="00985487" w:rsidP="00985487">
      <w:pPr>
        <w:tabs>
          <w:tab w:val="left" w:pos="-142"/>
        </w:tabs>
        <w:autoSpaceDE w:val="0"/>
        <w:autoSpaceDN w:val="0"/>
        <w:adjustRightInd w:val="0"/>
        <w:spacing w:before="120" w:after="120"/>
        <w:jc w:val="center"/>
        <w:outlineLvl w:val="0"/>
        <w:rPr>
          <w:rFonts w:ascii="Arial" w:hAnsi="Arial" w:cs="Arial"/>
          <w:b/>
          <w:bCs/>
          <w:sz w:val="21"/>
          <w:szCs w:val="21"/>
          <w:highlight w:val="lightGray"/>
        </w:rPr>
      </w:pPr>
      <w:r w:rsidRPr="00E547C2" w:rsidDel="00770647">
        <w:rPr>
          <w:rFonts w:ascii="Arial" w:hAnsi="Arial" w:cs="Arial"/>
          <w:b/>
          <w:bCs/>
          <w:sz w:val="21"/>
          <w:szCs w:val="21"/>
          <w:lang w:val="es-ES"/>
        </w:rPr>
        <w:t xml:space="preserve">FORMATO 9B – INCORPORACIÓN DE </w:t>
      </w:r>
      <w:r w:rsidRPr="00E547C2">
        <w:rPr>
          <w:rFonts w:ascii="Arial" w:hAnsi="Arial" w:cs="Arial"/>
          <w:b/>
          <w:bCs/>
          <w:sz w:val="21"/>
          <w:szCs w:val="21"/>
          <w:lang w:val="es-ES"/>
        </w:rPr>
        <w:t>COMPONENTE NACIONAL</w:t>
      </w:r>
      <w:r w:rsidRPr="00E547C2">
        <w:rPr>
          <w:rFonts w:ascii="Arial" w:hAnsi="Arial" w:cs="Arial"/>
          <w:sz w:val="21"/>
          <w:szCs w:val="21"/>
        </w:rPr>
        <w:t xml:space="preserve"> </w:t>
      </w:r>
      <w:r w:rsidRPr="00E547C2">
        <w:rPr>
          <w:rFonts w:ascii="Arial" w:hAnsi="Arial" w:cs="Arial"/>
          <w:b/>
          <w:bCs/>
          <w:sz w:val="21"/>
          <w:szCs w:val="21"/>
        </w:rPr>
        <w:t>EN SERVICIOS EXTRANJEROS</w:t>
      </w:r>
    </w:p>
    <w:p w14:paraId="0A3E4AB8" w14:textId="77777777" w:rsidR="00985487" w:rsidRPr="00E547C2" w:rsidDel="00770647" w:rsidRDefault="00985487" w:rsidP="00985487">
      <w:pPr>
        <w:tabs>
          <w:tab w:val="left" w:pos="-142"/>
        </w:tabs>
        <w:autoSpaceDE w:val="0"/>
        <w:autoSpaceDN w:val="0"/>
        <w:adjustRightInd w:val="0"/>
        <w:spacing w:before="120" w:after="120"/>
        <w:jc w:val="both"/>
        <w:outlineLvl w:val="0"/>
        <w:rPr>
          <w:rFonts w:ascii="Arial" w:hAnsi="Arial" w:cs="Arial"/>
          <w:sz w:val="21"/>
          <w:szCs w:val="21"/>
        </w:rPr>
      </w:pPr>
      <w:r w:rsidRPr="00E547C2" w:rsidDel="00770647">
        <w:rPr>
          <w:rFonts w:ascii="Arial" w:hAnsi="Arial" w:cs="Arial"/>
          <w:sz w:val="21"/>
          <w:szCs w:val="21"/>
          <w:highlight w:val="lightGray"/>
        </w:rPr>
        <w:t xml:space="preserve">[Este formato </w:t>
      </w:r>
      <w:r w:rsidRPr="00E547C2" w:rsidDel="00770647">
        <w:rPr>
          <w:rFonts w:ascii="Arial" w:hAnsi="Arial" w:cs="Arial"/>
          <w:b/>
          <w:bCs/>
          <w:sz w:val="21"/>
          <w:szCs w:val="21"/>
          <w:highlight w:val="lightGray"/>
          <w:u w:val="single"/>
        </w:rPr>
        <w:t>NO</w:t>
      </w:r>
      <w:r w:rsidRPr="00E547C2" w:rsidDel="00770647">
        <w:rPr>
          <w:rFonts w:ascii="Arial" w:hAnsi="Arial" w:cs="Arial"/>
          <w:sz w:val="21"/>
          <w:szCs w:val="21"/>
          <w:highlight w:val="lightGray"/>
        </w:rPr>
        <w:t xml:space="preserve"> debe ser diligenciado por Proponentes nacionales o extranjeros con </w:t>
      </w:r>
      <w:r w:rsidRPr="00E547C2">
        <w:rPr>
          <w:rFonts w:ascii="Arial" w:hAnsi="Arial" w:cs="Arial"/>
          <w:sz w:val="21"/>
          <w:szCs w:val="21"/>
          <w:highlight w:val="lightGray"/>
        </w:rPr>
        <w:t>t</w:t>
      </w:r>
      <w:r w:rsidRPr="00E547C2" w:rsidDel="00770647">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770647">
        <w:rPr>
          <w:rFonts w:ascii="Arial" w:hAnsi="Arial" w:cs="Arial"/>
          <w:sz w:val="21"/>
          <w:szCs w:val="21"/>
          <w:highlight w:val="lightGray"/>
        </w:rPr>
        <w:t>acional. Únicamente lo diligenciar</w:t>
      </w:r>
      <w:r w:rsidRPr="00E547C2">
        <w:rPr>
          <w:rFonts w:ascii="Arial" w:hAnsi="Arial" w:cs="Arial"/>
          <w:sz w:val="21"/>
          <w:szCs w:val="21"/>
          <w:highlight w:val="lightGray"/>
        </w:rPr>
        <w:t>á</w:t>
      </w:r>
      <w:r w:rsidRPr="00E547C2" w:rsidDel="00770647">
        <w:rPr>
          <w:rFonts w:ascii="Arial" w:hAnsi="Arial" w:cs="Arial"/>
          <w:sz w:val="21"/>
          <w:szCs w:val="21"/>
          <w:highlight w:val="lightGray"/>
        </w:rPr>
        <w:t xml:space="preserve"> los Proponentes extranjeros sin derecho a </w:t>
      </w:r>
      <w:r w:rsidRPr="00E547C2">
        <w:rPr>
          <w:rFonts w:ascii="Arial" w:hAnsi="Arial" w:cs="Arial"/>
          <w:sz w:val="21"/>
          <w:szCs w:val="21"/>
          <w:highlight w:val="lightGray"/>
        </w:rPr>
        <w:t>t</w:t>
      </w:r>
      <w:r w:rsidRPr="00E547C2" w:rsidDel="00770647">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770647">
        <w:rPr>
          <w:rFonts w:ascii="Arial" w:hAnsi="Arial" w:cs="Arial"/>
          <w:sz w:val="21"/>
          <w:szCs w:val="21"/>
          <w:highlight w:val="lightGray"/>
        </w:rPr>
        <w:t xml:space="preserve">acional que opten por el puntaje correspondiente a incorporación de componente nacional en servicios extranjeros. También podrá </w:t>
      </w:r>
      <w:r w:rsidRPr="00E547C2" w:rsidDel="00770647">
        <w:rPr>
          <w:rFonts w:ascii="Arial" w:hAnsi="Arial" w:cs="Arial"/>
          <w:sz w:val="21"/>
          <w:szCs w:val="21"/>
          <w:highlight w:val="lightGray"/>
        </w:rPr>
        <w:lastRenderedPageBreak/>
        <w:t xml:space="preserve">ser diligenciado por los Proponentes Plurales integrados por al menos un extranjero sin derecho a </w:t>
      </w:r>
      <w:r w:rsidRPr="00E547C2" w:rsidDel="00754486">
        <w:rPr>
          <w:rFonts w:ascii="Arial" w:hAnsi="Arial" w:cs="Arial"/>
          <w:sz w:val="21"/>
          <w:szCs w:val="21"/>
          <w:highlight w:val="lightGray"/>
        </w:rPr>
        <w:t>t</w:t>
      </w:r>
      <w:r w:rsidRPr="00E547C2" w:rsidDel="00770647">
        <w:rPr>
          <w:rFonts w:ascii="Arial" w:hAnsi="Arial" w:cs="Arial"/>
          <w:sz w:val="21"/>
          <w:szCs w:val="21"/>
          <w:highlight w:val="lightGray"/>
        </w:rPr>
        <w:t xml:space="preserve">rato </w:t>
      </w:r>
      <w:r w:rsidRPr="00E547C2" w:rsidDel="00754486">
        <w:rPr>
          <w:rFonts w:ascii="Arial" w:hAnsi="Arial" w:cs="Arial"/>
          <w:sz w:val="21"/>
          <w:szCs w:val="21"/>
          <w:highlight w:val="lightGray"/>
        </w:rPr>
        <w:t>n</w:t>
      </w:r>
      <w:r w:rsidRPr="00E547C2" w:rsidDel="00770647">
        <w:rPr>
          <w:rFonts w:ascii="Arial" w:hAnsi="Arial" w:cs="Arial"/>
          <w:sz w:val="21"/>
          <w:szCs w:val="21"/>
          <w:highlight w:val="lightGray"/>
        </w:rPr>
        <w:t xml:space="preserve">acional.] </w:t>
      </w:r>
    </w:p>
    <w:p w14:paraId="12C523D4" w14:textId="77777777" w:rsidR="00985487" w:rsidRPr="00E547C2" w:rsidDel="00770647" w:rsidRDefault="00985487" w:rsidP="00985487">
      <w:pPr>
        <w:tabs>
          <w:tab w:val="left" w:pos="-142"/>
        </w:tabs>
        <w:autoSpaceDE w:val="0"/>
        <w:autoSpaceDN w:val="0"/>
        <w:adjustRightInd w:val="0"/>
        <w:jc w:val="both"/>
        <w:outlineLvl w:val="0"/>
        <w:rPr>
          <w:rFonts w:ascii="Arial" w:hAnsi="Arial" w:cs="Arial"/>
          <w:sz w:val="21"/>
          <w:szCs w:val="21"/>
        </w:rPr>
      </w:pPr>
    </w:p>
    <w:p w14:paraId="2FFC2B39" w14:textId="77777777" w:rsidR="00985487" w:rsidRPr="00E547C2" w:rsidDel="00770647" w:rsidRDefault="00985487" w:rsidP="00985487">
      <w:pPr>
        <w:tabs>
          <w:tab w:val="left" w:pos="-142"/>
        </w:tabs>
        <w:autoSpaceDE w:val="0"/>
        <w:autoSpaceDN w:val="0"/>
        <w:adjustRightInd w:val="0"/>
        <w:jc w:val="both"/>
        <w:outlineLvl w:val="0"/>
        <w:rPr>
          <w:rFonts w:ascii="Arial" w:hAnsi="Arial" w:cs="Arial"/>
          <w:sz w:val="21"/>
          <w:szCs w:val="21"/>
        </w:rPr>
      </w:pPr>
      <w:r w:rsidRPr="00E547C2" w:rsidDel="00770647">
        <w:rPr>
          <w:rFonts w:ascii="Arial" w:hAnsi="Arial" w:cs="Arial"/>
          <w:sz w:val="21"/>
          <w:szCs w:val="21"/>
        </w:rPr>
        <w:t>Señores</w:t>
      </w:r>
    </w:p>
    <w:p w14:paraId="7812EDD0" w14:textId="77777777" w:rsidR="00985487" w:rsidRPr="00E547C2" w:rsidDel="00770647" w:rsidRDefault="00985487" w:rsidP="00985487">
      <w:pPr>
        <w:tabs>
          <w:tab w:val="left" w:pos="-142"/>
        </w:tabs>
        <w:autoSpaceDE w:val="0"/>
        <w:autoSpaceDN w:val="0"/>
        <w:adjustRightInd w:val="0"/>
        <w:jc w:val="both"/>
        <w:outlineLvl w:val="0"/>
        <w:rPr>
          <w:rFonts w:ascii="Arial" w:hAnsi="Arial" w:cs="Arial"/>
          <w:b/>
          <w:bCs/>
          <w:sz w:val="21"/>
          <w:szCs w:val="21"/>
        </w:rPr>
      </w:pPr>
      <w:r w:rsidRPr="00E547C2" w:rsidDel="00770647">
        <w:rPr>
          <w:rFonts w:ascii="Arial" w:hAnsi="Arial" w:cs="Arial"/>
          <w:b/>
          <w:bCs/>
          <w:sz w:val="21"/>
          <w:szCs w:val="21"/>
          <w:highlight w:val="lightGray"/>
        </w:rPr>
        <w:t>[NOMBRE DE LA ENTIDAD]</w:t>
      </w:r>
    </w:p>
    <w:p w14:paraId="093A490A" w14:textId="77777777" w:rsidR="00985487" w:rsidRPr="00E547C2" w:rsidDel="00770647" w:rsidRDefault="00985487" w:rsidP="00985487">
      <w:pPr>
        <w:tabs>
          <w:tab w:val="left" w:pos="-142"/>
          <w:tab w:val="center" w:pos="4419"/>
        </w:tabs>
        <w:autoSpaceDE w:val="0"/>
        <w:autoSpaceDN w:val="0"/>
        <w:adjustRightInd w:val="0"/>
        <w:jc w:val="both"/>
        <w:outlineLvl w:val="0"/>
        <w:rPr>
          <w:rFonts w:ascii="Arial" w:hAnsi="Arial" w:cs="Arial"/>
          <w:sz w:val="21"/>
          <w:szCs w:val="21"/>
          <w:highlight w:val="lightGray"/>
        </w:rPr>
      </w:pPr>
      <w:r w:rsidRPr="00E547C2" w:rsidDel="00770647">
        <w:rPr>
          <w:rFonts w:ascii="Arial" w:hAnsi="Arial" w:cs="Arial"/>
          <w:sz w:val="21"/>
          <w:szCs w:val="21"/>
          <w:highlight w:val="lightGray"/>
        </w:rPr>
        <w:t xml:space="preserve">[Dirección de la Entidad] </w:t>
      </w:r>
    </w:p>
    <w:p w14:paraId="1C10BD82" w14:textId="77777777" w:rsidR="00985487" w:rsidRPr="00E547C2" w:rsidDel="00770647" w:rsidRDefault="00985487" w:rsidP="00985487">
      <w:pPr>
        <w:tabs>
          <w:tab w:val="left" w:pos="-142"/>
        </w:tabs>
        <w:autoSpaceDE w:val="0"/>
        <w:autoSpaceDN w:val="0"/>
        <w:adjustRightInd w:val="0"/>
        <w:jc w:val="both"/>
        <w:rPr>
          <w:rFonts w:ascii="Arial" w:hAnsi="Arial" w:cs="Arial"/>
          <w:sz w:val="21"/>
          <w:szCs w:val="21"/>
        </w:rPr>
      </w:pPr>
      <w:r w:rsidRPr="00E547C2" w:rsidDel="00770647">
        <w:rPr>
          <w:rFonts w:ascii="Arial" w:hAnsi="Arial" w:cs="Arial"/>
          <w:sz w:val="21"/>
          <w:szCs w:val="21"/>
          <w:highlight w:val="lightGray"/>
        </w:rPr>
        <w:t>[Ciudad]</w:t>
      </w:r>
      <w:r w:rsidRPr="00E547C2" w:rsidDel="00770647">
        <w:rPr>
          <w:rFonts w:ascii="Arial" w:hAnsi="Arial" w:cs="Arial"/>
          <w:sz w:val="21"/>
          <w:szCs w:val="21"/>
        </w:rPr>
        <w:t xml:space="preserve"> </w:t>
      </w:r>
    </w:p>
    <w:p w14:paraId="4942D288" w14:textId="77777777" w:rsidR="00985487" w:rsidRPr="00E547C2" w:rsidDel="00770647" w:rsidRDefault="00985487" w:rsidP="00985487">
      <w:pPr>
        <w:numPr>
          <w:ilvl w:val="12"/>
          <w:numId w:val="0"/>
        </w:numPr>
        <w:spacing w:before="120" w:after="120"/>
        <w:jc w:val="both"/>
        <w:outlineLvl w:val="0"/>
        <w:rPr>
          <w:rFonts w:ascii="Arial" w:hAnsi="Arial" w:cs="Arial"/>
          <w:b/>
          <w:sz w:val="21"/>
          <w:szCs w:val="21"/>
        </w:rPr>
      </w:pPr>
    </w:p>
    <w:p w14:paraId="23938EFD" w14:textId="77777777" w:rsidR="00985487" w:rsidRPr="00E547C2" w:rsidDel="00770647" w:rsidRDefault="00985487" w:rsidP="00985487">
      <w:pPr>
        <w:tabs>
          <w:tab w:val="left" w:pos="-142"/>
        </w:tabs>
        <w:autoSpaceDE w:val="0"/>
        <w:autoSpaceDN w:val="0"/>
        <w:adjustRightInd w:val="0"/>
        <w:jc w:val="both"/>
        <w:outlineLvl w:val="0"/>
        <w:rPr>
          <w:rFonts w:ascii="Arial" w:hAnsi="Arial" w:cs="Arial"/>
          <w:b/>
          <w:bCs/>
          <w:sz w:val="21"/>
          <w:szCs w:val="21"/>
          <w:u w:val="single"/>
        </w:rPr>
      </w:pPr>
      <w:r w:rsidRPr="00E547C2" w:rsidDel="00770647">
        <w:rPr>
          <w:rFonts w:ascii="Arial" w:hAnsi="Arial" w:cs="Arial"/>
          <w:b/>
          <w:bCs/>
          <w:sz w:val="21"/>
          <w:szCs w:val="21"/>
        </w:rPr>
        <w:t>REFERENCIA:</w:t>
      </w:r>
      <w:r w:rsidRPr="00E547C2" w:rsidDel="00770647">
        <w:rPr>
          <w:rFonts w:ascii="Arial" w:hAnsi="Arial" w:cs="Arial"/>
          <w:sz w:val="21"/>
          <w:szCs w:val="21"/>
        </w:rPr>
        <w:tab/>
        <w:t>Proceso de Contratació</w:t>
      </w:r>
      <w:r w:rsidRPr="00E547C2">
        <w:rPr>
          <w:rFonts w:ascii="Arial" w:hAnsi="Arial" w:cs="Arial"/>
          <w:sz w:val="21"/>
          <w:szCs w:val="21"/>
        </w:rPr>
        <w:t>n</w:t>
      </w:r>
      <w:r w:rsidRPr="00E547C2" w:rsidDel="00770647">
        <w:rPr>
          <w:rFonts w:ascii="Arial" w:hAnsi="Arial" w:cs="Arial"/>
          <w:sz w:val="21"/>
          <w:szCs w:val="21"/>
        </w:rPr>
        <w:t xml:space="preserve"> </w:t>
      </w:r>
      <w:r w:rsidRPr="00E547C2" w:rsidDel="00770647">
        <w:rPr>
          <w:rFonts w:ascii="Arial" w:hAnsi="Arial" w:cs="Arial"/>
          <w:sz w:val="21"/>
          <w:szCs w:val="21"/>
          <w:highlight w:val="lightGray"/>
          <w:lang w:bidi="en-US"/>
        </w:rPr>
        <w:t>[Incluir número del Proceso de Contratación]</w:t>
      </w:r>
      <w:r w:rsidRPr="00E547C2" w:rsidDel="00770647">
        <w:rPr>
          <w:rFonts w:ascii="Arial" w:hAnsi="Arial" w:cs="Arial"/>
          <w:sz w:val="21"/>
          <w:szCs w:val="21"/>
        </w:rPr>
        <w:t xml:space="preserve">, en adelante el “Proceso de Contratación” </w:t>
      </w:r>
    </w:p>
    <w:p w14:paraId="6EE142BE" w14:textId="77777777" w:rsidR="00985487" w:rsidRPr="00E547C2" w:rsidDel="00770647" w:rsidRDefault="00985487" w:rsidP="00985487">
      <w:pPr>
        <w:rPr>
          <w:rFonts w:ascii="Arial" w:hAnsi="Arial" w:cs="Arial"/>
          <w:sz w:val="21"/>
          <w:szCs w:val="21"/>
        </w:rPr>
      </w:pPr>
      <w:r w:rsidRPr="00E547C2" w:rsidDel="00770647">
        <w:rPr>
          <w:rFonts w:ascii="Arial" w:hAnsi="Arial" w:cs="Arial"/>
          <w:sz w:val="21"/>
          <w:szCs w:val="21"/>
        </w:rPr>
        <w:t xml:space="preserve">Objeto: </w:t>
      </w:r>
    </w:p>
    <w:p w14:paraId="52CA7420" w14:textId="77777777" w:rsidR="00985487" w:rsidRPr="00E547C2" w:rsidDel="00770647" w:rsidRDefault="00985487" w:rsidP="00985487">
      <w:pPr>
        <w:autoSpaceDE w:val="0"/>
        <w:autoSpaceDN w:val="0"/>
        <w:adjustRightInd w:val="0"/>
        <w:spacing w:before="120" w:after="240"/>
        <w:jc w:val="both"/>
        <w:rPr>
          <w:rFonts w:ascii="Arial" w:hAnsi="Arial" w:cs="Arial"/>
          <w:sz w:val="21"/>
          <w:szCs w:val="21"/>
        </w:rPr>
      </w:pPr>
      <w:r w:rsidRPr="00E547C2" w:rsidDel="00770647">
        <w:rPr>
          <w:rFonts w:ascii="Arial" w:hAnsi="Arial" w:cs="Arial"/>
          <w:sz w:val="21"/>
          <w:szCs w:val="21"/>
        </w:rPr>
        <w:t>Estimados señores:</w:t>
      </w:r>
    </w:p>
    <w:p w14:paraId="3BD5C844" w14:textId="77777777" w:rsidR="00985487" w:rsidRPr="00E547C2" w:rsidDel="00770647" w:rsidRDefault="00985487" w:rsidP="00985487">
      <w:pPr>
        <w:spacing w:before="240" w:after="120"/>
        <w:jc w:val="both"/>
        <w:rPr>
          <w:rFonts w:ascii="Arial" w:hAnsi="Arial" w:cs="Arial"/>
          <w:sz w:val="21"/>
          <w:szCs w:val="21"/>
          <w:lang w:bidi="en-US"/>
        </w:rPr>
      </w:pPr>
      <w:r w:rsidRPr="00E547C2" w:rsidDel="00770647">
        <w:rPr>
          <w:rFonts w:ascii="Arial" w:hAnsi="Arial" w:cs="Arial"/>
          <w:sz w:val="21"/>
          <w:szCs w:val="21"/>
          <w:highlight w:val="lightGray"/>
        </w:rPr>
        <w:fldChar w:fldCharType="begin"/>
      </w:r>
      <w:r w:rsidRPr="00E547C2" w:rsidDel="00770647">
        <w:rPr>
          <w:rFonts w:ascii="Arial" w:hAnsi="Arial" w:cs="Arial"/>
          <w:sz w:val="21"/>
          <w:szCs w:val="21"/>
          <w:highlight w:val="lightGray"/>
          <w:lang w:bidi="en-US"/>
        </w:rPr>
        <w:instrText xml:space="preserve"> MACROBUTTON  AbrirEspacioPárrafo "[Nombre del representante legal del Proponente]" </w:instrText>
      </w:r>
      <w:r w:rsidRPr="00E547C2" w:rsidDel="00770647">
        <w:rPr>
          <w:rFonts w:ascii="Arial" w:hAnsi="Arial" w:cs="Arial"/>
          <w:sz w:val="21"/>
          <w:szCs w:val="21"/>
          <w:highlight w:val="lightGray"/>
          <w:lang w:bidi="en-US"/>
        </w:rPr>
        <w:fldChar w:fldCharType="end"/>
      </w:r>
      <w:r w:rsidRPr="00E547C2" w:rsidDel="00770647">
        <w:rPr>
          <w:rFonts w:ascii="Arial" w:hAnsi="Arial" w:cs="Arial"/>
          <w:sz w:val="21"/>
          <w:szCs w:val="21"/>
        </w:rPr>
        <w:t xml:space="preserve">en mi calidad de representante legal de </w:t>
      </w:r>
      <w:r w:rsidRPr="00E547C2" w:rsidDel="00770647">
        <w:rPr>
          <w:rFonts w:ascii="Arial" w:hAnsi="Arial" w:cs="Arial"/>
          <w:sz w:val="21"/>
          <w:szCs w:val="21"/>
          <w:highlight w:val="lightGray"/>
        </w:rPr>
        <w:t>[Nombre del Proponente - persona jurídica]</w:t>
      </w:r>
      <w:r w:rsidRPr="00E547C2" w:rsidDel="00770647">
        <w:rPr>
          <w:rFonts w:ascii="Arial" w:hAnsi="Arial" w:cs="Arial"/>
          <w:sz w:val="21"/>
          <w:szCs w:val="21"/>
          <w:lang w:bidi="en-US"/>
        </w:rPr>
        <w:t xml:space="preserve"> o </w:t>
      </w:r>
      <w:r w:rsidRPr="00E547C2" w:rsidDel="00770647">
        <w:rPr>
          <w:rFonts w:ascii="Arial" w:hAnsi="Arial" w:cs="Arial"/>
          <w:sz w:val="21"/>
          <w:szCs w:val="21"/>
          <w:highlight w:val="lightGray"/>
        </w:rPr>
        <w:t>[Nombre del Proponente- persona natural]</w:t>
      </w:r>
      <w:r w:rsidRPr="00E547C2" w:rsidDel="00770647">
        <w:rPr>
          <w:rFonts w:ascii="Arial" w:hAnsi="Arial" w:cs="Arial"/>
          <w:sz w:val="21"/>
          <w:szCs w:val="21"/>
        </w:rPr>
        <w:t xml:space="preserve"> </w:t>
      </w:r>
      <w:r w:rsidRPr="00E547C2" w:rsidDel="00770647">
        <w:rPr>
          <w:rFonts w:ascii="Arial" w:hAnsi="Arial" w:cs="Arial"/>
          <w:sz w:val="21"/>
          <w:szCs w:val="21"/>
          <w:lang w:bidi="en-US"/>
        </w:rPr>
        <w:t xml:space="preserve">en adelante el “Proponente”, presento ofrecimiento para contratar </w:t>
      </w:r>
      <w:r w:rsidRPr="00E547C2">
        <w:rPr>
          <w:rFonts w:ascii="Arial" w:hAnsi="Arial" w:cs="Arial"/>
          <w:sz w:val="21"/>
          <w:szCs w:val="21"/>
          <w:lang w:bidi="en-US"/>
        </w:rPr>
        <w:t>durante e</w:t>
      </w:r>
      <w:r w:rsidRPr="00E547C2" w:rsidDel="00770647">
        <w:rPr>
          <w:rFonts w:ascii="Arial" w:hAnsi="Arial" w:cs="Arial"/>
          <w:sz w:val="21"/>
          <w:szCs w:val="21"/>
          <w:lang w:bidi="en-US"/>
        </w:rPr>
        <w:t>l proyecto</w:t>
      </w:r>
      <w:r w:rsidRPr="00E547C2" w:rsidDel="00770647">
        <w:rPr>
          <w:rFonts w:ascii="Arial" w:hAnsi="Arial" w:cs="Arial"/>
          <w:sz w:val="21"/>
          <w:szCs w:val="21"/>
          <w:lang w:val="es-MX"/>
        </w:rPr>
        <w:t xml:space="preserve"> </w:t>
      </w:r>
      <w:r w:rsidRPr="00E547C2" w:rsidDel="00770647">
        <w:rPr>
          <w:rFonts w:ascii="Arial" w:hAnsi="Arial" w:cs="Arial"/>
          <w:sz w:val="21"/>
          <w:szCs w:val="21"/>
          <w:lang w:val="es-MX" w:bidi="en-US"/>
        </w:rPr>
        <w:t xml:space="preserve">personal de origen colombiano. </w:t>
      </w:r>
    </w:p>
    <w:p w14:paraId="1370ADF9" w14:textId="77777777" w:rsidR="00985487" w:rsidRPr="00E547C2" w:rsidDel="00770647" w:rsidRDefault="00985487" w:rsidP="00985487">
      <w:pPr>
        <w:spacing w:before="120" w:after="240"/>
        <w:jc w:val="both"/>
        <w:rPr>
          <w:rFonts w:ascii="Arial" w:hAnsi="Arial" w:cs="Arial"/>
          <w:sz w:val="21"/>
          <w:szCs w:val="21"/>
          <w:lang w:bidi="en-US"/>
        </w:rPr>
      </w:pPr>
      <w:r w:rsidRPr="00E547C2" w:rsidDel="00770647">
        <w:rPr>
          <w:rFonts w:ascii="Arial" w:hAnsi="Arial" w:cs="Arial"/>
          <w:sz w:val="21"/>
          <w:szCs w:val="21"/>
          <w:lang w:bidi="en-US"/>
        </w:rPr>
        <w:t xml:space="preserve">Manifiesto bajo la gravedad del juramento que, en caso de resultar adjudicatario, incorporaré a la ejecución del contrato más del noventa por ciento (90 %) del personal técnico, operativo y profesional de origen </w:t>
      </w:r>
      <w:r w:rsidRPr="00E547C2">
        <w:rPr>
          <w:rFonts w:ascii="Arial" w:hAnsi="Arial" w:cs="Arial"/>
          <w:sz w:val="21"/>
          <w:szCs w:val="21"/>
          <w:lang w:bidi="en-US"/>
        </w:rPr>
        <w:t>colombiano</w:t>
      </w:r>
      <w:r w:rsidRPr="00E547C2" w:rsidDel="00770647">
        <w:rPr>
          <w:rFonts w:ascii="Arial" w:hAnsi="Arial" w:cs="Arial"/>
          <w:sz w:val="21"/>
          <w:szCs w:val="21"/>
          <w:lang w:bidi="en-US"/>
        </w:rPr>
        <w:t xml:space="preserve">. </w:t>
      </w:r>
    </w:p>
    <w:p w14:paraId="64CEF80E" w14:textId="77777777" w:rsidR="00985487" w:rsidRPr="00E547C2" w:rsidDel="00770647" w:rsidRDefault="00985487" w:rsidP="00985487">
      <w:pPr>
        <w:spacing w:before="120" w:after="240"/>
        <w:jc w:val="both"/>
        <w:rPr>
          <w:rFonts w:ascii="Arial" w:hAnsi="Arial" w:cs="Arial"/>
          <w:sz w:val="21"/>
          <w:szCs w:val="21"/>
          <w:lang w:bidi="en-US"/>
        </w:rPr>
      </w:pPr>
      <w:r w:rsidRPr="00E547C2" w:rsidDel="00770647">
        <w:rPr>
          <w:rFonts w:ascii="Arial" w:hAnsi="Arial" w:cs="Arial"/>
          <w:sz w:val="21"/>
          <w:szCs w:val="21"/>
          <w:lang w:bidi="en-US"/>
        </w:rPr>
        <w:t xml:space="preserve">El cumplimiento de esta obligación será acreditado durante la ejecución del </w:t>
      </w:r>
      <w:r w:rsidRPr="00E547C2">
        <w:rPr>
          <w:rFonts w:ascii="Arial" w:hAnsi="Arial" w:cs="Arial"/>
          <w:sz w:val="21"/>
          <w:szCs w:val="21"/>
          <w:lang w:bidi="en-US"/>
        </w:rPr>
        <w:t>C</w:t>
      </w:r>
      <w:r w:rsidRPr="00E547C2" w:rsidDel="00770647">
        <w:rPr>
          <w:rFonts w:ascii="Arial" w:hAnsi="Arial" w:cs="Arial"/>
          <w:sz w:val="21"/>
          <w:szCs w:val="21"/>
          <w:lang w:bidi="en-US"/>
        </w:rPr>
        <w:t>ontrato mediante la entrega de alguno de los documentos previstos en el numeral 4.3.</w:t>
      </w:r>
      <w:r w:rsidRPr="00E547C2">
        <w:rPr>
          <w:rFonts w:ascii="Arial" w:hAnsi="Arial" w:cs="Arial"/>
          <w:sz w:val="21"/>
          <w:szCs w:val="21"/>
          <w:lang w:bidi="en-US"/>
        </w:rPr>
        <w:t>1.</w:t>
      </w:r>
      <w:r w:rsidRPr="00E547C2" w:rsidDel="00770647">
        <w:rPr>
          <w:rFonts w:ascii="Arial" w:hAnsi="Arial" w:cs="Arial"/>
          <w:sz w:val="21"/>
          <w:szCs w:val="21"/>
          <w:lang w:bidi="en-US"/>
        </w:rPr>
        <w:t>1</w:t>
      </w:r>
      <w:r w:rsidRPr="00E547C2">
        <w:rPr>
          <w:rFonts w:ascii="Arial" w:hAnsi="Arial" w:cs="Arial"/>
          <w:sz w:val="21"/>
          <w:szCs w:val="21"/>
          <w:lang w:bidi="en-US"/>
        </w:rPr>
        <w:t xml:space="preserve"> del documento base</w:t>
      </w:r>
      <w:r w:rsidRPr="00E547C2" w:rsidDel="00770647">
        <w:rPr>
          <w:rFonts w:ascii="Arial" w:hAnsi="Arial" w:cs="Arial"/>
          <w:sz w:val="21"/>
          <w:szCs w:val="21"/>
          <w:lang w:bidi="en-US"/>
        </w:rPr>
        <w:t xml:space="preserve">. Adicionalmente, el </w:t>
      </w:r>
      <w:r w:rsidRPr="00E547C2">
        <w:rPr>
          <w:rFonts w:ascii="Arial" w:hAnsi="Arial" w:cs="Arial"/>
          <w:sz w:val="21"/>
          <w:szCs w:val="21"/>
          <w:lang w:bidi="en-US"/>
        </w:rPr>
        <w:t>Contratista</w:t>
      </w:r>
      <w:r w:rsidRPr="00E547C2" w:rsidDel="00770647">
        <w:rPr>
          <w:rFonts w:ascii="Arial" w:hAnsi="Arial" w:cs="Arial"/>
          <w:sz w:val="21"/>
          <w:szCs w:val="21"/>
          <w:lang w:bidi="en-US"/>
        </w:rPr>
        <w:t xml:space="preserve">, a partir de </w:t>
      </w:r>
      <w:r w:rsidRPr="00E547C2">
        <w:rPr>
          <w:rFonts w:ascii="Arial" w:hAnsi="Arial" w:cs="Arial"/>
          <w:sz w:val="21"/>
          <w:szCs w:val="21"/>
          <w:lang w:bidi="en-US"/>
        </w:rPr>
        <w:t xml:space="preserve">iniciar con </w:t>
      </w:r>
      <w:r w:rsidRPr="00E547C2" w:rsidDel="00770647">
        <w:rPr>
          <w:rFonts w:ascii="Arial" w:hAnsi="Arial" w:cs="Arial"/>
          <w:sz w:val="21"/>
          <w:szCs w:val="21"/>
          <w:lang w:bidi="en-US"/>
        </w:rPr>
        <w:t xml:space="preserve">la ejecución del contrato, deberá allegar mensualmente una declaración expedida por su representante </w:t>
      </w:r>
      <w:r w:rsidRPr="00E547C2">
        <w:rPr>
          <w:rFonts w:ascii="Arial" w:hAnsi="Arial" w:cs="Arial"/>
          <w:sz w:val="21"/>
          <w:szCs w:val="21"/>
          <w:lang w:bidi="en-US"/>
        </w:rPr>
        <w:t xml:space="preserve">legal </w:t>
      </w:r>
      <w:r w:rsidRPr="00E547C2" w:rsidDel="00770647">
        <w:rPr>
          <w:rFonts w:ascii="Arial" w:hAnsi="Arial" w:cs="Arial"/>
          <w:sz w:val="21"/>
          <w:szCs w:val="21"/>
          <w:lang w:bidi="en-US"/>
        </w:rPr>
        <w:t xml:space="preserve">en la que conste que se mantiene el porcentaje de personal técnico, operativo y profesional colombiano y adjuntar el soporte de la vinculación laboral o por cualquier otra modalidad de ese personal. </w:t>
      </w:r>
    </w:p>
    <w:p w14:paraId="730F1FAD" w14:textId="77777777" w:rsidR="00985487" w:rsidRPr="00E547C2" w:rsidDel="00770647" w:rsidRDefault="00985487" w:rsidP="00985487">
      <w:pPr>
        <w:spacing w:before="120" w:after="120"/>
        <w:jc w:val="both"/>
        <w:rPr>
          <w:rFonts w:ascii="Arial" w:hAnsi="Arial" w:cs="Arial"/>
          <w:sz w:val="21"/>
          <w:szCs w:val="21"/>
        </w:rPr>
      </w:pPr>
    </w:p>
    <w:p w14:paraId="263F33F3" w14:textId="77777777" w:rsidR="00985487" w:rsidRPr="00E547C2" w:rsidDel="00770647" w:rsidRDefault="00985487" w:rsidP="00985487">
      <w:pPr>
        <w:spacing w:before="120" w:after="120"/>
        <w:jc w:val="both"/>
        <w:rPr>
          <w:rFonts w:ascii="Arial" w:hAnsi="Arial" w:cs="Arial"/>
          <w:sz w:val="21"/>
          <w:szCs w:val="21"/>
        </w:rPr>
      </w:pPr>
      <w:r w:rsidRPr="00E547C2" w:rsidDel="00770647">
        <w:rPr>
          <w:rFonts w:ascii="Arial" w:hAnsi="Arial" w:cs="Arial"/>
          <w:sz w:val="21"/>
          <w:szCs w:val="21"/>
        </w:rPr>
        <w:t>Atentamente,</w:t>
      </w:r>
    </w:p>
    <w:p w14:paraId="61B8ADBE" w14:textId="77777777" w:rsidR="00985487" w:rsidRPr="00E547C2" w:rsidDel="00770647" w:rsidRDefault="00985487" w:rsidP="00985487">
      <w:pPr>
        <w:spacing w:before="120" w:after="120"/>
        <w:jc w:val="both"/>
        <w:rPr>
          <w:rFonts w:ascii="Arial" w:hAnsi="Arial" w:cs="Arial"/>
          <w:sz w:val="21"/>
          <w:szCs w:val="21"/>
        </w:rPr>
      </w:pPr>
    </w:p>
    <w:p w14:paraId="04EE4245" w14:textId="77777777" w:rsidR="00985487" w:rsidRPr="00E547C2" w:rsidDel="00770647"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 xml:space="preserve">Nombre del </w:t>
      </w:r>
      <w:r w:rsidRPr="00E547C2">
        <w:rPr>
          <w:rFonts w:ascii="Arial" w:hAnsi="Arial" w:cs="Arial"/>
          <w:sz w:val="21"/>
          <w:szCs w:val="21"/>
        </w:rPr>
        <w:t>P</w:t>
      </w:r>
      <w:r w:rsidRPr="00E547C2" w:rsidDel="00770647">
        <w:rPr>
          <w:rFonts w:ascii="Arial" w:hAnsi="Arial" w:cs="Arial"/>
          <w:sz w:val="21"/>
          <w:szCs w:val="21"/>
        </w:rPr>
        <w:t>roponente</w:t>
      </w:r>
      <w:r w:rsidRPr="00E547C2" w:rsidDel="00770647">
        <w:rPr>
          <w:rFonts w:ascii="Arial" w:hAnsi="Arial" w:cs="Arial"/>
          <w:sz w:val="21"/>
          <w:szCs w:val="21"/>
        </w:rPr>
        <w:tab/>
        <w:t>_______________________________________</w:t>
      </w:r>
    </w:p>
    <w:p w14:paraId="4371084A" w14:textId="77777777" w:rsidR="00985487" w:rsidRPr="00E547C2" w:rsidDel="00770647"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Nombre del representante legal</w:t>
      </w:r>
      <w:r w:rsidRPr="00E547C2" w:rsidDel="00770647">
        <w:rPr>
          <w:rFonts w:ascii="Arial" w:hAnsi="Arial" w:cs="Arial"/>
          <w:sz w:val="21"/>
          <w:szCs w:val="21"/>
        </w:rPr>
        <w:tab/>
        <w:t>__________________________________</w:t>
      </w:r>
    </w:p>
    <w:p w14:paraId="6257D3B3" w14:textId="77777777" w:rsidR="00985487" w:rsidRPr="00E547C2" w:rsidDel="00770647"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C. C.</w:t>
      </w:r>
      <w:r w:rsidRPr="00E547C2" w:rsidDel="00770647">
        <w:rPr>
          <w:rFonts w:ascii="Arial" w:hAnsi="Arial" w:cs="Arial"/>
          <w:sz w:val="21"/>
          <w:szCs w:val="21"/>
        </w:rPr>
        <w:tab/>
        <w:t>_____________________ de _______________</w:t>
      </w:r>
    </w:p>
    <w:p w14:paraId="5E616B8B" w14:textId="77777777" w:rsidR="00985487" w:rsidRPr="00E547C2" w:rsidDel="00770647"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Dirección de correo</w:t>
      </w:r>
      <w:r w:rsidRPr="00E547C2" w:rsidDel="00770647">
        <w:rPr>
          <w:rFonts w:ascii="Arial" w:hAnsi="Arial" w:cs="Arial"/>
          <w:sz w:val="21"/>
          <w:szCs w:val="21"/>
        </w:rPr>
        <w:tab/>
        <w:t>_______________________________________</w:t>
      </w:r>
    </w:p>
    <w:p w14:paraId="5A679474" w14:textId="77777777" w:rsidR="00985487" w:rsidRPr="00E547C2" w:rsidDel="00770647"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Correo electrónico</w:t>
      </w:r>
      <w:r w:rsidRPr="00E547C2" w:rsidDel="00770647">
        <w:rPr>
          <w:rFonts w:ascii="Arial" w:hAnsi="Arial" w:cs="Arial"/>
          <w:sz w:val="21"/>
          <w:szCs w:val="21"/>
        </w:rPr>
        <w:tab/>
        <w:t>_______________________________________</w:t>
      </w:r>
    </w:p>
    <w:p w14:paraId="52B701A1" w14:textId="77777777" w:rsidR="00985487" w:rsidRPr="00E547C2" w:rsidRDefault="00985487" w:rsidP="00985487">
      <w:pPr>
        <w:spacing w:before="120" w:after="240"/>
        <w:jc w:val="both"/>
        <w:rPr>
          <w:rFonts w:ascii="Arial" w:hAnsi="Arial" w:cs="Arial"/>
          <w:sz w:val="21"/>
          <w:szCs w:val="21"/>
        </w:rPr>
      </w:pPr>
    </w:p>
    <w:p w14:paraId="51C64F02" w14:textId="77777777" w:rsidR="00985487" w:rsidRPr="00E547C2" w:rsidRDefault="00985487" w:rsidP="00985487">
      <w:pPr>
        <w:rPr>
          <w:rFonts w:ascii="Arial" w:hAnsi="Arial" w:cs="Arial"/>
          <w:sz w:val="21"/>
          <w:szCs w:val="21"/>
        </w:rPr>
      </w:pPr>
    </w:p>
    <w:p w14:paraId="3FD1F18B" w14:textId="77777777" w:rsidR="00985487" w:rsidRPr="00E547C2" w:rsidRDefault="00985487" w:rsidP="00985487">
      <w:pPr>
        <w:widowControl w:val="0"/>
        <w:tabs>
          <w:tab w:val="left" w:pos="7780"/>
        </w:tabs>
        <w:autoSpaceDE w:val="0"/>
        <w:autoSpaceDN w:val="0"/>
        <w:adjustRightInd w:val="0"/>
        <w:ind w:right="-20"/>
        <w:jc w:val="both"/>
        <w:rPr>
          <w:rFonts w:ascii="Arial" w:hAnsi="Arial" w:cs="Arial"/>
          <w:b/>
          <w:sz w:val="21"/>
          <w:szCs w:val="21"/>
        </w:rPr>
      </w:pPr>
    </w:p>
    <w:p w14:paraId="742C37F6" w14:textId="77777777" w:rsidR="00985487" w:rsidRPr="00E547C2" w:rsidRDefault="00985487" w:rsidP="00985487">
      <w:pPr>
        <w:jc w:val="both"/>
        <w:rPr>
          <w:rFonts w:ascii="Arial" w:hAnsi="Arial" w:cs="Arial"/>
          <w:b/>
          <w:color w:val="FF0000"/>
          <w:sz w:val="21"/>
          <w:szCs w:val="21"/>
          <w:highlight w:val="yellow"/>
        </w:rPr>
      </w:pPr>
    </w:p>
    <w:p w14:paraId="5F6BC9BB" w14:textId="77777777" w:rsidR="00985487" w:rsidRPr="00E547C2" w:rsidRDefault="00985487" w:rsidP="00985487">
      <w:pPr>
        <w:jc w:val="both"/>
        <w:rPr>
          <w:rFonts w:ascii="Arial" w:hAnsi="Arial" w:cs="Arial"/>
          <w:b/>
          <w:color w:val="FF0000"/>
          <w:sz w:val="21"/>
          <w:szCs w:val="21"/>
          <w:highlight w:val="yellow"/>
        </w:rPr>
      </w:pPr>
      <w:r w:rsidRPr="00E547C2">
        <w:rPr>
          <w:rFonts w:ascii="Arial" w:hAnsi="Arial" w:cs="Arial"/>
          <w:b/>
          <w:color w:val="FF0000"/>
          <w:sz w:val="21"/>
          <w:szCs w:val="21"/>
          <w:highlight w:val="yellow"/>
        </w:rPr>
        <w:br w:type="page"/>
      </w:r>
    </w:p>
    <w:p w14:paraId="45270464" w14:textId="77777777" w:rsidR="00985487" w:rsidRPr="00E547C2" w:rsidRDefault="00985487" w:rsidP="00985487">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lastRenderedPageBreak/>
        <w:t>FORMATO 10 – PARTICIPACIÓN MAYORITARIA DE MUJERES CABEZA DE FAMILIA Y/O MUJERES VÍCTIMA DE VIOLENCIA INTRAFAMILIAR (PERSONA JURÍDICA)</w:t>
      </w:r>
    </w:p>
    <w:p w14:paraId="04E05B08" w14:textId="77777777" w:rsidR="00985487" w:rsidRPr="00E547C2" w:rsidRDefault="00985487" w:rsidP="00985487">
      <w:pPr>
        <w:tabs>
          <w:tab w:val="left" w:pos="-142"/>
        </w:tabs>
        <w:autoSpaceDE w:val="0"/>
        <w:autoSpaceDN w:val="0"/>
        <w:adjustRightInd w:val="0"/>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E10E832"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59A89909"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Señores</w:t>
      </w:r>
    </w:p>
    <w:p w14:paraId="3403C410" w14:textId="77777777" w:rsidR="00985487" w:rsidRPr="00E547C2" w:rsidRDefault="00985487" w:rsidP="00985487">
      <w:pPr>
        <w:tabs>
          <w:tab w:val="left" w:pos="-142"/>
        </w:tabs>
        <w:autoSpaceDE w:val="0"/>
        <w:autoSpaceDN w:val="0"/>
        <w:adjustRightInd w:val="0"/>
        <w:jc w:val="both"/>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0F8572D5"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0D9300C4"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5B911932" w14:textId="77777777" w:rsidR="00985487" w:rsidRPr="00E547C2" w:rsidRDefault="00985487" w:rsidP="00985487">
      <w:pPr>
        <w:tabs>
          <w:tab w:val="left" w:pos="-142"/>
        </w:tabs>
        <w:autoSpaceDE w:val="0"/>
        <w:autoSpaceDN w:val="0"/>
        <w:adjustRightInd w:val="0"/>
        <w:jc w:val="both"/>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688083A1"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 xml:space="preserve">Objeto: </w:t>
      </w:r>
    </w:p>
    <w:p w14:paraId="2546A9FB" w14:textId="77777777" w:rsidR="00985487" w:rsidRPr="00E547C2" w:rsidRDefault="00985487" w:rsidP="00985487">
      <w:pPr>
        <w:widowControl w:val="0"/>
        <w:jc w:val="both"/>
        <w:rPr>
          <w:rFonts w:ascii="Arial" w:eastAsia="Arial" w:hAnsi="Arial" w:cs="Arial"/>
          <w:sz w:val="21"/>
          <w:szCs w:val="21"/>
          <w:lang w:eastAsia="en-US"/>
        </w:rPr>
      </w:pPr>
    </w:p>
    <w:p w14:paraId="22F3CAA4" w14:textId="77777777" w:rsidR="00985487" w:rsidRPr="00E547C2" w:rsidRDefault="00985487" w:rsidP="00985487">
      <w:pPr>
        <w:widowControl w:val="0"/>
        <w:jc w:val="both"/>
        <w:rPr>
          <w:rFonts w:ascii="Arial" w:eastAsia="Arial" w:hAnsi="Arial" w:cs="Arial"/>
          <w:sz w:val="21"/>
          <w:szCs w:val="21"/>
          <w:lang w:eastAsia="en-US"/>
        </w:rPr>
      </w:pPr>
    </w:p>
    <w:p w14:paraId="7DB1C1DA"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2766C4F4"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[Incluir el nombre d</w:t>
      </w:r>
      <w:r w:rsidRPr="00E547C2">
        <w:rPr>
          <w:rFonts w:ascii="Arial" w:eastAsiaTheme="minorHAnsi" w:hAnsi="Arial" w:cs="Arial"/>
          <w:sz w:val="21"/>
          <w:szCs w:val="21"/>
          <w:highlight w:val="lightGray"/>
          <w:shd w:val="clear" w:color="auto" w:fill="FFFFFF"/>
          <w:lang w:eastAsia="en-US"/>
        </w:rPr>
        <w:t>el representante legal de la persona jurídica o del revisor fiscal, según corresponda]</w:t>
      </w:r>
      <w:r w:rsidRPr="00E547C2">
        <w:rPr>
          <w:rFonts w:ascii="Arial" w:eastAsiaTheme="minorHAnsi" w:hAnsi="Arial" w:cs="Arial"/>
          <w:sz w:val="21"/>
          <w:szCs w:val="21"/>
          <w:lang w:eastAsia="en-US"/>
        </w:rPr>
        <w:t xml:space="preserve"> identificado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xml:space="preserve">, en mi condición de </w:t>
      </w:r>
      <w:r w:rsidRPr="00E547C2">
        <w:rPr>
          <w:rFonts w:ascii="Arial" w:eastAsiaTheme="minorHAnsi" w:hAnsi="Arial" w:cs="Arial"/>
          <w:sz w:val="21"/>
          <w:szCs w:val="21"/>
          <w:highlight w:val="lightGray"/>
          <w:lang w:eastAsia="en-US"/>
        </w:rPr>
        <w:t>[Indicar si actúa como representante legal o revisor fiscal]</w:t>
      </w:r>
      <w:r w:rsidRPr="00E547C2">
        <w:rPr>
          <w:rFonts w:ascii="Arial" w:eastAsiaTheme="minorHAnsi" w:hAnsi="Arial" w:cs="Arial"/>
          <w:sz w:val="21"/>
          <w:szCs w:val="21"/>
          <w:lang w:eastAsia="en-US"/>
        </w:rPr>
        <w:t xml:space="preserve"> de </w:t>
      </w:r>
      <w:r w:rsidRPr="00E547C2">
        <w:rPr>
          <w:rFonts w:ascii="Arial" w:eastAsiaTheme="minorHAnsi" w:hAnsi="Arial" w:cs="Arial"/>
          <w:sz w:val="21"/>
          <w:szCs w:val="21"/>
          <w:highlight w:val="lightGray"/>
          <w:lang w:eastAsia="en-US"/>
        </w:rPr>
        <w:t>[Incluir la razón social de la persona jurídica]</w:t>
      </w:r>
      <w:r w:rsidRPr="00E547C2">
        <w:rPr>
          <w:rFonts w:ascii="Arial" w:eastAsiaTheme="minorHAnsi" w:hAnsi="Arial" w:cs="Arial"/>
          <w:sz w:val="21"/>
          <w:szCs w:val="21"/>
          <w:lang w:eastAsia="en-US"/>
        </w:rPr>
        <w:t xml:space="preserve"> identificada con el NIT </w:t>
      </w:r>
      <w:r w:rsidRPr="00E547C2">
        <w:rPr>
          <w:rFonts w:ascii="Arial" w:eastAsiaTheme="minorHAnsi" w:hAnsi="Arial" w:cs="Arial"/>
          <w:sz w:val="21"/>
          <w:szCs w:val="21"/>
          <w:highlight w:val="lightGray"/>
          <w:lang w:eastAsia="en-US"/>
        </w:rPr>
        <w:t>[Incluir el NIT]</w:t>
      </w:r>
      <w:r w:rsidRPr="00E547C2">
        <w:rPr>
          <w:rFonts w:ascii="Arial" w:eastAsiaTheme="minorHAnsi" w:hAnsi="Arial"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C9E88C1"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85487" w:rsidRPr="00E547C2" w14:paraId="48049133" w14:textId="77777777" w:rsidTr="00E83B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8F10BDC" w14:textId="77777777" w:rsidR="00985487" w:rsidRPr="00E547C2" w:rsidRDefault="00985487" w:rsidP="00E83B90">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260D628" w14:textId="77777777" w:rsidR="00985487" w:rsidRPr="00E547C2" w:rsidRDefault="00985487" w:rsidP="00E83B90">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de cuotas sociales, acciones que poseen o el alcance o condición de su participación en el caso de las personas jurídicas sin ánimo de lucro</w:t>
            </w:r>
            <w:r w:rsidRPr="00E547C2">
              <w:rPr>
                <w:rFonts w:ascii="Arial" w:eastAsiaTheme="minorHAnsi" w:hAnsi="Arial" w:cs="Arial"/>
                <w:b/>
                <w:sz w:val="21"/>
                <w:szCs w:val="21"/>
                <w:lang w:eastAsia="en-US"/>
              </w:rPr>
              <w:fldChar w:fldCharType="begin"/>
            </w:r>
            <w:r w:rsidRPr="00E547C2">
              <w:rPr>
                <w:rFonts w:ascii="Arial" w:eastAsiaTheme="minorHAnsi" w:hAnsi="Arial" w:cs="Arial"/>
                <w:b/>
                <w:sz w:val="21"/>
                <w:szCs w:val="21"/>
                <w:lang w:eastAsia="en-US"/>
              </w:rPr>
              <w:instrText xml:space="preserve"> AUTHOR  "Nombre y Apellidos" \* FirstCap  \* MERGEFORMAT </w:instrText>
            </w:r>
            <w:r w:rsidRPr="00E547C2">
              <w:rPr>
                <w:rFonts w:ascii="Arial" w:eastAsiaTheme="minorHAnsi" w:hAnsi="Arial" w:cs="Arial"/>
                <w:b/>
                <w:sz w:val="21"/>
                <w:szCs w:val="21"/>
                <w:lang w:eastAsia="en-US"/>
              </w:rPr>
              <w:fldChar w:fldCharType="end"/>
            </w:r>
          </w:p>
        </w:tc>
      </w:tr>
      <w:tr w:rsidR="00985487" w:rsidRPr="00E547C2" w14:paraId="5479C577" w14:textId="77777777" w:rsidTr="00E83B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43351B" w14:textId="77777777" w:rsidR="00985487" w:rsidRPr="00E547C2" w:rsidRDefault="00985487" w:rsidP="00E83B90">
            <w:pPr>
              <w:jc w:val="both"/>
              <w:rPr>
                <w:rFonts w:ascii="Arial" w:eastAsiaTheme="minorHAnsi" w:hAnsi="Arial" w:cs="Arial"/>
                <w:b/>
                <w:color w:val="4A442A" w:themeColor="background2" w:themeShade="40"/>
                <w:sz w:val="21"/>
                <w:szCs w:val="21"/>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593603" w14:textId="77777777" w:rsidR="00985487" w:rsidRPr="00E547C2" w:rsidRDefault="00985487" w:rsidP="00E83B90">
            <w:pPr>
              <w:jc w:val="both"/>
              <w:rPr>
                <w:rFonts w:ascii="Arial" w:eastAsiaTheme="minorHAnsi" w:hAnsi="Arial" w:cs="Arial"/>
                <w:color w:val="4A442A" w:themeColor="background2" w:themeShade="40"/>
                <w:sz w:val="21"/>
                <w:szCs w:val="21"/>
                <w:lang w:eastAsia="en-US"/>
              </w:rPr>
            </w:pPr>
          </w:p>
        </w:tc>
      </w:tr>
    </w:tbl>
    <w:p w14:paraId="5E993ECB" w14:textId="77777777" w:rsidR="00985487" w:rsidRPr="00E547C2" w:rsidRDefault="00985487" w:rsidP="00985487">
      <w:pPr>
        <w:widowControl w:val="0"/>
        <w:jc w:val="both"/>
        <w:rPr>
          <w:rFonts w:ascii="Arial" w:hAnsi="Arial" w:cs="Arial"/>
          <w:sz w:val="21"/>
          <w:szCs w:val="21"/>
        </w:rPr>
      </w:pPr>
    </w:p>
    <w:p w14:paraId="380AE669"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15361CDE" w14:textId="77777777" w:rsidR="00985487" w:rsidRPr="00E547C2" w:rsidRDefault="00985487" w:rsidP="00985487">
      <w:pPr>
        <w:jc w:val="both"/>
        <w:rPr>
          <w:rFonts w:ascii="Arial" w:hAnsi="Arial" w:cs="Arial"/>
          <w:sz w:val="21"/>
          <w:szCs w:val="21"/>
        </w:rPr>
      </w:pPr>
    </w:p>
    <w:p w14:paraId="57FE3881" w14:textId="77777777" w:rsidR="00985487" w:rsidRPr="00E547C2" w:rsidRDefault="00985487" w:rsidP="00985487">
      <w:pPr>
        <w:jc w:val="both"/>
        <w:rPr>
          <w:rFonts w:ascii="Arial" w:hAnsi="Arial" w:cs="Arial"/>
          <w:b/>
          <w:sz w:val="21"/>
          <w:szCs w:val="21"/>
        </w:rPr>
      </w:pPr>
    </w:p>
    <w:p w14:paraId="4ECA8E1F" w14:textId="77777777" w:rsidR="00985487" w:rsidRPr="00E547C2" w:rsidRDefault="00985487" w:rsidP="00985487">
      <w:pPr>
        <w:jc w:val="both"/>
        <w:rPr>
          <w:rFonts w:ascii="Arial" w:hAnsi="Arial" w:cs="Arial"/>
          <w:b/>
          <w:sz w:val="21"/>
          <w:szCs w:val="21"/>
        </w:rPr>
      </w:pPr>
      <w:r w:rsidRPr="00E547C2">
        <w:rPr>
          <w:rFonts w:ascii="Arial" w:hAnsi="Arial" w:cs="Arial"/>
          <w:b/>
          <w:sz w:val="21"/>
          <w:szCs w:val="21"/>
        </w:rPr>
        <w:t>________________________________________</w:t>
      </w:r>
    </w:p>
    <w:p w14:paraId="4BBB0C42"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[Nombre y firma del representante legal de la persona jurídica o el revisor fiscal, según corresponda</w:t>
      </w:r>
    </w:p>
    <w:p w14:paraId="61D22760" w14:textId="77777777" w:rsidR="00985487" w:rsidRPr="00E547C2" w:rsidRDefault="00985487" w:rsidP="00985487">
      <w:pPr>
        <w:jc w:val="both"/>
        <w:rPr>
          <w:rFonts w:ascii="Arial" w:hAnsi="Arial" w:cs="Arial"/>
          <w:sz w:val="21"/>
          <w:szCs w:val="21"/>
        </w:rPr>
      </w:pPr>
    </w:p>
    <w:p w14:paraId="563D8130" w14:textId="77777777" w:rsidR="00985487" w:rsidRPr="00E547C2" w:rsidRDefault="00985487" w:rsidP="00985487">
      <w:pPr>
        <w:jc w:val="center"/>
        <w:rPr>
          <w:rFonts w:ascii="Arial" w:hAnsi="Arial" w:cs="Arial"/>
          <w:b/>
          <w:bCs/>
          <w:sz w:val="21"/>
          <w:szCs w:val="21"/>
        </w:rPr>
      </w:pPr>
    </w:p>
    <w:p w14:paraId="1091FD2F" w14:textId="77777777" w:rsidR="00985487" w:rsidRPr="00E547C2" w:rsidRDefault="00985487" w:rsidP="00985487">
      <w:pPr>
        <w:jc w:val="center"/>
        <w:rPr>
          <w:rFonts w:ascii="Arial" w:hAnsi="Arial" w:cs="Arial"/>
          <w:b/>
          <w:bCs/>
          <w:sz w:val="21"/>
          <w:szCs w:val="21"/>
        </w:rPr>
      </w:pPr>
    </w:p>
    <w:p w14:paraId="4BAAB962" w14:textId="77777777" w:rsidR="00985487" w:rsidRPr="00E547C2" w:rsidRDefault="00985487" w:rsidP="00985487">
      <w:pPr>
        <w:jc w:val="center"/>
        <w:rPr>
          <w:rFonts w:ascii="Arial" w:hAnsi="Arial" w:cs="Arial"/>
          <w:b/>
          <w:bCs/>
          <w:sz w:val="21"/>
          <w:szCs w:val="21"/>
        </w:rPr>
      </w:pPr>
    </w:p>
    <w:p w14:paraId="6F96BF1D" w14:textId="77777777" w:rsidR="00985487" w:rsidRPr="00E547C2" w:rsidRDefault="00985487" w:rsidP="00985487">
      <w:pPr>
        <w:jc w:val="center"/>
        <w:rPr>
          <w:rFonts w:ascii="Arial" w:hAnsi="Arial" w:cs="Arial"/>
          <w:b/>
          <w:bCs/>
          <w:sz w:val="21"/>
          <w:szCs w:val="21"/>
        </w:rPr>
      </w:pPr>
    </w:p>
    <w:p w14:paraId="052EA590" w14:textId="77777777" w:rsidR="00985487" w:rsidRPr="00E547C2" w:rsidRDefault="00985487" w:rsidP="00985487">
      <w:pPr>
        <w:jc w:val="center"/>
        <w:rPr>
          <w:rFonts w:ascii="Arial" w:hAnsi="Arial" w:cs="Arial"/>
          <w:b/>
          <w:bCs/>
          <w:sz w:val="21"/>
          <w:szCs w:val="21"/>
        </w:rPr>
      </w:pPr>
    </w:p>
    <w:p w14:paraId="699239AF" w14:textId="77777777" w:rsidR="00985487" w:rsidRPr="00E547C2" w:rsidRDefault="00985487" w:rsidP="00985487">
      <w:pPr>
        <w:jc w:val="center"/>
        <w:rPr>
          <w:rFonts w:ascii="Arial" w:hAnsi="Arial" w:cs="Arial"/>
          <w:b/>
          <w:bCs/>
          <w:sz w:val="21"/>
          <w:szCs w:val="21"/>
        </w:rPr>
      </w:pPr>
    </w:p>
    <w:p w14:paraId="29BBED81" w14:textId="77777777" w:rsidR="00985487" w:rsidRPr="00E547C2" w:rsidRDefault="00985487" w:rsidP="00985487">
      <w:pPr>
        <w:jc w:val="center"/>
        <w:rPr>
          <w:rFonts w:ascii="Arial" w:hAnsi="Arial" w:cs="Arial"/>
          <w:b/>
          <w:bCs/>
          <w:sz w:val="21"/>
          <w:szCs w:val="21"/>
        </w:rPr>
      </w:pPr>
    </w:p>
    <w:p w14:paraId="29933C2A" w14:textId="77777777" w:rsidR="00985487" w:rsidRPr="00E547C2" w:rsidRDefault="00985487" w:rsidP="00985487">
      <w:pPr>
        <w:jc w:val="center"/>
        <w:rPr>
          <w:rFonts w:ascii="Arial" w:hAnsi="Arial" w:cs="Arial"/>
          <w:b/>
          <w:bCs/>
          <w:sz w:val="21"/>
          <w:szCs w:val="21"/>
        </w:rPr>
      </w:pPr>
    </w:p>
    <w:p w14:paraId="1077E9FB" w14:textId="77777777" w:rsidR="00985487" w:rsidRPr="00E547C2" w:rsidRDefault="00985487" w:rsidP="00985487">
      <w:pPr>
        <w:jc w:val="center"/>
        <w:rPr>
          <w:rFonts w:ascii="Arial" w:hAnsi="Arial" w:cs="Arial"/>
          <w:b/>
          <w:bCs/>
          <w:sz w:val="21"/>
          <w:szCs w:val="21"/>
        </w:rPr>
      </w:pPr>
    </w:p>
    <w:p w14:paraId="63580A0A" w14:textId="77777777" w:rsidR="00985487" w:rsidRPr="00E547C2" w:rsidRDefault="00985487" w:rsidP="00985487">
      <w:pPr>
        <w:jc w:val="center"/>
        <w:rPr>
          <w:rFonts w:ascii="Arial" w:hAnsi="Arial" w:cs="Arial"/>
          <w:b/>
          <w:bCs/>
          <w:sz w:val="21"/>
          <w:szCs w:val="21"/>
        </w:rPr>
      </w:pPr>
    </w:p>
    <w:p w14:paraId="438602E4" w14:textId="77777777" w:rsidR="00985487" w:rsidRPr="00E547C2" w:rsidRDefault="00985487" w:rsidP="00985487">
      <w:pPr>
        <w:jc w:val="center"/>
        <w:rPr>
          <w:rFonts w:ascii="Arial" w:hAnsi="Arial" w:cs="Arial"/>
          <w:b/>
          <w:bCs/>
          <w:sz w:val="21"/>
          <w:szCs w:val="21"/>
        </w:rPr>
      </w:pPr>
    </w:p>
    <w:p w14:paraId="0729B5D4" w14:textId="77777777" w:rsidR="00985487" w:rsidRPr="00E547C2" w:rsidRDefault="00985487" w:rsidP="00985487">
      <w:pPr>
        <w:jc w:val="center"/>
        <w:rPr>
          <w:rFonts w:ascii="Arial" w:hAnsi="Arial" w:cs="Arial"/>
          <w:b/>
          <w:bCs/>
          <w:sz w:val="21"/>
          <w:szCs w:val="21"/>
        </w:rPr>
      </w:pPr>
    </w:p>
    <w:p w14:paraId="6631470D" w14:textId="77777777" w:rsidR="00985487" w:rsidRPr="00E547C2" w:rsidRDefault="00985487" w:rsidP="00985487">
      <w:pPr>
        <w:jc w:val="center"/>
        <w:rPr>
          <w:rFonts w:ascii="Arial" w:hAnsi="Arial" w:cs="Arial"/>
          <w:b/>
          <w:bCs/>
          <w:sz w:val="21"/>
          <w:szCs w:val="21"/>
        </w:rPr>
      </w:pPr>
    </w:p>
    <w:p w14:paraId="0B7FB10A" w14:textId="32B2A53E" w:rsidR="00985487" w:rsidRPr="006579B9" w:rsidRDefault="00985487" w:rsidP="00985487">
      <w:pPr>
        <w:jc w:val="center"/>
        <w:rPr>
          <w:rFonts w:ascii="Arial" w:hAnsi="Arial" w:cs="Arial"/>
          <w:b/>
          <w:bCs/>
          <w:sz w:val="21"/>
          <w:szCs w:val="21"/>
        </w:rPr>
      </w:pPr>
      <w:r w:rsidRPr="00E547C2">
        <w:rPr>
          <w:rFonts w:ascii="Arial" w:hAnsi="Arial" w:cs="Arial"/>
          <w:b/>
          <w:bCs/>
          <w:sz w:val="21"/>
          <w:szCs w:val="21"/>
        </w:rPr>
        <w:t>F</w:t>
      </w:r>
      <w:r w:rsidRPr="006579B9">
        <w:rPr>
          <w:rFonts w:ascii="Arial" w:hAnsi="Arial" w:cs="Arial"/>
          <w:b/>
          <w:bCs/>
          <w:sz w:val="21"/>
          <w:szCs w:val="21"/>
        </w:rPr>
        <w:t xml:space="preserve">ORMATO 11 – </w:t>
      </w:r>
      <w:r w:rsidR="006579B9" w:rsidRPr="006579B9">
        <w:rPr>
          <w:rFonts w:ascii="Arial" w:eastAsia="Arial Narrow" w:hAnsi="Arial" w:cs="Arial"/>
          <w:b/>
          <w:bCs/>
          <w:sz w:val="21"/>
          <w:szCs w:val="21"/>
        </w:rPr>
        <w:t>EMPLEADORES DE PERSONAS CON DISCAPACIDAD Y DE LOS EMPRENDIMIENTOS Y EMPRESAS DE PERSONAS CON DISCAPACIDAD</w:t>
      </w:r>
      <w:r w:rsidR="006579B9">
        <w:rPr>
          <w:rFonts w:ascii="Arial" w:eastAsia="Arial Narrow" w:hAnsi="Arial" w:cs="Arial"/>
          <w:b/>
          <w:bCs/>
          <w:sz w:val="21"/>
          <w:szCs w:val="21"/>
        </w:rPr>
        <w:t xml:space="preserve"> – PROPONENTE PLURALES</w:t>
      </w:r>
    </w:p>
    <w:p w14:paraId="3CB79504" w14:textId="77777777" w:rsidR="00985487" w:rsidRPr="00E547C2" w:rsidRDefault="00985487" w:rsidP="00985487">
      <w:pPr>
        <w:jc w:val="both"/>
        <w:rPr>
          <w:rFonts w:ascii="Arial" w:hAnsi="Arial" w:cs="Arial"/>
          <w:b/>
          <w:bCs/>
          <w:sz w:val="21"/>
          <w:szCs w:val="21"/>
        </w:rPr>
      </w:pPr>
    </w:p>
    <w:p w14:paraId="69DC7FC2" w14:textId="2B69D7DD" w:rsidR="00985487" w:rsidRPr="006579B9"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B1E365A"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611804B8"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7179E181"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6BCD09D2"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33FEB626" w14:textId="77777777" w:rsidR="00985487" w:rsidRPr="00E547C2" w:rsidRDefault="00985487" w:rsidP="00985487">
      <w:pPr>
        <w:jc w:val="both"/>
        <w:rPr>
          <w:rFonts w:ascii="Arial" w:hAnsi="Arial" w:cs="Arial"/>
          <w:sz w:val="21"/>
          <w:szCs w:val="21"/>
        </w:rPr>
      </w:pPr>
    </w:p>
    <w:p w14:paraId="4D9EA932"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5ACDB163"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201B1515"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4A04929B" w14:textId="77777777" w:rsidR="00985487" w:rsidRPr="00E547C2" w:rsidRDefault="00985487" w:rsidP="00985487">
      <w:pPr>
        <w:jc w:val="both"/>
        <w:rPr>
          <w:rFonts w:ascii="Arial" w:hAnsi="Arial" w:cs="Arial"/>
          <w:sz w:val="21"/>
          <w:szCs w:val="21"/>
          <w:highlight w:val="lightGray"/>
        </w:rPr>
      </w:pPr>
    </w:p>
    <w:p w14:paraId="2C792531"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3E949D52" w14:textId="77777777" w:rsidR="00985487" w:rsidRPr="00E547C2" w:rsidRDefault="00985487" w:rsidP="00985487">
      <w:pPr>
        <w:jc w:val="both"/>
        <w:rPr>
          <w:rFonts w:ascii="Arial" w:hAnsi="Arial" w:cs="Arial"/>
          <w:sz w:val="21"/>
          <w:szCs w:val="21"/>
        </w:rPr>
      </w:pPr>
    </w:p>
    <w:p w14:paraId="334FAE20" w14:textId="70102D81" w:rsidR="009C0DB3" w:rsidRDefault="00985487" w:rsidP="009C0DB3">
      <w:pPr>
        <w:jc w:val="both"/>
        <w:rPr>
          <w:rFonts w:ascii="Arial" w:hAnsi="Arial" w:cs="Arial"/>
          <w:sz w:val="21"/>
          <w:szCs w:val="21"/>
        </w:rPr>
      </w:pPr>
      <w:r w:rsidRPr="00E547C2">
        <w:rPr>
          <w:rFonts w:ascii="Arial" w:hAnsi="Arial" w:cs="Arial"/>
          <w:sz w:val="21"/>
          <w:szCs w:val="21"/>
          <w:highlight w:val="lightGray"/>
        </w:rPr>
        <w:t xml:space="preserve">[Incluir el nombre de la </w:t>
      </w:r>
      <w:r w:rsidRPr="00E547C2">
        <w:rPr>
          <w:rFonts w:ascii="Arial" w:hAnsi="Arial" w:cs="Arial"/>
          <w:sz w:val="21"/>
          <w:szCs w:val="21"/>
          <w:highlight w:val="lightGray"/>
          <w:shd w:val="clear" w:color="auto" w:fill="FFFFFF"/>
        </w:rPr>
        <w:t>persona natural, el representante legal de la persona jurídica o el revisor fiscal, según corresponda]</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xml:space="preserve">, certifico que </w:t>
      </w:r>
      <w:r w:rsidR="009C0DB3">
        <w:rPr>
          <w:rFonts w:ascii="Arial" w:hAnsi="Arial" w:cs="Arial"/>
          <w:sz w:val="21"/>
          <w:szCs w:val="21"/>
        </w:rPr>
        <w:t>se cumplen las siguientes condiciones:</w:t>
      </w:r>
    </w:p>
    <w:p w14:paraId="12D7D34D" w14:textId="77777777" w:rsidR="009C0DB3" w:rsidRDefault="009C0DB3" w:rsidP="009C0DB3">
      <w:pPr>
        <w:jc w:val="both"/>
        <w:rPr>
          <w:rFonts w:ascii="Arial" w:hAnsi="Arial" w:cs="Arial"/>
          <w:sz w:val="21"/>
          <w:szCs w:val="21"/>
        </w:rPr>
      </w:pPr>
    </w:p>
    <w:p w14:paraId="7CD1E3FF" w14:textId="77777777" w:rsidR="009C0DB3" w:rsidRPr="00A65D4C" w:rsidRDefault="009C0DB3" w:rsidP="009C0DB3">
      <w:pPr>
        <w:pStyle w:val="Prrafodelista"/>
        <w:numPr>
          <w:ilvl w:val="0"/>
          <w:numId w:val="45"/>
        </w:numPr>
        <w:jc w:val="both"/>
        <w:rPr>
          <w:rFonts w:ascii="Arial" w:hAnsi="Arial" w:cs="Arial"/>
          <w:sz w:val="21"/>
          <w:szCs w:val="21"/>
        </w:rPr>
      </w:pPr>
      <w:r>
        <w:rPr>
          <w:rFonts w:ascii="Arial" w:hAnsi="Arial" w:cs="Arial"/>
          <w:sz w:val="21"/>
          <w:szCs w:val="21"/>
          <w:lang w:val="es-ES_tradnl"/>
        </w:rPr>
        <w:t>Tratándose de personas naturales:</w:t>
      </w:r>
    </w:p>
    <w:p w14:paraId="1B24A23A" w14:textId="77777777" w:rsidR="009C0DB3" w:rsidRDefault="009C0DB3" w:rsidP="009C0DB3">
      <w:pPr>
        <w:jc w:val="both"/>
        <w:rPr>
          <w:rFonts w:ascii="Arial" w:hAnsi="Arial" w:cs="Arial"/>
          <w:sz w:val="21"/>
          <w:szCs w:val="21"/>
        </w:rPr>
      </w:pPr>
    </w:p>
    <w:tbl>
      <w:tblPr>
        <w:tblW w:w="8134" w:type="dxa"/>
        <w:tblInd w:w="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112"/>
        <w:gridCol w:w="4022"/>
      </w:tblGrid>
      <w:tr w:rsidR="009C0DB3" w:rsidRPr="008711AE" w14:paraId="62B5095E" w14:textId="77777777" w:rsidTr="00E83B90">
        <w:trPr>
          <w:trHeight w:val="583"/>
        </w:trPr>
        <w:tc>
          <w:tcPr>
            <w:tcW w:w="4112" w:type="dxa"/>
            <w:shd w:val="clear" w:color="auto" w:fill="000000"/>
          </w:tcPr>
          <w:p w14:paraId="677056D2" w14:textId="77777777" w:rsidR="009C0DB3" w:rsidRPr="008711AE" w:rsidRDefault="009C0DB3" w:rsidP="00E83B90">
            <w:pPr>
              <w:pStyle w:val="TableParagraph"/>
              <w:spacing w:before="19"/>
              <w:ind w:left="78" w:right="61"/>
              <w:jc w:val="center"/>
              <w:rPr>
                <w:b/>
                <w:lang w:val="es-CO"/>
              </w:rPr>
            </w:pPr>
            <w:r>
              <w:rPr>
                <w:b/>
                <w:color w:val="FFFFFF"/>
                <w:lang w:val="es-CO"/>
              </w:rPr>
              <w:t>Condición</w:t>
            </w:r>
          </w:p>
        </w:tc>
        <w:tc>
          <w:tcPr>
            <w:tcW w:w="4022" w:type="dxa"/>
            <w:shd w:val="clear" w:color="auto" w:fill="000000"/>
          </w:tcPr>
          <w:p w14:paraId="5BBFA8A1" w14:textId="77777777" w:rsidR="009C0DB3" w:rsidRPr="008711AE" w:rsidRDefault="009C0DB3" w:rsidP="00E83B90">
            <w:pPr>
              <w:pStyle w:val="TableParagraph"/>
              <w:spacing w:before="19"/>
              <w:ind w:left="330"/>
              <w:jc w:val="center"/>
              <w:rPr>
                <w:b/>
                <w:color w:val="FFFFFF" w:themeColor="background1"/>
                <w:lang w:val="es-CO"/>
              </w:rPr>
            </w:pPr>
            <w:r>
              <w:rPr>
                <w:b/>
                <w:color w:val="FFFFFF" w:themeColor="background1"/>
                <w:lang w:val="es-CO"/>
              </w:rPr>
              <w:t>Indique con una X su condición</w:t>
            </w:r>
          </w:p>
        </w:tc>
      </w:tr>
      <w:tr w:rsidR="009C0DB3" w:rsidRPr="008711AE" w14:paraId="3EC95A4D" w14:textId="77777777" w:rsidTr="00E83B90">
        <w:trPr>
          <w:trHeight w:val="272"/>
        </w:trPr>
        <w:tc>
          <w:tcPr>
            <w:tcW w:w="4112" w:type="dxa"/>
          </w:tcPr>
          <w:p w14:paraId="56355608" w14:textId="77777777" w:rsidR="009C0DB3" w:rsidRPr="008711AE" w:rsidRDefault="009C0DB3" w:rsidP="00E83B90">
            <w:pPr>
              <w:pStyle w:val="TableParagraph"/>
              <w:spacing w:before="12" w:line="244" w:lineRule="exact"/>
              <w:ind w:left="19" w:right="1"/>
              <w:jc w:val="both"/>
              <w:rPr>
                <w:lang w:val="es-CO"/>
              </w:rPr>
            </w:pPr>
            <w:r w:rsidRPr="008711AE">
              <w:rPr>
                <w:lang w:val="es-CO"/>
              </w:rPr>
              <w:t>Personas naturales con discapacidad que ejerzan una profesión liberal</w:t>
            </w:r>
            <w:r>
              <w:rPr>
                <w:lang w:val="es-CO"/>
              </w:rPr>
              <w:t>.</w:t>
            </w:r>
          </w:p>
        </w:tc>
        <w:tc>
          <w:tcPr>
            <w:tcW w:w="4022" w:type="dxa"/>
          </w:tcPr>
          <w:p w14:paraId="5732468C" w14:textId="77777777" w:rsidR="009C0DB3" w:rsidRPr="008711AE" w:rsidRDefault="009C0DB3" w:rsidP="00E83B90">
            <w:pPr>
              <w:pStyle w:val="TableParagraph"/>
              <w:spacing w:before="12" w:line="244" w:lineRule="exact"/>
              <w:ind w:left="19"/>
              <w:jc w:val="center"/>
              <w:rPr>
                <w:spacing w:val="-10"/>
                <w:lang w:val="es-CO"/>
              </w:rPr>
            </w:pPr>
          </w:p>
        </w:tc>
      </w:tr>
      <w:tr w:rsidR="009C0DB3" w:rsidRPr="00A65D4C" w14:paraId="38A710F8" w14:textId="77777777" w:rsidTr="00E83B90">
        <w:trPr>
          <w:trHeight w:val="274"/>
        </w:trPr>
        <w:tc>
          <w:tcPr>
            <w:tcW w:w="4112" w:type="dxa"/>
          </w:tcPr>
          <w:p w14:paraId="4D9A15F6" w14:textId="77777777" w:rsidR="009C0DB3" w:rsidRPr="00A65D4C" w:rsidRDefault="009C0DB3" w:rsidP="00E83B90">
            <w:pPr>
              <w:pStyle w:val="TableParagraph"/>
              <w:spacing w:before="11" w:line="246" w:lineRule="exact"/>
              <w:ind w:left="19" w:right="1"/>
              <w:jc w:val="both"/>
              <w:rPr>
                <w:lang w:val="es-CO"/>
              </w:rPr>
            </w:pPr>
            <w:r w:rsidRPr="00A65D4C">
              <w:rPr>
                <w:lang w:val="es-CO"/>
              </w:rPr>
              <w:t>Personas naturales con discapacidad que hayan realizado actividades comerciales a través de un establecimiento de comercio, durante al menos el último año anterior a la fecha de cierre del proceso de selección</w:t>
            </w:r>
            <w:r>
              <w:rPr>
                <w:lang w:val="es-CO"/>
              </w:rPr>
              <w:t>.</w:t>
            </w:r>
          </w:p>
        </w:tc>
        <w:tc>
          <w:tcPr>
            <w:tcW w:w="4022" w:type="dxa"/>
          </w:tcPr>
          <w:p w14:paraId="2B495DFA" w14:textId="77777777" w:rsidR="009C0DB3" w:rsidRPr="00A65D4C" w:rsidRDefault="009C0DB3" w:rsidP="00E83B90">
            <w:pPr>
              <w:pStyle w:val="TableParagraph"/>
              <w:spacing w:before="11" w:line="246" w:lineRule="exact"/>
              <w:ind w:left="19"/>
              <w:jc w:val="center"/>
              <w:rPr>
                <w:spacing w:val="-10"/>
                <w:lang w:val="es-CO"/>
              </w:rPr>
            </w:pPr>
          </w:p>
        </w:tc>
      </w:tr>
      <w:tr w:rsidR="009C0DB3" w:rsidRPr="00A65D4C" w14:paraId="11336C75" w14:textId="77777777" w:rsidTr="00E83B90">
        <w:trPr>
          <w:trHeight w:val="272"/>
        </w:trPr>
        <w:tc>
          <w:tcPr>
            <w:tcW w:w="4112" w:type="dxa"/>
          </w:tcPr>
          <w:p w14:paraId="7C42C911" w14:textId="77777777" w:rsidR="009C0DB3" w:rsidRPr="00A65D4C" w:rsidRDefault="009C0DB3" w:rsidP="00E83B90">
            <w:pPr>
              <w:pStyle w:val="TableParagraph"/>
              <w:spacing w:before="11" w:line="244" w:lineRule="exact"/>
              <w:ind w:left="19" w:right="4"/>
              <w:jc w:val="both"/>
              <w:rPr>
                <w:lang w:val="es-CO"/>
              </w:rPr>
            </w:pPr>
            <w:r w:rsidRPr="00A65D4C">
              <w:rPr>
                <w:lang w:val="es-CO"/>
              </w:rPr>
              <w:t>Personas jurídicas donde más del cincuenta por ciento (50%) de sus acciones, partes de interés o cuotas de participación pertenezcan a personas con discapacidad y las derechos de propiedad hayan pertenecido a estas durante al menos el último año anterior a la fecha de cierre del Proceso de Selección</w:t>
            </w:r>
            <w:r>
              <w:rPr>
                <w:lang w:val="es-CO"/>
              </w:rPr>
              <w:t>.</w:t>
            </w:r>
          </w:p>
        </w:tc>
        <w:tc>
          <w:tcPr>
            <w:tcW w:w="4022" w:type="dxa"/>
          </w:tcPr>
          <w:p w14:paraId="29287C40" w14:textId="77777777" w:rsidR="009C0DB3" w:rsidRPr="00A65D4C" w:rsidRDefault="009C0DB3" w:rsidP="00E83B90">
            <w:pPr>
              <w:pStyle w:val="TableParagraph"/>
              <w:spacing w:before="11" w:line="244" w:lineRule="exact"/>
              <w:ind w:left="19"/>
              <w:jc w:val="center"/>
              <w:rPr>
                <w:spacing w:val="-10"/>
                <w:lang w:val="es-CO"/>
              </w:rPr>
            </w:pPr>
          </w:p>
        </w:tc>
      </w:tr>
    </w:tbl>
    <w:p w14:paraId="7CD489BC" w14:textId="77777777" w:rsidR="009C0DB3" w:rsidRDefault="009C0DB3" w:rsidP="009C0DB3">
      <w:pPr>
        <w:jc w:val="both"/>
        <w:rPr>
          <w:rFonts w:ascii="Arial" w:hAnsi="Arial" w:cs="Arial"/>
          <w:sz w:val="21"/>
          <w:szCs w:val="21"/>
        </w:rPr>
      </w:pPr>
    </w:p>
    <w:p w14:paraId="00B4EB36" w14:textId="77777777" w:rsidR="009C0DB3" w:rsidRPr="00A65D4C" w:rsidRDefault="009C0DB3" w:rsidP="009C0DB3">
      <w:pPr>
        <w:pStyle w:val="Prrafodelista"/>
        <w:numPr>
          <w:ilvl w:val="0"/>
          <w:numId w:val="45"/>
        </w:numPr>
        <w:jc w:val="both"/>
        <w:rPr>
          <w:rFonts w:ascii="Arial" w:hAnsi="Arial" w:cs="Arial"/>
          <w:sz w:val="21"/>
          <w:szCs w:val="21"/>
        </w:rPr>
      </w:pPr>
      <w:r>
        <w:rPr>
          <w:rFonts w:ascii="Arial" w:hAnsi="Arial" w:cs="Arial"/>
          <w:sz w:val="21"/>
          <w:szCs w:val="21"/>
          <w:lang w:val="es-ES_tradnl"/>
        </w:rPr>
        <w:t>Tratandose de personas jurídicas:</w:t>
      </w:r>
    </w:p>
    <w:p w14:paraId="37B0181C" w14:textId="77777777" w:rsidR="009C0DB3" w:rsidRPr="00A65D4C" w:rsidRDefault="009C0DB3" w:rsidP="009C0DB3">
      <w:pPr>
        <w:pStyle w:val="Prrafodelista"/>
        <w:ind w:left="720"/>
        <w:jc w:val="both"/>
        <w:rPr>
          <w:rFonts w:ascii="Arial" w:hAnsi="Arial" w:cs="Arial"/>
          <w:sz w:val="21"/>
          <w:szCs w:val="21"/>
        </w:rPr>
      </w:pPr>
    </w:p>
    <w:p w14:paraId="7999CB6D" w14:textId="77777777" w:rsidR="009C0DB3" w:rsidRDefault="009C0DB3" w:rsidP="009C0DB3">
      <w:pPr>
        <w:jc w:val="both"/>
        <w:rPr>
          <w:rFonts w:ascii="Arial" w:hAnsi="Arial" w:cs="Arial"/>
          <w:sz w:val="21"/>
          <w:szCs w:val="21"/>
        </w:rPr>
      </w:pPr>
      <w:r>
        <w:rPr>
          <w:rFonts w:ascii="Arial" w:hAnsi="Arial" w:cs="Arial"/>
          <w:sz w:val="21"/>
          <w:szCs w:val="21"/>
        </w:rPr>
        <w:t>Que</w:t>
      </w:r>
      <w:r w:rsidRPr="00E547C2">
        <w:rPr>
          <w:rFonts w:ascii="Arial" w:hAnsi="Arial" w:cs="Arial"/>
          <w:sz w:val="21"/>
          <w:szCs w:val="21"/>
        </w:rPr>
        <w:t xml:space="preserve"> el número total de trabajadores vinculados a la planta de personal a la fecha de cierre del Proceso de Contratación es el que se relaciona a continuación: </w:t>
      </w:r>
    </w:p>
    <w:p w14:paraId="1C1E176D" w14:textId="77777777" w:rsidR="009C0DB3" w:rsidRDefault="009C0DB3" w:rsidP="009C0DB3">
      <w:pPr>
        <w:jc w:val="both"/>
        <w:rPr>
          <w:rFonts w:ascii="Arial" w:hAnsi="Arial" w:cs="Arial"/>
          <w:sz w:val="21"/>
          <w:szCs w:val="21"/>
        </w:rPr>
      </w:pPr>
    </w:p>
    <w:p w14:paraId="4975699E" w14:textId="77777777" w:rsidR="009C0DB3" w:rsidRPr="00E547C2" w:rsidRDefault="009C0DB3" w:rsidP="009C0DB3">
      <w:pPr>
        <w:jc w:val="both"/>
        <w:rPr>
          <w:rFonts w:ascii="Arial" w:hAnsi="Arial" w:cs="Arial"/>
          <w:sz w:val="21"/>
          <w:szCs w:val="21"/>
        </w:rPr>
      </w:pPr>
    </w:p>
    <w:p w14:paraId="3861B501" w14:textId="77777777" w:rsidR="009C0DB3" w:rsidRDefault="009C0DB3" w:rsidP="009C0DB3">
      <w:pPr>
        <w:jc w:val="both"/>
        <w:rPr>
          <w:rFonts w:ascii="Arial" w:hAnsi="Arial" w:cs="Arial"/>
          <w:color w:val="4A442A" w:themeColor="background2" w:themeShade="40"/>
          <w:sz w:val="21"/>
          <w:szCs w:val="21"/>
        </w:rPr>
      </w:pPr>
    </w:p>
    <w:tbl>
      <w:tblPr>
        <w:tblW w:w="8568" w:type="dxa"/>
        <w:tblInd w:w="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898"/>
        <w:gridCol w:w="2835"/>
        <w:gridCol w:w="2835"/>
      </w:tblGrid>
      <w:tr w:rsidR="009C0DB3" w:rsidRPr="008711AE" w14:paraId="5A00E5AB" w14:textId="77777777" w:rsidTr="00E83B90">
        <w:trPr>
          <w:trHeight w:val="590"/>
        </w:trPr>
        <w:tc>
          <w:tcPr>
            <w:tcW w:w="2898" w:type="dxa"/>
            <w:shd w:val="clear" w:color="auto" w:fill="000000"/>
          </w:tcPr>
          <w:p w14:paraId="1769C2B4" w14:textId="77777777" w:rsidR="009C0DB3" w:rsidRPr="008711AE" w:rsidRDefault="009C0DB3" w:rsidP="00E83B90">
            <w:pPr>
              <w:pStyle w:val="TableParagraph"/>
              <w:spacing w:before="19"/>
              <w:ind w:left="78" w:right="61"/>
              <w:jc w:val="center"/>
              <w:rPr>
                <w:b/>
                <w:lang w:val="es-CO"/>
              </w:rPr>
            </w:pPr>
            <w:r w:rsidRPr="008711AE">
              <w:rPr>
                <w:b/>
                <w:color w:val="FFFFFF"/>
                <w:lang w:val="es-CO"/>
              </w:rPr>
              <w:lastRenderedPageBreak/>
              <w:t>Número</w:t>
            </w:r>
            <w:r w:rsidRPr="008711AE">
              <w:rPr>
                <w:b/>
                <w:color w:val="FFFFFF"/>
                <w:spacing w:val="-7"/>
                <w:lang w:val="es-CO"/>
              </w:rPr>
              <w:t xml:space="preserve"> </w:t>
            </w:r>
            <w:r w:rsidRPr="008711AE">
              <w:rPr>
                <w:b/>
                <w:color w:val="FFFFFF"/>
                <w:lang w:val="es-CO"/>
              </w:rPr>
              <w:t>total</w:t>
            </w:r>
            <w:r w:rsidRPr="008711AE">
              <w:rPr>
                <w:b/>
                <w:color w:val="FFFFFF"/>
                <w:spacing w:val="-4"/>
                <w:lang w:val="es-CO"/>
              </w:rPr>
              <w:t xml:space="preserve"> </w:t>
            </w:r>
            <w:r w:rsidRPr="008711AE">
              <w:rPr>
                <w:b/>
                <w:color w:val="FFFFFF"/>
                <w:lang w:val="es-CO"/>
              </w:rPr>
              <w:t>de</w:t>
            </w:r>
            <w:r w:rsidRPr="008711AE">
              <w:rPr>
                <w:b/>
                <w:color w:val="FFFFFF"/>
                <w:spacing w:val="-8"/>
                <w:lang w:val="es-CO"/>
              </w:rPr>
              <w:t xml:space="preserve"> </w:t>
            </w:r>
            <w:r w:rsidRPr="008711AE">
              <w:rPr>
                <w:b/>
                <w:color w:val="FFFFFF"/>
                <w:lang w:val="es-CO"/>
              </w:rPr>
              <w:t>trabajadores</w:t>
            </w:r>
            <w:r w:rsidRPr="008711AE">
              <w:rPr>
                <w:b/>
                <w:color w:val="FFFFFF"/>
                <w:spacing w:val="-5"/>
                <w:lang w:val="es-CO"/>
              </w:rPr>
              <w:t xml:space="preserve"> </w:t>
            </w:r>
            <w:r w:rsidRPr="008711AE">
              <w:rPr>
                <w:b/>
                <w:color w:val="FFFFFF"/>
                <w:lang w:val="es-CO"/>
              </w:rPr>
              <w:t>de</w:t>
            </w:r>
            <w:r w:rsidRPr="008711AE">
              <w:rPr>
                <w:b/>
                <w:color w:val="FFFFFF"/>
                <w:spacing w:val="-7"/>
                <w:lang w:val="es-CO"/>
              </w:rPr>
              <w:t xml:space="preserve"> </w:t>
            </w:r>
            <w:r w:rsidRPr="008711AE">
              <w:rPr>
                <w:b/>
                <w:color w:val="FFFFFF"/>
                <w:lang w:val="es-CO"/>
              </w:rPr>
              <w:t>la</w:t>
            </w:r>
            <w:r w:rsidRPr="008711AE">
              <w:rPr>
                <w:b/>
                <w:color w:val="FFFFFF"/>
                <w:spacing w:val="-7"/>
                <w:lang w:val="es-CO"/>
              </w:rPr>
              <w:t xml:space="preserve"> </w:t>
            </w:r>
            <w:r w:rsidRPr="008711AE">
              <w:rPr>
                <w:b/>
                <w:color w:val="FFFFFF"/>
                <w:lang w:val="es-CO"/>
              </w:rPr>
              <w:t>planta de personal del proponente</w:t>
            </w:r>
          </w:p>
        </w:tc>
        <w:tc>
          <w:tcPr>
            <w:tcW w:w="2835" w:type="dxa"/>
            <w:shd w:val="clear" w:color="auto" w:fill="000000"/>
          </w:tcPr>
          <w:p w14:paraId="4F5F36FA" w14:textId="77777777" w:rsidR="009C0DB3" w:rsidRPr="008711AE" w:rsidRDefault="009C0DB3" w:rsidP="00E83B90">
            <w:pPr>
              <w:pStyle w:val="TableParagraph"/>
              <w:spacing w:before="19"/>
              <w:ind w:left="330"/>
              <w:jc w:val="center"/>
              <w:rPr>
                <w:b/>
                <w:lang w:val="es-CO"/>
              </w:rPr>
            </w:pPr>
            <w:r w:rsidRPr="008711AE">
              <w:rPr>
                <w:b/>
                <w:color w:val="FFFFFF"/>
                <w:lang w:val="es-CO"/>
              </w:rPr>
              <w:t>Número</w:t>
            </w:r>
            <w:r w:rsidRPr="008711AE">
              <w:rPr>
                <w:b/>
                <w:color w:val="FFFFFF"/>
                <w:spacing w:val="-9"/>
                <w:lang w:val="es-CO"/>
              </w:rPr>
              <w:t xml:space="preserve"> </w:t>
            </w:r>
            <w:r w:rsidRPr="008711AE">
              <w:rPr>
                <w:b/>
                <w:color w:val="FFFFFF"/>
                <w:lang w:val="es-CO"/>
              </w:rPr>
              <w:t>mínimo</w:t>
            </w:r>
            <w:r w:rsidRPr="008711AE">
              <w:rPr>
                <w:b/>
                <w:color w:val="FFFFFF"/>
                <w:spacing w:val="-9"/>
                <w:lang w:val="es-CO"/>
              </w:rPr>
              <w:t xml:space="preserve"> </w:t>
            </w:r>
            <w:r w:rsidRPr="008711AE">
              <w:rPr>
                <w:b/>
                <w:color w:val="FFFFFF"/>
                <w:lang w:val="es-CO"/>
              </w:rPr>
              <w:t>de</w:t>
            </w:r>
            <w:r w:rsidRPr="008711AE">
              <w:rPr>
                <w:b/>
                <w:color w:val="FFFFFF"/>
                <w:spacing w:val="-9"/>
                <w:lang w:val="es-CO"/>
              </w:rPr>
              <w:t xml:space="preserve"> </w:t>
            </w:r>
            <w:r w:rsidRPr="008711AE">
              <w:rPr>
                <w:b/>
                <w:color w:val="FFFFFF"/>
                <w:lang w:val="es-CO"/>
              </w:rPr>
              <w:t>trabajadores</w:t>
            </w:r>
            <w:r w:rsidRPr="008711AE">
              <w:rPr>
                <w:b/>
                <w:color w:val="FFFFFF"/>
                <w:spacing w:val="-7"/>
                <w:lang w:val="es-CO"/>
              </w:rPr>
              <w:t xml:space="preserve"> </w:t>
            </w:r>
            <w:r w:rsidRPr="008711AE">
              <w:rPr>
                <w:b/>
                <w:color w:val="FFFFFF"/>
                <w:lang w:val="es-CO"/>
              </w:rPr>
              <w:t>con discapacidad exigida</w:t>
            </w:r>
          </w:p>
        </w:tc>
        <w:tc>
          <w:tcPr>
            <w:tcW w:w="2835" w:type="dxa"/>
            <w:shd w:val="clear" w:color="auto" w:fill="000000"/>
          </w:tcPr>
          <w:p w14:paraId="12CCE885" w14:textId="77777777" w:rsidR="009C0DB3" w:rsidRPr="008711AE" w:rsidRDefault="009C0DB3" w:rsidP="00E83B90">
            <w:pPr>
              <w:pStyle w:val="TableParagraph"/>
              <w:spacing w:before="19"/>
              <w:ind w:left="330"/>
              <w:jc w:val="center"/>
              <w:rPr>
                <w:b/>
                <w:color w:val="FFFFFF" w:themeColor="background1"/>
                <w:lang w:val="es-CO"/>
              </w:rPr>
            </w:pPr>
            <w:r>
              <w:rPr>
                <w:b/>
                <w:color w:val="FFFFFF" w:themeColor="background1"/>
                <w:lang w:val="es-CO"/>
              </w:rPr>
              <w:t>Indique con una X su rango</w:t>
            </w:r>
          </w:p>
        </w:tc>
      </w:tr>
      <w:tr w:rsidR="009C0DB3" w14:paraId="33759522" w14:textId="77777777" w:rsidTr="00E83B90">
        <w:trPr>
          <w:trHeight w:val="275"/>
        </w:trPr>
        <w:tc>
          <w:tcPr>
            <w:tcW w:w="2898" w:type="dxa"/>
          </w:tcPr>
          <w:p w14:paraId="6F77C987" w14:textId="77777777" w:rsidR="009C0DB3" w:rsidRDefault="009C0DB3" w:rsidP="00E83B90">
            <w:pPr>
              <w:pStyle w:val="TableParagraph"/>
              <w:spacing w:before="12" w:line="244" w:lineRule="exact"/>
              <w:ind w:left="19" w:right="1"/>
              <w:jc w:val="center"/>
            </w:pPr>
            <w:r>
              <w:t>Entre 1</w:t>
            </w:r>
            <w:r>
              <w:rPr>
                <w:spacing w:val="-2"/>
              </w:rPr>
              <w:t xml:space="preserve"> </w:t>
            </w:r>
            <w:r>
              <w:t>y</w:t>
            </w:r>
            <w:r>
              <w:rPr>
                <w:spacing w:val="-2"/>
              </w:rPr>
              <w:t xml:space="preserve"> </w:t>
            </w:r>
            <w:r>
              <w:rPr>
                <w:spacing w:val="-5"/>
              </w:rPr>
              <w:t>30</w:t>
            </w:r>
          </w:p>
        </w:tc>
        <w:tc>
          <w:tcPr>
            <w:tcW w:w="2835" w:type="dxa"/>
          </w:tcPr>
          <w:p w14:paraId="617B3C46" w14:textId="77777777" w:rsidR="009C0DB3" w:rsidRDefault="009C0DB3" w:rsidP="00E83B90">
            <w:pPr>
              <w:pStyle w:val="TableParagraph"/>
              <w:spacing w:before="12" w:line="244" w:lineRule="exact"/>
              <w:ind w:left="19"/>
              <w:jc w:val="center"/>
            </w:pPr>
            <w:r>
              <w:rPr>
                <w:spacing w:val="-10"/>
              </w:rPr>
              <w:t>2</w:t>
            </w:r>
          </w:p>
        </w:tc>
        <w:tc>
          <w:tcPr>
            <w:tcW w:w="2835" w:type="dxa"/>
          </w:tcPr>
          <w:p w14:paraId="4FC4296A" w14:textId="77777777" w:rsidR="009C0DB3" w:rsidRDefault="009C0DB3" w:rsidP="00E83B90">
            <w:pPr>
              <w:pStyle w:val="TableParagraph"/>
              <w:spacing w:before="12" w:line="244" w:lineRule="exact"/>
              <w:ind w:left="19"/>
              <w:jc w:val="center"/>
              <w:rPr>
                <w:spacing w:val="-10"/>
              </w:rPr>
            </w:pPr>
          </w:p>
        </w:tc>
      </w:tr>
      <w:tr w:rsidR="009C0DB3" w14:paraId="6E7EB649" w14:textId="77777777" w:rsidTr="00E83B90">
        <w:trPr>
          <w:trHeight w:val="277"/>
        </w:trPr>
        <w:tc>
          <w:tcPr>
            <w:tcW w:w="2898" w:type="dxa"/>
          </w:tcPr>
          <w:p w14:paraId="40E71A16" w14:textId="77777777" w:rsidR="009C0DB3" w:rsidRDefault="009C0DB3" w:rsidP="00E83B90">
            <w:pPr>
              <w:pStyle w:val="TableParagraph"/>
              <w:spacing w:before="11" w:line="246" w:lineRule="exact"/>
              <w:ind w:left="19" w:right="1"/>
              <w:jc w:val="center"/>
            </w:pPr>
            <w:r>
              <w:t>Entre 31</w:t>
            </w:r>
            <w:r>
              <w:rPr>
                <w:spacing w:val="-2"/>
              </w:rPr>
              <w:t xml:space="preserve"> </w:t>
            </w:r>
            <w:r>
              <w:t>y</w:t>
            </w:r>
            <w:r>
              <w:rPr>
                <w:spacing w:val="-2"/>
              </w:rPr>
              <w:t xml:space="preserve"> </w:t>
            </w:r>
            <w:r>
              <w:rPr>
                <w:spacing w:val="-5"/>
              </w:rPr>
              <w:t>100</w:t>
            </w:r>
          </w:p>
        </w:tc>
        <w:tc>
          <w:tcPr>
            <w:tcW w:w="2835" w:type="dxa"/>
          </w:tcPr>
          <w:p w14:paraId="7CE08492" w14:textId="77777777" w:rsidR="009C0DB3" w:rsidRDefault="009C0DB3" w:rsidP="00E83B90">
            <w:pPr>
              <w:pStyle w:val="TableParagraph"/>
              <w:spacing w:before="11" w:line="246" w:lineRule="exact"/>
              <w:ind w:left="19"/>
              <w:jc w:val="center"/>
            </w:pPr>
            <w:r>
              <w:rPr>
                <w:spacing w:val="-10"/>
              </w:rPr>
              <w:t>3</w:t>
            </w:r>
          </w:p>
        </w:tc>
        <w:tc>
          <w:tcPr>
            <w:tcW w:w="2835" w:type="dxa"/>
          </w:tcPr>
          <w:p w14:paraId="4C4AD949" w14:textId="77777777" w:rsidR="009C0DB3" w:rsidRDefault="009C0DB3" w:rsidP="00E83B90">
            <w:pPr>
              <w:pStyle w:val="TableParagraph"/>
              <w:spacing w:before="11" w:line="246" w:lineRule="exact"/>
              <w:ind w:left="19"/>
              <w:jc w:val="center"/>
              <w:rPr>
                <w:spacing w:val="-10"/>
              </w:rPr>
            </w:pPr>
          </w:p>
        </w:tc>
      </w:tr>
      <w:tr w:rsidR="009C0DB3" w14:paraId="6D93DBB8" w14:textId="77777777" w:rsidTr="00E83B90">
        <w:trPr>
          <w:trHeight w:val="275"/>
        </w:trPr>
        <w:tc>
          <w:tcPr>
            <w:tcW w:w="2898" w:type="dxa"/>
          </w:tcPr>
          <w:p w14:paraId="0E23F686" w14:textId="77777777" w:rsidR="009C0DB3" w:rsidRDefault="009C0DB3" w:rsidP="00E83B90">
            <w:pPr>
              <w:pStyle w:val="TableParagraph"/>
              <w:spacing w:before="11" w:line="244" w:lineRule="exact"/>
              <w:ind w:left="19" w:right="4"/>
              <w:jc w:val="center"/>
            </w:pPr>
            <w:r>
              <w:t>Entre 101</w:t>
            </w:r>
            <w:r>
              <w:rPr>
                <w:spacing w:val="-2"/>
              </w:rPr>
              <w:t xml:space="preserve"> </w:t>
            </w:r>
            <w:r>
              <w:t>y</w:t>
            </w:r>
            <w:r>
              <w:rPr>
                <w:spacing w:val="-2"/>
              </w:rPr>
              <w:t xml:space="preserve"> </w:t>
            </w:r>
            <w:r>
              <w:rPr>
                <w:spacing w:val="-5"/>
              </w:rPr>
              <w:t>150</w:t>
            </w:r>
          </w:p>
        </w:tc>
        <w:tc>
          <w:tcPr>
            <w:tcW w:w="2835" w:type="dxa"/>
          </w:tcPr>
          <w:p w14:paraId="14B52AA7" w14:textId="77777777" w:rsidR="009C0DB3" w:rsidRDefault="009C0DB3" w:rsidP="00E83B90">
            <w:pPr>
              <w:pStyle w:val="TableParagraph"/>
              <w:spacing w:before="11" w:line="244" w:lineRule="exact"/>
              <w:ind w:left="19"/>
              <w:jc w:val="center"/>
            </w:pPr>
            <w:r>
              <w:rPr>
                <w:spacing w:val="-10"/>
              </w:rPr>
              <w:t>4</w:t>
            </w:r>
          </w:p>
        </w:tc>
        <w:tc>
          <w:tcPr>
            <w:tcW w:w="2835" w:type="dxa"/>
          </w:tcPr>
          <w:p w14:paraId="05321673" w14:textId="77777777" w:rsidR="009C0DB3" w:rsidRDefault="009C0DB3" w:rsidP="00E83B90">
            <w:pPr>
              <w:pStyle w:val="TableParagraph"/>
              <w:spacing w:before="11" w:line="244" w:lineRule="exact"/>
              <w:ind w:left="19"/>
              <w:jc w:val="center"/>
              <w:rPr>
                <w:spacing w:val="-10"/>
              </w:rPr>
            </w:pPr>
          </w:p>
        </w:tc>
      </w:tr>
      <w:tr w:rsidR="009C0DB3" w14:paraId="6C294B6B" w14:textId="77777777" w:rsidTr="00E83B90">
        <w:trPr>
          <w:trHeight w:val="272"/>
        </w:trPr>
        <w:tc>
          <w:tcPr>
            <w:tcW w:w="2898" w:type="dxa"/>
          </w:tcPr>
          <w:p w14:paraId="5C61068C" w14:textId="77777777" w:rsidR="009C0DB3" w:rsidRDefault="009C0DB3" w:rsidP="00E83B90">
            <w:pPr>
              <w:pStyle w:val="TableParagraph"/>
              <w:spacing w:before="9" w:line="244" w:lineRule="exact"/>
              <w:ind w:left="19" w:right="4"/>
              <w:jc w:val="center"/>
            </w:pPr>
            <w:r>
              <w:t>Entre 151</w:t>
            </w:r>
            <w:r>
              <w:rPr>
                <w:spacing w:val="-2"/>
              </w:rPr>
              <w:t xml:space="preserve"> </w:t>
            </w:r>
            <w:r>
              <w:t>y</w:t>
            </w:r>
            <w:r>
              <w:rPr>
                <w:spacing w:val="-2"/>
              </w:rPr>
              <w:t xml:space="preserve"> </w:t>
            </w:r>
            <w:r>
              <w:rPr>
                <w:spacing w:val="-5"/>
              </w:rPr>
              <w:t>200</w:t>
            </w:r>
          </w:p>
        </w:tc>
        <w:tc>
          <w:tcPr>
            <w:tcW w:w="2835" w:type="dxa"/>
          </w:tcPr>
          <w:p w14:paraId="1145077F" w14:textId="77777777" w:rsidR="009C0DB3" w:rsidRDefault="009C0DB3" w:rsidP="00E83B90">
            <w:pPr>
              <w:pStyle w:val="TableParagraph"/>
              <w:spacing w:before="9" w:line="244" w:lineRule="exact"/>
              <w:ind w:left="19"/>
              <w:jc w:val="center"/>
            </w:pPr>
            <w:r>
              <w:rPr>
                <w:spacing w:val="-10"/>
              </w:rPr>
              <w:t>5</w:t>
            </w:r>
          </w:p>
        </w:tc>
        <w:tc>
          <w:tcPr>
            <w:tcW w:w="2835" w:type="dxa"/>
          </w:tcPr>
          <w:p w14:paraId="203D566D" w14:textId="77777777" w:rsidR="009C0DB3" w:rsidRDefault="009C0DB3" w:rsidP="00E83B90">
            <w:pPr>
              <w:pStyle w:val="TableParagraph"/>
              <w:spacing w:before="9" w:line="244" w:lineRule="exact"/>
              <w:ind w:left="19"/>
              <w:jc w:val="center"/>
              <w:rPr>
                <w:spacing w:val="-10"/>
              </w:rPr>
            </w:pPr>
          </w:p>
        </w:tc>
      </w:tr>
      <w:tr w:rsidR="009C0DB3" w14:paraId="3DF0C59D" w14:textId="77777777" w:rsidTr="00E83B90">
        <w:trPr>
          <w:trHeight w:val="58"/>
        </w:trPr>
        <w:tc>
          <w:tcPr>
            <w:tcW w:w="2898" w:type="dxa"/>
          </w:tcPr>
          <w:p w14:paraId="073F2E14" w14:textId="77777777" w:rsidR="009C0DB3" w:rsidRDefault="009C0DB3" w:rsidP="00E83B90">
            <w:pPr>
              <w:pStyle w:val="TableParagraph"/>
              <w:spacing w:before="14" w:line="246" w:lineRule="exact"/>
              <w:ind w:left="19" w:right="3"/>
              <w:jc w:val="center"/>
            </w:pPr>
            <w:r>
              <w:t>Entre</w:t>
            </w:r>
            <w:r>
              <w:rPr>
                <w:spacing w:val="-2"/>
              </w:rPr>
              <w:t xml:space="preserve"> </w:t>
            </w:r>
            <w:r>
              <w:rPr>
                <w:spacing w:val="-5"/>
              </w:rPr>
              <w:t>201 y 300</w:t>
            </w:r>
          </w:p>
        </w:tc>
        <w:tc>
          <w:tcPr>
            <w:tcW w:w="2835" w:type="dxa"/>
          </w:tcPr>
          <w:p w14:paraId="1DD75F74" w14:textId="77777777" w:rsidR="009C0DB3" w:rsidRDefault="009C0DB3" w:rsidP="00E83B90">
            <w:pPr>
              <w:pStyle w:val="TableParagraph"/>
              <w:spacing w:before="14" w:line="246" w:lineRule="exact"/>
              <w:ind w:left="19"/>
              <w:jc w:val="center"/>
            </w:pPr>
            <w:r>
              <w:rPr>
                <w:spacing w:val="-10"/>
              </w:rPr>
              <w:t>7</w:t>
            </w:r>
          </w:p>
        </w:tc>
        <w:tc>
          <w:tcPr>
            <w:tcW w:w="2835" w:type="dxa"/>
          </w:tcPr>
          <w:p w14:paraId="6A75A2BB" w14:textId="77777777" w:rsidR="009C0DB3" w:rsidRDefault="009C0DB3" w:rsidP="00E83B90">
            <w:pPr>
              <w:pStyle w:val="TableParagraph"/>
              <w:spacing w:before="14" w:line="246" w:lineRule="exact"/>
              <w:ind w:left="19"/>
              <w:jc w:val="center"/>
              <w:rPr>
                <w:spacing w:val="-10"/>
              </w:rPr>
            </w:pPr>
          </w:p>
        </w:tc>
      </w:tr>
      <w:tr w:rsidR="009C0DB3" w14:paraId="4F9F8FA6" w14:textId="77777777" w:rsidTr="00E83B90">
        <w:trPr>
          <w:trHeight w:val="58"/>
        </w:trPr>
        <w:tc>
          <w:tcPr>
            <w:tcW w:w="2898" w:type="dxa"/>
          </w:tcPr>
          <w:p w14:paraId="58D9DE2B" w14:textId="77777777" w:rsidR="009C0DB3" w:rsidRDefault="009C0DB3" w:rsidP="00E83B90">
            <w:pPr>
              <w:pStyle w:val="TableParagraph"/>
              <w:spacing w:before="14" w:line="246" w:lineRule="exact"/>
              <w:ind w:left="19" w:right="3"/>
              <w:jc w:val="center"/>
            </w:pPr>
            <w:r>
              <w:t>Entre 301 y 400</w:t>
            </w:r>
          </w:p>
        </w:tc>
        <w:tc>
          <w:tcPr>
            <w:tcW w:w="2835" w:type="dxa"/>
          </w:tcPr>
          <w:p w14:paraId="392CF20F" w14:textId="77777777" w:rsidR="009C0DB3" w:rsidRDefault="009C0DB3" w:rsidP="00E83B90">
            <w:pPr>
              <w:pStyle w:val="TableParagraph"/>
              <w:spacing w:before="14" w:line="246" w:lineRule="exact"/>
              <w:ind w:left="19"/>
              <w:jc w:val="center"/>
              <w:rPr>
                <w:spacing w:val="-10"/>
              </w:rPr>
            </w:pPr>
            <w:r>
              <w:rPr>
                <w:spacing w:val="-10"/>
              </w:rPr>
              <w:t>10</w:t>
            </w:r>
          </w:p>
        </w:tc>
        <w:tc>
          <w:tcPr>
            <w:tcW w:w="2835" w:type="dxa"/>
          </w:tcPr>
          <w:p w14:paraId="0C4F0C82" w14:textId="77777777" w:rsidR="009C0DB3" w:rsidRDefault="009C0DB3" w:rsidP="00E83B90">
            <w:pPr>
              <w:pStyle w:val="TableParagraph"/>
              <w:spacing w:before="14" w:line="246" w:lineRule="exact"/>
              <w:ind w:left="19"/>
              <w:jc w:val="center"/>
              <w:rPr>
                <w:spacing w:val="-10"/>
              </w:rPr>
            </w:pPr>
          </w:p>
        </w:tc>
      </w:tr>
      <w:tr w:rsidR="009C0DB3" w14:paraId="185A7E02" w14:textId="77777777" w:rsidTr="00E83B90">
        <w:trPr>
          <w:trHeight w:val="58"/>
        </w:trPr>
        <w:tc>
          <w:tcPr>
            <w:tcW w:w="2898" w:type="dxa"/>
          </w:tcPr>
          <w:p w14:paraId="3756A487" w14:textId="77777777" w:rsidR="009C0DB3" w:rsidRDefault="009C0DB3" w:rsidP="00E83B90">
            <w:pPr>
              <w:pStyle w:val="TableParagraph"/>
              <w:spacing w:before="14" w:line="246" w:lineRule="exact"/>
              <w:ind w:left="19" w:right="3"/>
              <w:jc w:val="center"/>
            </w:pPr>
            <w:r>
              <w:t>Entre 401 y 500</w:t>
            </w:r>
          </w:p>
        </w:tc>
        <w:tc>
          <w:tcPr>
            <w:tcW w:w="2835" w:type="dxa"/>
          </w:tcPr>
          <w:p w14:paraId="11F2A4FD" w14:textId="77777777" w:rsidR="009C0DB3" w:rsidRDefault="009C0DB3" w:rsidP="00E83B90">
            <w:pPr>
              <w:pStyle w:val="TableParagraph"/>
              <w:spacing w:before="14" w:line="246" w:lineRule="exact"/>
              <w:ind w:left="19"/>
              <w:jc w:val="center"/>
              <w:rPr>
                <w:spacing w:val="-10"/>
              </w:rPr>
            </w:pPr>
            <w:r>
              <w:rPr>
                <w:spacing w:val="-10"/>
              </w:rPr>
              <w:t>12</w:t>
            </w:r>
          </w:p>
        </w:tc>
        <w:tc>
          <w:tcPr>
            <w:tcW w:w="2835" w:type="dxa"/>
          </w:tcPr>
          <w:p w14:paraId="24B03E80" w14:textId="77777777" w:rsidR="009C0DB3" w:rsidRDefault="009C0DB3" w:rsidP="00E83B90">
            <w:pPr>
              <w:pStyle w:val="TableParagraph"/>
              <w:spacing w:before="14" w:line="246" w:lineRule="exact"/>
              <w:ind w:left="19"/>
              <w:jc w:val="center"/>
              <w:rPr>
                <w:spacing w:val="-10"/>
              </w:rPr>
            </w:pPr>
          </w:p>
        </w:tc>
      </w:tr>
      <w:tr w:rsidR="009C0DB3" w14:paraId="6AF01E48" w14:textId="77777777" w:rsidTr="00E83B90">
        <w:trPr>
          <w:trHeight w:val="58"/>
        </w:trPr>
        <w:tc>
          <w:tcPr>
            <w:tcW w:w="2898" w:type="dxa"/>
          </w:tcPr>
          <w:p w14:paraId="62A0CD78" w14:textId="77777777" w:rsidR="009C0DB3" w:rsidRDefault="009C0DB3" w:rsidP="00E83B90">
            <w:pPr>
              <w:pStyle w:val="TableParagraph"/>
              <w:spacing w:before="14" w:line="246" w:lineRule="exact"/>
              <w:ind w:left="19" w:right="3"/>
              <w:jc w:val="center"/>
            </w:pPr>
            <w:r>
              <w:t>Entre 501 y 600</w:t>
            </w:r>
          </w:p>
        </w:tc>
        <w:tc>
          <w:tcPr>
            <w:tcW w:w="2835" w:type="dxa"/>
          </w:tcPr>
          <w:p w14:paraId="4DF75E04" w14:textId="77777777" w:rsidR="009C0DB3" w:rsidRDefault="009C0DB3" w:rsidP="00E83B90">
            <w:pPr>
              <w:pStyle w:val="TableParagraph"/>
              <w:spacing w:before="14" w:line="246" w:lineRule="exact"/>
              <w:ind w:left="19"/>
              <w:jc w:val="center"/>
              <w:rPr>
                <w:spacing w:val="-10"/>
              </w:rPr>
            </w:pPr>
            <w:r>
              <w:rPr>
                <w:spacing w:val="-10"/>
              </w:rPr>
              <w:t>14</w:t>
            </w:r>
          </w:p>
        </w:tc>
        <w:tc>
          <w:tcPr>
            <w:tcW w:w="2835" w:type="dxa"/>
          </w:tcPr>
          <w:p w14:paraId="25DEAF19" w14:textId="77777777" w:rsidR="009C0DB3" w:rsidRDefault="009C0DB3" w:rsidP="00E83B90">
            <w:pPr>
              <w:pStyle w:val="TableParagraph"/>
              <w:spacing w:before="14" w:line="246" w:lineRule="exact"/>
              <w:ind w:left="19"/>
              <w:jc w:val="center"/>
              <w:rPr>
                <w:spacing w:val="-10"/>
              </w:rPr>
            </w:pPr>
          </w:p>
        </w:tc>
      </w:tr>
      <w:tr w:rsidR="009C0DB3" w14:paraId="6D3B0136" w14:textId="77777777" w:rsidTr="00E83B90">
        <w:trPr>
          <w:trHeight w:val="58"/>
        </w:trPr>
        <w:tc>
          <w:tcPr>
            <w:tcW w:w="2898" w:type="dxa"/>
          </w:tcPr>
          <w:p w14:paraId="18C6A5F2" w14:textId="77777777" w:rsidR="009C0DB3" w:rsidRDefault="009C0DB3" w:rsidP="00E83B90">
            <w:pPr>
              <w:pStyle w:val="TableParagraph"/>
              <w:spacing w:before="14" w:line="246" w:lineRule="exact"/>
              <w:ind w:left="19" w:right="3"/>
              <w:jc w:val="center"/>
            </w:pPr>
            <w:r>
              <w:t>Entre 601 y 700</w:t>
            </w:r>
          </w:p>
        </w:tc>
        <w:tc>
          <w:tcPr>
            <w:tcW w:w="2835" w:type="dxa"/>
          </w:tcPr>
          <w:p w14:paraId="17D8FD13" w14:textId="77777777" w:rsidR="009C0DB3" w:rsidRDefault="009C0DB3" w:rsidP="00E83B90">
            <w:pPr>
              <w:pStyle w:val="TableParagraph"/>
              <w:spacing w:before="14" w:line="246" w:lineRule="exact"/>
              <w:ind w:left="19"/>
              <w:jc w:val="center"/>
              <w:rPr>
                <w:spacing w:val="-10"/>
              </w:rPr>
            </w:pPr>
            <w:r>
              <w:rPr>
                <w:spacing w:val="-10"/>
              </w:rPr>
              <w:t>16</w:t>
            </w:r>
          </w:p>
        </w:tc>
        <w:tc>
          <w:tcPr>
            <w:tcW w:w="2835" w:type="dxa"/>
          </w:tcPr>
          <w:p w14:paraId="7A71724E" w14:textId="77777777" w:rsidR="009C0DB3" w:rsidRDefault="009C0DB3" w:rsidP="00E83B90">
            <w:pPr>
              <w:pStyle w:val="TableParagraph"/>
              <w:spacing w:before="14" w:line="246" w:lineRule="exact"/>
              <w:ind w:left="19"/>
              <w:jc w:val="center"/>
              <w:rPr>
                <w:spacing w:val="-10"/>
              </w:rPr>
            </w:pPr>
          </w:p>
        </w:tc>
      </w:tr>
      <w:tr w:rsidR="009C0DB3" w:rsidRPr="009C0DB3" w14:paraId="4CB8DEBC" w14:textId="77777777" w:rsidTr="00E83B90">
        <w:trPr>
          <w:trHeight w:val="58"/>
        </w:trPr>
        <w:tc>
          <w:tcPr>
            <w:tcW w:w="2898" w:type="dxa"/>
          </w:tcPr>
          <w:p w14:paraId="0BAA5D98" w14:textId="77777777" w:rsidR="009C0DB3" w:rsidRDefault="009C0DB3" w:rsidP="00E83B90">
            <w:pPr>
              <w:pStyle w:val="TableParagraph"/>
              <w:spacing w:before="14" w:line="246" w:lineRule="exact"/>
              <w:ind w:left="19" w:right="3"/>
              <w:jc w:val="center"/>
            </w:pPr>
            <w:r>
              <w:t>Más de 700</w:t>
            </w:r>
          </w:p>
        </w:tc>
        <w:tc>
          <w:tcPr>
            <w:tcW w:w="2835" w:type="dxa"/>
          </w:tcPr>
          <w:p w14:paraId="21D55621" w14:textId="77777777" w:rsidR="009C0DB3" w:rsidRPr="008711AE" w:rsidRDefault="009C0DB3" w:rsidP="00E83B90">
            <w:pPr>
              <w:pStyle w:val="TableParagraph"/>
              <w:spacing w:before="14" w:line="246" w:lineRule="exact"/>
              <w:ind w:left="19"/>
              <w:jc w:val="center"/>
              <w:rPr>
                <w:spacing w:val="-10"/>
                <w:lang w:val="es-CO"/>
              </w:rPr>
            </w:pPr>
            <w:r w:rsidRPr="008711AE">
              <w:rPr>
                <w:spacing w:val="-10"/>
                <w:lang w:val="es-CO"/>
              </w:rPr>
              <w:t>En adelante, por cada 100 trabajadores deberá contarse dos (2) con discapacidad adicionales</w:t>
            </w:r>
          </w:p>
        </w:tc>
        <w:tc>
          <w:tcPr>
            <w:tcW w:w="2835" w:type="dxa"/>
          </w:tcPr>
          <w:p w14:paraId="1055F586" w14:textId="77777777" w:rsidR="009C0DB3" w:rsidRPr="008711AE" w:rsidRDefault="009C0DB3" w:rsidP="00E83B90">
            <w:pPr>
              <w:pStyle w:val="TableParagraph"/>
              <w:spacing w:before="14" w:line="246" w:lineRule="exact"/>
              <w:ind w:left="19"/>
              <w:jc w:val="center"/>
              <w:rPr>
                <w:spacing w:val="-10"/>
                <w:lang w:val="es-CO"/>
              </w:rPr>
            </w:pPr>
          </w:p>
        </w:tc>
      </w:tr>
    </w:tbl>
    <w:p w14:paraId="6B45AFF4" w14:textId="77777777" w:rsidR="009C0DB3" w:rsidRDefault="009C0DB3" w:rsidP="009C0DB3">
      <w:pPr>
        <w:jc w:val="both"/>
        <w:rPr>
          <w:rFonts w:ascii="Arial" w:hAnsi="Arial" w:cs="Arial"/>
          <w:color w:val="4A442A" w:themeColor="background2" w:themeShade="40"/>
          <w:sz w:val="21"/>
          <w:szCs w:val="21"/>
        </w:rPr>
      </w:pPr>
    </w:p>
    <w:p w14:paraId="6B7C25CA" w14:textId="4C706958" w:rsidR="009C0DB3" w:rsidRPr="00D71CD8" w:rsidRDefault="00D71CD8" w:rsidP="009C0DB3">
      <w:pPr>
        <w:jc w:val="both"/>
        <w:rPr>
          <w:rFonts w:ascii="Arial" w:hAnsi="Arial" w:cs="Arial"/>
          <w:sz w:val="21"/>
          <w:szCs w:val="21"/>
        </w:rPr>
      </w:pPr>
      <w:r w:rsidRPr="00E547C2">
        <w:rPr>
          <w:rFonts w:ascii="Arial" w:hAnsi="Arial" w:cs="Arial"/>
          <w:sz w:val="21"/>
          <w:szCs w:val="21"/>
        </w:rPr>
        <w:t>De igual manera</w:t>
      </w:r>
      <w:r w:rsidR="009978CA">
        <w:rPr>
          <w:rFonts w:ascii="Arial" w:hAnsi="Arial" w:cs="Arial"/>
          <w:sz w:val="21"/>
          <w:szCs w:val="21"/>
        </w:rPr>
        <w:t xml:space="preserve"> y en caso que la estructura plural resulte</w:t>
      </w:r>
      <w:r w:rsidRPr="00E547C2">
        <w:rPr>
          <w:rFonts w:ascii="Arial" w:hAnsi="Arial" w:cs="Arial"/>
          <w:sz w:val="21"/>
          <w:szCs w:val="21"/>
        </w:rPr>
        <w:t xml:space="preserve"> adjudicatari</w:t>
      </w:r>
      <w:r w:rsidR="009978CA">
        <w:rPr>
          <w:rFonts w:ascii="Arial" w:hAnsi="Arial" w:cs="Arial"/>
          <w:sz w:val="21"/>
          <w:szCs w:val="21"/>
        </w:rPr>
        <w:t>a</w:t>
      </w:r>
      <w:r w:rsidRPr="00E547C2">
        <w:rPr>
          <w:rFonts w:ascii="Arial" w:hAnsi="Arial" w:cs="Arial"/>
          <w:sz w:val="21"/>
          <w:szCs w:val="21"/>
        </w:rPr>
        <w:t xml:space="preserve"> del presente proceso de contratación, </w:t>
      </w:r>
      <w:r w:rsidR="009978CA">
        <w:rPr>
          <w:rFonts w:ascii="Arial" w:hAnsi="Arial" w:cs="Arial"/>
          <w:sz w:val="21"/>
          <w:szCs w:val="21"/>
        </w:rPr>
        <w:t xml:space="preserve">me comprometo </w:t>
      </w:r>
      <w:r w:rsidRPr="00E547C2">
        <w:rPr>
          <w:rFonts w:ascii="Arial" w:hAnsi="Arial" w:cs="Arial"/>
          <w:sz w:val="21"/>
          <w:szCs w:val="21"/>
        </w:rPr>
        <w:t xml:space="preserve">a </w:t>
      </w:r>
      <w:r w:rsidR="009978CA">
        <w:rPr>
          <w:rFonts w:ascii="Arial" w:hAnsi="Arial" w:cs="Arial"/>
          <w:sz w:val="21"/>
          <w:szCs w:val="21"/>
        </w:rPr>
        <w:t xml:space="preserve">que se mantendrán </w:t>
      </w:r>
      <w:r w:rsidRPr="00E547C2">
        <w:rPr>
          <w:rFonts w:ascii="Arial" w:hAnsi="Arial" w:cs="Arial"/>
          <w:sz w:val="21"/>
          <w:szCs w:val="21"/>
        </w:rPr>
        <w:t>vinculados a los empleados en condiciones de discapacidad por un lapso igual al del plazo de ejecución del contrato.</w:t>
      </w:r>
    </w:p>
    <w:p w14:paraId="041D4B28" w14:textId="77777777" w:rsidR="00D71CD8" w:rsidRPr="00E547C2" w:rsidRDefault="00D71CD8" w:rsidP="009C0DB3">
      <w:pPr>
        <w:jc w:val="both"/>
        <w:rPr>
          <w:rFonts w:ascii="Arial" w:hAnsi="Arial" w:cs="Arial"/>
          <w:color w:val="4A442A" w:themeColor="background2" w:themeShade="40"/>
          <w:sz w:val="21"/>
          <w:szCs w:val="21"/>
        </w:rPr>
      </w:pPr>
    </w:p>
    <w:p w14:paraId="14C2A3DB" w14:textId="77777777" w:rsidR="009C0DB3" w:rsidRPr="00E547C2" w:rsidRDefault="009C0DB3" w:rsidP="009C0DB3">
      <w:pPr>
        <w:jc w:val="both"/>
        <w:rPr>
          <w:rFonts w:ascii="Arial" w:hAnsi="Arial" w:cs="Arial"/>
          <w:sz w:val="21"/>
          <w:szCs w:val="21"/>
          <w:highlight w:val="lightGray"/>
        </w:rPr>
      </w:pPr>
      <w:r w:rsidRPr="00E547C2">
        <w:rPr>
          <w:rFonts w:ascii="Arial" w:hAnsi="Arial" w:cs="Arial"/>
          <w:sz w:val="21"/>
          <w:szCs w:val="21"/>
          <w:highlight w:val="lightGray"/>
        </w:rPr>
        <w:t xml:space="preserve">[El proponente para acreditar </w:t>
      </w:r>
      <w:r>
        <w:rPr>
          <w:rFonts w:ascii="Arial" w:hAnsi="Arial" w:cs="Arial"/>
          <w:sz w:val="21"/>
          <w:szCs w:val="21"/>
          <w:highlight w:val="lightGray"/>
        </w:rPr>
        <w:t xml:space="preserve">su condición o </w:t>
      </w:r>
      <w:r w:rsidRPr="00E547C2">
        <w:rPr>
          <w:rFonts w:ascii="Arial" w:hAnsi="Arial" w:cs="Arial"/>
          <w:sz w:val="21"/>
          <w:szCs w:val="21"/>
          <w:highlight w:val="lightGray"/>
        </w:rPr>
        <w:t xml:space="preserve">el número de personas con discapacidad en su planta de personal, deberá aportar </w:t>
      </w:r>
      <w:r>
        <w:rPr>
          <w:rFonts w:ascii="Arial" w:hAnsi="Arial" w:cs="Arial"/>
          <w:sz w:val="21"/>
          <w:szCs w:val="21"/>
          <w:highlight w:val="lightGray"/>
        </w:rPr>
        <w:t xml:space="preserve">los documentos requeridos en el documento de pliego de condiciones y/o en el Decreto </w:t>
      </w:r>
      <w:r w:rsidRPr="00A65D4C">
        <w:rPr>
          <w:rFonts w:ascii="Arial" w:hAnsi="Arial" w:cs="Arial"/>
          <w:sz w:val="21"/>
          <w:szCs w:val="21"/>
        </w:rPr>
        <w:t>0287 de 2026</w:t>
      </w:r>
      <w:r w:rsidRPr="00E547C2">
        <w:rPr>
          <w:rFonts w:ascii="Arial" w:hAnsi="Arial" w:cs="Arial"/>
          <w:sz w:val="21"/>
          <w:szCs w:val="21"/>
          <w:highlight w:val="lightGray"/>
        </w:rPr>
        <w:t xml:space="preserve">.] </w:t>
      </w:r>
    </w:p>
    <w:p w14:paraId="35015764" w14:textId="77777777" w:rsidR="00985487" w:rsidRPr="00E547C2" w:rsidRDefault="00985487" w:rsidP="00985487">
      <w:pPr>
        <w:widowControl w:val="0"/>
        <w:jc w:val="both"/>
        <w:rPr>
          <w:rFonts w:ascii="Arial" w:hAnsi="Arial" w:cs="Arial"/>
          <w:sz w:val="21"/>
          <w:szCs w:val="21"/>
        </w:rPr>
      </w:pPr>
    </w:p>
    <w:p w14:paraId="0F82687B"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18EEEACD" w14:textId="77777777" w:rsidR="00985487" w:rsidRPr="00E547C2" w:rsidRDefault="00985487" w:rsidP="00985487">
      <w:pPr>
        <w:jc w:val="both"/>
        <w:rPr>
          <w:rFonts w:ascii="Arial" w:hAnsi="Arial" w:cs="Arial"/>
          <w:b/>
          <w:sz w:val="21"/>
          <w:szCs w:val="21"/>
        </w:rPr>
      </w:pPr>
    </w:p>
    <w:p w14:paraId="20B26778" w14:textId="77777777" w:rsidR="00985487" w:rsidRPr="00E547C2" w:rsidRDefault="00985487" w:rsidP="00985487">
      <w:pPr>
        <w:jc w:val="both"/>
        <w:rPr>
          <w:rFonts w:ascii="Arial" w:hAnsi="Arial" w:cs="Arial"/>
          <w:b/>
          <w:sz w:val="21"/>
          <w:szCs w:val="21"/>
        </w:rPr>
      </w:pPr>
    </w:p>
    <w:p w14:paraId="77383022" w14:textId="77777777" w:rsidR="00985487" w:rsidRPr="00E547C2" w:rsidRDefault="00985487" w:rsidP="00985487">
      <w:pPr>
        <w:jc w:val="both"/>
        <w:rPr>
          <w:rFonts w:ascii="Arial" w:hAnsi="Arial" w:cs="Arial"/>
          <w:b/>
          <w:sz w:val="21"/>
          <w:szCs w:val="21"/>
        </w:rPr>
      </w:pPr>
    </w:p>
    <w:p w14:paraId="419B8020" w14:textId="77777777" w:rsidR="00985487" w:rsidRPr="00E547C2" w:rsidRDefault="00985487" w:rsidP="00985487">
      <w:pPr>
        <w:jc w:val="both"/>
        <w:rPr>
          <w:rFonts w:ascii="Arial" w:hAnsi="Arial" w:cs="Arial"/>
          <w:b/>
          <w:sz w:val="21"/>
          <w:szCs w:val="21"/>
        </w:rPr>
      </w:pPr>
    </w:p>
    <w:p w14:paraId="058F1FC6" w14:textId="77777777" w:rsidR="00985487" w:rsidRPr="00E547C2" w:rsidRDefault="00985487" w:rsidP="00985487">
      <w:pPr>
        <w:jc w:val="both"/>
        <w:rPr>
          <w:rFonts w:ascii="Arial" w:hAnsi="Arial" w:cs="Arial"/>
          <w:b/>
          <w:sz w:val="21"/>
          <w:szCs w:val="21"/>
        </w:rPr>
      </w:pPr>
      <w:r w:rsidRPr="00E547C2">
        <w:rPr>
          <w:rFonts w:ascii="Arial" w:hAnsi="Arial" w:cs="Arial"/>
          <w:b/>
          <w:sz w:val="21"/>
          <w:szCs w:val="21"/>
        </w:rPr>
        <w:t>________________________________________</w:t>
      </w:r>
    </w:p>
    <w:p w14:paraId="5EC2A1BB" w14:textId="77777777" w:rsidR="00985487" w:rsidRPr="00E547C2" w:rsidRDefault="00985487" w:rsidP="00985487">
      <w:pPr>
        <w:jc w:val="both"/>
        <w:rPr>
          <w:rFonts w:ascii="Arial" w:hAnsi="Arial" w:cs="Arial"/>
          <w:sz w:val="21"/>
          <w:szCs w:val="21"/>
          <w:highlight w:val="lightGray"/>
        </w:rPr>
      </w:pPr>
      <w:r w:rsidRPr="00E547C2">
        <w:rPr>
          <w:rFonts w:ascii="Arial" w:hAnsi="Arial" w:cs="Arial"/>
          <w:sz w:val="21"/>
          <w:szCs w:val="21"/>
          <w:highlight w:val="lightGray"/>
        </w:rPr>
        <w:t>[Nombre y firma de la persona natural, el representante legal de la persona jurídica o el revisor fiscal, según corresponda]</w:t>
      </w:r>
    </w:p>
    <w:p w14:paraId="6BC3629D" w14:textId="77777777" w:rsidR="00985487" w:rsidRPr="00E547C2" w:rsidRDefault="00985487" w:rsidP="00985487">
      <w:pPr>
        <w:jc w:val="both"/>
        <w:rPr>
          <w:rFonts w:ascii="Arial" w:hAnsi="Arial" w:cs="Arial"/>
          <w:sz w:val="21"/>
          <w:szCs w:val="21"/>
        </w:rPr>
      </w:pPr>
    </w:p>
    <w:p w14:paraId="41AB1F84" w14:textId="77777777" w:rsidR="00985487" w:rsidRPr="00E547C2" w:rsidRDefault="00985487" w:rsidP="00985487">
      <w:pPr>
        <w:jc w:val="both"/>
        <w:rPr>
          <w:rFonts w:ascii="Arial" w:hAnsi="Arial" w:cs="Arial"/>
          <w:sz w:val="21"/>
          <w:szCs w:val="21"/>
        </w:rPr>
      </w:pPr>
    </w:p>
    <w:p w14:paraId="5CE4D5CE" w14:textId="77777777" w:rsidR="00985487" w:rsidRPr="00E547C2" w:rsidRDefault="00985487" w:rsidP="00985487">
      <w:pPr>
        <w:jc w:val="both"/>
        <w:rPr>
          <w:rFonts w:ascii="Arial" w:hAnsi="Arial" w:cs="Arial"/>
          <w:sz w:val="21"/>
          <w:szCs w:val="21"/>
        </w:rPr>
      </w:pPr>
    </w:p>
    <w:p w14:paraId="51EB2B48" w14:textId="77777777" w:rsidR="00985487" w:rsidRPr="00E547C2" w:rsidRDefault="00985487" w:rsidP="00985487">
      <w:pPr>
        <w:jc w:val="both"/>
        <w:rPr>
          <w:rFonts w:ascii="Arial" w:hAnsi="Arial" w:cs="Arial"/>
          <w:sz w:val="21"/>
          <w:szCs w:val="21"/>
        </w:rPr>
      </w:pPr>
    </w:p>
    <w:p w14:paraId="45E85521" w14:textId="77777777" w:rsidR="00985487" w:rsidRPr="00E547C2" w:rsidRDefault="00985487" w:rsidP="00985487">
      <w:pPr>
        <w:jc w:val="both"/>
        <w:rPr>
          <w:rFonts w:ascii="Arial" w:hAnsi="Arial" w:cs="Arial"/>
          <w:sz w:val="21"/>
          <w:szCs w:val="21"/>
        </w:rPr>
      </w:pPr>
    </w:p>
    <w:p w14:paraId="0AC39682" w14:textId="77777777" w:rsidR="00046B51" w:rsidRDefault="00046B51" w:rsidP="00985487">
      <w:pPr>
        <w:jc w:val="center"/>
        <w:rPr>
          <w:rFonts w:ascii="Arial" w:eastAsiaTheme="minorHAnsi" w:hAnsi="Arial" w:cs="Arial"/>
          <w:b/>
          <w:bCs/>
          <w:sz w:val="21"/>
          <w:szCs w:val="21"/>
          <w:lang w:eastAsia="en-US"/>
        </w:rPr>
      </w:pPr>
    </w:p>
    <w:p w14:paraId="7EEFF316" w14:textId="77777777" w:rsidR="00046B51" w:rsidRDefault="00046B51" w:rsidP="00985487">
      <w:pPr>
        <w:jc w:val="center"/>
        <w:rPr>
          <w:rFonts w:ascii="Arial" w:eastAsiaTheme="minorHAnsi" w:hAnsi="Arial" w:cs="Arial"/>
          <w:b/>
          <w:bCs/>
          <w:sz w:val="21"/>
          <w:szCs w:val="21"/>
          <w:lang w:eastAsia="en-US"/>
        </w:rPr>
      </w:pPr>
    </w:p>
    <w:p w14:paraId="78F51841" w14:textId="77777777" w:rsidR="00046B51" w:rsidRDefault="00046B51" w:rsidP="00985487">
      <w:pPr>
        <w:jc w:val="center"/>
        <w:rPr>
          <w:rFonts w:ascii="Arial" w:eastAsiaTheme="minorHAnsi" w:hAnsi="Arial" w:cs="Arial"/>
          <w:b/>
          <w:bCs/>
          <w:sz w:val="21"/>
          <w:szCs w:val="21"/>
          <w:lang w:eastAsia="en-US"/>
        </w:rPr>
      </w:pPr>
    </w:p>
    <w:p w14:paraId="269EB959" w14:textId="77777777" w:rsidR="00046B51" w:rsidRDefault="00046B51" w:rsidP="00985487">
      <w:pPr>
        <w:jc w:val="center"/>
        <w:rPr>
          <w:rFonts w:ascii="Arial" w:eastAsiaTheme="minorHAnsi" w:hAnsi="Arial" w:cs="Arial"/>
          <w:b/>
          <w:bCs/>
          <w:sz w:val="21"/>
          <w:szCs w:val="21"/>
          <w:lang w:eastAsia="en-US"/>
        </w:rPr>
      </w:pPr>
    </w:p>
    <w:p w14:paraId="5CDFF231" w14:textId="77777777" w:rsidR="00046B51" w:rsidRDefault="00046B51" w:rsidP="00985487">
      <w:pPr>
        <w:jc w:val="center"/>
        <w:rPr>
          <w:rFonts w:ascii="Arial" w:eastAsiaTheme="minorHAnsi" w:hAnsi="Arial" w:cs="Arial"/>
          <w:b/>
          <w:bCs/>
          <w:sz w:val="21"/>
          <w:szCs w:val="21"/>
          <w:lang w:eastAsia="en-US"/>
        </w:rPr>
      </w:pPr>
    </w:p>
    <w:p w14:paraId="4359908E" w14:textId="77777777" w:rsidR="00046B51" w:rsidRDefault="00046B51" w:rsidP="00985487">
      <w:pPr>
        <w:jc w:val="center"/>
        <w:rPr>
          <w:rFonts w:ascii="Arial" w:eastAsiaTheme="minorHAnsi" w:hAnsi="Arial" w:cs="Arial"/>
          <w:b/>
          <w:bCs/>
          <w:sz w:val="21"/>
          <w:szCs w:val="21"/>
          <w:lang w:eastAsia="en-US"/>
        </w:rPr>
      </w:pPr>
    </w:p>
    <w:p w14:paraId="79FF5DC3" w14:textId="77777777" w:rsidR="00046B51" w:rsidRDefault="00046B51" w:rsidP="00985487">
      <w:pPr>
        <w:jc w:val="center"/>
        <w:rPr>
          <w:rFonts w:ascii="Arial" w:eastAsiaTheme="minorHAnsi" w:hAnsi="Arial" w:cs="Arial"/>
          <w:b/>
          <w:bCs/>
          <w:sz w:val="21"/>
          <w:szCs w:val="21"/>
          <w:lang w:eastAsia="en-US"/>
        </w:rPr>
      </w:pPr>
    </w:p>
    <w:p w14:paraId="73B91E15" w14:textId="77777777" w:rsidR="00046B51" w:rsidRDefault="00046B51" w:rsidP="00985487">
      <w:pPr>
        <w:jc w:val="center"/>
        <w:rPr>
          <w:rFonts w:ascii="Arial" w:eastAsiaTheme="minorHAnsi" w:hAnsi="Arial" w:cs="Arial"/>
          <w:b/>
          <w:bCs/>
          <w:sz w:val="21"/>
          <w:szCs w:val="21"/>
          <w:lang w:eastAsia="en-US"/>
        </w:rPr>
      </w:pPr>
    </w:p>
    <w:p w14:paraId="3E1DE687" w14:textId="77777777" w:rsidR="00046B51" w:rsidRDefault="00046B51" w:rsidP="00985487">
      <w:pPr>
        <w:jc w:val="center"/>
        <w:rPr>
          <w:rFonts w:ascii="Arial" w:eastAsiaTheme="minorHAnsi" w:hAnsi="Arial" w:cs="Arial"/>
          <w:b/>
          <w:bCs/>
          <w:sz w:val="21"/>
          <w:szCs w:val="21"/>
          <w:lang w:eastAsia="en-US"/>
        </w:rPr>
      </w:pPr>
    </w:p>
    <w:p w14:paraId="4FA97E56" w14:textId="77777777" w:rsidR="00046B51" w:rsidRDefault="00046B51" w:rsidP="00985487">
      <w:pPr>
        <w:jc w:val="center"/>
        <w:rPr>
          <w:rFonts w:ascii="Arial" w:eastAsiaTheme="minorHAnsi" w:hAnsi="Arial" w:cs="Arial"/>
          <w:b/>
          <w:bCs/>
          <w:sz w:val="21"/>
          <w:szCs w:val="21"/>
          <w:lang w:eastAsia="en-US"/>
        </w:rPr>
      </w:pPr>
    </w:p>
    <w:p w14:paraId="0C1E583D" w14:textId="77777777" w:rsidR="008E3FBE" w:rsidRDefault="008E3FBE" w:rsidP="00985487">
      <w:pPr>
        <w:jc w:val="center"/>
        <w:rPr>
          <w:rFonts w:ascii="Arial" w:eastAsiaTheme="minorHAnsi" w:hAnsi="Arial" w:cs="Arial"/>
          <w:b/>
          <w:bCs/>
          <w:sz w:val="21"/>
          <w:szCs w:val="21"/>
          <w:lang w:eastAsia="en-US"/>
        </w:rPr>
      </w:pPr>
    </w:p>
    <w:p w14:paraId="75F629C5" w14:textId="77777777" w:rsidR="00046B51" w:rsidRDefault="00046B51" w:rsidP="00985487">
      <w:pPr>
        <w:jc w:val="center"/>
        <w:rPr>
          <w:rFonts w:ascii="Arial" w:eastAsiaTheme="minorHAnsi" w:hAnsi="Arial" w:cs="Arial"/>
          <w:b/>
          <w:bCs/>
          <w:sz w:val="21"/>
          <w:szCs w:val="21"/>
          <w:lang w:eastAsia="en-US"/>
        </w:rPr>
      </w:pPr>
    </w:p>
    <w:p w14:paraId="7D16A302" w14:textId="346085B4" w:rsidR="00985487" w:rsidRPr="00E547C2" w:rsidRDefault="00985487" w:rsidP="00985487">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lastRenderedPageBreak/>
        <w:t>FORMATO 12 – VINCULACIÓN DE PERSONAS MAYORES Y NO BENEFICIARIAS DE LA PENSIÓN DE VEJEZ, FAMILIAR O SOBREVIVENCIA</w:t>
      </w:r>
    </w:p>
    <w:p w14:paraId="687883A1" w14:textId="77777777" w:rsidR="00985487" w:rsidRPr="00E547C2" w:rsidRDefault="00985487" w:rsidP="00985487">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t>(EMPLEADOR – PROPONENTE)</w:t>
      </w:r>
    </w:p>
    <w:p w14:paraId="725E93B9" w14:textId="77777777" w:rsidR="00985487" w:rsidRPr="00E547C2" w:rsidRDefault="00985487" w:rsidP="00985487">
      <w:pPr>
        <w:tabs>
          <w:tab w:val="left" w:pos="-142"/>
        </w:tabs>
        <w:autoSpaceDE w:val="0"/>
        <w:autoSpaceDN w:val="0"/>
        <w:adjustRightInd w:val="0"/>
        <w:jc w:val="center"/>
        <w:outlineLvl w:val="0"/>
        <w:rPr>
          <w:rFonts w:ascii="Arial" w:hAnsi="Arial" w:cs="Arial"/>
          <w:sz w:val="21"/>
          <w:szCs w:val="21"/>
        </w:rPr>
      </w:pPr>
    </w:p>
    <w:p w14:paraId="3156110D"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4DD8E854" w14:textId="77777777" w:rsidR="00985487" w:rsidRPr="00E547C2" w:rsidRDefault="00985487" w:rsidP="00985487">
      <w:pPr>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555B8BB" w14:textId="77777777" w:rsidR="00985487" w:rsidRPr="00E547C2" w:rsidRDefault="00985487" w:rsidP="00985487">
      <w:pPr>
        <w:autoSpaceDE w:val="0"/>
        <w:autoSpaceDN w:val="0"/>
        <w:adjustRightInd w:val="0"/>
        <w:jc w:val="both"/>
        <w:outlineLvl w:val="0"/>
        <w:rPr>
          <w:rFonts w:ascii="Arial" w:hAnsi="Arial" w:cs="Arial"/>
          <w:sz w:val="21"/>
          <w:szCs w:val="21"/>
        </w:rPr>
      </w:pPr>
    </w:p>
    <w:p w14:paraId="149CAC16" w14:textId="77777777" w:rsidR="00985487" w:rsidRPr="00E547C2" w:rsidRDefault="00985487" w:rsidP="00985487">
      <w:pPr>
        <w:autoSpaceDE w:val="0"/>
        <w:autoSpaceDN w:val="0"/>
        <w:adjustRightInd w:val="0"/>
        <w:jc w:val="both"/>
        <w:outlineLvl w:val="0"/>
        <w:rPr>
          <w:rFonts w:ascii="Arial" w:hAnsi="Arial" w:cs="Arial"/>
          <w:sz w:val="21"/>
          <w:szCs w:val="21"/>
        </w:rPr>
      </w:pPr>
    </w:p>
    <w:p w14:paraId="59828CC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005F7E65"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6A80A2D5"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63F3C3C8"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19AAC84B"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rPr>
      </w:pPr>
    </w:p>
    <w:p w14:paraId="47D2A9A8"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77C365A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1E1F866C"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3A748D1D" w14:textId="77777777" w:rsidR="00985487" w:rsidRPr="00E547C2" w:rsidRDefault="00985487" w:rsidP="00985487">
      <w:pPr>
        <w:widowControl w:val="0"/>
        <w:jc w:val="both"/>
        <w:rPr>
          <w:rFonts w:ascii="Arial" w:eastAsiaTheme="minorHAnsi" w:hAnsi="Arial" w:cs="Arial"/>
          <w:sz w:val="21"/>
          <w:szCs w:val="21"/>
          <w:lang w:eastAsia="en-US"/>
        </w:rPr>
      </w:pPr>
      <w:r w:rsidRPr="00E547C2">
        <w:rPr>
          <w:rFonts w:ascii="Arial" w:hAnsi="Arial" w:cs="Arial"/>
          <w:sz w:val="21"/>
          <w:szCs w:val="21"/>
        </w:rPr>
        <w:t>Estimados señores:</w:t>
      </w:r>
    </w:p>
    <w:p w14:paraId="24566E00"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 xml:space="preserve">[Incluir el nombre de la </w:t>
      </w:r>
      <w:r w:rsidRPr="00E547C2">
        <w:rPr>
          <w:rFonts w:ascii="Arial" w:eastAsiaTheme="minorHAnsi" w:hAnsi="Arial"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E547C2">
        <w:rPr>
          <w:rFonts w:ascii="Arial" w:eastAsiaTheme="minorHAnsi" w:hAnsi="Arial" w:cs="Arial"/>
          <w:sz w:val="21"/>
          <w:szCs w:val="21"/>
          <w:lang w:eastAsia="en-US"/>
        </w:rPr>
        <w:t xml:space="preserve"> identificado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xml:space="preserve">, en mi condición de </w:t>
      </w:r>
      <w:r w:rsidRPr="00E547C2">
        <w:rPr>
          <w:rFonts w:ascii="Arial" w:eastAsiaTheme="minorHAnsi" w:hAnsi="Arial" w:cs="Arial"/>
          <w:sz w:val="21"/>
          <w:szCs w:val="21"/>
          <w:highlight w:val="lightGray"/>
          <w:lang w:eastAsia="en-US"/>
        </w:rPr>
        <w:t>[Indicar si actúa como representante legal o revisor fiscal o representante del proponente plural]</w:t>
      </w:r>
      <w:r w:rsidRPr="00E547C2">
        <w:rPr>
          <w:rFonts w:ascii="Arial" w:eastAsiaTheme="minorHAnsi" w:hAnsi="Arial" w:cs="Arial"/>
          <w:sz w:val="21"/>
          <w:szCs w:val="21"/>
          <w:lang w:eastAsia="en-US"/>
        </w:rPr>
        <w:t xml:space="preserve"> de </w:t>
      </w:r>
      <w:r w:rsidRPr="00E547C2">
        <w:rPr>
          <w:rFonts w:ascii="Arial" w:eastAsiaTheme="minorHAnsi" w:hAnsi="Arial" w:cs="Arial"/>
          <w:sz w:val="21"/>
          <w:szCs w:val="21"/>
          <w:highlight w:val="lightGray"/>
          <w:lang w:eastAsia="en-US"/>
        </w:rPr>
        <w:t>[Incluir la razón social de la persona jurídica]</w:t>
      </w:r>
      <w:r w:rsidRPr="00E547C2">
        <w:rPr>
          <w:rFonts w:ascii="Arial" w:eastAsiaTheme="minorHAnsi" w:hAnsi="Arial" w:cs="Arial"/>
          <w:sz w:val="21"/>
          <w:szCs w:val="21"/>
          <w:lang w:eastAsia="en-US"/>
        </w:rPr>
        <w:t xml:space="preserve"> </w:t>
      </w:r>
      <w:r w:rsidRPr="00E547C2">
        <w:rPr>
          <w:rFonts w:ascii="Arial" w:eastAsiaTheme="minorHAnsi" w:hAnsi="Arial" w:cs="Arial"/>
          <w:sz w:val="21"/>
          <w:szCs w:val="21"/>
          <w:highlight w:val="lightGray"/>
          <w:lang w:eastAsia="en-US"/>
        </w:rPr>
        <w:t>[identificada con el NIT __________]</w:t>
      </w:r>
      <w:r w:rsidRPr="00E547C2">
        <w:rPr>
          <w:rFonts w:ascii="Arial" w:eastAsiaTheme="minorHAnsi" w:hAnsi="Arial"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85487" w:rsidRPr="00E547C2" w14:paraId="034F4B93" w14:textId="77777777" w:rsidTr="00E83B9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C6AF06" w14:textId="77777777" w:rsidR="00985487" w:rsidRPr="00E547C2" w:rsidRDefault="00985487" w:rsidP="00E83B90">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35356C" w14:textId="77777777" w:rsidR="00985487" w:rsidRPr="00E547C2" w:rsidRDefault="00985487" w:rsidP="00E83B90">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de personas mayores no beneficiarias a la pensión de vejez, familiar o de sobrevivencia y que hayan cumplido el requisito de pensión</w:t>
            </w:r>
            <w:r w:rsidRPr="00E547C2">
              <w:rPr>
                <w:rFonts w:ascii="Arial" w:eastAsiaTheme="minorHAnsi" w:hAnsi="Arial" w:cs="Arial"/>
                <w:b/>
                <w:sz w:val="21"/>
                <w:szCs w:val="21"/>
                <w:lang w:eastAsia="en-US"/>
              </w:rPr>
              <w:fldChar w:fldCharType="begin"/>
            </w:r>
            <w:r w:rsidRPr="00E547C2">
              <w:rPr>
                <w:rFonts w:ascii="Arial" w:eastAsiaTheme="minorHAnsi" w:hAnsi="Arial" w:cs="Arial"/>
                <w:b/>
                <w:sz w:val="21"/>
                <w:szCs w:val="21"/>
                <w:lang w:eastAsia="en-US"/>
              </w:rPr>
              <w:instrText xml:space="preserve"> AUTHOR  "Nombre y Apellidos" \* FirstCap  \* MERGEFORMAT </w:instrText>
            </w:r>
            <w:r w:rsidRPr="00E547C2">
              <w:rPr>
                <w:rFonts w:ascii="Arial" w:eastAsiaTheme="minorHAnsi" w:hAnsi="Arial" w:cs="Arial"/>
                <w:b/>
                <w:sz w:val="21"/>
                <w:szCs w:val="21"/>
                <w:lang w:eastAsia="en-US"/>
              </w:rPr>
              <w:fldChar w:fldCharType="end"/>
            </w:r>
          </w:p>
        </w:tc>
      </w:tr>
      <w:tr w:rsidR="00985487" w:rsidRPr="00E547C2" w14:paraId="0C37E108" w14:textId="77777777" w:rsidTr="00E83B9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1309FE" w14:textId="77777777" w:rsidR="00985487" w:rsidRPr="00E547C2" w:rsidRDefault="00985487" w:rsidP="00E83B90">
            <w:pPr>
              <w:jc w:val="both"/>
              <w:rPr>
                <w:rFonts w:ascii="Arial" w:eastAsiaTheme="minorHAnsi" w:hAnsi="Arial" w:cs="Arial"/>
                <w:b/>
                <w:color w:val="4A442A" w:themeColor="background2" w:themeShade="40"/>
                <w:sz w:val="21"/>
                <w:szCs w:val="21"/>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73029C" w14:textId="77777777" w:rsidR="00985487" w:rsidRPr="00E547C2" w:rsidRDefault="00985487" w:rsidP="00E83B90">
            <w:pPr>
              <w:jc w:val="both"/>
              <w:rPr>
                <w:rFonts w:ascii="Arial" w:eastAsiaTheme="minorHAnsi" w:hAnsi="Arial" w:cs="Arial"/>
                <w:color w:val="4A442A" w:themeColor="background2" w:themeShade="40"/>
                <w:sz w:val="21"/>
                <w:szCs w:val="21"/>
                <w:lang w:eastAsia="en-US"/>
              </w:rPr>
            </w:pPr>
          </w:p>
        </w:tc>
      </w:tr>
    </w:tbl>
    <w:p w14:paraId="56C0B8E3" w14:textId="77777777" w:rsidR="00985487" w:rsidRPr="00E547C2" w:rsidRDefault="00985487" w:rsidP="00985487">
      <w:pPr>
        <w:jc w:val="both"/>
        <w:rPr>
          <w:rFonts w:ascii="Arial" w:eastAsiaTheme="minorHAnsi" w:hAnsi="Arial" w:cs="Arial"/>
          <w:sz w:val="21"/>
          <w:szCs w:val="21"/>
          <w:lang w:eastAsia="en-US"/>
        </w:rPr>
      </w:pPr>
    </w:p>
    <w:p w14:paraId="3A81B328"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w:t>
      </w:r>
      <w:r w:rsidRPr="00E547C2">
        <w:rPr>
          <w:rFonts w:ascii="Arial" w:eastAsiaTheme="minorHAnsi" w:hAnsi="Arial" w:cs="Arial"/>
          <w:sz w:val="21"/>
          <w:szCs w:val="21"/>
          <w:highlight w:val="lightGray"/>
          <w:lang w:eastAsia="en-US"/>
        </w:rPr>
        <w:t>Incluir el siguiente cuadro para los proponentes plurales</w:t>
      </w:r>
      <w:r w:rsidRPr="00E547C2">
        <w:rPr>
          <w:rFonts w:ascii="Arial" w:eastAsiaTheme="minorHAnsi" w:hAnsi="Arial" w:cs="Arial"/>
          <w:sz w:val="21"/>
          <w:szCs w:val="21"/>
          <w:lang w:eastAsia="en-US"/>
        </w:rPr>
        <w:t xml:space="preserve">] </w:t>
      </w:r>
    </w:p>
    <w:p w14:paraId="1CC2E571" w14:textId="77777777" w:rsidR="00985487" w:rsidRPr="00E547C2" w:rsidRDefault="00985487" w:rsidP="00985487">
      <w:pPr>
        <w:jc w:val="both"/>
        <w:rPr>
          <w:rFonts w:ascii="Arial" w:eastAsiaTheme="minorHAnsi" w:hAnsi="Arial" w:cs="Arial"/>
          <w:sz w:val="21"/>
          <w:szCs w:val="21"/>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85487" w:rsidRPr="00E547C2" w14:paraId="3EF030E1" w14:textId="77777777" w:rsidTr="00E83B9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BE8E6B4" w14:textId="77777777" w:rsidR="00985487" w:rsidRPr="00E547C2" w:rsidRDefault="00985487" w:rsidP="00E83B90">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E7929C" w14:textId="77777777" w:rsidR="00985487" w:rsidRPr="00E547C2" w:rsidRDefault="00985487" w:rsidP="00E83B90">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de personas mayores, no beneficiarias a la pensión de vejez, familiar o de sobrevivencia y que hayan cumplido el requisito de pensión de los integrantes del proponente plural</w:t>
            </w:r>
            <w:r w:rsidRPr="00E547C2">
              <w:rPr>
                <w:rFonts w:ascii="Arial" w:eastAsiaTheme="minorHAnsi" w:hAnsi="Arial" w:cs="Arial"/>
                <w:b/>
                <w:sz w:val="21"/>
                <w:szCs w:val="21"/>
                <w:lang w:eastAsia="en-US"/>
              </w:rPr>
              <w:fldChar w:fldCharType="begin"/>
            </w:r>
            <w:r w:rsidRPr="00E547C2">
              <w:rPr>
                <w:rFonts w:ascii="Arial" w:eastAsiaTheme="minorHAnsi" w:hAnsi="Arial" w:cs="Arial"/>
                <w:b/>
                <w:sz w:val="21"/>
                <w:szCs w:val="21"/>
                <w:lang w:eastAsia="en-US"/>
              </w:rPr>
              <w:instrText xml:space="preserve"> AUTHOR  "Nombre y Apellidos" \* FirstCap  \* MERGEFORMAT </w:instrText>
            </w:r>
            <w:r w:rsidRPr="00E547C2">
              <w:rPr>
                <w:rFonts w:ascii="Arial" w:eastAsiaTheme="minorHAnsi" w:hAnsi="Arial" w:cs="Arial"/>
                <w:b/>
                <w:sz w:val="21"/>
                <w:szCs w:val="21"/>
                <w:lang w:eastAsia="en-US"/>
              </w:rPr>
              <w:fldChar w:fldCharType="end"/>
            </w:r>
          </w:p>
        </w:tc>
      </w:tr>
      <w:tr w:rsidR="00985487" w:rsidRPr="00E547C2" w14:paraId="0243D50A" w14:textId="77777777" w:rsidTr="00E83B9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900926" w14:textId="77777777" w:rsidR="00985487" w:rsidRPr="00E547C2" w:rsidRDefault="00985487" w:rsidP="00E83B90">
            <w:pPr>
              <w:jc w:val="both"/>
              <w:rPr>
                <w:rFonts w:ascii="Arial" w:eastAsiaTheme="minorHAnsi" w:hAnsi="Arial" w:cs="Arial"/>
                <w:b/>
                <w:color w:val="4A442A" w:themeColor="background2" w:themeShade="40"/>
                <w:sz w:val="21"/>
                <w:szCs w:val="21"/>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BBAF5F" w14:textId="77777777" w:rsidR="00985487" w:rsidRPr="00E547C2" w:rsidRDefault="00985487" w:rsidP="00E83B90">
            <w:pPr>
              <w:jc w:val="both"/>
              <w:rPr>
                <w:rFonts w:ascii="Arial" w:eastAsiaTheme="minorHAnsi" w:hAnsi="Arial" w:cs="Arial"/>
                <w:color w:val="4A442A" w:themeColor="background2" w:themeShade="40"/>
                <w:sz w:val="21"/>
                <w:szCs w:val="21"/>
                <w:lang w:eastAsia="en-US"/>
              </w:rPr>
            </w:pPr>
          </w:p>
        </w:tc>
      </w:tr>
    </w:tbl>
    <w:p w14:paraId="7F5087F7" w14:textId="77777777" w:rsidR="00985487" w:rsidRPr="00E547C2" w:rsidRDefault="00985487" w:rsidP="00985487">
      <w:pPr>
        <w:widowControl w:val="0"/>
        <w:jc w:val="both"/>
        <w:rPr>
          <w:rFonts w:ascii="Arial" w:hAnsi="Arial" w:cs="Arial"/>
          <w:sz w:val="21"/>
          <w:szCs w:val="21"/>
        </w:rPr>
      </w:pPr>
    </w:p>
    <w:p w14:paraId="4F7D1CCC"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0DC69781" w14:textId="77777777" w:rsidR="00985487" w:rsidRPr="00E547C2" w:rsidRDefault="00985487" w:rsidP="00985487">
      <w:pPr>
        <w:jc w:val="both"/>
        <w:rPr>
          <w:rFonts w:ascii="Arial" w:eastAsiaTheme="minorHAnsi" w:hAnsi="Arial" w:cs="Arial"/>
          <w:b/>
          <w:sz w:val="21"/>
          <w:szCs w:val="21"/>
          <w:lang w:eastAsia="en-US"/>
        </w:rPr>
      </w:pPr>
    </w:p>
    <w:p w14:paraId="16AED7BA" w14:textId="77777777" w:rsidR="00985487" w:rsidRPr="00E547C2" w:rsidRDefault="00985487" w:rsidP="0098548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______________________________________</w:t>
      </w:r>
    </w:p>
    <w:p w14:paraId="4C96C653" w14:textId="77777777" w:rsidR="00985487" w:rsidRPr="00E547C2" w:rsidRDefault="00985487" w:rsidP="00985487">
      <w:pPr>
        <w:jc w:val="both"/>
        <w:rPr>
          <w:rFonts w:ascii="Arial" w:eastAsiaTheme="minorHAnsi" w:hAnsi="Arial" w:cs="Arial"/>
          <w:sz w:val="21"/>
          <w:szCs w:val="21"/>
          <w:highlight w:val="lightGray"/>
          <w:lang w:eastAsia="en-US"/>
        </w:rPr>
      </w:pPr>
      <w:r w:rsidRPr="00E547C2">
        <w:rPr>
          <w:rFonts w:ascii="Arial" w:eastAsiaTheme="minorHAnsi" w:hAnsi="Arial" w:cs="Arial"/>
          <w:sz w:val="21"/>
          <w:szCs w:val="21"/>
          <w:highlight w:val="lightGray"/>
          <w:lang w:eastAsia="en-US"/>
        </w:rPr>
        <w:t xml:space="preserve">[Nombre y firma de la </w:t>
      </w:r>
      <w:r w:rsidRPr="00E547C2">
        <w:rPr>
          <w:rFonts w:ascii="Arial" w:eastAsiaTheme="minorHAnsi" w:hAnsi="Arial"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E547C2">
        <w:rPr>
          <w:rFonts w:ascii="Arial" w:eastAsiaTheme="minorHAnsi" w:hAnsi="Arial" w:cs="Arial"/>
          <w:sz w:val="21"/>
          <w:szCs w:val="21"/>
          <w:highlight w:val="lightGray"/>
          <w:lang w:eastAsia="en-US"/>
        </w:rPr>
        <w:t>]</w:t>
      </w:r>
    </w:p>
    <w:p w14:paraId="4F432A21" w14:textId="77777777" w:rsidR="00985487" w:rsidRPr="00E547C2" w:rsidRDefault="00985487" w:rsidP="00985487">
      <w:pPr>
        <w:jc w:val="both"/>
        <w:rPr>
          <w:rFonts w:ascii="Arial" w:hAnsi="Arial" w:cs="Arial"/>
          <w:b/>
          <w:bCs/>
          <w:sz w:val="21"/>
          <w:szCs w:val="21"/>
        </w:rPr>
      </w:pPr>
    </w:p>
    <w:p w14:paraId="5EB414DE" w14:textId="77777777" w:rsidR="00985487" w:rsidRPr="00E547C2" w:rsidRDefault="00985487" w:rsidP="00985487">
      <w:pPr>
        <w:jc w:val="both"/>
        <w:rPr>
          <w:rFonts w:ascii="Arial" w:hAnsi="Arial" w:cs="Arial"/>
          <w:b/>
          <w:bCs/>
          <w:sz w:val="21"/>
          <w:szCs w:val="21"/>
        </w:rPr>
      </w:pPr>
    </w:p>
    <w:p w14:paraId="3D918388" w14:textId="77777777" w:rsidR="00985487" w:rsidRPr="00E547C2" w:rsidRDefault="00985487" w:rsidP="00985487">
      <w:pPr>
        <w:jc w:val="center"/>
        <w:rPr>
          <w:rFonts w:ascii="Arial" w:hAnsi="Arial" w:cs="Arial"/>
          <w:b/>
          <w:bCs/>
          <w:sz w:val="21"/>
          <w:szCs w:val="21"/>
        </w:rPr>
      </w:pPr>
      <w:bookmarkStart w:id="4" w:name="_Hlk65589619"/>
      <w:r w:rsidRPr="00E547C2">
        <w:rPr>
          <w:rFonts w:ascii="Arial" w:hAnsi="Arial" w:cs="Arial"/>
          <w:b/>
          <w:bCs/>
          <w:sz w:val="21"/>
          <w:szCs w:val="21"/>
        </w:rPr>
        <w:lastRenderedPageBreak/>
        <w:t>FORMATO 13 – VINCULACIÓN DE PERSONAS MAYORES Y NO BENEFICIARIAS DE LA PENSIÓN DE VEJEZ, FAMILIAR O SOBREVIVENCIA</w:t>
      </w:r>
    </w:p>
    <w:p w14:paraId="126FCE0D" w14:textId="77777777" w:rsidR="00985487" w:rsidRPr="00E547C2" w:rsidRDefault="00985487" w:rsidP="00985487">
      <w:pPr>
        <w:jc w:val="center"/>
        <w:rPr>
          <w:rFonts w:ascii="Arial" w:hAnsi="Arial" w:cs="Arial"/>
          <w:b/>
          <w:bCs/>
          <w:sz w:val="21"/>
          <w:szCs w:val="21"/>
        </w:rPr>
      </w:pPr>
      <w:r w:rsidRPr="00E547C2">
        <w:rPr>
          <w:rFonts w:ascii="Arial" w:hAnsi="Arial" w:cs="Arial"/>
          <w:b/>
          <w:bCs/>
          <w:sz w:val="21"/>
          <w:szCs w:val="21"/>
        </w:rPr>
        <w:t>(TRABAJADOR)</w:t>
      </w:r>
    </w:p>
    <w:p w14:paraId="664093CC"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5672F97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E547C2">
        <w:rPr>
          <w:rFonts w:ascii="Arial" w:hAnsi="Arial" w:cs="Arial"/>
          <w:sz w:val="21"/>
          <w:szCs w:val="21"/>
        </w:rPr>
        <w:t>]</w:t>
      </w:r>
    </w:p>
    <w:p w14:paraId="13D9037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07673079"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1CBB3A92"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55C2B7BF"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2A1009E2"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4457E15E" w14:textId="77777777" w:rsidR="00985487" w:rsidRPr="00E547C2" w:rsidRDefault="00985487" w:rsidP="00985487">
      <w:pPr>
        <w:jc w:val="both"/>
        <w:rPr>
          <w:rFonts w:ascii="Arial" w:hAnsi="Arial" w:cs="Arial"/>
          <w:sz w:val="21"/>
          <w:szCs w:val="21"/>
        </w:rPr>
      </w:pPr>
    </w:p>
    <w:p w14:paraId="7A6DAAD0"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5C3EDB55"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727129C3"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7A5C0E87" w14:textId="77777777" w:rsidR="00985487" w:rsidRPr="00E547C2" w:rsidRDefault="00985487" w:rsidP="0098548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38A65870"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609BA337"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4DD16FB6" w14:textId="77777777" w:rsidR="00985487" w:rsidRPr="00E547C2" w:rsidRDefault="00985487" w:rsidP="00985487">
      <w:pPr>
        <w:jc w:val="both"/>
        <w:rPr>
          <w:rFonts w:ascii="Arial" w:hAnsi="Arial" w:cs="Arial"/>
          <w:sz w:val="21"/>
          <w:szCs w:val="21"/>
        </w:rPr>
      </w:pPr>
    </w:p>
    <w:p w14:paraId="76B7872F"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 xml:space="preserve">[Incluir el nombre del trabajador vinculado en la planta de personal la </w:t>
      </w:r>
      <w:r w:rsidRPr="00E547C2">
        <w:rPr>
          <w:rFonts w:ascii="Arial" w:hAnsi="Arial" w:cs="Arial"/>
          <w:sz w:val="21"/>
          <w:szCs w:val="21"/>
          <w:highlight w:val="lightGray"/>
          <w:shd w:val="clear" w:color="auto" w:fill="FFFFFF"/>
        </w:rPr>
        <w:t>persona natural o de la persona jurídica]</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trabajador vinculado a </w:t>
      </w:r>
      <w:r w:rsidRPr="00E547C2">
        <w:rPr>
          <w:rFonts w:ascii="Arial" w:hAnsi="Arial" w:cs="Arial"/>
          <w:sz w:val="21"/>
          <w:szCs w:val="21"/>
          <w:highlight w:val="lightGray"/>
        </w:rPr>
        <w:t>[Indicar el nombre de la persona jurídica o persona natural]</w:t>
      </w:r>
      <w:r w:rsidRPr="00E547C2">
        <w:rPr>
          <w:rFonts w:ascii="Arial" w:hAnsi="Arial" w:cs="Arial"/>
          <w:sz w:val="21"/>
          <w:szCs w:val="21"/>
        </w:rPr>
        <w:t xml:space="preserve">, </w:t>
      </w:r>
      <w:r w:rsidRPr="00E547C2">
        <w:rPr>
          <w:rFonts w:ascii="Arial" w:hAnsi="Arial" w:cs="Arial"/>
          <w:sz w:val="21"/>
          <w:szCs w:val="21"/>
          <w:highlight w:val="lightGray"/>
        </w:rPr>
        <w:t>[identificada con NIT __________]</w:t>
      </w:r>
      <w:r w:rsidRPr="00E547C2">
        <w:rPr>
          <w:rFonts w:ascii="Arial" w:hAnsi="Arial" w:cs="Arial"/>
          <w:sz w:val="21"/>
          <w:szCs w:val="21"/>
        </w:rPr>
        <w:t xml:space="preserve">, certifico bajo la gravedad de juramento que no soy beneficiario de la pensión de vejez, familiar o de sobrevivencia y ya cumplí la edad de pensión. </w:t>
      </w:r>
    </w:p>
    <w:p w14:paraId="79CA0FC1" w14:textId="77777777" w:rsidR="00985487" w:rsidRPr="00E547C2" w:rsidRDefault="00985487" w:rsidP="00985487">
      <w:pPr>
        <w:widowControl w:val="0"/>
        <w:jc w:val="both"/>
        <w:rPr>
          <w:rFonts w:ascii="Arial" w:hAnsi="Arial" w:cs="Arial"/>
          <w:sz w:val="21"/>
          <w:szCs w:val="21"/>
        </w:rPr>
      </w:pPr>
    </w:p>
    <w:p w14:paraId="57CB5EB7"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2FFD7935" w14:textId="77777777" w:rsidR="00985487" w:rsidRPr="00E547C2" w:rsidRDefault="00985487" w:rsidP="00985487">
      <w:pPr>
        <w:jc w:val="both"/>
        <w:rPr>
          <w:rFonts w:ascii="Arial" w:hAnsi="Arial" w:cs="Arial"/>
          <w:b/>
          <w:sz w:val="21"/>
          <w:szCs w:val="21"/>
        </w:rPr>
      </w:pPr>
    </w:p>
    <w:p w14:paraId="2A1FC138" w14:textId="77777777" w:rsidR="00985487" w:rsidRPr="00E547C2" w:rsidRDefault="00985487" w:rsidP="00985487">
      <w:pPr>
        <w:jc w:val="both"/>
        <w:rPr>
          <w:rFonts w:ascii="Arial" w:hAnsi="Arial" w:cs="Arial"/>
          <w:b/>
          <w:sz w:val="21"/>
          <w:szCs w:val="21"/>
        </w:rPr>
      </w:pPr>
    </w:p>
    <w:p w14:paraId="1F444874" w14:textId="77777777" w:rsidR="00985487" w:rsidRPr="00E547C2" w:rsidRDefault="00985487" w:rsidP="00985487">
      <w:pPr>
        <w:jc w:val="both"/>
        <w:rPr>
          <w:rFonts w:ascii="Arial" w:hAnsi="Arial" w:cs="Arial"/>
          <w:b/>
          <w:sz w:val="21"/>
          <w:szCs w:val="21"/>
        </w:rPr>
      </w:pPr>
      <w:r w:rsidRPr="00E547C2">
        <w:rPr>
          <w:rFonts w:ascii="Arial" w:hAnsi="Arial" w:cs="Arial"/>
          <w:b/>
          <w:sz w:val="21"/>
          <w:szCs w:val="21"/>
        </w:rPr>
        <w:t>________________________________________</w:t>
      </w:r>
    </w:p>
    <w:p w14:paraId="199C4C15" w14:textId="77777777" w:rsidR="00985487" w:rsidRPr="00E547C2" w:rsidRDefault="00985487" w:rsidP="00985487">
      <w:pPr>
        <w:jc w:val="both"/>
        <w:rPr>
          <w:rFonts w:ascii="Arial" w:hAnsi="Arial" w:cs="Arial"/>
          <w:sz w:val="21"/>
          <w:szCs w:val="21"/>
          <w:highlight w:val="lightGray"/>
        </w:rPr>
      </w:pPr>
      <w:r w:rsidRPr="00E547C2">
        <w:rPr>
          <w:rFonts w:ascii="Arial" w:hAnsi="Arial" w:cs="Arial"/>
          <w:sz w:val="21"/>
          <w:szCs w:val="21"/>
          <w:highlight w:val="lightGray"/>
        </w:rPr>
        <w:t>[Nombre y firma del trabajador vinculado a la persona natural o jurídica]</w:t>
      </w:r>
    </w:p>
    <w:bookmarkEnd w:id="4"/>
    <w:p w14:paraId="1C1F6F1D" w14:textId="77777777" w:rsidR="00985487" w:rsidRPr="00E547C2" w:rsidRDefault="00985487" w:rsidP="00985487">
      <w:pPr>
        <w:jc w:val="both"/>
        <w:rPr>
          <w:rFonts w:ascii="Arial" w:hAnsi="Arial" w:cs="Arial"/>
          <w:sz w:val="21"/>
          <w:szCs w:val="21"/>
        </w:rPr>
      </w:pPr>
    </w:p>
    <w:p w14:paraId="7CF668D3" w14:textId="77777777" w:rsidR="00985487" w:rsidRPr="00E547C2" w:rsidRDefault="00985487" w:rsidP="00985487">
      <w:pPr>
        <w:jc w:val="both"/>
        <w:rPr>
          <w:rFonts w:ascii="Arial" w:hAnsi="Arial" w:cs="Arial"/>
          <w:b/>
          <w:bCs/>
          <w:sz w:val="21"/>
          <w:szCs w:val="21"/>
        </w:rPr>
      </w:pPr>
    </w:p>
    <w:p w14:paraId="3C362A1C" w14:textId="77777777" w:rsidR="00046B51" w:rsidRDefault="00046B51" w:rsidP="00985487">
      <w:pPr>
        <w:jc w:val="center"/>
        <w:rPr>
          <w:rFonts w:ascii="Arial" w:hAnsi="Arial" w:cs="Arial"/>
          <w:b/>
          <w:bCs/>
          <w:sz w:val="21"/>
          <w:szCs w:val="21"/>
        </w:rPr>
      </w:pPr>
    </w:p>
    <w:p w14:paraId="0E3CC10C" w14:textId="77777777" w:rsidR="00046B51" w:rsidRDefault="00046B51" w:rsidP="00985487">
      <w:pPr>
        <w:jc w:val="center"/>
        <w:rPr>
          <w:rFonts w:ascii="Arial" w:hAnsi="Arial" w:cs="Arial"/>
          <w:b/>
          <w:bCs/>
          <w:sz w:val="21"/>
          <w:szCs w:val="21"/>
        </w:rPr>
      </w:pPr>
    </w:p>
    <w:p w14:paraId="1C3F5DA4" w14:textId="77777777" w:rsidR="00046B51" w:rsidRDefault="00046B51" w:rsidP="00985487">
      <w:pPr>
        <w:jc w:val="center"/>
        <w:rPr>
          <w:rFonts w:ascii="Arial" w:hAnsi="Arial" w:cs="Arial"/>
          <w:b/>
          <w:bCs/>
          <w:sz w:val="21"/>
          <w:szCs w:val="21"/>
        </w:rPr>
      </w:pPr>
    </w:p>
    <w:p w14:paraId="5D2D0579" w14:textId="77777777" w:rsidR="00046B51" w:rsidRDefault="00046B51" w:rsidP="00985487">
      <w:pPr>
        <w:jc w:val="center"/>
        <w:rPr>
          <w:rFonts w:ascii="Arial" w:hAnsi="Arial" w:cs="Arial"/>
          <w:b/>
          <w:bCs/>
          <w:sz w:val="21"/>
          <w:szCs w:val="21"/>
        </w:rPr>
      </w:pPr>
    </w:p>
    <w:p w14:paraId="32EB8F6A" w14:textId="77777777" w:rsidR="00046B51" w:rsidRDefault="00046B51" w:rsidP="00985487">
      <w:pPr>
        <w:jc w:val="center"/>
        <w:rPr>
          <w:rFonts w:ascii="Arial" w:hAnsi="Arial" w:cs="Arial"/>
          <w:b/>
          <w:bCs/>
          <w:sz w:val="21"/>
          <w:szCs w:val="21"/>
        </w:rPr>
      </w:pPr>
    </w:p>
    <w:p w14:paraId="4BE4C76B" w14:textId="77777777" w:rsidR="00046B51" w:rsidRDefault="00046B51" w:rsidP="00985487">
      <w:pPr>
        <w:jc w:val="center"/>
        <w:rPr>
          <w:rFonts w:ascii="Arial" w:hAnsi="Arial" w:cs="Arial"/>
          <w:b/>
          <w:bCs/>
          <w:sz w:val="21"/>
          <w:szCs w:val="21"/>
        </w:rPr>
      </w:pPr>
    </w:p>
    <w:p w14:paraId="36781CE0" w14:textId="77777777" w:rsidR="00046B51" w:rsidRDefault="00046B51" w:rsidP="00985487">
      <w:pPr>
        <w:jc w:val="center"/>
        <w:rPr>
          <w:rFonts w:ascii="Arial" w:hAnsi="Arial" w:cs="Arial"/>
          <w:b/>
          <w:bCs/>
          <w:sz w:val="21"/>
          <w:szCs w:val="21"/>
        </w:rPr>
      </w:pPr>
    </w:p>
    <w:p w14:paraId="309D8F62" w14:textId="77777777" w:rsidR="00046B51" w:rsidRDefault="00046B51" w:rsidP="00985487">
      <w:pPr>
        <w:jc w:val="center"/>
        <w:rPr>
          <w:rFonts w:ascii="Arial" w:hAnsi="Arial" w:cs="Arial"/>
          <w:b/>
          <w:bCs/>
          <w:sz w:val="21"/>
          <w:szCs w:val="21"/>
        </w:rPr>
      </w:pPr>
    </w:p>
    <w:p w14:paraId="36D72E17" w14:textId="77777777" w:rsidR="00046B51" w:rsidRDefault="00046B51" w:rsidP="00985487">
      <w:pPr>
        <w:jc w:val="center"/>
        <w:rPr>
          <w:rFonts w:ascii="Arial" w:hAnsi="Arial" w:cs="Arial"/>
          <w:b/>
          <w:bCs/>
          <w:sz w:val="21"/>
          <w:szCs w:val="21"/>
        </w:rPr>
      </w:pPr>
    </w:p>
    <w:p w14:paraId="177C1D7F" w14:textId="77777777" w:rsidR="00046B51" w:rsidRDefault="00046B51" w:rsidP="00985487">
      <w:pPr>
        <w:jc w:val="center"/>
        <w:rPr>
          <w:rFonts w:ascii="Arial" w:hAnsi="Arial" w:cs="Arial"/>
          <w:b/>
          <w:bCs/>
          <w:sz w:val="21"/>
          <w:szCs w:val="21"/>
        </w:rPr>
      </w:pPr>
    </w:p>
    <w:p w14:paraId="621AB7C1" w14:textId="77777777" w:rsidR="00046B51" w:rsidRDefault="00046B51" w:rsidP="00985487">
      <w:pPr>
        <w:jc w:val="center"/>
        <w:rPr>
          <w:rFonts w:ascii="Arial" w:hAnsi="Arial" w:cs="Arial"/>
          <w:b/>
          <w:bCs/>
          <w:sz w:val="21"/>
          <w:szCs w:val="21"/>
        </w:rPr>
      </w:pPr>
    </w:p>
    <w:p w14:paraId="790EFB83" w14:textId="77777777" w:rsidR="00046B51" w:rsidRDefault="00046B51" w:rsidP="00985487">
      <w:pPr>
        <w:jc w:val="center"/>
        <w:rPr>
          <w:rFonts w:ascii="Arial" w:hAnsi="Arial" w:cs="Arial"/>
          <w:b/>
          <w:bCs/>
          <w:sz w:val="21"/>
          <w:szCs w:val="21"/>
        </w:rPr>
      </w:pPr>
    </w:p>
    <w:p w14:paraId="2D9F1D46" w14:textId="77777777" w:rsidR="00046B51" w:rsidRDefault="00046B51" w:rsidP="00985487">
      <w:pPr>
        <w:jc w:val="center"/>
        <w:rPr>
          <w:rFonts w:ascii="Arial" w:hAnsi="Arial" w:cs="Arial"/>
          <w:b/>
          <w:bCs/>
          <w:sz w:val="21"/>
          <w:szCs w:val="21"/>
        </w:rPr>
      </w:pPr>
    </w:p>
    <w:p w14:paraId="52A818B8" w14:textId="77777777" w:rsidR="00046B51" w:rsidRDefault="00046B51" w:rsidP="00985487">
      <w:pPr>
        <w:jc w:val="center"/>
        <w:rPr>
          <w:rFonts w:ascii="Arial" w:hAnsi="Arial" w:cs="Arial"/>
          <w:b/>
          <w:bCs/>
          <w:sz w:val="21"/>
          <w:szCs w:val="21"/>
        </w:rPr>
      </w:pPr>
    </w:p>
    <w:p w14:paraId="5FA849B8" w14:textId="77777777" w:rsidR="00046B51" w:rsidRDefault="00046B51" w:rsidP="00985487">
      <w:pPr>
        <w:jc w:val="center"/>
        <w:rPr>
          <w:rFonts w:ascii="Arial" w:hAnsi="Arial" w:cs="Arial"/>
          <w:b/>
          <w:bCs/>
          <w:sz w:val="21"/>
          <w:szCs w:val="21"/>
        </w:rPr>
      </w:pPr>
    </w:p>
    <w:p w14:paraId="4CDB4A98" w14:textId="77777777" w:rsidR="00046B51" w:rsidRDefault="00046B51" w:rsidP="00985487">
      <w:pPr>
        <w:jc w:val="center"/>
        <w:rPr>
          <w:rFonts w:ascii="Arial" w:hAnsi="Arial" w:cs="Arial"/>
          <w:b/>
          <w:bCs/>
          <w:sz w:val="21"/>
          <w:szCs w:val="21"/>
        </w:rPr>
      </w:pPr>
    </w:p>
    <w:p w14:paraId="351A4398" w14:textId="77777777" w:rsidR="00046B51" w:rsidRDefault="00046B51" w:rsidP="00985487">
      <w:pPr>
        <w:jc w:val="center"/>
        <w:rPr>
          <w:rFonts w:ascii="Arial" w:hAnsi="Arial" w:cs="Arial"/>
          <w:b/>
          <w:bCs/>
          <w:sz w:val="21"/>
          <w:szCs w:val="21"/>
        </w:rPr>
      </w:pPr>
    </w:p>
    <w:p w14:paraId="544C79FD" w14:textId="77777777" w:rsidR="00046B51" w:rsidRDefault="00046B51" w:rsidP="00985487">
      <w:pPr>
        <w:jc w:val="center"/>
        <w:rPr>
          <w:rFonts w:ascii="Arial" w:hAnsi="Arial" w:cs="Arial"/>
          <w:b/>
          <w:bCs/>
          <w:sz w:val="21"/>
          <w:szCs w:val="21"/>
        </w:rPr>
      </w:pPr>
    </w:p>
    <w:p w14:paraId="7456739D" w14:textId="77777777" w:rsidR="00046B51" w:rsidRDefault="00046B51" w:rsidP="00985487">
      <w:pPr>
        <w:jc w:val="center"/>
        <w:rPr>
          <w:rFonts w:ascii="Arial" w:hAnsi="Arial" w:cs="Arial"/>
          <w:b/>
          <w:bCs/>
          <w:sz w:val="21"/>
          <w:szCs w:val="21"/>
        </w:rPr>
      </w:pPr>
    </w:p>
    <w:p w14:paraId="142056D3" w14:textId="14F0C8DD" w:rsidR="00985487" w:rsidRPr="00E547C2" w:rsidRDefault="00985487" w:rsidP="00985487">
      <w:pPr>
        <w:jc w:val="center"/>
        <w:rPr>
          <w:rFonts w:ascii="Arial" w:hAnsi="Arial" w:cs="Arial"/>
          <w:b/>
          <w:bCs/>
          <w:sz w:val="21"/>
          <w:szCs w:val="21"/>
        </w:rPr>
      </w:pPr>
      <w:r w:rsidRPr="00E547C2">
        <w:rPr>
          <w:rFonts w:ascii="Arial" w:hAnsi="Arial" w:cs="Arial"/>
          <w:b/>
          <w:bCs/>
          <w:sz w:val="21"/>
          <w:szCs w:val="21"/>
        </w:rPr>
        <w:lastRenderedPageBreak/>
        <w:t>FORMATO 14 – VINCULACIÓN DE POBLACIÓN INDÍGENA, NEGRA, AFROCOLOMBIANA, RAIZAL, PALENQUERA, RROM O GITANA</w:t>
      </w:r>
    </w:p>
    <w:p w14:paraId="37AF8CFB" w14:textId="77777777" w:rsidR="00985487" w:rsidRPr="00E547C2" w:rsidRDefault="00985487" w:rsidP="00985487">
      <w:pPr>
        <w:jc w:val="both"/>
        <w:rPr>
          <w:rFonts w:ascii="Arial" w:hAnsi="Arial" w:cs="Arial"/>
          <w:b/>
          <w:bCs/>
          <w:sz w:val="21"/>
          <w:szCs w:val="21"/>
        </w:rPr>
      </w:pPr>
    </w:p>
    <w:p w14:paraId="64C05917"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[La 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4226B460"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61E2ABBA"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4FE2EB24"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4F63A57C"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3CD064FB"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21BED058"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Proceso de Contratación [</w:t>
      </w:r>
      <w:r w:rsidRPr="00E547C2">
        <w:rPr>
          <w:rFonts w:ascii="Arial" w:hAnsi="Arial" w:cs="Arial"/>
          <w:sz w:val="21"/>
          <w:szCs w:val="21"/>
          <w:highlight w:val="lightGray"/>
        </w:rPr>
        <w:t xml:space="preserve">Incluir número del Proceso de Contratación]  </w:t>
      </w:r>
    </w:p>
    <w:p w14:paraId="304B8DAC"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5D86C0D2" w14:textId="77777777" w:rsidR="00985487" w:rsidRPr="00E547C2" w:rsidRDefault="00985487" w:rsidP="0098548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15A0211E"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3B2333CC"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5086DFEA"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certifico bajo la gravedad de juramento que:</w:t>
      </w:r>
    </w:p>
    <w:p w14:paraId="614906CC" w14:textId="77777777" w:rsidR="00985487" w:rsidRPr="00E547C2" w:rsidRDefault="00985487" w:rsidP="00985487">
      <w:pPr>
        <w:jc w:val="both"/>
        <w:rPr>
          <w:rFonts w:ascii="Arial" w:hAnsi="Arial" w:cs="Arial"/>
          <w:sz w:val="21"/>
          <w:szCs w:val="21"/>
        </w:rPr>
      </w:pPr>
    </w:p>
    <w:p w14:paraId="4996A470" w14:textId="77777777" w:rsidR="00985487" w:rsidRPr="00E547C2" w:rsidRDefault="00985487" w:rsidP="00985487">
      <w:pPr>
        <w:pStyle w:val="Prrafodelista"/>
        <w:numPr>
          <w:ilvl w:val="0"/>
          <w:numId w:val="17"/>
        </w:numPr>
        <w:jc w:val="both"/>
        <w:rPr>
          <w:rFonts w:ascii="Arial" w:hAnsi="Arial" w:cs="Arial"/>
          <w:sz w:val="21"/>
          <w:szCs w:val="21"/>
          <w:lang w:val="es-ES"/>
        </w:rPr>
      </w:pPr>
      <w:r w:rsidRPr="00E547C2">
        <w:rPr>
          <w:rFonts w:ascii="Arial" w:hAnsi="Arial" w:cs="Arial"/>
          <w:sz w:val="21"/>
          <w:szCs w:val="21"/>
          <w:lang w:val="es-ES"/>
        </w:rPr>
        <w:t xml:space="preserve">El número total de trabajadores vinculados a la nómina corresponden a </w:t>
      </w:r>
      <w:r w:rsidRPr="00E547C2">
        <w:rPr>
          <w:rFonts w:ascii="Arial" w:hAnsi="Arial" w:cs="Arial"/>
          <w:sz w:val="21"/>
          <w:szCs w:val="21"/>
          <w:highlight w:val="lightGray"/>
          <w:lang w:val="es-ES"/>
        </w:rPr>
        <w:t>[Diligenciar el número de trabajadores vinculados a la nómina]</w:t>
      </w:r>
    </w:p>
    <w:p w14:paraId="332F3ED8" w14:textId="77777777" w:rsidR="00985487" w:rsidRPr="00E547C2" w:rsidRDefault="00985487" w:rsidP="00985487">
      <w:pPr>
        <w:pStyle w:val="Prrafodelista"/>
        <w:ind w:left="1080"/>
        <w:jc w:val="both"/>
        <w:rPr>
          <w:rFonts w:ascii="Arial" w:hAnsi="Arial" w:cs="Arial"/>
          <w:sz w:val="21"/>
          <w:szCs w:val="21"/>
          <w:lang w:val="es-ES"/>
        </w:rPr>
      </w:pPr>
    </w:p>
    <w:p w14:paraId="368ABC5C" w14:textId="77777777" w:rsidR="00985487" w:rsidRPr="00E547C2" w:rsidRDefault="00985487" w:rsidP="00985487">
      <w:pPr>
        <w:pStyle w:val="Prrafodelista"/>
        <w:numPr>
          <w:ilvl w:val="0"/>
          <w:numId w:val="17"/>
        </w:numPr>
        <w:jc w:val="both"/>
        <w:rPr>
          <w:rFonts w:ascii="Arial" w:hAnsi="Arial" w:cs="Arial"/>
          <w:sz w:val="21"/>
          <w:szCs w:val="21"/>
          <w:lang w:val="es-ES"/>
        </w:rPr>
      </w:pPr>
      <w:r w:rsidRPr="00E547C2">
        <w:rPr>
          <w:rFonts w:ascii="Arial" w:hAnsi="Arial" w:cs="Arial"/>
          <w:sz w:val="21"/>
          <w:szCs w:val="21"/>
          <w:lang w:val="es-ES"/>
        </w:rPr>
        <w:t xml:space="preserve">En la nómina están vinculadas las siguientes personas: </w:t>
      </w:r>
      <w:r w:rsidRPr="00E547C2">
        <w:rPr>
          <w:rFonts w:ascii="Arial" w:hAnsi="Arial" w:cs="Arial"/>
          <w:sz w:val="21"/>
          <w:szCs w:val="21"/>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85487" w:rsidRPr="00E547C2" w14:paraId="4DDF5C93" w14:textId="77777777" w:rsidTr="00E83B9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368F1BD" w14:textId="77777777" w:rsidR="00985487" w:rsidRPr="00E547C2" w:rsidRDefault="00985487" w:rsidP="00E83B90">
            <w:pPr>
              <w:jc w:val="both"/>
              <w:rPr>
                <w:rFonts w:ascii="Arial" w:hAnsi="Arial" w:cs="Arial"/>
                <w:caps/>
                <w:sz w:val="21"/>
                <w:szCs w:val="21"/>
              </w:rPr>
            </w:pPr>
          </w:p>
          <w:p w14:paraId="6C0E8ABE" w14:textId="77777777" w:rsidR="00985487" w:rsidRPr="00E547C2" w:rsidRDefault="00985487" w:rsidP="00E83B90">
            <w:pPr>
              <w:jc w:val="both"/>
              <w:rPr>
                <w:rFonts w:ascii="Arial" w:hAnsi="Arial" w:cs="Arial"/>
                <w:sz w:val="21"/>
                <w:szCs w:val="21"/>
              </w:rPr>
            </w:pPr>
            <w:r w:rsidRPr="00E547C2">
              <w:rPr>
                <w:rFonts w:ascii="Arial" w:hAnsi="Arial" w:cs="Arial"/>
                <w:sz w:val="21"/>
                <w:szCs w:val="21"/>
              </w:rPr>
              <w:t xml:space="preserve">Nombre completo  </w:t>
            </w:r>
          </w:p>
        </w:tc>
        <w:tc>
          <w:tcPr>
            <w:tcW w:w="3611" w:type="dxa"/>
            <w:hideMark/>
          </w:tcPr>
          <w:p w14:paraId="04ED85E0" w14:textId="77777777" w:rsidR="00985487" w:rsidRPr="00E547C2" w:rsidRDefault="00985487" w:rsidP="00E83B90">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1"/>
                <w:szCs w:val="21"/>
              </w:rPr>
            </w:pPr>
          </w:p>
          <w:p w14:paraId="2735969A" w14:textId="77777777" w:rsidR="00985487" w:rsidRPr="00E547C2" w:rsidRDefault="00985487" w:rsidP="00E83B90">
            <w:pPr>
              <w:jc w:val="both"/>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sidRPr="00E547C2">
              <w:rPr>
                <w:rFonts w:ascii="Arial" w:hAnsi="Arial" w:cs="Arial"/>
                <w:sz w:val="21"/>
                <w:szCs w:val="21"/>
              </w:rPr>
              <w:t>Número de identificación</w:t>
            </w:r>
            <w:r w:rsidRPr="00E547C2">
              <w:rPr>
                <w:rFonts w:ascii="Arial" w:hAnsi="Arial" w:cs="Arial"/>
                <w:sz w:val="21"/>
                <w:szCs w:val="21"/>
              </w:rPr>
              <w:fldChar w:fldCharType="begin"/>
            </w:r>
            <w:r w:rsidRPr="00E547C2">
              <w:rPr>
                <w:rFonts w:ascii="Arial" w:hAnsi="Arial" w:cs="Arial"/>
                <w:sz w:val="21"/>
                <w:szCs w:val="21"/>
              </w:rPr>
              <w:instrText xml:space="preserve"> AUTHOR  "Nombre y Apellidos" \* FirstCap  \* MERGEFORMAT </w:instrText>
            </w:r>
            <w:r w:rsidRPr="00E547C2">
              <w:rPr>
                <w:rFonts w:ascii="Arial" w:hAnsi="Arial" w:cs="Arial"/>
                <w:sz w:val="21"/>
                <w:szCs w:val="21"/>
              </w:rPr>
              <w:fldChar w:fldCharType="end"/>
            </w:r>
          </w:p>
        </w:tc>
      </w:tr>
      <w:tr w:rsidR="00985487" w:rsidRPr="00E547C2" w14:paraId="0CE6C55E" w14:textId="77777777" w:rsidTr="00E83B9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CEF49F3" w14:textId="77777777" w:rsidR="00985487" w:rsidRPr="00E547C2" w:rsidRDefault="00985487" w:rsidP="00E83B90">
            <w:pPr>
              <w:jc w:val="both"/>
              <w:rPr>
                <w:rFonts w:ascii="Arial" w:hAnsi="Arial" w:cs="Arial"/>
                <w:b w:val="0"/>
                <w:color w:val="4A442A" w:themeColor="background2" w:themeShade="40"/>
                <w:sz w:val="21"/>
                <w:szCs w:val="21"/>
              </w:rPr>
            </w:pPr>
          </w:p>
        </w:tc>
        <w:tc>
          <w:tcPr>
            <w:tcW w:w="3611" w:type="dxa"/>
            <w:hideMark/>
          </w:tcPr>
          <w:p w14:paraId="52F49AE3" w14:textId="77777777" w:rsidR="00985487" w:rsidRPr="00E547C2" w:rsidRDefault="00985487" w:rsidP="00E83B9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1"/>
                <w:szCs w:val="21"/>
              </w:rPr>
            </w:pPr>
          </w:p>
        </w:tc>
      </w:tr>
    </w:tbl>
    <w:p w14:paraId="0C2E64E5" w14:textId="77777777" w:rsidR="00985487" w:rsidRPr="00E547C2" w:rsidRDefault="00985487" w:rsidP="00985487">
      <w:pPr>
        <w:pStyle w:val="Prrafodelista"/>
        <w:jc w:val="both"/>
        <w:rPr>
          <w:rFonts w:ascii="Arial" w:hAnsi="Arial" w:cs="Arial"/>
          <w:sz w:val="21"/>
          <w:szCs w:val="21"/>
          <w:lang w:val="es-ES"/>
        </w:rPr>
      </w:pPr>
    </w:p>
    <w:p w14:paraId="6AE14C14" w14:textId="77777777" w:rsidR="00985487" w:rsidRPr="00E547C2" w:rsidRDefault="00985487" w:rsidP="00985487">
      <w:pPr>
        <w:jc w:val="both"/>
        <w:rPr>
          <w:rFonts w:ascii="Arial" w:hAnsi="Arial" w:cs="Arial"/>
          <w:b/>
          <w:sz w:val="21"/>
          <w:szCs w:val="21"/>
        </w:rPr>
      </w:pPr>
    </w:p>
    <w:p w14:paraId="60307F85" w14:textId="77777777" w:rsidR="00985487" w:rsidRPr="00E547C2" w:rsidRDefault="00985487" w:rsidP="00985487">
      <w:pPr>
        <w:jc w:val="both"/>
        <w:rPr>
          <w:rFonts w:ascii="Arial" w:hAnsi="Arial" w:cs="Arial"/>
          <w:sz w:val="21"/>
          <w:szCs w:val="21"/>
        </w:rPr>
      </w:pPr>
    </w:p>
    <w:p w14:paraId="3F98EC81" w14:textId="77777777" w:rsidR="00985487" w:rsidRPr="00E547C2" w:rsidRDefault="00985487" w:rsidP="00985487">
      <w:pPr>
        <w:jc w:val="both"/>
        <w:rPr>
          <w:rFonts w:ascii="Arial" w:hAnsi="Arial" w:cs="Arial"/>
          <w:sz w:val="21"/>
          <w:szCs w:val="21"/>
        </w:rPr>
      </w:pPr>
    </w:p>
    <w:p w14:paraId="68B5ECE0" w14:textId="77777777" w:rsidR="00985487" w:rsidRPr="00E547C2" w:rsidRDefault="00985487" w:rsidP="00985487">
      <w:pPr>
        <w:jc w:val="both"/>
        <w:rPr>
          <w:rFonts w:ascii="Arial" w:hAnsi="Arial" w:cs="Arial"/>
          <w:sz w:val="21"/>
          <w:szCs w:val="21"/>
        </w:rPr>
      </w:pPr>
    </w:p>
    <w:p w14:paraId="264D2950" w14:textId="77777777" w:rsidR="00985487" w:rsidRPr="00E547C2" w:rsidRDefault="00985487" w:rsidP="00985487">
      <w:pPr>
        <w:pStyle w:val="Prrafodelista"/>
        <w:numPr>
          <w:ilvl w:val="0"/>
          <w:numId w:val="17"/>
        </w:numPr>
        <w:jc w:val="both"/>
        <w:rPr>
          <w:rFonts w:ascii="Arial" w:hAnsi="Arial" w:cs="Arial"/>
          <w:sz w:val="21"/>
          <w:szCs w:val="21"/>
          <w:lang w:val="es-ES"/>
        </w:rPr>
      </w:pPr>
      <w:r w:rsidRPr="00E547C2">
        <w:rPr>
          <w:rFonts w:ascii="Arial" w:hAnsi="Arial" w:cs="Arial"/>
          <w:sz w:val="21"/>
          <w:szCs w:val="21"/>
          <w:lang w:val="es-ES"/>
        </w:rPr>
        <w:t xml:space="preserve">Así mismo declaramos que las personas señaladas anteriormente se encuentran vinculadas con una antigüedad igual o mayor a un año </w:t>
      </w:r>
      <w:r w:rsidRPr="00E547C2">
        <w:rPr>
          <w:rFonts w:ascii="Arial" w:hAnsi="Arial" w:cs="Arial"/>
          <w:color w:val="000000"/>
          <w:sz w:val="21"/>
          <w:szCs w:val="21"/>
          <w:shd w:val="clear" w:color="auto" w:fill="FFFFFF"/>
          <w:lang w:val="es-ES"/>
        </w:rPr>
        <w:t>contado a partir de la fecha del cierre del presente proceso de selección</w:t>
      </w:r>
      <w:r w:rsidRPr="00E547C2">
        <w:rPr>
          <w:rFonts w:ascii="Arial" w:hAnsi="Arial" w:cs="Arial"/>
          <w:sz w:val="21"/>
          <w:szCs w:val="21"/>
          <w:lang w:val="es-ES"/>
        </w:rPr>
        <w:t xml:space="preserve">. </w:t>
      </w:r>
      <w:r w:rsidRPr="00E547C2">
        <w:rPr>
          <w:rFonts w:ascii="Arial" w:hAnsi="Arial" w:cs="Arial"/>
          <w:sz w:val="21"/>
          <w:szCs w:val="21"/>
          <w:highlight w:val="lightGray"/>
          <w:lang w:val="es-ES"/>
        </w:rPr>
        <w:t>[Para los casos de constitución inferior a un año se tendrá que indicar que las personas señaladas se encuentran vinculadas desde el momento de constitución de la misma]</w:t>
      </w:r>
      <w:r w:rsidRPr="00E547C2">
        <w:rPr>
          <w:rFonts w:ascii="Arial" w:hAnsi="Arial" w:cs="Arial"/>
          <w:sz w:val="21"/>
          <w:szCs w:val="21"/>
          <w:lang w:val="es-ES"/>
        </w:rPr>
        <w:t>.</w:t>
      </w:r>
    </w:p>
    <w:p w14:paraId="7936B707"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431886FF" w14:textId="77777777" w:rsidR="00985487" w:rsidRPr="00E547C2" w:rsidRDefault="00985487" w:rsidP="00985487">
      <w:pPr>
        <w:jc w:val="both"/>
        <w:rPr>
          <w:rFonts w:ascii="Arial" w:hAnsi="Arial" w:cs="Arial"/>
          <w:b/>
          <w:sz w:val="21"/>
          <w:szCs w:val="21"/>
        </w:rPr>
      </w:pPr>
    </w:p>
    <w:p w14:paraId="1EFFBD6E" w14:textId="77777777" w:rsidR="00985487" w:rsidRPr="00E547C2" w:rsidRDefault="00985487" w:rsidP="00985487">
      <w:pPr>
        <w:jc w:val="both"/>
        <w:rPr>
          <w:rFonts w:ascii="Arial" w:hAnsi="Arial" w:cs="Arial"/>
          <w:b/>
          <w:sz w:val="21"/>
          <w:szCs w:val="21"/>
        </w:rPr>
      </w:pPr>
      <w:r w:rsidRPr="00E547C2">
        <w:rPr>
          <w:rFonts w:ascii="Arial" w:hAnsi="Arial" w:cs="Arial"/>
          <w:b/>
          <w:sz w:val="21"/>
          <w:szCs w:val="21"/>
        </w:rPr>
        <w:t>________________________________</w:t>
      </w:r>
    </w:p>
    <w:p w14:paraId="5412E1CD"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 xml:space="preserve">[Nombre y firma de la </w:t>
      </w:r>
      <w:r w:rsidRPr="00E547C2">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E547C2">
        <w:rPr>
          <w:rFonts w:ascii="Arial" w:hAnsi="Arial" w:cs="Arial"/>
          <w:sz w:val="21"/>
          <w:szCs w:val="21"/>
          <w:highlight w:val="lightGray"/>
        </w:rPr>
        <w:t>]</w:t>
      </w:r>
      <w:r w:rsidRPr="00E547C2" w:rsidDel="007D71E7">
        <w:rPr>
          <w:rFonts w:ascii="Arial" w:hAnsi="Arial" w:cs="Arial"/>
          <w:sz w:val="21"/>
          <w:szCs w:val="21"/>
          <w:highlight w:val="lightGray"/>
        </w:rPr>
        <w:t xml:space="preserve"> </w:t>
      </w:r>
    </w:p>
    <w:p w14:paraId="736D6231" w14:textId="77777777" w:rsidR="00985487" w:rsidRPr="00E547C2" w:rsidRDefault="00985487" w:rsidP="00985487">
      <w:pPr>
        <w:jc w:val="center"/>
        <w:rPr>
          <w:rFonts w:ascii="Arial" w:hAnsi="Arial" w:cs="Arial"/>
          <w:b/>
          <w:bCs/>
          <w:sz w:val="21"/>
          <w:szCs w:val="21"/>
        </w:rPr>
      </w:pPr>
      <w:r w:rsidRPr="00E547C2">
        <w:rPr>
          <w:rFonts w:ascii="Arial" w:hAnsi="Arial" w:cs="Arial"/>
          <w:b/>
          <w:bCs/>
          <w:sz w:val="21"/>
          <w:szCs w:val="21"/>
        </w:rPr>
        <w:t>FORMATO 8E – PARTICIPACIÓN MAYORITARIA DE PERSONAS EN PROCESO DE REINCORPORACIÓN EN PROCESO DE REINCORPORACIÓN Y/O REINTEGRACIÓN (PERSONAS JURÍDICAS)</w:t>
      </w:r>
    </w:p>
    <w:p w14:paraId="465CE125" w14:textId="77777777" w:rsidR="00985487" w:rsidRPr="00E547C2" w:rsidRDefault="00985487" w:rsidP="00985487">
      <w:pPr>
        <w:jc w:val="both"/>
        <w:rPr>
          <w:rFonts w:ascii="Arial" w:hAnsi="Arial" w:cs="Arial"/>
          <w:sz w:val="21"/>
          <w:szCs w:val="21"/>
        </w:rPr>
      </w:pPr>
    </w:p>
    <w:p w14:paraId="74361F21"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w:t>
      </w:r>
      <w:r w:rsidRPr="00E547C2">
        <w:rPr>
          <w:rFonts w:ascii="Arial" w:hAnsi="Arial" w:cs="Arial"/>
          <w:sz w:val="21"/>
          <w:szCs w:val="21"/>
          <w:highlight w:val="lightGray"/>
        </w:rPr>
        <w:lastRenderedPageBreak/>
        <w:t>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5B553B42"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6FCF3FFF"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7CD6FE7D"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5EEDEDF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68CF97AA" w14:textId="77777777" w:rsidR="00985487" w:rsidRPr="00E547C2" w:rsidRDefault="00985487" w:rsidP="00985487">
      <w:pPr>
        <w:jc w:val="both"/>
        <w:rPr>
          <w:rFonts w:ascii="Arial" w:hAnsi="Arial" w:cs="Arial"/>
          <w:sz w:val="21"/>
          <w:szCs w:val="21"/>
        </w:rPr>
      </w:pPr>
    </w:p>
    <w:p w14:paraId="7EFA3AA8"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60A9406E"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5819B079"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6C93FD1A" w14:textId="77777777" w:rsidR="00985487" w:rsidRPr="00E547C2" w:rsidRDefault="00985487" w:rsidP="0098548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0461C4E9"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35CBD8DD"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684B754B"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[Incluir el nombre del representante legal de la persona jurídica y el revisor fiscal, si están obligados a tenerlo</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 o ambos]</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1DFA460" w14:textId="77777777" w:rsidR="00985487" w:rsidRPr="00E547C2" w:rsidRDefault="00985487" w:rsidP="00985487">
      <w:pPr>
        <w:jc w:val="both"/>
        <w:rPr>
          <w:rFonts w:ascii="Arial" w:hAnsi="Arial" w:cs="Arial"/>
          <w:sz w:val="21"/>
          <w:szCs w:val="21"/>
        </w:rPr>
      </w:pPr>
    </w:p>
    <w:p w14:paraId="6BB1C074"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1D310A38" w14:textId="77777777" w:rsidR="00985487" w:rsidRPr="00E547C2" w:rsidRDefault="00985487" w:rsidP="00985487">
      <w:pPr>
        <w:jc w:val="both"/>
        <w:rPr>
          <w:rFonts w:ascii="Arial" w:hAnsi="Arial" w:cs="Arial"/>
          <w:sz w:val="21"/>
          <w:szCs w:val="21"/>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85487" w:rsidRPr="00E547C2" w14:paraId="01C92FEC" w14:textId="77777777" w:rsidTr="00E83B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D61C55B" w14:textId="77777777" w:rsidR="00985487" w:rsidRPr="00E547C2" w:rsidRDefault="00985487" w:rsidP="00E83B90">
            <w:pPr>
              <w:jc w:val="both"/>
              <w:rPr>
                <w:rFonts w:ascii="Arial" w:hAnsi="Arial" w:cs="Arial"/>
                <w:b/>
                <w:sz w:val="21"/>
                <w:szCs w:val="21"/>
              </w:rPr>
            </w:pPr>
            <w:r w:rsidRPr="00E547C2">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ADD2B0C" w14:textId="77777777" w:rsidR="00985487" w:rsidRPr="00E547C2" w:rsidRDefault="00985487" w:rsidP="00E83B90">
            <w:pPr>
              <w:jc w:val="both"/>
              <w:rPr>
                <w:rFonts w:ascii="Arial" w:hAnsi="Arial" w:cs="Arial"/>
                <w:b/>
                <w:sz w:val="21"/>
                <w:szCs w:val="21"/>
              </w:rPr>
            </w:pPr>
            <w:r w:rsidRPr="00E547C2">
              <w:rPr>
                <w:rFonts w:ascii="Arial" w:hAnsi="Arial" w:cs="Arial"/>
                <w:b/>
                <w:sz w:val="21"/>
                <w:szCs w:val="21"/>
              </w:rPr>
              <w:t>Número de cuotas sociales, acciones que poseen o el alcance o condición de su participación en el caso de las personas jurídicas sin ánimo de lucro</w:t>
            </w:r>
            <w:r w:rsidRPr="00E547C2">
              <w:rPr>
                <w:rFonts w:ascii="Arial" w:hAnsi="Arial" w:cs="Arial"/>
                <w:b/>
                <w:sz w:val="21"/>
                <w:szCs w:val="21"/>
              </w:rPr>
              <w:fldChar w:fldCharType="begin"/>
            </w:r>
            <w:r w:rsidRPr="00E547C2">
              <w:rPr>
                <w:rFonts w:ascii="Arial" w:hAnsi="Arial" w:cs="Arial"/>
                <w:b/>
                <w:sz w:val="21"/>
                <w:szCs w:val="21"/>
              </w:rPr>
              <w:instrText xml:space="preserve"> AUTHOR  "Nombre y Apellidos" \* FirstCap  \* MERGEFORMAT </w:instrText>
            </w:r>
            <w:r w:rsidRPr="00E547C2">
              <w:rPr>
                <w:rFonts w:ascii="Arial" w:hAnsi="Arial" w:cs="Arial"/>
                <w:b/>
                <w:sz w:val="21"/>
                <w:szCs w:val="21"/>
              </w:rPr>
              <w:fldChar w:fldCharType="end"/>
            </w:r>
          </w:p>
        </w:tc>
      </w:tr>
      <w:tr w:rsidR="00985487" w:rsidRPr="00E547C2" w14:paraId="618B8B03" w14:textId="77777777" w:rsidTr="00E83B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E402BEE" w14:textId="77777777" w:rsidR="00985487" w:rsidRPr="00E547C2" w:rsidRDefault="00985487" w:rsidP="00E83B90">
            <w:pPr>
              <w:jc w:val="both"/>
              <w:rPr>
                <w:rFonts w:ascii="Arial" w:hAnsi="Arial" w:cs="Arial"/>
                <w:b/>
                <w:color w:val="4A442A" w:themeColor="background2" w:themeShade="40"/>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E20FF9" w14:textId="77777777" w:rsidR="00985487" w:rsidRPr="00E547C2" w:rsidRDefault="00985487" w:rsidP="00E83B90">
            <w:pPr>
              <w:jc w:val="both"/>
              <w:rPr>
                <w:rFonts w:ascii="Arial" w:hAnsi="Arial" w:cs="Arial"/>
                <w:color w:val="4A442A" w:themeColor="background2" w:themeShade="40"/>
                <w:sz w:val="21"/>
                <w:szCs w:val="21"/>
              </w:rPr>
            </w:pPr>
          </w:p>
        </w:tc>
      </w:tr>
    </w:tbl>
    <w:p w14:paraId="4160DDD6" w14:textId="77777777" w:rsidR="00985487" w:rsidRPr="00E547C2" w:rsidRDefault="00985487" w:rsidP="00985487">
      <w:pPr>
        <w:widowControl w:val="0"/>
        <w:jc w:val="both"/>
        <w:rPr>
          <w:rFonts w:ascii="Arial" w:hAnsi="Arial" w:cs="Arial"/>
          <w:sz w:val="21"/>
          <w:szCs w:val="21"/>
        </w:rPr>
      </w:pPr>
    </w:p>
    <w:p w14:paraId="3C2B3C39"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61B23C9C" w14:textId="77777777" w:rsidR="00985487" w:rsidRPr="00E547C2" w:rsidRDefault="00985487" w:rsidP="00985487">
      <w:pPr>
        <w:jc w:val="both"/>
        <w:rPr>
          <w:rFonts w:ascii="Arial" w:hAnsi="Arial" w:cs="Arial"/>
          <w:b/>
          <w:sz w:val="21"/>
          <w:szCs w:val="21"/>
        </w:rPr>
      </w:pPr>
    </w:p>
    <w:p w14:paraId="0DCC07B7" w14:textId="77777777" w:rsidR="00985487" w:rsidRPr="00E547C2" w:rsidRDefault="00985487" w:rsidP="00985487">
      <w:pPr>
        <w:jc w:val="both"/>
        <w:rPr>
          <w:rFonts w:ascii="Arial" w:hAnsi="Arial" w:cs="Arial"/>
          <w:b/>
          <w:sz w:val="21"/>
          <w:szCs w:val="21"/>
        </w:rPr>
      </w:pPr>
    </w:p>
    <w:p w14:paraId="67509F31" w14:textId="77777777" w:rsidR="00985487" w:rsidRPr="00E547C2" w:rsidRDefault="00985487" w:rsidP="00985487">
      <w:pPr>
        <w:jc w:val="both"/>
        <w:rPr>
          <w:rFonts w:ascii="Arial" w:hAnsi="Arial" w:cs="Arial"/>
          <w:b/>
          <w:sz w:val="21"/>
          <w:szCs w:val="21"/>
        </w:rPr>
      </w:pPr>
      <w:r w:rsidRPr="00E547C2">
        <w:rPr>
          <w:rFonts w:ascii="Arial" w:hAnsi="Arial" w:cs="Arial"/>
          <w:b/>
          <w:sz w:val="21"/>
          <w:szCs w:val="21"/>
        </w:rPr>
        <w:t>________________________________________</w:t>
      </w:r>
    </w:p>
    <w:p w14:paraId="1AF7FEFC" w14:textId="77777777" w:rsidR="00985487" w:rsidRPr="00E547C2" w:rsidRDefault="00985487" w:rsidP="00985487">
      <w:pPr>
        <w:jc w:val="both"/>
        <w:rPr>
          <w:rFonts w:ascii="Arial" w:hAnsi="Arial" w:cs="Arial"/>
          <w:sz w:val="21"/>
          <w:szCs w:val="21"/>
          <w:highlight w:val="lightGray"/>
        </w:rPr>
      </w:pPr>
      <w:r w:rsidRPr="00E547C2">
        <w:rPr>
          <w:rFonts w:ascii="Arial" w:hAnsi="Arial" w:cs="Arial"/>
          <w:sz w:val="21"/>
          <w:szCs w:val="21"/>
          <w:highlight w:val="lightGray"/>
        </w:rPr>
        <w:t>[Nombre y firma del representante legal de la persona jurídica o revisor fiscal]</w:t>
      </w:r>
    </w:p>
    <w:p w14:paraId="36FDB767" w14:textId="77777777" w:rsidR="00985487" w:rsidRPr="00E547C2" w:rsidRDefault="00985487" w:rsidP="00985487">
      <w:pPr>
        <w:jc w:val="both"/>
        <w:rPr>
          <w:rFonts w:ascii="Arial" w:hAnsi="Arial" w:cs="Arial"/>
          <w:b/>
          <w:bCs/>
          <w:sz w:val="21"/>
          <w:szCs w:val="21"/>
        </w:rPr>
      </w:pPr>
    </w:p>
    <w:p w14:paraId="3E71CA8D" w14:textId="77777777" w:rsidR="00985487" w:rsidRPr="00E547C2" w:rsidRDefault="00985487" w:rsidP="00985487">
      <w:pPr>
        <w:jc w:val="both"/>
        <w:rPr>
          <w:rFonts w:ascii="Arial" w:hAnsi="Arial" w:cs="Arial"/>
          <w:b/>
          <w:bCs/>
          <w:sz w:val="21"/>
          <w:szCs w:val="21"/>
        </w:rPr>
      </w:pPr>
    </w:p>
    <w:p w14:paraId="2A774D3E" w14:textId="77777777" w:rsidR="005F484F" w:rsidRDefault="005F484F" w:rsidP="00985487">
      <w:pPr>
        <w:jc w:val="both"/>
        <w:rPr>
          <w:rFonts w:ascii="Arial" w:hAnsi="Arial" w:cs="Arial"/>
          <w:b/>
          <w:bCs/>
          <w:sz w:val="21"/>
          <w:szCs w:val="21"/>
        </w:rPr>
      </w:pPr>
    </w:p>
    <w:p w14:paraId="15568042" w14:textId="77777777" w:rsidR="005F484F" w:rsidRDefault="005F484F" w:rsidP="00985487">
      <w:pPr>
        <w:jc w:val="both"/>
        <w:rPr>
          <w:rFonts w:ascii="Arial" w:hAnsi="Arial" w:cs="Arial"/>
          <w:b/>
          <w:bCs/>
          <w:sz w:val="21"/>
          <w:szCs w:val="21"/>
        </w:rPr>
      </w:pPr>
    </w:p>
    <w:p w14:paraId="6E0A2210" w14:textId="77777777" w:rsidR="005F484F" w:rsidRDefault="005F484F" w:rsidP="00985487">
      <w:pPr>
        <w:jc w:val="both"/>
        <w:rPr>
          <w:rFonts w:ascii="Arial" w:hAnsi="Arial" w:cs="Arial"/>
          <w:b/>
          <w:bCs/>
          <w:sz w:val="21"/>
          <w:szCs w:val="21"/>
        </w:rPr>
      </w:pPr>
    </w:p>
    <w:p w14:paraId="76CFB718" w14:textId="77777777" w:rsidR="005F484F" w:rsidRDefault="005F484F" w:rsidP="00985487">
      <w:pPr>
        <w:jc w:val="both"/>
        <w:rPr>
          <w:rFonts w:ascii="Arial" w:hAnsi="Arial" w:cs="Arial"/>
          <w:b/>
          <w:bCs/>
          <w:sz w:val="21"/>
          <w:szCs w:val="21"/>
        </w:rPr>
      </w:pPr>
    </w:p>
    <w:p w14:paraId="1346B2EB" w14:textId="77777777" w:rsidR="005F484F" w:rsidRDefault="005F484F" w:rsidP="00985487">
      <w:pPr>
        <w:jc w:val="both"/>
        <w:rPr>
          <w:rFonts w:ascii="Arial" w:hAnsi="Arial" w:cs="Arial"/>
          <w:b/>
          <w:bCs/>
          <w:sz w:val="21"/>
          <w:szCs w:val="21"/>
        </w:rPr>
      </w:pPr>
    </w:p>
    <w:p w14:paraId="3ABE74AF" w14:textId="77777777" w:rsidR="005F484F" w:rsidRDefault="005F484F" w:rsidP="00985487">
      <w:pPr>
        <w:jc w:val="both"/>
        <w:rPr>
          <w:rFonts w:ascii="Arial" w:hAnsi="Arial" w:cs="Arial"/>
          <w:b/>
          <w:bCs/>
          <w:sz w:val="21"/>
          <w:szCs w:val="21"/>
        </w:rPr>
      </w:pPr>
    </w:p>
    <w:p w14:paraId="0D30C4F7" w14:textId="77777777" w:rsidR="005F484F" w:rsidRDefault="005F484F" w:rsidP="00985487">
      <w:pPr>
        <w:jc w:val="both"/>
        <w:rPr>
          <w:rFonts w:ascii="Arial" w:hAnsi="Arial" w:cs="Arial"/>
          <w:b/>
          <w:bCs/>
          <w:sz w:val="21"/>
          <w:szCs w:val="21"/>
        </w:rPr>
      </w:pPr>
    </w:p>
    <w:p w14:paraId="782EE0B0" w14:textId="77777777" w:rsidR="005F484F" w:rsidRDefault="005F484F" w:rsidP="00985487">
      <w:pPr>
        <w:jc w:val="both"/>
        <w:rPr>
          <w:rFonts w:ascii="Arial" w:hAnsi="Arial" w:cs="Arial"/>
          <w:b/>
          <w:bCs/>
          <w:sz w:val="21"/>
          <w:szCs w:val="21"/>
        </w:rPr>
      </w:pPr>
    </w:p>
    <w:p w14:paraId="653EBFBF" w14:textId="77777777" w:rsidR="005F484F" w:rsidRDefault="005F484F" w:rsidP="00985487">
      <w:pPr>
        <w:jc w:val="both"/>
        <w:rPr>
          <w:rFonts w:ascii="Arial" w:hAnsi="Arial" w:cs="Arial"/>
          <w:b/>
          <w:bCs/>
          <w:sz w:val="21"/>
          <w:szCs w:val="21"/>
        </w:rPr>
      </w:pPr>
    </w:p>
    <w:p w14:paraId="739FCC06" w14:textId="77777777" w:rsidR="005F484F" w:rsidRDefault="005F484F" w:rsidP="00985487">
      <w:pPr>
        <w:jc w:val="both"/>
        <w:rPr>
          <w:rFonts w:ascii="Arial" w:hAnsi="Arial" w:cs="Arial"/>
          <w:b/>
          <w:bCs/>
          <w:sz w:val="21"/>
          <w:szCs w:val="21"/>
        </w:rPr>
      </w:pPr>
    </w:p>
    <w:p w14:paraId="73D56CFD" w14:textId="77777777" w:rsidR="005F484F" w:rsidRDefault="005F484F" w:rsidP="00985487">
      <w:pPr>
        <w:jc w:val="both"/>
        <w:rPr>
          <w:rFonts w:ascii="Arial" w:hAnsi="Arial" w:cs="Arial"/>
          <w:b/>
          <w:bCs/>
          <w:sz w:val="21"/>
          <w:szCs w:val="21"/>
        </w:rPr>
      </w:pPr>
    </w:p>
    <w:p w14:paraId="20E7EBBD" w14:textId="77777777" w:rsidR="005F484F" w:rsidRDefault="005F484F" w:rsidP="00985487">
      <w:pPr>
        <w:jc w:val="both"/>
        <w:rPr>
          <w:rFonts w:ascii="Arial" w:hAnsi="Arial" w:cs="Arial"/>
          <w:b/>
          <w:bCs/>
          <w:sz w:val="21"/>
          <w:szCs w:val="21"/>
        </w:rPr>
      </w:pPr>
    </w:p>
    <w:p w14:paraId="74A7538C" w14:textId="77777777" w:rsidR="005F484F" w:rsidRDefault="005F484F" w:rsidP="00985487">
      <w:pPr>
        <w:jc w:val="both"/>
        <w:rPr>
          <w:rFonts w:ascii="Arial" w:hAnsi="Arial" w:cs="Arial"/>
          <w:b/>
          <w:bCs/>
          <w:sz w:val="21"/>
          <w:szCs w:val="21"/>
        </w:rPr>
      </w:pPr>
    </w:p>
    <w:p w14:paraId="0B6AF2EE" w14:textId="77777777" w:rsidR="005F484F" w:rsidRDefault="005F484F" w:rsidP="00985487">
      <w:pPr>
        <w:jc w:val="both"/>
        <w:rPr>
          <w:rFonts w:ascii="Arial" w:hAnsi="Arial" w:cs="Arial"/>
          <w:b/>
          <w:bCs/>
          <w:sz w:val="21"/>
          <w:szCs w:val="21"/>
        </w:rPr>
      </w:pPr>
    </w:p>
    <w:p w14:paraId="2E745EC9" w14:textId="523D0EBB" w:rsidR="00985487" w:rsidRPr="00E547C2" w:rsidRDefault="00985487" w:rsidP="00985487">
      <w:pPr>
        <w:jc w:val="both"/>
        <w:rPr>
          <w:rFonts w:ascii="Arial" w:hAnsi="Arial" w:cs="Arial"/>
          <w:b/>
          <w:bCs/>
          <w:sz w:val="21"/>
          <w:szCs w:val="21"/>
        </w:rPr>
      </w:pPr>
      <w:r w:rsidRPr="00E547C2">
        <w:rPr>
          <w:rFonts w:ascii="Arial" w:hAnsi="Arial" w:cs="Arial"/>
          <w:b/>
          <w:bCs/>
          <w:sz w:val="21"/>
          <w:szCs w:val="21"/>
        </w:rPr>
        <w:lastRenderedPageBreak/>
        <w:t>FORMATO 15– PARTICIPACIÓN MAYORITARIA DE PERSONAS EN PROCESO DE REINCORPORACIÓN EN PROCESO DE REINCORPORACIÓN (PERSONA JURÍDICA INTEGRANTE DEL PROPONENTE PLURAL)</w:t>
      </w:r>
    </w:p>
    <w:p w14:paraId="41651D83" w14:textId="77777777" w:rsidR="00985487" w:rsidRPr="00E547C2" w:rsidRDefault="00985487" w:rsidP="00985487">
      <w:pPr>
        <w:jc w:val="both"/>
        <w:rPr>
          <w:rFonts w:ascii="Arial" w:hAnsi="Arial" w:cs="Arial"/>
          <w:sz w:val="21"/>
          <w:szCs w:val="21"/>
        </w:rPr>
      </w:pPr>
    </w:p>
    <w:p w14:paraId="5F29F1EC"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6732C193"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21391240"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257DDFAB"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68FA625C"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689C48F3"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4EA770D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08A0A46D"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15D0A58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006B84F7"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37D8A570"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[Incluir el nombre del representante legal de la persona jurídica o el revisor fiscal, si están obligados a tenerlo</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 o ambos]</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D4F8BE3" w14:textId="77777777" w:rsidR="00985487" w:rsidRPr="00E547C2" w:rsidRDefault="00985487" w:rsidP="00985487">
      <w:pPr>
        <w:jc w:val="both"/>
        <w:rPr>
          <w:rFonts w:ascii="Arial" w:hAnsi="Arial" w:cs="Arial"/>
          <w:sz w:val="21"/>
          <w:szCs w:val="21"/>
        </w:rPr>
      </w:pPr>
    </w:p>
    <w:p w14:paraId="3FB64C5F"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4F9CA83C" w14:textId="77777777" w:rsidR="00985487" w:rsidRPr="00E547C2" w:rsidRDefault="00985487" w:rsidP="00985487">
      <w:pPr>
        <w:jc w:val="both"/>
        <w:rPr>
          <w:rFonts w:ascii="Arial" w:hAnsi="Arial" w:cs="Arial"/>
          <w:sz w:val="21"/>
          <w:szCs w:val="21"/>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85487" w:rsidRPr="00E547C2" w14:paraId="4A82BBFC" w14:textId="77777777" w:rsidTr="00E83B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7EEE9D3" w14:textId="77777777" w:rsidR="00985487" w:rsidRPr="00E547C2" w:rsidRDefault="00985487" w:rsidP="00E83B90">
            <w:pPr>
              <w:jc w:val="both"/>
              <w:rPr>
                <w:rFonts w:ascii="Arial" w:hAnsi="Arial" w:cs="Arial"/>
                <w:b/>
                <w:sz w:val="21"/>
                <w:szCs w:val="21"/>
              </w:rPr>
            </w:pPr>
            <w:r w:rsidRPr="00E547C2">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8D304D" w14:textId="77777777" w:rsidR="00985487" w:rsidRPr="00E547C2" w:rsidRDefault="00985487" w:rsidP="00E83B90">
            <w:pPr>
              <w:jc w:val="both"/>
              <w:rPr>
                <w:rFonts w:ascii="Arial" w:hAnsi="Arial" w:cs="Arial"/>
                <w:b/>
                <w:sz w:val="21"/>
                <w:szCs w:val="21"/>
              </w:rPr>
            </w:pPr>
            <w:r w:rsidRPr="00E547C2">
              <w:rPr>
                <w:rFonts w:ascii="Arial" w:hAnsi="Arial" w:cs="Arial"/>
                <w:b/>
                <w:sz w:val="21"/>
                <w:szCs w:val="21"/>
              </w:rPr>
              <w:t>Número de cuotas sociales, acciones que poseen o el alcance o condición de su participación en el caso de las personas jurídicas sin ánimo de lucro</w:t>
            </w:r>
            <w:r w:rsidRPr="00E547C2">
              <w:rPr>
                <w:rFonts w:ascii="Arial" w:hAnsi="Arial" w:cs="Arial"/>
                <w:b/>
                <w:sz w:val="21"/>
                <w:szCs w:val="21"/>
              </w:rPr>
              <w:fldChar w:fldCharType="begin"/>
            </w:r>
            <w:r w:rsidRPr="00E547C2">
              <w:rPr>
                <w:rFonts w:ascii="Arial" w:hAnsi="Arial" w:cs="Arial"/>
                <w:b/>
                <w:sz w:val="21"/>
                <w:szCs w:val="21"/>
              </w:rPr>
              <w:instrText xml:space="preserve"> AUTHOR  "Nombre y Apellidos" \* FirstCap  \* MERGEFORMAT </w:instrText>
            </w:r>
            <w:r w:rsidRPr="00E547C2">
              <w:rPr>
                <w:rFonts w:ascii="Arial" w:hAnsi="Arial" w:cs="Arial"/>
                <w:b/>
                <w:sz w:val="21"/>
                <w:szCs w:val="21"/>
              </w:rPr>
              <w:fldChar w:fldCharType="end"/>
            </w:r>
          </w:p>
        </w:tc>
      </w:tr>
      <w:tr w:rsidR="00985487" w:rsidRPr="00E547C2" w14:paraId="3BDA3E2F" w14:textId="77777777" w:rsidTr="00E83B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728D5D" w14:textId="77777777" w:rsidR="00985487" w:rsidRPr="00E547C2" w:rsidRDefault="00985487" w:rsidP="00E83B90">
            <w:pPr>
              <w:jc w:val="both"/>
              <w:rPr>
                <w:rFonts w:ascii="Arial" w:hAnsi="Arial" w:cs="Arial"/>
                <w:b/>
                <w:color w:val="4A442A" w:themeColor="background2" w:themeShade="40"/>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A5E1F6" w14:textId="77777777" w:rsidR="00985487" w:rsidRPr="00E547C2" w:rsidRDefault="00985487" w:rsidP="00E83B90">
            <w:pPr>
              <w:jc w:val="both"/>
              <w:rPr>
                <w:rFonts w:ascii="Arial" w:hAnsi="Arial" w:cs="Arial"/>
                <w:color w:val="4A442A" w:themeColor="background2" w:themeShade="40"/>
                <w:sz w:val="21"/>
                <w:szCs w:val="21"/>
              </w:rPr>
            </w:pPr>
          </w:p>
        </w:tc>
      </w:tr>
    </w:tbl>
    <w:p w14:paraId="3E90642C" w14:textId="77777777" w:rsidR="00985487" w:rsidRPr="00E547C2" w:rsidRDefault="00985487" w:rsidP="00985487">
      <w:pPr>
        <w:widowControl w:val="0"/>
        <w:jc w:val="both"/>
        <w:rPr>
          <w:rFonts w:ascii="Arial" w:hAnsi="Arial" w:cs="Arial"/>
          <w:sz w:val="21"/>
          <w:szCs w:val="21"/>
        </w:rPr>
      </w:pPr>
    </w:p>
    <w:p w14:paraId="445FB052"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25FC0671" w14:textId="77777777" w:rsidR="00985487" w:rsidRPr="00E547C2" w:rsidRDefault="00985487" w:rsidP="00985487">
      <w:pPr>
        <w:jc w:val="both"/>
        <w:rPr>
          <w:rFonts w:ascii="Arial" w:hAnsi="Arial" w:cs="Arial"/>
          <w:b/>
          <w:sz w:val="21"/>
          <w:szCs w:val="21"/>
        </w:rPr>
      </w:pPr>
    </w:p>
    <w:p w14:paraId="508FEFEC" w14:textId="77777777" w:rsidR="00985487" w:rsidRPr="00E547C2" w:rsidRDefault="00985487" w:rsidP="00985487">
      <w:pPr>
        <w:jc w:val="both"/>
        <w:rPr>
          <w:rFonts w:ascii="Arial" w:hAnsi="Arial" w:cs="Arial"/>
          <w:b/>
          <w:sz w:val="21"/>
          <w:szCs w:val="21"/>
        </w:rPr>
      </w:pPr>
    </w:p>
    <w:p w14:paraId="3CF40687" w14:textId="77777777" w:rsidR="00985487" w:rsidRPr="00E547C2" w:rsidRDefault="00985487" w:rsidP="00985487">
      <w:pPr>
        <w:jc w:val="both"/>
        <w:rPr>
          <w:rFonts w:ascii="Arial" w:hAnsi="Arial" w:cs="Arial"/>
          <w:b/>
          <w:sz w:val="21"/>
          <w:szCs w:val="21"/>
        </w:rPr>
      </w:pPr>
      <w:r w:rsidRPr="00E547C2">
        <w:rPr>
          <w:rFonts w:ascii="Arial" w:hAnsi="Arial" w:cs="Arial"/>
          <w:b/>
          <w:sz w:val="21"/>
          <w:szCs w:val="21"/>
        </w:rPr>
        <w:t>________________________________________</w:t>
      </w:r>
    </w:p>
    <w:p w14:paraId="78AB420E"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[Nombre y firma del representante legal de la persona jurídica o revisor fiscal]</w:t>
      </w:r>
    </w:p>
    <w:p w14:paraId="5D120B32" w14:textId="77777777" w:rsidR="00985487" w:rsidRPr="00E547C2" w:rsidRDefault="00985487" w:rsidP="00985487">
      <w:pPr>
        <w:jc w:val="both"/>
        <w:rPr>
          <w:rFonts w:ascii="Arial" w:hAnsi="Arial" w:cs="Arial"/>
          <w:sz w:val="21"/>
          <w:szCs w:val="21"/>
        </w:rPr>
      </w:pPr>
    </w:p>
    <w:p w14:paraId="18445D99" w14:textId="77777777" w:rsidR="00985487" w:rsidRPr="00E547C2" w:rsidRDefault="00985487" w:rsidP="00985487">
      <w:pPr>
        <w:jc w:val="both"/>
        <w:rPr>
          <w:rFonts w:ascii="Arial" w:hAnsi="Arial" w:cs="Arial"/>
          <w:sz w:val="21"/>
          <w:szCs w:val="21"/>
        </w:rPr>
      </w:pPr>
    </w:p>
    <w:p w14:paraId="2288FB7E" w14:textId="77777777" w:rsidR="005F484F" w:rsidRDefault="005F484F" w:rsidP="00985487">
      <w:pPr>
        <w:jc w:val="both"/>
        <w:rPr>
          <w:rFonts w:ascii="Arial" w:eastAsiaTheme="minorHAnsi" w:hAnsi="Arial" w:cs="Arial"/>
          <w:b/>
          <w:bCs/>
          <w:sz w:val="21"/>
          <w:szCs w:val="21"/>
          <w:lang w:eastAsia="en-US"/>
        </w:rPr>
      </w:pPr>
    </w:p>
    <w:p w14:paraId="2B69A753" w14:textId="77777777" w:rsidR="005F484F" w:rsidRDefault="005F484F" w:rsidP="00985487">
      <w:pPr>
        <w:jc w:val="both"/>
        <w:rPr>
          <w:rFonts w:ascii="Arial" w:eastAsiaTheme="minorHAnsi" w:hAnsi="Arial" w:cs="Arial"/>
          <w:b/>
          <w:bCs/>
          <w:sz w:val="21"/>
          <w:szCs w:val="21"/>
          <w:lang w:eastAsia="en-US"/>
        </w:rPr>
      </w:pPr>
    </w:p>
    <w:p w14:paraId="63C24295" w14:textId="77777777" w:rsidR="005F484F" w:rsidRDefault="005F484F" w:rsidP="00985487">
      <w:pPr>
        <w:jc w:val="both"/>
        <w:rPr>
          <w:rFonts w:ascii="Arial" w:eastAsiaTheme="minorHAnsi" w:hAnsi="Arial" w:cs="Arial"/>
          <w:b/>
          <w:bCs/>
          <w:sz w:val="21"/>
          <w:szCs w:val="21"/>
          <w:lang w:eastAsia="en-US"/>
        </w:rPr>
      </w:pPr>
    </w:p>
    <w:p w14:paraId="2D0699D6" w14:textId="77777777" w:rsidR="005F484F" w:rsidRDefault="005F484F" w:rsidP="00985487">
      <w:pPr>
        <w:jc w:val="both"/>
        <w:rPr>
          <w:rFonts w:ascii="Arial" w:eastAsiaTheme="minorHAnsi" w:hAnsi="Arial" w:cs="Arial"/>
          <w:b/>
          <w:bCs/>
          <w:sz w:val="21"/>
          <w:szCs w:val="21"/>
          <w:lang w:eastAsia="en-US"/>
        </w:rPr>
      </w:pPr>
    </w:p>
    <w:p w14:paraId="012417BA" w14:textId="77777777" w:rsidR="005F484F" w:rsidRDefault="005F484F" w:rsidP="00985487">
      <w:pPr>
        <w:jc w:val="both"/>
        <w:rPr>
          <w:rFonts w:ascii="Arial" w:eastAsiaTheme="minorHAnsi" w:hAnsi="Arial" w:cs="Arial"/>
          <w:b/>
          <w:bCs/>
          <w:sz w:val="21"/>
          <w:szCs w:val="21"/>
          <w:lang w:eastAsia="en-US"/>
        </w:rPr>
      </w:pPr>
    </w:p>
    <w:p w14:paraId="2ECA383F" w14:textId="77777777" w:rsidR="005F484F" w:rsidRDefault="005F484F" w:rsidP="00985487">
      <w:pPr>
        <w:jc w:val="both"/>
        <w:rPr>
          <w:rFonts w:ascii="Arial" w:eastAsiaTheme="minorHAnsi" w:hAnsi="Arial" w:cs="Arial"/>
          <w:b/>
          <w:bCs/>
          <w:sz w:val="21"/>
          <w:szCs w:val="21"/>
          <w:lang w:eastAsia="en-US"/>
        </w:rPr>
      </w:pPr>
    </w:p>
    <w:p w14:paraId="0DB55547" w14:textId="77777777" w:rsidR="005F484F" w:rsidRDefault="005F484F" w:rsidP="00985487">
      <w:pPr>
        <w:jc w:val="both"/>
        <w:rPr>
          <w:rFonts w:ascii="Arial" w:eastAsiaTheme="minorHAnsi" w:hAnsi="Arial" w:cs="Arial"/>
          <w:b/>
          <w:bCs/>
          <w:sz w:val="21"/>
          <w:szCs w:val="21"/>
          <w:lang w:eastAsia="en-US"/>
        </w:rPr>
      </w:pPr>
    </w:p>
    <w:p w14:paraId="7709E755" w14:textId="77777777" w:rsidR="005F484F" w:rsidRDefault="005F484F" w:rsidP="00985487">
      <w:pPr>
        <w:jc w:val="both"/>
        <w:rPr>
          <w:rFonts w:ascii="Arial" w:eastAsiaTheme="minorHAnsi" w:hAnsi="Arial" w:cs="Arial"/>
          <w:b/>
          <w:bCs/>
          <w:sz w:val="21"/>
          <w:szCs w:val="21"/>
          <w:lang w:eastAsia="en-US"/>
        </w:rPr>
      </w:pPr>
    </w:p>
    <w:p w14:paraId="11C787A8" w14:textId="00953474" w:rsidR="00985487" w:rsidRPr="00E547C2" w:rsidRDefault="00985487" w:rsidP="00985487">
      <w:pPr>
        <w:jc w:val="both"/>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lastRenderedPageBreak/>
        <w:t>FORMATO 16 – PARTICIPACIÓN MAYORITARIA DE MUJERES CABEZA DE FAMILIA Y/O PERSONAS EN PROCESO DE REINCORPORACIÓN Y/O REINTEGRACIÓN (PERSONAS JURÍDICAS)</w:t>
      </w:r>
    </w:p>
    <w:p w14:paraId="2EAC000A" w14:textId="77777777" w:rsidR="00985487" w:rsidRPr="00E547C2" w:rsidRDefault="00985487" w:rsidP="00985487">
      <w:pPr>
        <w:jc w:val="both"/>
        <w:rPr>
          <w:rFonts w:ascii="Arial" w:eastAsiaTheme="minorHAnsi" w:hAnsi="Arial" w:cs="Arial"/>
          <w:b/>
          <w:bCs/>
          <w:sz w:val="21"/>
          <w:szCs w:val="21"/>
          <w:lang w:eastAsia="en-US"/>
        </w:rPr>
      </w:pPr>
    </w:p>
    <w:p w14:paraId="178A4877" w14:textId="77777777" w:rsidR="00985487" w:rsidRPr="00E547C2" w:rsidRDefault="00985487" w:rsidP="00985487">
      <w:pPr>
        <w:autoSpaceDE w:val="0"/>
        <w:autoSpaceDN w:val="0"/>
        <w:adjustRightInd w:val="0"/>
        <w:jc w:val="both"/>
        <w:outlineLvl w:val="0"/>
        <w:rPr>
          <w:rFonts w:ascii="Arial" w:eastAsiaTheme="minorHAnsi" w:hAnsi="Arial" w:cs="Arial"/>
          <w:sz w:val="21"/>
          <w:szCs w:val="21"/>
          <w:highlight w:val="lightGray"/>
          <w:lang w:eastAsia="en-US"/>
        </w:rPr>
      </w:pPr>
      <w:r w:rsidRPr="00E547C2">
        <w:rPr>
          <w:rFonts w:ascii="Arial" w:hAnsi="Arial"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547C2">
        <w:rPr>
          <w:rFonts w:ascii="Arial" w:eastAsiaTheme="minorHAnsi" w:hAnsi="Arial"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F0AC5FD" w14:textId="77777777" w:rsidR="00985487" w:rsidRPr="00E547C2" w:rsidRDefault="00985487" w:rsidP="00985487">
      <w:pPr>
        <w:tabs>
          <w:tab w:val="left" w:pos="-142"/>
        </w:tabs>
        <w:autoSpaceDE w:val="0"/>
        <w:autoSpaceDN w:val="0"/>
        <w:adjustRightInd w:val="0"/>
        <w:jc w:val="both"/>
        <w:outlineLvl w:val="0"/>
        <w:rPr>
          <w:rFonts w:ascii="Arial" w:eastAsiaTheme="minorHAnsi" w:hAnsi="Arial" w:cs="Arial"/>
          <w:sz w:val="21"/>
          <w:szCs w:val="21"/>
          <w:highlight w:val="lightGray"/>
          <w:lang w:eastAsia="en-US"/>
        </w:rPr>
      </w:pPr>
    </w:p>
    <w:p w14:paraId="4B5A3CB2" w14:textId="77777777" w:rsidR="00985487" w:rsidRPr="00E547C2" w:rsidRDefault="00985487" w:rsidP="00985487">
      <w:pPr>
        <w:autoSpaceDE w:val="0"/>
        <w:autoSpaceDN w:val="0"/>
        <w:adjustRightInd w:val="0"/>
        <w:jc w:val="both"/>
        <w:outlineLvl w:val="0"/>
        <w:rPr>
          <w:rFonts w:ascii="Arial" w:hAnsi="Arial" w:cs="Arial"/>
          <w:sz w:val="21"/>
          <w:szCs w:val="21"/>
        </w:rPr>
      </w:pPr>
      <w:r w:rsidRPr="00E547C2">
        <w:rPr>
          <w:rFonts w:ascii="Arial" w:eastAsiaTheme="minorHAnsi" w:hAnsi="Arial"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5FD764EF"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654810B8"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18B65244"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257EB201"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087F85CA"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F3C5D6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69D88CD6"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339FEC13" w14:textId="77777777" w:rsidR="00985487" w:rsidRPr="00E547C2" w:rsidRDefault="00985487" w:rsidP="00985487">
      <w:pPr>
        <w:autoSpaceDE w:val="0"/>
        <w:autoSpaceDN w:val="0"/>
        <w:adjustRightInd w:val="0"/>
        <w:jc w:val="both"/>
        <w:outlineLvl w:val="0"/>
        <w:rPr>
          <w:rFonts w:ascii="Arial" w:hAnsi="Arial" w:cs="Arial"/>
          <w:sz w:val="21"/>
          <w:szCs w:val="21"/>
          <w:highlight w:val="lightGray"/>
        </w:rPr>
      </w:pPr>
      <w:r w:rsidRPr="00E547C2">
        <w:rPr>
          <w:rFonts w:ascii="Arial" w:hAnsi="Arial" w:cs="Arial"/>
          <w:b/>
          <w:bCs/>
          <w:sz w:val="21"/>
          <w:szCs w:val="21"/>
        </w:rPr>
        <w:t>REFERENCIA:</w:t>
      </w:r>
      <w:r w:rsidRPr="00E547C2">
        <w:rPr>
          <w:rFonts w:ascii="Arial" w:eastAsiaTheme="minorHAnsi" w:hAnsi="Arial" w:cs="Arial"/>
          <w:sz w:val="21"/>
          <w:szCs w:val="21"/>
          <w:lang w:eastAsia="en-US"/>
        </w:rPr>
        <w:tab/>
      </w:r>
      <w:r w:rsidRPr="00E547C2">
        <w:rPr>
          <w:rFonts w:ascii="Arial" w:hAnsi="Arial" w:cs="Arial"/>
          <w:sz w:val="21"/>
          <w:szCs w:val="21"/>
        </w:rPr>
        <w:t xml:space="preserve">Proceso de Contratación </w:t>
      </w:r>
      <w:r w:rsidRPr="00E547C2">
        <w:rPr>
          <w:rFonts w:ascii="Arial" w:hAnsi="Arial" w:cs="Arial"/>
          <w:sz w:val="21"/>
          <w:szCs w:val="21"/>
          <w:highlight w:val="lightGray"/>
        </w:rPr>
        <w:t xml:space="preserve">[Incluir número del Proceso de Contratación]  </w:t>
      </w:r>
    </w:p>
    <w:p w14:paraId="193051D2"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6DBFB29D"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6E341C41"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602CE71E"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[Incluir el nombre d</w:t>
      </w:r>
      <w:r w:rsidRPr="00E547C2">
        <w:rPr>
          <w:rFonts w:ascii="Arial" w:eastAsiaTheme="minorHAnsi" w:hAnsi="Arial" w:cs="Arial"/>
          <w:sz w:val="21"/>
          <w:szCs w:val="21"/>
          <w:highlight w:val="lightGray"/>
          <w:shd w:val="clear" w:color="auto" w:fill="FFFFFF"/>
          <w:lang w:eastAsia="en-US"/>
        </w:rPr>
        <w:t xml:space="preserve">el representante legal de la persona jurídica o </w:t>
      </w:r>
      <w:r w:rsidRPr="00E547C2">
        <w:rPr>
          <w:rFonts w:ascii="Arial" w:eastAsiaTheme="minorHAnsi" w:hAnsi="Arial" w:cs="Arial"/>
          <w:sz w:val="21"/>
          <w:szCs w:val="21"/>
          <w:highlight w:val="lightGray"/>
          <w:lang w:eastAsia="en-US"/>
        </w:rPr>
        <w:t>d</w:t>
      </w:r>
      <w:r w:rsidRPr="00E547C2">
        <w:rPr>
          <w:rFonts w:ascii="Arial" w:eastAsiaTheme="minorHAnsi" w:hAnsi="Arial" w:cs="Arial"/>
          <w:sz w:val="21"/>
          <w:szCs w:val="21"/>
          <w:highlight w:val="lightGray"/>
          <w:shd w:val="clear" w:color="auto" w:fill="FFFFFF"/>
          <w:lang w:eastAsia="en-US"/>
        </w:rPr>
        <w:t>el revisor fiscal, según corresponda]</w:t>
      </w:r>
      <w:r w:rsidRPr="00E547C2">
        <w:rPr>
          <w:rFonts w:ascii="Arial" w:eastAsiaTheme="minorHAnsi" w:hAnsi="Arial" w:cs="Arial"/>
          <w:sz w:val="21"/>
          <w:szCs w:val="21"/>
          <w:lang w:eastAsia="en-US"/>
        </w:rPr>
        <w:t xml:space="preserve"> identificado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xml:space="preserve">, en mi condición de </w:t>
      </w:r>
      <w:r w:rsidRPr="00E547C2">
        <w:rPr>
          <w:rFonts w:ascii="Arial" w:eastAsiaTheme="minorHAnsi" w:hAnsi="Arial" w:cs="Arial"/>
          <w:sz w:val="21"/>
          <w:szCs w:val="21"/>
          <w:highlight w:val="lightGray"/>
          <w:lang w:eastAsia="en-US"/>
        </w:rPr>
        <w:t>[Indicar si actúa como representante legal o revisor fiscal]</w:t>
      </w:r>
      <w:r w:rsidRPr="00E547C2">
        <w:rPr>
          <w:rFonts w:ascii="Arial" w:eastAsiaTheme="minorHAnsi" w:hAnsi="Arial" w:cs="Arial"/>
          <w:sz w:val="21"/>
          <w:szCs w:val="21"/>
          <w:lang w:eastAsia="en-US"/>
        </w:rPr>
        <w:t xml:space="preserve"> de </w:t>
      </w:r>
      <w:r w:rsidRPr="00E547C2">
        <w:rPr>
          <w:rFonts w:ascii="Arial" w:eastAsiaTheme="minorHAnsi" w:hAnsi="Arial" w:cs="Arial"/>
          <w:sz w:val="21"/>
          <w:szCs w:val="21"/>
          <w:highlight w:val="lightGray"/>
          <w:lang w:eastAsia="en-US"/>
        </w:rPr>
        <w:t>[Incluir la razón social de la persona jurídica]</w:t>
      </w:r>
      <w:r w:rsidRPr="00E547C2">
        <w:rPr>
          <w:rFonts w:ascii="Arial" w:eastAsiaTheme="minorHAnsi" w:hAnsi="Arial" w:cs="Arial"/>
          <w:sz w:val="21"/>
          <w:szCs w:val="21"/>
          <w:lang w:eastAsia="en-US"/>
        </w:rPr>
        <w:t xml:space="preserve">, </w:t>
      </w:r>
      <w:r w:rsidRPr="00E547C2">
        <w:rPr>
          <w:rFonts w:ascii="Arial" w:eastAsiaTheme="minorHAnsi" w:hAnsi="Arial" w:cs="Arial"/>
          <w:sz w:val="21"/>
          <w:szCs w:val="21"/>
          <w:highlight w:val="lightGray"/>
          <w:lang w:eastAsia="en-US"/>
        </w:rPr>
        <w:t>[identificada con el NIT __________]</w:t>
      </w:r>
      <w:r w:rsidRPr="00E547C2">
        <w:rPr>
          <w:rFonts w:ascii="Arial" w:eastAsiaTheme="minorHAnsi" w:hAnsi="Arial"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5AB4D54"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85487" w:rsidRPr="00E547C2" w14:paraId="06605040" w14:textId="77777777" w:rsidTr="00E83B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7C26AC8" w14:textId="77777777" w:rsidR="00985487" w:rsidRPr="00E547C2" w:rsidRDefault="00985487" w:rsidP="00E83B90">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8873746" w14:textId="77777777" w:rsidR="00985487" w:rsidRPr="00E547C2" w:rsidRDefault="00985487" w:rsidP="00E83B90">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de cuotas sociales, acciones que poseen o el alcance o condición de su participación en el caso de las personas jurídicas sin ánimo de lucro</w:t>
            </w:r>
            <w:r w:rsidRPr="00E547C2">
              <w:rPr>
                <w:rFonts w:ascii="Arial" w:eastAsiaTheme="minorHAnsi" w:hAnsi="Arial" w:cs="Arial"/>
                <w:b/>
                <w:sz w:val="21"/>
                <w:szCs w:val="21"/>
                <w:lang w:eastAsia="en-US"/>
              </w:rPr>
              <w:fldChar w:fldCharType="begin"/>
            </w:r>
            <w:r w:rsidRPr="00E547C2">
              <w:rPr>
                <w:rFonts w:ascii="Arial" w:eastAsiaTheme="minorHAnsi" w:hAnsi="Arial" w:cs="Arial"/>
                <w:b/>
                <w:sz w:val="21"/>
                <w:szCs w:val="21"/>
                <w:lang w:eastAsia="en-US"/>
              </w:rPr>
              <w:instrText xml:space="preserve"> AUTHOR  "Nombre y Apellidos" \* FirstCap  \* MERGEFORMAT </w:instrText>
            </w:r>
            <w:r w:rsidRPr="00E547C2">
              <w:rPr>
                <w:rFonts w:ascii="Arial" w:eastAsiaTheme="minorHAnsi" w:hAnsi="Arial" w:cs="Arial"/>
                <w:b/>
                <w:sz w:val="21"/>
                <w:szCs w:val="21"/>
                <w:lang w:eastAsia="en-US"/>
              </w:rPr>
              <w:fldChar w:fldCharType="end"/>
            </w:r>
          </w:p>
        </w:tc>
      </w:tr>
      <w:tr w:rsidR="00985487" w:rsidRPr="00E547C2" w14:paraId="68274979" w14:textId="77777777" w:rsidTr="00E83B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F3563B" w14:textId="77777777" w:rsidR="00985487" w:rsidRPr="00E547C2" w:rsidRDefault="00985487" w:rsidP="00E83B90">
            <w:pPr>
              <w:jc w:val="both"/>
              <w:rPr>
                <w:rFonts w:ascii="Arial" w:eastAsiaTheme="minorHAnsi" w:hAnsi="Arial" w:cs="Arial"/>
                <w:b/>
                <w:color w:val="4A442A" w:themeColor="background2" w:themeShade="40"/>
                <w:sz w:val="21"/>
                <w:szCs w:val="21"/>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3FEB01" w14:textId="77777777" w:rsidR="00985487" w:rsidRPr="00E547C2" w:rsidRDefault="00985487" w:rsidP="00E83B90">
            <w:pPr>
              <w:jc w:val="both"/>
              <w:rPr>
                <w:rFonts w:ascii="Arial" w:eastAsiaTheme="minorHAnsi" w:hAnsi="Arial" w:cs="Arial"/>
                <w:color w:val="4A442A" w:themeColor="background2" w:themeShade="40"/>
                <w:sz w:val="21"/>
                <w:szCs w:val="21"/>
                <w:lang w:eastAsia="en-US"/>
              </w:rPr>
            </w:pPr>
          </w:p>
        </w:tc>
      </w:tr>
    </w:tbl>
    <w:p w14:paraId="463A8511" w14:textId="77777777" w:rsidR="00985487" w:rsidRPr="00E547C2" w:rsidRDefault="00985487" w:rsidP="00985487">
      <w:pPr>
        <w:jc w:val="both"/>
        <w:rPr>
          <w:rFonts w:ascii="Arial" w:eastAsiaTheme="minorHAnsi" w:hAnsi="Arial" w:cs="Arial"/>
          <w:sz w:val="21"/>
          <w:szCs w:val="21"/>
          <w:lang w:eastAsia="en-US"/>
        </w:rPr>
      </w:pPr>
    </w:p>
    <w:p w14:paraId="4E0FBC69" w14:textId="77777777" w:rsidR="00985487" w:rsidRPr="00E547C2" w:rsidRDefault="00985487" w:rsidP="00985487">
      <w:pPr>
        <w:jc w:val="both"/>
        <w:rPr>
          <w:rFonts w:ascii="Arial" w:eastAsiaTheme="minorHAnsi" w:hAnsi="Arial" w:cs="Arial"/>
          <w:sz w:val="21"/>
          <w:szCs w:val="21"/>
          <w:lang w:eastAsia="en-US"/>
        </w:rPr>
      </w:pPr>
    </w:p>
    <w:p w14:paraId="4CBBDCD0"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[Para la acreditación de desempate establecida en el literal (c), numeral 7, del numeral 4.6 del documento tipo incluir la siguiente redacción:]</w:t>
      </w:r>
    </w:p>
    <w:p w14:paraId="5E12FB24" w14:textId="77777777" w:rsidR="00985487" w:rsidRPr="00E547C2" w:rsidRDefault="00985487" w:rsidP="00985487">
      <w:pPr>
        <w:widowControl w:val="0"/>
        <w:jc w:val="both"/>
        <w:rPr>
          <w:rFonts w:ascii="Arial" w:hAnsi="Arial" w:cs="Arial"/>
          <w:sz w:val="21"/>
          <w:szCs w:val="21"/>
        </w:rPr>
      </w:pPr>
    </w:p>
    <w:p w14:paraId="19397D48"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D87E788" w14:textId="77777777" w:rsidR="00985487" w:rsidRPr="00E547C2" w:rsidRDefault="00985487" w:rsidP="00985487">
      <w:pPr>
        <w:widowControl w:val="0"/>
        <w:jc w:val="both"/>
        <w:rPr>
          <w:rFonts w:ascii="Arial" w:hAnsi="Arial" w:cs="Arial"/>
          <w:sz w:val="21"/>
          <w:szCs w:val="21"/>
        </w:rPr>
      </w:pPr>
    </w:p>
    <w:p w14:paraId="71CA24F8"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72F932C1" w14:textId="77777777" w:rsidR="00985487" w:rsidRPr="00E547C2" w:rsidRDefault="00985487" w:rsidP="00985487">
      <w:pPr>
        <w:widowControl w:val="0"/>
        <w:jc w:val="both"/>
        <w:rPr>
          <w:rFonts w:ascii="Arial" w:hAnsi="Arial" w:cs="Arial"/>
          <w:sz w:val="21"/>
          <w:szCs w:val="21"/>
        </w:rPr>
      </w:pPr>
    </w:p>
    <w:p w14:paraId="5D1D0F45" w14:textId="77777777" w:rsidR="00985487" w:rsidRPr="00E547C2" w:rsidRDefault="00985487" w:rsidP="00985487">
      <w:pPr>
        <w:widowControl w:val="0"/>
        <w:jc w:val="both"/>
        <w:rPr>
          <w:rFonts w:ascii="Arial" w:hAnsi="Arial" w:cs="Arial"/>
          <w:sz w:val="21"/>
          <w:szCs w:val="21"/>
        </w:rPr>
      </w:pPr>
    </w:p>
    <w:p w14:paraId="3EDFBF54" w14:textId="77777777" w:rsidR="00985487" w:rsidRPr="00E547C2" w:rsidRDefault="00985487" w:rsidP="0098548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________________________________________</w:t>
      </w:r>
    </w:p>
    <w:p w14:paraId="28BBDD9F" w14:textId="77777777" w:rsidR="00985487" w:rsidRPr="00E547C2" w:rsidRDefault="00985487" w:rsidP="00985487">
      <w:pPr>
        <w:jc w:val="both"/>
        <w:rPr>
          <w:rFonts w:ascii="Arial" w:eastAsiaTheme="minorHAnsi" w:hAnsi="Arial" w:cs="Arial"/>
          <w:b/>
          <w:sz w:val="21"/>
          <w:szCs w:val="21"/>
          <w:lang w:eastAsia="en-US"/>
        </w:rPr>
      </w:pPr>
    </w:p>
    <w:p w14:paraId="4A31EA03" w14:textId="77777777" w:rsidR="00985487" w:rsidRPr="00E547C2" w:rsidRDefault="00985487" w:rsidP="00985487">
      <w:pPr>
        <w:jc w:val="both"/>
        <w:rPr>
          <w:rFonts w:ascii="Arial" w:eastAsiaTheme="minorHAnsi" w:hAnsi="Arial" w:cs="Arial"/>
          <w:sz w:val="21"/>
          <w:szCs w:val="21"/>
          <w:highlight w:val="lightGray"/>
          <w:lang w:eastAsia="en-US"/>
        </w:rPr>
      </w:pPr>
      <w:r w:rsidRPr="00E547C2">
        <w:rPr>
          <w:rFonts w:ascii="Arial" w:eastAsiaTheme="minorHAnsi" w:hAnsi="Arial" w:cs="Arial"/>
          <w:sz w:val="21"/>
          <w:szCs w:val="21"/>
          <w:highlight w:val="lightGray"/>
          <w:lang w:eastAsia="en-US"/>
        </w:rPr>
        <w:t>[Nombre y firma del representante legal de la persona jurídica o revisor fiscal]</w:t>
      </w:r>
    </w:p>
    <w:p w14:paraId="77EB5957" w14:textId="77777777" w:rsidR="00985487" w:rsidRPr="00E547C2" w:rsidRDefault="00985487" w:rsidP="00985487">
      <w:pPr>
        <w:jc w:val="both"/>
        <w:rPr>
          <w:rFonts w:ascii="Arial" w:hAnsi="Arial" w:cs="Arial"/>
          <w:b/>
          <w:bCs/>
          <w:sz w:val="21"/>
          <w:szCs w:val="21"/>
        </w:rPr>
      </w:pPr>
      <w:r w:rsidRPr="00E547C2">
        <w:rPr>
          <w:rFonts w:ascii="Arial" w:hAnsi="Arial" w:cs="Arial"/>
          <w:b/>
          <w:bCs/>
          <w:sz w:val="21"/>
          <w:szCs w:val="21"/>
        </w:rPr>
        <w:t>formato</w:t>
      </w:r>
    </w:p>
    <w:p w14:paraId="1ACF6029" w14:textId="77777777" w:rsidR="00985487" w:rsidRPr="00E547C2" w:rsidRDefault="00985487" w:rsidP="00985487">
      <w:pPr>
        <w:jc w:val="both"/>
        <w:rPr>
          <w:rFonts w:ascii="Arial" w:hAnsi="Arial" w:cs="Arial"/>
          <w:b/>
          <w:bCs/>
          <w:sz w:val="21"/>
          <w:szCs w:val="21"/>
        </w:rPr>
      </w:pPr>
    </w:p>
    <w:p w14:paraId="20A8BA9F" w14:textId="77777777" w:rsidR="00985487" w:rsidRPr="00E547C2" w:rsidRDefault="00985487" w:rsidP="00985487">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t>FORMATO 17 – ACREDITACIÓN MIPYME</w:t>
      </w:r>
    </w:p>
    <w:p w14:paraId="040C224F"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608CDB2F"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16C1738B"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67A4A54"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6C824025" w14:textId="77777777" w:rsidR="00985487" w:rsidRPr="00E547C2" w:rsidRDefault="00985487" w:rsidP="00985487">
      <w:pPr>
        <w:jc w:val="both"/>
        <w:rPr>
          <w:rFonts w:ascii="Arial" w:eastAsiaTheme="minorHAnsi" w:hAnsi="Arial" w:cs="Arial"/>
          <w:sz w:val="21"/>
          <w:szCs w:val="21"/>
          <w:lang w:eastAsia="en-US"/>
        </w:rPr>
      </w:pPr>
    </w:p>
    <w:p w14:paraId="5BE3BE28"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4B02E1F7"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48A3ADFA"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4A562337" w14:textId="77777777" w:rsidR="00985487" w:rsidRPr="00E547C2" w:rsidRDefault="00985487" w:rsidP="00985487">
      <w:pPr>
        <w:jc w:val="both"/>
        <w:rPr>
          <w:rFonts w:ascii="Arial" w:hAnsi="Arial" w:cs="Arial"/>
          <w:sz w:val="21"/>
          <w:szCs w:val="21"/>
          <w:highlight w:val="lightGray"/>
        </w:rPr>
      </w:pPr>
    </w:p>
    <w:p w14:paraId="6591D530"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26AC74F8" w14:textId="77777777" w:rsidR="00985487" w:rsidRPr="00E547C2" w:rsidRDefault="00985487" w:rsidP="00985487">
      <w:pPr>
        <w:jc w:val="both"/>
        <w:rPr>
          <w:rFonts w:ascii="Arial" w:eastAsiaTheme="minorHAnsi" w:hAnsi="Arial" w:cs="Arial"/>
          <w:sz w:val="21"/>
          <w:szCs w:val="21"/>
          <w:lang w:eastAsia="en-US"/>
        </w:rPr>
      </w:pPr>
    </w:p>
    <w:p w14:paraId="41102277"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[Incluir el nombre o integrante persona natural y contador público o d</w:t>
      </w:r>
      <w:r w:rsidRPr="00E547C2">
        <w:rPr>
          <w:rFonts w:ascii="Arial" w:eastAsiaTheme="minorHAnsi" w:hAnsi="Arial"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E547C2">
        <w:rPr>
          <w:rFonts w:ascii="Arial" w:eastAsiaTheme="minorHAnsi" w:hAnsi="Arial" w:cs="Arial"/>
          <w:sz w:val="21"/>
          <w:szCs w:val="21"/>
          <w:lang w:eastAsia="en-US"/>
        </w:rPr>
        <w:t xml:space="preserve"> identificados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actuando en representación de [</w:t>
      </w:r>
      <w:r w:rsidRPr="00E547C2">
        <w:rPr>
          <w:rFonts w:ascii="Arial" w:eastAsiaTheme="minorHAnsi" w:hAnsi="Arial" w:cs="Arial"/>
          <w:sz w:val="21"/>
          <w:szCs w:val="21"/>
          <w:highlight w:val="lightGray"/>
          <w:lang w:eastAsia="en-US"/>
        </w:rPr>
        <w:t>Indicar nombre del proponente, o integrante de proponente plural</w:t>
      </w:r>
      <w:r w:rsidRPr="00E547C2">
        <w:rPr>
          <w:rFonts w:ascii="Arial" w:eastAsiaTheme="minorHAnsi" w:hAnsi="Arial" w:cs="Arial"/>
          <w:sz w:val="21"/>
          <w:szCs w:val="21"/>
          <w:lang w:eastAsia="en-US"/>
        </w:rPr>
        <w:t xml:space="preserve">] declaramos bajo la gravedad de juramento que la sociedad se encuentra clasificada como: </w:t>
      </w:r>
      <w:r w:rsidRPr="00E547C2">
        <w:rPr>
          <w:rFonts w:ascii="Arial" w:eastAsiaTheme="minorHAnsi" w:hAnsi="Arial" w:cs="Arial"/>
          <w:sz w:val="21"/>
          <w:szCs w:val="21"/>
          <w:highlight w:val="lightGray"/>
          <w:lang w:eastAsia="en-US"/>
        </w:rPr>
        <w:t>[Indicar si es micro, pequeña y mediana empresa]</w:t>
      </w:r>
      <w:r w:rsidRPr="00E547C2">
        <w:rPr>
          <w:rFonts w:ascii="Arial" w:eastAsiaTheme="minorHAnsi" w:hAnsi="Arial" w:cs="Arial"/>
          <w:sz w:val="21"/>
          <w:szCs w:val="21"/>
          <w:lang w:eastAsia="en-US"/>
        </w:rPr>
        <w:t xml:space="preserve"> de acuerdo con los criterios definidos por las normas legales vigentes. </w:t>
      </w:r>
    </w:p>
    <w:p w14:paraId="2306F6F0"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[Para la acreditación de desempate establecida en el literal (c), literal 10, del numeral 4.6 del documento tipo incluir la siguiente redacción:]</w:t>
      </w:r>
    </w:p>
    <w:p w14:paraId="5D3C2882"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Adicionalmente, los abajo firmantes certificamos que ni la Mipyme, cooperativa o asociación mutual ni sus accionistas, socios o representantes legales son empleados, socios o accionistas de los miembros del proponente plural.</w:t>
      </w:r>
    </w:p>
    <w:p w14:paraId="67EADC77" w14:textId="77777777" w:rsidR="00985487" w:rsidRPr="00E547C2" w:rsidRDefault="00985487" w:rsidP="00985487">
      <w:pPr>
        <w:widowControl w:val="0"/>
        <w:jc w:val="both"/>
        <w:rPr>
          <w:rFonts w:ascii="Arial" w:hAnsi="Arial" w:cs="Arial"/>
          <w:sz w:val="21"/>
          <w:szCs w:val="21"/>
        </w:rPr>
      </w:pPr>
    </w:p>
    <w:p w14:paraId="3818A7E2" w14:textId="77777777" w:rsidR="00985487" w:rsidRPr="00E547C2" w:rsidRDefault="00985487" w:rsidP="00985487">
      <w:pPr>
        <w:jc w:val="both"/>
        <w:rPr>
          <w:rFonts w:ascii="Arial" w:eastAsiaTheme="minorHAnsi" w:hAnsi="Arial" w:cs="Arial"/>
          <w:b/>
          <w:sz w:val="21"/>
          <w:szCs w:val="21"/>
          <w:lang w:eastAsia="en-US"/>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24ED5D19" w14:textId="77777777" w:rsidR="00985487" w:rsidRPr="00E547C2" w:rsidRDefault="00985487" w:rsidP="00985487">
      <w:pPr>
        <w:jc w:val="both"/>
        <w:rPr>
          <w:rFonts w:ascii="Arial" w:eastAsia="Arial" w:hAnsi="Arial" w:cs="Arial"/>
          <w:color w:val="0078D4"/>
          <w:sz w:val="21"/>
          <w:szCs w:val="21"/>
          <w:highlight w:val="lightGray"/>
          <w:u w:val="single"/>
          <w:lang w:eastAsia="en-US"/>
        </w:rPr>
      </w:pPr>
    </w:p>
    <w:p w14:paraId="4119534F" w14:textId="77777777" w:rsidR="00985487" w:rsidRPr="00E547C2" w:rsidRDefault="00985487" w:rsidP="00985487">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[En el evento que sea un proponente persona natural quien presente la oferta, incluir las firmas de la siguiente manera</w:t>
      </w:r>
      <w:r w:rsidRPr="00E547C2">
        <w:rPr>
          <w:rFonts w:ascii="Arial" w:eastAsia="Arial" w:hAnsi="Arial" w:cs="Arial"/>
          <w:sz w:val="21"/>
          <w:szCs w:val="21"/>
          <w:highlight w:val="lightGray"/>
          <w:u w:val="single"/>
          <w:lang w:eastAsia="en-US"/>
        </w:rPr>
        <w:t>:</w:t>
      </w:r>
      <w:r w:rsidRPr="00E547C2">
        <w:rPr>
          <w:rFonts w:ascii="Arial" w:eastAsia="Arial" w:hAnsi="Arial" w:cs="Arial"/>
          <w:sz w:val="21"/>
          <w:szCs w:val="21"/>
          <w:u w:val="single"/>
          <w:lang w:eastAsia="en-US"/>
        </w:rPr>
        <w:t>]</w:t>
      </w:r>
    </w:p>
    <w:p w14:paraId="039DE5A1" w14:textId="77777777" w:rsidR="00985487" w:rsidRPr="00E547C2" w:rsidRDefault="00985487" w:rsidP="00985487">
      <w:pPr>
        <w:jc w:val="both"/>
        <w:rPr>
          <w:rFonts w:ascii="Arial" w:eastAsia="Arial" w:hAnsi="Arial" w:cs="Arial"/>
          <w:sz w:val="21"/>
          <w:szCs w:val="21"/>
          <w:lang w:eastAsia="en-US"/>
        </w:rPr>
      </w:pPr>
    </w:p>
    <w:p w14:paraId="5B7F027D" w14:textId="77777777" w:rsidR="00985487" w:rsidRPr="00E547C2" w:rsidRDefault="00985487" w:rsidP="00985487">
      <w:pPr>
        <w:jc w:val="both"/>
        <w:rPr>
          <w:rFonts w:ascii="Arial" w:eastAsia="Arial" w:hAnsi="Arial" w:cs="Arial"/>
          <w:sz w:val="21"/>
          <w:szCs w:val="21"/>
          <w:lang w:eastAsia="en-US"/>
        </w:rPr>
      </w:pPr>
      <w:r w:rsidRPr="00E547C2">
        <w:rPr>
          <w:rFonts w:ascii="Arial" w:eastAsia="Arial" w:hAnsi="Arial" w:cs="Arial"/>
          <w:b/>
          <w:bCs/>
          <w:sz w:val="21"/>
          <w:szCs w:val="21"/>
          <w:u w:val="single"/>
          <w:lang w:eastAsia="en-US"/>
        </w:rPr>
        <w:t>__________________________________________________</w:t>
      </w:r>
    </w:p>
    <w:p w14:paraId="328F6DAC" w14:textId="77777777" w:rsidR="00985487" w:rsidRPr="00E547C2" w:rsidRDefault="00985487" w:rsidP="00985487">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[Nombre y firma del proponente o integrante persona natural y contador público]</w:t>
      </w:r>
    </w:p>
    <w:p w14:paraId="436F276A" w14:textId="77777777" w:rsidR="00985487" w:rsidRPr="00E547C2" w:rsidRDefault="00985487" w:rsidP="00985487">
      <w:pPr>
        <w:jc w:val="both"/>
        <w:rPr>
          <w:rFonts w:ascii="Arial" w:eastAsia="Arial" w:hAnsi="Arial" w:cs="Arial"/>
          <w:sz w:val="21"/>
          <w:szCs w:val="21"/>
          <w:lang w:eastAsia="en-US"/>
        </w:rPr>
      </w:pPr>
    </w:p>
    <w:p w14:paraId="1A47F5BC" w14:textId="77777777" w:rsidR="00985487" w:rsidRPr="00E547C2" w:rsidRDefault="00985487" w:rsidP="00985487">
      <w:pPr>
        <w:jc w:val="both"/>
        <w:rPr>
          <w:rFonts w:ascii="Arial" w:eastAsia="Arial" w:hAnsi="Arial" w:cs="Arial"/>
          <w:sz w:val="21"/>
          <w:szCs w:val="21"/>
          <w:lang w:eastAsia="en-US"/>
        </w:rPr>
      </w:pPr>
    </w:p>
    <w:p w14:paraId="55AAFA2C" w14:textId="77777777" w:rsidR="00985487" w:rsidRPr="00E547C2" w:rsidRDefault="00985487" w:rsidP="00985487">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[En el evento que sea un proponente persona jurídica quien presente la oferta, incluir las firmas de la siguiente manera:</w:t>
      </w:r>
      <w:r w:rsidRPr="00E547C2">
        <w:rPr>
          <w:rFonts w:ascii="Arial" w:eastAsia="Arial" w:hAnsi="Arial" w:cs="Arial"/>
          <w:sz w:val="21"/>
          <w:szCs w:val="21"/>
          <w:lang w:eastAsia="en-US"/>
        </w:rPr>
        <w:t>]</w:t>
      </w:r>
    </w:p>
    <w:p w14:paraId="1B4C51C3" w14:textId="77777777" w:rsidR="00985487" w:rsidRPr="00E547C2" w:rsidRDefault="00985487" w:rsidP="00985487">
      <w:pPr>
        <w:jc w:val="both"/>
        <w:rPr>
          <w:rFonts w:ascii="Arial" w:eastAsia="Arial" w:hAnsi="Arial" w:cs="Arial"/>
          <w:sz w:val="21"/>
          <w:szCs w:val="21"/>
          <w:lang w:eastAsia="en-US"/>
        </w:rPr>
      </w:pPr>
    </w:p>
    <w:p w14:paraId="59E96F45" w14:textId="77777777" w:rsidR="00985487" w:rsidRPr="00E547C2" w:rsidRDefault="00985487" w:rsidP="00985487">
      <w:pPr>
        <w:jc w:val="both"/>
        <w:rPr>
          <w:rFonts w:ascii="Arial" w:eastAsia="Arial" w:hAnsi="Arial" w:cs="Arial"/>
          <w:sz w:val="21"/>
          <w:szCs w:val="21"/>
          <w:lang w:eastAsia="en-US"/>
        </w:rPr>
      </w:pPr>
    </w:p>
    <w:p w14:paraId="6B5E8434" w14:textId="77777777" w:rsidR="00985487" w:rsidRPr="00E547C2" w:rsidRDefault="00985487" w:rsidP="00985487">
      <w:pPr>
        <w:jc w:val="both"/>
        <w:rPr>
          <w:rFonts w:ascii="Arial" w:eastAsia="Arial" w:hAnsi="Arial" w:cs="Arial"/>
          <w:sz w:val="21"/>
          <w:szCs w:val="21"/>
          <w:lang w:eastAsia="en-US"/>
        </w:rPr>
      </w:pPr>
      <w:r w:rsidRPr="00E547C2">
        <w:rPr>
          <w:rFonts w:ascii="Arial" w:eastAsia="Arial" w:hAnsi="Arial" w:cs="Arial"/>
          <w:b/>
          <w:bCs/>
          <w:sz w:val="21"/>
          <w:szCs w:val="21"/>
          <w:u w:val="single"/>
          <w:lang w:eastAsia="en-US"/>
        </w:rPr>
        <w:t>_________________________               _________________________</w:t>
      </w:r>
    </w:p>
    <w:p w14:paraId="2402AC70" w14:textId="77777777" w:rsidR="00985487" w:rsidRPr="00E547C2" w:rsidRDefault="00985487" w:rsidP="00985487">
      <w:pPr>
        <w:jc w:val="both"/>
        <w:rPr>
          <w:rFonts w:ascii="Arial" w:eastAsia="Arial" w:hAnsi="Arial" w:cs="Arial"/>
          <w:sz w:val="21"/>
          <w:szCs w:val="21"/>
          <w:u w:val="single"/>
          <w:lang w:eastAsia="en-US"/>
        </w:rPr>
      </w:pPr>
      <w:r w:rsidRPr="00E547C2">
        <w:rPr>
          <w:rFonts w:ascii="Arial" w:eastAsia="Arial" w:hAnsi="Arial" w:cs="Arial"/>
          <w:sz w:val="21"/>
          <w:szCs w:val="21"/>
          <w:highlight w:val="lightGray"/>
          <w:lang w:eastAsia="en-US"/>
        </w:rPr>
        <w:t>[Nombre y firma del representante legal y revisor fiscal para las empresas obligadas por ley o del representante legal y contador público, según corresponda</w:t>
      </w:r>
      <w:r w:rsidRPr="00E547C2">
        <w:rPr>
          <w:rFonts w:ascii="Arial" w:eastAsia="Arial" w:hAnsi="Arial" w:cs="Arial"/>
          <w:sz w:val="21"/>
          <w:szCs w:val="21"/>
          <w:highlight w:val="lightGray"/>
          <w:u w:val="single"/>
          <w:lang w:eastAsia="en-US"/>
        </w:rPr>
        <w:t>]</w:t>
      </w:r>
    </w:p>
    <w:p w14:paraId="159E0D98" w14:textId="77777777" w:rsidR="00985487" w:rsidRPr="00E547C2" w:rsidRDefault="00985487" w:rsidP="00985487">
      <w:pPr>
        <w:jc w:val="both"/>
        <w:rPr>
          <w:rFonts w:ascii="Arial" w:eastAsia="Arial" w:hAnsi="Arial" w:cs="Arial"/>
          <w:sz w:val="21"/>
          <w:szCs w:val="21"/>
          <w:u w:val="single"/>
          <w:lang w:eastAsia="en-US"/>
        </w:rPr>
      </w:pPr>
    </w:p>
    <w:p w14:paraId="6B7C4FF1" w14:textId="77777777" w:rsidR="00985487" w:rsidRPr="00E547C2" w:rsidRDefault="00985487" w:rsidP="00985487">
      <w:pPr>
        <w:jc w:val="both"/>
        <w:rPr>
          <w:rFonts w:ascii="Arial" w:eastAsia="Arial" w:hAnsi="Arial" w:cs="Arial"/>
          <w:sz w:val="21"/>
          <w:szCs w:val="21"/>
          <w:lang w:eastAsia="en-US"/>
        </w:rPr>
      </w:pPr>
    </w:p>
    <w:p w14:paraId="1B13B495" w14:textId="77777777" w:rsidR="00985487" w:rsidRPr="00E547C2" w:rsidRDefault="00985487" w:rsidP="00985487">
      <w:pPr>
        <w:jc w:val="center"/>
        <w:rPr>
          <w:rFonts w:ascii="Arial" w:hAnsi="Arial" w:cs="Arial"/>
          <w:b/>
          <w:bCs/>
          <w:sz w:val="21"/>
          <w:szCs w:val="21"/>
        </w:rPr>
      </w:pPr>
      <w:r w:rsidRPr="00E547C2">
        <w:rPr>
          <w:rFonts w:ascii="Arial" w:hAnsi="Arial" w:cs="Arial"/>
          <w:b/>
          <w:bCs/>
          <w:sz w:val="21"/>
          <w:szCs w:val="21"/>
        </w:rPr>
        <w:t>FORMATO 18 – PAGOS REALIZADOS A MIPYMES, COOPERATIVAS O ASOCIACIONES MUTUALES</w:t>
      </w:r>
    </w:p>
    <w:p w14:paraId="5E037E7C"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47184A64"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09EAB50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0C2F60BA"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09E863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2C9043ED" w14:textId="77777777" w:rsidR="00985487" w:rsidRPr="00E547C2" w:rsidRDefault="00985487" w:rsidP="00985487">
      <w:pPr>
        <w:jc w:val="both"/>
        <w:rPr>
          <w:rFonts w:ascii="Arial" w:hAnsi="Arial" w:cs="Arial"/>
          <w:sz w:val="21"/>
          <w:szCs w:val="21"/>
        </w:rPr>
      </w:pPr>
    </w:p>
    <w:p w14:paraId="358AA14E"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225B0EBF"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1A516DF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40F42F2A" w14:textId="77777777" w:rsidR="00985487" w:rsidRPr="00E547C2" w:rsidRDefault="00985487" w:rsidP="0098548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72C22BF5"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1E1D3DB5"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62D50B37" w14:textId="77777777" w:rsidR="00985487" w:rsidRPr="00E547C2" w:rsidRDefault="00985487" w:rsidP="00985487">
      <w:pPr>
        <w:jc w:val="both"/>
        <w:rPr>
          <w:rFonts w:ascii="Arial" w:hAnsi="Arial" w:cs="Arial"/>
          <w:sz w:val="21"/>
          <w:szCs w:val="21"/>
        </w:rPr>
      </w:pPr>
    </w:p>
    <w:p w14:paraId="221C1B3E"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E547C2">
        <w:rPr>
          <w:rFonts w:ascii="Arial" w:hAnsi="Arial" w:cs="Arial"/>
          <w:sz w:val="21"/>
          <w:szCs w:val="21"/>
        </w:rPr>
        <w:t xml:space="preserve"> identificados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nuestra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B4DE055" w14:textId="77777777" w:rsidR="00985487" w:rsidRPr="00E547C2" w:rsidRDefault="00985487" w:rsidP="00985487">
      <w:pPr>
        <w:widowControl w:val="0"/>
        <w:jc w:val="both"/>
        <w:rPr>
          <w:rFonts w:ascii="Arial" w:hAnsi="Arial" w:cs="Arial"/>
          <w:sz w:val="21"/>
          <w:szCs w:val="21"/>
        </w:rPr>
      </w:pPr>
    </w:p>
    <w:p w14:paraId="65A3E94E"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5C3A39AA" w14:textId="77777777" w:rsidR="00985487" w:rsidRPr="00E547C2" w:rsidRDefault="00985487" w:rsidP="00985487">
      <w:pPr>
        <w:jc w:val="both"/>
        <w:rPr>
          <w:rFonts w:ascii="Arial" w:eastAsia="Arial" w:hAnsi="Arial" w:cs="Arial"/>
          <w:sz w:val="21"/>
          <w:szCs w:val="21"/>
        </w:rPr>
      </w:pPr>
      <w:r w:rsidRPr="00E547C2">
        <w:rPr>
          <w:rFonts w:ascii="Arial" w:eastAsia="Arial" w:hAnsi="Arial" w:cs="Arial"/>
          <w:sz w:val="21"/>
          <w:szCs w:val="21"/>
          <w:highlight w:val="lightGray"/>
          <w:u w:val="single"/>
        </w:rPr>
        <w:t>[</w:t>
      </w:r>
      <w:r w:rsidRPr="00E547C2">
        <w:rPr>
          <w:rFonts w:ascii="Arial" w:eastAsia="Arial" w:hAnsi="Arial" w:cs="Arial"/>
          <w:sz w:val="21"/>
          <w:szCs w:val="21"/>
          <w:highlight w:val="lightGray"/>
        </w:rPr>
        <w:t>En el evento que sea un proponente persona natural quien presente la oferta, incluir las firmas de la siguiente manera</w:t>
      </w:r>
      <w:r w:rsidRPr="00E547C2">
        <w:rPr>
          <w:rFonts w:ascii="Arial" w:eastAsia="Arial" w:hAnsi="Arial" w:cs="Arial"/>
          <w:sz w:val="21"/>
          <w:szCs w:val="21"/>
          <w:highlight w:val="lightGray"/>
          <w:u w:val="single"/>
        </w:rPr>
        <w:t>:</w:t>
      </w:r>
      <w:r w:rsidRPr="00E547C2">
        <w:rPr>
          <w:rFonts w:ascii="Arial" w:eastAsia="Arial" w:hAnsi="Arial" w:cs="Arial"/>
          <w:sz w:val="21"/>
          <w:szCs w:val="21"/>
          <w:u w:val="single"/>
        </w:rPr>
        <w:t>]</w:t>
      </w:r>
    </w:p>
    <w:p w14:paraId="40C310EA" w14:textId="77777777" w:rsidR="00985487" w:rsidRPr="00E547C2" w:rsidRDefault="00985487" w:rsidP="00985487">
      <w:pPr>
        <w:jc w:val="both"/>
        <w:rPr>
          <w:rFonts w:ascii="Arial" w:eastAsia="Arial" w:hAnsi="Arial" w:cs="Arial"/>
          <w:sz w:val="21"/>
          <w:szCs w:val="21"/>
        </w:rPr>
      </w:pPr>
    </w:p>
    <w:p w14:paraId="166CB8E7" w14:textId="77777777" w:rsidR="00985487" w:rsidRPr="00E547C2" w:rsidRDefault="00985487" w:rsidP="00985487">
      <w:pPr>
        <w:jc w:val="both"/>
        <w:rPr>
          <w:rFonts w:ascii="Arial" w:eastAsia="Arial" w:hAnsi="Arial" w:cs="Arial"/>
          <w:sz w:val="21"/>
          <w:szCs w:val="21"/>
        </w:rPr>
      </w:pPr>
    </w:p>
    <w:p w14:paraId="63FE2BDD" w14:textId="77777777" w:rsidR="00985487" w:rsidRPr="00E547C2" w:rsidRDefault="00985487" w:rsidP="00985487">
      <w:pPr>
        <w:jc w:val="both"/>
        <w:rPr>
          <w:rFonts w:ascii="Arial" w:eastAsia="Arial" w:hAnsi="Arial" w:cs="Arial"/>
          <w:sz w:val="21"/>
          <w:szCs w:val="21"/>
        </w:rPr>
      </w:pPr>
      <w:r w:rsidRPr="00E547C2">
        <w:rPr>
          <w:rFonts w:ascii="Arial" w:eastAsia="Arial" w:hAnsi="Arial" w:cs="Arial"/>
          <w:b/>
          <w:bCs/>
          <w:sz w:val="21"/>
          <w:szCs w:val="21"/>
          <w:u w:val="single"/>
        </w:rPr>
        <w:t>_________________________               _________________________</w:t>
      </w:r>
    </w:p>
    <w:p w14:paraId="28E5B519" w14:textId="77777777" w:rsidR="00985487" w:rsidRPr="00E547C2" w:rsidRDefault="00985487" w:rsidP="00985487">
      <w:pPr>
        <w:jc w:val="both"/>
        <w:rPr>
          <w:rFonts w:ascii="Arial" w:eastAsia="Arial" w:hAnsi="Arial" w:cs="Arial"/>
          <w:sz w:val="21"/>
          <w:szCs w:val="21"/>
          <w:u w:val="single"/>
        </w:rPr>
      </w:pPr>
      <w:r w:rsidRPr="00E547C2">
        <w:rPr>
          <w:rFonts w:ascii="Arial" w:eastAsia="Arial" w:hAnsi="Arial" w:cs="Arial"/>
          <w:sz w:val="21"/>
          <w:szCs w:val="21"/>
          <w:highlight w:val="lightGray"/>
          <w:u w:val="single"/>
        </w:rPr>
        <w:t>[</w:t>
      </w:r>
      <w:r w:rsidRPr="00E547C2">
        <w:rPr>
          <w:rFonts w:ascii="Arial" w:eastAsia="Arial" w:hAnsi="Arial" w:cs="Arial"/>
          <w:sz w:val="21"/>
          <w:szCs w:val="21"/>
          <w:highlight w:val="lightGray"/>
        </w:rPr>
        <w:t>Nombre y firma del proponente o integrante persona natural y contador público</w:t>
      </w:r>
      <w:r w:rsidRPr="00E547C2">
        <w:rPr>
          <w:rFonts w:ascii="Arial" w:eastAsia="Arial" w:hAnsi="Arial" w:cs="Arial"/>
          <w:sz w:val="21"/>
          <w:szCs w:val="21"/>
          <w:highlight w:val="lightGray"/>
          <w:u w:val="single"/>
        </w:rPr>
        <w:t>]</w:t>
      </w:r>
    </w:p>
    <w:p w14:paraId="0F614492" w14:textId="77777777" w:rsidR="00985487" w:rsidRPr="00E547C2" w:rsidRDefault="00985487" w:rsidP="00985487">
      <w:pPr>
        <w:jc w:val="both"/>
        <w:rPr>
          <w:rFonts w:ascii="Arial" w:eastAsia="Arial" w:hAnsi="Arial" w:cs="Arial"/>
          <w:sz w:val="21"/>
          <w:szCs w:val="21"/>
          <w:u w:val="single"/>
        </w:rPr>
      </w:pPr>
    </w:p>
    <w:p w14:paraId="21904944" w14:textId="77777777" w:rsidR="00985487" w:rsidRPr="00E547C2" w:rsidRDefault="00985487" w:rsidP="00985487">
      <w:pPr>
        <w:jc w:val="both"/>
        <w:rPr>
          <w:rFonts w:ascii="Arial" w:eastAsia="Arial" w:hAnsi="Arial" w:cs="Arial"/>
          <w:sz w:val="21"/>
          <w:szCs w:val="21"/>
          <w:u w:val="single"/>
        </w:rPr>
      </w:pPr>
    </w:p>
    <w:p w14:paraId="37578055" w14:textId="77777777" w:rsidR="00985487" w:rsidRPr="00E547C2" w:rsidRDefault="00985487" w:rsidP="00985487">
      <w:pPr>
        <w:jc w:val="both"/>
        <w:rPr>
          <w:rFonts w:ascii="Arial" w:eastAsia="Arial" w:hAnsi="Arial" w:cs="Arial"/>
          <w:sz w:val="21"/>
          <w:szCs w:val="21"/>
        </w:rPr>
      </w:pPr>
    </w:p>
    <w:p w14:paraId="32E3136C" w14:textId="77777777" w:rsidR="00985487" w:rsidRPr="00E547C2" w:rsidRDefault="00985487" w:rsidP="00985487">
      <w:pPr>
        <w:jc w:val="both"/>
        <w:rPr>
          <w:rFonts w:ascii="Arial" w:eastAsia="Arial" w:hAnsi="Arial" w:cs="Arial"/>
          <w:sz w:val="21"/>
          <w:szCs w:val="21"/>
        </w:rPr>
      </w:pPr>
      <w:r w:rsidRPr="00E547C2">
        <w:rPr>
          <w:rFonts w:ascii="Arial" w:eastAsia="Arial" w:hAnsi="Arial" w:cs="Arial"/>
          <w:sz w:val="21"/>
          <w:szCs w:val="21"/>
          <w:highlight w:val="lightGray"/>
        </w:rPr>
        <w:t>[En el evento que sea un proponente persona jurídica quien presente la oferta, incluir las firmas de la siguiente manera:</w:t>
      </w:r>
      <w:r w:rsidRPr="00E547C2">
        <w:rPr>
          <w:rFonts w:ascii="Arial" w:eastAsia="Arial" w:hAnsi="Arial" w:cs="Arial"/>
          <w:sz w:val="21"/>
          <w:szCs w:val="21"/>
        </w:rPr>
        <w:t>]</w:t>
      </w:r>
    </w:p>
    <w:p w14:paraId="4C6CE835" w14:textId="77777777" w:rsidR="00985487" w:rsidRPr="00E547C2" w:rsidRDefault="00985487" w:rsidP="00985487">
      <w:pPr>
        <w:jc w:val="both"/>
        <w:rPr>
          <w:rFonts w:ascii="Arial" w:eastAsia="Arial" w:hAnsi="Arial" w:cs="Arial"/>
          <w:sz w:val="21"/>
          <w:szCs w:val="21"/>
        </w:rPr>
      </w:pPr>
    </w:p>
    <w:p w14:paraId="09150828" w14:textId="77777777" w:rsidR="00985487" w:rsidRPr="00E547C2" w:rsidRDefault="00985487" w:rsidP="00985487">
      <w:pPr>
        <w:jc w:val="both"/>
        <w:rPr>
          <w:rFonts w:ascii="Arial" w:eastAsia="Arial" w:hAnsi="Arial" w:cs="Arial"/>
          <w:sz w:val="21"/>
          <w:szCs w:val="21"/>
        </w:rPr>
      </w:pPr>
    </w:p>
    <w:p w14:paraId="06E6A447" w14:textId="77777777" w:rsidR="00985487" w:rsidRPr="00E547C2" w:rsidRDefault="00985487" w:rsidP="00985487">
      <w:pPr>
        <w:jc w:val="both"/>
        <w:rPr>
          <w:rFonts w:ascii="Arial" w:eastAsia="Arial" w:hAnsi="Arial" w:cs="Arial"/>
          <w:sz w:val="21"/>
          <w:szCs w:val="21"/>
        </w:rPr>
      </w:pPr>
      <w:r w:rsidRPr="00E547C2">
        <w:rPr>
          <w:rFonts w:ascii="Arial" w:eastAsia="Arial" w:hAnsi="Arial" w:cs="Arial"/>
          <w:b/>
          <w:bCs/>
          <w:sz w:val="21"/>
          <w:szCs w:val="21"/>
          <w:u w:val="single"/>
        </w:rPr>
        <w:t>_________________________               _________________________</w:t>
      </w:r>
    </w:p>
    <w:p w14:paraId="5938DEAE" w14:textId="77777777" w:rsidR="00985487" w:rsidRPr="00E547C2" w:rsidRDefault="00985487" w:rsidP="00985487">
      <w:pPr>
        <w:jc w:val="both"/>
        <w:rPr>
          <w:rFonts w:ascii="Arial" w:eastAsia="Arial" w:hAnsi="Arial" w:cs="Arial"/>
          <w:sz w:val="21"/>
          <w:szCs w:val="21"/>
        </w:rPr>
      </w:pPr>
      <w:r w:rsidRPr="00E547C2">
        <w:rPr>
          <w:rFonts w:ascii="Arial" w:eastAsia="Arial" w:hAnsi="Arial" w:cs="Arial"/>
          <w:sz w:val="21"/>
          <w:szCs w:val="21"/>
          <w:highlight w:val="lightGray"/>
          <w:u w:val="single"/>
        </w:rPr>
        <w:t>[</w:t>
      </w:r>
      <w:r w:rsidRPr="00E547C2">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75C39D76" w14:textId="77777777" w:rsidR="00985487" w:rsidRPr="00E547C2" w:rsidRDefault="00985487" w:rsidP="00985487">
      <w:pPr>
        <w:jc w:val="both"/>
        <w:rPr>
          <w:rFonts w:ascii="Arial" w:hAnsi="Arial" w:cs="Arial"/>
          <w:b/>
          <w:color w:val="FF0000"/>
          <w:sz w:val="21"/>
          <w:szCs w:val="21"/>
          <w:highlight w:val="yellow"/>
        </w:rPr>
      </w:pPr>
      <w:r w:rsidRPr="00E547C2">
        <w:rPr>
          <w:rFonts w:ascii="Arial" w:hAnsi="Arial" w:cs="Arial"/>
          <w:b/>
          <w:color w:val="FF0000"/>
          <w:sz w:val="21"/>
          <w:szCs w:val="21"/>
          <w:highlight w:val="yellow"/>
        </w:rPr>
        <w:br w:type="page"/>
      </w:r>
    </w:p>
    <w:p w14:paraId="6C7CB96A" w14:textId="77777777" w:rsidR="00985487" w:rsidRPr="00E547C2" w:rsidRDefault="00985487" w:rsidP="00985487">
      <w:pPr>
        <w:jc w:val="center"/>
        <w:rPr>
          <w:rFonts w:ascii="Arial" w:eastAsia="Calibri" w:hAnsi="Arial" w:cs="Arial"/>
          <w:b/>
          <w:bCs/>
          <w:sz w:val="21"/>
          <w:szCs w:val="21"/>
        </w:rPr>
      </w:pPr>
      <w:bookmarkStart w:id="5" w:name="_Hlk65592828"/>
      <w:r w:rsidRPr="00E547C2">
        <w:rPr>
          <w:rFonts w:ascii="Arial" w:eastAsia="Calibri" w:hAnsi="Arial" w:cs="Arial"/>
          <w:b/>
          <w:bCs/>
          <w:sz w:val="21"/>
          <w:szCs w:val="21"/>
          <w:lang w:val="es-ES"/>
        </w:rPr>
        <w:lastRenderedPageBreak/>
        <w:t>FORMATO 19 —</w:t>
      </w:r>
      <w:r w:rsidRPr="00E547C2">
        <w:rPr>
          <w:rFonts w:ascii="Arial" w:eastAsia="Calibri" w:hAnsi="Arial" w:cs="Arial"/>
          <w:b/>
          <w:bCs/>
          <w:sz w:val="21"/>
          <w:szCs w:val="21"/>
        </w:rPr>
        <w:t xml:space="preserve"> AUTORIZACIÓN PARA EL TRATAMIENTO DE DATOS PERSONALES</w:t>
      </w:r>
    </w:p>
    <w:p w14:paraId="07E219F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080AAEFD"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CE7D15E"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0457B222"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3359718F"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09663F10"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rPr>
        <w:t>[</w:t>
      </w:r>
      <w:r w:rsidRPr="00E547C2">
        <w:rPr>
          <w:rFonts w:ascii="Arial" w:hAnsi="Arial" w:cs="Arial"/>
          <w:b/>
          <w:sz w:val="21"/>
          <w:szCs w:val="21"/>
          <w:highlight w:val="lightGray"/>
        </w:rPr>
        <w:t xml:space="preserve">NOMBRE DE LA ENTIDAD] </w:t>
      </w:r>
    </w:p>
    <w:p w14:paraId="328E008F"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sz w:val="21"/>
          <w:szCs w:val="21"/>
          <w:highlight w:val="lightGray"/>
        </w:rPr>
        <w:t>[Dirección de la Entidad]</w:t>
      </w:r>
    </w:p>
    <w:p w14:paraId="0CB84D30" w14:textId="77777777" w:rsidR="00985487" w:rsidRPr="00E547C2" w:rsidRDefault="00985487" w:rsidP="00985487">
      <w:pPr>
        <w:tabs>
          <w:tab w:val="left" w:pos="-142"/>
          <w:tab w:val="center" w:pos="4419"/>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r w:rsidRPr="00E547C2">
        <w:rPr>
          <w:rFonts w:ascii="Arial" w:hAnsi="Arial" w:cs="Arial"/>
          <w:sz w:val="21"/>
          <w:szCs w:val="21"/>
        </w:rPr>
        <w:tab/>
      </w:r>
    </w:p>
    <w:p w14:paraId="1575D8BF"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6508D49A"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E547C2">
        <w:rPr>
          <w:rFonts w:ascii="Arial" w:hAnsi="Arial" w:cs="Arial"/>
          <w:sz w:val="21"/>
          <w:szCs w:val="21"/>
          <w:highlight w:val="lightGray"/>
        </w:rPr>
        <w:t>[Incluir el nombre de la Entidad]</w:t>
      </w:r>
      <w:r w:rsidRPr="00E547C2">
        <w:rPr>
          <w:rFonts w:ascii="Arial" w:hAnsi="Arial" w:cs="Arial"/>
          <w:sz w:val="21"/>
          <w:szCs w:val="21"/>
        </w:rPr>
        <w:t xml:space="preserve"> de lo siguiente: </w:t>
      </w:r>
    </w:p>
    <w:p w14:paraId="1ED1012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5325C32E" w14:textId="77777777" w:rsidR="00985487" w:rsidRPr="00E547C2" w:rsidRDefault="00985487" w:rsidP="00985487">
      <w:pPr>
        <w:numPr>
          <w:ilvl w:val="0"/>
          <w:numId w:val="18"/>
        </w:num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La </w:t>
      </w:r>
      <w:r w:rsidRPr="00E547C2">
        <w:rPr>
          <w:rFonts w:ascii="Arial" w:hAnsi="Arial" w:cs="Arial"/>
          <w:sz w:val="21"/>
          <w:szCs w:val="21"/>
          <w:highlight w:val="lightGray"/>
        </w:rPr>
        <w:t>[Incluir el nombre de la Entidad Estatal]</w:t>
      </w:r>
      <w:r w:rsidRPr="00E547C2">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6ABD9446" w14:textId="77777777" w:rsidR="00985487" w:rsidRPr="00E547C2" w:rsidRDefault="00985487" w:rsidP="00985487">
      <w:pPr>
        <w:tabs>
          <w:tab w:val="left" w:pos="-142"/>
        </w:tabs>
        <w:autoSpaceDE w:val="0"/>
        <w:autoSpaceDN w:val="0"/>
        <w:adjustRightInd w:val="0"/>
        <w:ind w:left="720"/>
        <w:jc w:val="both"/>
        <w:outlineLvl w:val="0"/>
        <w:rPr>
          <w:rFonts w:ascii="Arial" w:hAnsi="Arial" w:cs="Arial"/>
          <w:sz w:val="21"/>
          <w:szCs w:val="21"/>
        </w:rPr>
      </w:pPr>
    </w:p>
    <w:tbl>
      <w:tblPr>
        <w:tblStyle w:val="Tablanormal11"/>
        <w:tblW w:w="0" w:type="auto"/>
        <w:jc w:val="center"/>
        <w:tblLook w:val="04A0" w:firstRow="1" w:lastRow="0" w:firstColumn="1" w:lastColumn="0" w:noHBand="0" w:noVBand="1"/>
      </w:tblPr>
      <w:tblGrid>
        <w:gridCol w:w="3388"/>
        <w:gridCol w:w="2008"/>
        <w:gridCol w:w="2008"/>
      </w:tblGrid>
      <w:tr w:rsidR="00985487" w:rsidRPr="00E547C2" w14:paraId="2FDCFBE9" w14:textId="77777777" w:rsidTr="00E83B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5EE3619" w14:textId="77777777" w:rsidR="00985487" w:rsidRPr="00E547C2" w:rsidRDefault="00985487" w:rsidP="00E83B90">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Finalidad</w:t>
            </w:r>
          </w:p>
        </w:tc>
        <w:tc>
          <w:tcPr>
            <w:tcW w:w="4016" w:type="dxa"/>
            <w:gridSpan w:val="2"/>
          </w:tcPr>
          <w:p w14:paraId="1E9E0971" w14:textId="77777777" w:rsidR="00985487" w:rsidRPr="00E547C2" w:rsidRDefault="00985487" w:rsidP="00E83B90">
            <w:pPr>
              <w:tabs>
                <w:tab w:val="left" w:pos="-142"/>
              </w:tabs>
              <w:autoSpaceDE w:val="0"/>
              <w:autoSpaceDN w:val="0"/>
              <w:adjustRightInd w:val="0"/>
              <w:jc w:val="both"/>
              <w:outlineLvl w:val="0"/>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sidRPr="00E547C2">
              <w:rPr>
                <w:rFonts w:ascii="Arial" w:hAnsi="Arial" w:cs="Arial"/>
                <w:sz w:val="21"/>
                <w:szCs w:val="21"/>
              </w:rPr>
              <w:t>Autoriza</w:t>
            </w:r>
          </w:p>
        </w:tc>
      </w:tr>
      <w:tr w:rsidR="00985487" w:rsidRPr="00E547C2" w14:paraId="7C197947" w14:textId="77777777" w:rsidTr="00E83B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BB8D48A" w14:textId="77777777" w:rsidR="00985487" w:rsidRPr="00E547C2" w:rsidRDefault="00985487" w:rsidP="00E83B90">
            <w:pPr>
              <w:tabs>
                <w:tab w:val="left" w:pos="-142"/>
              </w:tabs>
              <w:autoSpaceDE w:val="0"/>
              <w:autoSpaceDN w:val="0"/>
              <w:adjustRightInd w:val="0"/>
              <w:jc w:val="both"/>
              <w:outlineLvl w:val="0"/>
              <w:rPr>
                <w:rFonts w:ascii="Arial" w:hAnsi="Arial" w:cs="Arial"/>
                <w:sz w:val="21"/>
                <w:szCs w:val="21"/>
              </w:rPr>
            </w:pPr>
          </w:p>
        </w:tc>
        <w:tc>
          <w:tcPr>
            <w:tcW w:w="2008" w:type="dxa"/>
          </w:tcPr>
          <w:p w14:paraId="0CBE8322" w14:textId="77777777" w:rsidR="00985487" w:rsidRPr="00E547C2" w:rsidRDefault="00985487" w:rsidP="00E83B90">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1"/>
                <w:szCs w:val="21"/>
              </w:rPr>
            </w:pPr>
            <w:r w:rsidRPr="00E547C2">
              <w:rPr>
                <w:rFonts w:ascii="Arial" w:hAnsi="Arial" w:cs="Arial"/>
                <w:b/>
                <w:bCs/>
                <w:sz w:val="21"/>
                <w:szCs w:val="21"/>
              </w:rPr>
              <w:t>SÍ</w:t>
            </w:r>
          </w:p>
        </w:tc>
        <w:tc>
          <w:tcPr>
            <w:tcW w:w="2008" w:type="dxa"/>
          </w:tcPr>
          <w:p w14:paraId="03B97065" w14:textId="77777777" w:rsidR="00985487" w:rsidRPr="00E547C2" w:rsidRDefault="00985487" w:rsidP="00E83B90">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1"/>
                <w:szCs w:val="21"/>
              </w:rPr>
            </w:pPr>
            <w:r w:rsidRPr="00E547C2">
              <w:rPr>
                <w:rFonts w:ascii="Arial" w:hAnsi="Arial" w:cs="Arial"/>
                <w:b/>
                <w:bCs/>
                <w:sz w:val="21"/>
                <w:szCs w:val="21"/>
              </w:rPr>
              <w:t>NO</w:t>
            </w:r>
          </w:p>
        </w:tc>
      </w:tr>
      <w:tr w:rsidR="00985487" w:rsidRPr="00E547C2" w14:paraId="24F85149" w14:textId="77777777" w:rsidTr="00E83B90">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84E8789" w14:textId="77777777" w:rsidR="00985487" w:rsidRPr="00E547C2" w:rsidRDefault="00985487" w:rsidP="00E83B90">
            <w:pPr>
              <w:tabs>
                <w:tab w:val="left" w:pos="-142"/>
              </w:tabs>
              <w:autoSpaceDE w:val="0"/>
              <w:autoSpaceDN w:val="0"/>
              <w:adjustRightInd w:val="0"/>
              <w:jc w:val="both"/>
              <w:outlineLvl w:val="0"/>
              <w:rPr>
                <w:rFonts w:ascii="Arial" w:hAnsi="Arial" w:cs="Arial"/>
                <w:b w:val="0"/>
                <w:bCs w:val="0"/>
                <w:sz w:val="21"/>
                <w:szCs w:val="21"/>
              </w:rPr>
            </w:pPr>
            <w:r w:rsidRPr="00E547C2">
              <w:rPr>
                <w:rFonts w:ascii="Arial" w:hAnsi="Arial" w:cs="Arial"/>
                <w:b w:val="0"/>
                <w:bCs w:val="0"/>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77B27E70" w14:textId="77777777" w:rsidR="00985487" w:rsidRPr="00E547C2" w:rsidRDefault="00985487" w:rsidP="00E83B90">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p>
        </w:tc>
        <w:tc>
          <w:tcPr>
            <w:tcW w:w="2008" w:type="dxa"/>
          </w:tcPr>
          <w:p w14:paraId="15A98FA4" w14:textId="77777777" w:rsidR="00985487" w:rsidRPr="00E547C2" w:rsidRDefault="00985487" w:rsidP="00E83B90">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p>
        </w:tc>
      </w:tr>
      <w:tr w:rsidR="00985487" w:rsidRPr="00E547C2" w14:paraId="4DDC2284" w14:textId="77777777" w:rsidTr="00E83B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55314AA" w14:textId="77777777" w:rsidR="00985487" w:rsidRPr="00E547C2" w:rsidRDefault="00985487" w:rsidP="00E83B90">
            <w:pPr>
              <w:tabs>
                <w:tab w:val="left" w:pos="-142"/>
              </w:tabs>
              <w:autoSpaceDE w:val="0"/>
              <w:autoSpaceDN w:val="0"/>
              <w:adjustRightInd w:val="0"/>
              <w:jc w:val="both"/>
              <w:outlineLvl w:val="0"/>
              <w:rPr>
                <w:rFonts w:ascii="Arial" w:hAnsi="Arial" w:cs="Arial"/>
                <w:sz w:val="21"/>
                <w:szCs w:val="21"/>
              </w:rPr>
            </w:pPr>
          </w:p>
        </w:tc>
        <w:tc>
          <w:tcPr>
            <w:tcW w:w="2008" w:type="dxa"/>
          </w:tcPr>
          <w:p w14:paraId="3F4CB1F9" w14:textId="77777777" w:rsidR="00985487" w:rsidRPr="00E547C2" w:rsidRDefault="00985487" w:rsidP="00E83B90">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1"/>
                <w:szCs w:val="21"/>
              </w:rPr>
            </w:pPr>
          </w:p>
        </w:tc>
        <w:tc>
          <w:tcPr>
            <w:tcW w:w="2008" w:type="dxa"/>
          </w:tcPr>
          <w:p w14:paraId="7C546CBA" w14:textId="77777777" w:rsidR="00985487" w:rsidRPr="00E547C2" w:rsidRDefault="00985487" w:rsidP="00E83B90">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1"/>
                <w:szCs w:val="21"/>
              </w:rPr>
            </w:pPr>
          </w:p>
        </w:tc>
      </w:tr>
    </w:tbl>
    <w:p w14:paraId="1125010A"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53A5A35D" w14:textId="77777777" w:rsidR="00985487" w:rsidRPr="00E547C2" w:rsidRDefault="00985487" w:rsidP="00985487">
      <w:pPr>
        <w:tabs>
          <w:tab w:val="left" w:pos="-142"/>
        </w:tabs>
        <w:autoSpaceDE w:val="0"/>
        <w:autoSpaceDN w:val="0"/>
        <w:adjustRightInd w:val="0"/>
        <w:ind w:left="720"/>
        <w:jc w:val="both"/>
        <w:outlineLvl w:val="0"/>
        <w:rPr>
          <w:rFonts w:ascii="Arial" w:hAnsi="Arial" w:cs="Arial"/>
          <w:sz w:val="21"/>
          <w:szCs w:val="21"/>
        </w:rPr>
      </w:pPr>
    </w:p>
    <w:p w14:paraId="1479129C" w14:textId="77777777" w:rsidR="00985487" w:rsidRPr="00E547C2" w:rsidRDefault="00985487" w:rsidP="00985487">
      <w:pPr>
        <w:numPr>
          <w:ilvl w:val="0"/>
          <w:numId w:val="18"/>
        </w:num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E547C2">
        <w:rPr>
          <w:rFonts w:ascii="Arial" w:eastAsia="Calibri" w:hAnsi="Arial" w:cs="Arial"/>
          <w:sz w:val="21"/>
          <w:szCs w:val="21"/>
        </w:rPr>
        <w:t>.</w:t>
      </w:r>
    </w:p>
    <w:p w14:paraId="03CBACC3" w14:textId="77777777" w:rsidR="00985487" w:rsidRPr="00E547C2" w:rsidRDefault="00985487" w:rsidP="00985487">
      <w:pPr>
        <w:tabs>
          <w:tab w:val="left" w:pos="-142"/>
        </w:tabs>
        <w:autoSpaceDE w:val="0"/>
        <w:autoSpaceDN w:val="0"/>
        <w:adjustRightInd w:val="0"/>
        <w:ind w:left="720"/>
        <w:jc w:val="both"/>
        <w:outlineLvl w:val="0"/>
        <w:rPr>
          <w:rFonts w:ascii="Arial" w:hAnsi="Arial" w:cs="Arial"/>
          <w:sz w:val="21"/>
          <w:szCs w:val="21"/>
        </w:rPr>
      </w:pPr>
    </w:p>
    <w:p w14:paraId="37AF7042" w14:textId="77777777" w:rsidR="00985487" w:rsidRPr="00E547C2" w:rsidRDefault="00985487" w:rsidP="00985487">
      <w:pPr>
        <w:numPr>
          <w:ilvl w:val="0"/>
          <w:numId w:val="18"/>
        </w:num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60726F63"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rPr>
      </w:pPr>
    </w:p>
    <w:p w14:paraId="212819E2"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rPr>
      </w:pPr>
    </w:p>
    <w:p w14:paraId="1A75C2AE"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rPr>
      </w:pPr>
    </w:p>
    <w:p w14:paraId="32BA3CF1"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rPr>
      </w:pPr>
      <w:r w:rsidRPr="00E547C2">
        <w:rPr>
          <w:rFonts w:ascii="Arial" w:hAnsi="Arial" w:cs="Arial"/>
          <w:b/>
          <w:bCs/>
          <w:sz w:val="21"/>
          <w:szCs w:val="21"/>
        </w:rPr>
        <w:t>Derechos del titular</w:t>
      </w:r>
    </w:p>
    <w:p w14:paraId="2DC0B814"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rPr>
      </w:pPr>
    </w:p>
    <w:p w14:paraId="55629887"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lastRenderedPageBreak/>
        <w:t xml:space="preserve">Sus derechos como titular de los datos son los previstos en la Constitución y en la Ley 1581 de 2012, especialmente los siguientes: </w:t>
      </w:r>
    </w:p>
    <w:p w14:paraId="428254E6" w14:textId="77777777" w:rsidR="00985487" w:rsidRPr="00E547C2" w:rsidRDefault="00985487" w:rsidP="00985487">
      <w:pPr>
        <w:numPr>
          <w:ilvl w:val="0"/>
          <w:numId w:val="19"/>
        </w:numPr>
        <w:jc w:val="both"/>
        <w:rPr>
          <w:rFonts w:ascii="Arial" w:hAnsi="Arial" w:cs="Arial"/>
          <w:sz w:val="21"/>
          <w:szCs w:val="21"/>
        </w:rPr>
      </w:pPr>
      <w:r w:rsidRPr="00E547C2">
        <w:rPr>
          <w:rFonts w:ascii="Arial" w:hAnsi="Arial" w:cs="Arial"/>
          <w:sz w:val="21"/>
          <w:szCs w:val="21"/>
        </w:rPr>
        <w:t xml:space="preserve">Acceder en forma gratuita a los datos proporcionados que hayan sido objeto de tratamiento. </w:t>
      </w:r>
    </w:p>
    <w:p w14:paraId="1CFFDDF0" w14:textId="77777777" w:rsidR="00985487" w:rsidRPr="00E547C2" w:rsidRDefault="00985487" w:rsidP="00985487">
      <w:pPr>
        <w:ind w:left="720"/>
        <w:jc w:val="both"/>
        <w:rPr>
          <w:rFonts w:ascii="Arial" w:hAnsi="Arial" w:cs="Arial"/>
          <w:sz w:val="21"/>
          <w:szCs w:val="21"/>
        </w:rPr>
      </w:pPr>
    </w:p>
    <w:p w14:paraId="1EF2069F" w14:textId="77777777" w:rsidR="00985487" w:rsidRPr="00E547C2" w:rsidRDefault="00985487" w:rsidP="00985487">
      <w:pPr>
        <w:numPr>
          <w:ilvl w:val="0"/>
          <w:numId w:val="19"/>
        </w:numPr>
        <w:jc w:val="both"/>
        <w:rPr>
          <w:rFonts w:ascii="Arial" w:hAnsi="Arial" w:cs="Arial"/>
          <w:sz w:val="21"/>
          <w:szCs w:val="21"/>
        </w:rPr>
      </w:pPr>
      <w:r w:rsidRPr="00E547C2">
        <w:rPr>
          <w:rFonts w:ascii="Arial" w:hAnsi="Arial" w:cs="Arial"/>
          <w:sz w:val="21"/>
          <w:szCs w:val="21"/>
        </w:rPr>
        <w:t xml:space="preserve">Solicitar la actualización y rectificación de su información frente a los datos parciales, inexactos, incompletos. </w:t>
      </w:r>
    </w:p>
    <w:p w14:paraId="45F4D1B6" w14:textId="77777777" w:rsidR="00985487" w:rsidRPr="00E547C2" w:rsidRDefault="00985487" w:rsidP="00985487">
      <w:pPr>
        <w:ind w:left="720"/>
        <w:jc w:val="both"/>
        <w:rPr>
          <w:rFonts w:ascii="Arial" w:hAnsi="Arial" w:cs="Arial"/>
          <w:sz w:val="21"/>
          <w:szCs w:val="21"/>
        </w:rPr>
      </w:pPr>
    </w:p>
    <w:p w14:paraId="5C1E05B0" w14:textId="77777777" w:rsidR="00985487" w:rsidRPr="00E547C2" w:rsidRDefault="00985487" w:rsidP="00985487">
      <w:pPr>
        <w:numPr>
          <w:ilvl w:val="0"/>
          <w:numId w:val="19"/>
        </w:numPr>
        <w:jc w:val="both"/>
        <w:rPr>
          <w:rFonts w:ascii="Arial" w:hAnsi="Arial" w:cs="Arial"/>
          <w:sz w:val="21"/>
          <w:szCs w:val="21"/>
        </w:rPr>
      </w:pPr>
      <w:r w:rsidRPr="00E547C2">
        <w:rPr>
          <w:rFonts w:ascii="Arial" w:hAnsi="Arial" w:cs="Arial"/>
          <w:sz w:val="21"/>
          <w:szCs w:val="21"/>
        </w:rPr>
        <w:t xml:space="preserve">Solicitar prueba de la autorización otorgada. </w:t>
      </w:r>
    </w:p>
    <w:p w14:paraId="06CD1139" w14:textId="77777777" w:rsidR="00985487" w:rsidRPr="00E547C2" w:rsidRDefault="00985487" w:rsidP="00985487">
      <w:pPr>
        <w:ind w:left="720"/>
        <w:jc w:val="both"/>
        <w:rPr>
          <w:rFonts w:ascii="Arial" w:hAnsi="Arial" w:cs="Arial"/>
          <w:sz w:val="21"/>
          <w:szCs w:val="21"/>
        </w:rPr>
      </w:pPr>
    </w:p>
    <w:p w14:paraId="041A7AD9" w14:textId="77777777" w:rsidR="00985487" w:rsidRPr="00E547C2" w:rsidRDefault="00985487" w:rsidP="00985487">
      <w:pPr>
        <w:numPr>
          <w:ilvl w:val="0"/>
          <w:numId w:val="19"/>
        </w:numPr>
        <w:jc w:val="both"/>
        <w:rPr>
          <w:rFonts w:ascii="Arial" w:hAnsi="Arial" w:cs="Arial"/>
          <w:sz w:val="21"/>
          <w:szCs w:val="21"/>
        </w:rPr>
      </w:pPr>
      <w:r w:rsidRPr="00E547C2">
        <w:rPr>
          <w:rFonts w:ascii="Arial" w:hAnsi="Arial" w:cs="Arial"/>
          <w:sz w:val="21"/>
          <w:szCs w:val="21"/>
        </w:rPr>
        <w:t xml:space="preserve">Presentar ante la Superintendencia de Industria y Comercio quejas por infracciones a lo dispuesto en la normatividad vigente. </w:t>
      </w:r>
    </w:p>
    <w:p w14:paraId="06E780B9" w14:textId="77777777" w:rsidR="00985487" w:rsidRPr="00E547C2" w:rsidRDefault="00985487" w:rsidP="00985487">
      <w:pPr>
        <w:ind w:left="720"/>
        <w:jc w:val="both"/>
        <w:rPr>
          <w:rFonts w:ascii="Arial" w:hAnsi="Arial" w:cs="Arial"/>
          <w:sz w:val="21"/>
          <w:szCs w:val="21"/>
        </w:rPr>
      </w:pPr>
    </w:p>
    <w:p w14:paraId="7A41DAEC" w14:textId="77777777" w:rsidR="00985487" w:rsidRPr="00E547C2" w:rsidRDefault="00985487" w:rsidP="00985487">
      <w:pPr>
        <w:numPr>
          <w:ilvl w:val="0"/>
          <w:numId w:val="19"/>
        </w:numPr>
        <w:jc w:val="both"/>
        <w:rPr>
          <w:rFonts w:ascii="Arial" w:hAnsi="Arial" w:cs="Arial"/>
          <w:sz w:val="21"/>
          <w:szCs w:val="21"/>
        </w:rPr>
      </w:pPr>
      <w:r w:rsidRPr="00E547C2">
        <w:rPr>
          <w:rFonts w:ascii="Arial" w:hAnsi="Arial" w:cs="Arial"/>
          <w:sz w:val="21"/>
          <w:szCs w:val="21"/>
        </w:rPr>
        <w:t xml:space="preserve">Revocar la autorización y/o solicitar la supresión del dato, a menos que exista un deber legal o contractual que haga imperativo conservar la información. </w:t>
      </w:r>
    </w:p>
    <w:p w14:paraId="4B7885E5" w14:textId="77777777" w:rsidR="00985487" w:rsidRPr="00E547C2" w:rsidRDefault="00985487" w:rsidP="00985487">
      <w:pPr>
        <w:ind w:left="720"/>
        <w:jc w:val="both"/>
        <w:rPr>
          <w:rFonts w:ascii="Arial" w:hAnsi="Arial" w:cs="Arial"/>
          <w:sz w:val="21"/>
          <w:szCs w:val="21"/>
        </w:rPr>
      </w:pPr>
    </w:p>
    <w:p w14:paraId="69B58D43" w14:textId="77777777" w:rsidR="00985487" w:rsidRPr="00E547C2" w:rsidRDefault="00985487" w:rsidP="00985487">
      <w:pPr>
        <w:numPr>
          <w:ilvl w:val="0"/>
          <w:numId w:val="19"/>
        </w:numPr>
        <w:jc w:val="both"/>
        <w:rPr>
          <w:rFonts w:ascii="Arial" w:hAnsi="Arial" w:cs="Arial"/>
          <w:sz w:val="21"/>
          <w:szCs w:val="21"/>
        </w:rPr>
      </w:pPr>
      <w:r w:rsidRPr="00E547C2">
        <w:rPr>
          <w:rFonts w:ascii="Arial" w:hAnsi="Arial" w:cs="Arial"/>
          <w:sz w:val="21"/>
          <w:szCs w:val="21"/>
        </w:rPr>
        <w:t xml:space="preserve">Abstenerse de responder las preguntas sobre datos sensibles o sobre datos de las niñas y niños y adolescentes. </w:t>
      </w:r>
    </w:p>
    <w:p w14:paraId="74F932D5" w14:textId="77777777" w:rsidR="00985487" w:rsidRPr="00E547C2" w:rsidRDefault="00985487" w:rsidP="00985487">
      <w:pPr>
        <w:ind w:left="720"/>
        <w:jc w:val="both"/>
        <w:rPr>
          <w:rFonts w:ascii="Arial" w:hAnsi="Arial" w:cs="Arial"/>
          <w:sz w:val="21"/>
          <w:szCs w:val="21"/>
        </w:rPr>
      </w:pPr>
    </w:p>
    <w:p w14:paraId="171FFA03"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 xml:space="preserve">Estos derechos los podré ejercer mediante los canales o medios dispuestos por </w:t>
      </w:r>
      <w:r w:rsidRPr="00E547C2">
        <w:rPr>
          <w:rFonts w:ascii="Arial" w:hAnsi="Arial" w:cs="Arial"/>
          <w:sz w:val="21"/>
          <w:szCs w:val="21"/>
          <w:highlight w:val="lightGray"/>
        </w:rPr>
        <w:t>[Incluir nombre de la Entidad]</w:t>
      </w:r>
      <w:r w:rsidRPr="00E547C2">
        <w:rPr>
          <w:rFonts w:ascii="Arial" w:hAnsi="Arial" w:cs="Arial"/>
          <w:sz w:val="21"/>
          <w:szCs w:val="21"/>
        </w:rPr>
        <w:t xml:space="preserve"> para la atención al público, la línea de atención nacional </w:t>
      </w:r>
      <w:r w:rsidRPr="00E547C2">
        <w:rPr>
          <w:rFonts w:ascii="Arial" w:hAnsi="Arial" w:cs="Arial"/>
          <w:sz w:val="21"/>
          <w:szCs w:val="21"/>
          <w:highlight w:val="lightGray"/>
        </w:rPr>
        <w:t>[incluir número de atención de la Entidad</w:t>
      </w:r>
      <w:r w:rsidRPr="00E547C2">
        <w:rPr>
          <w:rFonts w:ascii="Arial" w:hAnsi="Arial" w:cs="Arial"/>
          <w:sz w:val="21"/>
          <w:szCs w:val="21"/>
        </w:rPr>
        <w:t>], el correo electrónico [</w:t>
      </w:r>
      <w:r w:rsidRPr="00E547C2">
        <w:rPr>
          <w:rFonts w:ascii="Arial" w:hAnsi="Arial" w:cs="Arial"/>
          <w:sz w:val="21"/>
          <w:szCs w:val="21"/>
          <w:highlight w:val="lightGray"/>
        </w:rPr>
        <w:t>incluir el correo electrónico</w:t>
      </w:r>
      <w:r w:rsidRPr="00E547C2">
        <w:rPr>
          <w:rFonts w:ascii="Arial" w:hAnsi="Arial" w:cs="Arial"/>
          <w:sz w:val="21"/>
          <w:szCs w:val="21"/>
        </w:rPr>
        <w:t xml:space="preserve">] y las oficinas de atención al cliente a nivel nacional, cuya información puedo consultar en </w:t>
      </w:r>
      <w:r w:rsidRPr="00E547C2">
        <w:rPr>
          <w:rFonts w:ascii="Arial" w:hAnsi="Arial" w:cs="Arial"/>
          <w:sz w:val="21"/>
          <w:szCs w:val="21"/>
          <w:highlight w:val="lightGray"/>
        </w:rPr>
        <w:t>[incluir página web de la Entidad</w:t>
      </w:r>
      <w:r w:rsidRPr="00E547C2">
        <w:rPr>
          <w:rFonts w:ascii="Arial" w:hAnsi="Arial" w:cs="Arial"/>
          <w:sz w:val="21"/>
          <w:szCs w:val="21"/>
        </w:rPr>
        <w:t>], disponibles de [</w:t>
      </w:r>
      <w:r w:rsidRPr="00E547C2">
        <w:rPr>
          <w:rFonts w:ascii="Arial" w:hAnsi="Arial" w:cs="Arial"/>
          <w:sz w:val="21"/>
          <w:szCs w:val="21"/>
          <w:highlight w:val="lightGray"/>
        </w:rPr>
        <w:t>lunes a viernes de 8:00 am a 6:00 p.m</w:t>
      </w:r>
      <w:r w:rsidRPr="00E547C2">
        <w:rPr>
          <w:rFonts w:ascii="Arial" w:hAnsi="Arial" w:cs="Arial"/>
          <w:sz w:val="21"/>
          <w:szCs w:val="21"/>
        </w:rPr>
        <w:t>].</w:t>
      </w:r>
    </w:p>
    <w:p w14:paraId="40C6F678"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 xml:space="preserve">Por todo lo anterior, he otorgado mi consentimiento a </w:t>
      </w:r>
      <w:r w:rsidRPr="00E547C2">
        <w:rPr>
          <w:rFonts w:ascii="Arial" w:hAnsi="Arial" w:cs="Arial"/>
          <w:sz w:val="21"/>
          <w:szCs w:val="21"/>
          <w:highlight w:val="lightGray"/>
        </w:rPr>
        <w:t>[Incluir nombre de la Entidad</w:t>
      </w:r>
      <w:r w:rsidRPr="00E547C2">
        <w:rPr>
          <w:rFonts w:ascii="Arial" w:hAnsi="Arial" w:cs="Arial"/>
          <w:sz w:val="21"/>
          <w:szCs w:val="21"/>
        </w:rPr>
        <w:t xml:space="preserve">] para que trate mi información personal de acuerdo con la Política de Tratamiento de Datos Personales dispuesta en </w:t>
      </w:r>
      <w:r w:rsidRPr="00E547C2">
        <w:rPr>
          <w:rFonts w:ascii="Arial" w:hAnsi="Arial" w:cs="Arial"/>
          <w:sz w:val="21"/>
          <w:szCs w:val="21"/>
          <w:highlight w:val="lightGray"/>
        </w:rPr>
        <w:t>[Incluir el link en donde se encuentra la Política de Tratamiento de Datos Personales]</w:t>
      </w:r>
      <w:r w:rsidRPr="00E547C2">
        <w:rPr>
          <w:rFonts w:ascii="Arial" w:hAnsi="Arial" w:cs="Arial"/>
          <w:sz w:val="21"/>
          <w:szCs w:val="21"/>
        </w:rPr>
        <w:t xml:space="preserve"> y que me dio a conocer antes de recolectar mis datos personales. </w:t>
      </w:r>
    </w:p>
    <w:p w14:paraId="2BEA27F8"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510C2EC8" w14:textId="77777777" w:rsidR="00985487" w:rsidRPr="00E547C2" w:rsidRDefault="00985487" w:rsidP="00985487">
      <w:pPr>
        <w:jc w:val="both"/>
        <w:rPr>
          <w:rFonts w:ascii="Arial" w:hAnsi="Arial" w:cs="Arial"/>
          <w:sz w:val="21"/>
          <w:szCs w:val="21"/>
        </w:rPr>
      </w:pPr>
    </w:p>
    <w:p w14:paraId="5B6B98C1" w14:textId="77777777" w:rsidR="00985487" w:rsidRPr="00E547C2" w:rsidRDefault="00985487" w:rsidP="00985487">
      <w:pPr>
        <w:jc w:val="both"/>
        <w:rPr>
          <w:rFonts w:ascii="Arial" w:hAnsi="Arial" w:cs="Arial"/>
          <w:sz w:val="21"/>
          <w:szCs w:val="21"/>
        </w:rPr>
      </w:pPr>
      <w:r w:rsidRPr="00E547C2">
        <w:rPr>
          <w:rFonts w:ascii="Arial" w:hAnsi="Arial" w:cs="Arial"/>
          <w:b/>
          <w:bCs/>
          <w:sz w:val="21"/>
          <w:szCs w:val="21"/>
        </w:rPr>
        <w:t>Nombre</w:t>
      </w:r>
      <w:r w:rsidRPr="00E547C2">
        <w:rPr>
          <w:rFonts w:ascii="Arial" w:hAnsi="Arial" w:cs="Arial"/>
          <w:sz w:val="21"/>
          <w:szCs w:val="21"/>
        </w:rPr>
        <w:t xml:space="preserve">: </w:t>
      </w:r>
      <w:r w:rsidRPr="00E547C2">
        <w:rPr>
          <w:rFonts w:ascii="Arial" w:hAnsi="Arial" w:cs="Arial"/>
          <w:sz w:val="21"/>
          <w:szCs w:val="21"/>
          <w:highlight w:val="lightGray"/>
        </w:rPr>
        <w:t>[Incluir nombre del titular de la autorización datos sensibles para la autorización de datos</w:t>
      </w:r>
      <w:r w:rsidRPr="00E547C2">
        <w:rPr>
          <w:rFonts w:ascii="Arial" w:hAnsi="Arial" w:cs="Arial"/>
          <w:sz w:val="21"/>
          <w:szCs w:val="21"/>
        </w:rPr>
        <w:t>]</w:t>
      </w:r>
    </w:p>
    <w:p w14:paraId="49D005BF" w14:textId="77777777" w:rsidR="00985487" w:rsidRPr="00E547C2" w:rsidRDefault="00985487" w:rsidP="00985487">
      <w:pPr>
        <w:jc w:val="both"/>
        <w:rPr>
          <w:rFonts w:ascii="Arial" w:hAnsi="Arial" w:cs="Arial"/>
          <w:sz w:val="21"/>
          <w:szCs w:val="21"/>
        </w:rPr>
      </w:pPr>
      <w:r w:rsidRPr="00E547C2">
        <w:rPr>
          <w:rFonts w:ascii="Arial" w:hAnsi="Arial" w:cs="Arial"/>
          <w:b/>
          <w:bCs/>
          <w:sz w:val="21"/>
          <w:szCs w:val="21"/>
        </w:rPr>
        <w:t>Firma</w:t>
      </w:r>
      <w:r w:rsidRPr="00E547C2">
        <w:rPr>
          <w:rFonts w:ascii="Arial" w:hAnsi="Arial" w:cs="Arial"/>
          <w:sz w:val="21"/>
          <w:szCs w:val="21"/>
        </w:rPr>
        <w:t>: [</w:t>
      </w:r>
      <w:r w:rsidRPr="00E547C2">
        <w:rPr>
          <w:rFonts w:ascii="Arial" w:hAnsi="Arial" w:cs="Arial"/>
          <w:sz w:val="21"/>
          <w:szCs w:val="21"/>
          <w:highlight w:val="lightGray"/>
        </w:rPr>
        <w:t>Incluir firma del titular</w:t>
      </w:r>
      <w:r w:rsidRPr="00E547C2">
        <w:rPr>
          <w:rFonts w:ascii="Arial" w:hAnsi="Arial" w:cs="Arial"/>
          <w:sz w:val="21"/>
          <w:szCs w:val="21"/>
        </w:rPr>
        <w:t>]</w:t>
      </w:r>
    </w:p>
    <w:p w14:paraId="4C793DDD" w14:textId="77777777" w:rsidR="00985487" w:rsidRPr="00E547C2" w:rsidRDefault="00985487" w:rsidP="00985487">
      <w:pPr>
        <w:jc w:val="both"/>
        <w:rPr>
          <w:rFonts w:ascii="Arial" w:hAnsi="Arial" w:cs="Arial"/>
          <w:sz w:val="21"/>
          <w:szCs w:val="21"/>
        </w:rPr>
      </w:pPr>
      <w:r w:rsidRPr="00E547C2">
        <w:rPr>
          <w:rFonts w:ascii="Arial" w:hAnsi="Arial" w:cs="Arial"/>
          <w:b/>
          <w:bCs/>
          <w:sz w:val="21"/>
          <w:szCs w:val="21"/>
        </w:rPr>
        <w:t>Identificación</w:t>
      </w:r>
      <w:r w:rsidRPr="00E547C2">
        <w:rPr>
          <w:rFonts w:ascii="Arial" w:hAnsi="Arial" w:cs="Arial"/>
          <w:sz w:val="21"/>
          <w:szCs w:val="21"/>
        </w:rPr>
        <w:t xml:space="preserve">: </w:t>
      </w:r>
      <w:r w:rsidRPr="00E547C2">
        <w:rPr>
          <w:rFonts w:ascii="Arial" w:hAnsi="Arial" w:cs="Arial"/>
          <w:sz w:val="21"/>
          <w:szCs w:val="21"/>
          <w:highlight w:val="lightGray"/>
        </w:rPr>
        <w:t>[Incluir número de identificación del titular de datos sensibles]</w:t>
      </w:r>
    </w:p>
    <w:p w14:paraId="62471A14" w14:textId="77777777" w:rsidR="00985487" w:rsidRPr="00E547C2" w:rsidRDefault="00985487" w:rsidP="00985487">
      <w:pPr>
        <w:jc w:val="both"/>
        <w:rPr>
          <w:rFonts w:ascii="Arial" w:hAnsi="Arial" w:cs="Arial"/>
          <w:sz w:val="21"/>
          <w:szCs w:val="21"/>
        </w:rPr>
      </w:pPr>
      <w:r w:rsidRPr="00E547C2">
        <w:rPr>
          <w:rFonts w:ascii="Arial" w:hAnsi="Arial" w:cs="Arial"/>
          <w:b/>
          <w:bCs/>
          <w:sz w:val="21"/>
          <w:szCs w:val="21"/>
        </w:rPr>
        <w:t>Fecha:</w:t>
      </w:r>
      <w:r w:rsidRPr="00E547C2">
        <w:rPr>
          <w:rFonts w:ascii="Arial" w:hAnsi="Arial" w:cs="Arial"/>
          <w:sz w:val="21"/>
          <w:szCs w:val="21"/>
        </w:rPr>
        <w:t xml:space="preserve"> [</w:t>
      </w:r>
      <w:r w:rsidRPr="00E547C2">
        <w:rPr>
          <w:rFonts w:ascii="Arial" w:hAnsi="Arial" w:cs="Arial"/>
          <w:sz w:val="21"/>
          <w:szCs w:val="21"/>
          <w:highlight w:val="lightGray"/>
        </w:rPr>
        <w:t>Fecha en que se puso de presente la autorización y entregó sus datos]</w:t>
      </w:r>
    </w:p>
    <w:bookmarkEnd w:id="5"/>
    <w:p w14:paraId="5CC06674" w14:textId="77777777" w:rsidR="00985487" w:rsidRPr="00E547C2" w:rsidRDefault="00985487" w:rsidP="00985487">
      <w:pPr>
        <w:tabs>
          <w:tab w:val="left" w:pos="1352"/>
        </w:tabs>
        <w:jc w:val="both"/>
        <w:rPr>
          <w:rFonts w:ascii="Arial" w:hAnsi="Arial" w:cs="Arial"/>
          <w:sz w:val="21"/>
          <w:szCs w:val="21"/>
        </w:rPr>
      </w:pPr>
    </w:p>
    <w:p w14:paraId="5C274D46" w14:textId="77777777" w:rsidR="00985487" w:rsidRPr="00E547C2" w:rsidRDefault="00985487" w:rsidP="00985487">
      <w:pPr>
        <w:widowControl w:val="0"/>
        <w:tabs>
          <w:tab w:val="left" w:pos="7780"/>
        </w:tabs>
        <w:autoSpaceDE w:val="0"/>
        <w:autoSpaceDN w:val="0"/>
        <w:adjustRightInd w:val="0"/>
        <w:ind w:right="-20"/>
        <w:jc w:val="both"/>
        <w:rPr>
          <w:rFonts w:ascii="Arial" w:hAnsi="Arial" w:cs="Arial"/>
          <w:b/>
          <w:sz w:val="21"/>
          <w:szCs w:val="21"/>
        </w:rPr>
      </w:pPr>
    </w:p>
    <w:p w14:paraId="6ACC6E2A" w14:textId="77777777" w:rsidR="00985487" w:rsidRPr="00E547C2" w:rsidRDefault="00985487" w:rsidP="00985487">
      <w:pPr>
        <w:shd w:val="clear" w:color="auto" w:fill="FFFFFF" w:themeFill="background1"/>
        <w:jc w:val="both"/>
        <w:rPr>
          <w:rFonts w:ascii="Arial" w:hAnsi="Arial" w:cs="Arial"/>
          <w:bCs/>
          <w:sz w:val="21"/>
          <w:szCs w:val="21"/>
        </w:rPr>
      </w:pPr>
    </w:p>
    <w:p w14:paraId="0D4A7C8E" w14:textId="5F3E2909" w:rsidR="008D5063" w:rsidRDefault="008D5063" w:rsidP="00985487">
      <w:pPr>
        <w:jc w:val="center"/>
        <w:rPr>
          <w:rFonts w:ascii="Arial" w:hAnsi="Arial" w:cs="Arial"/>
          <w:bCs/>
          <w:sz w:val="21"/>
          <w:szCs w:val="21"/>
        </w:rPr>
      </w:pPr>
    </w:p>
    <w:p w14:paraId="63E18C67" w14:textId="77777777" w:rsidR="00393E76" w:rsidRDefault="00393E76" w:rsidP="00985487">
      <w:pPr>
        <w:jc w:val="center"/>
        <w:rPr>
          <w:rFonts w:ascii="Arial" w:hAnsi="Arial" w:cs="Arial"/>
          <w:bCs/>
          <w:sz w:val="21"/>
          <w:szCs w:val="21"/>
        </w:rPr>
      </w:pPr>
    </w:p>
    <w:p w14:paraId="0DCE0DD2" w14:textId="77777777" w:rsidR="00393E76" w:rsidRDefault="00393E76" w:rsidP="00985487">
      <w:pPr>
        <w:jc w:val="center"/>
        <w:rPr>
          <w:rFonts w:ascii="Arial" w:hAnsi="Arial" w:cs="Arial"/>
          <w:bCs/>
          <w:sz w:val="21"/>
          <w:szCs w:val="21"/>
        </w:rPr>
      </w:pPr>
    </w:p>
    <w:p w14:paraId="340FACD2" w14:textId="77777777" w:rsidR="00393E76" w:rsidRDefault="00393E76" w:rsidP="00985487">
      <w:pPr>
        <w:jc w:val="center"/>
        <w:rPr>
          <w:rFonts w:ascii="Arial" w:hAnsi="Arial" w:cs="Arial"/>
          <w:bCs/>
          <w:sz w:val="21"/>
          <w:szCs w:val="21"/>
        </w:rPr>
      </w:pPr>
    </w:p>
    <w:p w14:paraId="54AD1924" w14:textId="77777777" w:rsidR="00393E76" w:rsidRDefault="00393E76" w:rsidP="00985487">
      <w:pPr>
        <w:jc w:val="center"/>
        <w:rPr>
          <w:rFonts w:ascii="Arial" w:hAnsi="Arial" w:cs="Arial"/>
          <w:bCs/>
          <w:sz w:val="21"/>
          <w:szCs w:val="21"/>
        </w:rPr>
      </w:pPr>
    </w:p>
    <w:p w14:paraId="17984B0F" w14:textId="77777777" w:rsidR="00393E76" w:rsidRDefault="00393E76" w:rsidP="00985487">
      <w:pPr>
        <w:jc w:val="center"/>
        <w:rPr>
          <w:rFonts w:ascii="Arial" w:hAnsi="Arial" w:cs="Arial"/>
          <w:bCs/>
          <w:sz w:val="21"/>
          <w:szCs w:val="21"/>
        </w:rPr>
      </w:pPr>
    </w:p>
    <w:p w14:paraId="1403112F" w14:textId="77777777" w:rsidR="00393E76" w:rsidRDefault="00393E76" w:rsidP="00985487">
      <w:pPr>
        <w:jc w:val="center"/>
        <w:rPr>
          <w:rFonts w:ascii="Arial" w:hAnsi="Arial" w:cs="Arial"/>
          <w:bCs/>
          <w:sz w:val="21"/>
          <w:szCs w:val="21"/>
        </w:rPr>
      </w:pPr>
    </w:p>
    <w:p w14:paraId="0AA4F8CF" w14:textId="77777777" w:rsidR="00393E76" w:rsidRDefault="00393E76" w:rsidP="00985487">
      <w:pPr>
        <w:jc w:val="center"/>
        <w:rPr>
          <w:rFonts w:ascii="Arial" w:hAnsi="Arial" w:cs="Arial"/>
          <w:bCs/>
          <w:sz w:val="21"/>
          <w:szCs w:val="21"/>
        </w:rPr>
      </w:pPr>
    </w:p>
    <w:p w14:paraId="26D1C4B1" w14:textId="77777777" w:rsidR="00393E76" w:rsidRDefault="00393E76" w:rsidP="00985487">
      <w:pPr>
        <w:jc w:val="center"/>
        <w:rPr>
          <w:rFonts w:ascii="Arial" w:hAnsi="Arial" w:cs="Arial"/>
          <w:bCs/>
          <w:sz w:val="21"/>
          <w:szCs w:val="21"/>
        </w:rPr>
      </w:pPr>
    </w:p>
    <w:p w14:paraId="64044663" w14:textId="77777777" w:rsidR="00393E76" w:rsidRDefault="00393E76" w:rsidP="00985487">
      <w:pPr>
        <w:jc w:val="center"/>
        <w:rPr>
          <w:rFonts w:ascii="Arial" w:hAnsi="Arial" w:cs="Arial"/>
          <w:bCs/>
          <w:sz w:val="21"/>
          <w:szCs w:val="21"/>
        </w:rPr>
      </w:pPr>
    </w:p>
    <w:p w14:paraId="7D030E0D" w14:textId="77777777" w:rsidR="00393E76" w:rsidRDefault="00393E76" w:rsidP="00985487">
      <w:pPr>
        <w:jc w:val="center"/>
        <w:rPr>
          <w:rFonts w:ascii="Arial" w:hAnsi="Arial" w:cs="Arial"/>
          <w:bCs/>
          <w:sz w:val="21"/>
          <w:szCs w:val="21"/>
        </w:rPr>
      </w:pPr>
    </w:p>
    <w:p w14:paraId="01AB04D5" w14:textId="77777777" w:rsidR="00393E76" w:rsidRDefault="00393E76" w:rsidP="00985487">
      <w:pPr>
        <w:jc w:val="center"/>
        <w:rPr>
          <w:rFonts w:ascii="Arial" w:hAnsi="Arial" w:cs="Arial"/>
          <w:bCs/>
          <w:sz w:val="21"/>
          <w:szCs w:val="21"/>
        </w:rPr>
      </w:pPr>
    </w:p>
    <w:p w14:paraId="26E8EF0C" w14:textId="77777777" w:rsidR="00393E76" w:rsidRDefault="00393E76" w:rsidP="00985487">
      <w:pPr>
        <w:jc w:val="center"/>
        <w:rPr>
          <w:rFonts w:ascii="Arial" w:hAnsi="Arial" w:cs="Arial"/>
          <w:bCs/>
          <w:sz w:val="21"/>
          <w:szCs w:val="21"/>
        </w:rPr>
      </w:pPr>
    </w:p>
    <w:p w14:paraId="6D28C755" w14:textId="77777777" w:rsidR="00393E76" w:rsidRDefault="00393E76" w:rsidP="00985487">
      <w:pPr>
        <w:jc w:val="center"/>
        <w:rPr>
          <w:rFonts w:ascii="Arial" w:hAnsi="Arial" w:cs="Arial"/>
          <w:bCs/>
          <w:sz w:val="21"/>
          <w:szCs w:val="21"/>
        </w:rPr>
      </w:pPr>
    </w:p>
    <w:p w14:paraId="0E0DC350" w14:textId="77777777" w:rsidR="00393E76" w:rsidRDefault="00393E76" w:rsidP="00985487">
      <w:pPr>
        <w:jc w:val="center"/>
        <w:rPr>
          <w:rFonts w:ascii="Arial" w:hAnsi="Arial" w:cs="Arial"/>
          <w:bCs/>
          <w:sz w:val="21"/>
          <w:szCs w:val="21"/>
        </w:rPr>
      </w:pPr>
    </w:p>
    <w:p w14:paraId="4DD315B9" w14:textId="77777777" w:rsidR="00393E76" w:rsidRDefault="00393E76" w:rsidP="00985487">
      <w:pPr>
        <w:jc w:val="center"/>
        <w:rPr>
          <w:rFonts w:ascii="Arial" w:hAnsi="Arial" w:cs="Arial"/>
          <w:bCs/>
          <w:sz w:val="21"/>
          <w:szCs w:val="21"/>
        </w:rPr>
      </w:pPr>
    </w:p>
    <w:p w14:paraId="1D9AC259" w14:textId="77777777" w:rsidR="00393E76" w:rsidRDefault="00393E76" w:rsidP="00985487">
      <w:pPr>
        <w:jc w:val="center"/>
        <w:rPr>
          <w:rFonts w:ascii="Arial" w:hAnsi="Arial" w:cs="Arial"/>
          <w:bCs/>
          <w:sz w:val="21"/>
          <w:szCs w:val="21"/>
        </w:rPr>
      </w:pPr>
    </w:p>
    <w:p w14:paraId="1026C343" w14:textId="77777777" w:rsidR="00393E76" w:rsidRDefault="00393E76" w:rsidP="00393E76">
      <w:pPr>
        <w:jc w:val="center"/>
        <w:rPr>
          <w:rFonts w:ascii="Arial" w:hAnsi="Arial" w:cs="Arial"/>
          <w:b/>
          <w:bCs/>
          <w:color w:val="333333"/>
          <w:sz w:val="21"/>
          <w:szCs w:val="21"/>
          <w:shd w:val="clear" w:color="auto" w:fill="FFFFFF"/>
        </w:rPr>
      </w:pPr>
      <w:r w:rsidRPr="00E547C2">
        <w:rPr>
          <w:rFonts w:ascii="Arial" w:eastAsia="Calibri" w:hAnsi="Arial" w:cs="Arial"/>
          <w:b/>
          <w:bCs/>
          <w:sz w:val="21"/>
          <w:szCs w:val="21"/>
          <w:lang w:val="es-ES"/>
        </w:rPr>
        <w:lastRenderedPageBreak/>
        <w:t xml:space="preserve">FORMATO </w:t>
      </w:r>
      <w:r>
        <w:rPr>
          <w:rFonts w:ascii="Arial" w:eastAsia="Calibri" w:hAnsi="Arial" w:cs="Arial"/>
          <w:b/>
          <w:bCs/>
          <w:sz w:val="21"/>
          <w:szCs w:val="21"/>
          <w:lang w:val="es-ES"/>
        </w:rPr>
        <w:t>20</w:t>
      </w:r>
      <w:r w:rsidRPr="00E547C2">
        <w:rPr>
          <w:rFonts w:ascii="Arial" w:eastAsia="Calibri" w:hAnsi="Arial" w:cs="Arial"/>
          <w:b/>
          <w:bCs/>
          <w:sz w:val="21"/>
          <w:szCs w:val="21"/>
          <w:lang w:val="es-ES"/>
        </w:rPr>
        <w:t xml:space="preserve"> —</w:t>
      </w:r>
      <w:r w:rsidRPr="00E547C2">
        <w:rPr>
          <w:rFonts w:ascii="Arial" w:eastAsia="Calibri" w:hAnsi="Arial" w:cs="Arial"/>
          <w:b/>
          <w:bCs/>
          <w:sz w:val="21"/>
          <w:szCs w:val="21"/>
        </w:rPr>
        <w:t xml:space="preserve"> A</w:t>
      </w:r>
      <w:r>
        <w:rPr>
          <w:rFonts w:ascii="Arial" w:eastAsia="Calibri" w:hAnsi="Arial" w:cs="Arial"/>
          <w:b/>
          <w:bCs/>
          <w:sz w:val="21"/>
          <w:szCs w:val="21"/>
        </w:rPr>
        <w:t>CREDITACI</w:t>
      </w:r>
      <w:r w:rsidRPr="00195B33">
        <w:rPr>
          <w:rFonts w:ascii="Arial" w:eastAsia="Calibri" w:hAnsi="Arial" w:cs="Arial"/>
          <w:b/>
          <w:bCs/>
          <w:sz w:val="21"/>
          <w:szCs w:val="21"/>
        </w:rPr>
        <w:t xml:space="preserve">ÓN </w:t>
      </w:r>
      <w:r w:rsidRPr="00195B33">
        <w:rPr>
          <w:rFonts w:ascii="Arial" w:hAnsi="Arial" w:cs="Arial"/>
          <w:b/>
          <w:bCs/>
          <w:sz w:val="21"/>
          <w:szCs w:val="21"/>
        </w:rPr>
        <w:t xml:space="preserve">EMPRENDIMIENTO Y/O EMPRESAS DE MUJERES </w:t>
      </w:r>
      <w:r w:rsidRPr="00195B33">
        <w:rPr>
          <w:rFonts w:ascii="Arial" w:hAnsi="Arial" w:cs="Arial"/>
          <w:b/>
          <w:bCs/>
          <w:color w:val="333333"/>
          <w:sz w:val="21"/>
          <w:szCs w:val="21"/>
          <w:shd w:val="clear" w:color="auto" w:fill="FFFFFF"/>
        </w:rPr>
        <w:t>Y/O JÓVENES EGRESADOS DEL SISTEMA DE PROTECCIÓN DEL ICBF</w:t>
      </w:r>
    </w:p>
    <w:p w14:paraId="3A1DA48D" w14:textId="77777777" w:rsidR="00393E76" w:rsidRDefault="00393E76" w:rsidP="00393E76">
      <w:pPr>
        <w:jc w:val="center"/>
        <w:rPr>
          <w:rFonts w:ascii="Arial" w:hAnsi="Arial" w:cs="Arial"/>
          <w:b/>
          <w:bCs/>
          <w:color w:val="333333"/>
          <w:sz w:val="21"/>
          <w:szCs w:val="21"/>
          <w:shd w:val="clear" w:color="auto" w:fill="FFFFFF"/>
        </w:rPr>
      </w:pPr>
    </w:p>
    <w:p w14:paraId="1E3E8C71" w14:textId="77777777" w:rsidR="00393E76" w:rsidRPr="00E547C2" w:rsidRDefault="00393E76" w:rsidP="00393E76">
      <w:pPr>
        <w:jc w:val="both"/>
        <w:rPr>
          <w:rFonts w:ascii="Arial" w:hAnsi="Arial" w:cs="Arial"/>
          <w:sz w:val="21"/>
          <w:szCs w:val="21"/>
        </w:rPr>
      </w:pPr>
    </w:p>
    <w:p w14:paraId="609E8F02" w14:textId="77777777" w:rsidR="00393E76" w:rsidRPr="00E547C2" w:rsidRDefault="00393E76" w:rsidP="00393E76">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3DE13643" w14:textId="77777777" w:rsidR="00393E76" w:rsidRPr="00E547C2" w:rsidRDefault="00393E76" w:rsidP="00393E76">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03EB8FD2" w14:textId="77777777" w:rsidR="00393E76" w:rsidRPr="00E547C2" w:rsidRDefault="00393E76" w:rsidP="00393E76">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7EF918D8" w14:textId="77777777" w:rsidR="00393E76" w:rsidRPr="00E547C2" w:rsidRDefault="00393E76" w:rsidP="00393E76">
      <w:pPr>
        <w:jc w:val="both"/>
        <w:rPr>
          <w:rFonts w:ascii="Arial" w:eastAsiaTheme="minorHAnsi" w:hAnsi="Arial" w:cs="Arial"/>
          <w:sz w:val="21"/>
          <w:szCs w:val="21"/>
          <w:lang w:eastAsia="en-US"/>
        </w:rPr>
      </w:pPr>
    </w:p>
    <w:p w14:paraId="353B0118" w14:textId="77777777" w:rsidR="00393E76" w:rsidRPr="00E547C2" w:rsidRDefault="00393E76" w:rsidP="00393E76">
      <w:pPr>
        <w:tabs>
          <w:tab w:val="left" w:pos="-142"/>
        </w:tabs>
        <w:autoSpaceDE w:val="0"/>
        <w:autoSpaceDN w:val="0"/>
        <w:adjustRightInd w:val="0"/>
        <w:jc w:val="both"/>
        <w:rPr>
          <w:rFonts w:ascii="Arial" w:hAnsi="Arial" w:cs="Arial"/>
          <w:sz w:val="21"/>
          <w:szCs w:val="21"/>
        </w:rPr>
      </w:pPr>
    </w:p>
    <w:p w14:paraId="33A5BB7A" w14:textId="77777777" w:rsidR="00393E76" w:rsidRPr="00E547C2" w:rsidRDefault="00393E76" w:rsidP="00393E76">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78161547" w14:textId="77777777" w:rsidR="00393E76" w:rsidRPr="00E547C2" w:rsidRDefault="00393E76" w:rsidP="00393E76">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023B3C75" w14:textId="77777777" w:rsidR="00393E76" w:rsidRPr="00E547C2" w:rsidRDefault="00393E76" w:rsidP="00393E76">
      <w:pPr>
        <w:jc w:val="both"/>
        <w:rPr>
          <w:rFonts w:ascii="Arial" w:hAnsi="Arial" w:cs="Arial"/>
          <w:sz w:val="21"/>
          <w:szCs w:val="21"/>
          <w:highlight w:val="lightGray"/>
        </w:rPr>
      </w:pPr>
    </w:p>
    <w:p w14:paraId="358B0B21" w14:textId="77777777" w:rsidR="00393E76" w:rsidRPr="00E547C2" w:rsidRDefault="00393E76" w:rsidP="00393E76">
      <w:pPr>
        <w:widowControl w:val="0"/>
        <w:jc w:val="both"/>
        <w:rPr>
          <w:rFonts w:ascii="Arial" w:hAnsi="Arial" w:cs="Arial"/>
          <w:sz w:val="21"/>
          <w:szCs w:val="21"/>
        </w:rPr>
      </w:pPr>
      <w:r w:rsidRPr="00E547C2">
        <w:rPr>
          <w:rFonts w:ascii="Arial" w:hAnsi="Arial" w:cs="Arial"/>
          <w:sz w:val="21"/>
          <w:szCs w:val="21"/>
        </w:rPr>
        <w:t>Estimados señores:</w:t>
      </w:r>
    </w:p>
    <w:p w14:paraId="3236B46D" w14:textId="77777777" w:rsidR="00393E76" w:rsidRPr="00E547C2" w:rsidRDefault="00393E76" w:rsidP="00393E76">
      <w:pPr>
        <w:jc w:val="both"/>
        <w:rPr>
          <w:rFonts w:ascii="Arial" w:eastAsiaTheme="minorHAnsi" w:hAnsi="Arial" w:cs="Arial"/>
          <w:sz w:val="21"/>
          <w:szCs w:val="21"/>
          <w:lang w:eastAsia="en-US"/>
        </w:rPr>
      </w:pPr>
    </w:p>
    <w:p w14:paraId="77B4965B" w14:textId="77777777" w:rsidR="00393E76" w:rsidRDefault="00393E76" w:rsidP="00393E76">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[Incluir el nombre o integrante persona natural y contador público o d</w:t>
      </w:r>
      <w:r w:rsidRPr="00E547C2">
        <w:rPr>
          <w:rFonts w:ascii="Arial" w:eastAsiaTheme="minorHAnsi" w:hAnsi="Arial"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E547C2">
        <w:rPr>
          <w:rFonts w:ascii="Arial" w:eastAsiaTheme="minorHAnsi" w:hAnsi="Arial" w:cs="Arial"/>
          <w:sz w:val="21"/>
          <w:szCs w:val="21"/>
          <w:lang w:eastAsia="en-US"/>
        </w:rPr>
        <w:t xml:space="preserve"> identificados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actuando en representación de [</w:t>
      </w:r>
      <w:r w:rsidRPr="00E547C2">
        <w:rPr>
          <w:rFonts w:ascii="Arial" w:eastAsiaTheme="minorHAnsi" w:hAnsi="Arial" w:cs="Arial"/>
          <w:sz w:val="21"/>
          <w:szCs w:val="21"/>
          <w:highlight w:val="lightGray"/>
          <w:lang w:eastAsia="en-US"/>
        </w:rPr>
        <w:t>Indicar nombre del proponente, o integrante de proponente plural</w:t>
      </w:r>
      <w:r w:rsidRPr="00E547C2">
        <w:rPr>
          <w:rFonts w:ascii="Arial" w:eastAsiaTheme="minorHAnsi" w:hAnsi="Arial" w:cs="Arial"/>
          <w:sz w:val="21"/>
          <w:szCs w:val="21"/>
          <w:lang w:eastAsia="en-US"/>
        </w:rPr>
        <w:t xml:space="preserve">] declaramos bajo la gravedad de juramento que la sociedad se encuentra clasificada como: </w:t>
      </w:r>
      <w:r w:rsidRPr="00E547C2">
        <w:rPr>
          <w:rFonts w:ascii="Arial" w:eastAsiaTheme="minorHAnsi" w:hAnsi="Arial" w:cs="Arial"/>
          <w:sz w:val="21"/>
          <w:szCs w:val="21"/>
          <w:highlight w:val="lightGray"/>
          <w:lang w:eastAsia="en-US"/>
        </w:rPr>
        <w:t xml:space="preserve">[Indicar si es </w:t>
      </w:r>
      <w:r w:rsidRPr="007E2DED">
        <w:rPr>
          <w:rFonts w:ascii="Arial" w:hAnsi="Arial" w:cs="Arial"/>
          <w:sz w:val="21"/>
          <w:szCs w:val="21"/>
        </w:rPr>
        <w:t xml:space="preserve">emprendimiento y/o empresas de mujeres </w:t>
      </w:r>
      <w:r w:rsidRPr="007E2DED">
        <w:rPr>
          <w:rFonts w:ascii="Arial" w:hAnsi="Arial" w:cs="Arial"/>
          <w:color w:val="333333"/>
          <w:sz w:val="21"/>
          <w:szCs w:val="21"/>
          <w:shd w:val="clear" w:color="auto" w:fill="FFFFFF"/>
        </w:rPr>
        <w:t>y/o jóvenes egresados del sistema de protección del icbf</w:t>
      </w:r>
      <w:r w:rsidRPr="00E547C2">
        <w:rPr>
          <w:rFonts w:ascii="Arial" w:eastAsiaTheme="minorHAnsi" w:hAnsi="Arial" w:cs="Arial"/>
          <w:sz w:val="21"/>
          <w:szCs w:val="21"/>
          <w:highlight w:val="lightGray"/>
          <w:lang w:eastAsia="en-US"/>
        </w:rPr>
        <w:t>]</w:t>
      </w:r>
      <w:r>
        <w:rPr>
          <w:rFonts w:ascii="Arial" w:eastAsiaTheme="minorHAnsi" w:hAnsi="Arial" w:cs="Arial"/>
          <w:sz w:val="21"/>
          <w:szCs w:val="21"/>
          <w:lang w:eastAsia="en-US"/>
        </w:rPr>
        <w:t>; lo anterior, teniendo en cuenta que cumplimos con akguno de los siguientes requisitos:</w:t>
      </w:r>
    </w:p>
    <w:p w14:paraId="65F91C50" w14:textId="77777777" w:rsidR="00393E76" w:rsidRDefault="00393E76" w:rsidP="00393E76">
      <w:pPr>
        <w:jc w:val="both"/>
        <w:rPr>
          <w:rFonts w:ascii="Arial" w:eastAsiaTheme="minorHAnsi" w:hAnsi="Arial" w:cs="Arial"/>
          <w:sz w:val="21"/>
          <w:szCs w:val="21"/>
          <w:lang w:eastAsia="en-US"/>
        </w:rPr>
      </w:pPr>
    </w:p>
    <w:p w14:paraId="20C021A0" w14:textId="77777777" w:rsidR="00393E76" w:rsidRDefault="00393E76" w:rsidP="00393E76">
      <w:pPr>
        <w:jc w:val="both"/>
        <w:rPr>
          <w:rFonts w:ascii="Arial" w:hAnsi="Arial" w:cs="Arial"/>
          <w:b/>
          <w:bCs/>
          <w:sz w:val="21"/>
          <w:szCs w:val="21"/>
        </w:rPr>
      </w:pPr>
      <w:r w:rsidRPr="00195B33">
        <w:rPr>
          <w:rFonts w:ascii="Arial" w:hAnsi="Arial" w:cs="Arial"/>
          <w:b/>
          <w:bCs/>
          <w:sz w:val="21"/>
          <w:szCs w:val="21"/>
        </w:rPr>
        <w:t>EMPRENDIMIENTO Y/O EMPRESAS DE MUJERES</w:t>
      </w:r>
      <w:r>
        <w:rPr>
          <w:rFonts w:ascii="Arial" w:hAnsi="Arial" w:cs="Arial"/>
          <w:b/>
          <w:bCs/>
          <w:sz w:val="21"/>
          <w:szCs w:val="21"/>
        </w:rPr>
        <w:t xml:space="preserve">: </w:t>
      </w:r>
      <w:r w:rsidRPr="00E547C2">
        <w:rPr>
          <w:rFonts w:ascii="Arial" w:eastAsiaTheme="minorHAnsi" w:hAnsi="Arial" w:cs="Arial"/>
          <w:sz w:val="21"/>
          <w:szCs w:val="21"/>
          <w:highlight w:val="lightGray"/>
          <w:lang w:eastAsia="en-US"/>
        </w:rPr>
        <w:t>[</w:t>
      </w:r>
      <w:r>
        <w:rPr>
          <w:rFonts w:ascii="Arial" w:eastAsiaTheme="minorHAnsi" w:hAnsi="Arial" w:cs="Arial"/>
          <w:sz w:val="21"/>
          <w:szCs w:val="21"/>
          <w:highlight w:val="lightGray"/>
          <w:lang w:eastAsia="en-US"/>
        </w:rPr>
        <w:t>Indicar qué requisitos cumple y el documento que aporta para su acreditación</w:t>
      </w:r>
      <w:r w:rsidRPr="00E547C2">
        <w:rPr>
          <w:rFonts w:ascii="Arial" w:eastAsiaTheme="minorHAnsi" w:hAnsi="Arial" w:cs="Arial"/>
          <w:sz w:val="21"/>
          <w:szCs w:val="21"/>
          <w:highlight w:val="lightGray"/>
          <w:lang w:eastAsia="en-US"/>
        </w:rPr>
        <w:t>]</w:t>
      </w:r>
    </w:p>
    <w:p w14:paraId="05D6B492" w14:textId="77777777" w:rsidR="00393E76" w:rsidRDefault="00393E76" w:rsidP="00393E76">
      <w:pPr>
        <w:jc w:val="both"/>
        <w:rPr>
          <w:rFonts w:ascii="Arial" w:hAnsi="Arial" w:cs="Arial"/>
          <w:b/>
          <w:bCs/>
          <w:sz w:val="21"/>
          <w:szCs w:val="21"/>
        </w:rPr>
      </w:pPr>
    </w:p>
    <w:tbl>
      <w:tblPr>
        <w:tblStyle w:val="Tablaconcuadrcula"/>
        <w:tblW w:w="0" w:type="auto"/>
        <w:tblLook w:val="04A0" w:firstRow="1" w:lastRow="0" w:firstColumn="1" w:lastColumn="0" w:noHBand="0" w:noVBand="1"/>
      </w:tblPr>
      <w:tblGrid>
        <w:gridCol w:w="3256"/>
        <w:gridCol w:w="3257"/>
        <w:gridCol w:w="3257"/>
      </w:tblGrid>
      <w:tr w:rsidR="00393E76" w:rsidRPr="00456364" w14:paraId="45097093" w14:textId="77777777" w:rsidTr="00E83B90">
        <w:tc>
          <w:tcPr>
            <w:tcW w:w="3256" w:type="dxa"/>
          </w:tcPr>
          <w:p w14:paraId="18D9F66B" w14:textId="77777777" w:rsidR="00393E76" w:rsidRPr="00456364" w:rsidRDefault="00393E76" w:rsidP="00E83B90">
            <w:pPr>
              <w:jc w:val="center"/>
              <w:rPr>
                <w:rFonts w:ascii="Arial" w:eastAsiaTheme="minorHAnsi" w:hAnsi="Arial" w:cs="Arial"/>
                <w:b/>
                <w:bCs/>
                <w:sz w:val="20"/>
                <w:szCs w:val="20"/>
                <w:lang w:eastAsia="en-US"/>
              </w:rPr>
            </w:pPr>
            <w:r w:rsidRPr="00456364">
              <w:rPr>
                <w:rFonts w:ascii="Arial" w:eastAsiaTheme="minorHAnsi" w:hAnsi="Arial" w:cs="Arial"/>
                <w:b/>
                <w:bCs/>
                <w:sz w:val="20"/>
                <w:szCs w:val="20"/>
                <w:lang w:eastAsia="en-US"/>
              </w:rPr>
              <w:t>CRITERIO</w:t>
            </w:r>
          </w:p>
        </w:tc>
        <w:tc>
          <w:tcPr>
            <w:tcW w:w="3257" w:type="dxa"/>
          </w:tcPr>
          <w:p w14:paraId="7CCF353E" w14:textId="77777777" w:rsidR="00393E76" w:rsidRPr="00456364" w:rsidRDefault="00393E76" w:rsidP="00E83B90">
            <w:pPr>
              <w:jc w:val="center"/>
              <w:rPr>
                <w:rFonts w:ascii="Arial" w:eastAsiaTheme="minorHAnsi" w:hAnsi="Arial" w:cs="Arial"/>
                <w:b/>
                <w:bCs/>
                <w:sz w:val="20"/>
                <w:szCs w:val="20"/>
                <w:lang w:eastAsia="en-US"/>
              </w:rPr>
            </w:pPr>
            <w:r w:rsidRPr="00456364">
              <w:rPr>
                <w:rFonts w:ascii="Arial" w:eastAsiaTheme="minorHAnsi" w:hAnsi="Arial" w:cs="Arial"/>
                <w:b/>
                <w:bCs/>
                <w:sz w:val="20"/>
                <w:szCs w:val="20"/>
                <w:lang w:eastAsia="en-US"/>
              </w:rPr>
              <w:t>CUMPLE</w:t>
            </w:r>
          </w:p>
        </w:tc>
        <w:tc>
          <w:tcPr>
            <w:tcW w:w="3257" w:type="dxa"/>
          </w:tcPr>
          <w:p w14:paraId="343A8B94" w14:textId="77777777" w:rsidR="00393E76" w:rsidRPr="00456364" w:rsidRDefault="00393E76" w:rsidP="00E83B90">
            <w:pPr>
              <w:jc w:val="both"/>
              <w:rPr>
                <w:rFonts w:ascii="Arial" w:eastAsiaTheme="minorHAnsi" w:hAnsi="Arial" w:cs="Arial"/>
                <w:b/>
                <w:bCs/>
                <w:sz w:val="20"/>
                <w:szCs w:val="20"/>
                <w:lang w:eastAsia="en-US"/>
              </w:rPr>
            </w:pPr>
            <w:r w:rsidRPr="00456364">
              <w:rPr>
                <w:rFonts w:ascii="Arial" w:eastAsiaTheme="minorHAnsi" w:hAnsi="Arial" w:cs="Arial"/>
                <w:b/>
                <w:bCs/>
                <w:sz w:val="20"/>
                <w:szCs w:val="20"/>
                <w:lang w:eastAsia="en-US"/>
              </w:rPr>
              <w:t>DOCUMENTO SOPORTE APORTADO CON PROPUESTA</w:t>
            </w:r>
          </w:p>
        </w:tc>
      </w:tr>
      <w:tr w:rsidR="00393E76" w:rsidRPr="00456364" w14:paraId="5E6C39C1" w14:textId="77777777" w:rsidTr="00E83B90">
        <w:tc>
          <w:tcPr>
            <w:tcW w:w="3256" w:type="dxa"/>
          </w:tcPr>
          <w:p w14:paraId="1630A001" w14:textId="77777777" w:rsidR="00393E76" w:rsidRPr="00456364" w:rsidRDefault="00393E76" w:rsidP="00E83B90">
            <w:pPr>
              <w:jc w:val="both"/>
              <w:rPr>
                <w:rFonts w:ascii="Arial" w:eastAsiaTheme="minorHAnsi" w:hAnsi="Arial" w:cs="Arial"/>
                <w:sz w:val="20"/>
                <w:szCs w:val="20"/>
                <w:lang w:eastAsia="en-US"/>
              </w:rPr>
            </w:pPr>
            <w:r w:rsidRPr="00456364">
              <w:rPr>
                <w:rFonts w:ascii="Arial" w:hAnsi="Arial" w:cs="Arial"/>
                <w:color w:val="333333"/>
                <w:sz w:val="20"/>
                <w:szCs w:val="20"/>
                <w:shd w:val="clear" w:color="auto" w:fill="FFFFFF"/>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3257" w:type="dxa"/>
          </w:tcPr>
          <w:p w14:paraId="62770FB7" w14:textId="77777777" w:rsidR="00393E76" w:rsidRPr="00456364" w:rsidRDefault="00393E76" w:rsidP="00E83B90">
            <w:pPr>
              <w:jc w:val="both"/>
              <w:rPr>
                <w:rFonts w:ascii="Arial" w:eastAsiaTheme="minorHAnsi" w:hAnsi="Arial" w:cs="Arial"/>
                <w:sz w:val="20"/>
                <w:szCs w:val="20"/>
                <w:lang w:eastAsia="en-US"/>
              </w:rPr>
            </w:pPr>
          </w:p>
        </w:tc>
        <w:tc>
          <w:tcPr>
            <w:tcW w:w="3257" w:type="dxa"/>
          </w:tcPr>
          <w:p w14:paraId="0CA2D905" w14:textId="77777777" w:rsidR="00393E76" w:rsidRPr="00456364" w:rsidRDefault="00393E76" w:rsidP="00E83B90">
            <w:pPr>
              <w:jc w:val="both"/>
              <w:rPr>
                <w:rFonts w:ascii="Arial" w:eastAsiaTheme="minorHAnsi" w:hAnsi="Arial" w:cs="Arial"/>
                <w:sz w:val="20"/>
                <w:szCs w:val="20"/>
                <w:lang w:eastAsia="en-US"/>
              </w:rPr>
            </w:pPr>
          </w:p>
        </w:tc>
      </w:tr>
      <w:tr w:rsidR="00393E76" w:rsidRPr="00456364" w14:paraId="78D12B36" w14:textId="77777777" w:rsidTr="00E83B90">
        <w:tc>
          <w:tcPr>
            <w:tcW w:w="3256" w:type="dxa"/>
          </w:tcPr>
          <w:p w14:paraId="78F09001" w14:textId="77777777" w:rsidR="00393E76" w:rsidRPr="00456364" w:rsidRDefault="00393E76" w:rsidP="00E83B90">
            <w:pPr>
              <w:jc w:val="both"/>
              <w:rPr>
                <w:rFonts w:ascii="Arial" w:eastAsiaTheme="minorHAnsi" w:hAnsi="Arial" w:cs="Arial"/>
                <w:sz w:val="20"/>
                <w:szCs w:val="20"/>
                <w:lang w:eastAsia="en-US"/>
              </w:rPr>
            </w:pPr>
            <w:r w:rsidRPr="00456364">
              <w:rPr>
                <w:rFonts w:ascii="Arial" w:hAnsi="Arial" w:cs="Arial"/>
                <w:color w:val="333333"/>
                <w:sz w:val="20"/>
                <w:szCs w:val="20"/>
                <w:shd w:val="clear" w:color="auto" w:fill="FFFFFF"/>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w:t>
            </w:r>
            <w:r w:rsidRPr="00456364">
              <w:rPr>
                <w:rFonts w:ascii="Arial" w:hAnsi="Arial" w:cs="Arial"/>
                <w:color w:val="333333"/>
                <w:sz w:val="20"/>
                <w:szCs w:val="20"/>
                <w:shd w:val="clear" w:color="auto" w:fill="FFFFFF"/>
              </w:rPr>
              <w:lastRenderedPageBreak/>
              <w:t>organización de la empresa se encuentran ubicados en un nivel de mando o los que por su jerarquía desempeñan cargos encaminados al cumplimiento de funciones orientadas a representar al empleador.</w:t>
            </w:r>
          </w:p>
        </w:tc>
        <w:tc>
          <w:tcPr>
            <w:tcW w:w="3257" w:type="dxa"/>
          </w:tcPr>
          <w:p w14:paraId="3FD16FF9" w14:textId="77777777" w:rsidR="00393E76" w:rsidRPr="00456364" w:rsidRDefault="00393E76" w:rsidP="00E83B90">
            <w:pPr>
              <w:jc w:val="both"/>
              <w:rPr>
                <w:rFonts w:ascii="Arial" w:eastAsiaTheme="minorHAnsi" w:hAnsi="Arial" w:cs="Arial"/>
                <w:sz w:val="20"/>
                <w:szCs w:val="20"/>
                <w:lang w:eastAsia="en-US"/>
              </w:rPr>
            </w:pPr>
          </w:p>
        </w:tc>
        <w:tc>
          <w:tcPr>
            <w:tcW w:w="3257" w:type="dxa"/>
          </w:tcPr>
          <w:p w14:paraId="60C175CD" w14:textId="77777777" w:rsidR="00393E76" w:rsidRPr="00456364" w:rsidRDefault="00393E76" w:rsidP="00E83B90">
            <w:pPr>
              <w:jc w:val="both"/>
              <w:rPr>
                <w:rFonts w:ascii="Arial" w:eastAsiaTheme="minorHAnsi" w:hAnsi="Arial" w:cs="Arial"/>
                <w:sz w:val="20"/>
                <w:szCs w:val="20"/>
                <w:lang w:eastAsia="en-US"/>
              </w:rPr>
            </w:pPr>
          </w:p>
        </w:tc>
      </w:tr>
      <w:tr w:rsidR="00393E76" w:rsidRPr="00456364" w14:paraId="247D0B9D" w14:textId="77777777" w:rsidTr="00E83B90">
        <w:tc>
          <w:tcPr>
            <w:tcW w:w="3256" w:type="dxa"/>
          </w:tcPr>
          <w:p w14:paraId="0B73AC7C" w14:textId="77777777" w:rsidR="00393E76" w:rsidRPr="00456364" w:rsidRDefault="00393E76" w:rsidP="00E83B90">
            <w:pPr>
              <w:jc w:val="both"/>
              <w:rPr>
                <w:rFonts w:ascii="Arial" w:eastAsiaTheme="minorHAnsi" w:hAnsi="Arial" w:cs="Arial"/>
                <w:sz w:val="20"/>
                <w:szCs w:val="20"/>
                <w:lang w:eastAsia="en-US"/>
              </w:rPr>
            </w:pPr>
            <w:r w:rsidRPr="00456364">
              <w:rPr>
                <w:rFonts w:ascii="Arial" w:hAnsi="Arial" w:cs="Arial"/>
                <w:color w:val="333333"/>
                <w:sz w:val="20"/>
                <w:szCs w:val="20"/>
                <w:shd w:val="clear" w:color="auto" w:fill="FFFFFF"/>
              </w:rPr>
              <w:lastRenderedPageBreak/>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tc>
        <w:tc>
          <w:tcPr>
            <w:tcW w:w="3257" w:type="dxa"/>
          </w:tcPr>
          <w:p w14:paraId="6FACB9E1" w14:textId="77777777" w:rsidR="00393E76" w:rsidRPr="00456364" w:rsidRDefault="00393E76" w:rsidP="00E83B90">
            <w:pPr>
              <w:jc w:val="both"/>
              <w:rPr>
                <w:rFonts w:ascii="Arial" w:eastAsiaTheme="minorHAnsi" w:hAnsi="Arial" w:cs="Arial"/>
                <w:sz w:val="20"/>
                <w:szCs w:val="20"/>
                <w:lang w:eastAsia="en-US"/>
              </w:rPr>
            </w:pPr>
          </w:p>
        </w:tc>
        <w:tc>
          <w:tcPr>
            <w:tcW w:w="3257" w:type="dxa"/>
          </w:tcPr>
          <w:p w14:paraId="5063ECB7" w14:textId="77777777" w:rsidR="00393E76" w:rsidRPr="00456364" w:rsidRDefault="00393E76" w:rsidP="00E83B90">
            <w:pPr>
              <w:jc w:val="both"/>
              <w:rPr>
                <w:rFonts w:ascii="Arial" w:eastAsiaTheme="minorHAnsi" w:hAnsi="Arial" w:cs="Arial"/>
                <w:sz w:val="20"/>
                <w:szCs w:val="20"/>
                <w:lang w:eastAsia="en-US"/>
              </w:rPr>
            </w:pPr>
          </w:p>
        </w:tc>
      </w:tr>
      <w:tr w:rsidR="00393E76" w:rsidRPr="00456364" w14:paraId="0F7D6346" w14:textId="77777777" w:rsidTr="00E83B90">
        <w:tc>
          <w:tcPr>
            <w:tcW w:w="3256" w:type="dxa"/>
          </w:tcPr>
          <w:p w14:paraId="6C33456C" w14:textId="77777777" w:rsidR="00393E76" w:rsidRPr="00456364" w:rsidRDefault="00393E76" w:rsidP="00E83B90">
            <w:pPr>
              <w:jc w:val="both"/>
              <w:rPr>
                <w:rFonts w:ascii="Arial" w:eastAsiaTheme="minorHAnsi" w:hAnsi="Arial" w:cs="Arial"/>
                <w:sz w:val="20"/>
                <w:szCs w:val="20"/>
                <w:lang w:eastAsia="en-US"/>
              </w:rPr>
            </w:pPr>
            <w:r w:rsidRPr="00456364">
              <w:rPr>
                <w:rFonts w:ascii="Arial" w:hAnsi="Arial" w:cs="Arial"/>
                <w:color w:val="333333"/>
                <w:sz w:val="20"/>
                <w:szCs w:val="20"/>
                <w:shd w:val="clear" w:color="auto" w:fill="FFFFFF"/>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tc>
        <w:tc>
          <w:tcPr>
            <w:tcW w:w="3257" w:type="dxa"/>
          </w:tcPr>
          <w:p w14:paraId="05FB33B4" w14:textId="77777777" w:rsidR="00393E76" w:rsidRPr="00456364" w:rsidRDefault="00393E76" w:rsidP="00E83B90">
            <w:pPr>
              <w:jc w:val="both"/>
              <w:rPr>
                <w:rFonts w:ascii="Arial" w:eastAsiaTheme="minorHAnsi" w:hAnsi="Arial" w:cs="Arial"/>
                <w:sz w:val="20"/>
                <w:szCs w:val="20"/>
                <w:lang w:eastAsia="en-US"/>
              </w:rPr>
            </w:pPr>
          </w:p>
        </w:tc>
        <w:tc>
          <w:tcPr>
            <w:tcW w:w="3257" w:type="dxa"/>
          </w:tcPr>
          <w:p w14:paraId="10FB306C" w14:textId="77777777" w:rsidR="00393E76" w:rsidRPr="00456364" w:rsidRDefault="00393E76" w:rsidP="00E83B90">
            <w:pPr>
              <w:jc w:val="both"/>
              <w:rPr>
                <w:rFonts w:ascii="Arial" w:eastAsiaTheme="minorHAnsi" w:hAnsi="Arial" w:cs="Arial"/>
                <w:sz w:val="20"/>
                <w:szCs w:val="20"/>
                <w:lang w:eastAsia="en-US"/>
              </w:rPr>
            </w:pPr>
          </w:p>
        </w:tc>
      </w:tr>
    </w:tbl>
    <w:p w14:paraId="58562535" w14:textId="77777777" w:rsidR="00393E76" w:rsidRDefault="00393E76" w:rsidP="00393E76">
      <w:pPr>
        <w:jc w:val="both"/>
        <w:rPr>
          <w:rFonts w:ascii="Arial" w:eastAsiaTheme="minorHAnsi" w:hAnsi="Arial" w:cs="Arial"/>
          <w:sz w:val="21"/>
          <w:szCs w:val="21"/>
          <w:lang w:eastAsia="en-US"/>
        </w:rPr>
      </w:pPr>
    </w:p>
    <w:p w14:paraId="7BDE459B" w14:textId="77777777" w:rsidR="00393E76" w:rsidRPr="00456364" w:rsidRDefault="00393E76" w:rsidP="00393E76">
      <w:pPr>
        <w:jc w:val="both"/>
        <w:rPr>
          <w:rFonts w:ascii="Arial" w:eastAsiaTheme="minorHAnsi" w:hAnsi="Arial" w:cs="Arial"/>
          <w:sz w:val="21"/>
          <w:szCs w:val="21"/>
          <w:lang w:eastAsia="en-US"/>
        </w:rPr>
      </w:pPr>
      <w:r w:rsidRPr="00456364">
        <w:rPr>
          <w:rFonts w:ascii="Arial" w:eastAsiaTheme="minorHAnsi" w:hAnsi="Arial" w:cs="Arial"/>
          <w:b/>
          <w:bCs/>
          <w:sz w:val="21"/>
          <w:szCs w:val="21"/>
          <w:lang w:eastAsia="en-US"/>
        </w:rPr>
        <w:t xml:space="preserve">NOTA: </w:t>
      </w:r>
      <w:r w:rsidRPr="00456364">
        <w:rPr>
          <w:rFonts w:ascii="Arial" w:hAnsi="Arial" w:cs="Arial"/>
          <w:color w:val="333333"/>
          <w:sz w:val="21"/>
          <w:szCs w:val="21"/>
          <w:shd w:val="clear" w:color="auto" w:fill="FFFFFF"/>
        </w:rPr>
        <w:t>Respecto a los incentivos contractuales para los emprendimientos y empresas de mujeres, las certificaciones que se aporten deben expedirse bajo la gravedad de juramento con una fecha de máximo treinta (30) días calendario anteriores a la prevista para el cierre del procedimiento de selección.</w:t>
      </w:r>
    </w:p>
    <w:p w14:paraId="192145F8" w14:textId="77777777" w:rsidR="00393E76" w:rsidRDefault="00393E76" w:rsidP="00393E76">
      <w:pPr>
        <w:jc w:val="both"/>
        <w:rPr>
          <w:rFonts w:ascii="Arial" w:eastAsiaTheme="minorHAnsi" w:hAnsi="Arial" w:cs="Arial"/>
          <w:sz w:val="21"/>
          <w:szCs w:val="21"/>
          <w:lang w:eastAsia="en-US"/>
        </w:rPr>
      </w:pPr>
    </w:p>
    <w:p w14:paraId="2C85FBE9" w14:textId="77777777" w:rsidR="00393E76" w:rsidRDefault="00393E76" w:rsidP="00393E76">
      <w:pPr>
        <w:jc w:val="both"/>
        <w:rPr>
          <w:rFonts w:ascii="Arial" w:hAnsi="Arial" w:cs="Arial"/>
          <w:b/>
          <w:bCs/>
          <w:color w:val="333333"/>
          <w:sz w:val="21"/>
          <w:szCs w:val="21"/>
          <w:shd w:val="clear" w:color="auto" w:fill="FFFFFF"/>
        </w:rPr>
      </w:pPr>
      <w:r w:rsidRPr="00195B33">
        <w:rPr>
          <w:rFonts w:ascii="Arial" w:hAnsi="Arial" w:cs="Arial"/>
          <w:b/>
          <w:bCs/>
          <w:sz w:val="21"/>
          <w:szCs w:val="21"/>
        </w:rPr>
        <w:t xml:space="preserve">EMPRENDIMIENTO Y/O EMPRESAS DE </w:t>
      </w:r>
      <w:r w:rsidRPr="00195B33">
        <w:rPr>
          <w:rFonts w:ascii="Arial" w:hAnsi="Arial" w:cs="Arial"/>
          <w:b/>
          <w:bCs/>
          <w:color w:val="333333"/>
          <w:sz w:val="21"/>
          <w:szCs w:val="21"/>
          <w:shd w:val="clear" w:color="auto" w:fill="FFFFFF"/>
        </w:rPr>
        <w:t>JÓVENES EGRESADOS DEL SISTEMA DE PROTECCIÓN DEL ICBF</w:t>
      </w:r>
      <w:r>
        <w:rPr>
          <w:rFonts w:ascii="Arial" w:hAnsi="Arial" w:cs="Arial"/>
          <w:b/>
          <w:bCs/>
          <w:color w:val="333333"/>
          <w:sz w:val="21"/>
          <w:szCs w:val="21"/>
          <w:shd w:val="clear" w:color="auto" w:fill="FFFFFF"/>
        </w:rPr>
        <w:t>:</w:t>
      </w:r>
    </w:p>
    <w:p w14:paraId="2B1DD1B1" w14:textId="77777777" w:rsidR="00393E76" w:rsidRPr="00B8381F" w:rsidRDefault="00393E76" w:rsidP="00393E76">
      <w:pPr>
        <w:spacing w:before="100" w:beforeAutospacing="1" w:after="100" w:afterAutospacing="1"/>
        <w:jc w:val="both"/>
        <w:rPr>
          <w:rFonts w:ascii="Arial" w:hAnsi="Arial" w:cs="Arial"/>
          <w:noProof w:val="0"/>
          <w:sz w:val="21"/>
          <w:szCs w:val="21"/>
          <w:lang w:eastAsia="es-MX"/>
        </w:rPr>
      </w:pPr>
      <w:r w:rsidRPr="00B8381F">
        <w:rPr>
          <w:rFonts w:ascii="Arial" w:hAnsi="Arial" w:cs="Arial"/>
          <w:noProof w:val="0"/>
          <w:sz w:val="21"/>
          <w:szCs w:val="21"/>
          <w:lang w:eastAsia="es-MX"/>
        </w:rPr>
        <w:t>El proponente podrá acreditar la condición mediante certificación expedida por el ICBF, en la que conste que:</w:t>
      </w:r>
    </w:p>
    <w:p w14:paraId="3202480C" w14:textId="77777777" w:rsidR="00393E76" w:rsidRPr="00B8381F" w:rsidRDefault="00393E76" w:rsidP="00393E76">
      <w:pPr>
        <w:numPr>
          <w:ilvl w:val="0"/>
          <w:numId w:val="46"/>
        </w:numPr>
        <w:spacing w:before="100" w:beforeAutospacing="1" w:after="100" w:afterAutospacing="1"/>
        <w:jc w:val="both"/>
        <w:rPr>
          <w:rFonts w:ascii="Arial" w:hAnsi="Arial" w:cs="Arial"/>
          <w:noProof w:val="0"/>
          <w:sz w:val="21"/>
          <w:szCs w:val="21"/>
          <w:lang w:eastAsia="es-MX"/>
        </w:rPr>
      </w:pPr>
      <w:r w:rsidRPr="00B8381F">
        <w:rPr>
          <w:rFonts w:ascii="Arial" w:hAnsi="Arial" w:cs="Arial"/>
          <w:noProof w:val="0"/>
          <w:sz w:val="21"/>
          <w:szCs w:val="21"/>
          <w:lang w:eastAsia="es-MX"/>
        </w:rPr>
        <w:t>Uno o varios de los socios, fundadores o representantes legales,</w:t>
      </w:r>
    </w:p>
    <w:p w14:paraId="1C92B88C" w14:textId="77777777" w:rsidR="00393E76" w:rsidRPr="00B8381F" w:rsidRDefault="00393E76" w:rsidP="00393E76">
      <w:pPr>
        <w:numPr>
          <w:ilvl w:val="0"/>
          <w:numId w:val="46"/>
        </w:numPr>
        <w:spacing w:before="100" w:beforeAutospacing="1" w:after="100" w:afterAutospacing="1"/>
        <w:jc w:val="both"/>
        <w:rPr>
          <w:rFonts w:ascii="Arial" w:hAnsi="Arial" w:cs="Arial"/>
          <w:noProof w:val="0"/>
          <w:sz w:val="21"/>
          <w:szCs w:val="21"/>
          <w:lang w:eastAsia="es-MX"/>
        </w:rPr>
      </w:pPr>
      <w:r w:rsidRPr="00B8381F">
        <w:rPr>
          <w:rFonts w:ascii="Arial" w:hAnsi="Arial" w:cs="Arial"/>
          <w:noProof w:val="0"/>
          <w:sz w:val="21"/>
          <w:szCs w:val="21"/>
          <w:lang w:eastAsia="es-MX"/>
        </w:rPr>
        <w:t>Son jóvenes egresados del Sistema de Protección del ICBF.</w:t>
      </w:r>
    </w:p>
    <w:p w14:paraId="43BE9193" w14:textId="77777777" w:rsidR="00393E76" w:rsidRPr="00E547C2" w:rsidRDefault="00393E76" w:rsidP="00393E76">
      <w:pPr>
        <w:jc w:val="both"/>
        <w:rPr>
          <w:rFonts w:ascii="Arial" w:eastAsiaTheme="minorHAnsi" w:hAnsi="Arial" w:cs="Arial"/>
          <w:sz w:val="21"/>
          <w:szCs w:val="21"/>
          <w:lang w:eastAsia="en-US"/>
        </w:rPr>
      </w:pPr>
      <w:r>
        <w:rPr>
          <w:rFonts w:ascii="Arial" w:eastAsiaTheme="minorHAnsi" w:hAnsi="Arial" w:cs="Arial"/>
          <w:sz w:val="21"/>
          <w:szCs w:val="21"/>
          <w:lang w:eastAsia="en-US"/>
        </w:rPr>
        <w:t>En virtud de lo anterior, se anexan los soportes mediante los que acreditamos dicha condición.</w:t>
      </w:r>
      <w:r w:rsidRPr="00E547C2">
        <w:rPr>
          <w:rFonts w:ascii="Arial" w:eastAsiaTheme="minorHAnsi" w:hAnsi="Arial" w:cs="Arial"/>
          <w:sz w:val="21"/>
          <w:szCs w:val="21"/>
          <w:lang w:eastAsia="en-US"/>
        </w:rPr>
        <w:t xml:space="preserve"> </w:t>
      </w:r>
    </w:p>
    <w:p w14:paraId="00E38F85" w14:textId="77777777" w:rsidR="00393E76" w:rsidRPr="00E547C2" w:rsidRDefault="00393E76" w:rsidP="00393E76">
      <w:pPr>
        <w:widowControl w:val="0"/>
        <w:jc w:val="both"/>
        <w:rPr>
          <w:rFonts w:ascii="Arial" w:hAnsi="Arial" w:cs="Arial"/>
          <w:sz w:val="21"/>
          <w:szCs w:val="21"/>
        </w:rPr>
      </w:pPr>
    </w:p>
    <w:p w14:paraId="35058FFF" w14:textId="77777777" w:rsidR="00393E76" w:rsidRPr="00E547C2" w:rsidRDefault="00393E76" w:rsidP="00393E76">
      <w:pPr>
        <w:jc w:val="both"/>
        <w:rPr>
          <w:rFonts w:ascii="Arial" w:eastAsiaTheme="minorHAnsi" w:hAnsi="Arial" w:cs="Arial"/>
          <w:b/>
          <w:sz w:val="21"/>
          <w:szCs w:val="21"/>
          <w:lang w:eastAsia="en-US"/>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317209B2" w14:textId="77777777" w:rsidR="00393E76" w:rsidRPr="00E547C2" w:rsidRDefault="00393E76" w:rsidP="00393E76">
      <w:pPr>
        <w:jc w:val="both"/>
        <w:rPr>
          <w:rFonts w:ascii="Arial" w:eastAsia="Arial" w:hAnsi="Arial" w:cs="Arial"/>
          <w:color w:val="0078D4"/>
          <w:sz w:val="21"/>
          <w:szCs w:val="21"/>
          <w:highlight w:val="lightGray"/>
          <w:u w:val="single"/>
          <w:lang w:eastAsia="en-US"/>
        </w:rPr>
      </w:pPr>
    </w:p>
    <w:p w14:paraId="7EEAD1C2" w14:textId="77777777" w:rsidR="00393E76" w:rsidRPr="00E547C2" w:rsidRDefault="00393E76" w:rsidP="00393E76">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[En el evento que sea un proponente persona natural quien presente la oferta, incluir las firmas de la siguiente manera</w:t>
      </w:r>
      <w:r w:rsidRPr="00E547C2">
        <w:rPr>
          <w:rFonts w:ascii="Arial" w:eastAsia="Arial" w:hAnsi="Arial" w:cs="Arial"/>
          <w:sz w:val="21"/>
          <w:szCs w:val="21"/>
          <w:highlight w:val="lightGray"/>
          <w:u w:val="single"/>
          <w:lang w:eastAsia="en-US"/>
        </w:rPr>
        <w:t>:</w:t>
      </w:r>
      <w:r w:rsidRPr="00E547C2">
        <w:rPr>
          <w:rFonts w:ascii="Arial" w:eastAsia="Arial" w:hAnsi="Arial" w:cs="Arial"/>
          <w:sz w:val="21"/>
          <w:szCs w:val="21"/>
          <w:u w:val="single"/>
          <w:lang w:eastAsia="en-US"/>
        </w:rPr>
        <w:t>]</w:t>
      </w:r>
    </w:p>
    <w:p w14:paraId="117DEABD" w14:textId="77777777" w:rsidR="00393E76" w:rsidRPr="00E547C2" w:rsidRDefault="00393E76" w:rsidP="00393E76">
      <w:pPr>
        <w:jc w:val="both"/>
        <w:rPr>
          <w:rFonts w:ascii="Arial" w:eastAsia="Arial" w:hAnsi="Arial" w:cs="Arial"/>
          <w:sz w:val="21"/>
          <w:szCs w:val="21"/>
          <w:lang w:eastAsia="en-US"/>
        </w:rPr>
      </w:pPr>
    </w:p>
    <w:p w14:paraId="26A31C12" w14:textId="77777777" w:rsidR="00393E76" w:rsidRPr="00E547C2" w:rsidRDefault="00393E76" w:rsidP="00393E76">
      <w:pPr>
        <w:jc w:val="both"/>
        <w:rPr>
          <w:rFonts w:ascii="Arial" w:eastAsia="Arial" w:hAnsi="Arial" w:cs="Arial"/>
          <w:sz w:val="21"/>
          <w:szCs w:val="21"/>
          <w:lang w:eastAsia="en-US"/>
        </w:rPr>
      </w:pPr>
      <w:r w:rsidRPr="00E547C2">
        <w:rPr>
          <w:rFonts w:ascii="Arial" w:eastAsia="Arial" w:hAnsi="Arial" w:cs="Arial"/>
          <w:b/>
          <w:bCs/>
          <w:sz w:val="21"/>
          <w:szCs w:val="21"/>
          <w:u w:val="single"/>
          <w:lang w:eastAsia="en-US"/>
        </w:rPr>
        <w:t>__________________________________________________</w:t>
      </w:r>
    </w:p>
    <w:p w14:paraId="5A7895FC" w14:textId="77777777" w:rsidR="00393E76" w:rsidRPr="00E547C2" w:rsidRDefault="00393E76" w:rsidP="00393E76">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[Nombre y firma del proponente o integrante persona natural y contador público]</w:t>
      </w:r>
    </w:p>
    <w:p w14:paraId="5F1ECE45" w14:textId="77777777" w:rsidR="00393E76" w:rsidRPr="00E547C2" w:rsidRDefault="00393E76" w:rsidP="00393E76">
      <w:pPr>
        <w:jc w:val="both"/>
        <w:rPr>
          <w:rFonts w:ascii="Arial" w:eastAsia="Arial" w:hAnsi="Arial" w:cs="Arial"/>
          <w:sz w:val="21"/>
          <w:szCs w:val="21"/>
          <w:lang w:eastAsia="en-US"/>
        </w:rPr>
      </w:pPr>
    </w:p>
    <w:p w14:paraId="3BDC1238" w14:textId="77777777" w:rsidR="00393E76" w:rsidRPr="00E547C2" w:rsidRDefault="00393E76" w:rsidP="00393E76">
      <w:pPr>
        <w:jc w:val="both"/>
        <w:rPr>
          <w:rFonts w:ascii="Arial" w:eastAsia="Arial" w:hAnsi="Arial" w:cs="Arial"/>
          <w:sz w:val="21"/>
          <w:szCs w:val="21"/>
          <w:lang w:eastAsia="en-US"/>
        </w:rPr>
      </w:pPr>
    </w:p>
    <w:p w14:paraId="04B3D06E" w14:textId="77777777" w:rsidR="00393E76" w:rsidRPr="00E547C2" w:rsidRDefault="00393E76" w:rsidP="00393E76">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[En el evento que sea un proponente persona jurídica quien presente la oferta, incluir las firmas de la siguiente manera:</w:t>
      </w:r>
      <w:r w:rsidRPr="00E547C2">
        <w:rPr>
          <w:rFonts w:ascii="Arial" w:eastAsia="Arial" w:hAnsi="Arial" w:cs="Arial"/>
          <w:sz w:val="21"/>
          <w:szCs w:val="21"/>
          <w:lang w:eastAsia="en-US"/>
        </w:rPr>
        <w:t>]</w:t>
      </w:r>
    </w:p>
    <w:p w14:paraId="014FB686" w14:textId="77777777" w:rsidR="00393E76" w:rsidRPr="00E547C2" w:rsidRDefault="00393E76" w:rsidP="00393E76">
      <w:pPr>
        <w:jc w:val="both"/>
        <w:rPr>
          <w:rFonts w:ascii="Arial" w:eastAsia="Arial" w:hAnsi="Arial" w:cs="Arial"/>
          <w:sz w:val="21"/>
          <w:szCs w:val="21"/>
          <w:lang w:eastAsia="en-US"/>
        </w:rPr>
      </w:pPr>
    </w:p>
    <w:p w14:paraId="6A19ECBF" w14:textId="77777777" w:rsidR="00393E76" w:rsidRPr="00E547C2" w:rsidRDefault="00393E76" w:rsidP="00393E76">
      <w:pPr>
        <w:jc w:val="both"/>
        <w:rPr>
          <w:rFonts w:ascii="Arial" w:eastAsia="Arial" w:hAnsi="Arial" w:cs="Arial"/>
          <w:sz w:val="21"/>
          <w:szCs w:val="21"/>
          <w:lang w:eastAsia="en-US"/>
        </w:rPr>
      </w:pPr>
    </w:p>
    <w:p w14:paraId="7F9C52D2" w14:textId="77777777" w:rsidR="00393E76" w:rsidRPr="00E547C2" w:rsidRDefault="00393E76" w:rsidP="00393E76">
      <w:pPr>
        <w:jc w:val="both"/>
        <w:rPr>
          <w:rFonts w:ascii="Arial" w:eastAsia="Arial" w:hAnsi="Arial" w:cs="Arial"/>
          <w:sz w:val="21"/>
          <w:szCs w:val="21"/>
          <w:lang w:eastAsia="en-US"/>
        </w:rPr>
      </w:pPr>
      <w:r w:rsidRPr="00E547C2">
        <w:rPr>
          <w:rFonts w:ascii="Arial" w:eastAsia="Arial" w:hAnsi="Arial" w:cs="Arial"/>
          <w:b/>
          <w:bCs/>
          <w:sz w:val="21"/>
          <w:szCs w:val="21"/>
          <w:u w:val="single"/>
          <w:lang w:eastAsia="en-US"/>
        </w:rPr>
        <w:t>_________________________               _________________________</w:t>
      </w:r>
    </w:p>
    <w:p w14:paraId="2B223C20" w14:textId="77777777" w:rsidR="00393E76" w:rsidRPr="00E547C2" w:rsidRDefault="00393E76" w:rsidP="00393E76">
      <w:pPr>
        <w:jc w:val="both"/>
        <w:rPr>
          <w:rFonts w:ascii="Arial" w:eastAsia="Arial" w:hAnsi="Arial" w:cs="Arial"/>
          <w:sz w:val="21"/>
          <w:szCs w:val="21"/>
          <w:u w:val="single"/>
          <w:lang w:eastAsia="en-US"/>
        </w:rPr>
      </w:pPr>
      <w:r w:rsidRPr="00E547C2">
        <w:rPr>
          <w:rFonts w:ascii="Arial" w:eastAsia="Arial" w:hAnsi="Arial" w:cs="Arial"/>
          <w:sz w:val="21"/>
          <w:szCs w:val="21"/>
          <w:highlight w:val="lightGray"/>
          <w:lang w:eastAsia="en-US"/>
        </w:rPr>
        <w:t>[Nombre y firma del representante legal y revisor fiscal para las empresas obligadas por ley o del representante legal y contador público, según corresponda</w:t>
      </w:r>
      <w:r w:rsidRPr="00E547C2">
        <w:rPr>
          <w:rFonts w:ascii="Arial" w:eastAsia="Arial" w:hAnsi="Arial" w:cs="Arial"/>
          <w:sz w:val="21"/>
          <w:szCs w:val="21"/>
          <w:highlight w:val="lightGray"/>
          <w:u w:val="single"/>
          <w:lang w:eastAsia="en-US"/>
        </w:rPr>
        <w:t>]</w:t>
      </w:r>
    </w:p>
    <w:p w14:paraId="5B695870" w14:textId="77777777" w:rsidR="00393E76" w:rsidRPr="00E547C2" w:rsidRDefault="00393E76" w:rsidP="00393E76">
      <w:pPr>
        <w:jc w:val="both"/>
        <w:rPr>
          <w:rFonts w:ascii="Arial" w:eastAsia="Arial" w:hAnsi="Arial" w:cs="Arial"/>
          <w:sz w:val="21"/>
          <w:szCs w:val="21"/>
          <w:u w:val="single"/>
          <w:lang w:eastAsia="en-US"/>
        </w:rPr>
      </w:pPr>
    </w:p>
    <w:p w14:paraId="73729F18" w14:textId="77777777" w:rsidR="00393E76" w:rsidRPr="00E547C2" w:rsidRDefault="00393E76" w:rsidP="00393E76">
      <w:pPr>
        <w:jc w:val="both"/>
        <w:rPr>
          <w:rFonts w:ascii="Arial" w:eastAsia="Arial" w:hAnsi="Arial" w:cs="Arial"/>
          <w:sz w:val="21"/>
          <w:szCs w:val="21"/>
          <w:lang w:eastAsia="en-US"/>
        </w:rPr>
      </w:pPr>
    </w:p>
    <w:p w14:paraId="0F4E56D4" w14:textId="77777777" w:rsidR="00393E76" w:rsidRPr="00E547C2" w:rsidRDefault="00393E76" w:rsidP="00393E76">
      <w:pPr>
        <w:tabs>
          <w:tab w:val="left" w:pos="1352"/>
        </w:tabs>
        <w:jc w:val="both"/>
        <w:rPr>
          <w:rFonts w:ascii="Arial" w:hAnsi="Arial" w:cs="Arial"/>
          <w:sz w:val="21"/>
          <w:szCs w:val="21"/>
        </w:rPr>
      </w:pPr>
    </w:p>
    <w:p w14:paraId="4B65C746" w14:textId="77777777" w:rsidR="00393E76" w:rsidRPr="00E547C2" w:rsidRDefault="00393E76" w:rsidP="00393E76">
      <w:pPr>
        <w:widowControl w:val="0"/>
        <w:tabs>
          <w:tab w:val="left" w:pos="7780"/>
        </w:tabs>
        <w:autoSpaceDE w:val="0"/>
        <w:autoSpaceDN w:val="0"/>
        <w:adjustRightInd w:val="0"/>
        <w:ind w:right="-20"/>
        <w:jc w:val="both"/>
        <w:rPr>
          <w:rFonts w:ascii="Arial" w:hAnsi="Arial" w:cs="Arial"/>
          <w:b/>
          <w:sz w:val="21"/>
          <w:szCs w:val="21"/>
        </w:rPr>
      </w:pPr>
    </w:p>
    <w:p w14:paraId="1A9AB47B" w14:textId="77777777" w:rsidR="00393E76" w:rsidRPr="00E547C2" w:rsidRDefault="00393E76" w:rsidP="00393E76">
      <w:pPr>
        <w:shd w:val="clear" w:color="auto" w:fill="FFFFFF" w:themeFill="background1"/>
        <w:jc w:val="both"/>
        <w:rPr>
          <w:rFonts w:ascii="Arial" w:hAnsi="Arial" w:cs="Arial"/>
          <w:bCs/>
          <w:sz w:val="21"/>
          <w:szCs w:val="21"/>
        </w:rPr>
      </w:pPr>
    </w:p>
    <w:p w14:paraId="128D6184" w14:textId="77777777" w:rsidR="00393E76" w:rsidRDefault="00393E76" w:rsidP="00985487">
      <w:pPr>
        <w:jc w:val="center"/>
        <w:rPr>
          <w:rFonts w:ascii="Arial" w:hAnsi="Arial" w:cs="Arial"/>
          <w:bCs/>
          <w:sz w:val="21"/>
          <w:szCs w:val="21"/>
        </w:rPr>
      </w:pPr>
    </w:p>
    <w:p w14:paraId="199BFC32" w14:textId="77777777" w:rsidR="00393E76" w:rsidRPr="00E547C2" w:rsidRDefault="00393E76" w:rsidP="00985487">
      <w:pPr>
        <w:jc w:val="center"/>
        <w:rPr>
          <w:rFonts w:ascii="Arial" w:hAnsi="Arial" w:cs="Arial"/>
          <w:bCs/>
          <w:sz w:val="21"/>
          <w:szCs w:val="21"/>
        </w:rPr>
      </w:pPr>
    </w:p>
    <w:sectPr w:rsidR="00393E76" w:rsidRPr="00E547C2" w:rsidSect="00314924">
      <w:headerReference w:type="default" r:id="rId12"/>
      <w:footerReference w:type="default" r:id="rId13"/>
      <w:pgSz w:w="11900" w:h="16860"/>
      <w:pgMar w:top="2694" w:right="1128" w:bottom="278" w:left="99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E73036" w14:textId="77777777" w:rsidR="00432D57" w:rsidRDefault="00432D57" w:rsidP="00F03F44">
      <w:r>
        <w:separator/>
      </w:r>
    </w:p>
  </w:endnote>
  <w:endnote w:type="continuationSeparator" w:id="0">
    <w:p w14:paraId="6097159F" w14:textId="77777777" w:rsidR="00432D57" w:rsidRDefault="00432D57" w:rsidP="00F03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Bold">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DA412" w14:textId="31374C65" w:rsidR="00672130" w:rsidRDefault="00672130">
    <w:pPr>
      <w:pStyle w:val="Piedepgina"/>
    </w:pPr>
    <w:r>
      <w:rPr>
        <w:lang w:eastAsia="es-CO"/>
      </w:rPr>
      <w:drawing>
        <wp:anchor distT="0" distB="0" distL="114935" distR="114935" simplePos="0" relativeHeight="251666944" behindDoc="1" locked="0" layoutInCell="1" allowOverlap="1" wp14:anchorId="7C8DF9FA" wp14:editId="317A8E91">
          <wp:simplePos x="0" y="0"/>
          <wp:positionH relativeFrom="column">
            <wp:posOffset>-50800</wp:posOffset>
          </wp:positionH>
          <wp:positionV relativeFrom="paragraph">
            <wp:posOffset>6743700</wp:posOffset>
          </wp:positionV>
          <wp:extent cx="5612130" cy="2421890"/>
          <wp:effectExtent l="0" t="0" r="762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 t="-5" r="-2" b="-5"/>
                  <a:stretch>
                    <a:fillRect/>
                  </a:stretch>
                </pic:blipFill>
                <pic:spPr bwMode="auto">
                  <a:xfrm>
                    <a:off x="0" y="0"/>
                    <a:ext cx="5612130" cy="2421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87A063" w14:textId="77777777" w:rsidR="00432D57" w:rsidRDefault="00432D57" w:rsidP="00F03F44">
      <w:r>
        <w:separator/>
      </w:r>
    </w:p>
  </w:footnote>
  <w:footnote w:type="continuationSeparator" w:id="0">
    <w:p w14:paraId="74585472" w14:textId="77777777" w:rsidR="00432D57" w:rsidRDefault="00432D57" w:rsidP="00F03F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53"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5945"/>
      <w:gridCol w:w="2268"/>
    </w:tblGrid>
    <w:tr w:rsidR="00672130" w:rsidRPr="00ED4C3C" w14:paraId="22FB7B09" w14:textId="77777777" w:rsidTr="00C82EFA">
      <w:trPr>
        <w:trHeight w:val="1242"/>
      </w:trPr>
      <w:tc>
        <w:tcPr>
          <w:tcW w:w="2340" w:type="dxa"/>
          <w:vAlign w:val="center"/>
        </w:tcPr>
        <w:p w14:paraId="409F71D0" w14:textId="77777777" w:rsidR="00672130" w:rsidRPr="00ED4C3C" w:rsidRDefault="00672130" w:rsidP="009622EE">
          <w:pPr>
            <w:jc w:val="center"/>
            <w:rPr>
              <w:rFonts w:ascii="Arial" w:hAnsi="Arial" w:cs="Arial"/>
              <w:b/>
              <w:bCs/>
            </w:rPr>
          </w:pPr>
          <w:r w:rsidRPr="00ED4C3C">
            <w:rPr>
              <w:rFonts w:ascii="Arial" w:hAnsi="Arial" w:cs="Arial"/>
              <w:b/>
              <w:bCs/>
              <w:lang w:eastAsia="es-CO"/>
            </w:rPr>
            <w:drawing>
              <wp:inline distT="0" distB="0" distL="0" distR="0" wp14:anchorId="24ABDB5E" wp14:editId="700B697B">
                <wp:extent cx="1318260" cy="1047750"/>
                <wp:effectExtent l="0" t="0" r="0" b="0"/>
                <wp:docPr id="30" name="Imagen 2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Background patter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8260" cy="1047750"/>
                        </a:xfrm>
                        <a:prstGeom prst="rect">
                          <a:avLst/>
                        </a:prstGeom>
                        <a:noFill/>
                      </pic:spPr>
                    </pic:pic>
                  </a:graphicData>
                </a:graphic>
              </wp:inline>
            </w:drawing>
          </w:r>
        </w:p>
      </w:tc>
      <w:tc>
        <w:tcPr>
          <w:tcW w:w="5945" w:type="dxa"/>
          <w:vAlign w:val="center"/>
        </w:tcPr>
        <w:p w14:paraId="1B654867" w14:textId="37235F65" w:rsidR="00672130" w:rsidRPr="004161A9" w:rsidRDefault="00672130" w:rsidP="00672130">
          <w:pPr>
            <w:ind w:firstLine="72"/>
            <w:jc w:val="center"/>
            <w:rPr>
              <w:rFonts w:ascii="Arial" w:hAnsi="Arial" w:cs="Arial"/>
              <w:b/>
              <w:bCs/>
              <w:sz w:val="20"/>
              <w:szCs w:val="20"/>
            </w:rPr>
          </w:pPr>
          <w:r w:rsidRPr="004161A9">
            <w:rPr>
              <w:rFonts w:ascii="Arial" w:hAnsi="Arial" w:cs="Arial"/>
              <w:b/>
              <w:bCs/>
              <w:sz w:val="20"/>
              <w:szCs w:val="20"/>
            </w:rPr>
            <w:t xml:space="preserve">CONVOCATORIA PUBLICA POR </w:t>
          </w:r>
          <w:r>
            <w:rPr>
              <w:rFonts w:ascii="Arial" w:hAnsi="Arial" w:cs="Arial"/>
              <w:b/>
              <w:bCs/>
              <w:sz w:val="20"/>
              <w:szCs w:val="20"/>
            </w:rPr>
            <w:t>LICITACION PUBLICA No. LP-2026-007</w:t>
          </w:r>
        </w:p>
      </w:tc>
      <w:tc>
        <w:tcPr>
          <w:tcW w:w="2268" w:type="dxa"/>
          <w:vAlign w:val="center"/>
        </w:tcPr>
        <w:p w14:paraId="17975097" w14:textId="0DAC1F86" w:rsidR="00672130" w:rsidRPr="00ED4C3C" w:rsidRDefault="00672130" w:rsidP="009622EE">
          <w:pPr>
            <w:jc w:val="center"/>
            <w:rPr>
              <w:rFonts w:ascii="Arial" w:hAnsi="Arial" w:cs="Arial"/>
              <w:b/>
              <w:bCs/>
            </w:rPr>
          </w:pPr>
          <w:r>
            <w:rPr>
              <w:rFonts w:ascii="Arial" w:hAnsi="Arial" w:cs="Arial"/>
              <w:b/>
              <w:bCs/>
              <w:lang w:eastAsia="es-CO"/>
            </w:rPr>
            <w:drawing>
              <wp:inline distT="0" distB="0" distL="0" distR="0" wp14:anchorId="1F420517" wp14:editId="08CE6A0A">
                <wp:extent cx="1344173" cy="946297"/>
                <wp:effectExtent l="0" t="0" r="0" b="0"/>
                <wp:docPr id="58995305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9524" cy="978224"/>
                        </a:xfrm>
                        <a:prstGeom prst="rect">
                          <a:avLst/>
                        </a:prstGeom>
                        <a:noFill/>
                      </pic:spPr>
                    </pic:pic>
                  </a:graphicData>
                </a:graphic>
              </wp:inline>
            </w:drawing>
          </w:r>
        </w:p>
      </w:tc>
    </w:tr>
  </w:tbl>
  <w:p w14:paraId="47BD31DA" w14:textId="1F4390DD" w:rsidR="00672130" w:rsidRPr="009622EE" w:rsidRDefault="00672130" w:rsidP="009622E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54F46CE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3"/>
    <w:multiLevelType w:val="singleLevel"/>
    <w:tmpl w:val="89A27B28"/>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rPr>
    </w:lvl>
  </w:abstractNum>
  <w:abstractNum w:abstractNumId="3">
    <w:nsid w:val="0000000B"/>
    <w:multiLevelType w:val="singleLevel"/>
    <w:tmpl w:val="0000000B"/>
    <w:name w:val="WW8Num11"/>
    <w:lvl w:ilvl="0">
      <w:start w:val="1"/>
      <w:numFmt w:val="bullet"/>
      <w:lvlText w:val=""/>
      <w:lvlJc w:val="left"/>
      <w:pPr>
        <w:tabs>
          <w:tab w:val="num" w:pos="0"/>
        </w:tabs>
        <w:ind w:left="360" w:hanging="360"/>
      </w:pPr>
      <w:rPr>
        <w:rFonts w:ascii="Symbol" w:hAnsi="Symbol" w:cs="Symbol" w:hint="default"/>
      </w:rPr>
    </w:lvl>
  </w:abstractNum>
  <w:abstractNum w:abstractNumId="4">
    <w:nsid w:val="0000000C"/>
    <w:multiLevelType w:val="singleLevel"/>
    <w:tmpl w:val="0000000C"/>
    <w:name w:val="WW8Num12"/>
    <w:lvl w:ilvl="0">
      <w:start w:val="1"/>
      <w:numFmt w:val="bullet"/>
      <w:lvlText w:val=""/>
      <w:lvlJc w:val="left"/>
      <w:pPr>
        <w:tabs>
          <w:tab w:val="num" w:pos="0"/>
        </w:tabs>
        <w:ind w:left="360" w:hanging="360"/>
      </w:pPr>
      <w:rPr>
        <w:rFonts w:ascii="Symbol" w:hAnsi="Symbol" w:cs="Symbol" w:hint="default"/>
        <w:sz w:val="22"/>
        <w:szCs w:val="22"/>
      </w:rPr>
    </w:lvl>
  </w:abstractNum>
  <w:abstractNum w:abstractNumId="5">
    <w:nsid w:val="00000016"/>
    <w:multiLevelType w:val="multilevel"/>
    <w:tmpl w:val="00000016"/>
    <w:name w:val="WW8Num23"/>
    <w:lvl w:ilvl="0">
      <w:start w:val="1"/>
      <w:numFmt w:val="decimal"/>
      <w:lvlText w:val="%1."/>
      <w:lvlJc w:val="left"/>
      <w:pPr>
        <w:tabs>
          <w:tab w:val="num" w:pos="720"/>
        </w:tabs>
        <w:ind w:left="720" w:hanging="720"/>
      </w:pPr>
      <w:rPr>
        <w:rFonts w:cs="Arial Narrow"/>
        <w:sz w:val="22"/>
        <w:szCs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rFonts w:cs="Arial Narrow"/>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00000017"/>
    <w:multiLevelType w:val="singleLevel"/>
    <w:tmpl w:val="00000017"/>
    <w:name w:val="WW8Num24"/>
    <w:lvl w:ilvl="0">
      <w:start w:val="1"/>
      <w:numFmt w:val="lowerRoman"/>
      <w:lvlText w:val="%1."/>
      <w:lvlJc w:val="right"/>
      <w:pPr>
        <w:tabs>
          <w:tab w:val="num" w:pos="0"/>
        </w:tabs>
        <w:ind w:left="786" w:hanging="360"/>
      </w:pPr>
      <w:rPr>
        <w:rFonts w:cs="Arial Narrow" w:hint="default"/>
      </w:rPr>
    </w:lvl>
  </w:abstractNum>
  <w:abstractNum w:abstractNumId="7">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AC5496A"/>
    <w:multiLevelType w:val="multilevel"/>
    <w:tmpl w:val="D070F7C6"/>
    <w:lvl w:ilvl="0">
      <w:start w:val="1"/>
      <w:numFmt w:val="decimal"/>
      <w:lvlText w:val="%1."/>
      <w:lvlJc w:val="left"/>
      <w:pPr>
        <w:ind w:left="360" w:hanging="360"/>
      </w:pPr>
      <w:rPr>
        <w:rFonts w:hint="default"/>
        <w:color w:val="auto"/>
      </w:rPr>
    </w:lvl>
    <w:lvl w:ilvl="1">
      <w:start w:val="1"/>
      <w:numFmt w:val="decimal"/>
      <w:pStyle w:val="Invias-Titulo1"/>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nsid w:val="0EEB07AE"/>
    <w:multiLevelType w:val="hybridMultilevel"/>
    <w:tmpl w:val="943AF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312DE2"/>
    <w:multiLevelType w:val="hybridMultilevel"/>
    <w:tmpl w:val="CD142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196331"/>
    <w:multiLevelType w:val="hybridMultilevel"/>
    <w:tmpl w:val="C0F87540"/>
    <w:lvl w:ilvl="0" w:tplc="022A3C28">
      <w:start w:val="1"/>
      <w:numFmt w:val="decimal"/>
      <w:pStyle w:val="Estilo4"/>
      <w:lvlText w:val="9. 2. %1."/>
      <w:lvlJc w:val="left"/>
      <w:pPr>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240A001B">
      <w:start w:val="1"/>
      <w:numFmt w:val="lowerRoman"/>
      <w:lvlText w:val="%3."/>
      <w:lvlJc w:val="right"/>
      <w:pPr>
        <w:ind w:left="2160" w:hanging="180"/>
      </w:pPr>
      <w:rPr>
        <w:rFonts w:cs="Times New Roman"/>
      </w:rPr>
    </w:lvl>
    <w:lvl w:ilvl="3" w:tplc="0C0A0017">
      <w:start w:val="1"/>
      <w:numFmt w:val="lowerLetter"/>
      <w:lvlText w:val="%4)"/>
      <w:lvlJc w:val="left"/>
      <w:pPr>
        <w:tabs>
          <w:tab w:val="num" w:pos="2880"/>
        </w:tabs>
        <w:ind w:left="2880" w:hanging="360"/>
      </w:pPr>
      <w:rPr>
        <w:rFonts w:cs="Times New Roman" w:hint="default"/>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nsid w:val="17B36AC7"/>
    <w:multiLevelType w:val="hybridMultilevel"/>
    <w:tmpl w:val="73E8F9F2"/>
    <w:lvl w:ilvl="0" w:tplc="5D528FE0">
      <w:start w:val="1"/>
      <w:numFmt w:val="decimal"/>
      <w:pStyle w:val="Estilo3B"/>
      <w:lvlText w:val="16. %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nsid w:val="19AB64F2"/>
    <w:multiLevelType w:val="hybridMultilevel"/>
    <w:tmpl w:val="7448677C"/>
    <w:lvl w:ilvl="0" w:tplc="569C0058">
      <w:start w:val="1"/>
      <w:numFmt w:val="lowerRoman"/>
      <w:lvlText w:val="%1)"/>
      <w:lvlJc w:val="left"/>
      <w:pPr>
        <w:ind w:left="1080" w:hanging="720"/>
      </w:pPr>
      <w:rPr>
        <w:rFonts w:hint="default"/>
        <w:b w:val="0"/>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nsid w:val="1AF72E59"/>
    <w:multiLevelType w:val="hybridMultilevel"/>
    <w:tmpl w:val="2E2E0480"/>
    <w:lvl w:ilvl="0" w:tplc="E416A636">
      <w:start w:val="1"/>
      <w:numFmt w:val="decimal"/>
      <w:pStyle w:val="Estilo4A"/>
      <w:lvlText w:val="16. 1. %1."/>
      <w:lvlJc w:val="left"/>
      <w:pPr>
        <w:ind w:left="36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CC206E7"/>
    <w:multiLevelType w:val="hybridMultilevel"/>
    <w:tmpl w:val="EB2C75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9">
    <w:nsid w:val="25624AD0"/>
    <w:multiLevelType w:val="hybridMultilevel"/>
    <w:tmpl w:val="1E284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6D85AFD"/>
    <w:multiLevelType w:val="multilevel"/>
    <w:tmpl w:val="01F09D34"/>
    <w:lvl w:ilvl="0">
      <w:start w:val="2"/>
      <w:numFmt w:val="decimal"/>
      <w:lvlText w:val="%1."/>
      <w:lvlJc w:val="left"/>
      <w:pPr>
        <w:ind w:left="360" w:hanging="360"/>
      </w:pPr>
      <w:rPr>
        <w:rFonts w:hint="default"/>
        <w:b/>
        <w:color w:val="000000" w:themeColor="text1"/>
      </w:rPr>
    </w:lvl>
    <w:lvl w:ilvl="1">
      <w:start w:val="2"/>
      <w:numFmt w:val="decimal"/>
      <w:lvlText w:val="%1.%2."/>
      <w:lvlJc w:val="left"/>
      <w:pPr>
        <w:ind w:left="720" w:hanging="720"/>
      </w:pPr>
      <w:rPr>
        <w:rFonts w:hint="default"/>
        <w:b/>
        <w:color w:val="000000" w:themeColor="text1"/>
        <w:sz w:val="22"/>
        <w:szCs w:val="22"/>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21">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nsid w:val="283A6CE4"/>
    <w:multiLevelType w:val="hybridMultilevel"/>
    <w:tmpl w:val="A7608E58"/>
    <w:lvl w:ilvl="0" w:tplc="D4567ABA">
      <w:start w:val="1"/>
      <w:numFmt w:val="decimal"/>
      <w:lvlText w:val="%1."/>
      <w:lvlJc w:val="left"/>
      <w:pPr>
        <w:ind w:left="1125" w:hanging="360"/>
      </w:pPr>
      <w:rPr>
        <w:rFonts w:hint="default"/>
      </w:rPr>
    </w:lvl>
    <w:lvl w:ilvl="1" w:tplc="240A0019">
      <w:start w:val="1"/>
      <w:numFmt w:val="lowerLetter"/>
      <w:lvlText w:val="%2."/>
      <w:lvlJc w:val="left"/>
      <w:pPr>
        <w:ind w:left="1845" w:hanging="360"/>
      </w:pPr>
    </w:lvl>
    <w:lvl w:ilvl="2" w:tplc="365CEE3C">
      <w:numFmt w:val="bullet"/>
      <w:lvlText w:val="•"/>
      <w:lvlJc w:val="left"/>
      <w:pPr>
        <w:ind w:left="2745" w:hanging="360"/>
      </w:pPr>
      <w:rPr>
        <w:rFonts w:ascii="Arial" w:eastAsiaTheme="minorHAnsi" w:hAnsi="Arial" w:cs="Arial" w:hint="default"/>
      </w:rPr>
    </w:lvl>
    <w:lvl w:ilvl="3" w:tplc="240A000F" w:tentative="1">
      <w:start w:val="1"/>
      <w:numFmt w:val="decimal"/>
      <w:lvlText w:val="%4."/>
      <w:lvlJc w:val="left"/>
      <w:pPr>
        <w:ind w:left="3285" w:hanging="360"/>
      </w:pPr>
    </w:lvl>
    <w:lvl w:ilvl="4" w:tplc="240A0019" w:tentative="1">
      <w:start w:val="1"/>
      <w:numFmt w:val="lowerLetter"/>
      <w:lvlText w:val="%5."/>
      <w:lvlJc w:val="left"/>
      <w:pPr>
        <w:ind w:left="4005" w:hanging="360"/>
      </w:pPr>
    </w:lvl>
    <w:lvl w:ilvl="5" w:tplc="240A001B" w:tentative="1">
      <w:start w:val="1"/>
      <w:numFmt w:val="lowerRoman"/>
      <w:lvlText w:val="%6."/>
      <w:lvlJc w:val="right"/>
      <w:pPr>
        <w:ind w:left="4725" w:hanging="180"/>
      </w:pPr>
    </w:lvl>
    <w:lvl w:ilvl="6" w:tplc="240A000F" w:tentative="1">
      <w:start w:val="1"/>
      <w:numFmt w:val="decimal"/>
      <w:lvlText w:val="%7."/>
      <w:lvlJc w:val="left"/>
      <w:pPr>
        <w:ind w:left="5445" w:hanging="360"/>
      </w:pPr>
    </w:lvl>
    <w:lvl w:ilvl="7" w:tplc="240A0019" w:tentative="1">
      <w:start w:val="1"/>
      <w:numFmt w:val="lowerLetter"/>
      <w:lvlText w:val="%8."/>
      <w:lvlJc w:val="left"/>
      <w:pPr>
        <w:ind w:left="6165" w:hanging="360"/>
      </w:pPr>
    </w:lvl>
    <w:lvl w:ilvl="8" w:tplc="240A001B" w:tentative="1">
      <w:start w:val="1"/>
      <w:numFmt w:val="lowerRoman"/>
      <w:lvlText w:val="%9."/>
      <w:lvlJc w:val="right"/>
      <w:pPr>
        <w:ind w:left="6885" w:hanging="180"/>
      </w:pPr>
    </w:lvl>
  </w:abstractNum>
  <w:abstractNum w:abstractNumId="23">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5">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2F7F4F82"/>
    <w:multiLevelType w:val="multilevel"/>
    <w:tmpl w:val="00E25F54"/>
    <w:lvl w:ilvl="0">
      <w:start w:val="13"/>
      <w:numFmt w:val="decimal"/>
      <w:lvlText w:val="%1"/>
      <w:lvlJc w:val="left"/>
      <w:pPr>
        <w:ind w:left="842" w:hanging="720"/>
      </w:pPr>
      <w:rPr>
        <w:rFonts w:hint="default"/>
        <w:lang w:val="es-ES" w:eastAsia="en-US" w:bidi="ar-SA"/>
      </w:rPr>
    </w:lvl>
    <w:lvl w:ilvl="1">
      <w:start w:val="2"/>
      <w:numFmt w:val="decimal"/>
      <w:lvlText w:val="%1.%2."/>
      <w:lvlJc w:val="left"/>
      <w:pPr>
        <w:ind w:left="842" w:hanging="720"/>
      </w:pPr>
      <w:rPr>
        <w:rFonts w:ascii="Arial MT" w:eastAsia="Arial MT" w:hAnsi="Arial MT" w:cs="Arial MT" w:hint="default"/>
        <w:spacing w:val="-1"/>
        <w:w w:val="100"/>
        <w:sz w:val="22"/>
        <w:szCs w:val="22"/>
        <w:lang w:val="es-ES" w:eastAsia="en-US" w:bidi="ar-SA"/>
      </w:rPr>
    </w:lvl>
    <w:lvl w:ilvl="2">
      <w:start w:val="1"/>
      <w:numFmt w:val="decimal"/>
      <w:lvlText w:val="%1.%2.%3."/>
      <w:lvlJc w:val="left"/>
      <w:pPr>
        <w:ind w:left="842" w:hanging="720"/>
      </w:pPr>
      <w:rPr>
        <w:rFonts w:ascii="Arial MT" w:eastAsia="Arial MT" w:hAnsi="Arial MT" w:cs="Arial MT" w:hint="default"/>
        <w:spacing w:val="-3"/>
        <w:w w:val="100"/>
        <w:sz w:val="22"/>
        <w:szCs w:val="22"/>
        <w:lang w:val="es-ES" w:eastAsia="en-US" w:bidi="ar-SA"/>
      </w:rPr>
    </w:lvl>
    <w:lvl w:ilvl="3">
      <w:numFmt w:val="bullet"/>
      <w:lvlText w:val=""/>
      <w:lvlJc w:val="left"/>
      <w:pPr>
        <w:ind w:left="842" w:hanging="360"/>
      </w:pPr>
      <w:rPr>
        <w:rFonts w:ascii="Symbol" w:eastAsia="Symbol" w:hAnsi="Symbol" w:cs="Symbol" w:hint="default"/>
        <w:w w:val="100"/>
        <w:sz w:val="22"/>
        <w:szCs w:val="22"/>
        <w:lang w:val="es-ES" w:eastAsia="en-US" w:bidi="ar-SA"/>
      </w:rPr>
    </w:lvl>
    <w:lvl w:ilvl="4">
      <w:numFmt w:val="bullet"/>
      <w:lvlText w:val="•"/>
      <w:lvlJc w:val="left"/>
      <w:pPr>
        <w:ind w:left="4136" w:hanging="360"/>
      </w:pPr>
      <w:rPr>
        <w:rFonts w:hint="default"/>
        <w:lang w:val="es-ES" w:eastAsia="en-US" w:bidi="ar-SA"/>
      </w:rPr>
    </w:lvl>
    <w:lvl w:ilvl="5">
      <w:numFmt w:val="bullet"/>
      <w:lvlText w:val="•"/>
      <w:lvlJc w:val="left"/>
      <w:pPr>
        <w:ind w:left="4960" w:hanging="360"/>
      </w:pPr>
      <w:rPr>
        <w:rFonts w:hint="default"/>
        <w:lang w:val="es-ES" w:eastAsia="en-US" w:bidi="ar-SA"/>
      </w:rPr>
    </w:lvl>
    <w:lvl w:ilvl="6">
      <w:numFmt w:val="bullet"/>
      <w:lvlText w:val="•"/>
      <w:lvlJc w:val="left"/>
      <w:pPr>
        <w:ind w:left="5784" w:hanging="360"/>
      </w:pPr>
      <w:rPr>
        <w:rFonts w:hint="default"/>
        <w:lang w:val="es-ES" w:eastAsia="en-US" w:bidi="ar-SA"/>
      </w:rPr>
    </w:lvl>
    <w:lvl w:ilvl="7">
      <w:numFmt w:val="bullet"/>
      <w:lvlText w:val="•"/>
      <w:lvlJc w:val="left"/>
      <w:pPr>
        <w:ind w:left="6608" w:hanging="360"/>
      </w:pPr>
      <w:rPr>
        <w:rFonts w:hint="default"/>
        <w:lang w:val="es-ES" w:eastAsia="en-US" w:bidi="ar-SA"/>
      </w:rPr>
    </w:lvl>
    <w:lvl w:ilvl="8">
      <w:numFmt w:val="bullet"/>
      <w:lvlText w:val="•"/>
      <w:lvlJc w:val="left"/>
      <w:pPr>
        <w:ind w:left="7432" w:hanging="360"/>
      </w:pPr>
      <w:rPr>
        <w:rFonts w:hint="default"/>
        <w:lang w:val="es-ES" w:eastAsia="en-US" w:bidi="ar-SA"/>
      </w:rPr>
    </w:lvl>
  </w:abstractNum>
  <w:abstractNum w:abstractNumId="27">
    <w:nsid w:val="30417782"/>
    <w:multiLevelType w:val="multilevel"/>
    <w:tmpl w:val="EBB294BE"/>
    <w:lvl w:ilvl="0">
      <w:start w:val="1"/>
      <w:numFmt w:val="lowerLetter"/>
      <w:lvlText w:val="%1)"/>
      <w:lvlJc w:val="left"/>
      <w:pPr>
        <w:ind w:left="720" w:hanging="360"/>
      </w:pPr>
    </w:lvl>
    <w:lvl w:ilvl="1">
      <w:start w:val="1"/>
      <w:numFmt w:val="lowerLetter"/>
      <w:lvlText w:val="%2."/>
      <w:lvlJc w:val="left"/>
      <w:pPr>
        <w:ind w:left="1495"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2FF2963"/>
    <w:multiLevelType w:val="hybridMultilevel"/>
    <w:tmpl w:val="CDCECB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0">
    <w:nsid w:val="3B737C18"/>
    <w:multiLevelType w:val="multilevel"/>
    <w:tmpl w:val="98043B54"/>
    <w:lvl w:ilvl="0">
      <w:start w:val="2"/>
      <w:numFmt w:val="decimal"/>
      <w:lvlText w:val="%1"/>
      <w:lvlJc w:val="left"/>
      <w:pPr>
        <w:ind w:left="360" w:hanging="360"/>
      </w:pPr>
      <w:rPr>
        <w:rFonts w:hint="default"/>
        <w:b/>
        <w:color w:val="030303"/>
      </w:rPr>
    </w:lvl>
    <w:lvl w:ilvl="1">
      <w:start w:val="2"/>
      <w:numFmt w:val="decimal"/>
      <w:lvlText w:val="%1.%2"/>
      <w:lvlJc w:val="left"/>
      <w:pPr>
        <w:ind w:left="563" w:hanging="360"/>
      </w:pPr>
      <w:rPr>
        <w:rFonts w:hint="default"/>
        <w:b/>
        <w:color w:val="030303"/>
        <w:sz w:val="22"/>
        <w:szCs w:val="22"/>
      </w:rPr>
    </w:lvl>
    <w:lvl w:ilvl="2">
      <w:start w:val="1"/>
      <w:numFmt w:val="decimal"/>
      <w:lvlText w:val="%1.%2.%3"/>
      <w:lvlJc w:val="left"/>
      <w:pPr>
        <w:ind w:left="1126" w:hanging="720"/>
      </w:pPr>
      <w:rPr>
        <w:rFonts w:hint="default"/>
        <w:b/>
        <w:color w:val="030303"/>
      </w:rPr>
    </w:lvl>
    <w:lvl w:ilvl="3">
      <w:start w:val="1"/>
      <w:numFmt w:val="decimal"/>
      <w:lvlText w:val="%1.%2.%3.%4"/>
      <w:lvlJc w:val="left"/>
      <w:pPr>
        <w:ind w:left="1329" w:hanging="720"/>
      </w:pPr>
      <w:rPr>
        <w:rFonts w:hint="default"/>
        <w:b/>
        <w:color w:val="030303"/>
      </w:rPr>
    </w:lvl>
    <w:lvl w:ilvl="4">
      <w:start w:val="1"/>
      <w:numFmt w:val="decimal"/>
      <w:lvlText w:val="%1.%2.%3.%4.%5"/>
      <w:lvlJc w:val="left"/>
      <w:pPr>
        <w:ind w:left="1892" w:hanging="1080"/>
      </w:pPr>
      <w:rPr>
        <w:rFonts w:hint="default"/>
        <w:b/>
        <w:color w:val="030303"/>
      </w:rPr>
    </w:lvl>
    <w:lvl w:ilvl="5">
      <w:start w:val="1"/>
      <w:numFmt w:val="decimal"/>
      <w:lvlText w:val="%1.%2.%3.%4.%5.%6"/>
      <w:lvlJc w:val="left"/>
      <w:pPr>
        <w:ind w:left="2095" w:hanging="1080"/>
      </w:pPr>
      <w:rPr>
        <w:rFonts w:hint="default"/>
        <w:b/>
        <w:color w:val="030303"/>
      </w:rPr>
    </w:lvl>
    <w:lvl w:ilvl="6">
      <w:start w:val="1"/>
      <w:numFmt w:val="decimal"/>
      <w:lvlText w:val="%1.%2.%3.%4.%5.%6.%7"/>
      <w:lvlJc w:val="left"/>
      <w:pPr>
        <w:ind w:left="2658" w:hanging="1440"/>
      </w:pPr>
      <w:rPr>
        <w:rFonts w:hint="default"/>
        <w:b/>
        <w:color w:val="030303"/>
      </w:rPr>
    </w:lvl>
    <w:lvl w:ilvl="7">
      <w:start w:val="1"/>
      <w:numFmt w:val="decimal"/>
      <w:lvlText w:val="%1.%2.%3.%4.%5.%6.%7.%8"/>
      <w:lvlJc w:val="left"/>
      <w:pPr>
        <w:ind w:left="2861" w:hanging="1440"/>
      </w:pPr>
      <w:rPr>
        <w:rFonts w:hint="default"/>
        <w:b/>
        <w:color w:val="030303"/>
      </w:rPr>
    </w:lvl>
    <w:lvl w:ilvl="8">
      <w:start w:val="1"/>
      <w:numFmt w:val="decimal"/>
      <w:lvlText w:val="%1.%2.%3.%4.%5.%6.%7.%8.%9"/>
      <w:lvlJc w:val="left"/>
      <w:pPr>
        <w:ind w:left="3424" w:hanging="1800"/>
      </w:pPr>
      <w:rPr>
        <w:rFonts w:hint="default"/>
        <w:b/>
        <w:color w:val="030303"/>
      </w:rPr>
    </w:lvl>
  </w:abstractNum>
  <w:abstractNum w:abstractNumId="31">
    <w:nsid w:val="41495738"/>
    <w:multiLevelType w:val="hybridMultilevel"/>
    <w:tmpl w:val="6A0E05F6"/>
    <w:lvl w:ilvl="0" w:tplc="04090017">
      <w:start w:val="1"/>
      <w:numFmt w:val="lowerLetter"/>
      <w:lvlText w:val="%1)"/>
      <w:lvlJc w:val="lef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nsid w:val="417B3D91"/>
    <w:multiLevelType w:val="hybridMultilevel"/>
    <w:tmpl w:val="B5AAEA92"/>
    <w:lvl w:ilvl="0" w:tplc="C2B8C39A">
      <w:start w:val="1"/>
      <w:numFmt w:val="lowerRoman"/>
      <w:lvlText w:val="%1)"/>
      <w:lvlJc w:val="right"/>
      <w:pPr>
        <w:ind w:left="720" w:hanging="360"/>
      </w:pPr>
      <w:rPr>
        <w:rFonts w:ascii="Arial" w:eastAsia="Arial" w:hAnsi="Arial" w:cs="Arial"/>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nsid w:val="41A63F42"/>
    <w:multiLevelType w:val="hybridMultilevel"/>
    <w:tmpl w:val="5F4A14EC"/>
    <w:lvl w:ilvl="0" w:tplc="C3FC3FF8">
      <w:start w:val="1"/>
      <w:numFmt w:val="lowerLetter"/>
      <w:lvlText w:val="%1)"/>
      <w:lvlJc w:val="left"/>
      <w:pPr>
        <w:ind w:left="502" w:hanging="360"/>
      </w:pPr>
      <w:rPr>
        <w:rFonts w:eastAsia="DejaVu San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4">
    <w:nsid w:val="43253523"/>
    <w:multiLevelType w:val="multilevel"/>
    <w:tmpl w:val="21BCA39E"/>
    <w:lvl w:ilvl="0">
      <w:start w:val="3"/>
      <w:numFmt w:val="decimal"/>
      <w:lvlText w:val="%1"/>
      <w:lvlJc w:val="left"/>
      <w:pPr>
        <w:ind w:left="747" w:hanging="429"/>
      </w:pPr>
      <w:rPr>
        <w:rFonts w:hint="default"/>
        <w:lang w:val="es-ES" w:eastAsia="en-US" w:bidi="ar-SA"/>
      </w:rPr>
    </w:lvl>
    <w:lvl w:ilvl="1">
      <w:start w:val="1"/>
      <w:numFmt w:val="decimal"/>
      <w:lvlText w:val="%1.%2."/>
      <w:lvlJc w:val="left"/>
      <w:pPr>
        <w:ind w:left="747" w:hanging="429"/>
      </w:pPr>
      <w:rPr>
        <w:rFonts w:ascii="Arial" w:eastAsia="Arial" w:hAnsi="Arial" w:cs="Arial" w:hint="default"/>
        <w:b/>
        <w:bCs/>
        <w:spacing w:val="-1"/>
        <w:w w:val="100"/>
        <w:sz w:val="22"/>
        <w:szCs w:val="22"/>
        <w:lang w:val="es-ES" w:eastAsia="en-US" w:bidi="ar-SA"/>
      </w:rPr>
    </w:lvl>
    <w:lvl w:ilvl="2">
      <w:start w:val="1"/>
      <w:numFmt w:val="decimal"/>
      <w:lvlText w:val="%3."/>
      <w:lvlJc w:val="left"/>
      <w:pPr>
        <w:ind w:left="1039" w:hanging="360"/>
      </w:pPr>
      <w:rPr>
        <w:rFonts w:ascii="Arial" w:eastAsia="Arial" w:hAnsi="Arial" w:cs="Arial" w:hint="default"/>
        <w:b/>
        <w:bCs/>
        <w:spacing w:val="-1"/>
        <w:w w:val="100"/>
        <w:sz w:val="22"/>
        <w:szCs w:val="22"/>
        <w:lang w:val="es-ES" w:eastAsia="en-US" w:bidi="ar-SA"/>
      </w:rPr>
    </w:lvl>
    <w:lvl w:ilvl="3">
      <w:numFmt w:val="bullet"/>
      <w:lvlText w:val="•"/>
      <w:lvlJc w:val="left"/>
      <w:pPr>
        <w:ind w:left="3017" w:hanging="360"/>
      </w:pPr>
      <w:rPr>
        <w:rFonts w:hint="default"/>
        <w:lang w:val="es-ES" w:eastAsia="en-US" w:bidi="ar-SA"/>
      </w:rPr>
    </w:lvl>
    <w:lvl w:ilvl="4">
      <w:numFmt w:val="bullet"/>
      <w:lvlText w:val="•"/>
      <w:lvlJc w:val="left"/>
      <w:pPr>
        <w:ind w:left="4006" w:hanging="360"/>
      </w:pPr>
      <w:rPr>
        <w:rFonts w:hint="default"/>
        <w:lang w:val="es-ES" w:eastAsia="en-US" w:bidi="ar-SA"/>
      </w:rPr>
    </w:lvl>
    <w:lvl w:ilvl="5">
      <w:numFmt w:val="bullet"/>
      <w:lvlText w:val="•"/>
      <w:lvlJc w:val="left"/>
      <w:pPr>
        <w:ind w:left="4995" w:hanging="360"/>
      </w:pPr>
      <w:rPr>
        <w:rFonts w:hint="default"/>
        <w:lang w:val="es-ES" w:eastAsia="en-US" w:bidi="ar-SA"/>
      </w:rPr>
    </w:lvl>
    <w:lvl w:ilvl="6">
      <w:numFmt w:val="bullet"/>
      <w:lvlText w:val="•"/>
      <w:lvlJc w:val="left"/>
      <w:pPr>
        <w:ind w:left="5984" w:hanging="360"/>
      </w:pPr>
      <w:rPr>
        <w:rFonts w:hint="default"/>
        <w:lang w:val="es-ES" w:eastAsia="en-US" w:bidi="ar-SA"/>
      </w:rPr>
    </w:lvl>
    <w:lvl w:ilvl="7">
      <w:numFmt w:val="bullet"/>
      <w:lvlText w:val="•"/>
      <w:lvlJc w:val="left"/>
      <w:pPr>
        <w:ind w:left="6973" w:hanging="360"/>
      </w:pPr>
      <w:rPr>
        <w:rFonts w:hint="default"/>
        <w:lang w:val="es-ES" w:eastAsia="en-US" w:bidi="ar-SA"/>
      </w:rPr>
    </w:lvl>
    <w:lvl w:ilvl="8">
      <w:numFmt w:val="bullet"/>
      <w:lvlText w:val="•"/>
      <w:lvlJc w:val="left"/>
      <w:pPr>
        <w:ind w:left="7962" w:hanging="360"/>
      </w:pPr>
      <w:rPr>
        <w:rFonts w:hint="default"/>
        <w:lang w:val="es-ES" w:eastAsia="en-US" w:bidi="ar-SA"/>
      </w:rPr>
    </w:lvl>
  </w:abstractNum>
  <w:abstractNum w:abstractNumId="35">
    <w:nsid w:val="47A672FE"/>
    <w:multiLevelType w:val="hybridMultilevel"/>
    <w:tmpl w:val="12BC3EB8"/>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48A07129"/>
    <w:multiLevelType w:val="multilevel"/>
    <w:tmpl w:val="D826C858"/>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48F773E8"/>
    <w:multiLevelType w:val="hybridMultilevel"/>
    <w:tmpl w:val="2DC07344"/>
    <w:lvl w:ilvl="0" w:tplc="0C0C7570">
      <w:start w:val="1"/>
      <w:numFmt w:val="decimal"/>
      <w:pStyle w:val="Estilo2"/>
      <w:lvlText w:val="%1."/>
      <w:lvlJc w:val="left"/>
      <w:pPr>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73D4177E">
      <w:start w:val="1"/>
      <w:numFmt w:val="bullet"/>
      <w:lvlText w:val="-"/>
      <w:lvlJc w:val="left"/>
      <w:pPr>
        <w:tabs>
          <w:tab w:val="num" w:pos="2685"/>
        </w:tabs>
        <w:ind w:left="2685" w:hanging="705"/>
      </w:pPr>
      <w:rPr>
        <w:rFonts w:ascii="Arial Narrow" w:eastAsia="Times New Roman" w:hAnsi="Arial Narrow"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8">
    <w:nsid w:val="57EA6645"/>
    <w:multiLevelType w:val="hybridMultilevel"/>
    <w:tmpl w:val="50DC6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5B521D35"/>
    <w:multiLevelType w:val="hybridMultilevel"/>
    <w:tmpl w:val="BCC66F52"/>
    <w:lvl w:ilvl="0" w:tplc="75E8D3F4">
      <w:start w:val="2"/>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60235C6F"/>
    <w:multiLevelType w:val="hybridMultilevel"/>
    <w:tmpl w:val="A4D64D3E"/>
    <w:lvl w:ilvl="0" w:tplc="C46A8E74">
      <w:start w:val="1"/>
      <w:numFmt w:val="lowerRoman"/>
      <w:lvlText w:val="%1)"/>
      <w:lvlJc w:val="left"/>
      <w:pPr>
        <w:ind w:left="1440" w:hanging="720"/>
      </w:pPr>
      <w:rPr>
        <w:rFonts w:hint="default"/>
        <w:b w:val="0"/>
        <w:bCs w:val="0"/>
      </w:rPr>
    </w:lvl>
    <w:lvl w:ilvl="1" w:tplc="040A0019">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42">
    <w:nsid w:val="60527BB3"/>
    <w:multiLevelType w:val="hybridMultilevel"/>
    <w:tmpl w:val="B17EB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1263C1F"/>
    <w:multiLevelType w:val="multilevel"/>
    <w:tmpl w:val="81308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4665E80"/>
    <w:multiLevelType w:val="multilevel"/>
    <w:tmpl w:val="BC9ADC04"/>
    <w:lvl w:ilvl="0">
      <w:start w:val="1"/>
      <w:numFmt w:val="decimal"/>
      <w:pStyle w:val="Estilo3"/>
      <w:lvlText w:val="9. %1."/>
      <w:lvlJc w:val="left"/>
      <w:pPr>
        <w:ind w:left="360" w:hanging="360"/>
      </w:pPr>
      <w:rPr>
        <w:rFonts w:cs="Times New Roman" w:hint="default"/>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5">
    <w:nsid w:val="665D4D44"/>
    <w:multiLevelType w:val="hybridMultilevel"/>
    <w:tmpl w:val="5B9857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nsid w:val="667F66B6"/>
    <w:multiLevelType w:val="hybridMultilevel"/>
    <w:tmpl w:val="578AA7C4"/>
    <w:lvl w:ilvl="0" w:tplc="B5680AB0">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nsid w:val="708E3EEC"/>
    <w:multiLevelType w:val="hybridMultilevel"/>
    <w:tmpl w:val="492807EE"/>
    <w:lvl w:ilvl="0" w:tplc="CDE2035C">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nsid w:val="75602A56"/>
    <w:multiLevelType w:val="hybridMultilevel"/>
    <w:tmpl w:val="2B3A9D52"/>
    <w:lvl w:ilvl="0" w:tplc="0C0A0015">
      <w:start w:val="1"/>
      <w:numFmt w:val="decimal"/>
      <w:pStyle w:val="Estilo1"/>
      <w:lvlText w:val="CAPÍTULO %1."/>
      <w:lvlJc w:val="left"/>
      <w:pPr>
        <w:ind w:left="720" w:hanging="360"/>
      </w:pPr>
      <w:rPr>
        <w:rFonts w:ascii="Arial Narrow" w:hAnsi="Arial Narrow" w:cs="Times New Roman" w:hint="default"/>
        <w:b w:val="0"/>
        <w:i w:val="0"/>
        <w:caps w:val="0"/>
        <w:strike w:val="0"/>
        <w:dstrike w:val="0"/>
        <w:vanish w:val="0"/>
        <w:sz w:val="24"/>
        <w:vertAlign w:val="baselin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0">
    <w:nsid w:val="7D557892"/>
    <w:multiLevelType w:val="hybridMultilevel"/>
    <w:tmpl w:val="EEEA4154"/>
    <w:lvl w:ilvl="0" w:tplc="C04CD9B4">
      <w:start w:val="1"/>
      <w:numFmt w:val="decimal"/>
      <w:lvlText w:val="%1."/>
      <w:lvlJc w:val="left"/>
      <w:pPr>
        <w:ind w:left="720" w:hanging="360"/>
      </w:pPr>
      <w:rPr>
        <w:b w:val="0"/>
        <w:bCs w:val="0"/>
      </w:rPr>
    </w:lvl>
    <w:lvl w:ilvl="1" w:tplc="B26A0E42">
      <w:start w:val="1"/>
      <w:numFmt w:val="lowerLetter"/>
      <w:lvlText w:val="%2)"/>
      <w:lvlJc w:val="left"/>
      <w:pPr>
        <w:ind w:left="1440" w:hanging="360"/>
      </w:pPr>
    </w:lvl>
    <w:lvl w:ilvl="2" w:tplc="240A001B">
      <w:start w:val="1"/>
      <w:numFmt w:val="lowerRoman"/>
      <w:lvlText w:val="%3."/>
      <w:lvlJc w:val="right"/>
      <w:pPr>
        <w:ind w:left="2160" w:hanging="180"/>
      </w:pPr>
    </w:lvl>
    <w:lvl w:ilvl="3" w:tplc="27D0AFEE">
      <w:start w:val="1"/>
      <w:numFmt w:val="decimal"/>
      <w:lvlText w:val="%4."/>
      <w:lvlJc w:val="left"/>
      <w:pPr>
        <w:ind w:left="1069" w:hanging="360"/>
      </w:pPr>
      <w:rPr>
        <w:rFonts w:ascii="Arial" w:eastAsia="Arial" w:hAnsi="Arial" w:cs="Arial"/>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927"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44"/>
  </w:num>
  <w:num w:numId="2">
    <w:abstractNumId w:val="12"/>
  </w:num>
  <w:num w:numId="3">
    <w:abstractNumId w:val="37"/>
  </w:num>
  <w:num w:numId="4">
    <w:abstractNumId w:val="49"/>
  </w:num>
  <w:num w:numId="5">
    <w:abstractNumId w:val="13"/>
  </w:num>
  <w:num w:numId="6">
    <w:abstractNumId w:val="15"/>
  </w:num>
  <w:num w:numId="7">
    <w:abstractNumId w:val="1"/>
  </w:num>
  <w:num w:numId="8">
    <w:abstractNumId w:val="0"/>
  </w:num>
  <w:num w:numId="9">
    <w:abstractNumId w:val="8"/>
  </w:num>
  <w:num w:numId="10">
    <w:abstractNumId w:val="35"/>
  </w:num>
  <w:num w:numId="11">
    <w:abstractNumId w:val="29"/>
  </w:num>
  <w:num w:numId="12">
    <w:abstractNumId w:val="18"/>
  </w:num>
  <w:num w:numId="13">
    <w:abstractNumId w:val="47"/>
  </w:num>
  <w:num w:numId="14">
    <w:abstractNumId w:val="25"/>
  </w:num>
  <w:num w:numId="15">
    <w:abstractNumId w:val="48"/>
  </w:num>
  <w:num w:numId="16">
    <w:abstractNumId w:val="23"/>
  </w:num>
  <w:num w:numId="17">
    <w:abstractNumId w:val="16"/>
  </w:num>
  <w:num w:numId="18">
    <w:abstractNumId w:val="40"/>
  </w:num>
  <w:num w:numId="19">
    <w:abstractNumId w:val="7"/>
  </w:num>
  <w:num w:numId="2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0"/>
  </w:num>
  <w:num w:numId="23">
    <w:abstractNumId w:val="26"/>
  </w:num>
  <w:num w:numId="24">
    <w:abstractNumId w:val="20"/>
  </w:num>
  <w:num w:numId="25">
    <w:abstractNumId w:val="41"/>
  </w:num>
  <w:num w:numId="26">
    <w:abstractNumId w:val="10"/>
  </w:num>
  <w:num w:numId="27">
    <w:abstractNumId w:val="38"/>
  </w:num>
  <w:num w:numId="28">
    <w:abstractNumId w:val="24"/>
  </w:num>
  <w:num w:numId="29">
    <w:abstractNumId w:val="9"/>
  </w:num>
  <w:num w:numId="30">
    <w:abstractNumId w:val="22"/>
  </w:num>
  <w:num w:numId="31">
    <w:abstractNumId w:val="36"/>
  </w:num>
  <w:num w:numId="32">
    <w:abstractNumId w:val="32"/>
  </w:num>
  <w:num w:numId="33">
    <w:abstractNumId w:val="45"/>
  </w:num>
  <w:num w:numId="34">
    <w:abstractNumId w:val="17"/>
  </w:num>
  <w:num w:numId="35">
    <w:abstractNumId w:val="34"/>
  </w:num>
  <w:num w:numId="36">
    <w:abstractNumId w:val="42"/>
  </w:num>
  <w:num w:numId="37">
    <w:abstractNumId w:val="31"/>
  </w:num>
  <w:num w:numId="38">
    <w:abstractNumId w:val="14"/>
  </w:num>
  <w:num w:numId="39">
    <w:abstractNumId w:val="33"/>
  </w:num>
  <w:num w:numId="40">
    <w:abstractNumId w:val="30"/>
  </w:num>
  <w:num w:numId="41">
    <w:abstractNumId w:val="11"/>
  </w:num>
  <w:num w:numId="42">
    <w:abstractNumId w:val="28"/>
  </w:num>
  <w:num w:numId="43">
    <w:abstractNumId w:val="19"/>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43"/>
  </w:num>
  <w:num w:numId="47">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n-US"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F44"/>
    <w:rsid w:val="00000308"/>
    <w:rsid w:val="0000160E"/>
    <w:rsid w:val="00001A7A"/>
    <w:rsid w:val="00002BBC"/>
    <w:rsid w:val="000034CB"/>
    <w:rsid w:val="000041BC"/>
    <w:rsid w:val="00004430"/>
    <w:rsid w:val="000045A6"/>
    <w:rsid w:val="00005D6F"/>
    <w:rsid w:val="00005F16"/>
    <w:rsid w:val="000063BE"/>
    <w:rsid w:val="000070E3"/>
    <w:rsid w:val="000077F1"/>
    <w:rsid w:val="00007DDE"/>
    <w:rsid w:val="0001000E"/>
    <w:rsid w:val="000108E8"/>
    <w:rsid w:val="00011F53"/>
    <w:rsid w:val="0001278B"/>
    <w:rsid w:val="00013182"/>
    <w:rsid w:val="0001350F"/>
    <w:rsid w:val="000141EC"/>
    <w:rsid w:val="0001562A"/>
    <w:rsid w:val="000170B3"/>
    <w:rsid w:val="00017413"/>
    <w:rsid w:val="00017F36"/>
    <w:rsid w:val="00020879"/>
    <w:rsid w:val="000214EC"/>
    <w:rsid w:val="000223B8"/>
    <w:rsid w:val="00022CAA"/>
    <w:rsid w:val="00023D6A"/>
    <w:rsid w:val="00024224"/>
    <w:rsid w:val="000248DC"/>
    <w:rsid w:val="00025E3B"/>
    <w:rsid w:val="000269C0"/>
    <w:rsid w:val="00027792"/>
    <w:rsid w:val="000300B1"/>
    <w:rsid w:val="0003057D"/>
    <w:rsid w:val="0003093E"/>
    <w:rsid w:val="000315E7"/>
    <w:rsid w:val="00031CED"/>
    <w:rsid w:val="0003354C"/>
    <w:rsid w:val="000344EF"/>
    <w:rsid w:val="00034DB2"/>
    <w:rsid w:val="0003552B"/>
    <w:rsid w:val="0003554D"/>
    <w:rsid w:val="00037368"/>
    <w:rsid w:val="0003756D"/>
    <w:rsid w:val="0004020E"/>
    <w:rsid w:val="00040FB5"/>
    <w:rsid w:val="000418FB"/>
    <w:rsid w:val="00042F75"/>
    <w:rsid w:val="00043405"/>
    <w:rsid w:val="00044BF2"/>
    <w:rsid w:val="00045851"/>
    <w:rsid w:val="00045FA5"/>
    <w:rsid w:val="00046B51"/>
    <w:rsid w:val="00046EF2"/>
    <w:rsid w:val="00046FE8"/>
    <w:rsid w:val="00047642"/>
    <w:rsid w:val="00047646"/>
    <w:rsid w:val="000507A2"/>
    <w:rsid w:val="00050BA3"/>
    <w:rsid w:val="0005166A"/>
    <w:rsid w:val="00051B33"/>
    <w:rsid w:val="00052796"/>
    <w:rsid w:val="00054469"/>
    <w:rsid w:val="00055560"/>
    <w:rsid w:val="00055B05"/>
    <w:rsid w:val="00056B7D"/>
    <w:rsid w:val="00060154"/>
    <w:rsid w:val="00061056"/>
    <w:rsid w:val="00061E3D"/>
    <w:rsid w:val="000622C9"/>
    <w:rsid w:val="00062465"/>
    <w:rsid w:val="00062B4E"/>
    <w:rsid w:val="00062D22"/>
    <w:rsid w:val="000645D9"/>
    <w:rsid w:val="00065FBC"/>
    <w:rsid w:val="000668E0"/>
    <w:rsid w:val="00066F8D"/>
    <w:rsid w:val="00067A5E"/>
    <w:rsid w:val="00067CD7"/>
    <w:rsid w:val="00070531"/>
    <w:rsid w:val="000716D1"/>
    <w:rsid w:val="00072C91"/>
    <w:rsid w:val="000733D4"/>
    <w:rsid w:val="00074663"/>
    <w:rsid w:val="000752A3"/>
    <w:rsid w:val="000752AA"/>
    <w:rsid w:val="00076F98"/>
    <w:rsid w:val="00080695"/>
    <w:rsid w:val="00080CEE"/>
    <w:rsid w:val="00081190"/>
    <w:rsid w:val="00081D98"/>
    <w:rsid w:val="0008327B"/>
    <w:rsid w:val="00083A99"/>
    <w:rsid w:val="00083FE0"/>
    <w:rsid w:val="0008470C"/>
    <w:rsid w:val="00085267"/>
    <w:rsid w:val="00086367"/>
    <w:rsid w:val="00086A36"/>
    <w:rsid w:val="00086E23"/>
    <w:rsid w:val="0008701C"/>
    <w:rsid w:val="00087033"/>
    <w:rsid w:val="00087B5C"/>
    <w:rsid w:val="000910CA"/>
    <w:rsid w:val="00093D5A"/>
    <w:rsid w:val="00094445"/>
    <w:rsid w:val="000947EE"/>
    <w:rsid w:val="000951EB"/>
    <w:rsid w:val="0009571C"/>
    <w:rsid w:val="000957A4"/>
    <w:rsid w:val="00096B54"/>
    <w:rsid w:val="000A157D"/>
    <w:rsid w:val="000A3C4A"/>
    <w:rsid w:val="000A424C"/>
    <w:rsid w:val="000A47D3"/>
    <w:rsid w:val="000A4DE8"/>
    <w:rsid w:val="000A6517"/>
    <w:rsid w:val="000A6A90"/>
    <w:rsid w:val="000B07A0"/>
    <w:rsid w:val="000B2137"/>
    <w:rsid w:val="000B35A9"/>
    <w:rsid w:val="000B37B1"/>
    <w:rsid w:val="000B3CC3"/>
    <w:rsid w:val="000B3FB9"/>
    <w:rsid w:val="000B4AA4"/>
    <w:rsid w:val="000B4D75"/>
    <w:rsid w:val="000B64C5"/>
    <w:rsid w:val="000B6C3D"/>
    <w:rsid w:val="000B6DFB"/>
    <w:rsid w:val="000B6EFD"/>
    <w:rsid w:val="000B72B8"/>
    <w:rsid w:val="000B7908"/>
    <w:rsid w:val="000B7D23"/>
    <w:rsid w:val="000C05EF"/>
    <w:rsid w:val="000C0D7D"/>
    <w:rsid w:val="000C1843"/>
    <w:rsid w:val="000C1A2B"/>
    <w:rsid w:val="000C2945"/>
    <w:rsid w:val="000C2BC9"/>
    <w:rsid w:val="000C2D79"/>
    <w:rsid w:val="000C2F85"/>
    <w:rsid w:val="000C4ED3"/>
    <w:rsid w:val="000C511B"/>
    <w:rsid w:val="000C5155"/>
    <w:rsid w:val="000C541F"/>
    <w:rsid w:val="000D0F37"/>
    <w:rsid w:val="000D0F6A"/>
    <w:rsid w:val="000D198C"/>
    <w:rsid w:val="000D43E7"/>
    <w:rsid w:val="000D4746"/>
    <w:rsid w:val="000D478D"/>
    <w:rsid w:val="000D5931"/>
    <w:rsid w:val="000D5A94"/>
    <w:rsid w:val="000D6279"/>
    <w:rsid w:val="000D691C"/>
    <w:rsid w:val="000D6DDC"/>
    <w:rsid w:val="000E0B9E"/>
    <w:rsid w:val="000E16F5"/>
    <w:rsid w:val="000E28D1"/>
    <w:rsid w:val="000E3018"/>
    <w:rsid w:val="000E3068"/>
    <w:rsid w:val="000E3255"/>
    <w:rsid w:val="000E32F2"/>
    <w:rsid w:val="000E395B"/>
    <w:rsid w:val="000E4370"/>
    <w:rsid w:val="000E4FA5"/>
    <w:rsid w:val="000E690B"/>
    <w:rsid w:val="000E6D43"/>
    <w:rsid w:val="000E6DC6"/>
    <w:rsid w:val="000E75C4"/>
    <w:rsid w:val="000E7C28"/>
    <w:rsid w:val="000F1479"/>
    <w:rsid w:val="000F1523"/>
    <w:rsid w:val="000F161D"/>
    <w:rsid w:val="000F161F"/>
    <w:rsid w:val="000F17BD"/>
    <w:rsid w:val="000F26CE"/>
    <w:rsid w:val="000F2BCE"/>
    <w:rsid w:val="000F37A7"/>
    <w:rsid w:val="000F45A4"/>
    <w:rsid w:val="000F4D2A"/>
    <w:rsid w:val="000F4E7B"/>
    <w:rsid w:val="000F6350"/>
    <w:rsid w:val="000F69D0"/>
    <w:rsid w:val="000F7251"/>
    <w:rsid w:val="001003CA"/>
    <w:rsid w:val="0010047F"/>
    <w:rsid w:val="001006B0"/>
    <w:rsid w:val="00102375"/>
    <w:rsid w:val="00102C1C"/>
    <w:rsid w:val="00104D1D"/>
    <w:rsid w:val="00104D91"/>
    <w:rsid w:val="0010664A"/>
    <w:rsid w:val="00106928"/>
    <w:rsid w:val="00106BB9"/>
    <w:rsid w:val="00107482"/>
    <w:rsid w:val="00107C01"/>
    <w:rsid w:val="001102B2"/>
    <w:rsid w:val="00111737"/>
    <w:rsid w:val="00111A42"/>
    <w:rsid w:val="00112C48"/>
    <w:rsid w:val="001136D9"/>
    <w:rsid w:val="00113D8B"/>
    <w:rsid w:val="00113E42"/>
    <w:rsid w:val="001144BA"/>
    <w:rsid w:val="001144EC"/>
    <w:rsid w:val="00114CCE"/>
    <w:rsid w:val="0011602E"/>
    <w:rsid w:val="00116F7E"/>
    <w:rsid w:val="00117DA8"/>
    <w:rsid w:val="00120647"/>
    <w:rsid w:val="001206F4"/>
    <w:rsid w:val="00122111"/>
    <w:rsid w:val="00122486"/>
    <w:rsid w:val="001233DD"/>
    <w:rsid w:val="001234C6"/>
    <w:rsid w:val="00125407"/>
    <w:rsid w:val="001266A7"/>
    <w:rsid w:val="00127D59"/>
    <w:rsid w:val="00130028"/>
    <w:rsid w:val="00130361"/>
    <w:rsid w:val="00130D0C"/>
    <w:rsid w:val="00130FCA"/>
    <w:rsid w:val="0013249F"/>
    <w:rsid w:val="001324A6"/>
    <w:rsid w:val="00132E3A"/>
    <w:rsid w:val="0013354B"/>
    <w:rsid w:val="001349F8"/>
    <w:rsid w:val="0013644C"/>
    <w:rsid w:val="0014023A"/>
    <w:rsid w:val="001415DF"/>
    <w:rsid w:val="00141A57"/>
    <w:rsid w:val="00141D98"/>
    <w:rsid w:val="0014247F"/>
    <w:rsid w:val="00143633"/>
    <w:rsid w:val="001457D7"/>
    <w:rsid w:val="00145DCD"/>
    <w:rsid w:val="001462A3"/>
    <w:rsid w:val="00146C71"/>
    <w:rsid w:val="00146DAB"/>
    <w:rsid w:val="00147054"/>
    <w:rsid w:val="00147BF6"/>
    <w:rsid w:val="00147C96"/>
    <w:rsid w:val="00147C9F"/>
    <w:rsid w:val="00150333"/>
    <w:rsid w:val="0015187F"/>
    <w:rsid w:val="001519EE"/>
    <w:rsid w:val="00152CFC"/>
    <w:rsid w:val="0015376E"/>
    <w:rsid w:val="00154E3C"/>
    <w:rsid w:val="00156155"/>
    <w:rsid w:val="0015765D"/>
    <w:rsid w:val="00160F4B"/>
    <w:rsid w:val="00161B47"/>
    <w:rsid w:val="00161D52"/>
    <w:rsid w:val="00163613"/>
    <w:rsid w:val="00164763"/>
    <w:rsid w:val="00164D09"/>
    <w:rsid w:val="00165019"/>
    <w:rsid w:val="00165A64"/>
    <w:rsid w:val="00167001"/>
    <w:rsid w:val="0016714D"/>
    <w:rsid w:val="00167830"/>
    <w:rsid w:val="00167B0A"/>
    <w:rsid w:val="00167F22"/>
    <w:rsid w:val="00171118"/>
    <w:rsid w:val="0017229F"/>
    <w:rsid w:val="001729B5"/>
    <w:rsid w:val="001730FE"/>
    <w:rsid w:val="00173521"/>
    <w:rsid w:val="00173554"/>
    <w:rsid w:val="001747CE"/>
    <w:rsid w:val="00175ED8"/>
    <w:rsid w:val="00176A5B"/>
    <w:rsid w:val="001771CE"/>
    <w:rsid w:val="001771F1"/>
    <w:rsid w:val="001776FE"/>
    <w:rsid w:val="00177787"/>
    <w:rsid w:val="001778E7"/>
    <w:rsid w:val="00180D41"/>
    <w:rsid w:val="001817CA"/>
    <w:rsid w:val="00181979"/>
    <w:rsid w:val="00182661"/>
    <w:rsid w:val="00183016"/>
    <w:rsid w:val="00183270"/>
    <w:rsid w:val="00183698"/>
    <w:rsid w:val="00183E25"/>
    <w:rsid w:val="001857CD"/>
    <w:rsid w:val="0018620C"/>
    <w:rsid w:val="00187D0F"/>
    <w:rsid w:val="00190268"/>
    <w:rsid w:val="001908F6"/>
    <w:rsid w:val="00190A4F"/>
    <w:rsid w:val="0019112D"/>
    <w:rsid w:val="00192622"/>
    <w:rsid w:val="00192832"/>
    <w:rsid w:val="00194C9C"/>
    <w:rsid w:val="0019548F"/>
    <w:rsid w:val="00196690"/>
    <w:rsid w:val="00196E0E"/>
    <w:rsid w:val="00197C3E"/>
    <w:rsid w:val="001A11BC"/>
    <w:rsid w:val="001A1394"/>
    <w:rsid w:val="001A1FBE"/>
    <w:rsid w:val="001A2115"/>
    <w:rsid w:val="001A2693"/>
    <w:rsid w:val="001A35A6"/>
    <w:rsid w:val="001A4EDD"/>
    <w:rsid w:val="001A5D33"/>
    <w:rsid w:val="001A64BC"/>
    <w:rsid w:val="001A7970"/>
    <w:rsid w:val="001A7E1E"/>
    <w:rsid w:val="001B1A32"/>
    <w:rsid w:val="001B28D5"/>
    <w:rsid w:val="001B423A"/>
    <w:rsid w:val="001B4ADA"/>
    <w:rsid w:val="001B50F7"/>
    <w:rsid w:val="001B53C0"/>
    <w:rsid w:val="001B5718"/>
    <w:rsid w:val="001B673C"/>
    <w:rsid w:val="001B7243"/>
    <w:rsid w:val="001B7255"/>
    <w:rsid w:val="001C01B3"/>
    <w:rsid w:val="001C03FD"/>
    <w:rsid w:val="001C0708"/>
    <w:rsid w:val="001C091D"/>
    <w:rsid w:val="001C11EE"/>
    <w:rsid w:val="001C3B0A"/>
    <w:rsid w:val="001C4546"/>
    <w:rsid w:val="001C4C1D"/>
    <w:rsid w:val="001C51F0"/>
    <w:rsid w:val="001C550E"/>
    <w:rsid w:val="001C55D5"/>
    <w:rsid w:val="001C57BB"/>
    <w:rsid w:val="001C598E"/>
    <w:rsid w:val="001C5B4B"/>
    <w:rsid w:val="001D150D"/>
    <w:rsid w:val="001D2C09"/>
    <w:rsid w:val="001D4388"/>
    <w:rsid w:val="001D46E2"/>
    <w:rsid w:val="001D5362"/>
    <w:rsid w:val="001D54D5"/>
    <w:rsid w:val="001D5D4C"/>
    <w:rsid w:val="001D6948"/>
    <w:rsid w:val="001E00AC"/>
    <w:rsid w:val="001E0817"/>
    <w:rsid w:val="001E0878"/>
    <w:rsid w:val="001E0C95"/>
    <w:rsid w:val="001E1A60"/>
    <w:rsid w:val="001E2114"/>
    <w:rsid w:val="001E3893"/>
    <w:rsid w:val="001E3C5F"/>
    <w:rsid w:val="001E4719"/>
    <w:rsid w:val="001E4A2E"/>
    <w:rsid w:val="001E57B3"/>
    <w:rsid w:val="001E5818"/>
    <w:rsid w:val="001E6744"/>
    <w:rsid w:val="001F085E"/>
    <w:rsid w:val="001F0DDC"/>
    <w:rsid w:val="001F0EAE"/>
    <w:rsid w:val="001F1E55"/>
    <w:rsid w:val="001F23BE"/>
    <w:rsid w:val="001F28ED"/>
    <w:rsid w:val="001F3B7F"/>
    <w:rsid w:val="001F40F5"/>
    <w:rsid w:val="001F4171"/>
    <w:rsid w:val="001F441A"/>
    <w:rsid w:val="001F4A92"/>
    <w:rsid w:val="001F7063"/>
    <w:rsid w:val="001F7625"/>
    <w:rsid w:val="00200B39"/>
    <w:rsid w:val="00201766"/>
    <w:rsid w:val="00201E73"/>
    <w:rsid w:val="0020235C"/>
    <w:rsid w:val="00202A3C"/>
    <w:rsid w:val="002039FC"/>
    <w:rsid w:val="00203C3A"/>
    <w:rsid w:val="002049A1"/>
    <w:rsid w:val="0020518F"/>
    <w:rsid w:val="00205989"/>
    <w:rsid w:val="00205A9A"/>
    <w:rsid w:val="00205B3F"/>
    <w:rsid w:val="002061EC"/>
    <w:rsid w:val="00210475"/>
    <w:rsid w:val="0021081F"/>
    <w:rsid w:val="00210A90"/>
    <w:rsid w:val="00211DC0"/>
    <w:rsid w:val="00211FFF"/>
    <w:rsid w:val="002121AF"/>
    <w:rsid w:val="00214B6E"/>
    <w:rsid w:val="00215742"/>
    <w:rsid w:val="0021598B"/>
    <w:rsid w:val="00215BFC"/>
    <w:rsid w:val="00217AC5"/>
    <w:rsid w:val="00221567"/>
    <w:rsid w:val="00221658"/>
    <w:rsid w:val="00221903"/>
    <w:rsid w:val="002229A6"/>
    <w:rsid w:val="00224D1F"/>
    <w:rsid w:val="002301D5"/>
    <w:rsid w:val="00230D66"/>
    <w:rsid w:val="00231E12"/>
    <w:rsid w:val="00233219"/>
    <w:rsid w:val="002335AC"/>
    <w:rsid w:val="00233DBC"/>
    <w:rsid w:val="00234409"/>
    <w:rsid w:val="00234491"/>
    <w:rsid w:val="002346EC"/>
    <w:rsid w:val="002364E4"/>
    <w:rsid w:val="00236672"/>
    <w:rsid w:val="00237A8D"/>
    <w:rsid w:val="00240FCB"/>
    <w:rsid w:val="00241BED"/>
    <w:rsid w:val="00241D4E"/>
    <w:rsid w:val="00241F0A"/>
    <w:rsid w:val="00243668"/>
    <w:rsid w:val="00243B00"/>
    <w:rsid w:val="002451E0"/>
    <w:rsid w:val="00247891"/>
    <w:rsid w:val="002478F0"/>
    <w:rsid w:val="00250E1B"/>
    <w:rsid w:val="00251D3E"/>
    <w:rsid w:val="00252120"/>
    <w:rsid w:val="002537EF"/>
    <w:rsid w:val="00254066"/>
    <w:rsid w:val="0025574C"/>
    <w:rsid w:val="00257990"/>
    <w:rsid w:val="00257B61"/>
    <w:rsid w:val="00262159"/>
    <w:rsid w:val="00262C1A"/>
    <w:rsid w:val="00262DB4"/>
    <w:rsid w:val="00262E56"/>
    <w:rsid w:val="00263317"/>
    <w:rsid w:val="0026339E"/>
    <w:rsid w:val="0026354D"/>
    <w:rsid w:val="00263A75"/>
    <w:rsid w:val="00263D90"/>
    <w:rsid w:val="0026429C"/>
    <w:rsid w:val="0026528C"/>
    <w:rsid w:val="00266632"/>
    <w:rsid w:val="00270E5E"/>
    <w:rsid w:val="00271E6D"/>
    <w:rsid w:val="002725B8"/>
    <w:rsid w:val="00272685"/>
    <w:rsid w:val="00273BC3"/>
    <w:rsid w:val="00273D0C"/>
    <w:rsid w:val="0027556A"/>
    <w:rsid w:val="002756BE"/>
    <w:rsid w:val="00275CB4"/>
    <w:rsid w:val="0027724B"/>
    <w:rsid w:val="00277ECA"/>
    <w:rsid w:val="002807FB"/>
    <w:rsid w:val="002809BE"/>
    <w:rsid w:val="00280A91"/>
    <w:rsid w:val="00281275"/>
    <w:rsid w:val="002812EF"/>
    <w:rsid w:val="00281335"/>
    <w:rsid w:val="00281961"/>
    <w:rsid w:val="002824E1"/>
    <w:rsid w:val="00282895"/>
    <w:rsid w:val="0028333C"/>
    <w:rsid w:val="00283876"/>
    <w:rsid w:val="00284FD9"/>
    <w:rsid w:val="00285782"/>
    <w:rsid w:val="002865D1"/>
    <w:rsid w:val="00286E74"/>
    <w:rsid w:val="002871F9"/>
    <w:rsid w:val="00291819"/>
    <w:rsid w:val="002929AD"/>
    <w:rsid w:val="00292E6D"/>
    <w:rsid w:val="002934C3"/>
    <w:rsid w:val="002936ED"/>
    <w:rsid w:val="002938E2"/>
    <w:rsid w:val="00294732"/>
    <w:rsid w:val="00294E12"/>
    <w:rsid w:val="00294FC1"/>
    <w:rsid w:val="00295044"/>
    <w:rsid w:val="00295205"/>
    <w:rsid w:val="0029535D"/>
    <w:rsid w:val="0029698C"/>
    <w:rsid w:val="00296BFB"/>
    <w:rsid w:val="00296F23"/>
    <w:rsid w:val="002972DF"/>
    <w:rsid w:val="0029778E"/>
    <w:rsid w:val="00297A55"/>
    <w:rsid w:val="002A2014"/>
    <w:rsid w:val="002A2197"/>
    <w:rsid w:val="002A277F"/>
    <w:rsid w:val="002A362A"/>
    <w:rsid w:val="002A4D50"/>
    <w:rsid w:val="002A5362"/>
    <w:rsid w:val="002A5E1B"/>
    <w:rsid w:val="002A694C"/>
    <w:rsid w:val="002A6C97"/>
    <w:rsid w:val="002B0C25"/>
    <w:rsid w:val="002B0E27"/>
    <w:rsid w:val="002B0F44"/>
    <w:rsid w:val="002B17B2"/>
    <w:rsid w:val="002B1A0B"/>
    <w:rsid w:val="002B2F1C"/>
    <w:rsid w:val="002B4237"/>
    <w:rsid w:val="002B42F4"/>
    <w:rsid w:val="002B5CA8"/>
    <w:rsid w:val="002B6651"/>
    <w:rsid w:val="002B6691"/>
    <w:rsid w:val="002B66C6"/>
    <w:rsid w:val="002B6C13"/>
    <w:rsid w:val="002B6DF7"/>
    <w:rsid w:val="002B743B"/>
    <w:rsid w:val="002C0A77"/>
    <w:rsid w:val="002C3037"/>
    <w:rsid w:val="002C4276"/>
    <w:rsid w:val="002C4680"/>
    <w:rsid w:val="002C4959"/>
    <w:rsid w:val="002C532F"/>
    <w:rsid w:val="002C5463"/>
    <w:rsid w:val="002C6CF6"/>
    <w:rsid w:val="002C7388"/>
    <w:rsid w:val="002C7F12"/>
    <w:rsid w:val="002D0B99"/>
    <w:rsid w:val="002D143D"/>
    <w:rsid w:val="002D3170"/>
    <w:rsid w:val="002D33A3"/>
    <w:rsid w:val="002D33F2"/>
    <w:rsid w:val="002D3524"/>
    <w:rsid w:val="002D4613"/>
    <w:rsid w:val="002D499F"/>
    <w:rsid w:val="002D560A"/>
    <w:rsid w:val="002D67FE"/>
    <w:rsid w:val="002D69BE"/>
    <w:rsid w:val="002E0691"/>
    <w:rsid w:val="002E0855"/>
    <w:rsid w:val="002E0CA1"/>
    <w:rsid w:val="002E0F01"/>
    <w:rsid w:val="002E16B1"/>
    <w:rsid w:val="002E2068"/>
    <w:rsid w:val="002E2F72"/>
    <w:rsid w:val="002E337E"/>
    <w:rsid w:val="002E56DF"/>
    <w:rsid w:val="002E5C2D"/>
    <w:rsid w:val="002E67D5"/>
    <w:rsid w:val="002E69E6"/>
    <w:rsid w:val="002F01C3"/>
    <w:rsid w:val="002F01CE"/>
    <w:rsid w:val="002F02E5"/>
    <w:rsid w:val="002F068B"/>
    <w:rsid w:val="002F079B"/>
    <w:rsid w:val="002F31AD"/>
    <w:rsid w:val="002F38EB"/>
    <w:rsid w:val="002F3A3F"/>
    <w:rsid w:val="002F4126"/>
    <w:rsid w:val="002F421A"/>
    <w:rsid w:val="002F424C"/>
    <w:rsid w:val="002F4288"/>
    <w:rsid w:val="002F4EBA"/>
    <w:rsid w:val="002F566A"/>
    <w:rsid w:val="002F6176"/>
    <w:rsid w:val="002F70D5"/>
    <w:rsid w:val="00300AD4"/>
    <w:rsid w:val="00300BB3"/>
    <w:rsid w:val="00300E96"/>
    <w:rsid w:val="0030100B"/>
    <w:rsid w:val="0030241E"/>
    <w:rsid w:val="003024D9"/>
    <w:rsid w:val="00303D0E"/>
    <w:rsid w:val="00304466"/>
    <w:rsid w:val="003055A9"/>
    <w:rsid w:val="0030587E"/>
    <w:rsid w:val="00305E1D"/>
    <w:rsid w:val="00307FF6"/>
    <w:rsid w:val="00310BE8"/>
    <w:rsid w:val="003110E7"/>
    <w:rsid w:val="003124F0"/>
    <w:rsid w:val="00312EAF"/>
    <w:rsid w:val="00313203"/>
    <w:rsid w:val="00313A06"/>
    <w:rsid w:val="00314924"/>
    <w:rsid w:val="00314D05"/>
    <w:rsid w:val="003150D1"/>
    <w:rsid w:val="0031538F"/>
    <w:rsid w:val="00315931"/>
    <w:rsid w:val="00316EC6"/>
    <w:rsid w:val="003174B4"/>
    <w:rsid w:val="00322004"/>
    <w:rsid w:val="00322341"/>
    <w:rsid w:val="003224D7"/>
    <w:rsid w:val="0032267F"/>
    <w:rsid w:val="003239ED"/>
    <w:rsid w:val="00324D1A"/>
    <w:rsid w:val="00324E92"/>
    <w:rsid w:val="003253BE"/>
    <w:rsid w:val="00325429"/>
    <w:rsid w:val="00326D04"/>
    <w:rsid w:val="00327C18"/>
    <w:rsid w:val="003315E5"/>
    <w:rsid w:val="0033225B"/>
    <w:rsid w:val="00332592"/>
    <w:rsid w:val="00332619"/>
    <w:rsid w:val="00332CBA"/>
    <w:rsid w:val="00333835"/>
    <w:rsid w:val="00333F0C"/>
    <w:rsid w:val="00334E54"/>
    <w:rsid w:val="003350FD"/>
    <w:rsid w:val="0033555E"/>
    <w:rsid w:val="00335685"/>
    <w:rsid w:val="00335AC0"/>
    <w:rsid w:val="0033798F"/>
    <w:rsid w:val="00337DFB"/>
    <w:rsid w:val="00340066"/>
    <w:rsid w:val="0034144F"/>
    <w:rsid w:val="00343D0D"/>
    <w:rsid w:val="003448B5"/>
    <w:rsid w:val="00344E82"/>
    <w:rsid w:val="00344FB0"/>
    <w:rsid w:val="003457CC"/>
    <w:rsid w:val="003461CC"/>
    <w:rsid w:val="00347E38"/>
    <w:rsid w:val="0035032B"/>
    <w:rsid w:val="00350907"/>
    <w:rsid w:val="0035169B"/>
    <w:rsid w:val="00351ECE"/>
    <w:rsid w:val="00352C98"/>
    <w:rsid w:val="00353975"/>
    <w:rsid w:val="00355247"/>
    <w:rsid w:val="003554EE"/>
    <w:rsid w:val="00355855"/>
    <w:rsid w:val="0035602A"/>
    <w:rsid w:val="00356B4F"/>
    <w:rsid w:val="00356BC8"/>
    <w:rsid w:val="00357F88"/>
    <w:rsid w:val="003602F9"/>
    <w:rsid w:val="00361252"/>
    <w:rsid w:val="003621CF"/>
    <w:rsid w:val="00363F48"/>
    <w:rsid w:val="003641A9"/>
    <w:rsid w:val="00364A0E"/>
    <w:rsid w:val="00364AC0"/>
    <w:rsid w:val="003659AF"/>
    <w:rsid w:val="00365BDF"/>
    <w:rsid w:val="00366627"/>
    <w:rsid w:val="00366E2C"/>
    <w:rsid w:val="0037055A"/>
    <w:rsid w:val="00371CF0"/>
    <w:rsid w:val="00371FD9"/>
    <w:rsid w:val="003720A4"/>
    <w:rsid w:val="00373B01"/>
    <w:rsid w:val="003742B2"/>
    <w:rsid w:val="0037548E"/>
    <w:rsid w:val="0037577A"/>
    <w:rsid w:val="00376FD2"/>
    <w:rsid w:val="003811B4"/>
    <w:rsid w:val="00381541"/>
    <w:rsid w:val="00381C0A"/>
    <w:rsid w:val="00382200"/>
    <w:rsid w:val="00382389"/>
    <w:rsid w:val="0038319E"/>
    <w:rsid w:val="00384B6A"/>
    <w:rsid w:val="003850A9"/>
    <w:rsid w:val="003871BD"/>
    <w:rsid w:val="0039015D"/>
    <w:rsid w:val="00391144"/>
    <w:rsid w:val="00391D4B"/>
    <w:rsid w:val="00391F91"/>
    <w:rsid w:val="00392F6F"/>
    <w:rsid w:val="00393469"/>
    <w:rsid w:val="003937AC"/>
    <w:rsid w:val="00393D83"/>
    <w:rsid w:val="00393E76"/>
    <w:rsid w:val="00394807"/>
    <w:rsid w:val="00394968"/>
    <w:rsid w:val="00394A99"/>
    <w:rsid w:val="00395278"/>
    <w:rsid w:val="00396431"/>
    <w:rsid w:val="00396C9F"/>
    <w:rsid w:val="00397A81"/>
    <w:rsid w:val="003A6386"/>
    <w:rsid w:val="003A6C9A"/>
    <w:rsid w:val="003B1BB4"/>
    <w:rsid w:val="003B277D"/>
    <w:rsid w:val="003B2E4C"/>
    <w:rsid w:val="003B3EF9"/>
    <w:rsid w:val="003B421E"/>
    <w:rsid w:val="003B5829"/>
    <w:rsid w:val="003B5BEE"/>
    <w:rsid w:val="003B6C90"/>
    <w:rsid w:val="003B6DFB"/>
    <w:rsid w:val="003B7144"/>
    <w:rsid w:val="003B748C"/>
    <w:rsid w:val="003B750D"/>
    <w:rsid w:val="003B7A61"/>
    <w:rsid w:val="003C08FD"/>
    <w:rsid w:val="003C181F"/>
    <w:rsid w:val="003C2C64"/>
    <w:rsid w:val="003C2F1F"/>
    <w:rsid w:val="003C3170"/>
    <w:rsid w:val="003C3523"/>
    <w:rsid w:val="003C35D8"/>
    <w:rsid w:val="003C3DB4"/>
    <w:rsid w:val="003C42A5"/>
    <w:rsid w:val="003C447E"/>
    <w:rsid w:val="003C4653"/>
    <w:rsid w:val="003C4B0D"/>
    <w:rsid w:val="003C5407"/>
    <w:rsid w:val="003C54AD"/>
    <w:rsid w:val="003C5DAE"/>
    <w:rsid w:val="003C7461"/>
    <w:rsid w:val="003D067D"/>
    <w:rsid w:val="003D07C8"/>
    <w:rsid w:val="003D1022"/>
    <w:rsid w:val="003D2509"/>
    <w:rsid w:val="003D2948"/>
    <w:rsid w:val="003D2F28"/>
    <w:rsid w:val="003D4644"/>
    <w:rsid w:val="003D58A5"/>
    <w:rsid w:val="003D5F7C"/>
    <w:rsid w:val="003D6437"/>
    <w:rsid w:val="003D6728"/>
    <w:rsid w:val="003D687C"/>
    <w:rsid w:val="003D6926"/>
    <w:rsid w:val="003D73D9"/>
    <w:rsid w:val="003E08F8"/>
    <w:rsid w:val="003E1585"/>
    <w:rsid w:val="003E1728"/>
    <w:rsid w:val="003E3DDA"/>
    <w:rsid w:val="003E4B2C"/>
    <w:rsid w:val="003E4FC1"/>
    <w:rsid w:val="003E555A"/>
    <w:rsid w:val="003E55F5"/>
    <w:rsid w:val="003E6139"/>
    <w:rsid w:val="003E7124"/>
    <w:rsid w:val="003E76B2"/>
    <w:rsid w:val="003F0A28"/>
    <w:rsid w:val="003F1DE9"/>
    <w:rsid w:val="003F28BC"/>
    <w:rsid w:val="003F29F6"/>
    <w:rsid w:val="003F2ADD"/>
    <w:rsid w:val="003F2BF2"/>
    <w:rsid w:val="003F3EB2"/>
    <w:rsid w:val="003F58C8"/>
    <w:rsid w:val="003F6A28"/>
    <w:rsid w:val="003F7118"/>
    <w:rsid w:val="003F764D"/>
    <w:rsid w:val="003F77EE"/>
    <w:rsid w:val="004002CC"/>
    <w:rsid w:val="0040080B"/>
    <w:rsid w:val="004012DF"/>
    <w:rsid w:val="00401894"/>
    <w:rsid w:val="004018DF"/>
    <w:rsid w:val="00401B16"/>
    <w:rsid w:val="004028BA"/>
    <w:rsid w:val="00403D6C"/>
    <w:rsid w:val="00403E4B"/>
    <w:rsid w:val="0040406F"/>
    <w:rsid w:val="0040532A"/>
    <w:rsid w:val="0040630B"/>
    <w:rsid w:val="00406D21"/>
    <w:rsid w:val="004070CB"/>
    <w:rsid w:val="0040722A"/>
    <w:rsid w:val="00407A48"/>
    <w:rsid w:val="004114EF"/>
    <w:rsid w:val="00411B2F"/>
    <w:rsid w:val="0041213C"/>
    <w:rsid w:val="00412B7A"/>
    <w:rsid w:val="004130AA"/>
    <w:rsid w:val="0041340F"/>
    <w:rsid w:val="00413908"/>
    <w:rsid w:val="004148BA"/>
    <w:rsid w:val="00415E2D"/>
    <w:rsid w:val="00415ED9"/>
    <w:rsid w:val="004161A9"/>
    <w:rsid w:val="004164E0"/>
    <w:rsid w:val="00416A74"/>
    <w:rsid w:val="00417337"/>
    <w:rsid w:val="004218D9"/>
    <w:rsid w:val="00421B2D"/>
    <w:rsid w:val="00422F17"/>
    <w:rsid w:val="00423EE3"/>
    <w:rsid w:val="00425285"/>
    <w:rsid w:val="00426BEE"/>
    <w:rsid w:val="00427655"/>
    <w:rsid w:val="0042794D"/>
    <w:rsid w:val="00430883"/>
    <w:rsid w:val="00432D57"/>
    <w:rsid w:val="0043415B"/>
    <w:rsid w:val="00434298"/>
    <w:rsid w:val="00434A92"/>
    <w:rsid w:val="00434DA5"/>
    <w:rsid w:val="00435950"/>
    <w:rsid w:val="0043610B"/>
    <w:rsid w:val="00436199"/>
    <w:rsid w:val="00436E25"/>
    <w:rsid w:val="00437D67"/>
    <w:rsid w:val="0044050A"/>
    <w:rsid w:val="00440788"/>
    <w:rsid w:val="00441160"/>
    <w:rsid w:val="00441B9C"/>
    <w:rsid w:val="004436BB"/>
    <w:rsid w:val="00443902"/>
    <w:rsid w:val="004453A5"/>
    <w:rsid w:val="00445AB9"/>
    <w:rsid w:val="00447078"/>
    <w:rsid w:val="004472E0"/>
    <w:rsid w:val="00447BE4"/>
    <w:rsid w:val="00451414"/>
    <w:rsid w:val="004527BA"/>
    <w:rsid w:val="004527E8"/>
    <w:rsid w:val="00452AD4"/>
    <w:rsid w:val="004534EE"/>
    <w:rsid w:val="00453571"/>
    <w:rsid w:val="0045388A"/>
    <w:rsid w:val="00453B48"/>
    <w:rsid w:val="00453B9F"/>
    <w:rsid w:val="00454DF3"/>
    <w:rsid w:val="004558D4"/>
    <w:rsid w:val="00455F58"/>
    <w:rsid w:val="004567C8"/>
    <w:rsid w:val="00456B01"/>
    <w:rsid w:val="00457133"/>
    <w:rsid w:val="00457255"/>
    <w:rsid w:val="00457A25"/>
    <w:rsid w:val="00457AE8"/>
    <w:rsid w:val="00457C36"/>
    <w:rsid w:val="0046174B"/>
    <w:rsid w:val="004623EA"/>
    <w:rsid w:val="004633FE"/>
    <w:rsid w:val="0046349F"/>
    <w:rsid w:val="00463563"/>
    <w:rsid w:val="00466BEA"/>
    <w:rsid w:val="00467048"/>
    <w:rsid w:val="004677FA"/>
    <w:rsid w:val="004678DE"/>
    <w:rsid w:val="00467E27"/>
    <w:rsid w:val="00470B4E"/>
    <w:rsid w:val="00472152"/>
    <w:rsid w:val="00472C4F"/>
    <w:rsid w:val="0047677A"/>
    <w:rsid w:val="00476790"/>
    <w:rsid w:val="00476E97"/>
    <w:rsid w:val="004806CC"/>
    <w:rsid w:val="00480B0E"/>
    <w:rsid w:val="0048119E"/>
    <w:rsid w:val="00481BC1"/>
    <w:rsid w:val="00483011"/>
    <w:rsid w:val="00484BF6"/>
    <w:rsid w:val="004859BC"/>
    <w:rsid w:val="00485BFC"/>
    <w:rsid w:val="00485F46"/>
    <w:rsid w:val="004866C0"/>
    <w:rsid w:val="00486D96"/>
    <w:rsid w:val="004875F0"/>
    <w:rsid w:val="00487CE9"/>
    <w:rsid w:val="00487F90"/>
    <w:rsid w:val="00487FEB"/>
    <w:rsid w:val="00490B48"/>
    <w:rsid w:val="00491351"/>
    <w:rsid w:val="00492CC6"/>
    <w:rsid w:val="0049304A"/>
    <w:rsid w:val="00493198"/>
    <w:rsid w:val="00493E17"/>
    <w:rsid w:val="0049435B"/>
    <w:rsid w:val="00495CFD"/>
    <w:rsid w:val="004960B7"/>
    <w:rsid w:val="0049791C"/>
    <w:rsid w:val="00497941"/>
    <w:rsid w:val="00497BFE"/>
    <w:rsid w:val="004A06D2"/>
    <w:rsid w:val="004A07B9"/>
    <w:rsid w:val="004A11FF"/>
    <w:rsid w:val="004A2018"/>
    <w:rsid w:val="004A2FF9"/>
    <w:rsid w:val="004A3BFE"/>
    <w:rsid w:val="004A4AED"/>
    <w:rsid w:val="004A4C73"/>
    <w:rsid w:val="004A745B"/>
    <w:rsid w:val="004B089B"/>
    <w:rsid w:val="004B0CA9"/>
    <w:rsid w:val="004B200B"/>
    <w:rsid w:val="004B310C"/>
    <w:rsid w:val="004B339D"/>
    <w:rsid w:val="004B3863"/>
    <w:rsid w:val="004B4E08"/>
    <w:rsid w:val="004B5501"/>
    <w:rsid w:val="004B70CE"/>
    <w:rsid w:val="004B79D9"/>
    <w:rsid w:val="004B7E06"/>
    <w:rsid w:val="004C1356"/>
    <w:rsid w:val="004C18E4"/>
    <w:rsid w:val="004C214D"/>
    <w:rsid w:val="004C3217"/>
    <w:rsid w:val="004C34EC"/>
    <w:rsid w:val="004C378B"/>
    <w:rsid w:val="004C3F16"/>
    <w:rsid w:val="004C4FDF"/>
    <w:rsid w:val="004C4FF3"/>
    <w:rsid w:val="004C5329"/>
    <w:rsid w:val="004C58C1"/>
    <w:rsid w:val="004C6EE1"/>
    <w:rsid w:val="004C73F0"/>
    <w:rsid w:val="004D08CE"/>
    <w:rsid w:val="004D1085"/>
    <w:rsid w:val="004D1FC7"/>
    <w:rsid w:val="004D3876"/>
    <w:rsid w:val="004D484E"/>
    <w:rsid w:val="004D490B"/>
    <w:rsid w:val="004D6C05"/>
    <w:rsid w:val="004D7439"/>
    <w:rsid w:val="004D7726"/>
    <w:rsid w:val="004E0777"/>
    <w:rsid w:val="004E0A51"/>
    <w:rsid w:val="004E2D80"/>
    <w:rsid w:val="004E3BE3"/>
    <w:rsid w:val="004E3E5B"/>
    <w:rsid w:val="004E4687"/>
    <w:rsid w:val="004E4C1E"/>
    <w:rsid w:val="004E5565"/>
    <w:rsid w:val="004E5683"/>
    <w:rsid w:val="004E5D4E"/>
    <w:rsid w:val="004E6026"/>
    <w:rsid w:val="004E6464"/>
    <w:rsid w:val="004E66DC"/>
    <w:rsid w:val="004E6E73"/>
    <w:rsid w:val="004E7409"/>
    <w:rsid w:val="004E7B39"/>
    <w:rsid w:val="004F0E7C"/>
    <w:rsid w:val="004F2ADA"/>
    <w:rsid w:val="004F2C82"/>
    <w:rsid w:val="004F3EE4"/>
    <w:rsid w:val="004F508A"/>
    <w:rsid w:val="0050124F"/>
    <w:rsid w:val="00501330"/>
    <w:rsid w:val="00505857"/>
    <w:rsid w:val="005060D0"/>
    <w:rsid w:val="00506303"/>
    <w:rsid w:val="0050731C"/>
    <w:rsid w:val="00511237"/>
    <w:rsid w:val="005117AF"/>
    <w:rsid w:val="00512606"/>
    <w:rsid w:val="00512DDC"/>
    <w:rsid w:val="00512FC1"/>
    <w:rsid w:val="00513C71"/>
    <w:rsid w:val="00513E3D"/>
    <w:rsid w:val="0051445A"/>
    <w:rsid w:val="00514E21"/>
    <w:rsid w:val="0051529E"/>
    <w:rsid w:val="005205D2"/>
    <w:rsid w:val="00520A23"/>
    <w:rsid w:val="00520E56"/>
    <w:rsid w:val="005218FD"/>
    <w:rsid w:val="00522130"/>
    <w:rsid w:val="00522CC8"/>
    <w:rsid w:val="00522E97"/>
    <w:rsid w:val="00524983"/>
    <w:rsid w:val="00525116"/>
    <w:rsid w:val="0052551F"/>
    <w:rsid w:val="00525B1E"/>
    <w:rsid w:val="00527B3D"/>
    <w:rsid w:val="005304DC"/>
    <w:rsid w:val="00530B12"/>
    <w:rsid w:val="005320EC"/>
    <w:rsid w:val="00535D01"/>
    <w:rsid w:val="00537633"/>
    <w:rsid w:val="00540774"/>
    <w:rsid w:val="00540FDB"/>
    <w:rsid w:val="0054468E"/>
    <w:rsid w:val="0054489B"/>
    <w:rsid w:val="0054550B"/>
    <w:rsid w:val="0054606F"/>
    <w:rsid w:val="0054695B"/>
    <w:rsid w:val="00546C55"/>
    <w:rsid w:val="0054724D"/>
    <w:rsid w:val="00547714"/>
    <w:rsid w:val="00547AD9"/>
    <w:rsid w:val="00551228"/>
    <w:rsid w:val="00551E88"/>
    <w:rsid w:val="0055218A"/>
    <w:rsid w:val="00552A2E"/>
    <w:rsid w:val="00552F89"/>
    <w:rsid w:val="005543D5"/>
    <w:rsid w:val="0055512E"/>
    <w:rsid w:val="005557B7"/>
    <w:rsid w:val="00555958"/>
    <w:rsid w:val="00555AD7"/>
    <w:rsid w:val="00555B01"/>
    <w:rsid w:val="00555F3A"/>
    <w:rsid w:val="00556051"/>
    <w:rsid w:val="005568A5"/>
    <w:rsid w:val="00556A80"/>
    <w:rsid w:val="00560A91"/>
    <w:rsid w:val="00560C33"/>
    <w:rsid w:val="00562B1B"/>
    <w:rsid w:val="00563A1C"/>
    <w:rsid w:val="00564CAE"/>
    <w:rsid w:val="0056643E"/>
    <w:rsid w:val="005667FD"/>
    <w:rsid w:val="0056689F"/>
    <w:rsid w:val="00566BBA"/>
    <w:rsid w:val="00566DD0"/>
    <w:rsid w:val="00570453"/>
    <w:rsid w:val="00570830"/>
    <w:rsid w:val="00572B89"/>
    <w:rsid w:val="00572DB2"/>
    <w:rsid w:val="00574A93"/>
    <w:rsid w:val="0057560A"/>
    <w:rsid w:val="00575639"/>
    <w:rsid w:val="00575C91"/>
    <w:rsid w:val="0057620D"/>
    <w:rsid w:val="005804CC"/>
    <w:rsid w:val="0058116D"/>
    <w:rsid w:val="0058162E"/>
    <w:rsid w:val="005817D5"/>
    <w:rsid w:val="00583A6E"/>
    <w:rsid w:val="0058482E"/>
    <w:rsid w:val="00584FE6"/>
    <w:rsid w:val="00585687"/>
    <w:rsid w:val="005864D4"/>
    <w:rsid w:val="00586B13"/>
    <w:rsid w:val="00586F8C"/>
    <w:rsid w:val="00587835"/>
    <w:rsid w:val="005902B3"/>
    <w:rsid w:val="00591E84"/>
    <w:rsid w:val="00592210"/>
    <w:rsid w:val="00593C5B"/>
    <w:rsid w:val="005950FD"/>
    <w:rsid w:val="00595AF3"/>
    <w:rsid w:val="0059656E"/>
    <w:rsid w:val="00596F03"/>
    <w:rsid w:val="00597341"/>
    <w:rsid w:val="00597474"/>
    <w:rsid w:val="005976E5"/>
    <w:rsid w:val="00597786"/>
    <w:rsid w:val="005A0362"/>
    <w:rsid w:val="005A3125"/>
    <w:rsid w:val="005A3221"/>
    <w:rsid w:val="005A36C9"/>
    <w:rsid w:val="005A3BE7"/>
    <w:rsid w:val="005A3F21"/>
    <w:rsid w:val="005A44A9"/>
    <w:rsid w:val="005A5325"/>
    <w:rsid w:val="005A6362"/>
    <w:rsid w:val="005A75DF"/>
    <w:rsid w:val="005B032A"/>
    <w:rsid w:val="005B29FD"/>
    <w:rsid w:val="005B3722"/>
    <w:rsid w:val="005B3E13"/>
    <w:rsid w:val="005B4B3B"/>
    <w:rsid w:val="005B5B58"/>
    <w:rsid w:val="005B5F73"/>
    <w:rsid w:val="005B6280"/>
    <w:rsid w:val="005C00D6"/>
    <w:rsid w:val="005C050D"/>
    <w:rsid w:val="005C0842"/>
    <w:rsid w:val="005C1AF5"/>
    <w:rsid w:val="005C1B4C"/>
    <w:rsid w:val="005C1E6D"/>
    <w:rsid w:val="005C28C4"/>
    <w:rsid w:val="005C2C4C"/>
    <w:rsid w:val="005C39AE"/>
    <w:rsid w:val="005C4855"/>
    <w:rsid w:val="005C5182"/>
    <w:rsid w:val="005C57B2"/>
    <w:rsid w:val="005D018E"/>
    <w:rsid w:val="005D09D7"/>
    <w:rsid w:val="005D0C1E"/>
    <w:rsid w:val="005D0EF2"/>
    <w:rsid w:val="005D1C9C"/>
    <w:rsid w:val="005D1ED8"/>
    <w:rsid w:val="005D2338"/>
    <w:rsid w:val="005D2480"/>
    <w:rsid w:val="005D2797"/>
    <w:rsid w:val="005D33A3"/>
    <w:rsid w:val="005D34F6"/>
    <w:rsid w:val="005D39F4"/>
    <w:rsid w:val="005D3C86"/>
    <w:rsid w:val="005D3D0D"/>
    <w:rsid w:val="005D46B8"/>
    <w:rsid w:val="005D46F8"/>
    <w:rsid w:val="005D5EB1"/>
    <w:rsid w:val="005E0B75"/>
    <w:rsid w:val="005E15D0"/>
    <w:rsid w:val="005E19DC"/>
    <w:rsid w:val="005E2166"/>
    <w:rsid w:val="005E280E"/>
    <w:rsid w:val="005E2C63"/>
    <w:rsid w:val="005E2E87"/>
    <w:rsid w:val="005E3886"/>
    <w:rsid w:val="005E3DA2"/>
    <w:rsid w:val="005E4308"/>
    <w:rsid w:val="005E4BCD"/>
    <w:rsid w:val="005E5797"/>
    <w:rsid w:val="005E5A9F"/>
    <w:rsid w:val="005E6C19"/>
    <w:rsid w:val="005E7C9C"/>
    <w:rsid w:val="005E7CFF"/>
    <w:rsid w:val="005E7E01"/>
    <w:rsid w:val="005F00FD"/>
    <w:rsid w:val="005F0BA8"/>
    <w:rsid w:val="005F0D99"/>
    <w:rsid w:val="005F1941"/>
    <w:rsid w:val="005F25D9"/>
    <w:rsid w:val="005F2C8D"/>
    <w:rsid w:val="005F375C"/>
    <w:rsid w:val="005F4535"/>
    <w:rsid w:val="005F484F"/>
    <w:rsid w:val="005F4F59"/>
    <w:rsid w:val="005F5080"/>
    <w:rsid w:val="005F59B8"/>
    <w:rsid w:val="005F5A7D"/>
    <w:rsid w:val="005F7D3F"/>
    <w:rsid w:val="006018AD"/>
    <w:rsid w:val="00602307"/>
    <w:rsid w:val="0060302F"/>
    <w:rsid w:val="00603045"/>
    <w:rsid w:val="00603719"/>
    <w:rsid w:val="00603B24"/>
    <w:rsid w:val="00604002"/>
    <w:rsid w:val="006040AA"/>
    <w:rsid w:val="006042B9"/>
    <w:rsid w:val="006046F7"/>
    <w:rsid w:val="00605A48"/>
    <w:rsid w:val="00606BC6"/>
    <w:rsid w:val="0060777C"/>
    <w:rsid w:val="0061081A"/>
    <w:rsid w:val="00612654"/>
    <w:rsid w:val="00613C03"/>
    <w:rsid w:val="00613E04"/>
    <w:rsid w:val="0061462B"/>
    <w:rsid w:val="00614C64"/>
    <w:rsid w:val="0061607C"/>
    <w:rsid w:val="0061618E"/>
    <w:rsid w:val="006177D0"/>
    <w:rsid w:val="0062017D"/>
    <w:rsid w:val="006201DA"/>
    <w:rsid w:val="00620247"/>
    <w:rsid w:val="00620515"/>
    <w:rsid w:val="00621BC8"/>
    <w:rsid w:val="006221B5"/>
    <w:rsid w:val="006221EA"/>
    <w:rsid w:val="00622826"/>
    <w:rsid w:val="00622BAF"/>
    <w:rsid w:val="00623D93"/>
    <w:rsid w:val="00625F27"/>
    <w:rsid w:val="006278B4"/>
    <w:rsid w:val="006301BF"/>
    <w:rsid w:val="00631352"/>
    <w:rsid w:val="006327C2"/>
    <w:rsid w:val="006328DF"/>
    <w:rsid w:val="00632F76"/>
    <w:rsid w:val="00634891"/>
    <w:rsid w:val="00635703"/>
    <w:rsid w:val="00635743"/>
    <w:rsid w:val="00635BC2"/>
    <w:rsid w:val="00636A23"/>
    <w:rsid w:val="00636CAA"/>
    <w:rsid w:val="00636D1B"/>
    <w:rsid w:val="00637FAA"/>
    <w:rsid w:val="00637FB9"/>
    <w:rsid w:val="00640690"/>
    <w:rsid w:val="0064166A"/>
    <w:rsid w:val="00641AA8"/>
    <w:rsid w:val="00641C9A"/>
    <w:rsid w:val="006453BB"/>
    <w:rsid w:val="0064610A"/>
    <w:rsid w:val="00646267"/>
    <w:rsid w:val="006464BA"/>
    <w:rsid w:val="0064676E"/>
    <w:rsid w:val="0065006B"/>
    <w:rsid w:val="00650889"/>
    <w:rsid w:val="006509DF"/>
    <w:rsid w:val="00651307"/>
    <w:rsid w:val="0065184B"/>
    <w:rsid w:val="006521FB"/>
    <w:rsid w:val="00654416"/>
    <w:rsid w:val="006550C3"/>
    <w:rsid w:val="00655F34"/>
    <w:rsid w:val="00656137"/>
    <w:rsid w:val="0065687B"/>
    <w:rsid w:val="00656D96"/>
    <w:rsid w:val="006570D6"/>
    <w:rsid w:val="00657404"/>
    <w:rsid w:val="006575D5"/>
    <w:rsid w:val="006578FC"/>
    <w:rsid w:val="006579B9"/>
    <w:rsid w:val="0066025C"/>
    <w:rsid w:val="00660295"/>
    <w:rsid w:val="006605CB"/>
    <w:rsid w:val="0066093F"/>
    <w:rsid w:val="00660FBF"/>
    <w:rsid w:val="0066214E"/>
    <w:rsid w:val="0066341E"/>
    <w:rsid w:val="00663B2B"/>
    <w:rsid w:val="00663D7A"/>
    <w:rsid w:val="0066410D"/>
    <w:rsid w:val="00664311"/>
    <w:rsid w:val="00664976"/>
    <w:rsid w:val="00665E6A"/>
    <w:rsid w:val="00667342"/>
    <w:rsid w:val="00667BF7"/>
    <w:rsid w:val="00670770"/>
    <w:rsid w:val="0067109D"/>
    <w:rsid w:val="00671E00"/>
    <w:rsid w:val="00672130"/>
    <w:rsid w:val="006724C9"/>
    <w:rsid w:val="00673131"/>
    <w:rsid w:val="006731ED"/>
    <w:rsid w:val="006739DB"/>
    <w:rsid w:val="006745CC"/>
    <w:rsid w:val="006756B3"/>
    <w:rsid w:val="006774C8"/>
    <w:rsid w:val="006779F7"/>
    <w:rsid w:val="00677C52"/>
    <w:rsid w:val="0068027B"/>
    <w:rsid w:val="006810E1"/>
    <w:rsid w:val="006817FE"/>
    <w:rsid w:val="00681A07"/>
    <w:rsid w:val="00681AF3"/>
    <w:rsid w:val="00681FA0"/>
    <w:rsid w:val="00684128"/>
    <w:rsid w:val="00684442"/>
    <w:rsid w:val="0068474D"/>
    <w:rsid w:val="00684CFB"/>
    <w:rsid w:val="0068680B"/>
    <w:rsid w:val="00687694"/>
    <w:rsid w:val="00687B0B"/>
    <w:rsid w:val="00687F70"/>
    <w:rsid w:val="006906AC"/>
    <w:rsid w:val="00690790"/>
    <w:rsid w:val="0069097B"/>
    <w:rsid w:val="00690AEB"/>
    <w:rsid w:val="006911E3"/>
    <w:rsid w:val="006918E4"/>
    <w:rsid w:val="00691FD1"/>
    <w:rsid w:val="00692D1B"/>
    <w:rsid w:val="00692F71"/>
    <w:rsid w:val="00694038"/>
    <w:rsid w:val="006956A6"/>
    <w:rsid w:val="006969D6"/>
    <w:rsid w:val="00697AE4"/>
    <w:rsid w:val="006A2EA5"/>
    <w:rsid w:val="006A2FC3"/>
    <w:rsid w:val="006A31D4"/>
    <w:rsid w:val="006A3398"/>
    <w:rsid w:val="006A3885"/>
    <w:rsid w:val="006A419C"/>
    <w:rsid w:val="006A4ACE"/>
    <w:rsid w:val="006A530B"/>
    <w:rsid w:val="006A5E92"/>
    <w:rsid w:val="006A758C"/>
    <w:rsid w:val="006A762A"/>
    <w:rsid w:val="006B0E5E"/>
    <w:rsid w:val="006B153D"/>
    <w:rsid w:val="006B178E"/>
    <w:rsid w:val="006B1946"/>
    <w:rsid w:val="006B1D54"/>
    <w:rsid w:val="006B35A0"/>
    <w:rsid w:val="006B4E78"/>
    <w:rsid w:val="006B55A6"/>
    <w:rsid w:val="006B633B"/>
    <w:rsid w:val="006B643E"/>
    <w:rsid w:val="006B75C8"/>
    <w:rsid w:val="006C0185"/>
    <w:rsid w:val="006C31BA"/>
    <w:rsid w:val="006C3247"/>
    <w:rsid w:val="006C359A"/>
    <w:rsid w:val="006C5001"/>
    <w:rsid w:val="006C656D"/>
    <w:rsid w:val="006C7424"/>
    <w:rsid w:val="006D0319"/>
    <w:rsid w:val="006D041E"/>
    <w:rsid w:val="006D1AB9"/>
    <w:rsid w:val="006D2108"/>
    <w:rsid w:val="006D3985"/>
    <w:rsid w:val="006D4321"/>
    <w:rsid w:val="006D4E87"/>
    <w:rsid w:val="006D4ED9"/>
    <w:rsid w:val="006D5803"/>
    <w:rsid w:val="006D5F8A"/>
    <w:rsid w:val="006D6F33"/>
    <w:rsid w:val="006D78EE"/>
    <w:rsid w:val="006D7B7A"/>
    <w:rsid w:val="006D7F0C"/>
    <w:rsid w:val="006E01E8"/>
    <w:rsid w:val="006E0972"/>
    <w:rsid w:val="006E11DB"/>
    <w:rsid w:val="006E17AA"/>
    <w:rsid w:val="006E2CAA"/>
    <w:rsid w:val="006E2FB4"/>
    <w:rsid w:val="006E3C96"/>
    <w:rsid w:val="006E4091"/>
    <w:rsid w:val="006E4B12"/>
    <w:rsid w:val="006E6F5A"/>
    <w:rsid w:val="006E72B4"/>
    <w:rsid w:val="006E734A"/>
    <w:rsid w:val="006E7829"/>
    <w:rsid w:val="006E7A78"/>
    <w:rsid w:val="006F112B"/>
    <w:rsid w:val="006F2582"/>
    <w:rsid w:val="006F25D5"/>
    <w:rsid w:val="006F404A"/>
    <w:rsid w:val="006F4630"/>
    <w:rsid w:val="006F58BE"/>
    <w:rsid w:val="006F5C39"/>
    <w:rsid w:val="006F705C"/>
    <w:rsid w:val="006F7195"/>
    <w:rsid w:val="0070026B"/>
    <w:rsid w:val="0070146C"/>
    <w:rsid w:val="007032BE"/>
    <w:rsid w:val="007035FF"/>
    <w:rsid w:val="00704199"/>
    <w:rsid w:val="00704A41"/>
    <w:rsid w:val="00705F8A"/>
    <w:rsid w:val="0070699D"/>
    <w:rsid w:val="00706DAC"/>
    <w:rsid w:val="00710D1E"/>
    <w:rsid w:val="007150D4"/>
    <w:rsid w:val="00716019"/>
    <w:rsid w:val="007164FE"/>
    <w:rsid w:val="00717001"/>
    <w:rsid w:val="00717B68"/>
    <w:rsid w:val="007208F9"/>
    <w:rsid w:val="007230B5"/>
    <w:rsid w:val="0072372A"/>
    <w:rsid w:val="00725470"/>
    <w:rsid w:val="00725620"/>
    <w:rsid w:val="00725E27"/>
    <w:rsid w:val="007262C1"/>
    <w:rsid w:val="007262EA"/>
    <w:rsid w:val="00727495"/>
    <w:rsid w:val="007274EF"/>
    <w:rsid w:val="00727729"/>
    <w:rsid w:val="00730629"/>
    <w:rsid w:val="00731FC5"/>
    <w:rsid w:val="00732228"/>
    <w:rsid w:val="0073255B"/>
    <w:rsid w:val="00733A1E"/>
    <w:rsid w:val="00733A82"/>
    <w:rsid w:val="00733F75"/>
    <w:rsid w:val="0073485B"/>
    <w:rsid w:val="00734BD7"/>
    <w:rsid w:val="007350F3"/>
    <w:rsid w:val="00735752"/>
    <w:rsid w:val="0073609A"/>
    <w:rsid w:val="007365FE"/>
    <w:rsid w:val="007367EE"/>
    <w:rsid w:val="00736FA7"/>
    <w:rsid w:val="00737B13"/>
    <w:rsid w:val="00740715"/>
    <w:rsid w:val="007413AD"/>
    <w:rsid w:val="00741ABA"/>
    <w:rsid w:val="00742303"/>
    <w:rsid w:val="00742669"/>
    <w:rsid w:val="00743FAC"/>
    <w:rsid w:val="0074484C"/>
    <w:rsid w:val="0074486D"/>
    <w:rsid w:val="00745625"/>
    <w:rsid w:val="00745DDB"/>
    <w:rsid w:val="007465DC"/>
    <w:rsid w:val="007467BC"/>
    <w:rsid w:val="00746E44"/>
    <w:rsid w:val="007506B8"/>
    <w:rsid w:val="00750C81"/>
    <w:rsid w:val="00750F33"/>
    <w:rsid w:val="007518F2"/>
    <w:rsid w:val="007520F7"/>
    <w:rsid w:val="00753586"/>
    <w:rsid w:val="00754095"/>
    <w:rsid w:val="0075545B"/>
    <w:rsid w:val="0075572B"/>
    <w:rsid w:val="00756559"/>
    <w:rsid w:val="00757A56"/>
    <w:rsid w:val="007603CF"/>
    <w:rsid w:val="007608C0"/>
    <w:rsid w:val="00761CD0"/>
    <w:rsid w:val="00763A90"/>
    <w:rsid w:val="0076401D"/>
    <w:rsid w:val="00764C0D"/>
    <w:rsid w:val="00765682"/>
    <w:rsid w:val="0076619C"/>
    <w:rsid w:val="007665BA"/>
    <w:rsid w:val="00766713"/>
    <w:rsid w:val="0076724D"/>
    <w:rsid w:val="007673A7"/>
    <w:rsid w:val="0076792D"/>
    <w:rsid w:val="007707F1"/>
    <w:rsid w:val="007723B7"/>
    <w:rsid w:val="007725B8"/>
    <w:rsid w:val="00772FAD"/>
    <w:rsid w:val="007738B7"/>
    <w:rsid w:val="007744A8"/>
    <w:rsid w:val="0077524D"/>
    <w:rsid w:val="00775521"/>
    <w:rsid w:val="00775691"/>
    <w:rsid w:val="00775DDA"/>
    <w:rsid w:val="00776B57"/>
    <w:rsid w:val="00776C88"/>
    <w:rsid w:val="00777096"/>
    <w:rsid w:val="00777504"/>
    <w:rsid w:val="00777BC9"/>
    <w:rsid w:val="00780DA2"/>
    <w:rsid w:val="00780E63"/>
    <w:rsid w:val="00781B25"/>
    <w:rsid w:val="00782623"/>
    <w:rsid w:val="00782BA2"/>
    <w:rsid w:val="00784A47"/>
    <w:rsid w:val="00784BD0"/>
    <w:rsid w:val="00784E8B"/>
    <w:rsid w:val="00785FE5"/>
    <w:rsid w:val="00787474"/>
    <w:rsid w:val="007875A5"/>
    <w:rsid w:val="007879E5"/>
    <w:rsid w:val="00787B30"/>
    <w:rsid w:val="0079001C"/>
    <w:rsid w:val="00790FAA"/>
    <w:rsid w:val="0079122E"/>
    <w:rsid w:val="0079285F"/>
    <w:rsid w:val="0079384B"/>
    <w:rsid w:val="00793AA2"/>
    <w:rsid w:val="00793C00"/>
    <w:rsid w:val="00794ECA"/>
    <w:rsid w:val="0079552F"/>
    <w:rsid w:val="0079594D"/>
    <w:rsid w:val="007979D8"/>
    <w:rsid w:val="007A020B"/>
    <w:rsid w:val="007A1C5C"/>
    <w:rsid w:val="007A2477"/>
    <w:rsid w:val="007A2528"/>
    <w:rsid w:val="007A2612"/>
    <w:rsid w:val="007A2E2B"/>
    <w:rsid w:val="007A304B"/>
    <w:rsid w:val="007A39F8"/>
    <w:rsid w:val="007A4426"/>
    <w:rsid w:val="007A46F6"/>
    <w:rsid w:val="007A5AB4"/>
    <w:rsid w:val="007A5BD0"/>
    <w:rsid w:val="007A6645"/>
    <w:rsid w:val="007A6D74"/>
    <w:rsid w:val="007B05C5"/>
    <w:rsid w:val="007B10EE"/>
    <w:rsid w:val="007B14F8"/>
    <w:rsid w:val="007B432F"/>
    <w:rsid w:val="007B45C5"/>
    <w:rsid w:val="007B4DF2"/>
    <w:rsid w:val="007B54D9"/>
    <w:rsid w:val="007B5C71"/>
    <w:rsid w:val="007B70BC"/>
    <w:rsid w:val="007B7C1F"/>
    <w:rsid w:val="007C0047"/>
    <w:rsid w:val="007C045D"/>
    <w:rsid w:val="007C08E2"/>
    <w:rsid w:val="007C099C"/>
    <w:rsid w:val="007C0F81"/>
    <w:rsid w:val="007C1288"/>
    <w:rsid w:val="007C2205"/>
    <w:rsid w:val="007C249C"/>
    <w:rsid w:val="007C263A"/>
    <w:rsid w:val="007C281A"/>
    <w:rsid w:val="007C3414"/>
    <w:rsid w:val="007C3DEF"/>
    <w:rsid w:val="007C5092"/>
    <w:rsid w:val="007C5484"/>
    <w:rsid w:val="007C635F"/>
    <w:rsid w:val="007C6B1C"/>
    <w:rsid w:val="007C7655"/>
    <w:rsid w:val="007D04CF"/>
    <w:rsid w:val="007D11B2"/>
    <w:rsid w:val="007D1E07"/>
    <w:rsid w:val="007D245B"/>
    <w:rsid w:val="007D2B72"/>
    <w:rsid w:val="007D2B75"/>
    <w:rsid w:val="007D2C81"/>
    <w:rsid w:val="007D4106"/>
    <w:rsid w:val="007D6190"/>
    <w:rsid w:val="007D756F"/>
    <w:rsid w:val="007E317C"/>
    <w:rsid w:val="007E33A6"/>
    <w:rsid w:val="007E3D1B"/>
    <w:rsid w:val="007E4306"/>
    <w:rsid w:val="007E47A4"/>
    <w:rsid w:val="007E6390"/>
    <w:rsid w:val="007E6A69"/>
    <w:rsid w:val="007E7256"/>
    <w:rsid w:val="007E7433"/>
    <w:rsid w:val="007E748B"/>
    <w:rsid w:val="007F0972"/>
    <w:rsid w:val="007F0FF2"/>
    <w:rsid w:val="007F1840"/>
    <w:rsid w:val="007F24D8"/>
    <w:rsid w:val="007F2665"/>
    <w:rsid w:val="007F280A"/>
    <w:rsid w:val="007F2E5F"/>
    <w:rsid w:val="007F309D"/>
    <w:rsid w:val="007F3105"/>
    <w:rsid w:val="007F47F0"/>
    <w:rsid w:val="007F6C56"/>
    <w:rsid w:val="007F75A6"/>
    <w:rsid w:val="007F7C7C"/>
    <w:rsid w:val="00800013"/>
    <w:rsid w:val="00800627"/>
    <w:rsid w:val="00800BBA"/>
    <w:rsid w:val="008019D4"/>
    <w:rsid w:val="00802452"/>
    <w:rsid w:val="00802963"/>
    <w:rsid w:val="008037FA"/>
    <w:rsid w:val="00803A34"/>
    <w:rsid w:val="00805DAE"/>
    <w:rsid w:val="00807ACA"/>
    <w:rsid w:val="00811467"/>
    <w:rsid w:val="00811810"/>
    <w:rsid w:val="00811DF8"/>
    <w:rsid w:val="0081241E"/>
    <w:rsid w:val="00812F44"/>
    <w:rsid w:val="008137A5"/>
    <w:rsid w:val="0081407D"/>
    <w:rsid w:val="008153CB"/>
    <w:rsid w:val="00816632"/>
    <w:rsid w:val="0081674F"/>
    <w:rsid w:val="00816D2B"/>
    <w:rsid w:val="00817194"/>
    <w:rsid w:val="0081727D"/>
    <w:rsid w:val="00820946"/>
    <w:rsid w:val="0082098E"/>
    <w:rsid w:val="00820EBA"/>
    <w:rsid w:val="008216B6"/>
    <w:rsid w:val="00821CDC"/>
    <w:rsid w:val="0082225F"/>
    <w:rsid w:val="00822370"/>
    <w:rsid w:val="008225A2"/>
    <w:rsid w:val="008227AD"/>
    <w:rsid w:val="008235AD"/>
    <w:rsid w:val="008251E4"/>
    <w:rsid w:val="008256F7"/>
    <w:rsid w:val="00825A32"/>
    <w:rsid w:val="008265D6"/>
    <w:rsid w:val="00826E32"/>
    <w:rsid w:val="008316E0"/>
    <w:rsid w:val="00832F1D"/>
    <w:rsid w:val="0083323F"/>
    <w:rsid w:val="008332C0"/>
    <w:rsid w:val="008351B5"/>
    <w:rsid w:val="008358BC"/>
    <w:rsid w:val="0083653C"/>
    <w:rsid w:val="0083758B"/>
    <w:rsid w:val="00837DA7"/>
    <w:rsid w:val="00840D42"/>
    <w:rsid w:val="00840F18"/>
    <w:rsid w:val="0084126A"/>
    <w:rsid w:val="00841392"/>
    <w:rsid w:val="008413B4"/>
    <w:rsid w:val="00841749"/>
    <w:rsid w:val="00842141"/>
    <w:rsid w:val="0084361A"/>
    <w:rsid w:val="0084489B"/>
    <w:rsid w:val="00845808"/>
    <w:rsid w:val="00846401"/>
    <w:rsid w:val="008465B0"/>
    <w:rsid w:val="00847808"/>
    <w:rsid w:val="00847AC4"/>
    <w:rsid w:val="00851427"/>
    <w:rsid w:val="008518B4"/>
    <w:rsid w:val="00852437"/>
    <w:rsid w:val="008524E2"/>
    <w:rsid w:val="00852BCB"/>
    <w:rsid w:val="00852F28"/>
    <w:rsid w:val="00854871"/>
    <w:rsid w:val="00854C8D"/>
    <w:rsid w:val="00854F6D"/>
    <w:rsid w:val="00860031"/>
    <w:rsid w:val="008611F7"/>
    <w:rsid w:val="00862FAC"/>
    <w:rsid w:val="0086329C"/>
    <w:rsid w:val="008638C2"/>
    <w:rsid w:val="00863B49"/>
    <w:rsid w:val="00864AB6"/>
    <w:rsid w:val="00865203"/>
    <w:rsid w:val="00866495"/>
    <w:rsid w:val="008679FF"/>
    <w:rsid w:val="00867B84"/>
    <w:rsid w:val="00870439"/>
    <w:rsid w:val="00870960"/>
    <w:rsid w:val="00870FA6"/>
    <w:rsid w:val="008711AE"/>
    <w:rsid w:val="00871203"/>
    <w:rsid w:val="00872143"/>
    <w:rsid w:val="00872243"/>
    <w:rsid w:val="00874C54"/>
    <w:rsid w:val="0087542D"/>
    <w:rsid w:val="00876266"/>
    <w:rsid w:val="0087628D"/>
    <w:rsid w:val="0087683B"/>
    <w:rsid w:val="0087696E"/>
    <w:rsid w:val="00876C35"/>
    <w:rsid w:val="00876D32"/>
    <w:rsid w:val="008805CE"/>
    <w:rsid w:val="008807DA"/>
    <w:rsid w:val="00880C21"/>
    <w:rsid w:val="008819EB"/>
    <w:rsid w:val="00881B21"/>
    <w:rsid w:val="00881CEB"/>
    <w:rsid w:val="00881E0D"/>
    <w:rsid w:val="00882E46"/>
    <w:rsid w:val="00883FBF"/>
    <w:rsid w:val="008843B8"/>
    <w:rsid w:val="00884E77"/>
    <w:rsid w:val="00890B0D"/>
    <w:rsid w:val="00891ECB"/>
    <w:rsid w:val="00891FCE"/>
    <w:rsid w:val="008928BC"/>
    <w:rsid w:val="00892A0F"/>
    <w:rsid w:val="008933E4"/>
    <w:rsid w:val="008936FD"/>
    <w:rsid w:val="008954FA"/>
    <w:rsid w:val="00895E77"/>
    <w:rsid w:val="00896431"/>
    <w:rsid w:val="008A001E"/>
    <w:rsid w:val="008A09B6"/>
    <w:rsid w:val="008A0AD3"/>
    <w:rsid w:val="008A0AF1"/>
    <w:rsid w:val="008A0E20"/>
    <w:rsid w:val="008A18CD"/>
    <w:rsid w:val="008A1B40"/>
    <w:rsid w:val="008A2E2E"/>
    <w:rsid w:val="008A2FD2"/>
    <w:rsid w:val="008A3161"/>
    <w:rsid w:val="008A4079"/>
    <w:rsid w:val="008A495B"/>
    <w:rsid w:val="008A579A"/>
    <w:rsid w:val="008A776B"/>
    <w:rsid w:val="008B0B63"/>
    <w:rsid w:val="008B19DF"/>
    <w:rsid w:val="008B1FD4"/>
    <w:rsid w:val="008B2E2F"/>
    <w:rsid w:val="008B3A60"/>
    <w:rsid w:val="008B3F04"/>
    <w:rsid w:val="008B4EBD"/>
    <w:rsid w:val="008B4EEE"/>
    <w:rsid w:val="008B7689"/>
    <w:rsid w:val="008B7DB3"/>
    <w:rsid w:val="008C1CE8"/>
    <w:rsid w:val="008C1ECE"/>
    <w:rsid w:val="008C2F36"/>
    <w:rsid w:val="008C3464"/>
    <w:rsid w:val="008C3DE2"/>
    <w:rsid w:val="008C45B1"/>
    <w:rsid w:val="008C4F62"/>
    <w:rsid w:val="008C5BC6"/>
    <w:rsid w:val="008C609E"/>
    <w:rsid w:val="008C61D8"/>
    <w:rsid w:val="008C6499"/>
    <w:rsid w:val="008D01F9"/>
    <w:rsid w:val="008D063A"/>
    <w:rsid w:val="008D0EF9"/>
    <w:rsid w:val="008D2149"/>
    <w:rsid w:val="008D2361"/>
    <w:rsid w:val="008D3887"/>
    <w:rsid w:val="008D3DF4"/>
    <w:rsid w:val="008D5063"/>
    <w:rsid w:val="008D659D"/>
    <w:rsid w:val="008D659E"/>
    <w:rsid w:val="008E0641"/>
    <w:rsid w:val="008E0CDC"/>
    <w:rsid w:val="008E125A"/>
    <w:rsid w:val="008E26B0"/>
    <w:rsid w:val="008E26E6"/>
    <w:rsid w:val="008E2E93"/>
    <w:rsid w:val="008E2FC2"/>
    <w:rsid w:val="008E30D9"/>
    <w:rsid w:val="008E3D2D"/>
    <w:rsid w:val="008E3D3C"/>
    <w:rsid w:val="008E3F91"/>
    <w:rsid w:val="008E3FBE"/>
    <w:rsid w:val="008E46BA"/>
    <w:rsid w:val="008E4EF5"/>
    <w:rsid w:val="008E52EF"/>
    <w:rsid w:val="008E574C"/>
    <w:rsid w:val="008E5D9A"/>
    <w:rsid w:val="008E737B"/>
    <w:rsid w:val="008E79BB"/>
    <w:rsid w:val="008F082E"/>
    <w:rsid w:val="008F126B"/>
    <w:rsid w:val="008F3088"/>
    <w:rsid w:val="008F5CD0"/>
    <w:rsid w:val="008F6215"/>
    <w:rsid w:val="008F6301"/>
    <w:rsid w:val="0090039E"/>
    <w:rsid w:val="009006A6"/>
    <w:rsid w:val="00901FF1"/>
    <w:rsid w:val="00902358"/>
    <w:rsid w:val="00903E86"/>
    <w:rsid w:val="00904B1D"/>
    <w:rsid w:val="00904E72"/>
    <w:rsid w:val="00904EAB"/>
    <w:rsid w:val="00904F06"/>
    <w:rsid w:val="00905193"/>
    <w:rsid w:val="009055EF"/>
    <w:rsid w:val="00905D65"/>
    <w:rsid w:val="00905FDD"/>
    <w:rsid w:val="00906D17"/>
    <w:rsid w:val="009070C3"/>
    <w:rsid w:val="00907EFA"/>
    <w:rsid w:val="00910548"/>
    <w:rsid w:val="009106F9"/>
    <w:rsid w:val="00910C22"/>
    <w:rsid w:val="00911E11"/>
    <w:rsid w:val="00913210"/>
    <w:rsid w:val="00914082"/>
    <w:rsid w:val="00914191"/>
    <w:rsid w:val="009144BA"/>
    <w:rsid w:val="00914A2A"/>
    <w:rsid w:val="009169D3"/>
    <w:rsid w:val="00916A3F"/>
    <w:rsid w:val="0092038F"/>
    <w:rsid w:val="0092162A"/>
    <w:rsid w:val="00921C03"/>
    <w:rsid w:val="00922376"/>
    <w:rsid w:val="0092304E"/>
    <w:rsid w:val="009233DC"/>
    <w:rsid w:val="00924977"/>
    <w:rsid w:val="00924AED"/>
    <w:rsid w:val="00925162"/>
    <w:rsid w:val="0092611F"/>
    <w:rsid w:val="00926861"/>
    <w:rsid w:val="00926ED7"/>
    <w:rsid w:val="00931278"/>
    <w:rsid w:val="0093174A"/>
    <w:rsid w:val="0093370E"/>
    <w:rsid w:val="00935687"/>
    <w:rsid w:val="00935E8F"/>
    <w:rsid w:val="00936ABF"/>
    <w:rsid w:val="00937089"/>
    <w:rsid w:val="00937A21"/>
    <w:rsid w:val="00937D77"/>
    <w:rsid w:val="00937FC9"/>
    <w:rsid w:val="00940B68"/>
    <w:rsid w:val="00941720"/>
    <w:rsid w:val="00941CAA"/>
    <w:rsid w:val="00941CE5"/>
    <w:rsid w:val="0094216A"/>
    <w:rsid w:val="009432C7"/>
    <w:rsid w:val="00943430"/>
    <w:rsid w:val="0094367D"/>
    <w:rsid w:val="00943B9A"/>
    <w:rsid w:val="00943BD9"/>
    <w:rsid w:val="00946A8E"/>
    <w:rsid w:val="00947B67"/>
    <w:rsid w:val="00950B16"/>
    <w:rsid w:val="00950C58"/>
    <w:rsid w:val="009524E0"/>
    <w:rsid w:val="00952948"/>
    <w:rsid w:val="00954FF2"/>
    <w:rsid w:val="009553CD"/>
    <w:rsid w:val="009559AC"/>
    <w:rsid w:val="00957863"/>
    <w:rsid w:val="009600EF"/>
    <w:rsid w:val="009602FF"/>
    <w:rsid w:val="009609F2"/>
    <w:rsid w:val="00960A30"/>
    <w:rsid w:val="00960A60"/>
    <w:rsid w:val="00960ED4"/>
    <w:rsid w:val="00961A25"/>
    <w:rsid w:val="009622EE"/>
    <w:rsid w:val="00962405"/>
    <w:rsid w:val="009624B6"/>
    <w:rsid w:val="0096289A"/>
    <w:rsid w:val="00964782"/>
    <w:rsid w:val="00964AAF"/>
    <w:rsid w:val="00964B9A"/>
    <w:rsid w:val="00965311"/>
    <w:rsid w:val="009657F9"/>
    <w:rsid w:val="00965D16"/>
    <w:rsid w:val="00966A12"/>
    <w:rsid w:val="00967A0A"/>
    <w:rsid w:val="00967AF8"/>
    <w:rsid w:val="00970704"/>
    <w:rsid w:val="0097124F"/>
    <w:rsid w:val="00972C77"/>
    <w:rsid w:val="0097350C"/>
    <w:rsid w:val="009738F2"/>
    <w:rsid w:val="009755EA"/>
    <w:rsid w:val="00976130"/>
    <w:rsid w:val="00976845"/>
    <w:rsid w:val="009772C4"/>
    <w:rsid w:val="00977AC3"/>
    <w:rsid w:val="00977DBB"/>
    <w:rsid w:val="0098083F"/>
    <w:rsid w:val="00980D2B"/>
    <w:rsid w:val="00982CC0"/>
    <w:rsid w:val="00982CE6"/>
    <w:rsid w:val="00982DA9"/>
    <w:rsid w:val="00983693"/>
    <w:rsid w:val="00983C13"/>
    <w:rsid w:val="00983F7A"/>
    <w:rsid w:val="00983F92"/>
    <w:rsid w:val="00984616"/>
    <w:rsid w:val="009849E9"/>
    <w:rsid w:val="00984B8E"/>
    <w:rsid w:val="00984E9B"/>
    <w:rsid w:val="00985487"/>
    <w:rsid w:val="00986926"/>
    <w:rsid w:val="009873BA"/>
    <w:rsid w:val="0098768B"/>
    <w:rsid w:val="00990D95"/>
    <w:rsid w:val="009912DA"/>
    <w:rsid w:val="009920DE"/>
    <w:rsid w:val="0099236E"/>
    <w:rsid w:val="0099283D"/>
    <w:rsid w:val="00992F58"/>
    <w:rsid w:val="0099381D"/>
    <w:rsid w:val="0099399D"/>
    <w:rsid w:val="00993A5A"/>
    <w:rsid w:val="0099407F"/>
    <w:rsid w:val="009941B7"/>
    <w:rsid w:val="00996C3D"/>
    <w:rsid w:val="00996C9F"/>
    <w:rsid w:val="009973B8"/>
    <w:rsid w:val="009973F2"/>
    <w:rsid w:val="009978CA"/>
    <w:rsid w:val="00997C78"/>
    <w:rsid w:val="009A1EFB"/>
    <w:rsid w:val="009A209F"/>
    <w:rsid w:val="009A2A39"/>
    <w:rsid w:val="009A2E01"/>
    <w:rsid w:val="009A329D"/>
    <w:rsid w:val="009A32A9"/>
    <w:rsid w:val="009A3782"/>
    <w:rsid w:val="009A3DCD"/>
    <w:rsid w:val="009A4350"/>
    <w:rsid w:val="009A484C"/>
    <w:rsid w:val="009A7311"/>
    <w:rsid w:val="009B1969"/>
    <w:rsid w:val="009B2286"/>
    <w:rsid w:val="009B23A4"/>
    <w:rsid w:val="009B2D14"/>
    <w:rsid w:val="009B3139"/>
    <w:rsid w:val="009B35EB"/>
    <w:rsid w:val="009B3657"/>
    <w:rsid w:val="009B39C8"/>
    <w:rsid w:val="009B5BC0"/>
    <w:rsid w:val="009B64C6"/>
    <w:rsid w:val="009B6FD5"/>
    <w:rsid w:val="009B7121"/>
    <w:rsid w:val="009B7629"/>
    <w:rsid w:val="009C0175"/>
    <w:rsid w:val="009C030C"/>
    <w:rsid w:val="009C0DB3"/>
    <w:rsid w:val="009C15BB"/>
    <w:rsid w:val="009C1AB1"/>
    <w:rsid w:val="009C1D74"/>
    <w:rsid w:val="009C205B"/>
    <w:rsid w:val="009C2EB8"/>
    <w:rsid w:val="009C30E2"/>
    <w:rsid w:val="009C3EB7"/>
    <w:rsid w:val="009C42E1"/>
    <w:rsid w:val="009C513F"/>
    <w:rsid w:val="009C53F9"/>
    <w:rsid w:val="009C5C6C"/>
    <w:rsid w:val="009C6D49"/>
    <w:rsid w:val="009C6D72"/>
    <w:rsid w:val="009C7AE8"/>
    <w:rsid w:val="009D019C"/>
    <w:rsid w:val="009D0E05"/>
    <w:rsid w:val="009D0F27"/>
    <w:rsid w:val="009D199E"/>
    <w:rsid w:val="009D1ED8"/>
    <w:rsid w:val="009D209B"/>
    <w:rsid w:val="009D224C"/>
    <w:rsid w:val="009D2914"/>
    <w:rsid w:val="009D2CF8"/>
    <w:rsid w:val="009D629D"/>
    <w:rsid w:val="009D6974"/>
    <w:rsid w:val="009D6CF8"/>
    <w:rsid w:val="009E0532"/>
    <w:rsid w:val="009E0FCB"/>
    <w:rsid w:val="009E21A6"/>
    <w:rsid w:val="009E2D34"/>
    <w:rsid w:val="009E3298"/>
    <w:rsid w:val="009E4330"/>
    <w:rsid w:val="009E49AA"/>
    <w:rsid w:val="009E5BE6"/>
    <w:rsid w:val="009E66E0"/>
    <w:rsid w:val="009E7E88"/>
    <w:rsid w:val="009F07C9"/>
    <w:rsid w:val="009F0B25"/>
    <w:rsid w:val="009F147D"/>
    <w:rsid w:val="009F19DD"/>
    <w:rsid w:val="009F23F0"/>
    <w:rsid w:val="009F2A57"/>
    <w:rsid w:val="009F4EF5"/>
    <w:rsid w:val="009F69B9"/>
    <w:rsid w:val="009F6BC5"/>
    <w:rsid w:val="009F6D9C"/>
    <w:rsid w:val="009F6FFB"/>
    <w:rsid w:val="009F7524"/>
    <w:rsid w:val="009F7C2B"/>
    <w:rsid w:val="00A001CD"/>
    <w:rsid w:val="00A00787"/>
    <w:rsid w:val="00A00B12"/>
    <w:rsid w:val="00A031FC"/>
    <w:rsid w:val="00A04153"/>
    <w:rsid w:val="00A054FD"/>
    <w:rsid w:val="00A05CB2"/>
    <w:rsid w:val="00A05DCA"/>
    <w:rsid w:val="00A0652E"/>
    <w:rsid w:val="00A0657E"/>
    <w:rsid w:val="00A06F3B"/>
    <w:rsid w:val="00A101F9"/>
    <w:rsid w:val="00A1189C"/>
    <w:rsid w:val="00A129DF"/>
    <w:rsid w:val="00A12A14"/>
    <w:rsid w:val="00A12C7F"/>
    <w:rsid w:val="00A13731"/>
    <w:rsid w:val="00A145E8"/>
    <w:rsid w:val="00A146C4"/>
    <w:rsid w:val="00A15601"/>
    <w:rsid w:val="00A15857"/>
    <w:rsid w:val="00A1637E"/>
    <w:rsid w:val="00A16BC4"/>
    <w:rsid w:val="00A202B8"/>
    <w:rsid w:val="00A205C4"/>
    <w:rsid w:val="00A20669"/>
    <w:rsid w:val="00A207DC"/>
    <w:rsid w:val="00A211D7"/>
    <w:rsid w:val="00A21251"/>
    <w:rsid w:val="00A2146D"/>
    <w:rsid w:val="00A233E6"/>
    <w:rsid w:val="00A23993"/>
    <w:rsid w:val="00A23D54"/>
    <w:rsid w:val="00A24123"/>
    <w:rsid w:val="00A243AC"/>
    <w:rsid w:val="00A24AB0"/>
    <w:rsid w:val="00A251E5"/>
    <w:rsid w:val="00A25475"/>
    <w:rsid w:val="00A27088"/>
    <w:rsid w:val="00A27999"/>
    <w:rsid w:val="00A27D05"/>
    <w:rsid w:val="00A302B7"/>
    <w:rsid w:val="00A304C0"/>
    <w:rsid w:val="00A30FBA"/>
    <w:rsid w:val="00A31A50"/>
    <w:rsid w:val="00A31FB0"/>
    <w:rsid w:val="00A32062"/>
    <w:rsid w:val="00A32139"/>
    <w:rsid w:val="00A32635"/>
    <w:rsid w:val="00A3310B"/>
    <w:rsid w:val="00A3347B"/>
    <w:rsid w:val="00A3573A"/>
    <w:rsid w:val="00A36EBA"/>
    <w:rsid w:val="00A37084"/>
    <w:rsid w:val="00A374F8"/>
    <w:rsid w:val="00A40599"/>
    <w:rsid w:val="00A407BC"/>
    <w:rsid w:val="00A41ED2"/>
    <w:rsid w:val="00A41FC2"/>
    <w:rsid w:val="00A4210A"/>
    <w:rsid w:val="00A429B8"/>
    <w:rsid w:val="00A43130"/>
    <w:rsid w:val="00A43414"/>
    <w:rsid w:val="00A43D8F"/>
    <w:rsid w:val="00A43FA0"/>
    <w:rsid w:val="00A4403F"/>
    <w:rsid w:val="00A44D67"/>
    <w:rsid w:val="00A45945"/>
    <w:rsid w:val="00A46E2A"/>
    <w:rsid w:val="00A47A2E"/>
    <w:rsid w:val="00A53DD3"/>
    <w:rsid w:val="00A545E6"/>
    <w:rsid w:val="00A55D71"/>
    <w:rsid w:val="00A55F29"/>
    <w:rsid w:val="00A567A3"/>
    <w:rsid w:val="00A56E67"/>
    <w:rsid w:val="00A5791C"/>
    <w:rsid w:val="00A57CF4"/>
    <w:rsid w:val="00A61365"/>
    <w:rsid w:val="00A621E7"/>
    <w:rsid w:val="00A62574"/>
    <w:rsid w:val="00A62B85"/>
    <w:rsid w:val="00A630B5"/>
    <w:rsid w:val="00A63202"/>
    <w:rsid w:val="00A64FBE"/>
    <w:rsid w:val="00A65C39"/>
    <w:rsid w:val="00A65D4C"/>
    <w:rsid w:val="00A66669"/>
    <w:rsid w:val="00A679F8"/>
    <w:rsid w:val="00A70016"/>
    <w:rsid w:val="00A7014E"/>
    <w:rsid w:val="00A7076D"/>
    <w:rsid w:val="00A707F1"/>
    <w:rsid w:val="00A7137E"/>
    <w:rsid w:val="00A73BE8"/>
    <w:rsid w:val="00A75744"/>
    <w:rsid w:val="00A764A7"/>
    <w:rsid w:val="00A80845"/>
    <w:rsid w:val="00A80D06"/>
    <w:rsid w:val="00A820CD"/>
    <w:rsid w:val="00A82D7E"/>
    <w:rsid w:val="00A82EA0"/>
    <w:rsid w:val="00A83045"/>
    <w:rsid w:val="00A83709"/>
    <w:rsid w:val="00A8391F"/>
    <w:rsid w:val="00A83953"/>
    <w:rsid w:val="00A848F6"/>
    <w:rsid w:val="00A84B73"/>
    <w:rsid w:val="00A84E71"/>
    <w:rsid w:val="00A856CE"/>
    <w:rsid w:val="00A86474"/>
    <w:rsid w:val="00A8698C"/>
    <w:rsid w:val="00A8734E"/>
    <w:rsid w:val="00A878EE"/>
    <w:rsid w:val="00A903D8"/>
    <w:rsid w:val="00A91524"/>
    <w:rsid w:val="00A92035"/>
    <w:rsid w:val="00A9288D"/>
    <w:rsid w:val="00A931A9"/>
    <w:rsid w:val="00A9374F"/>
    <w:rsid w:val="00A94E6B"/>
    <w:rsid w:val="00A95205"/>
    <w:rsid w:val="00A9524D"/>
    <w:rsid w:val="00A9534B"/>
    <w:rsid w:val="00A956DF"/>
    <w:rsid w:val="00A96EAB"/>
    <w:rsid w:val="00A97C1E"/>
    <w:rsid w:val="00A97E10"/>
    <w:rsid w:val="00A97E7B"/>
    <w:rsid w:val="00AA12D4"/>
    <w:rsid w:val="00AA32AF"/>
    <w:rsid w:val="00AA362B"/>
    <w:rsid w:val="00AA3D5D"/>
    <w:rsid w:val="00AA40F6"/>
    <w:rsid w:val="00AA4CDF"/>
    <w:rsid w:val="00AA5731"/>
    <w:rsid w:val="00AA7186"/>
    <w:rsid w:val="00AB2B07"/>
    <w:rsid w:val="00AB2E59"/>
    <w:rsid w:val="00AB368F"/>
    <w:rsid w:val="00AB4BDF"/>
    <w:rsid w:val="00AB5383"/>
    <w:rsid w:val="00AB596F"/>
    <w:rsid w:val="00AB6091"/>
    <w:rsid w:val="00AB6300"/>
    <w:rsid w:val="00AB64AC"/>
    <w:rsid w:val="00AB66D7"/>
    <w:rsid w:val="00AB6935"/>
    <w:rsid w:val="00AB6F0C"/>
    <w:rsid w:val="00AB776E"/>
    <w:rsid w:val="00AC1153"/>
    <w:rsid w:val="00AC2EBC"/>
    <w:rsid w:val="00AC4336"/>
    <w:rsid w:val="00AC4AE3"/>
    <w:rsid w:val="00AC6D76"/>
    <w:rsid w:val="00AC7516"/>
    <w:rsid w:val="00AD0C8C"/>
    <w:rsid w:val="00AD1266"/>
    <w:rsid w:val="00AD27CF"/>
    <w:rsid w:val="00AD36F3"/>
    <w:rsid w:val="00AD3BC2"/>
    <w:rsid w:val="00AD3C22"/>
    <w:rsid w:val="00AD4160"/>
    <w:rsid w:val="00AD42B4"/>
    <w:rsid w:val="00AD4592"/>
    <w:rsid w:val="00AD46C2"/>
    <w:rsid w:val="00AD4D82"/>
    <w:rsid w:val="00AD514B"/>
    <w:rsid w:val="00AD5463"/>
    <w:rsid w:val="00AD69B2"/>
    <w:rsid w:val="00AD6B13"/>
    <w:rsid w:val="00AE03D7"/>
    <w:rsid w:val="00AE494C"/>
    <w:rsid w:val="00AE4B95"/>
    <w:rsid w:val="00AE504A"/>
    <w:rsid w:val="00AE5B29"/>
    <w:rsid w:val="00AE6D28"/>
    <w:rsid w:val="00AE6EF3"/>
    <w:rsid w:val="00AE71DB"/>
    <w:rsid w:val="00AF09A7"/>
    <w:rsid w:val="00AF0C98"/>
    <w:rsid w:val="00AF11D6"/>
    <w:rsid w:val="00AF270F"/>
    <w:rsid w:val="00AF2752"/>
    <w:rsid w:val="00AF31B9"/>
    <w:rsid w:val="00AF366E"/>
    <w:rsid w:val="00AF5AC9"/>
    <w:rsid w:val="00AF5E41"/>
    <w:rsid w:val="00AF66C9"/>
    <w:rsid w:val="00B0097C"/>
    <w:rsid w:val="00B00A8D"/>
    <w:rsid w:val="00B00B7C"/>
    <w:rsid w:val="00B00C73"/>
    <w:rsid w:val="00B0134E"/>
    <w:rsid w:val="00B02475"/>
    <w:rsid w:val="00B03C8C"/>
    <w:rsid w:val="00B042D6"/>
    <w:rsid w:val="00B04306"/>
    <w:rsid w:val="00B04E78"/>
    <w:rsid w:val="00B05C8C"/>
    <w:rsid w:val="00B07000"/>
    <w:rsid w:val="00B0718E"/>
    <w:rsid w:val="00B07FA6"/>
    <w:rsid w:val="00B10594"/>
    <w:rsid w:val="00B11017"/>
    <w:rsid w:val="00B1154D"/>
    <w:rsid w:val="00B11E4B"/>
    <w:rsid w:val="00B1202E"/>
    <w:rsid w:val="00B147C4"/>
    <w:rsid w:val="00B14C45"/>
    <w:rsid w:val="00B14D41"/>
    <w:rsid w:val="00B160CA"/>
    <w:rsid w:val="00B171B3"/>
    <w:rsid w:val="00B1799B"/>
    <w:rsid w:val="00B203B5"/>
    <w:rsid w:val="00B21712"/>
    <w:rsid w:val="00B21AFB"/>
    <w:rsid w:val="00B221DC"/>
    <w:rsid w:val="00B22A27"/>
    <w:rsid w:val="00B23C5D"/>
    <w:rsid w:val="00B23E7B"/>
    <w:rsid w:val="00B242E0"/>
    <w:rsid w:val="00B24767"/>
    <w:rsid w:val="00B25E78"/>
    <w:rsid w:val="00B26323"/>
    <w:rsid w:val="00B27191"/>
    <w:rsid w:val="00B30045"/>
    <w:rsid w:val="00B312FC"/>
    <w:rsid w:val="00B32CCB"/>
    <w:rsid w:val="00B34572"/>
    <w:rsid w:val="00B345C7"/>
    <w:rsid w:val="00B36D2D"/>
    <w:rsid w:val="00B36DC8"/>
    <w:rsid w:val="00B370E1"/>
    <w:rsid w:val="00B37416"/>
    <w:rsid w:val="00B37746"/>
    <w:rsid w:val="00B413BB"/>
    <w:rsid w:val="00B41AF3"/>
    <w:rsid w:val="00B42813"/>
    <w:rsid w:val="00B43909"/>
    <w:rsid w:val="00B43C8E"/>
    <w:rsid w:val="00B44979"/>
    <w:rsid w:val="00B452BE"/>
    <w:rsid w:val="00B4544E"/>
    <w:rsid w:val="00B46C57"/>
    <w:rsid w:val="00B46E0A"/>
    <w:rsid w:val="00B472C9"/>
    <w:rsid w:val="00B47F06"/>
    <w:rsid w:val="00B50D7A"/>
    <w:rsid w:val="00B51248"/>
    <w:rsid w:val="00B51520"/>
    <w:rsid w:val="00B51B67"/>
    <w:rsid w:val="00B520A6"/>
    <w:rsid w:val="00B5239A"/>
    <w:rsid w:val="00B5276E"/>
    <w:rsid w:val="00B52957"/>
    <w:rsid w:val="00B5414A"/>
    <w:rsid w:val="00B55590"/>
    <w:rsid w:val="00B56552"/>
    <w:rsid w:val="00B56857"/>
    <w:rsid w:val="00B56CA0"/>
    <w:rsid w:val="00B57304"/>
    <w:rsid w:val="00B57B6D"/>
    <w:rsid w:val="00B600DA"/>
    <w:rsid w:val="00B605AE"/>
    <w:rsid w:val="00B61A78"/>
    <w:rsid w:val="00B61CDD"/>
    <w:rsid w:val="00B6213E"/>
    <w:rsid w:val="00B622FD"/>
    <w:rsid w:val="00B62932"/>
    <w:rsid w:val="00B64931"/>
    <w:rsid w:val="00B65732"/>
    <w:rsid w:val="00B65CDD"/>
    <w:rsid w:val="00B70B9B"/>
    <w:rsid w:val="00B715CA"/>
    <w:rsid w:val="00B71623"/>
    <w:rsid w:val="00B71CB3"/>
    <w:rsid w:val="00B72A3D"/>
    <w:rsid w:val="00B75706"/>
    <w:rsid w:val="00B76DC5"/>
    <w:rsid w:val="00B8000A"/>
    <w:rsid w:val="00B800EB"/>
    <w:rsid w:val="00B8036C"/>
    <w:rsid w:val="00B80760"/>
    <w:rsid w:val="00B80B30"/>
    <w:rsid w:val="00B80D1A"/>
    <w:rsid w:val="00B8169E"/>
    <w:rsid w:val="00B8261E"/>
    <w:rsid w:val="00B829B2"/>
    <w:rsid w:val="00B8325F"/>
    <w:rsid w:val="00B84019"/>
    <w:rsid w:val="00B84306"/>
    <w:rsid w:val="00B84FDB"/>
    <w:rsid w:val="00B853B4"/>
    <w:rsid w:val="00B85495"/>
    <w:rsid w:val="00B85626"/>
    <w:rsid w:val="00B86FC2"/>
    <w:rsid w:val="00B87CFE"/>
    <w:rsid w:val="00B90C56"/>
    <w:rsid w:val="00B90CB2"/>
    <w:rsid w:val="00B91C2D"/>
    <w:rsid w:val="00B9434F"/>
    <w:rsid w:val="00B9481C"/>
    <w:rsid w:val="00B95300"/>
    <w:rsid w:val="00B95B44"/>
    <w:rsid w:val="00B95EB8"/>
    <w:rsid w:val="00B9609D"/>
    <w:rsid w:val="00B963F5"/>
    <w:rsid w:val="00B96957"/>
    <w:rsid w:val="00B97C1A"/>
    <w:rsid w:val="00B97D2D"/>
    <w:rsid w:val="00BA0143"/>
    <w:rsid w:val="00BA15A8"/>
    <w:rsid w:val="00BA18A9"/>
    <w:rsid w:val="00BA27FA"/>
    <w:rsid w:val="00BA305E"/>
    <w:rsid w:val="00BA3F21"/>
    <w:rsid w:val="00BA4EFE"/>
    <w:rsid w:val="00BA5226"/>
    <w:rsid w:val="00BA53E6"/>
    <w:rsid w:val="00BA545C"/>
    <w:rsid w:val="00BA7CFB"/>
    <w:rsid w:val="00BB2447"/>
    <w:rsid w:val="00BB3474"/>
    <w:rsid w:val="00BB4195"/>
    <w:rsid w:val="00BB46AF"/>
    <w:rsid w:val="00BB4A72"/>
    <w:rsid w:val="00BB51EE"/>
    <w:rsid w:val="00BB55AA"/>
    <w:rsid w:val="00BB5C0F"/>
    <w:rsid w:val="00BB604E"/>
    <w:rsid w:val="00BB6273"/>
    <w:rsid w:val="00BB65BB"/>
    <w:rsid w:val="00BC0876"/>
    <w:rsid w:val="00BC08E9"/>
    <w:rsid w:val="00BC0970"/>
    <w:rsid w:val="00BC0C50"/>
    <w:rsid w:val="00BC0E56"/>
    <w:rsid w:val="00BC113E"/>
    <w:rsid w:val="00BC2D55"/>
    <w:rsid w:val="00BC2E45"/>
    <w:rsid w:val="00BC3993"/>
    <w:rsid w:val="00BC4249"/>
    <w:rsid w:val="00BC4B89"/>
    <w:rsid w:val="00BC4BA5"/>
    <w:rsid w:val="00BC4E95"/>
    <w:rsid w:val="00BC4FB1"/>
    <w:rsid w:val="00BC5285"/>
    <w:rsid w:val="00BC5F73"/>
    <w:rsid w:val="00BC6521"/>
    <w:rsid w:val="00BD2AFA"/>
    <w:rsid w:val="00BD33A8"/>
    <w:rsid w:val="00BD3589"/>
    <w:rsid w:val="00BD3867"/>
    <w:rsid w:val="00BD4AE6"/>
    <w:rsid w:val="00BD5622"/>
    <w:rsid w:val="00BD5E39"/>
    <w:rsid w:val="00BD6A07"/>
    <w:rsid w:val="00BD6BDA"/>
    <w:rsid w:val="00BE0671"/>
    <w:rsid w:val="00BE0D0E"/>
    <w:rsid w:val="00BE1BE5"/>
    <w:rsid w:val="00BE1C4D"/>
    <w:rsid w:val="00BE337A"/>
    <w:rsid w:val="00BE449B"/>
    <w:rsid w:val="00BE4D56"/>
    <w:rsid w:val="00BE4F84"/>
    <w:rsid w:val="00BE5A6C"/>
    <w:rsid w:val="00BE5E2E"/>
    <w:rsid w:val="00BE6002"/>
    <w:rsid w:val="00BE61A7"/>
    <w:rsid w:val="00BE67F8"/>
    <w:rsid w:val="00BE6909"/>
    <w:rsid w:val="00BE709F"/>
    <w:rsid w:val="00BE71AF"/>
    <w:rsid w:val="00BE7E24"/>
    <w:rsid w:val="00BF0167"/>
    <w:rsid w:val="00BF02BD"/>
    <w:rsid w:val="00BF0444"/>
    <w:rsid w:val="00BF0906"/>
    <w:rsid w:val="00BF16FE"/>
    <w:rsid w:val="00BF1AE3"/>
    <w:rsid w:val="00BF1EE8"/>
    <w:rsid w:val="00BF27E7"/>
    <w:rsid w:val="00BF29ED"/>
    <w:rsid w:val="00BF2F9F"/>
    <w:rsid w:val="00BF3617"/>
    <w:rsid w:val="00BF4548"/>
    <w:rsid w:val="00BF4ADE"/>
    <w:rsid w:val="00BF584E"/>
    <w:rsid w:val="00BF59F0"/>
    <w:rsid w:val="00BF5B2A"/>
    <w:rsid w:val="00BF6785"/>
    <w:rsid w:val="00BF68E6"/>
    <w:rsid w:val="00BF6DC4"/>
    <w:rsid w:val="00BF7CAC"/>
    <w:rsid w:val="00C0044F"/>
    <w:rsid w:val="00C00E60"/>
    <w:rsid w:val="00C0226A"/>
    <w:rsid w:val="00C02579"/>
    <w:rsid w:val="00C04801"/>
    <w:rsid w:val="00C05031"/>
    <w:rsid w:val="00C05478"/>
    <w:rsid w:val="00C05CB5"/>
    <w:rsid w:val="00C05FF7"/>
    <w:rsid w:val="00C0620F"/>
    <w:rsid w:val="00C0662A"/>
    <w:rsid w:val="00C079A8"/>
    <w:rsid w:val="00C101E0"/>
    <w:rsid w:val="00C10847"/>
    <w:rsid w:val="00C122FD"/>
    <w:rsid w:val="00C13330"/>
    <w:rsid w:val="00C13403"/>
    <w:rsid w:val="00C13AF9"/>
    <w:rsid w:val="00C14391"/>
    <w:rsid w:val="00C145AA"/>
    <w:rsid w:val="00C1487B"/>
    <w:rsid w:val="00C15A1D"/>
    <w:rsid w:val="00C1649E"/>
    <w:rsid w:val="00C16EDE"/>
    <w:rsid w:val="00C173D4"/>
    <w:rsid w:val="00C20108"/>
    <w:rsid w:val="00C20ABC"/>
    <w:rsid w:val="00C20CEC"/>
    <w:rsid w:val="00C21337"/>
    <w:rsid w:val="00C217FE"/>
    <w:rsid w:val="00C218FD"/>
    <w:rsid w:val="00C222E4"/>
    <w:rsid w:val="00C22659"/>
    <w:rsid w:val="00C2285B"/>
    <w:rsid w:val="00C22C6E"/>
    <w:rsid w:val="00C22F10"/>
    <w:rsid w:val="00C23C71"/>
    <w:rsid w:val="00C24189"/>
    <w:rsid w:val="00C24AF9"/>
    <w:rsid w:val="00C25062"/>
    <w:rsid w:val="00C25B51"/>
    <w:rsid w:val="00C2761F"/>
    <w:rsid w:val="00C27D58"/>
    <w:rsid w:val="00C305B7"/>
    <w:rsid w:val="00C309B4"/>
    <w:rsid w:val="00C30D6C"/>
    <w:rsid w:val="00C31280"/>
    <w:rsid w:val="00C31451"/>
    <w:rsid w:val="00C32196"/>
    <w:rsid w:val="00C322E0"/>
    <w:rsid w:val="00C32B76"/>
    <w:rsid w:val="00C336BE"/>
    <w:rsid w:val="00C34DF2"/>
    <w:rsid w:val="00C35CB8"/>
    <w:rsid w:val="00C35CC7"/>
    <w:rsid w:val="00C36ABD"/>
    <w:rsid w:val="00C40D69"/>
    <w:rsid w:val="00C40E25"/>
    <w:rsid w:val="00C41112"/>
    <w:rsid w:val="00C42FEF"/>
    <w:rsid w:val="00C4323F"/>
    <w:rsid w:val="00C43D41"/>
    <w:rsid w:val="00C44800"/>
    <w:rsid w:val="00C4515E"/>
    <w:rsid w:val="00C45306"/>
    <w:rsid w:val="00C4585D"/>
    <w:rsid w:val="00C465E0"/>
    <w:rsid w:val="00C47443"/>
    <w:rsid w:val="00C47719"/>
    <w:rsid w:val="00C47C98"/>
    <w:rsid w:val="00C47D95"/>
    <w:rsid w:val="00C47DE8"/>
    <w:rsid w:val="00C5017A"/>
    <w:rsid w:val="00C51150"/>
    <w:rsid w:val="00C5143C"/>
    <w:rsid w:val="00C52AAD"/>
    <w:rsid w:val="00C53E81"/>
    <w:rsid w:val="00C541F3"/>
    <w:rsid w:val="00C54544"/>
    <w:rsid w:val="00C54E84"/>
    <w:rsid w:val="00C54F5F"/>
    <w:rsid w:val="00C55768"/>
    <w:rsid w:val="00C55769"/>
    <w:rsid w:val="00C5663E"/>
    <w:rsid w:val="00C57170"/>
    <w:rsid w:val="00C5729C"/>
    <w:rsid w:val="00C61490"/>
    <w:rsid w:val="00C61874"/>
    <w:rsid w:val="00C630C5"/>
    <w:rsid w:val="00C637B1"/>
    <w:rsid w:val="00C63A1E"/>
    <w:rsid w:val="00C6531D"/>
    <w:rsid w:val="00C67694"/>
    <w:rsid w:val="00C6795E"/>
    <w:rsid w:val="00C67B26"/>
    <w:rsid w:val="00C70881"/>
    <w:rsid w:val="00C70EDC"/>
    <w:rsid w:val="00C71BC8"/>
    <w:rsid w:val="00C725E7"/>
    <w:rsid w:val="00C7418E"/>
    <w:rsid w:val="00C7479C"/>
    <w:rsid w:val="00C74C18"/>
    <w:rsid w:val="00C74DE6"/>
    <w:rsid w:val="00C74FE8"/>
    <w:rsid w:val="00C7657F"/>
    <w:rsid w:val="00C76B77"/>
    <w:rsid w:val="00C80E49"/>
    <w:rsid w:val="00C81052"/>
    <w:rsid w:val="00C821A6"/>
    <w:rsid w:val="00C82EFA"/>
    <w:rsid w:val="00C84C0D"/>
    <w:rsid w:val="00C851EC"/>
    <w:rsid w:val="00C85929"/>
    <w:rsid w:val="00C860DE"/>
    <w:rsid w:val="00C86E36"/>
    <w:rsid w:val="00C9096C"/>
    <w:rsid w:val="00C90B08"/>
    <w:rsid w:val="00C915CA"/>
    <w:rsid w:val="00C91A69"/>
    <w:rsid w:val="00C92813"/>
    <w:rsid w:val="00C93AA9"/>
    <w:rsid w:val="00C94B22"/>
    <w:rsid w:val="00C97158"/>
    <w:rsid w:val="00C97DAA"/>
    <w:rsid w:val="00CA02C7"/>
    <w:rsid w:val="00CA1031"/>
    <w:rsid w:val="00CA1926"/>
    <w:rsid w:val="00CA2A57"/>
    <w:rsid w:val="00CA3728"/>
    <w:rsid w:val="00CA410F"/>
    <w:rsid w:val="00CA4D5A"/>
    <w:rsid w:val="00CA4F22"/>
    <w:rsid w:val="00CA691E"/>
    <w:rsid w:val="00CA6BD2"/>
    <w:rsid w:val="00CA6F04"/>
    <w:rsid w:val="00CA7213"/>
    <w:rsid w:val="00CB048D"/>
    <w:rsid w:val="00CB1CB7"/>
    <w:rsid w:val="00CB238C"/>
    <w:rsid w:val="00CB43EE"/>
    <w:rsid w:val="00CB5427"/>
    <w:rsid w:val="00CB54B4"/>
    <w:rsid w:val="00CB7A9E"/>
    <w:rsid w:val="00CC061B"/>
    <w:rsid w:val="00CC1671"/>
    <w:rsid w:val="00CC1EDF"/>
    <w:rsid w:val="00CC2410"/>
    <w:rsid w:val="00CC3FCB"/>
    <w:rsid w:val="00CC4CAD"/>
    <w:rsid w:val="00CC56E4"/>
    <w:rsid w:val="00CC5A57"/>
    <w:rsid w:val="00CC6D46"/>
    <w:rsid w:val="00CC76F4"/>
    <w:rsid w:val="00CD04A6"/>
    <w:rsid w:val="00CD0B83"/>
    <w:rsid w:val="00CD0E77"/>
    <w:rsid w:val="00CD0EB5"/>
    <w:rsid w:val="00CD0EDD"/>
    <w:rsid w:val="00CD2303"/>
    <w:rsid w:val="00CD2885"/>
    <w:rsid w:val="00CD2CFD"/>
    <w:rsid w:val="00CD2D5F"/>
    <w:rsid w:val="00CD3378"/>
    <w:rsid w:val="00CD35A3"/>
    <w:rsid w:val="00CD45B2"/>
    <w:rsid w:val="00CD5526"/>
    <w:rsid w:val="00CD5BFA"/>
    <w:rsid w:val="00CD5DC8"/>
    <w:rsid w:val="00CD6E17"/>
    <w:rsid w:val="00CD734C"/>
    <w:rsid w:val="00CD7F32"/>
    <w:rsid w:val="00CE035F"/>
    <w:rsid w:val="00CE1EA7"/>
    <w:rsid w:val="00CE4923"/>
    <w:rsid w:val="00CE5527"/>
    <w:rsid w:val="00CE55D0"/>
    <w:rsid w:val="00CE6694"/>
    <w:rsid w:val="00CE7CFD"/>
    <w:rsid w:val="00CF030C"/>
    <w:rsid w:val="00CF0459"/>
    <w:rsid w:val="00CF074A"/>
    <w:rsid w:val="00CF1997"/>
    <w:rsid w:val="00CF1BBD"/>
    <w:rsid w:val="00CF6082"/>
    <w:rsid w:val="00CF626F"/>
    <w:rsid w:val="00CF635E"/>
    <w:rsid w:val="00CF63BD"/>
    <w:rsid w:val="00CF6DF6"/>
    <w:rsid w:val="00CF6F9F"/>
    <w:rsid w:val="00CF75A4"/>
    <w:rsid w:val="00CF78D1"/>
    <w:rsid w:val="00CF7D88"/>
    <w:rsid w:val="00CF7DDD"/>
    <w:rsid w:val="00D00FCB"/>
    <w:rsid w:val="00D02249"/>
    <w:rsid w:val="00D02999"/>
    <w:rsid w:val="00D02D72"/>
    <w:rsid w:val="00D032BE"/>
    <w:rsid w:val="00D033F1"/>
    <w:rsid w:val="00D046CA"/>
    <w:rsid w:val="00D04873"/>
    <w:rsid w:val="00D052AA"/>
    <w:rsid w:val="00D070D7"/>
    <w:rsid w:val="00D0711E"/>
    <w:rsid w:val="00D1004E"/>
    <w:rsid w:val="00D10903"/>
    <w:rsid w:val="00D118A1"/>
    <w:rsid w:val="00D11E2E"/>
    <w:rsid w:val="00D12C13"/>
    <w:rsid w:val="00D12E94"/>
    <w:rsid w:val="00D13A6F"/>
    <w:rsid w:val="00D140D9"/>
    <w:rsid w:val="00D14530"/>
    <w:rsid w:val="00D15518"/>
    <w:rsid w:val="00D1578C"/>
    <w:rsid w:val="00D163C8"/>
    <w:rsid w:val="00D16C5F"/>
    <w:rsid w:val="00D203B6"/>
    <w:rsid w:val="00D20DE5"/>
    <w:rsid w:val="00D21AB3"/>
    <w:rsid w:val="00D231E5"/>
    <w:rsid w:val="00D23B00"/>
    <w:rsid w:val="00D24495"/>
    <w:rsid w:val="00D245DC"/>
    <w:rsid w:val="00D2559F"/>
    <w:rsid w:val="00D25F2B"/>
    <w:rsid w:val="00D26970"/>
    <w:rsid w:val="00D273C4"/>
    <w:rsid w:val="00D27E8B"/>
    <w:rsid w:val="00D3076F"/>
    <w:rsid w:val="00D30C23"/>
    <w:rsid w:val="00D31174"/>
    <w:rsid w:val="00D315D1"/>
    <w:rsid w:val="00D31719"/>
    <w:rsid w:val="00D31CA4"/>
    <w:rsid w:val="00D320F6"/>
    <w:rsid w:val="00D32377"/>
    <w:rsid w:val="00D32AC2"/>
    <w:rsid w:val="00D32B98"/>
    <w:rsid w:val="00D32BEE"/>
    <w:rsid w:val="00D32C46"/>
    <w:rsid w:val="00D34084"/>
    <w:rsid w:val="00D3496A"/>
    <w:rsid w:val="00D34C68"/>
    <w:rsid w:val="00D35F89"/>
    <w:rsid w:val="00D36307"/>
    <w:rsid w:val="00D36DE3"/>
    <w:rsid w:val="00D37099"/>
    <w:rsid w:val="00D37D66"/>
    <w:rsid w:val="00D404E0"/>
    <w:rsid w:val="00D41434"/>
    <w:rsid w:val="00D417C5"/>
    <w:rsid w:val="00D41EF9"/>
    <w:rsid w:val="00D4236B"/>
    <w:rsid w:val="00D428C1"/>
    <w:rsid w:val="00D44B05"/>
    <w:rsid w:val="00D46147"/>
    <w:rsid w:val="00D46967"/>
    <w:rsid w:val="00D46C54"/>
    <w:rsid w:val="00D46C79"/>
    <w:rsid w:val="00D50407"/>
    <w:rsid w:val="00D50843"/>
    <w:rsid w:val="00D50861"/>
    <w:rsid w:val="00D50B7F"/>
    <w:rsid w:val="00D51B14"/>
    <w:rsid w:val="00D5226C"/>
    <w:rsid w:val="00D52C5B"/>
    <w:rsid w:val="00D52DE5"/>
    <w:rsid w:val="00D53AC4"/>
    <w:rsid w:val="00D540C9"/>
    <w:rsid w:val="00D541FF"/>
    <w:rsid w:val="00D54400"/>
    <w:rsid w:val="00D553CC"/>
    <w:rsid w:val="00D5573A"/>
    <w:rsid w:val="00D562DB"/>
    <w:rsid w:val="00D5648D"/>
    <w:rsid w:val="00D56DC4"/>
    <w:rsid w:val="00D5710D"/>
    <w:rsid w:val="00D6069D"/>
    <w:rsid w:val="00D60A8B"/>
    <w:rsid w:val="00D614C8"/>
    <w:rsid w:val="00D61E4A"/>
    <w:rsid w:val="00D631C8"/>
    <w:rsid w:val="00D6426F"/>
    <w:rsid w:val="00D654B9"/>
    <w:rsid w:val="00D6596F"/>
    <w:rsid w:val="00D65FE2"/>
    <w:rsid w:val="00D70E98"/>
    <w:rsid w:val="00D71CD8"/>
    <w:rsid w:val="00D72269"/>
    <w:rsid w:val="00D7261B"/>
    <w:rsid w:val="00D728F6"/>
    <w:rsid w:val="00D730B4"/>
    <w:rsid w:val="00D734FE"/>
    <w:rsid w:val="00D75DC3"/>
    <w:rsid w:val="00D762A2"/>
    <w:rsid w:val="00D769BF"/>
    <w:rsid w:val="00D7764D"/>
    <w:rsid w:val="00D77E58"/>
    <w:rsid w:val="00D804CD"/>
    <w:rsid w:val="00D82322"/>
    <w:rsid w:val="00D8281E"/>
    <w:rsid w:val="00D8379C"/>
    <w:rsid w:val="00D84374"/>
    <w:rsid w:val="00D848D5"/>
    <w:rsid w:val="00D8506F"/>
    <w:rsid w:val="00D873FD"/>
    <w:rsid w:val="00D8741C"/>
    <w:rsid w:val="00D9028C"/>
    <w:rsid w:val="00D91579"/>
    <w:rsid w:val="00D91C27"/>
    <w:rsid w:val="00D921A8"/>
    <w:rsid w:val="00D93D83"/>
    <w:rsid w:val="00D9406A"/>
    <w:rsid w:val="00D940DF"/>
    <w:rsid w:val="00D9470F"/>
    <w:rsid w:val="00D94BAC"/>
    <w:rsid w:val="00D95D27"/>
    <w:rsid w:val="00D95F4D"/>
    <w:rsid w:val="00DA06D4"/>
    <w:rsid w:val="00DA0C5E"/>
    <w:rsid w:val="00DA1166"/>
    <w:rsid w:val="00DA1354"/>
    <w:rsid w:val="00DA13A4"/>
    <w:rsid w:val="00DA1433"/>
    <w:rsid w:val="00DA181B"/>
    <w:rsid w:val="00DA1AA5"/>
    <w:rsid w:val="00DA2013"/>
    <w:rsid w:val="00DA2835"/>
    <w:rsid w:val="00DA3301"/>
    <w:rsid w:val="00DA5C72"/>
    <w:rsid w:val="00DA63C9"/>
    <w:rsid w:val="00DA6B2A"/>
    <w:rsid w:val="00DA71A3"/>
    <w:rsid w:val="00DA7C69"/>
    <w:rsid w:val="00DA7CA0"/>
    <w:rsid w:val="00DB1DA0"/>
    <w:rsid w:val="00DB200E"/>
    <w:rsid w:val="00DB2E31"/>
    <w:rsid w:val="00DB43F9"/>
    <w:rsid w:val="00DB4A18"/>
    <w:rsid w:val="00DB4B6F"/>
    <w:rsid w:val="00DB4BC9"/>
    <w:rsid w:val="00DB5E98"/>
    <w:rsid w:val="00DB7073"/>
    <w:rsid w:val="00DB714F"/>
    <w:rsid w:val="00DC039A"/>
    <w:rsid w:val="00DC0A6A"/>
    <w:rsid w:val="00DC144A"/>
    <w:rsid w:val="00DC25DE"/>
    <w:rsid w:val="00DC2BAA"/>
    <w:rsid w:val="00DC3206"/>
    <w:rsid w:val="00DC3ED9"/>
    <w:rsid w:val="00DC49D6"/>
    <w:rsid w:val="00DC4BBF"/>
    <w:rsid w:val="00DC4C3F"/>
    <w:rsid w:val="00DC6AC3"/>
    <w:rsid w:val="00DC6C81"/>
    <w:rsid w:val="00DC702C"/>
    <w:rsid w:val="00DC7807"/>
    <w:rsid w:val="00DC794A"/>
    <w:rsid w:val="00DD0240"/>
    <w:rsid w:val="00DD0557"/>
    <w:rsid w:val="00DD1371"/>
    <w:rsid w:val="00DD2158"/>
    <w:rsid w:val="00DD3822"/>
    <w:rsid w:val="00DD4557"/>
    <w:rsid w:val="00DE0173"/>
    <w:rsid w:val="00DE0C3E"/>
    <w:rsid w:val="00DE1F41"/>
    <w:rsid w:val="00DE2064"/>
    <w:rsid w:val="00DE2F2D"/>
    <w:rsid w:val="00DE2FB2"/>
    <w:rsid w:val="00DE4CA7"/>
    <w:rsid w:val="00DE531D"/>
    <w:rsid w:val="00DE584F"/>
    <w:rsid w:val="00DE5893"/>
    <w:rsid w:val="00DE61EF"/>
    <w:rsid w:val="00DE7C3C"/>
    <w:rsid w:val="00DE7C79"/>
    <w:rsid w:val="00DF0A96"/>
    <w:rsid w:val="00DF121F"/>
    <w:rsid w:val="00DF231E"/>
    <w:rsid w:val="00DF298C"/>
    <w:rsid w:val="00DF3278"/>
    <w:rsid w:val="00DF473C"/>
    <w:rsid w:val="00DF484C"/>
    <w:rsid w:val="00DF4AF1"/>
    <w:rsid w:val="00DF517A"/>
    <w:rsid w:val="00DF64F3"/>
    <w:rsid w:val="00DF71D7"/>
    <w:rsid w:val="00DF7840"/>
    <w:rsid w:val="00DF7A65"/>
    <w:rsid w:val="00E01048"/>
    <w:rsid w:val="00E01BF0"/>
    <w:rsid w:val="00E01E7D"/>
    <w:rsid w:val="00E026F9"/>
    <w:rsid w:val="00E02719"/>
    <w:rsid w:val="00E02D2A"/>
    <w:rsid w:val="00E02D4C"/>
    <w:rsid w:val="00E02EB2"/>
    <w:rsid w:val="00E033E3"/>
    <w:rsid w:val="00E03BDE"/>
    <w:rsid w:val="00E03F4A"/>
    <w:rsid w:val="00E0448D"/>
    <w:rsid w:val="00E04763"/>
    <w:rsid w:val="00E048E8"/>
    <w:rsid w:val="00E05275"/>
    <w:rsid w:val="00E052D5"/>
    <w:rsid w:val="00E0537D"/>
    <w:rsid w:val="00E07046"/>
    <w:rsid w:val="00E101A4"/>
    <w:rsid w:val="00E11142"/>
    <w:rsid w:val="00E11622"/>
    <w:rsid w:val="00E11816"/>
    <w:rsid w:val="00E13544"/>
    <w:rsid w:val="00E141BC"/>
    <w:rsid w:val="00E14AB9"/>
    <w:rsid w:val="00E15008"/>
    <w:rsid w:val="00E16474"/>
    <w:rsid w:val="00E16C38"/>
    <w:rsid w:val="00E17CD7"/>
    <w:rsid w:val="00E17E75"/>
    <w:rsid w:val="00E21053"/>
    <w:rsid w:val="00E2213C"/>
    <w:rsid w:val="00E22159"/>
    <w:rsid w:val="00E225A1"/>
    <w:rsid w:val="00E2306E"/>
    <w:rsid w:val="00E234FF"/>
    <w:rsid w:val="00E2355A"/>
    <w:rsid w:val="00E2431C"/>
    <w:rsid w:val="00E26277"/>
    <w:rsid w:val="00E26723"/>
    <w:rsid w:val="00E26743"/>
    <w:rsid w:val="00E26B08"/>
    <w:rsid w:val="00E30416"/>
    <w:rsid w:val="00E31F02"/>
    <w:rsid w:val="00E32B94"/>
    <w:rsid w:val="00E3333A"/>
    <w:rsid w:val="00E3398D"/>
    <w:rsid w:val="00E34124"/>
    <w:rsid w:val="00E34DC8"/>
    <w:rsid w:val="00E351F2"/>
    <w:rsid w:val="00E35386"/>
    <w:rsid w:val="00E3607B"/>
    <w:rsid w:val="00E36F99"/>
    <w:rsid w:val="00E40BD2"/>
    <w:rsid w:val="00E40E0D"/>
    <w:rsid w:val="00E41060"/>
    <w:rsid w:val="00E42581"/>
    <w:rsid w:val="00E4300A"/>
    <w:rsid w:val="00E459FF"/>
    <w:rsid w:val="00E45CDE"/>
    <w:rsid w:val="00E45DEE"/>
    <w:rsid w:val="00E4602D"/>
    <w:rsid w:val="00E46524"/>
    <w:rsid w:val="00E46BB3"/>
    <w:rsid w:val="00E47489"/>
    <w:rsid w:val="00E51006"/>
    <w:rsid w:val="00E5176A"/>
    <w:rsid w:val="00E521A2"/>
    <w:rsid w:val="00E522AB"/>
    <w:rsid w:val="00E530F9"/>
    <w:rsid w:val="00E532B5"/>
    <w:rsid w:val="00E53F8A"/>
    <w:rsid w:val="00E547C2"/>
    <w:rsid w:val="00E5542D"/>
    <w:rsid w:val="00E56BB5"/>
    <w:rsid w:val="00E6053C"/>
    <w:rsid w:val="00E60590"/>
    <w:rsid w:val="00E62673"/>
    <w:rsid w:val="00E627DA"/>
    <w:rsid w:val="00E62DF4"/>
    <w:rsid w:val="00E62F99"/>
    <w:rsid w:val="00E63CEB"/>
    <w:rsid w:val="00E63E64"/>
    <w:rsid w:val="00E6464F"/>
    <w:rsid w:val="00E64D96"/>
    <w:rsid w:val="00E655BA"/>
    <w:rsid w:val="00E6677B"/>
    <w:rsid w:val="00E66DD5"/>
    <w:rsid w:val="00E67124"/>
    <w:rsid w:val="00E703AC"/>
    <w:rsid w:val="00E70F51"/>
    <w:rsid w:val="00E7171C"/>
    <w:rsid w:val="00E71796"/>
    <w:rsid w:val="00E71B78"/>
    <w:rsid w:val="00E72A98"/>
    <w:rsid w:val="00E741E7"/>
    <w:rsid w:val="00E7435B"/>
    <w:rsid w:val="00E754F2"/>
    <w:rsid w:val="00E76FF3"/>
    <w:rsid w:val="00E77DF8"/>
    <w:rsid w:val="00E80ADF"/>
    <w:rsid w:val="00E81164"/>
    <w:rsid w:val="00E81C56"/>
    <w:rsid w:val="00E823C9"/>
    <w:rsid w:val="00E83B90"/>
    <w:rsid w:val="00E83E4A"/>
    <w:rsid w:val="00E84096"/>
    <w:rsid w:val="00E84509"/>
    <w:rsid w:val="00E84524"/>
    <w:rsid w:val="00E84B6C"/>
    <w:rsid w:val="00E85ED3"/>
    <w:rsid w:val="00E8646E"/>
    <w:rsid w:val="00E871A9"/>
    <w:rsid w:val="00E872D3"/>
    <w:rsid w:val="00E90775"/>
    <w:rsid w:val="00E90BFC"/>
    <w:rsid w:val="00E90CE8"/>
    <w:rsid w:val="00E91756"/>
    <w:rsid w:val="00E91764"/>
    <w:rsid w:val="00E91B31"/>
    <w:rsid w:val="00E92976"/>
    <w:rsid w:val="00E93278"/>
    <w:rsid w:val="00E9335B"/>
    <w:rsid w:val="00E94602"/>
    <w:rsid w:val="00E94B7B"/>
    <w:rsid w:val="00E94E38"/>
    <w:rsid w:val="00E95F20"/>
    <w:rsid w:val="00E968BC"/>
    <w:rsid w:val="00E97101"/>
    <w:rsid w:val="00E97394"/>
    <w:rsid w:val="00E97406"/>
    <w:rsid w:val="00E97EDE"/>
    <w:rsid w:val="00EA12D7"/>
    <w:rsid w:val="00EA1FA6"/>
    <w:rsid w:val="00EA3D58"/>
    <w:rsid w:val="00EA4A1A"/>
    <w:rsid w:val="00EB1481"/>
    <w:rsid w:val="00EB1694"/>
    <w:rsid w:val="00EB2265"/>
    <w:rsid w:val="00EB33F5"/>
    <w:rsid w:val="00EB436C"/>
    <w:rsid w:val="00EB4B1C"/>
    <w:rsid w:val="00EB4D96"/>
    <w:rsid w:val="00EB4E30"/>
    <w:rsid w:val="00EB574B"/>
    <w:rsid w:val="00EB5842"/>
    <w:rsid w:val="00EB5DD9"/>
    <w:rsid w:val="00EB6918"/>
    <w:rsid w:val="00EB7A24"/>
    <w:rsid w:val="00EB7A74"/>
    <w:rsid w:val="00EC0FA8"/>
    <w:rsid w:val="00EC10A1"/>
    <w:rsid w:val="00EC1544"/>
    <w:rsid w:val="00EC1771"/>
    <w:rsid w:val="00EC2259"/>
    <w:rsid w:val="00EC3144"/>
    <w:rsid w:val="00EC38D8"/>
    <w:rsid w:val="00EC425C"/>
    <w:rsid w:val="00EC46F8"/>
    <w:rsid w:val="00EC4923"/>
    <w:rsid w:val="00EC50E9"/>
    <w:rsid w:val="00EC5182"/>
    <w:rsid w:val="00EC51FF"/>
    <w:rsid w:val="00EC5D3E"/>
    <w:rsid w:val="00EC67E9"/>
    <w:rsid w:val="00EC69EB"/>
    <w:rsid w:val="00EC7A86"/>
    <w:rsid w:val="00ED0BF9"/>
    <w:rsid w:val="00ED13A8"/>
    <w:rsid w:val="00ED16C0"/>
    <w:rsid w:val="00ED3507"/>
    <w:rsid w:val="00ED39BB"/>
    <w:rsid w:val="00ED3B6F"/>
    <w:rsid w:val="00ED3DA1"/>
    <w:rsid w:val="00ED3DC3"/>
    <w:rsid w:val="00ED406C"/>
    <w:rsid w:val="00ED4C3C"/>
    <w:rsid w:val="00ED4D7B"/>
    <w:rsid w:val="00ED5615"/>
    <w:rsid w:val="00ED5BD6"/>
    <w:rsid w:val="00ED5CF1"/>
    <w:rsid w:val="00ED6141"/>
    <w:rsid w:val="00EE0C5E"/>
    <w:rsid w:val="00EE2FBF"/>
    <w:rsid w:val="00EE45FF"/>
    <w:rsid w:val="00EE4BD8"/>
    <w:rsid w:val="00EE4F77"/>
    <w:rsid w:val="00EE5AE9"/>
    <w:rsid w:val="00EF0402"/>
    <w:rsid w:val="00EF09C4"/>
    <w:rsid w:val="00EF29C2"/>
    <w:rsid w:val="00EF38F9"/>
    <w:rsid w:val="00EF397D"/>
    <w:rsid w:val="00EF4169"/>
    <w:rsid w:val="00EF426C"/>
    <w:rsid w:val="00EF4C7F"/>
    <w:rsid w:val="00EF4EDD"/>
    <w:rsid w:val="00EF4F0E"/>
    <w:rsid w:val="00EF5012"/>
    <w:rsid w:val="00EF5634"/>
    <w:rsid w:val="00EF60BB"/>
    <w:rsid w:val="00EF6190"/>
    <w:rsid w:val="00EF753B"/>
    <w:rsid w:val="00EF7F31"/>
    <w:rsid w:val="00F00E6C"/>
    <w:rsid w:val="00F02229"/>
    <w:rsid w:val="00F024CF"/>
    <w:rsid w:val="00F029F7"/>
    <w:rsid w:val="00F02D76"/>
    <w:rsid w:val="00F031EE"/>
    <w:rsid w:val="00F0324D"/>
    <w:rsid w:val="00F03B31"/>
    <w:rsid w:val="00F03E21"/>
    <w:rsid w:val="00F03F44"/>
    <w:rsid w:val="00F040F9"/>
    <w:rsid w:val="00F04188"/>
    <w:rsid w:val="00F04511"/>
    <w:rsid w:val="00F0559F"/>
    <w:rsid w:val="00F07D16"/>
    <w:rsid w:val="00F1060E"/>
    <w:rsid w:val="00F10EA3"/>
    <w:rsid w:val="00F10F85"/>
    <w:rsid w:val="00F11014"/>
    <w:rsid w:val="00F11CE0"/>
    <w:rsid w:val="00F12277"/>
    <w:rsid w:val="00F122DD"/>
    <w:rsid w:val="00F132A1"/>
    <w:rsid w:val="00F13E73"/>
    <w:rsid w:val="00F154A6"/>
    <w:rsid w:val="00F1775D"/>
    <w:rsid w:val="00F17FFB"/>
    <w:rsid w:val="00F20725"/>
    <w:rsid w:val="00F20C43"/>
    <w:rsid w:val="00F2124F"/>
    <w:rsid w:val="00F21BA6"/>
    <w:rsid w:val="00F2423A"/>
    <w:rsid w:val="00F245DD"/>
    <w:rsid w:val="00F26D2C"/>
    <w:rsid w:val="00F27615"/>
    <w:rsid w:val="00F30D30"/>
    <w:rsid w:val="00F31921"/>
    <w:rsid w:val="00F323A7"/>
    <w:rsid w:val="00F32C2A"/>
    <w:rsid w:val="00F34358"/>
    <w:rsid w:val="00F3466A"/>
    <w:rsid w:val="00F34729"/>
    <w:rsid w:val="00F35056"/>
    <w:rsid w:val="00F35D20"/>
    <w:rsid w:val="00F372B2"/>
    <w:rsid w:val="00F37369"/>
    <w:rsid w:val="00F378F6"/>
    <w:rsid w:val="00F408F4"/>
    <w:rsid w:val="00F413F3"/>
    <w:rsid w:val="00F4325D"/>
    <w:rsid w:val="00F44204"/>
    <w:rsid w:val="00F45112"/>
    <w:rsid w:val="00F45A55"/>
    <w:rsid w:val="00F45A80"/>
    <w:rsid w:val="00F45B74"/>
    <w:rsid w:val="00F45DD5"/>
    <w:rsid w:val="00F46001"/>
    <w:rsid w:val="00F4638E"/>
    <w:rsid w:val="00F46DF2"/>
    <w:rsid w:val="00F47298"/>
    <w:rsid w:val="00F47B1A"/>
    <w:rsid w:val="00F47B39"/>
    <w:rsid w:val="00F501E6"/>
    <w:rsid w:val="00F50CC4"/>
    <w:rsid w:val="00F51269"/>
    <w:rsid w:val="00F53987"/>
    <w:rsid w:val="00F53D3A"/>
    <w:rsid w:val="00F5479B"/>
    <w:rsid w:val="00F55352"/>
    <w:rsid w:val="00F56E07"/>
    <w:rsid w:val="00F600FE"/>
    <w:rsid w:val="00F6100B"/>
    <w:rsid w:val="00F6103F"/>
    <w:rsid w:val="00F63515"/>
    <w:rsid w:val="00F638E9"/>
    <w:rsid w:val="00F63F5D"/>
    <w:rsid w:val="00F64535"/>
    <w:rsid w:val="00F652BA"/>
    <w:rsid w:val="00F66425"/>
    <w:rsid w:val="00F67189"/>
    <w:rsid w:val="00F67C59"/>
    <w:rsid w:val="00F708F0"/>
    <w:rsid w:val="00F724C9"/>
    <w:rsid w:val="00F72AF0"/>
    <w:rsid w:val="00F73C72"/>
    <w:rsid w:val="00F73FE6"/>
    <w:rsid w:val="00F740B0"/>
    <w:rsid w:val="00F74447"/>
    <w:rsid w:val="00F74E14"/>
    <w:rsid w:val="00F77E55"/>
    <w:rsid w:val="00F810CD"/>
    <w:rsid w:val="00F81C3F"/>
    <w:rsid w:val="00F820EF"/>
    <w:rsid w:val="00F84A0F"/>
    <w:rsid w:val="00F8571A"/>
    <w:rsid w:val="00F878AD"/>
    <w:rsid w:val="00F87E90"/>
    <w:rsid w:val="00F90C77"/>
    <w:rsid w:val="00F91987"/>
    <w:rsid w:val="00F92D14"/>
    <w:rsid w:val="00F9301C"/>
    <w:rsid w:val="00F937FE"/>
    <w:rsid w:val="00F93DEA"/>
    <w:rsid w:val="00F93F37"/>
    <w:rsid w:val="00F941AF"/>
    <w:rsid w:val="00F954BC"/>
    <w:rsid w:val="00F957A9"/>
    <w:rsid w:val="00F9590F"/>
    <w:rsid w:val="00F95941"/>
    <w:rsid w:val="00F96446"/>
    <w:rsid w:val="00F967EF"/>
    <w:rsid w:val="00F96862"/>
    <w:rsid w:val="00F96BF3"/>
    <w:rsid w:val="00F96DF6"/>
    <w:rsid w:val="00F97264"/>
    <w:rsid w:val="00F97539"/>
    <w:rsid w:val="00FA0315"/>
    <w:rsid w:val="00FA1D10"/>
    <w:rsid w:val="00FA26A1"/>
    <w:rsid w:val="00FA3E50"/>
    <w:rsid w:val="00FA3FBE"/>
    <w:rsid w:val="00FA41F1"/>
    <w:rsid w:val="00FA685F"/>
    <w:rsid w:val="00FA7570"/>
    <w:rsid w:val="00FB01D5"/>
    <w:rsid w:val="00FB049A"/>
    <w:rsid w:val="00FB06A2"/>
    <w:rsid w:val="00FB3CE0"/>
    <w:rsid w:val="00FB4E8C"/>
    <w:rsid w:val="00FC0A61"/>
    <w:rsid w:val="00FC0E31"/>
    <w:rsid w:val="00FC225A"/>
    <w:rsid w:val="00FC306A"/>
    <w:rsid w:val="00FC34B1"/>
    <w:rsid w:val="00FC3648"/>
    <w:rsid w:val="00FC39E1"/>
    <w:rsid w:val="00FC3DDC"/>
    <w:rsid w:val="00FC3E24"/>
    <w:rsid w:val="00FC4712"/>
    <w:rsid w:val="00FC4BB9"/>
    <w:rsid w:val="00FC5800"/>
    <w:rsid w:val="00FC5CF7"/>
    <w:rsid w:val="00FC614A"/>
    <w:rsid w:val="00FC6ECB"/>
    <w:rsid w:val="00FC7F1D"/>
    <w:rsid w:val="00FD01E0"/>
    <w:rsid w:val="00FD0835"/>
    <w:rsid w:val="00FD13C9"/>
    <w:rsid w:val="00FD159C"/>
    <w:rsid w:val="00FD1A8E"/>
    <w:rsid w:val="00FD1BAF"/>
    <w:rsid w:val="00FD2BE2"/>
    <w:rsid w:val="00FD36A9"/>
    <w:rsid w:val="00FD4E2A"/>
    <w:rsid w:val="00FD648D"/>
    <w:rsid w:val="00FD6CBD"/>
    <w:rsid w:val="00FD7C12"/>
    <w:rsid w:val="00FE14ED"/>
    <w:rsid w:val="00FE16F4"/>
    <w:rsid w:val="00FE1788"/>
    <w:rsid w:val="00FE1B97"/>
    <w:rsid w:val="00FE1DAF"/>
    <w:rsid w:val="00FE2DA5"/>
    <w:rsid w:val="00FE486B"/>
    <w:rsid w:val="00FE4F7E"/>
    <w:rsid w:val="00FE50CB"/>
    <w:rsid w:val="00FE73C5"/>
    <w:rsid w:val="00FE7EBD"/>
    <w:rsid w:val="00FF074B"/>
    <w:rsid w:val="00FF2216"/>
    <w:rsid w:val="00FF33A7"/>
    <w:rsid w:val="00FF48CA"/>
    <w:rsid w:val="00FF5C3D"/>
    <w:rsid w:val="00FF64F2"/>
    <w:rsid w:val="00FF713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A6175B"/>
  <w15:docId w15:val="{4CB500FD-78C6-4A1C-BADB-A8323AAC5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0"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qFormat="1"/>
    <w:lsdException w:name="toc 2" w:locked="1" w:semiHidden="1"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DC5"/>
    <w:rPr>
      <w:rFonts w:ascii="Times New Roman" w:eastAsia="Times New Roman" w:hAnsi="Times New Roman"/>
      <w:noProof/>
      <w:sz w:val="24"/>
      <w:szCs w:val="24"/>
      <w:lang w:eastAsia="es-ES"/>
    </w:rPr>
  </w:style>
  <w:style w:type="paragraph" w:styleId="Ttulo1">
    <w:name w:val="heading 1"/>
    <w:aliases w:val="Titulo 1"/>
    <w:basedOn w:val="Normal"/>
    <w:next w:val="Normal"/>
    <w:link w:val="Ttulo1Car"/>
    <w:uiPriority w:val="9"/>
    <w:qFormat/>
    <w:rsid w:val="00584FE6"/>
    <w:pPr>
      <w:keepNext/>
      <w:spacing w:before="240" w:after="60"/>
      <w:outlineLvl w:val="0"/>
    </w:pPr>
    <w:rPr>
      <w:rFonts w:ascii="Arial" w:hAnsi="Arial"/>
      <w:b/>
      <w:bCs/>
      <w:kern w:val="32"/>
      <w:sz w:val="32"/>
      <w:szCs w:val="32"/>
    </w:rPr>
  </w:style>
  <w:style w:type="paragraph" w:styleId="Ttulo2">
    <w:name w:val="heading 2"/>
    <w:aliases w:val="Edgar 2,Titre secondaire (2),Neg,Título 2 CCE"/>
    <w:basedOn w:val="Normal"/>
    <w:next w:val="Normal"/>
    <w:link w:val="Ttulo2Car"/>
    <w:uiPriority w:val="9"/>
    <w:qFormat/>
    <w:rsid w:val="00584FE6"/>
    <w:pPr>
      <w:keepNext/>
      <w:spacing w:before="240" w:after="60"/>
      <w:outlineLvl w:val="1"/>
    </w:pPr>
    <w:rPr>
      <w:rFonts w:ascii="Cambria" w:eastAsia="Calibri" w:hAnsi="Cambria"/>
      <w:b/>
      <w:bCs/>
      <w:i/>
      <w:iCs/>
      <w:sz w:val="28"/>
      <w:szCs w:val="28"/>
    </w:rPr>
  </w:style>
  <w:style w:type="paragraph" w:styleId="Ttulo3">
    <w:name w:val="heading 3"/>
    <w:basedOn w:val="Normal"/>
    <w:next w:val="Normal"/>
    <w:link w:val="Ttulo3Car"/>
    <w:uiPriority w:val="9"/>
    <w:qFormat/>
    <w:rsid w:val="00584FE6"/>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584FE6"/>
    <w:pPr>
      <w:keepNext/>
      <w:spacing w:before="240" w:after="60"/>
      <w:outlineLvl w:val="3"/>
    </w:pPr>
    <w:rPr>
      <w:b/>
      <w:bCs/>
      <w:sz w:val="28"/>
      <w:szCs w:val="28"/>
    </w:rPr>
  </w:style>
  <w:style w:type="paragraph" w:styleId="Ttulo5">
    <w:name w:val="heading 5"/>
    <w:basedOn w:val="Normal"/>
    <w:next w:val="Normal"/>
    <w:link w:val="Ttulo5Car"/>
    <w:uiPriority w:val="9"/>
    <w:unhideWhenUsed/>
    <w:qFormat/>
    <w:locked/>
    <w:rsid w:val="00E81164"/>
    <w:pPr>
      <w:keepNext/>
      <w:keepLines/>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locked/>
    <w:rsid w:val="00570453"/>
    <w:pPr>
      <w:keepNext/>
      <w:keepLines/>
      <w:spacing w:before="200"/>
      <w:ind w:left="1152" w:hanging="1152"/>
      <w:jc w:val="both"/>
      <w:outlineLvl w:val="5"/>
    </w:pPr>
    <w:rPr>
      <w:rFonts w:ascii="Cambria" w:hAnsi="Cambria"/>
      <w:i/>
      <w:iCs/>
      <w:color w:val="243F60"/>
      <w:sz w:val="20"/>
      <w:lang w:eastAsia="en-US"/>
    </w:rPr>
  </w:style>
  <w:style w:type="paragraph" w:styleId="Ttulo7">
    <w:name w:val="heading 7"/>
    <w:basedOn w:val="Normal"/>
    <w:next w:val="Normal"/>
    <w:link w:val="Ttulo7Car"/>
    <w:uiPriority w:val="9"/>
    <w:semiHidden/>
    <w:unhideWhenUsed/>
    <w:qFormat/>
    <w:locked/>
    <w:rsid w:val="00570453"/>
    <w:pPr>
      <w:keepNext/>
      <w:keepLines/>
      <w:spacing w:before="200"/>
      <w:ind w:left="1296" w:hanging="1296"/>
      <w:jc w:val="both"/>
      <w:outlineLvl w:val="6"/>
    </w:pPr>
    <w:rPr>
      <w:rFonts w:ascii="Cambria" w:hAnsi="Cambria"/>
      <w:i/>
      <w:iCs/>
      <w:color w:val="404040"/>
      <w:sz w:val="20"/>
      <w:lang w:eastAsia="en-US"/>
    </w:rPr>
  </w:style>
  <w:style w:type="paragraph" w:styleId="Ttulo8">
    <w:name w:val="heading 8"/>
    <w:basedOn w:val="Normal"/>
    <w:next w:val="Normal"/>
    <w:link w:val="Ttulo8Car"/>
    <w:uiPriority w:val="9"/>
    <w:semiHidden/>
    <w:unhideWhenUsed/>
    <w:qFormat/>
    <w:locked/>
    <w:rsid w:val="00570453"/>
    <w:pPr>
      <w:keepNext/>
      <w:keepLines/>
      <w:spacing w:before="200"/>
      <w:ind w:left="1440" w:hanging="1440"/>
      <w:jc w:val="both"/>
      <w:outlineLvl w:val="7"/>
    </w:pPr>
    <w:rPr>
      <w:rFonts w:ascii="Cambria" w:hAnsi="Cambria"/>
      <w:color w:val="404040"/>
      <w:sz w:val="20"/>
      <w:szCs w:val="20"/>
      <w:lang w:eastAsia="en-US"/>
    </w:rPr>
  </w:style>
  <w:style w:type="paragraph" w:styleId="Ttulo9">
    <w:name w:val="heading 9"/>
    <w:basedOn w:val="Normal"/>
    <w:next w:val="Normal"/>
    <w:link w:val="Ttulo9Car"/>
    <w:uiPriority w:val="9"/>
    <w:semiHidden/>
    <w:unhideWhenUsed/>
    <w:qFormat/>
    <w:locked/>
    <w:rsid w:val="00570453"/>
    <w:pPr>
      <w:keepNext/>
      <w:keepLines/>
      <w:spacing w:before="200"/>
      <w:ind w:left="1584" w:hanging="1584"/>
      <w:jc w:val="both"/>
      <w:outlineLvl w:val="8"/>
    </w:pPr>
    <w:rPr>
      <w:rFonts w:ascii="Cambria" w:hAnsi="Cambria"/>
      <w:i/>
      <w:iCs/>
      <w:color w:val="404040"/>
      <w:sz w:val="20"/>
      <w:szCs w:val="20"/>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
    <w:link w:val="Ttulo1"/>
    <w:uiPriority w:val="9"/>
    <w:locked/>
    <w:rsid w:val="00584FE6"/>
    <w:rPr>
      <w:rFonts w:ascii="Arial" w:hAnsi="Arial" w:cs="Times New Roman"/>
      <w:b/>
      <w:bCs/>
      <w:kern w:val="32"/>
      <w:sz w:val="32"/>
      <w:szCs w:val="32"/>
    </w:rPr>
  </w:style>
  <w:style w:type="character" w:customStyle="1" w:styleId="Ttulo2Car">
    <w:name w:val="Título 2 Car"/>
    <w:aliases w:val="Edgar 2 Car,Titre secondaire (2) Car,Neg Car,Título 2 CCE Car"/>
    <w:link w:val="Ttulo2"/>
    <w:uiPriority w:val="9"/>
    <w:locked/>
    <w:rsid w:val="00584FE6"/>
    <w:rPr>
      <w:rFonts w:ascii="Cambria" w:hAnsi="Cambria" w:cs="Times New Roman"/>
      <w:b/>
      <w:bCs/>
      <w:i/>
      <w:iCs/>
      <w:sz w:val="28"/>
      <w:szCs w:val="28"/>
      <w:lang w:eastAsia="es-ES"/>
    </w:rPr>
  </w:style>
  <w:style w:type="character" w:customStyle="1" w:styleId="Ttulo3Car">
    <w:name w:val="Título 3 Car"/>
    <w:link w:val="Ttulo3"/>
    <w:uiPriority w:val="9"/>
    <w:locked/>
    <w:rsid w:val="00584FE6"/>
    <w:rPr>
      <w:rFonts w:ascii="Cambria" w:hAnsi="Cambria" w:cs="Times New Roman"/>
      <w:b/>
      <w:bCs/>
      <w:sz w:val="26"/>
      <w:szCs w:val="26"/>
    </w:rPr>
  </w:style>
  <w:style w:type="character" w:customStyle="1" w:styleId="Ttulo4Car">
    <w:name w:val="Título 4 Car"/>
    <w:link w:val="Ttulo4"/>
    <w:locked/>
    <w:rsid w:val="00584FE6"/>
    <w:rPr>
      <w:rFonts w:ascii="Times New Roman" w:hAnsi="Times New Roman" w:cs="Times New Roman"/>
      <w:b/>
      <w:bCs/>
      <w:sz w:val="28"/>
      <w:szCs w:val="28"/>
    </w:rPr>
  </w:style>
  <w:style w:type="paragraph" w:styleId="Encabezado">
    <w:name w:val="header"/>
    <w:aliases w:val="h,h8,h9,h10,h18"/>
    <w:basedOn w:val="Normal"/>
    <w:link w:val="EncabezadoCar"/>
    <w:uiPriority w:val="99"/>
    <w:rsid w:val="00F03F44"/>
    <w:pPr>
      <w:tabs>
        <w:tab w:val="center" w:pos="4252"/>
        <w:tab w:val="right" w:pos="8504"/>
      </w:tabs>
    </w:pPr>
  </w:style>
  <w:style w:type="character" w:customStyle="1" w:styleId="EncabezadoCar">
    <w:name w:val="Encabezado Car"/>
    <w:aliases w:val="h Car,h8 Car,h9 Car,h10 Car,h18 Car"/>
    <w:link w:val="Encabezado"/>
    <w:uiPriority w:val="99"/>
    <w:locked/>
    <w:rsid w:val="00F03F44"/>
    <w:rPr>
      <w:rFonts w:cs="Times New Roman"/>
    </w:rPr>
  </w:style>
  <w:style w:type="paragraph" w:styleId="Piedepgina">
    <w:name w:val="footer"/>
    <w:basedOn w:val="Normal"/>
    <w:link w:val="PiedepginaCar"/>
    <w:uiPriority w:val="99"/>
    <w:rsid w:val="00F03F44"/>
    <w:pPr>
      <w:tabs>
        <w:tab w:val="center" w:pos="4252"/>
        <w:tab w:val="right" w:pos="8504"/>
      </w:tabs>
    </w:pPr>
  </w:style>
  <w:style w:type="character" w:customStyle="1" w:styleId="PiedepginaCar">
    <w:name w:val="Pie de página Car"/>
    <w:link w:val="Piedepgina"/>
    <w:uiPriority w:val="99"/>
    <w:locked/>
    <w:rsid w:val="00F03F44"/>
    <w:rPr>
      <w:rFonts w:cs="Times New Roman"/>
    </w:rPr>
  </w:style>
  <w:style w:type="paragraph" w:styleId="Textodeglobo">
    <w:name w:val="Balloon Text"/>
    <w:basedOn w:val="Normal"/>
    <w:link w:val="TextodegloboCar"/>
    <w:uiPriority w:val="99"/>
    <w:semiHidden/>
    <w:rsid w:val="00F03F44"/>
    <w:rPr>
      <w:rFonts w:ascii="Tahoma" w:hAnsi="Tahoma" w:cs="Tahoma"/>
      <w:sz w:val="16"/>
      <w:szCs w:val="16"/>
    </w:rPr>
  </w:style>
  <w:style w:type="character" w:customStyle="1" w:styleId="TextodegloboCar">
    <w:name w:val="Texto de globo Car"/>
    <w:link w:val="Textodeglobo"/>
    <w:uiPriority w:val="99"/>
    <w:semiHidden/>
    <w:locked/>
    <w:rsid w:val="00F03F44"/>
    <w:rPr>
      <w:rFonts w:ascii="Tahoma" w:hAnsi="Tahoma" w:cs="Tahoma"/>
      <w:sz w:val="16"/>
      <w:szCs w:val="16"/>
    </w:rPr>
  </w:style>
  <w:style w:type="paragraph" w:styleId="TDC1">
    <w:name w:val="toc 1"/>
    <w:basedOn w:val="Normal"/>
    <w:next w:val="Normal"/>
    <w:autoRedefine/>
    <w:uiPriority w:val="99"/>
    <w:qFormat/>
    <w:rsid w:val="005C2C4C"/>
    <w:pPr>
      <w:tabs>
        <w:tab w:val="right" w:leader="dot" w:pos="8828"/>
      </w:tabs>
      <w:jc w:val="center"/>
    </w:pPr>
    <w:rPr>
      <w:rFonts w:ascii="Arial" w:hAnsi="Arial" w:cs="Arial"/>
      <w:b/>
      <w:bCs/>
      <w:sz w:val="18"/>
      <w:szCs w:val="18"/>
    </w:rPr>
  </w:style>
  <w:style w:type="table" w:styleId="Tablaconcuadrcula">
    <w:name w:val="Table Grid"/>
    <w:basedOn w:val="Tablanormal"/>
    <w:uiPriority w:val="39"/>
    <w:rsid w:val="00584FE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uiPriority w:val="99"/>
    <w:rsid w:val="00584FE6"/>
    <w:rPr>
      <w:rFonts w:cs="Times New Roman"/>
      <w:color w:val="0000FF"/>
      <w:u w:val="single"/>
    </w:rPr>
  </w:style>
  <w:style w:type="paragraph" w:styleId="Textoindependiente2">
    <w:name w:val="Body Text 2"/>
    <w:basedOn w:val="Normal"/>
    <w:link w:val="Textoindependiente2Car"/>
    <w:rsid w:val="00584FE6"/>
    <w:pPr>
      <w:tabs>
        <w:tab w:val="left" w:pos="-720"/>
      </w:tabs>
      <w:ind w:right="51"/>
      <w:jc w:val="both"/>
    </w:pPr>
    <w:rPr>
      <w:rFonts w:ascii="Arial" w:eastAsia="Calibri" w:hAnsi="Arial"/>
      <w:b/>
      <w:sz w:val="20"/>
      <w:szCs w:val="20"/>
    </w:rPr>
  </w:style>
  <w:style w:type="character" w:customStyle="1" w:styleId="Textoindependiente2Car">
    <w:name w:val="Texto independiente 2 Car"/>
    <w:link w:val="Textoindependiente2"/>
    <w:locked/>
    <w:rsid w:val="00584FE6"/>
    <w:rPr>
      <w:rFonts w:ascii="Arial" w:hAnsi="Arial" w:cs="Times New Roman"/>
      <w:b/>
      <w:sz w:val="20"/>
      <w:szCs w:val="20"/>
      <w:lang w:eastAsia="es-ES"/>
    </w:rPr>
  </w:style>
  <w:style w:type="paragraph" w:customStyle="1" w:styleId="Default">
    <w:name w:val="Default"/>
    <w:link w:val="DefaultCar"/>
    <w:qFormat/>
    <w:rsid w:val="00584FE6"/>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aliases w:val="Subsection Body Text,body text,bt,body tesx,TextindepT2,EHPT,Body Text2,ändrad,tabla 2,contents,TABLA DE CONTENIDO 3,Texto independiente Car Car,Table Bullet 1"/>
    <w:basedOn w:val="Normal"/>
    <w:link w:val="TextoindependienteCar"/>
    <w:uiPriority w:val="1"/>
    <w:qFormat/>
    <w:rsid w:val="00584FE6"/>
    <w:pPr>
      <w:spacing w:after="120"/>
    </w:pPr>
    <w:rPr>
      <w:rFonts w:eastAsia="Calibri"/>
    </w:rPr>
  </w:style>
  <w:style w:type="character" w:customStyle="1" w:styleId="TextoindependienteCar">
    <w:name w:val="Texto independiente Car"/>
    <w:aliases w:val="Subsection Body Text Car1,body text Car1,bt Car1,body tesx Car1,TextindepT2 Car1,EHPT Car1,Body Text2 Car1,ändrad Car1,tabla 2 Car1,contents Car,TABLA DE CONTENIDO 3 Car,Texto independiente Car Car Car,Table Bullet 1 Car"/>
    <w:link w:val="Textoindependiente"/>
    <w:uiPriority w:val="1"/>
    <w:locked/>
    <w:rsid w:val="00584FE6"/>
    <w:rPr>
      <w:rFonts w:ascii="Times New Roman" w:hAnsi="Times New Roman" w:cs="Times New Roman"/>
      <w:sz w:val="24"/>
      <w:szCs w:val="24"/>
      <w:lang w:eastAsia="es-ES"/>
    </w:rPr>
  </w:style>
  <w:style w:type="paragraph" w:customStyle="1" w:styleId="DefaultParagraphFontParaCharCharCharCar">
    <w:name w:val="Default Paragraph Font Para Char Char Char Car"/>
    <w:basedOn w:val="Normal"/>
    <w:uiPriority w:val="99"/>
    <w:rsid w:val="00584FE6"/>
    <w:pPr>
      <w:spacing w:after="160" w:line="240" w:lineRule="exact"/>
    </w:pPr>
    <w:rPr>
      <w:rFonts w:ascii="Verdana" w:hAnsi="Verdana"/>
      <w:sz w:val="20"/>
      <w:szCs w:val="20"/>
      <w:lang w:val="en-US" w:eastAsia="en-US"/>
    </w:rPr>
  </w:style>
  <w:style w:type="paragraph" w:styleId="Textosinformato">
    <w:name w:val="Plain Text"/>
    <w:basedOn w:val="Normal"/>
    <w:link w:val="TextosinformatoCar"/>
    <w:uiPriority w:val="99"/>
    <w:rsid w:val="00584FE6"/>
    <w:rPr>
      <w:rFonts w:ascii="Courier New" w:eastAsia="Calibri" w:hAnsi="Courier New"/>
      <w:sz w:val="20"/>
      <w:szCs w:val="20"/>
    </w:rPr>
  </w:style>
  <w:style w:type="character" w:customStyle="1" w:styleId="TextosinformatoCar">
    <w:name w:val="Texto sin formato Car"/>
    <w:link w:val="Textosinformato"/>
    <w:uiPriority w:val="99"/>
    <w:locked/>
    <w:rsid w:val="00584FE6"/>
    <w:rPr>
      <w:rFonts w:ascii="Courier New" w:hAnsi="Courier New" w:cs="Times New Roman"/>
      <w:sz w:val="20"/>
      <w:szCs w:val="20"/>
      <w:lang w:eastAsia="es-ES"/>
    </w:rPr>
  </w:style>
  <w:style w:type="paragraph" w:styleId="Prrafodelista">
    <w:name w:val="List Paragraph"/>
    <w:aliases w:val="Fotografía,Bullet List,FooterText,numbered,List Paragraph1,Paragraphe de liste1,lp1,Use Case List Paragraph,NORMAL,titulo 3,Lista vistosa - Énfasis 12,Lista vistosa - Énfasis 13,Ha,HOJA,Bolita,BOLADEF,Párrafo de lista21,Scitum normal"/>
    <w:basedOn w:val="Normal"/>
    <w:link w:val="PrrafodelistaCar"/>
    <w:uiPriority w:val="34"/>
    <w:qFormat/>
    <w:rsid w:val="00584FE6"/>
    <w:pPr>
      <w:ind w:left="708"/>
    </w:pPr>
    <w:rPr>
      <w:rFonts w:eastAsia="Calibri"/>
      <w:szCs w:val="20"/>
      <w:lang w:val="x-none"/>
    </w:rPr>
  </w:style>
  <w:style w:type="character" w:styleId="Refdecomentario">
    <w:name w:val="annotation reference"/>
    <w:uiPriority w:val="99"/>
    <w:rsid w:val="00584FE6"/>
    <w:rPr>
      <w:rFonts w:cs="Times New Roman"/>
      <w:sz w:val="16"/>
    </w:rPr>
  </w:style>
  <w:style w:type="paragraph" w:styleId="Textocomentario">
    <w:name w:val="annotation text"/>
    <w:basedOn w:val="Normal"/>
    <w:link w:val="TextocomentarioCar"/>
    <w:uiPriority w:val="99"/>
    <w:rsid w:val="00584FE6"/>
    <w:rPr>
      <w:sz w:val="20"/>
      <w:szCs w:val="20"/>
    </w:rPr>
  </w:style>
  <w:style w:type="character" w:customStyle="1" w:styleId="TextocomentarioCar">
    <w:name w:val="Texto comentario Car"/>
    <w:link w:val="Textocomentario"/>
    <w:uiPriority w:val="99"/>
    <w:locked/>
    <w:rsid w:val="00584FE6"/>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84FE6"/>
    <w:rPr>
      <w:b/>
      <w:bCs/>
    </w:rPr>
  </w:style>
  <w:style w:type="character" w:customStyle="1" w:styleId="AsuntodelcomentarioCar">
    <w:name w:val="Asunto del comentario Car"/>
    <w:link w:val="Asuntodelcomentario"/>
    <w:uiPriority w:val="99"/>
    <w:semiHidden/>
    <w:locked/>
    <w:rsid w:val="00584FE6"/>
    <w:rPr>
      <w:rFonts w:ascii="Times New Roman" w:hAnsi="Times New Roman" w:cs="Times New Roman"/>
      <w:b/>
      <w:bCs/>
      <w:sz w:val="20"/>
      <w:szCs w:val="20"/>
      <w:lang w:eastAsia="es-ES"/>
    </w:rPr>
  </w:style>
  <w:style w:type="paragraph" w:customStyle="1" w:styleId="MARITZA3">
    <w:name w:val="MARITZA3"/>
    <w:uiPriority w:val="99"/>
    <w:rsid w:val="00584FE6"/>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customStyle="1" w:styleId="Estilo3">
    <w:name w:val="Estilo3"/>
    <w:basedOn w:val="Ttulo3"/>
    <w:qFormat/>
    <w:rsid w:val="00584FE6"/>
    <w:pPr>
      <w:numPr>
        <w:numId w:val="1"/>
      </w:numPr>
      <w:spacing w:after="0"/>
    </w:pPr>
    <w:rPr>
      <w:rFonts w:ascii="Arial Narrow" w:hAnsi="Arial Narrow"/>
      <w:sz w:val="24"/>
      <w:szCs w:val="24"/>
      <w:lang w:val="es-MX" w:eastAsia="en-US"/>
    </w:rPr>
  </w:style>
  <w:style w:type="paragraph" w:customStyle="1" w:styleId="1Car">
    <w:name w:val="1 Car"/>
    <w:basedOn w:val="Normal"/>
    <w:uiPriority w:val="99"/>
    <w:rsid w:val="00584FE6"/>
    <w:pPr>
      <w:spacing w:after="160" w:line="240" w:lineRule="exact"/>
    </w:pPr>
    <w:rPr>
      <w:rFonts w:ascii="Verdana" w:hAnsi="Verdana"/>
      <w:sz w:val="20"/>
      <w:szCs w:val="20"/>
      <w:lang w:eastAsia="en-US"/>
    </w:rPr>
  </w:style>
  <w:style w:type="paragraph" w:customStyle="1" w:styleId="Textoindependiente31">
    <w:name w:val="Texto independiente 31"/>
    <w:basedOn w:val="Normal"/>
    <w:uiPriority w:val="99"/>
    <w:rsid w:val="00584FE6"/>
    <w:pPr>
      <w:widowControl w:val="0"/>
      <w:jc w:val="both"/>
    </w:pPr>
    <w:rPr>
      <w:rFonts w:ascii="Arial" w:hAnsi="Arial"/>
      <w:szCs w:val="20"/>
      <w:lang w:val="es-ES_tradnl"/>
    </w:rPr>
  </w:style>
  <w:style w:type="paragraph" w:customStyle="1" w:styleId="Textoindependiente21">
    <w:name w:val="Texto independiente 21"/>
    <w:basedOn w:val="Normal"/>
    <w:uiPriority w:val="99"/>
    <w:rsid w:val="00584FE6"/>
    <w:pPr>
      <w:widowControl w:val="0"/>
      <w:tabs>
        <w:tab w:val="left" w:pos="6804"/>
      </w:tabs>
      <w:jc w:val="both"/>
    </w:pPr>
    <w:rPr>
      <w:rFonts w:ascii="Arial" w:hAnsi="Arial"/>
      <w:b/>
      <w:szCs w:val="20"/>
      <w:lang w:val="es-ES_tradnl"/>
    </w:rPr>
  </w:style>
  <w:style w:type="paragraph" w:styleId="Textoindependiente3">
    <w:name w:val="Body Text 3"/>
    <w:basedOn w:val="Normal"/>
    <w:link w:val="Textoindependiente3Car"/>
    <w:uiPriority w:val="99"/>
    <w:rsid w:val="00584FE6"/>
    <w:pPr>
      <w:spacing w:after="120"/>
    </w:pPr>
    <w:rPr>
      <w:rFonts w:ascii="Arial" w:hAnsi="Arial"/>
      <w:sz w:val="16"/>
      <w:szCs w:val="16"/>
    </w:rPr>
  </w:style>
  <w:style w:type="character" w:customStyle="1" w:styleId="Textoindependiente3Car">
    <w:name w:val="Texto independiente 3 Car"/>
    <w:link w:val="Textoindependiente3"/>
    <w:uiPriority w:val="99"/>
    <w:locked/>
    <w:rsid w:val="00584FE6"/>
    <w:rPr>
      <w:rFonts w:ascii="Arial" w:hAnsi="Arial" w:cs="Times New Roman"/>
      <w:sz w:val="16"/>
      <w:szCs w:val="16"/>
    </w:rPr>
  </w:style>
  <w:style w:type="paragraph" w:customStyle="1" w:styleId="Sangra2detindependiente1">
    <w:name w:val="Sangría 2 de t. independiente1"/>
    <w:basedOn w:val="Normal"/>
    <w:uiPriority w:val="99"/>
    <w:rsid w:val="00584FE6"/>
    <w:pPr>
      <w:tabs>
        <w:tab w:val="left" w:pos="709"/>
      </w:tabs>
      <w:ind w:left="1418" w:hanging="1418"/>
      <w:jc w:val="both"/>
    </w:pPr>
    <w:rPr>
      <w:rFonts w:ascii="Arial" w:hAnsi="Arial"/>
      <w:b/>
      <w:szCs w:val="20"/>
      <w:lang w:val="es-ES_tradnl"/>
    </w:rPr>
  </w:style>
  <w:style w:type="paragraph" w:customStyle="1" w:styleId="Estilo4">
    <w:name w:val="Estilo4"/>
    <w:basedOn w:val="Ttulo4"/>
    <w:qFormat/>
    <w:rsid w:val="00584FE6"/>
    <w:pPr>
      <w:numPr>
        <w:numId w:val="2"/>
      </w:numPr>
      <w:spacing w:before="0" w:after="0"/>
    </w:pPr>
    <w:rPr>
      <w:rFonts w:ascii="Arial Narrow" w:hAnsi="Arial Narrow"/>
      <w:b w:val="0"/>
      <w:sz w:val="24"/>
      <w:szCs w:val="24"/>
      <w:lang w:val="es-MX" w:eastAsia="en-US"/>
    </w:rPr>
  </w:style>
  <w:style w:type="paragraph" w:customStyle="1" w:styleId="Puesto1">
    <w:name w:val="Puesto1"/>
    <w:aliases w:val="Title"/>
    <w:basedOn w:val="Normal"/>
    <w:next w:val="Normal"/>
    <w:link w:val="TtuloCar"/>
    <w:qFormat/>
    <w:rsid w:val="00584FE6"/>
    <w:pPr>
      <w:spacing w:before="240" w:after="60" w:line="276" w:lineRule="auto"/>
      <w:jc w:val="center"/>
      <w:outlineLvl w:val="0"/>
    </w:pPr>
    <w:rPr>
      <w:rFonts w:ascii="Cambria" w:hAnsi="Cambria"/>
      <w:b/>
      <w:bCs/>
      <w:kern w:val="28"/>
      <w:sz w:val="32"/>
      <w:szCs w:val="32"/>
      <w:lang w:eastAsia="en-US"/>
    </w:rPr>
  </w:style>
  <w:style w:type="character" w:customStyle="1" w:styleId="TtuloCar">
    <w:name w:val="Título Car"/>
    <w:link w:val="Puesto1"/>
    <w:uiPriority w:val="10"/>
    <w:locked/>
    <w:rsid w:val="00584FE6"/>
    <w:rPr>
      <w:rFonts w:ascii="Cambria" w:hAnsi="Cambria" w:cs="Times New Roman"/>
      <w:b/>
      <w:bCs/>
      <w:kern w:val="28"/>
      <w:sz w:val="32"/>
      <w:szCs w:val="32"/>
      <w:lang w:val="es-CO"/>
    </w:rPr>
  </w:style>
  <w:style w:type="paragraph" w:customStyle="1" w:styleId="Estilo2">
    <w:name w:val="Estilo2"/>
    <w:basedOn w:val="Ttulo2"/>
    <w:qFormat/>
    <w:rsid w:val="00584FE6"/>
    <w:pPr>
      <w:numPr>
        <w:numId w:val="3"/>
      </w:numPr>
      <w:spacing w:after="0"/>
    </w:pPr>
    <w:rPr>
      <w:rFonts w:ascii="Arial Narrow" w:hAnsi="Arial Narrow"/>
      <w:sz w:val="24"/>
      <w:szCs w:val="24"/>
      <w:lang w:val="es-MX" w:eastAsia="en-US"/>
    </w:rPr>
  </w:style>
  <w:style w:type="paragraph" w:styleId="TDC2">
    <w:name w:val="toc 2"/>
    <w:basedOn w:val="Normal"/>
    <w:next w:val="Normal"/>
    <w:autoRedefine/>
    <w:uiPriority w:val="99"/>
    <w:qFormat/>
    <w:rsid w:val="00584FE6"/>
    <w:pPr>
      <w:ind w:left="240"/>
    </w:pPr>
    <w:rPr>
      <w:smallCaps/>
      <w:sz w:val="20"/>
      <w:szCs w:val="20"/>
    </w:rPr>
  </w:style>
  <w:style w:type="paragraph" w:styleId="TDC3">
    <w:name w:val="toc 3"/>
    <w:basedOn w:val="Normal"/>
    <w:next w:val="Normal"/>
    <w:autoRedefine/>
    <w:uiPriority w:val="99"/>
    <w:qFormat/>
    <w:rsid w:val="00584FE6"/>
    <w:pPr>
      <w:ind w:left="480"/>
    </w:pPr>
    <w:rPr>
      <w:i/>
      <w:iCs/>
      <w:sz w:val="20"/>
      <w:szCs w:val="20"/>
    </w:rPr>
  </w:style>
  <w:style w:type="paragraph" w:styleId="TDC4">
    <w:name w:val="toc 4"/>
    <w:basedOn w:val="Normal"/>
    <w:next w:val="Normal"/>
    <w:autoRedefine/>
    <w:uiPriority w:val="99"/>
    <w:rsid w:val="00584FE6"/>
    <w:pPr>
      <w:ind w:left="720"/>
    </w:pPr>
    <w:rPr>
      <w:sz w:val="18"/>
      <w:szCs w:val="18"/>
    </w:rPr>
  </w:style>
  <w:style w:type="paragraph" w:styleId="TDC5">
    <w:name w:val="toc 5"/>
    <w:basedOn w:val="Normal"/>
    <w:next w:val="Normal"/>
    <w:autoRedefine/>
    <w:uiPriority w:val="99"/>
    <w:rsid w:val="00584FE6"/>
    <w:pPr>
      <w:ind w:left="960"/>
    </w:pPr>
    <w:rPr>
      <w:sz w:val="18"/>
      <w:szCs w:val="18"/>
    </w:rPr>
  </w:style>
  <w:style w:type="paragraph" w:styleId="TDC6">
    <w:name w:val="toc 6"/>
    <w:basedOn w:val="Normal"/>
    <w:next w:val="Normal"/>
    <w:autoRedefine/>
    <w:uiPriority w:val="99"/>
    <w:rsid w:val="00584FE6"/>
    <w:pPr>
      <w:ind w:left="1200"/>
    </w:pPr>
    <w:rPr>
      <w:sz w:val="18"/>
      <w:szCs w:val="18"/>
    </w:rPr>
  </w:style>
  <w:style w:type="paragraph" w:styleId="TDC7">
    <w:name w:val="toc 7"/>
    <w:basedOn w:val="Normal"/>
    <w:next w:val="Normal"/>
    <w:autoRedefine/>
    <w:uiPriority w:val="99"/>
    <w:rsid w:val="00584FE6"/>
    <w:pPr>
      <w:ind w:left="1440"/>
    </w:pPr>
    <w:rPr>
      <w:sz w:val="18"/>
      <w:szCs w:val="18"/>
    </w:rPr>
  </w:style>
  <w:style w:type="paragraph" w:styleId="TDC8">
    <w:name w:val="toc 8"/>
    <w:basedOn w:val="Normal"/>
    <w:next w:val="Normal"/>
    <w:autoRedefine/>
    <w:uiPriority w:val="99"/>
    <w:rsid w:val="00584FE6"/>
    <w:pPr>
      <w:ind w:left="1680"/>
    </w:pPr>
    <w:rPr>
      <w:sz w:val="18"/>
      <w:szCs w:val="18"/>
    </w:rPr>
  </w:style>
  <w:style w:type="paragraph" w:styleId="TDC9">
    <w:name w:val="toc 9"/>
    <w:basedOn w:val="Normal"/>
    <w:next w:val="Normal"/>
    <w:autoRedefine/>
    <w:uiPriority w:val="99"/>
    <w:rsid w:val="00584FE6"/>
    <w:pPr>
      <w:ind w:left="1920"/>
    </w:pPr>
    <w:rPr>
      <w:sz w:val="18"/>
      <w:szCs w:val="18"/>
    </w:rPr>
  </w:style>
  <w:style w:type="paragraph" w:customStyle="1" w:styleId="Estilo1">
    <w:name w:val="Estilo1"/>
    <w:basedOn w:val="Ttulo1"/>
    <w:link w:val="Estilo1Car"/>
    <w:uiPriority w:val="99"/>
    <w:rsid w:val="00584FE6"/>
    <w:pPr>
      <w:numPr>
        <w:numId w:val="4"/>
      </w:numPr>
      <w:spacing w:after="0"/>
    </w:pPr>
    <w:rPr>
      <w:rFonts w:ascii="Arial Narrow" w:hAnsi="Arial Narrow"/>
      <w:sz w:val="24"/>
      <w:szCs w:val="24"/>
      <w:lang w:val="es-MX" w:eastAsia="zh-CN"/>
    </w:rPr>
  </w:style>
  <w:style w:type="character" w:customStyle="1" w:styleId="Estilo1Car">
    <w:name w:val="Estilo1 Car"/>
    <w:link w:val="Estilo1"/>
    <w:uiPriority w:val="99"/>
    <w:locked/>
    <w:rsid w:val="00584FE6"/>
    <w:rPr>
      <w:rFonts w:ascii="Arial Narrow" w:eastAsia="Times New Roman" w:hAnsi="Arial Narrow"/>
      <w:b/>
      <w:bCs/>
      <w:noProof/>
      <w:kern w:val="32"/>
      <w:sz w:val="24"/>
      <w:szCs w:val="24"/>
      <w:lang w:val="es-MX" w:eastAsia="zh-CN"/>
    </w:rPr>
  </w:style>
  <w:style w:type="paragraph" w:customStyle="1" w:styleId="Estilo3B">
    <w:name w:val="Estilo3B"/>
    <w:basedOn w:val="Ttulo3"/>
    <w:uiPriority w:val="99"/>
    <w:rsid w:val="00584FE6"/>
    <w:pPr>
      <w:numPr>
        <w:numId w:val="5"/>
      </w:numPr>
      <w:spacing w:before="0" w:after="0"/>
    </w:pPr>
    <w:rPr>
      <w:rFonts w:ascii="Arial Narrow" w:hAnsi="Arial Narrow"/>
      <w:b w:val="0"/>
      <w:sz w:val="24"/>
      <w:szCs w:val="24"/>
      <w:lang w:val="es-MX" w:eastAsia="en-US"/>
    </w:rPr>
  </w:style>
  <w:style w:type="paragraph" w:customStyle="1" w:styleId="Estilo4A">
    <w:name w:val="Estilo4A"/>
    <w:basedOn w:val="Ttulo4"/>
    <w:uiPriority w:val="99"/>
    <w:rsid w:val="00584FE6"/>
    <w:pPr>
      <w:numPr>
        <w:numId w:val="6"/>
      </w:numPr>
      <w:spacing w:before="0" w:after="0"/>
    </w:pPr>
    <w:rPr>
      <w:rFonts w:ascii="Arial Narrow" w:hAnsi="Arial Narrow"/>
      <w:b w:val="0"/>
      <w:sz w:val="24"/>
      <w:szCs w:val="24"/>
      <w:lang w:val="es-MX" w:eastAsia="en-US"/>
    </w:rPr>
  </w:style>
  <w:style w:type="character" w:customStyle="1" w:styleId="Car">
    <w:name w:val="Car"/>
    <w:uiPriority w:val="99"/>
    <w:locked/>
    <w:rsid w:val="00584FE6"/>
    <w:rPr>
      <w:rFonts w:ascii="Times New Roman" w:hAnsi="Times New Roman"/>
      <w:sz w:val="24"/>
      <w:lang w:val="es-ES" w:eastAsia="es-ES"/>
    </w:rPr>
  </w:style>
  <w:style w:type="paragraph" w:customStyle="1" w:styleId="1">
    <w:name w:val="1"/>
    <w:basedOn w:val="Normal"/>
    <w:uiPriority w:val="99"/>
    <w:rsid w:val="00584FE6"/>
    <w:pPr>
      <w:spacing w:after="160" w:line="240" w:lineRule="exact"/>
    </w:pPr>
    <w:rPr>
      <w:rFonts w:ascii="Verdana" w:hAnsi="Verdana"/>
      <w:sz w:val="20"/>
      <w:szCs w:val="20"/>
      <w:lang w:eastAsia="en-US"/>
    </w:rPr>
  </w:style>
  <w:style w:type="character" w:styleId="Nmerodepgina">
    <w:name w:val="page number"/>
    <w:rsid w:val="00584FE6"/>
    <w:rPr>
      <w:rFonts w:cs="Times New Roman"/>
    </w:rPr>
  </w:style>
  <w:style w:type="paragraph" w:styleId="NormalWeb">
    <w:name w:val="Normal (Web)"/>
    <w:basedOn w:val="Normal"/>
    <w:uiPriority w:val="99"/>
    <w:rsid w:val="00584FE6"/>
    <w:pPr>
      <w:spacing w:before="100" w:beforeAutospacing="1" w:after="100" w:afterAutospacing="1"/>
    </w:pPr>
    <w:rPr>
      <w:rFonts w:ascii="Arial Unicode MS" w:eastAsia="Calibri" w:hAnsi="Arial Unicode MS" w:cs="Arial Unicode MS"/>
    </w:rPr>
  </w:style>
  <w:style w:type="paragraph" w:styleId="Listaconvietas">
    <w:name w:val="List Bullet"/>
    <w:basedOn w:val="Normal"/>
    <w:autoRedefine/>
    <w:uiPriority w:val="99"/>
    <w:rsid w:val="00584FE6"/>
    <w:pPr>
      <w:ind w:left="360" w:hanging="360"/>
    </w:pPr>
  </w:style>
  <w:style w:type="paragraph" w:styleId="Sangradetextonormal">
    <w:name w:val="Body Text Indent"/>
    <w:basedOn w:val="Normal"/>
    <w:link w:val="SangradetextonormalCar"/>
    <w:uiPriority w:val="99"/>
    <w:rsid w:val="00584FE6"/>
    <w:pPr>
      <w:ind w:left="390"/>
      <w:jc w:val="both"/>
    </w:pPr>
    <w:rPr>
      <w:rFonts w:ascii="Arial" w:hAnsi="Arial"/>
      <w:b/>
      <w:bCs/>
      <w:lang w:val="es-MX"/>
    </w:rPr>
  </w:style>
  <w:style w:type="character" w:customStyle="1" w:styleId="SangradetextonormalCar">
    <w:name w:val="Sangría de texto normal Car"/>
    <w:link w:val="Sangradetextonormal"/>
    <w:uiPriority w:val="99"/>
    <w:locked/>
    <w:rsid w:val="00584FE6"/>
    <w:rPr>
      <w:rFonts w:ascii="Arial" w:hAnsi="Arial" w:cs="Times New Roman"/>
      <w:b/>
      <w:bCs/>
      <w:sz w:val="24"/>
      <w:szCs w:val="24"/>
      <w:lang w:val="es-MX"/>
    </w:rPr>
  </w:style>
  <w:style w:type="paragraph" w:customStyle="1" w:styleId="ecxecxmsonormal">
    <w:name w:val="ecxecxmsonormal"/>
    <w:basedOn w:val="Normal"/>
    <w:uiPriority w:val="99"/>
    <w:rsid w:val="00584FE6"/>
  </w:style>
  <w:style w:type="character" w:styleId="Textoennegrita">
    <w:name w:val="Strong"/>
    <w:uiPriority w:val="22"/>
    <w:qFormat/>
    <w:rsid w:val="00584FE6"/>
    <w:rPr>
      <w:rFonts w:cs="Times New Roman"/>
      <w:b/>
    </w:rPr>
  </w:style>
  <w:style w:type="paragraph" w:styleId="Revisin">
    <w:name w:val="Revision"/>
    <w:hidden/>
    <w:uiPriority w:val="99"/>
    <w:semiHidden/>
    <w:rsid w:val="00584FE6"/>
    <w:rPr>
      <w:rFonts w:ascii="Times New Roman" w:eastAsia="Times New Roman" w:hAnsi="Times New Roman"/>
      <w:sz w:val="24"/>
      <w:szCs w:val="24"/>
      <w:lang w:val="es-ES" w:eastAsia="es-ES"/>
    </w:rPr>
  </w:style>
  <w:style w:type="paragraph" w:styleId="Sinespaciado">
    <w:name w:val="No Spacing"/>
    <w:link w:val="SinespaciadoCar"/>
    <w:uiPriority w:val="1"/>
    <w:qFormat/>
    <w:rsid w:val="00324E92"/>
    <w:rPr>
      <w:rFonts w:ascii="Times New Roman" w:eastAsia="Times New Roman" w:hAnsi="Times New Roman"/>
      <w:sz w:val="24"/>
      <w:szCs w:val="24"/>
      <w:lang w:val="es-ES" w:eastAsia="es-ES"/>
    </w:rPr>
  </w:style>
  <w:style w:type="character" w:customStyle="1" w:styleId="PrrafodelistaCar">
    <w:name w:val="Párrafo de lista Car"/>
    <w:aliases w:val="Fotografía Car,Bullet List Car,FooterText Car,numbered Car,List Paragraph1 Car,Paragraphe de liste1 Car,lp1 Car,Use Case List Paragraph Car,NORMAL Car,titulo 3 Car,Lista vistosa - Énfasis 12 Car,Lista vistosa - Énfasis 13 Car,Ha Car"/>
    <w:link w:val="Prrafodelista"/>
    <w:uiPriority w:val="34"/>
    <w:qFormat/>
    <w:locked/>
    <w:rsid w:val="00324E92"/>
    <w:rPr>
      <w:rFonts w:ascii="Times New Roman" w:hAnsi="Times New Roman"/>
      <w:sz w:val="24"/>
      <w:lang w:eastAsia="es-ES"/>
    </w:rPr>
  </w:style>
  <w:style w:type="paragraph" w:customStyle="1" w:styleId="Prrafodelista1">
    <w:name w:val="Párrafo de lista1"/>
    <w:basedOn w:val="Normal"/>
    <w:uiPriority w:val="99"/>
    <w:rsid w:val="00AF2752"/>
    <w:pPr>
      <w:spacing w:after="200" w:line="276" w:lineRule="auto"/>
      <w:ind w:left="720"/>
      <w:contextualSpacing/>
    </w:pPr>
    <w:rPr>
      <w:rFonts w:ascii="Calibri" w:hAnsi="Calibri"/>
      <w:sz w:val="22"/>
      <w:szCs w:val="22"/>
      <w:lang w:eastAsia="en-US"/>
    </w:rPr>
  </w:style>
  <w:style w:type="character" w:customStyle="1" w:styleId="SubsectionBodyTextCar">
    <w:name w:val="Subsection Body Text Car"/>
    <w:aliases w:val="body text Car,bt Car,body tesx Car,TextindepT2 Car,EHPT Car,Body Text2 Car,ändrad Car,tabla 2 Car,contents Car Car"/>
    <w:uiPriority w:val="99"/>
    <w:rsid w:val="00AF2752"/>
    <w:rPr>
      <w:sz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fn,Footnote Text1 Ch"/>
    <w:basedOn w:val="Normal"/>
    <w:link w:val="TextonotapieCar"/>
    <w:uiPriority w:val="99"/>
    <w:unhideWhenUsed/>
    <w:qFormat/>
    <w:locked/>
    <w:rsid w:val="008933E4"/>
    <w:rPr>
      <w:sz w:val="20"/>
      <w:szCs w:val="20"/>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FA Fu Car Car Car"/>
    <w:link w:val="Textonotapie"/>
    <w:uiPriority w:val="99"/>
    <w:rsid w:val="008933E4"/>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qFormat/>
    <w:locked/>
    <w:rsid w:val="008933E4"/>
    <w:rPr>
      <w:vertAlign w:val="superscript"/>
    </w:rPr>
  </w:style>
  <w:style w:type="paragraph" w:customStyle="1" w:styleId="western">
    <w:name w:val="western"/>
    <w:basedOn w:val="Normal"/>
    <w:rsid w:val="006F112B"/>
    <w:pPr>
      <w:spacing w:before="100" w:beforeAutospacing="1" w:after="100" w:afterAutospacing="1"/>
    </w:pPr>
    <w:rPr>
      <w:lang w:val="es-MX" w:eastAsia="es-MX"/>
    </w:rPr>
  </w:style>
  <w:style w:type="character" w:customStyle="1" w:styleId="TextonotapieCar1">
    <w:name w:val="Texto nota pie Car1"/>
    <w:aliases w:val="Texto nota pie Car Car,Footnote Text Char Char Char Char Char Car,Footnote Text Char Char Char Char Car,Footnote reference Car,FA Fu Car,Footnote Text Cha Car,Footnote Text Char Char Char Car,FA Fußnotentext Car,FA Fuﬂnotentext Car"/>
    <w:uiPriority w:val="99"/>
    <w:rsid w:val="00214B6E"/>
    <w:rPr>
      <w:rFonts w:ascii="Arial" w:hAnsi="Arial"/>
      <w:lang w:val="es-ES_tradnl" w:eastAsia="es-ES"/>
    </w:rPr>
  </w:style>
  <w:style w:type="paragraph" w:styleId="Lista">
    <w:name w:val="List"/>
    <w:basedOn w:val="Normal"/>
    <w:uiPriority w:val="99"/>
    <w:unhideWhenUsed/>
    <w:locked/>
    <w:rsid w:val="00E21053"/>
    <w:pPr>
      <w:ind w:left="283" w:hanging="283"/>
      <w:contextualSpacing/>
    </w:pPr>
  </w:style>
  <w:style w:type="paragraph" w:styleId="Lista2">
    <w:name w:val="List 2"/>
    <w:basedOn w:val="Normal"/>
    <w:uiPriority w:val="99"/>
    <w:unhideWhenUsed/>
    <w:locked/>
    <w:rsid w:val="00E21053"/>
    <w:pPr>
      <w:ind w:left="566" w:hanging="283"/>
      <w:contextualSpacing/>
    </w:pPr>
  </w:style>
  <w:style w:type="paragraph" w:styleId="Lista3">
    <w:name w:val="List 3"/>
    <w:basedOn w:val="Normal"/>
    <w:uiPriority w:val="99"/>
    <w:unhideWhenUsed/>
    <w:locked/>
    <w:rsid w:val="00E21053"/>
    <w:pPr>
      <w:ind w:left="849" w:hanging="283"/>
      <w:contextualSpacing/>
    </w:pPr>
  </w:style>
  <w:style w:type="paragraph" w:styleId="Lista4">
    <w:name w:val="List 4"/>
    <w:basedOn w:val="Normal"/>
    <w:uiPriority w:val="99"/>
    <w:unhideWhenUsed/>
    <w:locked/>
    <w:rsid w:val="00E21053"/>
    <w:pPr>
      <w:ind w:left="1132" w:hanging="283"/>
      <w:contextualSpacing/>
    </w:pPr>
  </w:style>
  <w:style w:type="paragraph" w:styleId="Lista5">
    <w:name w:val="List 5"/>
    <w:basedOn w:val="Normal"/>
    <w:uiPriority w:val="99"/>
    <w:unhideWhenUsed/>
    <w:locked/>
    <w:rsid w:val="00E21053"/>
    <w:pPr>
      <w:ind w:left="1415" w:hanging="283"/>
      <w:contextualSpacing/>
    </w:pPr>
  </w:style>
  <w:style w:type="paragraph" w:styleId="Encabezadodemensaje">
    <w:name w:val="Message Header"/>
    <w:basedOn w:val="Normal"/>
    <w:link w:val="EncabezadodemensajeCar"/>
    <w:uiPriority w:val="99"/>
    <w:unhideWhenUsed/>
    <w:locked/>
    <w:rsid w:val="00E2105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E21053"/>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locked/>
    <w:rsid w:val="00E21053"/>
  </w:style>
  <w:style w:type="character" w:customStyle="1" w:styleId="SaludoCar">
    <w:name w:val="Saludo Car"/>
    <w:link w:val="Saludo"/>
    <w:uiPriority w:val="99"/>
    <w:rsid w:val="00E21053"/>
    <w:rPr>
      <w:rFonts w:ascii="Times New Roman" w:eastAsia="Times New Roman" w:hAnsi="Times New Roman"/>
      <w:sz w:val="24"/>
      <w:szCs w:val="24"/>
      <w:lang w:val="es-ES" w:eastAsia="es-ES"/>
    </w:rPr>
  </w:style>
  <w:style w:type="paragraph" w:styleId="Cierre">
    <w:name w:val="Closing"/>
    <w:basedOn w:val="Normal"/>
    <w:link w:val="CierreCar"/>
    <w:uiPriority w:val="99"/>
    <w:unhideWhenUsed/>
    <w:locked/>
    <w:rsid w:val="00E21053"/>
    <w:pPr>
      <w:ind w:left="4252"/>
    </w:pPr>
  </w:style>
  <w:style w:type="character" w:customStyle="1" w:styleId="CierreCar">
    <w:name w:val="Cierre Car"/>
    <w:link w:val="Cierre"/>
    <w:uiPriority w:val="99"/>
    <w:rsid w:val="00E21053"/>
    <w:rPr>
      <w:rFonts w:ascii="Times New Roman" w:eastAsia="Times New Roman" w:hAnsi="Times New Roman"/>
      <w:sz w:val="24"/>
      <w:szCs w:val="24"/>
      <w:lang w:val="es-ES" w:eastAsia="es-ES"/>
    </w:rPr>
  </w:style>
  <w:style w:type="paragraph" w:styleId="Listaconvietas2">
    <w:name w:val="List Bullet 2"/>
    <w:basedOn w:val="Normal"/>
    <w:uiPriority w:val="99"/>
    <w:unhideWhenUsed/>
    <w:locked/>
    <w:rsid w:val="00E21053"/>
    <w:pPr>
      <w:numPr>
        <w:numId w:val="7"/>
      </w:numPr>
      <w:contextualSpacing/>
    </w:pPr>
  </w:style>
  <w:style w:type="paragraph" w:styleId="Listaconvietas5">
    <w:name w:val="List Bullet 5"/>
    <w:basedOn w:val="Normal"/>
    <w:uiPriority w:val="99"/>
    <w:unhideWhenUsed/>
    <w:locked/>
    <w:rsid w:val="00E21053"/>
    <w:pPr>
      <w:numPr>
        <w:numId w:val="8"/>
      </w:numPr>
      <w:contextualSpacing/>
    </w:pPr>
  </w:style>
  <w:style w:type="paragraph" w:styleId="Continuarlista">
    <w:name w:val="List Continue"/>
    <w:basedOn w:val="Normal"/>
    <w:uiPriority w:val="99"/>
    <w:unhideWhenUsed/>
    <w:locked/>
    <w:rsid w:val="00E21053"/>
    <w:pPr>
      <w:spacing w:after="120"/>
      <w:ind w:left="283"/>
      <w:contextualSpacing/>
    </w:pPr>
  </w:style>
  <w:style w:type="paragraph" w:styleId="Continuarlista2">
    <w:name w:val="List Continue 2"/>
    <w:basedOn w:val="Normal"/>
    <w:uiPriority w:val="99"/>
    <w:unhideWhenUsed/>
    <w:locked/>
    <w:rsid w:val="00E21053"/>
    <w:pPr>
      <w:spacing w:after="120"/>
      <w:ind w:left="566"/>
      <w:contextualSpacing/>
    </w:pPr>
  </w:style>
  <w:style w:type="paragraph" w:styleId="Continuarlista3">
    <w:name w:val="List Continue 3"/>
    <w:basedOn w:val="Normal"/>
    <w:uiPriority w:val="99"/>
    <w:unhideWhenUsed/>
    <w:locked/>
    <w:rsid w:val="00E21053"/>
    <w:pPr>
      <w:spacing w:after="120"/>
      <w:ind w:left="849"/>
      <w:contextualSpacing/>
    </w:pPr>
  </w:style>
  <w:style w:type="paragraph" w:styleId="Continuarlista4">
    <w:name w:val="List Continue 4"/>
    <w:basedOn w:val="Normal"/>
    <w:uiPriority w:val="99"/>
    <w:unhideWhenUsed/>
    <w:locked/>
    <w:rsid w:val="00E21053"/>
    <w:pPr>
      <w:spacing w:after="120"/>
      <w:ind w:left="1132"/>
      <w:contextualSpacing/>
    </w:pPr>
  </w:style>
  <w:style w:type="paragraph" w:styleId="Continuarlista5">
    <w:name w:val="List Continue 5"/>
    <w:basedOn w:val="Normal"/>
    <w:uiPriority w:val="99"/>
    <w:unhideWhenUsed/>
    <w:locked/>
    <w:rsid w:val="00E21053"/>
    <w:pPr>
      <w:spacing w:after="120"/>
      <w:ind w:left="1415"/>
      <w:contextualSpacing/>
    </w:pPr>
  </w:style>
  <w:style w:type="paragraph" w:customStyle="1" w:styleId="Descripcin1">
    <w:name w:val="Descripción1"/>
    <w:aliases w:val="caption"/>
    <w:basedOn w:val="Normal"/>
    <w:next w:val="Normal"/>
    <w:uiPriority w:val="35"/>
    <w:unhideWhenUsed/>
    <w:qFormat/>
    <w:locked/>
    <w:rsid w:val="00E21053"/>
    <w:pPr>
      <w:spacing w:after="200"/>
    </w:pPr>
    <w:rPr>
      <w:b/>
      <w:bCs/>
      <w:color w:val="4F81BD"/>
      <w:sz w:val="18"/>
      <w:szCs w:val="18"/>
    </w:rPr>
  </w:style>
  <w:style w:type="paragraph" w:customStyle="1" w:styleId="Infodocumentosadjuntos">
    <w:name w:val="Info documentos adjuntos"/>
    <w:basedOn w:val="Normal"/>
    <w:rsid w:val="00E21053"/>
  </w:style>
  <w:style w:type="paragraph" w:styleId="Textoindependienteprimerasangra2">
    <w:name w:val="Body Text First Indent 2"/>
    <w:basedOn w:val="Sangradetextonormal"/>
    <w:link w:val="Textoindependienteprimerasangra2Car"/>
    <w:uiPriority w:val="99"/>
    <w:unhideWhenUsed/>
    <w:locked/>
    <w:rsid w:val="00E21053"/>
    <w:pPr>
      <w:ind w:left="360" w:firstLine="360"/>
      <w:jc w:val="left"/>
    </w:pPr>
    <w:rPr>
      <w:rFonts w:ascii="Times New Roman" w:hAnsi="Times New Roman"/>
      <w:b w:val="0"/>
      <w:bCs w:val="0"/>
      <w:lang w:val="es-ES"/>
    </w:rPr>
  </w:style>
  <w:style w:type="character" w:customStyle="1" w:styleId="Textoindependienteprimerasangra2Car">
    <w:name w:val="Texto independiente primera sangría 2 Car"/>
    <w:link w:val="Textoindependienteprimerasangra2"/>
    <w:uiPriority w:val="99"/>
    <w:rsid w:val="00E21053"/>
    <w:rPr>
      <w:rFonts w:ascii="Times New Roman" w:eastAsia="Times New Roman" w:hAnsi="Times New Roman" w:cs="Times New Roman"/>
      <w:b/>
      <w:bCs/>
      <w:sz w:val="24"/>
      <w:szCs w:val="24"/>
      <w:lang w:val="es-ES" w:eastAsia="es-ES"/>
    </w:rPr>
  </w:style>
  <w:style w:type="character" w:customStyle="1" w:styleId="A0">
    <w:name w:val="A0"/>
    <w:uiPriority w:val="99"/>
    <w:rsid w:val="001E0878"/>
    <w:rPr>
      <w:color w:val="000000"/>
    </w:rPr>
  </w:style>
  <w:style w:type="character" w:customStyle="1" w:styleId="Ttulo5Car">
    <w:name w:val="Título 5 Car"/>
    <w:link w:val="Ttulo5"/>
    <w:uiPriority w:val="9"/>
    <w:rsid w:val="00E81164"/>
    <w:rPr>
      <w:rFonts w:ascii="Cambria" w:eastAsia="Times New Roman" w:hAnsi="Cambria" w:cs="Times New Roman"/>
      <w:color w:val="243F60"/>
      <w:sz w:val="24"/>
      <w:szCs w:val="24"/>
      <w:lang w:val="es-ES" w:eastAsia="es-ES"/>
    </w:rPr>
  </w:style>
  <w:style w:type="table" w:customStyle="1" w:styleId="Tablaconcuadrcula1">
    <w:name w:val="Tabla con cuadrícula1"/>
    <w:basedOn w:val="Tablanormal"/>
    <w:next w:val="Tablaconcuadrcula"/>
    <w:uiPriority w:val="59"/>
    <w:rsid w:val="001C07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ARITZA6">
    <w:name w:val="MARITZA6"/>
    <w:basedOn w:val="Normal"/>
    <w:rsid w:val="008B4EEE"/>
    <w:pPr>
      <w:widowControl w:val="0"/>
      <w:tabs>
        <w:tab w:val="left" w:pos="-720"/>
        <w:tab w:val="left" w:pos="0"/>
      </w:tabs>
      <w:suppressAutoHyphens/>
      <w:jc w:val="center"/>
    </w:pPr>
    <w:rPr>
      <w:rFonts w:ascii="Sans Serif 12cpi" w:hAnsi="Sans Serif 12cpi" w:cs="Sans Serif 12cpi"/>
      <w:b/>
      <w:bCs/>
      <w:spacing w:val="-2"/>
      <w:lang w:val="es-ES_tradnl"/>
    </w:rPr>
  </w:style>
  <w:style w:type="character" w:customStyle="1" w:styleId="DefaultCar">
    <w:name w:val="Default Car"/>
    <w:link w:val="Default"/>
    <w:rsid w:val="00BA15A8"/>
    <w:rPr>
      <w:rFonts w:ascii="Arial" w:eastAsia="Times New Roman" w:hAnsi="Arial" w:cs="Arial"/>
      <w:color w:val="000000"/>
      <w:sz w:val="24"/>
      <w:szCs w:val="24"/>
      <w:lang w:val="es-ES" w:eastAsia="es-ES"/>
    </w:rPr>
  </w:style>
  <w:style w:type="character" w:customStyle="1" w:styleId="apple-converted-space">
    <w:name w:val="apple-converted-space"/>
    <w:rsid w:val="003659AF"/>
  </w:style>
  <w:style w:type="character" w:styleId="nfasis">
    <w:name w:val="Emphasis"/>
    <w:uiPriority w:val="20"/>
    <w:qFormat/>
    <w:locked/>
    <w:rsid w:val="003659AF"/>
    <w:rPr>
      <w:i/>
      <w:iCs/>
    </w:rPr>
  </w:style>
  <w:style w:type="paragraph" w:styleId="Sangra2detindependiente">
    <w:name w:val="Body Text Indent 2"/>
    <w:basedOn w:val="Normal"/>
    <w:link w:val="Sangra2detindependienteCar"/>
    <w:locked/>
    <w:rsid w:val="00493198"/>
    <w:pPr>
      <w:ind w:left="252" w:hanging="252"/>
    </w:pPr>
    <w:rPr>
      <w:rFonts w:ascii="Arial" w:hAnsi="Arial"/>
      <w:b/>
      <w:sz w:val="18"/>
      <w:lang w:val="es-MX"/>
    </w:rPr>
  </w:style>
  <w:style w:type="character" w:customStyle="1" w:styleId="Sangra2detindependienteCar">
    <w:name w:val="Sangría 2 de t. independiente Car"/>
    <w:link w:val="Sangra2detindependiente"/>
    <w:rsid w:val="00493198"/>
    <w:rPr>
      <w:rFonts w:ascii="Arial" w:eastAsia="Times New Roman" w:hAnsi="Arial"/>
      <w:b/>
      <w:sz w:val="18"/>
      <w:szCs w:val="24"/>
      <w:lang w:val="es-MX" w:eastAsia="es-ES"/>
    </w:rPr>
  </w:style>
  <w:style w:type="character" w:customStyle="1" w:styleId="PuestoCar">
    <w:name w:val="Puesto Car"/>
    <w:link w:val="Puesto"/>
    <w:locked/>
    <w:rsid w:val="00493198"/>
    <w:rPr>
      <w:rFonts w:ascii="Arial" w:hAnsi="Arial"/>
      <w:b/>
      <w:szCs w:val="24"/>
      <w:lang w:val="es-MX" w:eastAsia="es-ES"/>
    </w:rPr>
  </w:style>
  <w:style w:type="paragraph" w:customStyle="1" w:styleId="CharCarCarCarCar">
    <w:name w:val="Char Car Car Car Car"/>
    <w:basedOn w:val="Normal"/>
    <w:rsid w:val="00493198"/>
    <w:pPr>
      <w:spacing w:after="160" w:line="240" w:lineRule="exact"/>
    </w:pPr>
    <w:rPr>
      <w:rFonts w:ascii="Verdana" w:hAnsi="Verdana"/>
      <w:sz w:val="20"/>
      <w:szCs w:val="20"/>
      <w:lang w:eastAsia="en-US"/>
    </w:rPr>
  </w:style>
  <w:style w:type="character" w:customStyle="1" w:styleId="A9">
    <w:name w:val="A9"/>
    <w:rsid w:val="00493198"/>
    <w:rPr>
      <w:color w:val="000000"/>
      <w:sz w:val="19"/>
      <w:szCs w:val="19"/>
    </w:rPr>
  </w:style>
  <w:style w:type="character" w:styleId="Textodelmarcadordeposicin">
    <w:name w:val="Placeholder Text"/>
    <w:uiPriority w:val="99"/>
    <w:semiHidden/>
    <w:rsid w:val="00493198"/>
    <w:rPr>
      <w:color w:val="808080"/>
    </w:rPr>
  </w:style>
  <w:style w:type="character" w:styleId="Hipervnculovisitado">
    <w:name w:val="FollowedHyperlink"/>
    <w:uiPriority w:val="99"/>
    <w:semiHidden/>
    <w:unhideWhenUsed/>
    <w:locked/>
    <w:rsid w:val="00493198"/>
    <w:rPr>
      <w:color w:val="800080"/>
      <w:u w:val="single"/>
    </w:rPr>
  </w:style>
  <w:style w:type="paragraph" w:customStyle="1" w:styleId="font5">
    <w:name w:val="font5"/>
    <w:basedOn w:val="Normal"/>
    <w:rsid w:val="00493198"/>
    <w:pPr>
      <w:spacing w:before="100" w:beforeAutospacing="1" w:after="100" w:afterAutospacing="1"/>
    </w:pPr>
    <w:rPr>
      <w:rFonts w:ascii="Tahoma" w:hAnsi="Tahoma" w:cs="Tahoma"/>
      <w:b/>
      <w:bCs/>
      <w:color w:val="000000"/>
      <w:sz w:val="18"/>
      <w:szCs w:val="18"/>
    </w:rPr>
  </w:style>
  <w:style w:type="paragraph" w:customStyle="1" w:styleId="font6">
    <w:name w:val="font6"/>
    <w:basedOn w:val="Normal"/>
    <w:rsid w:val="00493198"/>
    <w:pPr>
      <w:spacing w:before="100" w:beforeAutospacing="1" w:after="100" w:afterAutospacing="1"/>
    </w:pPr>
    <w:rPr>
      <w:rFonts w:ascii="Tahoma" w:hAnsi="Tahoma" w:cs="Tahoma"/>
      <w:color w:val="000000"/>
      <w:sz w:val="18"/>
      <w:szCs w:val="18"/>
    </w:rPr>
  </w:style>
  <w:style w:type="paragraph" w:customStyle="1" w:styleId="xl78">
    <w:name w:val="xl78"/>
    <w:basedOn w:val="Normal"/>
    <w:rsid w:val="00493198"/>
    <w:pPr>
      <w:shd w:val="clear" w:color="000000" w:fill="FFFFFF"/>
      <w:spacing w:before="100" w:beforeAutospacing="1" w:after="100" w:afterAutospacing="1"/>
      <w:jc w:val="center"/>
    </w:pPr>
    <w:rPr>
      <w:rFonts w:ascii="Arial" w:hAnsi="Arial" w:cs="Arial"/>
      <w:sz w:val="20"/>
      <w:szCs w:val="20"/>
    </w:rPr>
  </w:style>
  <w:style w:type="paragraph" w:customStyle="1" w:styleId="xl79">
    <w:name w:val="xl79"/>
    <w:basedOn w:val="Normal"/>
    <w:rsid w:val="00493198"/>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493198"/>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493198"/>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84">
    <w:name w:val="xl84"/>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character" w:customStyle="1" w:styleId="CharacterStyle1">
    <w:name w:val="Character Style 1"/>
    <w:uiPriority w:val="99"/>
    <w:rsid w:val="00493198"/>
    <w:rPr>
      <w:rFonts w:ascii="Verdana" w:hAnsi="Verdana" w:hint="default"/>
      <w:b/>
      <w:bCs/>
    </w:rPr>
  </w:style>
  <w:style w:type="paragraph" w:customStyle="1" w:styleId="xl66">
    <w:name w:val="xl66"/>
    <w:basedOn w:val="Normal"/>
    <w:rsid w:val="00493198"/>
    <w:pPr>
      <w:pBdr>
        <w:top w:val="single" w:sz="8" w:space="0" w:color="auto"/>
        <w:left w:val="single" w:sz="8" w:space="0" w:color="auto"/>
      </w:pBdr>
      <w:spacing w:before="100" w:beforeAutospacing="1" w:after="100" w:afterAutospacing="1"/>
    </w:pPr>
    <w:rPr>
      <w:rFonts w:ascii="Arial" w:hAnsi="Arial" w:cs="Arial"/>
      <w:b/>
      <w:bCs/>
      <w:sz w:val="18"/>
      <w:szCs w:val="18"/>
      <w:lang w:eastAsia="es-CO"/>
    </w:rPr>
  </w:style>
  <w:style w:type="paragraph" w:customStyle="1" w:styleId="xl67">
    <w:name w:val="xl67"/>
    <w:basedOn w:val="Normal"/>
    <w:rsid w:val="00493198"/>
    <w:pPr>
      <w:pBdr>
        <w:top w:val="single" w:sz="8" w:space="0" w:color="auto"/>
      </w:pBdr>
      <w:spacing w:before="100" w:beforeAutospacing="1" w:after="100" w:afterAutospacing="1"/>
    </w:pPr>
    <w:rPr>
      <w:rFonts w:ascii="Arial" w:hAnsi="Arial" w:cs="Arial"/>
      <w:b/>
      <w:bCs/>
      <w:sz w:val="18"/>
      <w:szCs w:val="18"/>
      <w:lang w:eastAsia="es-CO"/>
    </w:rPr>
  </w:style>
  <w:style w:type="paragraph" w:customStyle="1" w:styleId="xl68">
    <w:name w:val="xl68"/>
    <w:basedOn w:val="Normal"/>
    <w:rsid w:val="0049319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69">
    <w:name w:val="xl69"/>
    <w:basedOn w:val="Normal"/>
    <w:rsid w:val="00493198"/>
    <w:pPr>
      <w:pBdr>
        <w:left w:val="single" w:sz="8" w:space="0" w:color="auto"/>
      </w:pBdr>
      <w:spacing w:before="100" w:beforeAutospacing="1" w:after="100" w:afterAutospacing="1"/>
    </w:pPr>
    <w:rPr>
      <w:rFonts w:ascii="Arial" w:hAnsi="Arial" w:cs="Arial"/>
      <w:b/>
      <w:bCs/>
      <w:sz w:val="18"/>
      <w:szCs w:val="18"/>
      <w:lang w:eastAsia="es-CO"/>
    </w:rPr>
  </w:style>
  <w:style w:type="paragraph" w:customStyle="1" w:styleId="xl70">
    <w:name w:val="xl70"/>
    <w:basedOn w:val="Normal"/>
    <w:rsid w:val="00493198"/>
    <w:pPr>
      <w:spacing w:before="100" w:beforeAutospacing="1" w:after="100" w:afterAutospacing="1"/>
    </w:pPr>
    <w:rPr>
      <w:rFonts w:ascii="Arial" w:hAnsi="Arial" w:cs="Arial"/>
      <w:b/>
      <w:bCs/>
      <w:sz w:val="18"/>
      <w:szCs w:val="18"/>
      <w:lang w:eastAsia="es-CO"/>
    </w:rPr>
  </w:style>
  <w:style w:type="paragraph" w:customStyle="1" w:styleId="xl71">
    <w:name w:val="xl71"/>
    <w:basedOn w:val="Normal"/>
    <w:rsid w:val="00493198"/>
    <w:pPr>
      <w:spacing w:before="100" w:beforeAutospacing="1" w:after="100" w:afterAutospacing="1"/>
    </w:pPr>
    <w:rPr>
      <w:rFonts w:ascii="Arial" w:hAnsi="Arial" w:cs="Arial"/>
      <w:sz w:val="18"/>
      <w:szCs w:val="18"/>
      <w:lang w:eastAsia="es-CO"/>
    </w:rPr>
  </w:style>
  <w:style w:type="paragraph" w:customStyle="1" w:styleId="xl72">
    <w:name w:val="xl72"/>
    <w:basedOn w:val="Normal"/>
    <w:rsid w:val="00493198"/>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3">
    <w:name w:val="xl73"/>
    <w:basedOn w:val="Normal"/>
    <w:rsid w:val="00493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4">
    <w:name w:val="xl74"/>
    <w:basedOn w:val="Normal"/>
    <w:rsid w:val="00493198"/>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493198"/>
    <w:pPr>
      <w:pBdr>
        <w:left w:val="single" w:sz="8" w:space="0" w:color="auto"/>
        <w:bottom w:val="single" w:sz="4" w:space="0" w:color="auto"/>
      </w:pBdr>
      <w:shd w:val="clear" w:color="000000" w:fill="4F81BD"/>
      <w:spacing w:before="100" w:beforeAutospacing="1" w:after="100" w:afterAutospacing="1"/>
      <w:jc w:val="center"/>
      <w:textAlignment w:val="center"/>
    </w:pPr>
    <w:rPr>
      <w:rFonts w:ascii="Arial" w:hAnsi="Arial" w:cs="Arial"/>
      <w:sz w:val="16"/>
      <w:szCs w:val="16"/>
      <w:lang w:eastAsia="es-CO"/>
    </w:rPr>
  </w:style>
  <w:style w:type="paragraph" w:customStyle="1" w:styleId="xl76">
    <w:name w:val="xl76"/>
    <w:basedOn w:val="Normal"/>
    <w:rsid w:val="00493198"/>
    <w:pPr>
      <w:pBdr>
        <w:top w:val="single" w:sz="4" w:space="0" w:color="auto"/>
        <w:left w:val="single" w:sz="4" w:space="0" w:color="auto"/>
        <w:bottom w:val="single" w:sz="4"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rsid w:val="00493198"/>
    <w:pPr>
      <w:pBdr>
        <w:left w:val="single" w:sz="4" w:space="0" w:color="auto"/>
        <w:bottom w:val="single" w:sz="4"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3">
    <w:name w:val="xl63"/>
    <w:basedOn w:val="Normal"/>
    <w:rsid w:val="00493198"/>
    <w:pPr>
      <w:pBdr>
        <w:bottom w:val="single" w:sz="8"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4">
    <w:name w:val="xl64"/>
    <w:basedOn w:val="Normal"/>
    <w:rsid w:val="00493198"/>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5">
    <w:name w:val="xl65"/>
    <w:basedOn w:val="Normal"/>
    <w:rsid w:val="00493198"/>
    <w:pPr>
      <w:pBdr>
        <w:bottom w:val="single" w:sz="8"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character" w:customStyle="1" w:styleId="Ttulo6Car">
    <w:name w:val="Título 6 Car"/>
    <w:link w:val="Ttulo6"/>
    <w:uiPriority w:val="9"/>
    <w:semiHidden/>
    <w:rsid w:val="00570453"/>
    <w:rPr>
      <w:rFonts w:ascii="Cambria" w:eastAsia="Times New Roman" w:hAnsi="Cambria"/>
      <w:i/>
      <w:iCs/>
      <w:color w:val="243F60"/>
      <w:szCs w:val="24"/>
      <w:lang w:eastAsia="en-US"/>
    </w:rPr>
  </w:style>
  <w:style w:type="character" w:customStyle="1" w:styleId="Ttulo7Car">
    <w:name w:val="Título 7 Car"/>
    <w:link w:val="Ttulo7"/>
    <w:uiPriority w:val="9"/>
    <w:semiHidden/>
    <w:rsid w:val="00570453"/>
    <w:rPr>
      <w:rFonts w:ascii="Cambria" w:eastAsia="Times New Roman" w:hAnsi="Cambria"/>
      <w:i/>
      <w:iCs/>
      <w:color w:val="404040"/>
      <w:szCs w:val="24"/>
      <w:lang w:eastAsia="en-US"/>
    </w:rPr>
  </w:style>
  <w:style w:type="character" w:customStyle="1" w:styleId="Ttulo8Car">
    <w:name w:val="Título 8 Car"/>
    <w:link w:val="Ttulo8"/>
    <w:uiPriority w:val="9"/>
    <w:semiHidden/>
    <w:rsid w:val="00570453"/>
    <w:rPr>
      <w:rFonts w:ascii="Cambria" w:eastAsia="Times New Roman" w:hAnsi="Cambria"/>
      <w:color w:val="404040"/>
      <w:lang w:eastAsia="en-US"/>
    </w:rPr>
  </w:style>
  <w:style w:type="character" w:customStyle="1" w:styleId="Ttulo9Car">
    <w:name w:val="Título 9 Car"/>
    <w:link w:val="Ttulo9"/>
    <w:uiPriority w:val="9"/>
    <w:semiHidden/>
    <w:rsid w:val="00570453"/>
    <w:rPr>
      <w:rFonts w:ascii="Cambria" w:eastAsia="Times New Roman" w:hAnsi="Cambria"/>
      <w:i/>
      <w:iCs/>
      <w:color w:val="404040"/>
      <w:lang w:eastAsia="en-US"/>
    </w:rPr>
  </w:style>
  <w:style w:type="paragraph" w:styleId="Subttulo">
    <w:name w:val="Subtitle"/>
    <w:basedOn w:val="Normal"/>
    <w:next w:val="Normal"/>
    <w:link w:val="SubttuloCar"/>
    <w:uiPriority w:val="11"/>
    <w:qFormat/>
    <w:locked/>
    <w:rsid w:val="00570453"/>
    <w:pPr>
      <w:numPr>
        <w:ilvl w:val="1"/>
      </w:numPr>
      <w:jc w:val="both"/>
    </w:pPr>
    <w:rPr>
      <w:rFonts w:ascii="Cambria" w:hAnsi="Cambria"/>
      <w:i/>
      <w:iCs/>
      <w:color w:val="4F81BD"/>
      <w:spacing w:val="15"/>
      <w:lang w:eastAsia="en-US"/>
    </w:rPr>
  </w:style>
  <w:style w:type="character" w:customStyle="1" w:styleId="SubttuloCar">
    <w:name w:val="Subtítulo Car"/>
    <w:link w:val="Subttulo"/>
    <w:uiPriority w:val="11"/>
    <w:rsid w:val="00570453"/>
    <w:rPr>
      <w:rFonts w:ascii="Cambria" w:eastAsia="Times New Roman" w:hAnsi="Cambria"/>
      <w:i/>
      <w:iCs/>
      <w:color w:val="4F81BD"/>
      <w:spacing w:val="15"/>
      <w:sz w:val="24"/>
      <w:szCs w:val="24"/>
      <w:lang w:eastAsia="en-US"/>
    </w:rPr>
  </w:style>
  <w:style w:type="paragraph" w:customStyle="1" w:styleId="CM3">
    <w:name w:val="CM3"/>
    <w:basedOn w:val="Normal"/>
    <w:uiPriority w:val="99"/>
    <w:rsid w:val="00570453"/>
    <w:pPr>
      <w:autoSpaceDE w:val="0"/>
      <w:autoSpaceDN w:val="0"/>
      <w:spacing w:line="256" w:lineRule="atLeast"/>
      <w:jc w:val="both"/>
    </w:pPr>
    <w:rPr>
      <w:rFonts w:ascii="Calibri" w:hAnsi="Calibri" w:cs="Arial"/>
      <w:lang w:eastAsia="en-US"/>
    </w:rPr>
  </w:style>
  <w:style w:type="paragraph" w:customStyle="1" w:styleId="prrafodelista0">
    <w:name w:val="prrafodelista"/>
    <w:basedOn w:val="Normal"/>
    <w:rsid w:val="00570453"/>
    <w:pPr>
      <w:ind w:left="720"/>
      <w:jc w:val="both"/>
    </w:pPr>
    <w:rPr>
      <w:rFonts w:ascii="Calibri" w:hAnsi="Calibri"/>
      <w:sz w:val="20"/>
      <w:lang w:eastAsia="en-US"/>
    </w:rPr>
  </w:style>
  <w:style w:type="paragraph" w:customStyle="1" w:styleId="Tabletext">
    <w:name w:val="Tabletext"/>
    <w:basedOn w:val="Normal"/>
    <w:rsid w:val="00570453"/>
    <w:pPr>
      <w:keepLines/>
      <w:widowControl w:val="0"/>
      <w:spacing w:after="120" w:line="240" w:lineRule="atLeast"/>
      <w:jc w:val="both"/>
    </w:pPr>
    <w:rPr>
      <w:sz w:val="20"/>
      <w:szCs w:val="20"/>
      <w:lang w:eastAsia="en-US"/>
    </w:rPr>
  </w:style>
  <w:style w:type="character" w:customStyle="1" w:styleId="MapadeldocumentoCar">
    <w:name w:val="Mapa del documento Car"/>
    <w:link w:val="Mapadeldocumento"/>
    <w:uiPriority w:val="99"/>
    <w:semiHidden/>
    <w:rsid w:val="00570453"/>
    <w:rPr>
      <w:rFonts w:ascii="Tahoma" w:eastAsia="Times New Roman" w:hAnsi="Tahoma" w:cs="Tahoma"/>
      <w:sz w:val="16"/>
      <w:szCs w:val="16"/>
    </w:rPr>
  </w:style>
  <w:style w:type="paragraph" w:styleId="Mapadeldocumento">
    <w:name w:val="Document Map"/>
    <w:basedOn w:val="Normal"/>
    <w:link w:val="MapadeldocumentoCar"/>
    <w:uiPriority w:val="99"/>
    <w:semiHidden/>
    <w:unhideWhenUsed/>
    <w:locked/>
    <w:rsid w:val="00570453"/>
    <w:pPr>
      <w:jc w:val="both"/>
    </w:pPr>
    <w:rPr>
      <w:rFonts w:ascii="Tahoma" w:hAnsi="Tahoma" w:cs="Tahoma"/>
      <w:sz w:val="16"/>
      <w:szCs w:val="16"/>
      <w:lang w:eastAsia="es-CO"/>
    </w:rPr>
  </w:style>
  <w:style w:type="character" w:customStyle="1" w:styleId="MapadeldocumentoCar1">
    <w:name w:val="Mapa del documento Car1"/>
    <w:uiPriority w:val="99"/>
    <w:semiHidden/>
    <w:rsid w:val="00570453"/>
    <w:rPr>
      <w:rFonts w:ascii="Segoe UI" w:eastAsia="Times New Roman" w:hAnsi="Segoe UI" w:cs="Segoe UI"/>
      <w:sz w:val="16"/>
      <w:szCs w:val="16"/>
      <w:lang w:val="es-ES" w:eastAsia="es-ES"/>
    </w:rPr>
  </w:style>
  <w:style w:type="character" w:customStyle="1" w:styleId="textored1">
    <w:name w:val="texto_red1"/>
    <w:rsid w:val="00570453"/>
    <w:rPr>
      <w:color w:val="FF0000"/>
    </w:rPr>
  </w:style>
  <w:style w:type="paragraph" w:styleId="TtulodeTDC">
    <w:name w:val="TOC Heading"/>
    <w:basedOn w:val="Ttulo1"/>
    <w:next w:val="Normal"/>
    <w:uiPriority w:val="39"/>
    <w:unhideWhenUsed/>
    <w:qFormat/>
    <w:rsid w:val="00570453"/>
    <w:pPr>
      <w:keepLines/>
      <w:spacing w:before="0" w:after="0" w:line="276" w:lineRule="auto"/>
      <w:ind w:left="720" w:hanging="360"/>
      <w:outlineLvl w:val="9"/>
    </w:pPr>
    <w:rPr>
      <w:rFonts w:ascii="Cambria" w:hAnsi="Cambria" w:cs="Arial"/>
      <w:color w:val="365F91"/>
      <w:kern w:val="0"/>
      <w:sz w:val="28"/>
      <w:szCs w:val="28"/>
      <w:lang w:eastAsia="es-CO"/>
    </w:rPr>
  </w:style>
  <w:style w:type="paragraph" w:customStyle="1" w:styleId="Narial">
    <w:name w:val="N+arial"/>
    <w:basedOn w:val="Ttulo9"/>
    <w:rsid w:val="00570453"/>
    <w:pPr>
      <w:keepNext w:val="0"/>
      <w:keepLines w:val="0"/>
      <w:spacing w:before="240" w:after="60"/>
      <w:ind w:left="0" w:firstLine="0"/>
      <w:jc w:val="left"/>
    </w:pPr>
    <w:rPr>
      <w:rFonts w:ascii="Arial" w:hAnsi="Arial"/>
      <w:b/>
      <w:i w:val="0"/>
      <w:iCs w:val="0"/>
      <w:color w:val="auto"/>
      <w:sz w:val="24"/>
      <w:szCs w:val="22"/>
      <w:lang w:val="es-ES" w:eastAsia="es-ES"/>
    </w:rPr>
  </w:style>
  <w:style w:type="paragraph" w:customStyle="1" w:styleId="Textbodyindent">
    <w:name w:val="Text body indent"/>
    <w:basedOn w:val="Normal"/>
    <w:rsid w:val="00570453"/>
    <w:pPr>
      <w:suppressAutoHyphens/>
      <w:jc w:val="both"/>
      <w:textAlignment w:val="baseline"/>
    </w:pPr>
    <w:rPr>
      <w:kern w:val="1"/>
      <w:szCs w:val="20"/>
      <w:lang w:eastAsia="zh-CN"/>
    </w:rPr>
  </w:style>
  <w:style w:type="paragraph" w:customStyle="1" w:styleId="xl100">
    <w:name w:val="xl100"/>
    <w:basedOn w:val="Normal"/>
    <w:rsid w:val="00570453"/>
    <w:pPr>
      <w:pBdr>
        <w:left w:val="single" w:sz="8" w:space="0" w:color="auto"/>
        <w:right w:val="single" w:sz="8" w:space="0" w:color="auto"/>
      </w:pBd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1">
    <w:name w:val="xl101"/>
    <w:basedOn w:val="Normal"/>
    <w:rsid w:val="00570453"/>
    <w:pPr>
      <w:pBdr>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rsid w:val="00570453"/>
    <w:pPr>
      <w:pBdr>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3">
    <w:name w:val="xl103"/>
    <w:basedOn w:val="Normal"/>
    <w:rsid w:val="00570453"/>
    <w:pP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4">
    <w:name w:val="xl104"/>
    <w:basedOn w:val="Normal"/>
    <w:rsid w:val="00570453"/>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5">
    <w:name w:val="xl105"/>
    <w:basedOn w:val="Normal"/>
    <w:rsid w:val="00570453"/>
    <w:pPr>
      <w:pBdr>
        <w:bottom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
    <w:name w:val="xl106"/>
    <w:basedOn w:val="Normal"/>
    <w:rsid w:val="00570453"/>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7">
    <w:name w:val="xl107"/>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8">
    <w:name w:val="xl108"/>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9">
    <w:name w:val="xl109"/>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10">
    <w:name w:val="xl110"/>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8"/>
      <w:szCs w:val="18"/>
      <w:lang w:eastAsia="es-CO"/>
    </w:rPr>
  </w:style>
  <w:style w:type="paragraph" w:customStyle="1" w:styleId="xl111">
    <w:name w:val="xl111"/>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2">
    <w:name w:val="xl112"/>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3">
    <w:name w:val="xl113"/>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4">
    <w:name w:val="xl114"/>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5">
    <w:name w:val="xl115"/>
    <w:basedOn w:val="Normal"/>
    <w:rsid w:val="00570453"/>
    <w:pPr>
      <w:pBdr>
        <w:top w:val="single" w:sz="4"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6">
    <w:name w:val="xl116"/>
    <w:basedOn w:val="Normal"/>
    <w:rsid w:val="00570453"/>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7">
    <w:name w:val="xl117"/>
    <w:basedOn w:val="Normal"/>
    <w:rsid w:val="00570453"/>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8">
    <w:name w:val="xl118"/>
    <w:basedOn w:val="Normal"/>
    <w:rsid w:val="00570453"/>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9">
    <w:name w:val="xl119"/>
    <w:basedOn w:val="Normal"/>
    <w:rsid w:val="00570453"/>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570453"/>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570453"/>
    <w:pPr>
      <w:pBdr>
        <w:top w:val="single" w:sz="4" w:space="0" w:color="auto"/>
        <w:left w:val="single" w:sz="4" w:space="0" w:color="auto"/>
      </w:pBdr>
      <w:spacing w:before="100" w:beforeAutospacing="1" w:after="100" w:afterAutospacing="1"/>
      <w:textAlignment w:val="top"/>
    </w:pPr>
    <w:rPr>
      <w:lang w:eastAsia="es-CO"/>
    </w:rPr>
  </w:style>
  <w:style w:type="paragraph" w:customStyle="1" w:styleId="xl122">
    <w:name w:val="xl122"/>
    <w:basedOn w:val="Normal"/>
    <w:rsid w:val="00570453"/>
    <w:pPr>
      <w:pBdr>
        <w:top w:val="single" w:sz="4" w:space="0" w:color="auto"/>
      </w:pBdr>
      <w:spacing w:before="100" w:beforeAutospacing="1" w:after="100" w:afterAutospacing="1"/>
      <w:textAlignment w:val="top"/>
    </w:pPr>
    <w:rPr>
      <w:lang w:eastAsia="es-CO"/>
    </w:rPr>
  </w:style>
  <w:style w:type="paragraph" w:customStyle="1" w:styleId="xl123">
    <w:name w:val="xl123"/>
    <w:basedOn w:val="Normal"/>
    <w:rsid w:val="00570453"/>
    <w:pPr>
      <w:pBdr>
        <w:top w:val="single" w:sz="4" w:space="0" w:color="auto"/>
        <w:right w:val="single" w:sz="4" w:space="0" w:color="auto"/>
      </w:pBdr>
      <w:spacing w:before="100" w:beforeAutospacing="1" w:after="100" w:afterAutospacing="1"/>
      <w:textAlignment w:val="top"/>
    </w:pPr>
    <w:rPr>
      <w:lang w:eastAsia="es-CO"/>
    </w:rPr>
  </w:style>
  <w:style w:type="paragraph" w:customStyle="1" w:styleId="xl124">
    <w:name w:val="xl124"/>
    <w:basedOn w:val="Normal"/>
    <w:rsid w:val="00570453"/>
    <w:pPr>
      <w:pBdr>
        <w:left w:val="single" w:sz="4" w:space="0" w:color="auto"/>
      </w:pBdr>
      <w:spacing w:before="100" w:beforeAutospacing="1" w:after="100" w:afterAutospacing="1"/>
      <w:textAlignment w:val="top"/>
    </w:pPr>
    <w:rPr>
      <w:lang w:eastAsia="es-CO"/>
    </w:rPr>
  </w:style>
  <w:style w:type="paragraph" w:customStyle="1" w:styleId="xl125">
    <w:name w:val="xl125"/>
    <w:basedOn w:val="Normal"/>
    <w:rsid w:val="00570453"/>
    <w:pPr>
      <w:spacing w:before="100" w:beforeAutospacing="1" w:after="100" w:afterAutospacing="1"/>
      <w:textAlignment w:val="top"/>
    </w:pPr>
    <w:rPr>
      <w:lang w:eastAsia="es-CO"/>
    </w:rPr>
  </w:style>
  <w:style w:type="paragraph" w:customStyle="1" w:styleId="xl126">
    <w:name w:val="xl126"/>
    <w:basedOn w:val="Normal"/>
    <w:rsid w:val="00570453"/>
    <w:pPr>
      <w:pBdr>
        <w:right w:val="single" w:sz="4" w:space="0" w:color="auto"/>
      </w:pBdr>
      <w:spacing w:before="100" w:beforeAutospacing="1" w:after="100" w:afterAutospacing="1"/>
      <w:textAlignment w:val="top"/>
    </w:pPr>
    <w:rPr>
      <w:lang w:eastAsia="es-CO"/>
    </w:rPr>
  </w:style>
  <w:style w:type="paragraph" w:customStyle="1" w:styleId="xl127">
    <w:name w:val="xl127"/>
    <w:basedOn w:val="Normal"/>
    <w:rsid w:val="00570453"/>
    <w:pPr>
      <w:pBdr>
        <w:left w:val="single" w:sz="4" w:space="0" w:color="auto"/>
        <w:bottom w:val="single" w:sz="4" w:space="0" w:color="auto"/>
      </w:pBdr>
      <w:spacing w:before="100" w:beforeAutospacing="1" w:after="100" w:afterAutospacing="1"/>
      <w:textAlignment w:val="top"/>
    </w:pPr>
    <w:rPr>
      <w:lang w:eastAsia="es-CO"/>
    </w:rPr>
  </w:style>
  <w:style w:type="paragraph" w:customStyle="1" w:styleId="xl128">
    <w:name w:val="xl128"/>
    <w:basedOn w:val="Normal"/>
    <w:rsid w:val="00570453"/>
    <w:pPr>
      <w:pBdr>
        <w:bottom w:val="single" w:sz="4" w:space="0" w:color="auto"/>
      </w:pBdr>
      <w:spacing w:before="100" w:beforeAutospacing="1" w:after="100" w:afterAutospacing="1"/>
      <w:textAlignment w:val="top"/>
    </w:pPr>
    <w:rPr>
      <w:lang w:eastAsia="es-CO"/>
    </w:rPr>
  </w:style>
  <w:style w:type="paragraph" w:customStyle="1" w:styleId="xl129">
    <w:name w:val="xl129"/>
    <w:basedOn w:val="Normal"/>
    <w:rsid w:val="00570453"/>
    <w:pPr>
      <w:pBdr>
        <w:bottom w:val="single" w:sz="4" w:space="0" w:color="auto"/>
        <w:right w:val="single" w:sz="4" w:space="0" w:color="auto"/>
      </w:pBdr>
      <w:spacing w:before="100" w:beforeAutospacing="1" w:after="100" w:afterAutospacing="1"/>
      <w:textAlignment w:val="top"/>
    </w:pPr>
    <w:rPr>
      <w:lang w:eastAsia="es-CO"/>
    </w:rPr>
  </w:style>
  <w:style w:type="paragraph" w:customStyle="1" w:styleId="Puesto10">
    <w:name w:val="Puesto1"/>
    <w:basedOn w:val="Normal"/>
    <w:qFormat/>
    <w:rsid w:val="009D0F27"/>
    <w:pPr>
      <w:jc w:val="center"/>
    </w:pPr>
    <w:rPr>
      <w:rFonts w:ascii="Arial" w:hAnsi="Arial"/>
      <w:b/>
      <w:sz w:val="20"/>
      <w:lang w:val="es-MX"/>
    </w:rPr>
  </w:style>
  <w:style w:type="paragraph" w:customStyle="1" w:styleId="Invias-Capitulo">
    <w:name w:val="Invias-Capitulo"/>
    <w:next w:val="Normal"/>
    <w:autoRedefine/>
    <w:uiPriority w:val="99"/>
    <w:qFormat/>
    <w:rsid w:val="0051529E"/>
    <w:pPr>
      <w:keepNext/>
      <w:pageBreakBefore/>
      <w:spacing w:before="600" w:after="360"/>
      <w:jc w:val="both"/>
      <w:outlineLvl w:val="0"/>
    </w:pPr>
    <w:rPr>
      <w:rFonts w:ascii="Arial Narrow" w:eastAsia="Times New Roman" w:hAnsi="Arial Narrow" w:cs="Arial"/>
      <w:b/>
      <w:smallCaps/>
      <w:sz w:val="22"/>
      <w:szCs w:val="22"/>
      <w:lang w:eastAsia="es-ES"/>
    </w:rPr>
  </w:style>
  <w:style w:type="paragraph" w:customStyle="1" w:styleId="Invias-Titulo1">
    <w:name w:val="Invias-Titulo 1"/>
    <w:next w:val="Normal"/>
    <w:link w:val="Invias-Titulo1Car"/>
    <w:autoRedefine/>
    <w:uiPriority w:val="99"/>
    <w:qFormat/>
    <w:rsid w:val="00E53F8A"/>
    <w:pPr>
      <w:keepNext/>
      <w:numPr>
        <w:ilvl w:val="1"/>
        <w:numId w:val="9"/>
      </w:numPr>
      <w:spacing w:before="120" w:after="240"/>
      <w:jc w:val="both"/>
      <w:outlineLvl w:val="1"/>
    </w:pPr>
    <w:rPr>
      <w:rFonts w:ascii="Arial Narrow" w:eastAsia="Times New Roman" w:hAnsi="Arial Narrow" w:cs="Arial"/>
      <w:b/>
      <w:color w:val="000000"/>
      <w:sz w:val="24"/>
      <w:szCs w:val="24"/>
      <w:lang w:eastAsia="es-ES"/>
    </w:rPr>
  </w:style>
  <w:style w:type="paragraph" w:customStyle="1" w:styleId="Invias-Titulo2">
    <w:name w:val="Invias-Titulo 2"/>
    <w:next w:val="Normal"/>
    <w:autoRedefine/>
    <w:uiPriority w:val="99"/>
    <w:qFormat/>
    <w:rsid w:val="00E53F8A"/>
    <w:pPr>
      <w:keepNext/>
      <w:numPr>
        <w:ilvl w:val="2"/>
        <w:numId w:val="9"/>
      </w:numPr>
      <w:spacing w:before="120" w:after="240"/>
      <w:ind w:left="0" w:hanging="12"/>
      <w:jc w:val="both"/>
      <w:outlineLvl w:val="1"/>
    </w:pPr>
    <w:rPr>
      <w:rFonts w:ascii="Arial Narrow" w:eastAsia="Times New Roman" w:hAnsi="Arial Narrow"/>
      <w:b/>
      <w:bCs/>
      <w:sz w:val="24"/>
      <w:szCs w:val="24"/>
      <w:lang w:eastAsia="es-ES"/>
    </w:rPr>
  </w:style>
  <w:style w:type="table" w:customStyle="1" w:styleId="Tablaconcuadrcula2">
    <w:name w:val="Tabla con cuadrícula2"/>
    <w:basedOn w:val="Tablanormal"/>
    <w:next w:val="Tablaconcuadrcula"/>
    <w:uiPriority w:val="59"/>
    <w:rsid w:val="007C263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11">
    <w:name w:val="Tabla de cuadrícula 4 - Énfasis 11"/>
    <w:basedOn w:val="Tablanormal"/>
    <w:uiPriority w:val="49"/>
    <w:rsid w:val="00692D1B"/>
    <w:rPr>
      <w:rFonts w:ascii="Times New Roman" w:eastAsia="Times New Roman" w:hAnsi="Times New Roman"/>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fasissutil">
    <w:name w:val="Subtle Emphasis"/>
    <w:basedOn w:val="Fuentedeprrafopredeter"/>
    <w:uiPriority w:val="99"/>
    <w:qFormat/>
    <w:rsid w:val="00B61CDD"/>
    <w:rPr>
      <w:i/>
      <w:iCs/>
      <w:color w:val="808080"/>
    </w:rPr>
  </w:style>
  <w:style w:type="paragraph" w:styleId="Textonotaalfinal">
    <w:name w:val="endnote text"/>
    <w:basedOn w:val="Normal"/>
    <w:link w:val="TextonotaalfinalCar"/>
    <w:uiPriority w:val="99"/>
    <w:semiHidden/>
    <w:locked/>
    <w:rsid w:val="00B61CDD"/>
    <w:rPr>
      <w:noProof w:val="0"/>
      <w:sz w:val="20"/>
      <w:szCs w:val="20"/>
      <w:lang w:val="es-ES"/>
    </w:rPr>
  </w:style>
  <w:style w:type="character" w:customStyle="1" w:styleId="TextonotaalfinalCar">
    <w:name w:val="Texto nota al final Car"/>
    <w:basedOn w:val="Fuentedeprrafopredeter"/>
    <w:link w:val="Textonotaalfinal"/>
    <w:uiPriority w:val="99"/>
    <w:semiHidden/>
    <w:rsid w:val="00B61CDD"/>
    <w:rPr>
      <w:rFonts w:ascii="Times New Roman" w:eastAsia="Times New Roman" w:hAnsi="Times New Roman"/>
      <w:lang w:val="es-ES" w:eastAsia="es-ES"/>
    </w:rPr>
  </w:style>
  <w:style w:type="character" w:styleId="Refdenotaalfinal">
    <w:name w:val="endnote reference"/>
    <w:basedOn w:val="Fuentedeprrafopredeter"/>
    <w:uiPriority w:val="99"/>
    <w:semiHidden/>
    <w:locked/>
    <w:rsid w:val="00B61CDD"/>
    <w:rPr>
      <w:vertAlign w:val="superscript"/>
    </w:rPr>
  </w:style>
  <w:style w:type="paragraph" w:customStyle="1" w:styleId="Sinespaciado1">
    <w:name w:val="Sin espaciado1"/>
    <w:uiPriority w:val="99"/>
    <w:rsid w:val="00B61CDD"/>
    <w:rPr>
      <w:rFonts w:eastAsia="Times New Roman" w:cs="Calibri"/>
      <w:sz w:val="22"/>
      <w:szCs w:val="22"/>
      <w:lang w:eastAsia="en-US"/>
    </w:rPr>
  </w:style>
  <w:style w:type="paragraph" w:customStyle="1" w:styleId="TableParagraph">
    <w:name w:val="Table Paragraph"/>
    <w:basedOn w:val="Normal"/>
    <w:uiPriority w:val="1"/>
    <w:qFormat/>
    <w:rsid w:val="00B61CDD"/>
    <w:pPr>
      <w:widowControl w:val="0"/>
    </w:pPr>
    <w:rPr>
      <w:rFonts w:ascii="Arial" w:eastAsia="Arial" w:hAnsi="Arial" w:cs="Arial"/>
      <w:noProof w:val="0"/>
      <w:sz w:val="22"/>
      <w:szCs w:val="22"/>
      <w:lang w:val="en-US" w:eastAsia="en-US"/>
    </w:rPr>
  </w:style>
  <w:style w:type="numbering" w:customStyle="1" w:styleId="Sinlista1">
    <w:name w:val="Sin lista1"/>
    <w:next w:val="Sinlista"/>
    <w:uiPriority w:val="99"/>
    <w:semiHidden/>
    <w:unhideWhenUsed/>
    <w:rsid w:val="00B61CDD"/>
  </w:style>
  <w:style w:type="paragraph" w:styleId="Puesto">
    <w:name w:val="Title"/>
    <w:basedOn w:val="Normal"/>
    <w:link w:val="PuestoCar"/>
    <w:uiPriority w:val="10"/>
    <w:qFormat/>
    <w:locked/>
    <w:rsid w:val="0087542D"/>
    <w:pPr>
      <w:jc w:val="center"/>
    </w:pPr>
    <w:rPr>
      <w:rFonts w:ascii="Arial" w:eastAsia="Calibri" w:hAnsi="Arial"/>
      <w:b/>
      <w:noProof w:val="0"/>
      <w:sz w:val="20"/>
      <w:lang w:val="es-MX"/>
    </w:rPr>
  </w:style>
  <w:style w:type="character" w:customStyle="1" w:styleId="PuestoCar1">
    <w:name w:val="Puesto Car1"/>
    <w:basedOn w:val="Fuentedeprrafopredeter"/>
    <w:rsid w:val="0087542D"/>
    <w:rPr>
      <w:rFonts w:asciiTheme="majorHAnsi" w:eastAsiaTheme="majorEastAsia" w:hAnsiTheme="majorHAnsi" w:cstheme="majorBidi"/>
      <w:noProof/>
      <w:spacing w:val="-10"/>
      <w:kern w:val="28"/>
      <w:sz w:val="56"/>
      <w:szCs w:val="56"/>
      <w:lang w:eastAsia="es-ES"/>
    </w:rPr>
  </w:style>
  <w:style w:type="paragraph" w:styleId="Descripcin">
    <w:name w:val="caption"/>
    <w:basedOn w:val="Normal"/>
    <w:next w:val="Normal"/>
    <w:uiPriority w:val="35"/>
    <w:unhideWhenUsed/>
    <w:qFormat/>
    <w:locked/>
    <w:rsid w:val="0087542D"/>
    <w:pPr>
      <w:spacing w:after="200"/>
    </w:pPr>
    <w:rPr>
      <w:b/>
      <w:bCs/>
      <w:noProof w:val="0"/>
      <w:color w:val="4F81BD"/>
      <w:sz w:val="18"/>
      <w:szCs w:val="18"/>
      <w:lang w:val="es-ES"/>
    </w:rPr>
  </w:style>
  <w:style w:type="table" w:styleId="Sombreadoclaro-nfasis1">
    <w:name w:val="Light Shading Accent 1"/>
    <w:basedOn w:val="Tablanormal"/>
    <w:uiPriority w:val="60"/>
    <w:rsid w:val="001F7625"/>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encinsinresolver1">
    <w:name w:val="Mención sin resolver1"/>
    <w:basedOn w:val="Fuentedeprrafopredeter"/>
    <w:uiPriority w:val="99"/>
    <w:semiHidden/>
    <w:unhideWhenUsed/>
    <w:rsid w:val="00B97D2D"/>
    <w:rPr>
      <w:color w:val="605E5C"/>
      <w:shd w:val="clear" w:color="auto" w:fill="E1DFDD"/>
    </w:rPr>
  </w:style>
  <w:style w:type="character" w:customStyle="1" w:styleId="Caracteresdenotaalpie">
    <w:name w:val="Caracteres de nota al pie"/>
    <w:rsid w:val="00946A8E"/>
    <w:rPr>
      <w:vertAlign w:val="superscript"/>
    </w:rPr>
  </w:style>
  <w:style w:type="paragraph" w:customStyle="1" w:styleId="Pa2">
    <w:name w:val="Pa2"/>
    <w:basedOn w:val="Default"/>
    <w:next w:val="Default"/>
    <w:uiPriority w:val="99"/>
    <w:rsid w:val="000B4AA4"/>
    <w:pPr>
      <w:spacing w:line="201" w:lineRule="atLeast"/>
    </w:pPr>
    <w:rPr>
      <w:color w:val="auto"/>
      <w:lang w:val="es-CO" w:eastAsia="es-CO"/>
    </w:rPr>
  </w:style>
  <w:style w:type="paragraph" w:customStyle="1" w:styleId="msonormal0">
    <w:name w:val="msonormal"/>
    <w:basedOn w:val="Normal"/>
    <w:rsid w:val="00D5226C"/>
    <w:pPr>
      <w:spacing w:before="100" w:beforeAutospacing="1" w:after="100" w:afterAutospacing="1"/>
    </w:pPr>
    <w:rPr>
      <w:noProof w:val="0"/>
      <w:lang w:eastAsia="es-CO"/>
    </w:rPr>
  </w:style>
  <w:style w:type="character" w:customStyle="1" w:styleId="Invias-Titulo1Car">
    <w:name w:val="Invias-Titulo 1 Car"/>
    <w:link w:val="Invias-Titulo1"/>
    <w:uiPriority w:val="99"/>
    <w:rsid w:val="002F068B"/>
    <w:rPr>
      <w:rFonts w:ascii="Arial Narrow" w:eastAsia="Times New Roman" w:hAnsi="Arial Narrow" w:cs="Arial"/>
      <w:b/>
      <w:color w:val="000000"/>
      <w:sz w:val="24"/>
      <w:szCs w:val="24"/>
      <w:lang w:eastAsia="es-ES"/>
    </w:rPr>
  </w:style>
  <w:style w:type="table" w:customStyle="1" w:styleId="Tablaconcuadrcula5">
    <w:name w:val="Tabla con cuadrícula5"/>
    <w:basedOn w:val="Tablanormal"/>
    <w:next w:val="Tablaconcuadrcula"/>
    <w:uiPriority w:val="59"/>
    <w:rsid w:val="00C76B7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viasNormal">
    <w:name w:val="Invias Normal"/>
    <w:basedOn w:val="Normal"/>
    <w:link w:val="InviasNormalCar"/>
    <w:qFormat/>
    <w:rsid w:val="00F67C59"/>
    <w:pPr>
      <w:tabs>
        <w:tab w:val="left" w:pos="-142"/>
      </w:tabs>
      <w:autoSpaceDE w:val="0"/>
      <w:autoSpaceDN w:val="0"/>
      <w:adjustRightInd w:val="0"/>
      <w:spacing w:before="120" w:after="240"/>
      <w:jc w:val="both"/>
    </w:pPr>
    <w:rPr>
      <w:rFonts w:ascii="Arial Narrow" w:hAnsi="Arial Narrow"/>
      <w:noProof w:val="0"/>
      <w:lang w:val="x-none"/>
    </w:rPr>
  </w:style>
  <w:style w:type="character" w:customStyle="1" w:styleId="InviasNormalCar">
    <w:name w:val="Invias Normal Car"/>
    <w:link w:val="InviasNormal"/>
    <w:locked/>
    <w:rsid w:val="00F67C59"/>
    <w:rPr>
      <w:rFonts w:ascii="Arial Narrow" w:eastAsia="Times New Roman" w:hAnsi="Arial Narrow"/>
      <w:sz w:val="24"/>
      <w:szCs w:val="24"/>
      <w:lang w:val="x-none" w:eastAsia="es-ES"/>
    </w:rPr>
  </w:style>
  <w:style w:type="character" w:customStyle="1" w:styleId="WW8Num6z0">
    <w:name w:val="WW8Num6z0"/>
    <w:rsid w:val="00B07FA6"/>
    <w:rPr>
      <w:rFonts w:ascii="Symbol" w:hAnsi="Symbol" w:cs="Symbol" w:hint="default"/>
    </w:rPr>
  </w:style>
  <w:style w:type="table" w:customStyle="1" w:styleId="TableNormal1">
    <w:name w:val="Table Normal1"/>
    <w:uiPriority w:val="2"/>
    <w:semiHidden/>
    <w:unhideWhenUsed/>
    <w:qFormat/>
    <w:rsid w:val="00CB43E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
    <w:uiPriority w:val="2"/>
    <w:semiHidden/>
    <w:unhideWhenUsed/>
    <w:qFormat/>
    <w:rsid w:val="00F32C2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oa">
    <w:name w:val="toa"/>
    <w:basedOn w:val="Normal"/>
    <w:rsid w:val="00492CC6"/>
    <w:pPr>
      <w:tabs>
        <w:tab w:val="left" w:pos="0"/>
        <w:tab w:val="left" w:pos="9000"/>
        <w:tab w:val="right" w:pos="9360"/>
      </w:tabs>
      <w:suppressAutoHyphens/>
      <w:jc w:val="both"/>
    </w:pPr>
    <w:rPr>
      <w:noProof w:val="0"/>
      <w:spacing w:val="-2"/>
      <w:szCs w:val="20"/>
      <w:lang w:val="en-US"/>
    </w:rPr>
  </w:style>
  <w:style w:type="table" w:customStyle="1" w:styleId="Tablaconcuadrcula11">
    <w:name w:val="Tabla con cuadrícula11"/>
    <w:basedOn w:val="Tablanormal"/>
    <w:next w:val="Tablaconcuadrcula"/>
    <w:uiPriority w:val="59"/>
    <w:rsid w:val="00B9695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B96957"/>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2">
    <w:name w:val="Table Normal2"/>
    <w:uiPriority w:val="2"/>
    <w:semiHidden/>
    <w:unhideWhenUsed/>
    <w:qFormat/>
    <w:rsid w:val="0051123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SinespaciadoCar">
    <w:name w:val="Sin espaciado Car"/>
    <w:link w:val="Sinespaciado"/>
    <w:uiPriority w:val="1"/>
    <w:rsid w:val="00511237"/>
    <w:rPr>
      <w:rFonts w:ascii="Times New Roman" w:eastAsia="Times New Roman" w:hAnsi="Times New Roman"/>
      <w:sz w:val="24"/>
      <w:szCs w:val="24"/>
      <w:lang w:val="es-ES" w:eastAsia="es-ES"/>
    </w:rPr>
  </w:style>
  <w:style w:type="paragraph" w:customStyle="1" w:styleId="xmsolistparagraph">
    <w:name w:val="x_msolistparagraph"/>
    <w:basedOn w:val="Normal"/>
    <w:uiPriority w:val="99"/>
    <w:rsid w:val="00511237"/>
    <w:pPr>
      <w:spacing w:before="100" w:beforeAutospacing="1" w:after="100" w:afterAutospacing="1"/>
    </w:pPr>
    <w:rPr>
      <w:noProof w:val="0"/>
      <w:lang w:eastAsia="es-CO"/>
    </w:rPr>
  </w:style>
  <w:style w:type="table" w:customStyle="1" w:styleId="TableNormal3">
    <w:name w:val="Table Normal3"/>
    <w:uiPriority w:val="2"/>
    <w:semiHidden/>
    <w:unhideWhenUsed/>
    <w:qFormat/>
    <w:rsid w:val="0051123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Grid">
    <w:name w:val="TableGrid"/>
    <w:rsid w:val="0051123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lusulas">
    <w:name w:val="cláusulas"/>
    <w:basedOn w:val="Normal"/>
    <w:qFormat/>
    <w:rsid w:val="00E2355A"/>
    <w:pPr>
      <w:numPr>
        <w:numId w:val="28"/>
      </w:numPr>
      <w:spacing w:before="120" w:after="120"/>
      <w:jc w:val="both"/>
    </w:pPr>
    <w:rPr>
      <w:rFonts w:asciiTheme="minorHAnsi" w:eastAsiaTheme="minorHAnsi" w:hAnsiTheme="minorHAnsi" w:cstheme="minorBidi"/>
      <w:b/>
      <w:noProof w:val="0"/>
      <w:sz w:val="20"/>
      <w:szCs w:val="22"/>
      <w:lang w:eastAsia="en-US"/>
    </w:rPr>
  </w:style>
  <w:style w:type="paragraph" w:customStyle="1" w:styleId="xgmail-msolistparagraph">
    <w:name w:val="x_gmail-msolistparagraph"/>
    <w:basedOn w:val="Normal"/>
    <w:rsid w:val="00F2423A"/>
    <w:pPr>
      <w:spacing w:before="100" w:beforeAutospacing="1" w:after="100" w:afterAutospacing="1"/>
    </w:pPr>
    <w:rPr>
      <w:noProof w:val="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03872">
      <w:bodyDiv w:val="1"/>
      <w:marLeft w:val="0"/>
      <w:marRight w:val="0"/>
      <w:marTop w:val="0"/>
      <w:marBottom w:val="0"/>
      <w:divBdr>
        <w:top w:val="none" w:sz="0" w:space="0" w:color="auto"/>
        <w:left w:val="none" w:sz="0" w:space="0" w:color="auto"/>
        <w:bottom w:val="none" w:sz="0" w:space="0" w:color="auto"/>
        <w:right w:val="none" w:sz="0" w:space="0" w:color="auto"/>
      </w:divBdr>
    </w:div>
    <w:div w:id="55865087">
      <w:bodyDiv w:val="1"/>
      <w:marLeft w:val="0"/>
      <w:marRight w:val="0"/>
      <w:marTop w:val="0"/>
      <w:marBottom w:val="0"/>
      <w:divBdr>
        <w:top w:val="none" w:sz="0" w:space="0" w:color="auto"/>
        <w:left w:val="none" w:sz="0" w:space="0" w:color="auto"/>
        <w:bottom w:val="none" w:sz="0" w:space="0" w:color="auto"/>
        <w:right w:val="none" w:sz="0" w:space="0" w:color="auto"/>
      </w:divBdr>
    </w:div>
    <w:div w:id="72359558">
      <w:bodyDiv w:val="1"/>
      <w:marLeft w:val="0"/>
      <w:marRight w:val="0"/>
      <w:marTop w:val="0"/>
      <w:marBottom w:val="0"/>
      <w:divBdr>
        <w:top w:val="none" w:sz="0" w:space="0" w:color="auto"/>
        <w:left w:val="none" w:sz="0" w:space="0" w:color="auto"/>
        <w:bottom w:val="none" w:sz="0" w:space="0" w:color="auto"/>
        <w:right w:val="none" w:sz="0" w:space="0" w:color="auto"/>
      </w:divBdr>
    </w:div>
    <w:div w:id="97409775">
      <w:bodyDiv w:val="1"/>
      <w:marLeft w:val="0"/>
      <w:marRight w:val="0"/>
      <w:marTop w:val="0"/>
      <w:marBottom w:val="0"/>
      <w:divBdr>
        <w:top w:val="none" w:sz="0" w:space="0" w:color="auto"/>
        <w:left w:val="none" w:sz="0" w:space="0" w:color="auto"/>
        <w:bottom w:val="none" w:sz="0" w:space="0" w:color="auto"/>
        <w:right w:val="none" w:sz="0" w:space="0" w:color="auto"/>
      </w:divBdr>
    </w:div>
    <w:div w:id="150486976">
      <w:bodyDiv w:val="1"/>
      <w:marLeft w:val="0"/>
      <w:marRight w:val="0"/>
      <w:marTop w:val="0"/>
      <w:marBottom w:val="0"/>
      <w:divBdr>
        <w:top w:val="none" w:sz="0" w:space="0" w:color="auto"/>
        <w:left w:val="none" w:sz="0" w:space="0" w:color="auto"/>
        <w:bottom w:val="none" w:sz="0" w:space="0" w:color="auto"/>
        <w:right w:val="none" w:sz="0" w:space="0" w:color="auto"/>
      </w:divBdr>
    </w:div>
    <w:div w:id="424346630">
      <w:bodyDiv w:val="1"/>
      <w:marLeft w:val="0"/>
      <w:marRight w:val="0"/>
      <w:marTop w:val="0"/>
      <w:marBottom w:val="0"/>
      <w:divBdr>
        <w:top w:val="none" w:sz="0" w:space="0" w:color="auto"/>
        <w:left w:val="none" w:sz="0" w:space="0" w:color="auto"/>
        <w:bottom w:val="none" w:sz="0" w:space="0" w:color="auto"/>
        <w:right w:val="none" w:sz="0" w:space="0" w:color="auto"/>
      </w:divBdr>
    </w:div>
    <w:div w:id="473328839">
      <w:marLeft w:val="0"/>
      <w:marRight w:val="0"/>
      <w:marTop w:val="0"/>
      <w:marBottom w:val="0"/>
      <w:divBdr>
        <w:top w:val="none" w:sz="0" w:space="0" w:color="auto"/>
        <w:left w:val="none" w:sz="0" w:space="0" w:color="auto"/>
        <w:bottom w:val="none" w:sz="0" w:space="0" w:color="auto"/>
        <w:right w:val="none" w:sz="0" w:space="0" w:color="auto"/>
      </w:divBdr>
    </w:div>
    <w:div w:id="488331433">
      <w:bodyDiv w:val="1"/>
      <w:marLeft w:val="0"/>
      <w:marRight w:val="0"/>
      <w:marTop w:val="0"/>
      <w:marBottom w:val="0"/>
      <w:divBdr>
        <w:top w:val="none" w:sz="0" w:space="0" w:color="auto"/>
        <w:left w:val="none" w:sz="0" w:space="0" w:color="auto"/>
        <w:bottom w:val="none" w:sz="0" w:space="0" w:color="auto"/>
        <w:right w:val="none" w:sz="0" w:space="0" w:color="auto"/>
      </w:divBdr>
    </w:div>
    <w:div w:id="526872210">
      <w:bodyDiv w:val="1"/>
      <w:marLeft w:val="0"/>
      <w:marRight w:val="0"/>
      <w:marTop w:val="0"/>
      <w:marBottom w:val="0"/>
      <w:divBdr>
        <w:top w:val="none" w:sz="0" w:space="0" w:color="auto"/>
        <w:left w:val="none" w:sz="0" w:space="0" w:color="auto"/>
        <w:bottom w:val="none" w:sz="0" w:space="0" w:color="auto"/>
        <w:right w:val="none" w:sz="0" w:space="0" w:color="auto"/>
      </w:divBdr>
    </w:div>
    <w:div w:id="532810152">
      <w:bodyDiv w:val="1"/>
      <w:marLeft w:val="0"/>
      <w:marRight w:val="0"/>
      <w:marTop w:val="0"/>
      <w:marBottom w:val="0"/>
      <w:divBdr>
        <w:top w:val="none" w:sz="0" w:space="0" w:color="auto"/>
        <w:left w:val="none" w:sz="0" w:space="0" w:color="auto"/>
        <w:bottom w:val="none" w:sz="0" w:space="0" w:color="auto"/>
        <w:right w:val="none" w:sz="0" w:space="0" w:color="auto"/>
      </w:divBdr>
    </w:div>
    <w:div w:id="559287149">
      <w:bodyDiv w:val="1"/>
      <w:marLeft w:val="0"/>
      <w:marRight w:val="0"/>
      <w:marTop w:val="0"/>
      <w:marBottom w:val="0"/>
      <w:divBdr>
        <w:top w:val="none" w:sz="0" w:space="0" w:color="auto"/>
        <w:left w:val="none" w:sz="0" w:space="0" w:color="auto"/>
        <w:bottom w:val="none" w:sz="0" w:space="0" w:color="auto"/>
        <w:right w:val="none" w:sz="0" w:space="0" w:color="auto"/>
      </w:divBdr>
    </w:div>
    <w:div w:id="577909082">
      <w:bodyDiv w:val="1"/>
      <w:marLeft w:val="0"/>
      <w:marRight w:val="0"/>
      <w:marTop w:val="0"/>
      <w:marBottom w:val="0"/>
      <w:divBdr>
        <w:top w:val="none" w:sz="0" w:space="0" w:color="auto"/>
        <w:left w:val="none" w:sz="0" w:space="0" w:color="auto"/>
        <w:bottom w:val="none" w:sz="0" w:space="0" w:color="auto"/>
        <w:right w:val="none" w:sz="0" w:space="0" w:color="auto"/>
      </w:divBdr>
    </w:div>
    <w:div w:id="644119346">
      <w:bodyDiv w:val="1"/>
      <w:marLeft w:val="0"/>
      <w:marRight w:val="0"/>
      <w:marTop w:val="0"/>
      <w:marBottom w:val="0"/>
      <w:divBdr>
        <w:top w:val="none" w:sz="0" w:space="0" w:color="auto"/>
        <w:left w:val="none" w:sz="0" w:space="0" w:color="auto"/>
        <w:bottom w:val="none" w:sz="0" w:space="0" w:color="auto"/>
        <w:right w:val="none" w:sz="0" w:space="0" w:color="auto"/>
      </w:divBdr>
    </w:div>
    <w:div w:id="660160694">
      <w:bodyDiv w:val="1"/>
      <w:marLeft w:val="0"/>
      <w:marRight w:val="0"/>
      <w:marTop w:val="0"/>
      <w:marBottom w:val="0"/>
      <w:divBdr>
        <w:top w:val="none" w:sz="0" w:space="0" w:color="auto"/>
        <w:left w:val="none" w:sz="0" w:space="0" w:color="auto"/>
        <w:bottom w:val="none" w:sz="0" w:space="0" w:color="auto"/>
        <w:right w:val="none" w:sz="0" w:space="0" w:color="auto"/>
      </w:divBdr>
      <w:divsChild>
        <w:div w:id="2058580160">
          <w:marLeft w:val="0"/>
          <w:marRight w:val="0"/>
          <w:marTop w:val="0"/>
          <w:marBottom w:val="0"/>
          <w:divBdr>
            <w:top w:val="none" w:sz="0" w:space="0" w:color="auto"/>
            <w:left w:val="none" w:sz="0" w:space="0" w:color="auto"/>
            <w:bottom w:val="none" w:sz="0" w:space="0" w:color="auto"/>
            <w:right w:val="none" w:sz="0" w:space="0" w:color="auto"/>
          </w:divBdr>
          <w:divsChild>
            <w:div w:id="122036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10462">
      <w:bodyDiv w:val="1"/>
      <w:marLeft w:val="0"/>
      <w:marRight w:val="0"/>
      <w:marTop w:val="0"/>
      <w:marBottom w:val="0"/>
      <w:divBdr>
        <w:top w:val="none" w:sz="0" w:space="0" w:color="auto"/>
        <w:left w:val="none" w:sz="0" w:space="0" w:color="auto"/>
        <w:bottom w:val="none" w:sz="0" w:space="0" w:color="auto"/>
        <w:right w:val="none" w:sz="0" w:space="0" w:color="auto"/>
      </w:divBdr>
    </w:div>
    <w:div w:id="816188116">
      <w:bodyDiv w:val="1"/>
      <w:marLeft w:val="0"/>
      <w:marRight w:val="0"/>
      <w:marTop w:val="0"/>
      <w:marBottom w:val="0"/>
      <w:divBdr>
        <w:top w:val="none" w:sz="0" w:space="0" w:color="auto"/>
        <w:left w:val="none" w:sz="0" w:space="0" w:color="auto"/>
        <w:bottom w:val="none" w:sz="0" w:space="0" w:color="auto"/>
        <w:right w:val="none" w:sz="0" w:space="0" w:color="auto"/>
      </w:divBdr>
    </w:div>
    <w:div w:id="831871999">
      <w:bodyDiv w:val="1"/>
      <w:marLeft w:val="0"/>
      <w:marRight w:val="0"/>
      <w:marTop w:val="0"/>
      <w:marBottom w:val="0"/>
      <w:divBdr>
        <w:top w:val="none" w:sz="0" w:space="0" w:color="auto"/>
        <w:left w:val="none" w:sz="0" w:space="0" w:color="auto"/>
        <w:bottom w:val="none" w:sz="0" w:space="0" w:color="auto"/>
        <w:right w:val="none" w:sz="0" w:space="0" w:color="auto"/>
      </w:divBdr>
    </w:div>
    <w:div w:id="988287713">
      <w:bodyDiv w:val="1"/>
      <w:marLeft w:val="0"/>
      <w:marRight w:val="0"/>
      <w:marTop w:val="0"/>
      <w:marBottom w:val="0"/>
      <w:divBdr>
        <w:top w:val="none" w:sz="0" w:space="0" w:color="auto"/>
        <w:left w:val="none" w:sz="0" w:space="0" w:color="auto"/>
        <w:bottom w:val="none" w:sz="0" w:space="0" w:color="auto"/>
        <w:right w:val="none" w:sz="0" w:space="0" w:color="auto"/>
      </w:divBdr>
    </w:div>
    <w:div w:id="1009717720">
      <w:bodyDiv w:val="1"/>
      <w:marLeft w:val="0"/>
      <w:marRight w:val="0"/>
      <w:marTop w:val="0"/>
      <w:marBottom w:val="0"/>
      <w:divBdr>
        <w:top w:val="none" w:sz="0" w:space="0" w:color="auto"/>
        <w:left w:val="none" w:sz="0" w:space="0" w:color="auto"/>
        <w:bottom w:val="none" w:sz="0" w:space="0" w:color="auto"/>
        <w:right w:val="none" w:sz="0" w:space="0" w:color="auto"/>
      </w:divBdr>
    </w:div>
    <w:div w:id="1024789812">
      <w:bodyDiv w:val="1"/>
      <w:marLeft w:val="0"/>
      <w:marRight w:val="0"/>
      <w:marTop w:val="0"/>
      <w:marBottom w:val="0"/>
      <w:divBdr>
        <w:top w:val="none" w:sz="0" w:space="0" w:color="auto"/>
        <w:left w:val="none" w:sz="0" w:space="0" w:color="auto"/>
        <w:bottom w:val="none" w:sz="0" w:space="0" w:color="auto"/>
        <w:right w:val="none" w:sz="0" w:space="0" w:color="auto"/>
      </w:divBdr>
      <w:divsChild>
        <w:div w:id="807862991">
          <w:marLeft w:val="0"/>
          <w:marRight w:val="0"/>
          <w:marTop w:val="0"/>
          <w:marBottom w:val="0"/>
          <w:divBdr>
            <w:top w:val="none" w:sz="0" w:space="0" w:color="auto"/>
            <w:left w:val="none" w:sz="0" w:space="0" w:color="auto"/>
            <w:bottom w:val="none" w:sz="0" w:space="0" w:color="auto"/>
            <w:right w:val="none" w:sz="0" w:space="0" w:color="auto"/>
          </w:divBdr>
          <w:divsChild>
            <w:div w:id="211990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463587">
      <w:bodyDiv w:val="1"/>
      <w:marLeft w:val="0"/>
      <w:marRight w:val="0"/>
      <w:marTop w:val="0"/>
      <w:marBottom w:val="0"/>
      <w:divBdr>
        <w:top w:val="none" w:sz="0" w:space="0" w:color="auto"/>
        <w:left w:val="none" w:sz="0" w:space="0" w:color="auto"/>
        <w:bottom w:val="none" w:sz="0" w:space="0" w:color="auto"/>
        <w:right w:val="none" w:sz="0" w:space="0" w:color="auto"/>
      </w:divBdr>
    </w:div>
    <w:div w:id="1044909592">
      <w:bodyDiv w:val="1"/>
      <w:marLeft w:val="0"/>
      <w:marRight w:val="0"/>
      <w:marTop w:val="0"/>
      <w:marBottom w:val="0"/>
      <w:divBdr>
        <w:top w:val="none" w:sz="0" w:space="0" w:color="auto"/>
        <w:left w:val="none" w:sz="0" w:space="0" w:color="auto"/>
        <w:bottom w:val="none" w:sz="0" w:space="0" w:color="auto"/>
        <w:right w:val="none" w:sz="0" w:space="0" w:color="auto"/>
      </w:divBdr>
    </w:div>
    <w:div w:id="1163163897">
      <w:bodyDiv w:val="1"/>
      <w:marLeft w:val="0"/>
      <w:marRight w:val="0"/>
      <w:marTop w:val="0"/>
      <w:marBottom w:val="0"/>
      <w:divBdr>
        <w:top w:val="none" w:sz="0" w:space="0" w:color="auto"/>
        <w:left w:val="none" w:sz="0" w:space="0" w:color="auto"/>
        <w:bottom w:val="none" w:sz="0" w:space="0" w:color="auto"/>
        <w:right w:val="none" w:sz="0" w:space="0" w:color="auto"/>
      </w:divBdr>
    </w:div>
    <w:div w:id="1172526064">
      <w:bodyDiv w:val="1"/>
      <w:marLeft w:val="0"/>
      <w:marRight w:val="0"/>
      <w:marTop w:val="0"/>
      <w:marBottom w:val="0"/>
      <w:divBdr>
        <w:top w:val="none" w:sz="0" w:space="0" w:color="auto"/>
        <w:left w:val="none" w:sz="0" w:space="0" w:color="auto"/>
        <w:bottom w:val="none" w:sz="0" w:space="0" w:color="auto"/>
        <w:right w:val="none" w:sz="0" w:space="0" w:color="auto"/>
      </w:divBdr>
    </w:div>
    <w:div w:id="1175412216">
      <w:bodyDiv w:val="1"/>
      <w:marLeft w:val="0"/>
      <w:marRight w:val="0"/>
      <w:marTop w:val="0"/>
      <w:marBottom w:val="0"/>
      <w:divBdr>
        <w:top w:val="none" w:sz="0" w:space="0" w:color="auto"/>
        <w:left w:val="none" w:sz="0" w:space="0" w:color="auto"/>
        <w:bottom w:val="none" w:sz="0" w:space="0" w:color="auto"/>
        <w:right w:val="none" w:sz="0" w:space="0" w:color="auto"/>
      </w:divBdr>
    </w:div>
    <w:div w:id="1254902631">
      <w:bodyDiv w:val="1"/>
      <w:marLeft w:val="0"/>
      <w:marRight w:val="0"/>
      <w:marTop w:val="0"/>
      <w:marBottom w:val="0"/>
      <w:divBdr>
        <w:top w:val="none" w:sz="0" w:space="0" w:color="auto"/>
        <w:left w:val="none" w:sz="0" w:space="0" w:color="auto"/>
        <w:bottom w:val="none" w:sz="0" w:space="0" w:color="auto"/>
        <w:right w:val="none" w:sz="0" w:space="0" w:color="auto"/>
      </w:divBdr>
    </w:div>
    <w:div w:id="1258758860">
      <w:bodyDiv w:val="1"/>
      <w:marLeft w:val="0"/>
      <w:marRight w:val="0"/>
      <w:marTop w:val="0"/>
      <w:marBottom w:val="0"/>
      <w:divBdr>
        <w:top w:val="none" w:sz="0" w:space="0" w:color="auto"/>
        <w:left w:val="none" w:sz="0" w:space="0" w:color="auto"/>
        <w:bottom w:val="none" w:sz="0" w:space="0" w:color="auto"/>
        <w:right w:val="none" w:sz="0" w:space="0" w:color="auto"/>
      </w:divBdr>
    </w:div>
    <w:div w:id="1357119822">
      <w:bodyDiv w:val="1"/>
      <w:marLeft w:val="0"/>
      <w:marRight w:val="0"/>
      <w:marTop w:val="0"/>
      <w:marBottom w:val="0"/>
      <w:divBdr>
        <w:top w:val="none" w:sz="0" w:space="0" w:color="auto"/>
        <w:left w:val="none" w:sz="0" w:space="0" w:color="auto"/>
        <w:bottom w:val="none" w:sz="0" w:space="0" w:color="auto"/>
        <w:right w:val="none" w:sz="0" w:space="0" w:color="auto"/>
      </w:divBdr>
    </w:div>
    <w:div w:id="1371953174">
      <w:bodyDiv w:val="1"/>
      <w:marLeft w:val="0"/>
      <w:marRight w:val="0"/>
      <w:marTop w:val="0"/>
      <w:marBottom w:val="0"/>
      <w:divBdr>
        <w:top w:val="none" w:sz="0" w:space="0" w:color="auto"/>
        <w:left w:val="none" w:sz="0" w:space="0" w:color="auto"/>
        <w:bottom w:val="none" w:sz="0" w:space="0" w:color="auto"/>
        <w:right w:val="none" w:sz="0" w:space="0" w:color="auto"/>
      </w:divBdr>
    </w:div>
    <w:div w:id="1385562721">
      <w:bodyDiv w:val="1"/>
      <w:marLeft w:val="0"/>
      <w:marRight w:val="0"/>
      <w:marTop w:val="0"/>
      <w:marBottom w:val="0"/>
      <w:divBdr>
        <w:top w:val="none" w:sz="0" w:space="0" w:color="auto"/>
        <w:left w:val="none" w:sz="0" w:space="0" w:color="auto"/>
        <w:bottom w:val="none" w:sz="0" w:space="0" w:color="auto"/>
        <w:right w:val="none" w:sz="0" w:space="0" w:color="auto"/>
      </w:divBdr>
    </w:div>
    <w:div w:id="1441298862">
      <w:bodyDiv w:val="1"/>
      <w:marLeft w:val="0"/>
      <w:marRight w:val="0"/>
      <w:marTop w:val="0"/>
      <w:marBottom w:val="0"/>
      <w:divBdr>
        <w:top w:val="none" w:sz="0" w:space="0" w:color="auto"/>
        <w:left w:val="none" w:sz="0" w:space="0" w:color="auto"/>
        <w:bottom w:val="none" w:sz="0" w:space="0" w:color="auto"/>
        <w:right w:val="none" w:sz="0" w:space="0" w:color="auto"/>
      </w:divBdr>
    </w:div>
    <w:div w:id="1500803606">
      <w:bodyDiv w:val="1"/>
      <w:marLeft w:val="0"/>
      <w:marRight w:val="0"/>
      <w:marTop w:val="0"/>
      <w:marBottom w:val="0"/>
      <w:divBdr>
        <w:top w:val="none" w:sz="0" w:space="0" w:color="auto"/>
        <w:left w:val="none" w:sz="0" w:space="0" w:color="auto"/>
        <w:bottom w:val="none" w:sz="0" w:space="0" w:color="auto"/>
        <w:right w:val="none" w:sz="0" w:space="0" w:color="auto"/>
      </w:divBdr>
    </w:div>
    <w:div w:id="1509979889">
      <w:bodyDiv w:val="1"/>
      <w:marLeft w:val="0"/>
      <w:marRight w:val="0"/>
      <w:marTop w:val="0"/>
      <w:marBottom w:val="0"/>
      <w:divBdr>
        <w:top w:val="none" w:sz="0" w:space="0" w:color="auto"/>
        <w:left w:val="none" w:sz="0" w:space="0" w:color="auto"/>
        <w:bottom w:val="none" w:sz="0" w:space="0" w:color="auto"/>
        <w:right w:val="none" w:sz="0" w:space="0" w:color="auto"/>
      </w:divBdr>
    </w:div>
    <w:div w:id="1573811872">
      <w:bodyDiv w:val="1"/>
      <w:marLeft w:val="0"/>
      <w:marRight w:val="0"/>
      <w:marTop w:val="0"/>
      <w:marBottom w:val="0"/>
      <w:divBdr>
        <w:top w:val="none" w:sz="0" w:space="0" w:color="auto"/>
        <w:left w:val="none" w:sz="0" w:space="0" w:color="auto"/>
        <w:bottom w:val="none" w:sz="0" w:space="0" w:color="auto"/>
        <w:right w:val="none" w:sz="0" w:space="0" w:color="auto"/>
      </w:divBdr>
    </w:div>
    <w:div w:id="1596740339">
      <w:bodyDiv w:val="1"/>
      <w:marLeft w:val="0"/>
      <w:marRight w:val="0"/>
      <w:marTop w:val="0"/>
      <w:marBottom w:val="0"/>
      <w:divBdr>
        <w:top w:val="none" w:sz="0" w:space="0" w:color="auto"/>
        <w:left w:val="none" w:sz="0" w:space="0" w:color="auto"/>
        <w:bottom w:val="none" w:sz="0" w:space="0" w:color="auto"/>
        <w:right w:val="none" w:sz="0" w:space="0" w:color="auto"/>
      </w:divBdr>
    </w:div>
    <w:div w:id="1703089969">
      <w:bodyDiv w:val="1"/>
      <w:marLeft w:val="0"/>
      <w:marRight w:val="0"/>
      <w:marTop w:val="0"/>
      <w:marBottom w:val="0"/>
      <w:divBdr>
        <w:top w:val="none" w:sz="0" w:space="0" w:color="auto"/>
        <w:left w:val="none" w:sz="0" w:space="0" w:color="auto"/>
        <w:bottom w:val="none" w:sz="0" w:space="0" w:color="auto"/>
        <w:right w:val="none" w:sz="0" w:space="0" w:color="auto"/>
      </w:divBdr>
    </w:div>
    <w:div w:id="1793472625">
      <w:bodyDiv w:val="1"/>
      <w:marLeft w:val="0"/>
      <w:marRight w:val="0"/>
      <w:marTop w:val="0"/>
      <w:marBottom w:val="0"/>
      <w:divBdr>
        <w:top w:val="none" w:sz="0" w:space="0" w:color="auto"/>
        <w:left w:val="none" w:sz="0" w:space="0" w:color="auto"/>
        <w:bottom w:val="none" w:sz="0" w:space="0" w:color="auto"/>
        <w:right w:val="none" w:sz="0" w:space="0" w:color="auto"/>
      </w:divBdr>
    </w:div>
    <w:div w:id="1808206868">
      <w:bodyDiv w:val="1"/>
      <w:marLeft w:val="0"/>
      <w:marRight w:val="0"/>
      <w:marTop w:val="0"/>
      <w:marBottom w:val="0"/>
      <w:divBdr>
        <w:top w:val="none" w:sz="0" w:space="0" w:color="auto"/>
        <w:left w:val="none" w:sz="0" w:space="0" w:color="auto"/>
        <w:bottom w:val="none" w:sz="0" w:space="0" w:color="auto"/>
        <w:right w:val="none" w:sz="0" w:space="0" w:color="auto"/>
      </w:divBdr>
    </w:div>
    <w:div w:id="1946109655">
      <w:bodyDiv w:val="1"/>
      <w:marLeft w:val="0"/>
      <w:marRight w:val="0"/>
      <w:marTop w:val="0"/>
      <w:marBottom w:val="0"/>
      <w:divBdr>
        <w:top w:val="none" w:sz="0" w:space="0" w:color="auto"/>
        <w:left w:val="none" w:sz="0" w:space="0" w:color="auto"/>
        <w:bottom w:val="none" w:sz="0" w:space="0" w:color="auto"/>
        <w:right w:val="none" w:sz="0" w:space="0" w:color="auto"/>
      </w:divBdr>
    </w:div>
    <w:div w:id="1978758372">
      <w:bodyDiv w:val="1"/>
      <w:marLeft w:val="0"/>
      <w:marRight w:val="0"/>
      <w:marTop w:val="0"/>
      <w:marBottom w:val="0"/>
      <w:divBdr>
        <w:top w:val="none" w:sz="0" w:space="0" w:color="auto"/>
        <w:left w:val="none" w:sz="0" w:space="0" w:color="auto"/>
        <w:bottom w:val="none" w:sz="0" w:space="0" w:color="auto"/>
        <w:right w:val="none" w:sz="0" w:space="0" w:color="auto"/>
      </w:divBdr>
    </w:div>
    <w:div w:id="213119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4AD74D18C7548839FF085049811ADA1"/>
        <w:category>
          <w:name w:val="General"/>
          <w:gallery w:val="placeholder"/>
        </w:category>
        <w:types>
          <w:type w:val="bbPlcHdr"/>
        </w:types>
        <w:behaviors>
          <w:behavior w:val="content"/>
        </w:behaviors>
        <w:guid w:val="{1FE60BD3-6836-4B4C-B383-026626DD57AF}"/>
      </w:docPartPr>
      <w:docPartBody>
        <w:p w:rsidR="00B47B71" w:rsidRDefault="00674695" w:rsidP="00674695">
          <w:pPr>
            <w:pStyle w:val="E4AD74D18C7548839FF085049811ADA1"/>
          </w:pPr>
          <w:r>
            <w:rPr>
              <w:rStyle w:val="Textodelmarcadordeposicin"/>
            </w:rPr>
            <w:t>[Dirección de la compañía]</w:t>
          </w:r>
        </w:p>
      </w:docPartBody>
    </w:docPart>
    <w:docPart>
      <w:docPartPr>
        <w:name w:val="DAF7F5EA2F5642B49C78033C471A4F73"/>
        <w:category>
          <w:name w:val="General"/>
          <w:gallery w:val="placeholder"/>
        </w:category>
        <w:types>
          <w:type w:val="bbPlcHdr"/>
        </w:types>
        <w:behaviors>
          <w:behavior w:val="content"/>
        </w:behaviors>
        <w:guid w:val="{42D8BAC4-D73C-4465-B6EC-1EF1A0FBC78D}"/>
      </w:docPartPr>
      <w:docPartBody>
        <w:p w:rsidR="00B47B71" w:rsidRDefault="00674695" w:rsidP="00674695">
          <w:pPr>
            <w:pStyle w:val="DAF7F5EA2F5642B49C78033C471A4F73"/>
          </w:pPr>
          <w:r>
            <w:rPr>
              <w:rStyle w:val="Textodelmarcadordeposicin"/>
            </w:rPr>
            <w:t>[Teléfono de la compañía]</w:t>
          </w:r>
        </w:p>
      </w:docPartBody>
    </w:docPart>
    <w:docPart>
      <w:docPartPr>
        <w:name w:val="BAEFAD44728E4EB9A706EADB002BC410"/>
        <w:category>
          <w:name w:val="General"/>
          <w:gallery w:val="placeholder"/>
        </w:category>
        <w:types>
          <w:type w:val="bbPlcHdr"/>
        </w:types>
        <w:behaviors>
          <w:behavior w:val="content"/>
        </w:behaviors>
        <w:guid w:val="{498A5356-F581-435A-AF36-09948D8A53C6}"/>
      </w:docPartPr>
      <w:docPartBody>
        <w:p w:rsidR="00B47B71" w:rsidRDefault="00674695" w:rsidP="00674695">
          <w:pPr>
            <w:pStyle w:val="BAEFAD44728E4EB9A706EADB002BC410"/>
          </w:pPr>
          <w:r>
            <w:rPr>
              <w:rStyle w:val="Textodelmarcadordeposicin"/>
            </w:rPr>
            <w:t>[Teléfono de la compañía]</w:t>
          </w:r>
        </w:p>
      </w:docPartBody>
    </w:docPart>
    <w:docPart>
      <w:docPartPr>
        <w:name w:val="31A750EEB0F9460FA439488977390BD7"/>
        <w:category>
          <w:name w:val="General"/>
          <w:gallery w:val="placeholder"/>
        </w:category>
        <w:types>
          <w:type w:val="bbPlcHdr"/>
        </w:types>
        <w:behaviors>
          <w:behavior w:val="content"/>
        </w:behaviors>
        <w:guid w:val="{F9950CC3-4D9E-47D8-ADC0-006928F7EA02}"/>
      </w:docPartPr>
      <w:docPartBody>
        <w:p w:rsidR="00B47B71" w:rsidRDefault="00674695" w:rsidP="00674695">
          <w:pPr>
            <w:pStyle w:val="31A750EEB0F9460FA439488977390BD7"/>
          </w:pPr>
          <w:r>
            <w:rPr>
              <w:rStyle w:val="Textodelmarcadordeposicin"/>
            </w:rPr>
            <w:t>[Dirección de correo electrónico de la compañía]</w:t>
          </w:r>
        </w:p>
      </w:docPartBody>
    </w:docPart>
    <w:docPart>
      <w:docPartPr>
        <w:name w:val="AF1D0F33852A4C3D8458D79A5BD32BFD"/>
        <w:category>
          <w:name w:val="General"/>
          <w:gallery w:val="placeholder"/>
        </w:category>
        <w:types>
          <w:type w:val="bbPlcHdr"/>
        </w:types>
        <w:behaviors>
          <w:behavior w:val="content"/>
        </w:behaviors>
        <w:guid w:val="{86E2199D-19F9-49E5-9296-073D6EF63C13}"/>
      </w:docPartPr>
      <w:docPartBody>
        <w:p w:rsidR="00B47B71" w:rsidRDefault="00674695" w:rsidP="00674695">
          <w:pPr>
            <w:pStyle w:val="AF1D0F33852A4C3D8458D79A5BD32BFD"/>
          </w:pPr>
          <w:r w:rsidRPr="000629AE">
            <w:rPr>
              <w:rStyle w:val="Textodelmarcadordeposicin"/>
            </w:rPr>
            <w:t>Haga clic o pulse aquí para escribir texto.</w:t>
          </w:r>
        </w:p>
      </w:docPartBody>
    </w:docPart>
    <w:docPart>
      <w:docPartPr>
        <w:name w:val="F7D2440AAE3143D3A6D25804534F4127"/>
        <w:category>
          <w:name w:val="General"/>
          <w:gallery w:val="placeholder"/>
        </w:category>
        <w:types>
          <w:type w:val="bbPlcHdr"/>
        </w:types>
        <w:behaviors>
          <w:behavior w:val="content"/>
        </w:behaviors>
        <w:guid w:val="{110A9783-0C8A-4A62-9BA6-8E387087319C}"/>
      </w:docPartPr>
      <w:docPartBody>
        <w:p w:rsidR="00B47B71" w:rsidRDefault="00674695" w:rsidP="00674695">
          <w:pPr>
            <w:pStyle w:val="F7D2440AAE3143D3A6D25804534F4127"/>
          </w:pPr>
          <w:r w:rsidRPr="000629AE">
            <w:rPr>
              <w:rStyle w:val="Textodelmarcadordeposicin"/>
            </w:rPr>
            <w:t>Haga clic o pulse aquí para escribir texto.</w:t>
          </w:r>
        </w:p>
      </w:docPartBody>
    </w:docPart>
    <w:docPart>
      <w:docPartPr>
        <w:name w:val="7BDD2C6258104E328909CBA3382CAAAC"/>
        <w:category>
          <w:name w:val="General"/>
          <w:gallery w:val="placeholder"/>
        </w:category>
        <w:types>
          <w:type w:val="bbPlcHdr"/>
        </w:types>
        <w:behaviors>
          <w:behavior w:val="content"/>
        </w:behaviors>
        <w:guid w:val="{E1089456-9290-40DC-9334-909B56C07783}"/>
      </w:docPartPr>
      <w:docPartBody>
        <w:p w:rsidR="00B47B71" w:rsidRDefault="00674695" w:rsidP="00674695">
          <w:pPr>
            <w:pStyle w:val="7BDD2C6258104E328909CBA3382CAAAC"/>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Bold">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695"/>
    <w:rsid w:val="00007DDE"/>
    <w:rsid w:val="00094F38"/>
    <w:rsid w:val="000B14CA"/>
    <w:rsid w:val="001172B4"/>
    <w:rsid w:val="00125164"/>
    <w:rsid w:val="001E1D16"/>
    <w:rsid w:val="002236BB"/>
    <w:rsid w:val="00263763"/>
    <w:rsid w:val="002E0258"/>
    <w:rsid w:val="003647E6"/>
    <w:rsid w:val="00374754"/>
    <w:rsid w:val="003F66AC"/>
    <w:rsid w:val="00431F7D"/>
    <w:rsid w:val="00435950"/>
    <w:rsid w:val="00461D89"/>
    <w:rsid w:val="005059EE"/>
    <w:rsid w:val="00674695"/>
    <w:rsid w:val="007371FA"/>
    <w:rsid w:val="00816D2B"/>
    <w:rsid w:val="008D1CAB"/>
    <w:rsid w:val="008F0135"/>
    <w:rsid w:val="00936F88"/>
    <w:rsid w:val="00953C9D"/>
    <w:rsid w:val="009F1FF6"/>
    <w:rsid w:val="00AA62BD"/>
    <w:rsid w:val="00AB483C"/>
    <w:rsid w:val="00B3684D"/>
    <w:rsid w:val="00B47B71"/>
    <w:rsid w:val="00B7105D"/>
    <w:rsid w:val="00B857C9"/>
    <w:rsid w:val="00B85B98"/>
    <w:rsid w:val="00BC7955"/>
    <w:rsid w:val="00BD1DBD"/>
    <w:rsid w:val="00CF5F8E"/>
    <w:rsid w:val="00D15BD0"/>
    <w:rsid w:val="00D23BAD"/>
    <w:rsid w:val="00D72883"/>
    <w:rsid w:val="00DD2CD1"/>
    <w:rsid w:val="00E46524"/>
    <w:rsid w:val="00ED5793"/>
    <w:rsid w:val="00F40CFE"/>
    <w:rsid w:val="00FC4115"/>
    <w:rsid w:val="00FD03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4695"/>
  </w:style>
  <w:style w:type="paragraph" w:customStyle="1" w:styleId="E4AD74D18C7548839FF085049811ADA1">
    <w:name w:val="E4AD74D18C7548839FF085049811ADA1"/>
    <w:rsid w:val="00674695"/>
  </w:style>
  <w:style w:type="paragraph" w:customStyle="1" w:styleId="DAF7F5EA2F5642B49C78033C471A4F73">
    <w:name w:val="DAF7F5EA2F5642B49C78033C471A4F73"/>
    <w:rsid w:val="00674695"/>
  </w:style>
  <w:style w:type="paragraph" w:customStyle="1" w:styleId="BAEFAD44728E4EB9A706EADB002BC410">
    <w:name w:val="BAEFAD44728E4EB9A706EADB002BC410"/>
    <w:rsid w:val="00674695"/>
  </w:style>
  <w:style w:type="paragraph" w:customStyle="1" w:styleId="31A750EEB0F9460FA439488977390BD7">
    <w:name w:val="31A750EEB0F9460FA439488977390BD7"/>
    <w:rsid w:val="00674695"/>
  </w:style>
  <w:style w:type="paragraph" w:customStyle="1" w:styleId="AF1D0F33852A4C3D8458D79A5BD32BFD">
    <w:name w:val="AF1D0F33852A4C3D8458D79A5BD32BFD"/>
    <w:rsid w:val="00674695"/>
  </w:style>
  <w:style w:type="paragraph" w:customStyle="1" w:styleId="F7D2440AAE3143D3A6D25804534F4127">
    <w:name w:val="F7D2440AAE3143D3A6D25804534F4127"/>
    <w:rsid w:val="00674695"/>
  </w:style>
  <w:style w:type="paragraph" w:customStyle="1" w:styleId="7BDD2C6258104E328909CBA3382CAAAC">
    <w:name w:val="7BDD2C6258104E328909CBA3382CAAAC"/>
    <w:rsid w:val="006746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1992DD-96CB-46D8-91B1-23A0188AC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49</Pages>
  <Words>16211</Words>
  <Characters>89161</Characters>
  <Application>Microsoft Office Word</Application>
  <DocSecurity>0</DocSecurity>
  <Lines>743</Lines>
  <Paragraphs>210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PROYECTO DE PLIEGO DE CONDICIONES</vt:lpstr>
      <vt:lpstr>PROYECTO DE PLIEGO DE CONDICIONES</vt:lpstr>
    </vt:vector>
  </TitlesOfParts>
  <Company>Toshiba</Company>
  <LinksUpToDate>false</LinksUpToDate>
  <CharactersWithSpaces>105162</CharactersWithSpaces>
  <SharedDoc>false</SharedDoc>
  <HLinks>
    <vt:vector size="66" baseType="variant">
      <vt:variant>
        <vt:i4>2031720</vt:i4>
      </vt:variant>
      <vt:variant>
        <vt:i4>30</vt:i4>
      </vt:variant>
      <vt:variant>
        <vt:i4>0</vt:i4>
      </vt:variant>
      <vt:variant>
        <vt:i4>5</vt:i4>
      </vt:variant>
      <vt:variant>
        <vt:lpwstr>mailto:contratos@barranquilla.gov.co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2031720</vt:i4>
      </vt:variant>
      <vt:variant>
        <vt:i4>24</vt:i4>
      </vt:variant>
      <vt:variant>
        <vt:i4>0</vt:i4>
      </vt:variant>
      <vt:variant>
        <vt:i4>5</vt:i4>
      </vt:variant>
      <vt:variant>
        <vt:lpwstr>mailto:contratos@barranquilla.gov.co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2949143</vt:i4>
      </vt:variant>
      <vt:variant>
        <vt:i4>9</vt:i4>
      </vt:variant>
      <vt:variant>
        <vt:i4>0</vt:i4>
      </vt:variant>
      <vt:variant>
        <vt:i4>5</vt:i4>
      </vt:variant>
      <vt:variant>
        <vt:lpwstr>http://www.cancilleria.gov.co/tramites_servicios/visas/categorias/negocios</vt:lpwstr>
      </vt:variant>
      <vt:variant>
        <vt:lpwstr/>
      </vt:variant>
      <vt:variant>
        <vt:i4>3014695</vt:i4>
      </vt:variant>
      <vt:variant>
        <vt:i4>6</vt:i4>
      </vt:variant>
      <vt:variant>
        <vt:i4>0</vt:i4>
      </vt:variant>
      <vt:variant>
        <vt:i4>5</vt:i4>
      </vt:variant>
      <vt:variant>
        <vt:lpwstr>http://www.barranquilla.gov.co/</vt:lpwstr>
      </vt:variant>
      <vt:variant>
        <vt:lpwstr/>
      </vt:variant>
      <vt:variant>
        <vt:i4>2031720</vt:i4>
      </vt:variant>
      <vt:variant>
        <vt:i4>3</vt:i4>
      </vt:variant>
      <vt:variant>
        <vt:i4>0</vt:i4>
      </vt:variant>
      <vt:variant>
        <vt:i4>5</vt:i4>
      </vt:variant>
      <vt:variant>
        <vt:lpwstr>mailto:contratos@barranquilla.gov.co</vt:lpwstr>
      </vt:variant>
      <vt:variant>
        <vt:lpwstr/>
      </vt:variant>
      <vt:variant>
        <vt:i4>2031720</vt:i4>
      </vt:variant>
      <vt:variant>
        <vt:i4>0</vt:i4>
      </vt:variant>
      <vt:variant>
        <vt:i4>0</vt:i4>
      </vt:variant>
      <vt:variant>
        <vt:i4>5</vt:i4>
      </vt:variant>
      <vt:variant>
        <vt:lpwstr>mailto:contratos@barranquilla.gov.co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pc com</dc:creator>
  <cp:lastModifiedBy>Cuenta Microsoft</cp:lastModifiedBy>
  <cp:revision>4</cp:revision>
  <cp:lastPrinted>2021-12-17T17:54:00Z</cp:lastPrinted>
  <dcterms:created xsi:type="dcterms:W3CDTF">2026-06-22T15:38:00Z</dcterms:created>
  <dcterms:modified xsi:type="dcterms:W3CDTF">2026-07-30T22:19:00Z</dcterms:modified>
</cp:coreProperties>
</file>