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2E1B5166"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A20F11">
        <w:rPr>
          <w:rFonts w:ascii="Arial" w:hAnsi="Arial" w:cs="Arial"/>
          <w:bCs/>
          <w:spacing w:val="1"/>
          <w:sz w:val="20"/>
          <w:szCs w:val="20"/>
          <w:lang w:val="es-ES" w:eastAsia="es-ES"/>
        </w:rPr>
        <w:t>0</w:t>
      </w:r>
      <w:r w:rsidR="002A0020">
        <w:rPr>
          <w:rFonts w:ascii="Arial" w:hAnsi="Arial" w:cs="Arial"/>
          <w:bCs/>
          <w:spacing w:val="1"/>
          <w:sz w:val="20"/>
          <w:szCs w:val="20"/>
          <w:lang w:val="es-ES" w:eastAsia="es-ES"/>
        </w:rPr>
        <w:t>5</w:t>
      </w:r>
      <w:r w:rsidR="00456AA6">
        <w:rPr>
          <w:rFonts w:ascii="Arial" w:hAnsi="Arial" w:cs="Arial"/>
          <w:bCs/>
          <w:spacing w:val="1"/>
          <w:sz w:val="20"/>
          <w:szCs w:val="20"/>
          <w:lang w:val="es-ES" w:eastAsia="es-ES"/>
        </w:rPr>
        <w:t>4</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714E6260"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456AA6">
        <w:rPr>
          <w:rFonts w:ascii="Arial" w:hAnsi="Arial" w:cs="Arial"/>
          <w:b/>
          <w:bCs/>
          <w:spacing w:val="-3"/>
          <w:sz w:val="20"/>
          <w:szCs w:val="20"/>
        </w:rPr>
        <w:t>“</w:t>
      </w:r>
      <w:r w:rsidR="00456AA6" w:rsidRPr="00456AA6">
        <w:rPr>
          <w:rFonts w:ascii="Arial" w:hAnsi="Arial" w:cs="Arial"/>
          <w:b/>
          <w:bCs/>
          <w:spacing w:val="-3"/>
          <w:sz w:val="20"/>
          <w:szCs w:val="20"/>
        </w:rPr>
        <w:t>PRESTAR EL SERVICIO DE MANTENIMIENTO PREVENTIVO, CORRECTIVO Y SUMINISTRO DE REPUESTOS Y/O ACCESORIOS PARA LA RED DE GASES MEDICINALES Y MANIFOLDS   DE LA SUBRED INTEGRADA DE SERVICIOS DE SALUD SUR ESE</w:t>
      </w:r>
      <w:r w:rsidR="00456AA6">
        <w:rPr>
          <w:rFonts w:ascii="Arial" w:hAnsi="Arial" w:cs="Arial"/>
          <w:b/>
          <w:bCs/>
          <w:spacing w:val="-3"/>
          <w:sz w:val="20"/>
          <w:szCs w:val="20"/>
        </w:rPr>
        <w:t>”</w:t>
      </w:r>
      <w:bookmarkStart w:id="0" w:name="_GoBack"/>
      <w:bookmarkEnd w:id="0"/>
      <w:r w:rsidR="00456AA6" w:rsidRPr="00456AA6">
        <w:rPr>
          <w:rFonts w:ascii="Arial" w:hAnsi="Arial" w:cs="Arial"/>
          <w:b/>
          <w:bCs/>
          <w:spacing w:val="-3"/>
          <w:sz w:val="20"/>
          <w:szCs w:val="20"/>
        </w:rPr>
        <w:t xml:space="preserve"> </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n ó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cemos)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cemos)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ó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2. No tengo ni he tenido una comunicación extra-oficial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r w:rsidRPr="006F389E">
        <w:rPr>
          <w:rFonts w:ascii="Arial" w:hAnsi="Arial" w:cs="Arial"/>
          <w:sz w:val="20"/>
          <w:szCs w:val="20"/>
          <w:lang w:val="x-none" w:eastAsia="x-none"/>
        </w:rPr>
        <w:t>arantizar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A0020"/>
    <w:rsid w:val="002C1207"/>
    <w:rsid w:val="002F6858"/>
    <w:rsid w:val="002F75A8"/>
    <w:rsid w:val="003529A7"/>
    <w:rsid w:val="0036426A"/>
    <w:rsid w:val="00391B81"/>
    <w:rsid w:val="003A6A16"/>
    <w:rsid w:val="003D2163"/>
    <w:rsid w:val="003E4742"/>
    <w:rsid w:val="003E6789"/>
    <w:rsid w:val="003F7345"/>
    <w:rsid w:val="00456AA6"/>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3310A"/>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2765</Words>
  <Characters>15209</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JUAN SEBASTIAN ANDRADE GOMEZ</cp:lastModifiedBy>
  <cp:revision>13</cp:revision>
  <cp:lastPrinted>2019-11-27T14:43:00Z</cp:lastPrinted>
  <dcterms:created xsi:type="dcterms:W3CDTF">2026-02-04T15:07:00Z</dcterms:created>
  <dcterms:modified xsi:type="dcterms:W3CDTF">2026-07-31T17:30:00Z</dcterms:modified>
</cp:coreProperties>
</file>