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9198E13" w14:textId="6924CD17" w:rsidR="00E351C0" w:rsidRDefault="00DD34DB" w:rsidP="00E351C0">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E351C0" w:rsidRPr="00030530">
        <w:rPr>
          <w:rFonts w:cstheme="minorHAnsi"/>
          <w:b/>
          <w:bCs/>
          <w:highlight w:val="green"/>
          <w:lang w:val="es-ES"/>
        </w:rPr>
        <w:t xml:space="preserve">No. </w:t>
      </w:r>
      <w:r w:rsidR="003E2F9C" w:rsidRPr="00973446">
        <w:rPr>
          <w:rFonts w:cstheme="minorHAnsi"/>
          <w:b/>
          <w:bCs/>
          <w:lang w:val="es-ES"/>
        </w:rPr>
        <w:t>0</w:t>
      </w:r>
      <w:r w:rsidR="00221DD0">
        <w:rPr>
          <w:rFonts w:cstheme="minorHAnsi"/>
          <w:b/>
          <w:bCs/>
          <w:lang w:val="es-ES"/>
        </w:rPr>
        <w:t>92</w:t>
      </w:r>
      <w:r w:rsidR="003E2F9C" w:rsidRPr="00973446">
        <w:rPr>
          <w:rFonts w:cstheme="minorHAnsi"/>
          <w:b/>
          <w:bCs/>
          <w:lang w:val="es-ES"/>
        </w:rPr>
        <w:t>-00-MDN-CGFM-DIGSA-FAC-JEFSA-2026</w:t>
      </w:r>
    </w:p>
    <w:p w14:paraId="546C3EED" w14:textId="77777777" w:rsidR="00E351C0" w:rsidRPr="00A740C7" w:rsidRDefault="00E351C0" w:rsidP="00E351C0">
      <w:pPr>
        <w:autoSpaceDE w:val="0"/>
        <w:autoSpaceDN w:val="0"/>
        <w:adjustRightInd w:val="0"/>
        <w:spacing w:line="276" w:lineRule="auto"/>
        <w:jc w:val="center"/>
        <w:rPr>
          <w:rFonts w:cstheme="minorHAnsi"/>
          <w:b/>
          <w:bCs/>
          <w:lang w:val="es-ES"/>
        </w:rPr>
      </w:pPr>
    </w:p>
    <w:p w14:paraId="471899F1" w14:textId="07FE814F" w:rsidR="00DD34DB" w:rsidRPr="00966728" w:rsidRDefault="00DD34DB" w:rsidP="003E2F9C">
      <w:pPr>
        <w:tabs>
          <w:tab w:val="left" w:pos="5340"/>
        </w:tabs>
        <w:autoSpaceDE w:val="0"/>
        <w:autoSpaceDN w:val="0"/>
        <w:adjustRightInd w:val="0"/>
        <w:spacing w:line="276" w:lineRule="auto"/>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r w:rsidR="003E2F9C">
        <w:rPr>
          <w:rFonts w:eastAsia="Arial" w:cstheme="minorHAnsi"/>
          <w:szCs w:val="20"/>
        </w:rPr>
        <w:tab/>
      </w:r>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BE1D525"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CB6B09">
        <w:rPr>
          <w:rFonts w:eastAsia="Arial" w:cstheme="minorHAnsi"/>
          <w:b/>
          <w:szCs w:val="20"/>
        </w:rPr>
        <w:t>FAC</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4DF2A9AD" w:rsidR="00B01EB5" w:rsidRPr="00B01EB5" w:rsidRDefault="00B01EB5" w:rsidP="00A551D7">
      <w:pPr>
        <w:pStyle w:val="Textoindependiente"/>
        <w:numPr>
          <w:ilvl w:val="0"/>
          <w:numId w:val="14"/>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w:t>
      </w:r>
      <w:r w:rsidR="00130EE0">
        <w:rPr>
          <w:rFonts w:ascii="Arial" w:hAnsi="Arial" w:cs="Arial"/>
          <w:b/>
          <w:sz w:val="20"/>
          <w:szCs w:val="20"/>
          <w:lang w:val="es-CO"/>
        </w:rPr>
        <w:t xml:space="preserve">FUERZA AEROESPACIAL </w:t>
      </w:r>
      <w:proofErr w:type="gramStart"/>
      <w:r w:rsidR="00130EE0">
        <w:rPr>
          <w:rFonts w:ascii="Arial" w:hAnsi="Arial" w:cs="Arial"/>
          <w:b/>
          <w:sz w:val="20"/>
          <w:szCs w:val="20"/>
          <w:lang w:val="es-CO"/>
        </w:rPr>
        <w:t>COLOMBIANA  -</w:t>
      </w:r>
      <w:proofErr w:type="gramEnd"/>
      <w:r w:rsidR="00130EE0">
        <w:rPr>
          <w:rFonts w:ascii="Arial" w:hAnsi="Arial" w:cs="Arial"/>
          <w:b/>
          <w:sz w:val="20"/>
          <w:szCs w:val="20"/>
          <w:lang w:val="es-CO"/>
        </w:rPr>
        <w:t xml:space="preserve"> </w:t>
      </w:r>
      <w:r w:rsidR="00CB6B09">
        <w:rPr>
          <w:rFonts w:ascii="Arial" w:hAnsi="Arial" w:cs="Arial"/>
          <w:b/>
          <w:sz w:val="20"/>
          <w:szCs w:val="20"/>
          <w:lang w:val="es-CO"/>
        </w:rPr>
        <w:t xml:space="preserve">JEFATURA SALUD 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551D7">
      <w:pPr>
        <w:pStyle w:val="Textoindependiente"/>
        <w:numPr>
          <w:ilvl w:val="0"/>
          <w:numId w:val="14"/>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551D7">
      <w:pPr>
        <w:pStyle w:val="Textoindependiente"/>
        <w:numPr>
          <w:ilvl w:val="0"/>
          <w:numId w:val="14"/>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551D7">
      <w:pPr>
        <w:pStyle w:val="Textoindependiente"/>
        <w:numPr>
          <w:ilvl w:val="0"/>
          <w:numId w:val="14"/>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551D7">
      <w:pPr>
        <w:pStyle w:val="Textoindependiente"/>
        <w:numPr>
          <w:ilvl w:val="0"/>
          <w:numId w:val="14"/>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lastRenderedPageBreak/>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551D7">
      <w:pPr>
        <w:pStyle w:val="Textoindependiente"/>
        <w:numPr>
          <w:ilvl w:val="0"/>
          <w:numId w:val="14"/>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551D7">
      <w:pPr>
        <w:pStyle w:val="Textoindependiente"/>
        <w:numPr>
          <w:ilvl w:val="0"/>
          <w:numId w:val="14"/>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551D7">
      <w:pPr>
        <w:pStyle w:val="Textoindependiente"/>
        <w:numPr>
          <w:ilvl w:val="0"/>
          <w:numId w:val="14"/>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551D7">
      <w:pPr>
        <w:pStyle w:val="Textoindependiente"/>
        <w:numPr>
          <w:ilvl w:val="0"/>
          <w:numId w:val="14"/>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551D7">
      <w:pPr>
        <w:pStyle w:val="Textoindependiente"/>
        <w:numPr>
          <w:ilvl w:val="0"/>
          <w:numId w:val="14"/>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1"/>
        <w:gridCol w:w="666"/>
        <w:gridCol w:w="1380"/>
        <w:gridCol w:w="1144"/>
        <w:gridCol w:w="775"/>
        <w:gridCol w:w="950"/>
        <w:gridCol w:w="1075"/>
        <w:gridCol w:w="954"/>
        <w:gridCol w:w="108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551D7">
      <w:pPr>
        <w:pStyle w:val="Prrafodelista"/>
        <w:numPr>
          <w:ilvl w:val="0"/>
          <w:numId w:val="14"/>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273FFBBB" w14:textId="57B6E3A3" w:rsidR="0003418F" w:rsidRDefault="0003418F">
      <w:pPr>
        <w:spacing w:after="0" w:line="240" w:lineRule="auto"/>
        <w:rPr>
          <w:rFonts w:cstheme="minorHAnsi"/>
          <w:b/>
          <w:bCs/>
          <w:sz w:val="18"/>
          <w:szCs w:val="18"/>
          <w:lang w:val="es-ES"/>
        </w:rPr>
      </w:pPr>
    </w:p>
    <w:p w14:paraId="4F0FB5C4" w14:textId="1D177068" w:rsidR="00D023E9" w:rsidRPr="00E351C0" w:rsidRDefault="0032419C" w:rsidP="00891FD9">
      <w:pPr>
        <w:autoSpaceDE w:val="0"/>
        <w:autoSpaceDN w:val="0"/>
        <w:adjustRightInd w:val="0"/>
        <w:spacing w:after="0"/>
        <w:jc w:val="center"/>
        <w:rPr>
          <w:rFonts w:cstheme="minorHAnsi"/>
          <w:b/>
          <w:bCs/>
          <w:lang w:val="es-ES"/>
        </w:rPr>
      </w:pPr>
      <w:r w:rsidRPr="00E351C0">
        <w:rPr>
          <w:rFonts w:cstheme="minorHAnsi"/>
          <w:b/>
          <w:bCs/>
          <w:lang w:val="es-ES"/>
        </w:rPr>
        <w:t>Form</w:t>
      </w:r>
      <w:r w:rsidR="00BC4F98" w:rsidRPr="00E351C0">
        <w:rPr>
          <w:rFonts w:cstheme="minorHAnsi"/>
          <w:b/>
          <w:bCs/>
          <w:lang w:val="es-ES"/>
        </w:rPr>
        <w:t>ulario</w:t>
      </w:r>
      <w:r w:rsidRPr="00E351C0">
        <w:rPr>
          <w:rFonts w:cstheme="minorHAnsi"/>
          <w:b/>
          <w:bCs/>
          <w:lang w:val="es-ES"/>
        </w:rPr>
        <w:t xml:space="preserve"> </w:t>
      </w:r>
      <w:r w:rsidR="00D023E9" w:rsidRPr="00E351C0">
        <w:rPr>
          <w:rFonts w:cstheme="minorHAnsi"/>
          <w:b/>
          <w:bCs/>
          <w:lang w:val="es-ES"/>
        </w:rPr>
        <w:t>Compromiso anticorrupción</w:t>
      </w:r>
    </w:p>
    <w:p w14:paraId="41AC0CC0" w14:textId="77311CAC" w:rsidR="00E351C0" w:rsidRPr="00A740C7" w:rsidRDefault="00D023E9" w:rsidP="00E351C0">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w:t>
      </w:r>
      <w:proofErr w:type="gramStart"/>
      <w:r w:rsidRPr="00030530">
        <w:rPr>
          <w:rFonts w:cstheme="minorHAnsi"/>
          <w:b/>
          <w:bCs/>
          <w:highlight w:val="green"/>
          <w:lang w:val="es-ES"/>
        </w:rPr>
        <w:t>Contratación</w:t>
      </w:r>
      <w:r w:rsidRPr="00030530">
        <w:rPr>
          <w:rFonts w:cstheme="minorHAnsi"/>
          <w:b/>
          <w:bCs/>
          <w:sz w:val="18"/>
          <w:szCs w:val="18"/>
          <w:highlight w:val="green"/>
          <w:lang w:val="es-ES"/>
        </w:rPr>
        <w:t xml:space="preserve"> </w:t>
      </w:r>
      <w:r w:rsidR="00ED3A6D" w:rsidRPr="00030530">
        <w:rPr>
          <w:rFonts w:cstheme="minorHAnsi"/>
          <w:b/>
          <w:bCs/>
          <w:sz w:val="18"/>
          <w:szCs w:val="18"/>
          <w:highlight w:val="green"/>
          <w:lang w:val="es-ES"/>
        </w:rPr>
        <w:t xml:space="preserve"> </w:t>
      </w:r>
      <w:r w:rsidR="00E351C0" w:rsidRPr="00030530">
        <w:rPr>
          <w:rFonts w:cstheme="minorHAnsi"/>
          <w:b/>
          <w:bCs/>
          <w:highlight w:val="green"/>
          <w:lang w:val="es-ES"/>
        </w:rPr>
        <w:t>No.</w:t>
      </w:r>
      <w:proofErr w:type="gramEnd"/>
      <w:r w:rsidR="00E351C0" w:rsidRPr="00030530">
        <w:rPr>
          <w:rFonts w:cstheme="minorHAnsi"/>
          <w:b/>
          <w:bCs/>
          <w:highlight w:val="green"/>
          <w:lang w:val="es-ES"/>
        </w:rPr>
        <w:t xml:space="preserve"> </w:t>
      </w:r>
      <w:r w:rsidR="00A325BE" w:rsidRPr="00973446">
        <w:rPr>
          <w:rFonts w:cstheme="minorHAnsi"/>
          <w:b/>
          <w:bCs/>
          <w:lang w:val="es-ES"/>
        </w:rPr>
        <w:t>0</w:t>
      </w:r>
      <w:r w:rsidR="00221DD0">
        <w:rPr>
          <w:rFonts w:cstheme="minorHAnsi"/>
          <w:b/>
          <w:bCs/>
          <w:lang w:val="es-ES"/>
        </w:rPr>
        <w:t>92</w:t>
      </w:r>
      <w:r w:rsidR="00A325BE" w:rsidRPr="00973446">
        <w:rPr>
          <w:rFonts w:cstheme="minorHAnsi"/>
          <w:b/>
          <w:bCs/>
          <w:lang w:val="es-ES"/>
        </w:rPr>
        <w:t>-00-MDN-CGFM-DIGSA-FAC-JEFSA-2026</w:t>
      </w:r>
      <w:r w:rsidR="009D6AA1">
        <w:rPr>
          <w:rFonts w:cstheme="minorHAnsi"/>
          <w:b/>
          <w:bCs/>
          <w:lang w:val="es-ES"/>
        </w:rPr>
        <w:t xml:space="preserve"> </w:t>
      </w:r>
    </w:p>
    <w:p w14:paraId="2B8C1A47" w14:textId="1E47C061"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5552E265" w14:textId="5952462C" w:rsidR="00F2147B" w:rsidRPr="00F2147B" w:rsidRDefault="00B01EB5" w:rsidP="00F2147B">
      <w:pPr>
        <w:pStyle w:val="Textoindependiente"/>
        <w:numPr>
          <w:ilvl w:val="0"/>
          <w:numId w:val="13"/>
        </w:numPr>
        <w:spacing w:after="0" w:line="240" w:lineRule="auto"/>
        <w:ind w:right="119"/>
        <w:jc w:val="both"/>
        <w:rPr>
          <w:rFonts w:cs="Calibri"/>
        </w:rPr>
      </w:pPr>
      <w:r w:rsidRPr="00F2147B">
        <w:rPr>
          <w:rFonts w:ascii="Arial" w:hAnsi="Arial" w:cs="Arial"/>
          <w:sz w:val="18"/>
          <w:szCs w:val="18"/>
          <w:lang w:val="es-CO"/>
        </w:rPr>
        <w:t>Apoyamos</w:t>
      </w:r>
      <w:r w:rsidRPr="00F2147B">
        <w:rPr>
          <w:rFonts w:ascii="Arial" w:hAnsi="Arial" w:cs="Arial"/>
          <w:spacing w:val="40"/>
          <w:sz w:val="18"/>
          <w:szCs w:val="18"/>
          <w:lang w:val="es-CO"/>
        </w:rPr>
        <w:t xml:space="preserve"> </w:t>
      </w:r>
      <w:r w:rsidRPr="00F2147B">
        <w:rPr>
          <w:rFonts w:ascii="Arial" w:hAnsi="Arial" w:cs="Arial"/>
          <w:spacing w:val="-1"/>
          <w:sz w:val="18"/>
          <w:szCs w:val="18"/>
          <w:lang w:val="es-CO"/>
        </w:rPr>
        <w:t>la</w:t>
      </w:r>
      <w:r w:rsidRPr="00F2147B">
        <w:rPr>
          <w:rFonts w:ascii="Arial" w:hAnsi="Arial" w:cs="Arial"/>
          <w:spacing w:val="40"/>
          <w:sz w:val="18"/>
          <w:szCs w:val="18"/>
          <w:lang w:val="es-CO"/>
        </w:rPr>
        <w:t xml:space="preserve"> </w:t>
      </w:r>
      <w:r w:rsidRPr="00F2147B">
        <w:rPr>
          <w:rFonts w:ascii="Arial" w:hAnsi="Arial" w:cs="Arial"/>
          <w:sz w:val="18"/>
          <w:szCs w:val="18"/>
          <w:lang w:val="es-CO"/>
        </w:rPr>
        <w:t>acción</w:t>
      </w:r>
      <w:r w:rsidRPr="00F2147B">
        <w:rPr>
          <w:rFonts w:ascii="Arial" w:hAnsi="Arial" w:cs="Arial"/>
          <w:spacing w:val="40"/>
          <w:sz w:val="18"/>
          <w:szCs w:val="18"/>
          <w:lang w:val="es-CO"/>
        </w:rPr>
        <w:t xml:space="preserve"> </w:t>
      </w:r>
      <w:r w:rsidRPr="00F2147B">
        <w:rPr>
          <w:rFonts w:ascii="Arial" w:hAnsi="Arial" w:cs="Arial"/>
          <w:sz w:val="18"/>
          <w:szCs w:val="18"/>
          <w:lang w:val="es-CO"/>
        </w:rPr>
        <w:t>del</w:t>
      </w:r>
      <w:r w:rsidRPr="00F2147B">
        <w:rPr>
          <w:rFonts w:ascii="Arial" w:hAnsi="Arial" w:cs="Arial"/>
          <w:spacing w:val="40"/>
          <w:sz w:val="18"/>
          <w:szCs w:val="18"/>
          <w:lang w:val="es-CO"/>
        </w:rPr>
        <w:t xml:space="preserve"> </w:t>
      </w:r>
      <w:r w:rsidRPr="00F2147B">
        <w:rPr>
          <w:rFonts w:ascii="Arial" w:hAnsi="Arial" w:cs="Arial"/>
          <w:spacing w:val="-1"/>
          <w:sz w:val="18"/>
          <w:szCs w:val="18"/>
          <w:lang w:val="es-CO"/>
        </w:rPr>
        <w:t>Estado</w:t>
      </w:r>
      <w:r w:rsidRPr="00F2147B">
        <w:rPr>
          <w:rFonts w:ascii="Arial" w:hAnsi="Arial" w:cs="Arial"/>
          <w:spacing w:val="42"/>
          <w:sz w:val="18"/>
          <w:szCs w:val="18"/>
          <w:lang w:val="es-CO"/>
        </w:rPr>
        <w:t xml:space="preserve"> </w:t>
      </w:r>
      <w:r w:rsidRPr="00F2147B">
        <w:rPr>
          <w:rFonts w:ascii="Arial" w:hAnsi="Arial" w:cs="Arial"/>
          <w:sz w:val="18"/>
          <w:szCs w:val="18"/>
          <w:lang w:val="es-CO"/>
        </w:rPr>
        <w:t>colombiano</w:t>
      </w:r>
      <w:r w:rsidRPr="00F2147B">
        <w:rPr>
          <w:rFonts w:ascii="Arial" w:hAnsi="Arial" w:cs="Arial"/>
          <w:spacing w:val="44"/>
          <w:sz w:val="18"/>
          <w:szCs w:val="18"/>
          <w:lang w:val="es-CO"/>
        </w:rPr>
        <w:t xml:space="preserve"> </w:t>
      </w:r>
      <w:r w:rsidRPr="00F2147B">
        <w:rPr>
          <w:rFonts w:ascii="Arial" w:hAnsi="Arial" w:cs="Arial"/>
          <w:sz w:val="18"/>
          <w:szCs w:val="18"/>
          <w:lang w:val="es-CO"/>
        </w:rPr>
        <w:t>y</w:t>
      </w:r>
      <w:r w:rsidRPr="00F2147B">
        <w:rPr>
          <w:rFonts w:ascii="Arial" w:hAnsi="Arial" w:cs="Arial"/>
          <w:spacing w:val="35"/>
          <w:sz w:val="18"/>
          <w:szCs w:val="18"/>
          <w:lang w:val="es-CO"/>
        </w:rPr>
        <w:t xml:space="preserve"> </w:t>
      </w:r>
      <w:r w:rsidRPr="00F2147B">
        <w:rPr>
          <w:rFonts w:ascii="Arial" w:hAnsi="Arial" w:cs="Arial"/>
          <w:sz w:val="18"/>
          <w:szCs w:val="18"/>
          <w:lang w:val="es-CO"/>
        </w:rPr>
        <w:t>de</w:t>
      </w:r>
      <w:r w:rsidRPr="00F2147B">
        <w:rPr>
          <w:rFonts w:ascii="Arial" w:hAnsi="Arial" w:cs="Arial"/>
          <w:spacing w:val="47"/>
          <w:sz w:val="18"/>
          <w:szCs w:val="18"/>
          <w:lang w:val="es-CO"/>
        </w:rPr>
        <w:t xml:space="preserve"> </w:t>
      </w:r>
      <w:r w:rsidR="00B3693D" w:rsidRPr="00F2147B">
        <w:rPr>
          <w:rFonts w:ascii="Arial" w:hAnsi="Arial" w:cs="Arial"/>
          <w:b/>
          <w:sz w:val="20"/>
          <w:szCs w:val="20"/>
          <w:lang w:val="es-CO"/>
        </w:rPr>
        <w:t xml:space="preserve">LA NACION – MINISTERIO DE DEFENSA NACIONAL – COMANDO GENERAL FUERZAS MILITARES – DIRECCION GENERAL DE SANIDAD MILITAR – </w:t>
      </w:r>
      <w:r w:rsidR="00A325BE">
        <w:rPr>
          <w:rFonts w:ascii="Arial" w:hAnsi="Arial" w:cs="Arial"/>
          <w:b/>
          <w:sz w:val="20"/>
          <w:szCs w:val="20"/>
          <w:lang w:val="es-CO"/>
        </w:rPr>
        <w:t xml:space="preserve">FUERZA AEROESPACIAL COLOMBIANA - </w:t>
      </w:r>
      <w:r w:rsidR="00CB6B09" w:rsidRPr="00F2147B">
        <w:rPr>
          <w:rFonts w:ascii="Arial" w:hAnsi="Arial" w:cs="Arial"/>
          <w:b/>
          <w:sz w:val="20"/>
          <w:szCs w:val="20"/>
          <w:lang w:val="es-CO"/>
        </w:rPr>
        <w:t xml:space="preserve">JEFATURA SALUD FAC </w:t>
      </w:r>
      <w:r w:rsidRPr="00F2147B">
        <w:rPr>
          <w:rFonts w:ascii="Arial" w:hAnsi="Arial" w:cs="Arial"/>
          <w:sz w:val="18"/>
          <w:szCs w:val="18"/>
          <w:lang w:val="es-CO"/>
        </w:rPr>
        <w:t>para</w:t>
      </w:r>
      <w:r w:rsidRPr="00F2147B">
        <w:rPr>
          <w:rFonts w:ascii="Arial" w:hAnsi="Arial" w:cs="Arial"/>
          <w:spacing w:val="58"/>
          <w:w w:val="99"/>
          <w:sz w:val="18"/>
          <w:szCs w:val="18"/>
          <w:lang w:val="es-CO"/>
        </w:rPr>
        <w:t xml:space="preserve"> </w:t>
      </w:r>
      <w:r w:rsidRPr="00F2147B">
        <w:rPr>
          <w:rFonts w:ascii="Arial" w:hAnsi="Arial" w:cs="Arial"/>
          <w:sz w:val="18"/>
          <w:szCs w:val="18"/>
          <w:lang w:val="es-CO"/>
        </w:rPr>
        <w:t>fortalecer</w:t>
      </w:r>
      <w:r w:rsidRPr="00F2147B">
        <w:rPr>
          <w:rFonts w:ascii="Arial" w:hAnsi="Arial" w:cs="Arial"/>
          <w:spacing w:val="-7"/>
          <w:sz w:val="18"/>
          <w:szCs w:val="18"/>
          <w:lang w:val="es-CO"/>
        </w:rPr>
        <w:t xml:space="preserve"> </w:t>
      </w:r>
      <w:r w:rsidRPr="00F2147B">
        <w:rPr>
          <w:rFonts w:ascii="Arial" w:hAnsi="Arial" w:cs="Arial"/>
          <w:spacing w:val="-1"/>
          <w:sz w:val="18"/>
          <w:szCs w:val="18"/>
          <w:lang w:val="es-CO"/>
        </w:rPr>
        <w:t>la</w:t>
      </w:r>
      <w:r w:rsidRPr="00F2147B">
        <w:rPr>
          <w:rFonts w:ascii="Arial" w:hAnsi="Arial" w:cs="Arial"/>
          <w:spacing w:val="-5"/>
          <w:sz w:val="18"/>
          <w:szCs w:val="18"/>
          <w:lang w:val="es-CO"/>
        </w:rPr>
        <w:t xml:space="preserve"> </w:t>
      </w:r>
      <w:r w:rsidRPr="00F2147B">
        <w:rPr>
          <w:rFonts w:ascii="Arial" w:hAnsi="Arial" w:cs="Arial"/>
          <w:sz w:val="18"/>
          <w:szCs w:val="18"/>
          <w:lang w:val="es-CO"/>
        </w:rPr>
        <w:t>transparencia</w:t>
      </w:r>
      <w:r w:rsidRPr="00F2147B">
        <w:rPr>
          <w:rFonts w:ascii="Arial" w:hAnsi="Arial" w:cs="Arial"/>
          <w:spacing w:val="-6"/>
          <w:sz w:val="18"/>
          <w:szCs w:val="18"/>
          <w:lang w:val="es-CO"/>
        </w:rPr>
        <w:t xml:space="preserve"> </w:t>
      </w:r>
      <w:r w:rsidRPr="00F2147B">
        <w:rPr>
          <w:rFonts w:ascii="Arial" w:hAnsi="Arial" w:cs="Arial"/>
          <w:sz w:val="18"/>
          <w:szCs w:val="18"/>
          <w:lang w:val="es-CO"/>
        </w:rPr>
        <w:t>y</w:t>
      </w:r>
      <w:r w:rsidRPr="00F2147B">
        <w:rPr>
          <w:rFonts w:ascii="Arial" w:hAnsi="Arial" w:cs="Arial"/>
          <w:spacing w:val="-7"/>
          <w:sz w:val="18"/>
          <w:szCs w:val="18"/>
          <w:lang w:val="es-CO"/>
        </w:rPr>
        <w:t xml:space="preserve"> </w:t>
      </w:r>
      <w:r w:rsidRPr="00F2147B">
        <w:rPr>
          <w:rFonts w:ascii="Arial" w:hAnsi="Arial" w:cs="Arial"/>
          <w:sz w:val="18"/>
          <w:szCs w:val="18"/>
          <w:lang w:val="es-CO"/>
        </w:rPr>
        <w:t>la</w:t>
      </w:r>
      <w:r w:rsidRPr="00F2147B">
        <w:rPr>
          <w:rFonts w:ascii="Arial" w:hAnsi="Arial" w:cs="Arial"/>
          <w:spacing w:val="-7"/>
          <w:sz w:val="18"/>
          <w:szCs w:val="18"/>
          <w:lang w:val="es-CO"/>
        </w:rPr>
        <w:t xml:space="preserve"> </w:t>
      </w:r>
      <w:r w:rsidRPr="00F2147B">
        <w:rPr>
          <w:rFonts w:ascii="Arial" w:hAnsi="Arial" w:cs="Arial"/>
          <w:sz w:val="18"/>
          <w:szCs w:val="18"/>
          <w:lang w:val="es-CO"/>
        </w:rPr>
        <w:t>rendición</w:t>
      </w:r>
      <w:r w:rsidRPr="00F2147B">
        <w:rPr>
          <w:rFonts w:ascii="Arial" w:hAnsi="Arial" w:cs="Arial"/>
          <w:spacing w:val="-6"/>
          <w:sz w:val="18"/>
          <w:szCs w:val="18"/>
          <w:lang w:val="es-CO"/>
        </w:rPr>
        <w:t xml:space="preserve"> </w:t>
      </w:r>
      <w:r w:rsidRPr="00F2147B">
        <w:rPr>
          <w:rFonts w:ascii="Arial" w:hAnsi="Arial" w:cs="Arial"/>
          <w:sz w:val="18"/>
          <w:szCs w:val="18"/>
          <w:lang w:val="es-CO"/>
        </w:rPr>
        <w:t>de</w:t>
      </w:r>
      <w:r w:rsidRPr="00F2147B">
        <w:rPr>
          <w:rFonts w:ascii="Arial" w:hAnsi="Arial" w:cs="Arial"/>
          <w:spacing w:val="-7"/>
          <w:sz w:val="18"/>
          <w:szCs w:val="18"/>
          <w:lang w:val="es-CO"/>
        </w:rPr>
        <w:t xml:space="preserve"> </w:t>
      </w:r>
      <w:r w:rsidRPr="00F2147B">
        <w:rPr>
          <w:rFonts w:ascii="Arial" w:hAnsi="Arial" w:cs="Arial"/>
          <w:sz w:val="18"/>
          <w:szCs w:val="18"/>
          <w:lang w:val="es-CO"/>
        </w:rPr>
        <w:t>cuentas</w:t>
      </w:r>
      <w:r w:rsidRPr="00F2147B">
        <w:rPr>
          <w:rFonts w:ascii="Arial" w:hAnsi="Arial" w:cs="Arial"/>
          <w:spacing w:val="-6"/>
          <w:sz w:val="18"/>
          <w:szCs w:val="18"/>
          <w:lang w:val="es-CO"/>
        </w:rPr>
        <w:t xml:space="preserve"> </w:t>
      </w:r>
      <w:r w:rsidRPr="00F2147B">
        <w:rPr>
          <w:rFonts w:ascii="Arial" w:hAnsi="Arial" w:cs="Arial"/>
          <w:sz w:val="18"/>
          <w:szCs w:val="18"/>
          <w:lang w:val="es-CO"/>
        </w:rPr>
        <w:t>de</w:t>
      </w:r>
      <w:r w:rsidRPr="00F2147B">
        <w:rPr>
          <w:rFonts w:ascii="Arial" w:hAnsi="Arial" w:cs="Arial"/>
          <w:spacing w:val="-7"/>
          <w:sz w:val="18"/>
          <w:szCs w:val="18"/>
          <w:lang w:val="es-CO"/>
        </w:rPr>
        <w:t xml:space="preserve"> </w:t>
      </w:r>
      <w:r w:rsidRPr="00F2147B">
        <w:rPr>
          <w:rFonts w:ascii="Arial" w:hAnsi="Arial" w:cs="Arial"/>
          <w:spacing w:val="-1"/>
          <w:sz w:val="18"/>
          <w:szCs w:val="18"/>
          <w:lang w:val="es-CO"/>
        </w:rPr>
        <w:t>la</w:t>
      </w:r>
      <w:r w:rsidRPr="00F2147B">
        <w:rPr>
          <w:rFonts w:ascii="Arial" w:hAnsi="Arial" w:cs="Arial"/>
          <w:spacing w:val="-5"/>
          <w:sz w:val="18"/>
          <w:szCs w:val="18"/>
          <w:lang w:val="es-CO"/>
        </w:rPr>
        <w:t xml:space="preserve"> </w:t>
      </w:r>
      <w:r w:rsidRPr="00F2147B">
        <w:rPr>
          <w:rFonts w:ascii="Arial" w:hAnsi="Arial" w:cs="Arial"/>
          <w:sz w:val="18"/>
          <w:szCs w:val="18"/>
          <w:lang w:val="es-CO"/>
        </w:rPr>
        <w:t>administración</w:t>
      </w:r>
      <w:r w:rsidRPr="00F2147B">
        <w:rPr>
          <w:rFonts w:ascii="Arial" w:hAnsi="Arial" w:cs="Arial"/>
          <w:spacing w:val="-7"/>
          <w:sz w:val="18"/>
          <w:szCs w:val="18"/>
          <w:lang w:val="es-CO"/>
        </w:rPr>
        <w:t xml:space="preserve"> </w:t>
      </w:r>
      <w:r w:rsidRPr="00F2147B">
        <w:rPr>
          <w:rFonts w:ascii="Arial" w:hAnsi="Arial" w:cs="Arial"/>
          <w:sz w:val="18"/>
          <w:szCs w:val="18"/>
          <w:lang w:val="es-CO"/>
        </w:rPr>
        <w:t>pública.</w:t>
      </w:r>
    </w:p>
    <w:p w14:paraId="69C943C1" w14:textId="77777777" w:rsidR="00F2147B" w:rsidRPr="00F2147B" w:rsidRDefault="00F2147B" w:rsidP="00F2147B">
      <w:pPr>
        <w:pStyle w:val="Textoindependiente"/>
        <w:spacing w:after="0" w:line="240" w:lineRule="auto"/>
        <w:ind w:left="462" w:right="119"/>
        <w:jc w:val="both"/>
        <w:rPr>
          <w:rFonts w:cs="Calibri"/>
        </w:rPr>
      </w:pPr>
    </w:p>
    <w:p w14:paraId="7EC81A32" w14:textId="76EC2513" w:rsidR="00F5738B" w:rsidRPr="00FE458A" w:rsidRDefault="00B01EB5" w:rsidP="00221DD0">
      <w:pPr>
        <w:pStyle w:val="Prrafodelista"/>
        <w:numPr>
          <w:ilvl w:val="0"/>
          <w:numId w:val="13"/>
        </w:numPr>
        <w:spacing w:after="0"/>
        <w:ind w:right="128"/>
        <w:jc w:val="both"/>
        <w:rPr>
          <w:rFonts w:ascii="Arial" w:hAnsi="Arial" w:cs="Arial"/>
          <w:sz w:val="18"/>
          <w:szCs w:val="18"/>
        </w:rPr>
      </w:pPr>
      <w:r w:rsidRPr="00FE458A">
        <w:rPr>
          <w:rFonts w:ascii="Arial" w:hAnsi="Arial" w:cs="Arial"/>
          <w:sz w:val="18"/>
          <w:szCs w:val="18"/>
        </w:rPr>
        <w:t>No</w:t>
      </w:r>
      <w:r w:rsidRPr="00FE458A">
        <w:rPr>
          <w:rFonts w:ascii="Arial" w:hAnsi="Arial" w:cs="Arial"/>
          <w:spacing w:val="-8"/>
          <w:sz w:val="18"/>
          <w:szCs w:val="18"/>
        </w:rPr>
        <w:t xml:space="preserve"> </w:t>
      </w:r>
      <w:r w:rsidRPr="00FE458A">
        <w:rPr>
          <w:rFonts w:ascii="Arial" w:hAnsi="Arial" w:cs="Arial"/>
          <w:sz w:val="18"/>
          <w:szCs w:val="18"/>
        </w:rPr>
        <w:t>estamos</w:t>
      </w:r>
      <w:r w:rsidRPr="00FE458A">
        <w:rPr>
          <w:rFonts w:ascii="Arial" w:hAnsi="Arial" w:cs="Arial"/>
          <w:spacing w:val="-8"/>
          <w:sz w:val="18"/>
          <w:szCs w:val="18"/>
        </w:rPr>
        <w:t xml:space="preserve"> </w:t>
      </w:r>
      <w:r w:rsidRPr="00FE458A">
        <w:rPr>
          <w:rFonts w:ascii="Arial" w:hAnsi="Arial" w:cs="Arial"/>
          <w:sz w:val="18"/>
          <w:szCs w:val="18"/>
        </w:rPr>
        <w:t>en</w:t>
      </w:r>
      <w:r w:rsidRPr="00FE458A">
        <w:rPr>
          <w:rFonts w:ascii="Arial" w:hAnsi="Arial" w:cs="Arial"/>
          <w:spacing w:val="-8"/>
          <w:sz w:val="18"/>
          <w:szCs w:val="18"/>
        </w:rPr>
        <w:t xml:space="preserve"> </w:t>
      </w:r>
      <w:r w:rsidRPr="00FE458A">
        <w:rPr>
          <w:rFonts w:ascii="Arial" w:hAnsi="Arial" w:cs="Arial"/>
          <w:sz w:val="18"/>
          <w:szCs w:val="18"/>
        </w:rPr>
        <w:t>causal</w:t>
      </w:r>
      <w:r w:rsidRPr="00FE458A">
        <w:rPr>
          <w:rFonts w:ascii="Arial" w:hAnsi="Arial" w:cs="Arial"/>
          <w:spacing w:val="-7"/>
          <w:sz w:val="18"/>
          <w:szCs w:val="18"/>
        </w:rPr>
        <w:t xml:space="preserve"> </w:t>
      </w:r>
      <w:r w:rsidRPr="00FE458A">
        <w:rPr>
          <w:rFonts w:ascii="Arial" w:hAnsi="Arial" w:cs="Arial"/>
          <w:sz w:val="18"/>
          <w:szCs w:val="18"/>
        </w:rPr>
        <w:t>de</w:t>
      </w:r>
      <w:r w:rsidRPr="00FE458A">
        <w:rPr>
          <w:rFonts w:ascii="Arial" w:hAnsi="Arial" w:cs="Arial"/>
          <w:spacing w:val="-7"/>
          <w:sz w:val="18"/>
          <w:szCs w:val="18"/>
        </w:rPr>
        <w:t xml:space="preserve"> </w:t>
      </w:r>
      <w:r w:rsidRPr="00FE458A">
        <w:rPr>
          <w:rFonts w:ascii="Arial" w:hAnsi="Arial" w:cs="Arial"/>
          <w:sz w:val="18"/>
          <w:szCs w:val="18"/>
        </w:rPr>
        <w:t>inhabilidad, incompatibilidad o conflicto de interés</w:t>
      </w:r>
      <w:r w:rsidRPr="00FE458A">
        <w:rPr>
          <w:rFonts w:ascii="Arial" w:hAnsi="Arial" w:cs="Arial"/>
          <w:spacing w:val="-6"/>
          <w:sz w:val="18"/>
          <w:szCs w:val="18"/>
        </w:rPr>
        <w:t xml:space="preserve"> </w:t>
      </w:r>
      <w:r w:rsidRPr="00FE458A">
        <w:rPr>
          <w:rFonts w:ascii="Arial" w:hAnsi="Arial" w:cs="Arial"/>
          <w:sz w:val="18"/>
          <w:szCs w:val="18"/>
        </w:rPr>
        <w:t>alguno, así como ninguna otra limitación de nuestra capacidad jurídica para celebrar</w:t>
      </w:r>
      <w:r w:rsidRPr="00FE458A">
        <w:rPr>
          <w:rFonts w:ascii="Arial" w:hAnsi="Arial" w:cs="Arial"/>
          <w:spacing w:val="-8"/>
          <w:sz w:val="18"/>
          <w:szCs w:val="18"/>
        </w:rPr>
        <w:t xml:space="preserve"> </w:t>
      </w:r>
      <w:r w:rsidRPr="00FE458A">
        <w:rPr>
          <w:rFonts w:ascii="Arial" w:hAnsi="Arial" w:cs="Arial"/>
          <w:sz w:val="18"/>
          <w:szCs w:val="18"/>
        </w:rPr>
        <w:t>el</w:t>
      </w:r>
      <w:r w:rsidRPr="00FE458A">
        <w:rPr>
          <w:rFonts w:ascii="Arial" w:hAnsi="Arial" w:cs="Arial"/>
          <w:spacing w:val="-8"/>
          <w:sz w:val="18"/>
          <w:szCs w:val="18"/>
        </w:rPr>
        <w:t xml:space="preserve"> </w:t>
      </w:r>
      <w:r w:rsidRPr="00FE458A">
        <w:rPr>
          <w:rFonts w:ascii="Arial" w:hAnsi="Arial" w:cs="Arial"/>
          <w:sz w:val="18"/>
          <w:szCs w:val="18"/>
        </w:rPr>
        <w:t>contrato</w:t>
      </w:r>
      <w:r w:rsidRPr="00FE458A">
        <w:rPr>
          <w:rFonts w:ascii="Arial" w:hAnsi="Arial" w:cs="Arial"/>
          <w:spacing w:val="-7"/>
          <w:sz w:val="18"/>
          <w:szCs w:val="18"/>
        </w:rPr>
        <w:t xml:space="preserve"> </w:t>
      </w:r>
      <w:r w:rsidRPr="00FE458A">
        <w:rPr>
          <w:rFonts w:ascii="Arial" w:hAnsi="Arial" w:cs="Arial"/>
          <w:sz w:val="18"/>
          <w:szCs w:val="18"/>
        </w:rPr>
        <w:t>objeto</w:t>
      </w:r>
      <w:r w:rsidRPr="00FE458A">
        <w:rPr>
          <w:rFonts w:ascii="Arial" w:hAnsi="Arial" w:cs="Arial"/>
          <w:spacing w:val="-6"/>
          <w:sz w:val="18"/>
          <w:szCs w:val="18"/>
        </w:rPr>
        <w:t xml:space="preserve"> </w:t>
      </w:r>
      <w:r w:rsidRPr="00FE458A">
        <w:rPr>
          <w:rFonts w:ascii="Arial" w:hAnsi="Arial" w:cs="Arial"/>
          <w:sz w:val="18"/>
          <w:szCs w:val="18"/>
        </w:rPr>
        <w:t>del</w:t>
      </w:r>
      <w:r w:rsidRPr="00FE458A">
        <w:rPr>
          <w:rFonts w:ascii="Arial" w:hAnsi="Arial" w:cs="Arial"/>
          <w:spacing w:val="-6"/>
          <w:sz w:val="18"/>
          <w:szCs w:val="18"/>
        </w:rPr>
        <w:t xml:space="preserve"> </w:t>
      </w:r>
      <w:r w:rsidRPr="00FE458A">
        <w:rPr>
          <w:rFonts w:ascii="Arial" w:hAnsi="Arial" w:cs="Arial"/>
          <w:sz w:val="18"/>
          <w:szCs w:val="18"/>
        </w:rPr>
        <w:t>Proceso</w:t>
      </w:r>
      <w:r w:rsidRPr="00FE458A">
        <w:rPr>
          <w:rFonts w:ascii="Arial" w:hAnsi="Arial" w:cs="Arial"/>
          <w:spacing w:val="-9"/>
          <w:sz w:val="18"/>
          <w:szCs w:val="18"/>
        </w:rPr>
        <w:t xml:space="preserve"> </w:t>
      </w:r>
      <w:r w:rsidRPr="00FE458A">
        <w:rPr>
          <w:rFonts w:ascii="Arial" w:hAnsi="Arial" w:cs="Arial"/>
          <w:sz w:val="18"/>
          <w:szCs w:val="18"/>
        </w:rPr>
        <w:t>de</w:t>
      </w:r>
      <w:r w:rsidRPr="00FE458A">
        <w:rPr>
          <w:rFonts w:ascii="Arial" w:hAnsi="Arial" w:cs="Arial"/>
          <w:spacing w:val="50"/>
          <w:w w:val="99"/>
          <w:sz w:val="18"/>
          <w:szCs w:val="18"/>
        </w:rPr>
        <w:t xml:space="preserve"> </w:t>
      </w:r>
      <w:r w:rsidRPr="00FE458A">
        <w:rPr>
          <w:rFonts w:ascii="Arial" w:hAnsi="Arial" w:cs="Arial"/>
          <w:sz w:val="18"/>
          <w:szCs w:val="18"/>
        </w:rPr>
        <w:t>Contratación</w:t>
      </w:r>
      <w:r w:rsidRPr="00FE458A">
        <w:rPr>
          <w:rFonts w:ascii="Arial" w:hAnsi="Arial" w:cs="Arial"/>
          <w:spacing w:val="-16"/>
          <w:sz w:val="18"/>
          <w:szCs w:val="18"/>
        </w:rPr>
        <w:t xml:space="preserve"> </w:t>
      </w:r>
      <w:r w:rsidR="00B3693D" w:rsidRPr="00FE458A">
        <w:rPr>
          <w:rFonts w:ascii="Arial" w:hAnsi="Arial" w:cs="Arial"/>
          <w:sz w:val="18"/>
          <w:szCs w:val="18"/>
        </w:rPr>
        <w:t xml:space="preserve">No. </w:t>
      </w:r>
      <w:r w:rsidR="00A325BE" w:rsidRPr="00FE458A">
        <w:rPr>
          <w:rFonts w:cstheme="minorHAnsi"/>
          <w:b/>
          <w:bCs/>
          <w:lang w:val="es-ES"/>
        </w:rPr>
        <w:t>0</w:t>
      </w:r>
      <w:r w:rsidR="002C6711">
        <w:rPr>
          <w:rFonts w:cstheme="minorHAnsi"/>
          <w:b/>
          <w:bCs/>
          <w:lang w:val="es-ES"/>
        </w:rPr>
        <w:t>92</w:t>
      </w:r>
      <w:r w:rsidR="00A325BE" w:rsidRPr="00FE458A">
        <w:rPr>
          <w:rFonts w:cstheme="minorHAnsi"/>
          <w:b/>
          <w:bCs/>
          <w:lang w:val="es-ES"/>
        </w:rPr>
        <w:t>-00-MDN-CGFM-DIGSA-FAC-JEFSA-</w:t>
      </w:r>
      <w:r w:rsidR="00B3693D" w:rsidRPr="00FE458A">
        <w:rPr>
          <w:rFonts w:ascii="Arial" w:hAnsi="Arial" w:cs="Arial"/>
          <w:sz w:val="18"/>
          <w:szCs w:val="18"/>
        </w:rPr>
        <w:t>cuyo objeto es</w:t>
      </w:r>
      <w:r w:rsidR="006F4630" w:rsidRPr="00FE458A">
        <w:rPr>
          <w:rFonts w:ascii="Arial" w:hAnsi="Arial" w:cs="Arial"/>
          <w:spacing w:val="-6"/>
          <w:sz w:val="18"/>
          <w:szCs w:val="18"/>
        </w:rPr>
        <w:t xml:space="preserve"> el</w:t>
      </w:r>
      <w:r w:rsidR="00B3693D" w:rsidRPr="00FE458A">
        <w:rPr>
          <w:rFonts w:ascii="Arial" w:hAnsi="Arial" w:cs="Arial"/>
          <w:sz w:val="18"/>
          <w:szCs w:val="18"/>
        </w:rPr>
        <w:t xml:space="preserve"> </w:t>
      </w:r>
      <w:r w:rsidR="00221DD0" w:rsidRPr="00143100">
        <w:rPr>
          <w:rFonts w:eastAsia="Arial" w:cstheme="minorHAnsi"/>
          <w:color w:val="4E4D4D"/>
          <w:highlight w:val="yellow"/>
          <w:lang w:val="es-419"/>
        </w:rPr>
        <w:t>incluir el objeto</w:t>
      </w:r>
      <w:r w:rsidR="00221DD0" w:rsidRPr="00FE458A">
        <w:rPr>
          <w:rFonts w:ascii="Arial" w:hAnsi="Arial" w:cs="Arial"/>
          <w:sz w:val="18"/>
          <w:szCs w:val="18"/>
        </w:rPr>
        <w:t xml:space="preserve"> </w:t>
      </w:r>
      <w:r w:rsidRPr="00FE458A">
        <w:rPr>
          <w:rFonts w:ascii="Arial" w:hAnsi="Arial" w:cs="Arial"/>
          <w:sz w:val="18"/>
          <w:szCs w:val="18"/>
        </w:rPr>
        <w:t>Nos</w:t>
      </w:r>
      <w:r w:rsidRPr="00FE458A">
        <w:rPr>
          <w:rFonts w:ascii="Arial" w:hAnsi="Arial" w:cs="Arial"/>
          <w:spacing w:val="-3"/>
          <w:sz w:val="18"/>
          <w:szCs w:val="18"/>
        </w:rPr>
        <w:t xml:space="preserve"> </w:t>
      </w:r>
      <w:r w:rsidRPr="00FE458A">
        <w:rPr>
          <w:rFonts w:ascii="Arial" w:hAnsi="Arial" w:cs="Arial"/>
          <w:sz w:val="18"/>
          <w:szCs w:val="18"/>
        </w:rPr>
        <w:t>comprometemos</w:t>
      </w:r>
      <w:r w:rsidRPr="00FE458A">
        <w:rPr>
          <w:rFonts w:ascii="Arial" w:hAnsi="Arial" w:cs="Arial"/>
          <w:spacing w:val="-3"/>
          <w:sz w:val="18"/>
          <w:szCs w:val="18"/>
        </w:rPr>
        <w:t xml:space="preserve"> </w:t>
      </w:r>
      <w:r w:rsidRPr="00FE458A">
        <w:rPr>
          <w:rFonts w:ascii="Arial" w:hAnsi="Arial" w:cs="Arial"/>
          <w:sz w:val="18"/>
          <w:szCs w:val="18"/>
        </w:rPr>
        <w:t>a</w:t>
      </w:r>
      <w:r w:rsidRPr="00FE458A">
        <w:rPr>
          <w:rFonts w:ascii="Arial" w:hAnsi="Arial" w:cs="Arial"/>
          <w:spacing w:val="-3"/>
          <w:sz w:val="18"/>
          <w:szCs w:val="18"/>
        </w:rPr>
        <w:t xml:space="preserve"> </w:t>
      </w:r>
      <w:r w:rsidRPr="00FE458A">
        <w:rPr>
          <w:rFonts w:ascii="Arial" w:hAnsi="Arial" w:cs="Arial"/>
          <w:sz w:val="18"/>
          <w:szCs w:val="18"/>
        </w:rPr>
        <w:t>no</w:t>
      </w:r>
      <w:r w:rsidRPr="00FE458A">
        <w:rPr>
          <w:rFonts w:ascii="Arial" w:hAnsi="Arial" w:cs="Arial"/>
          <w:spacing w:val="-2"/>
          <w:sz w:val="18"/>
          <w:szCs w:val="18"/>
        </w:rPr>
        <w:t xml:space="preserve"> </w:t>
      </w:r>
      <w:r w:rsidRPr="00FE458A">
        <w:rPr>
          <w:rFonts w:ascii="Arial" w:hAnsi="Arial" w:cs="Arial"/>
          <w:sz w:val="18"/>
          <w:szCs w:val="18"/>
        </w:rPr>
        <w:t>ofrecer</w:t>
      </w:r>
      <w:r w:rsidRPr="00FE458A">
        <w:rPr>
          <w:rFonts w:ascii="Arial" w:hAnsi="Arial" w:cs="Arial"/>
          <w:spacing w:val="-1"/>
          <w:sz w:val="18"/>
          <w:szCs w:val="18"/>
        </w:rPr>
        <w:t xml:space="preserve"> </w:t>
      </w:r>
      <w:r w:rsidRPr="00FE458A">
        <w:rPr>
          <w:rFonts w:ascii="Arial" w:hAnsi="Arial" w:cs="Arial"/>
          <w:sz w:val="18"/>
          <w:szCs w:val="18"/>
        </w:rPr>
        <w:t>y</w:t>
      </w:r>
      <w:r w:rsidRPr="00FE458A">
        <w:rPr>
          <w:rFonts w:ascii="Arial" w:hAnsi="Arial" w:cs="Arial"/>
          <w:spacing w:val="-5"/>
          <w:sz w:val="18"/>
          <w:szCs w:val="18"/>
        </w:rPr>
        <w:t xml:space="preserve"> </w:t>
      </w:r>
      <w:r w:rsidRPr="00FE458A">
        <w:rPr>
          <w:rFonts w:ascii="Arial" w:hAnsi="Arial" w:cs="Arial"/>
          <w:sz w:val="18"/>
          <w:szCs w:val="18"/>
        </w:rPr>
        <w:t>no</w:t>
      </w:r>
      <w:r w:rsidRPr="00FE458A">
        <w:rPr>
          <w:rFonts w:ascii="Arial" w:hAnsi="Arial" w:cs="Arial"/>
          <w:spacing w:val="-1"/>
          <w:sz w:val="18"/>
          <w:szCs w:val="18"/>
        </w:rPr>
        <w:t xml:space="preserve"> dar dádivas,</w:t>
      </w:r>
      <w:r w:rsidRPr="00FE458A">
        <w:rPr>
          <w:rFonts w:ascii="Arial" w:hAnsi="Arial" w:cs="Arial"/>
          <w:spacing w:val="-4"/>
          <w:sz w:val="18"/>
          <w:szCs w:val="18"/>
        </w:rPr>
        <w:t xml:space="preserve"> </w:t>
      </w:r>
      <w:r w:rsidRPr="00FE458A">
        <w:rPr>
          <w:rFonts w:ascii="Arial" w:hAnsi="Arial" w:cs="Arial"/>
          <w:sz w:val="18"/>
          <w:szCs w:val="18"/>
        </w:rPr>
        <w:t>sobornos</w:t>
      </w:r>
      <w:r w:rsidRPr="00FE458A">
        <w:rPr>
          <w:rFonts w:ascii="Arial" w:hAnsi="Arial" w:cs="Arial"/>
          <w:spacing w:val="-2"/>
          <w:sz w:val="18"/>
          <w:szCs w:val="18"/>
        </w:rPr>
        <w:t xml:space="preserve"> </w:t>
      </w:r>
      <w:r w:rsidRPr="00FE458A">
        <w:rPr>
          <w:rFonts w:ascii="Arial" w:hAnsi="Arial" w:cs="Arial"/>
          <w:sz w:val="18"/>
          <w:szCs w:val="18"/>
        </w:rPr>
        <w:t>o</w:t>
      </w:r>
      <w:r w:rsidRPr="00FE458A">
        <w:rPr>
          <w:rFonts w:ascii="Arial" w:hAnsi="Arial" w:cs="Arial"/>
          <w:spacing w:val="-2"/>
          <w:sz w:val="18"/>
          <w:szCs w:val="18"/>
        </w:rPr>
        <w:t xml:space="preserve"> </w:t>
      </w:r>
      <w:r w:rsidRPr="00FE458A">
        <w:rPr>
          <w:rFonts w:ascii="Arial" w:hAnsi="Arial" w:cs="Arial"/>
          <w:sz w:val="18"/>
          <w:szCs w:val="18"/>
        </w:rPr>
        <w:t>cualquier</w:t>
      </w:r>
      <w:r w:rsidRPr="00FE458A">
        <w:rPr>
          <w:rFonts w:ascii="Arial" w:hAnsi="Arial" w:cs="Arial"/>
          <w:spacing w:val="-3"/>
          <w:sz w:val="18"/>
          <w:szCs w:val="18"/>
        </w:rPr>
        <w:t xml:space="preserve"> </w:t>
      </w:r>
      <w:r w:rsidRPr="00FE458A">
        <w:rPr>
          <w:rFonts w:ascii="Arial" w:hAnsi="Arial" w:cs="Arial"/>
          <w:spacing w:val="1"/>
          <w:sz w:val="18"/>
          <w:szCs w:val="18"/>
        </w:rPr>
        <w:t>forma</w:t>
      </w:r>
      <w:r w:rsidRPr="00FE458A">
        <w:rPr>
          <w:rFonts w:ascii="Arial" w:hAnsi="Arial" w:cs="Arial"/>
          <w:spacing w:val="-4"/>
          <w:sz w:val="18"/>
          <w:szCs w:val="18"/>
        </w:rPr>
        <w:t xml:space="preserve"> </w:t>
      </w:r>
      <w:r w:rsidRPr="00FE458A">
        <w:rPr>
          <w:rFonts w:ascii="Arial" w:hAnsi="Arial" w:cs="Arial"/>
          <w:sz w:val="18"/>
          <w:szCs w:val="18"/>
        </w:rPr>
        <w:t>de</w:t>
      </w:r>
      <w:r w:rsidRPr="00FE458A">
        <w:rPr>
          <w:rFonts w:ascii="Arial" w:hAnsi="Arial" w:cs="Arial"/>
          <w:spacing w:val="-1"/>
          <w:sz w:val="18"/>
          <w:szCs w:val="18"/>
        </w:rPr>
        <w:t xml:space="preserve"> </w:t>
      </w:r>
      <w:r w:rsidRPr="00FE458A">
        <w:rPr>
          <w:rFonts w:ascii="Arial" w:hAnsi="Arial" w:cs="Arial"/>
          <w:sz w:val="18"/>
          <w:szCs w:val="18"/>
        </w:rPr>
        <w:t>halago,</w:t>
      </w:r>
      <w:r w:rsidRPr="00FE458A">
        <w:rPr>
          <w:rFonts w:ascii="Arial" w:hAnsi="Arial" w:cs="Arial"/>
          <w:spacing w:val="48"/>
          <w:w w:val="99"/>
          <w:sz w:val="18"/>
          <w:szCs w:val="18"/>
        </w:rPr>
        <w:t xml:space="preserve"> </w:t>
      </w:r>
      <w:r w:rsidRPr="00FE458A">
        <w:rPr>
          <w:rFonts w:ascii="Arial" w:hAnsi="Arial" w:cs="Arial"/>
          <w:spacing w:val="-1"/>
          <w:sz w:val="18"/>
          <w:szCs w:val="18"/>
        </w:rPr>
        <w:t>retribuciones</w:t>
      </w:r>
      <w:r w:rsidRPr="00FE458A">
        <w:rPr>
          <w:rFonts w:ascii="Arial" w:hAnsi="Arial" w:cs="Arial"/>
          <w:spacing w:val="46"/>
          <w:sz w:val="18"/>
          <w:szCs w:val="18"/>
        </w:rPr>
        <w:t xml:space="preserve"> </w:t>
      </w:r>
      <w:r w:rsidRPr="00FE458A">
        <w:rPr>
          <w:rFonts w:ascii="Arial" w:hAnsi="Arial" w:cs="Arial"/>
          <w:sz w:val="18"/>
          <w:szCs w:val="18"/>
        </w:rPr>
        <w:t>o</w:t>
      </w:r>
      <w:r w:rsidRPr="00FE458A">
        <w:rPr>
          <w:rFonts w:ascii="Arial" w:hAnsi="Arial" w:cs="Arial"/>
          <w:spacing w:val="43"/>
          <w:sz w:val="18"/>
          <w:szCs w:val="18"/>
        </w:rPr>
        <w:t xml:space="preserve"> </w:t>
      </w:r>
      <w:r w:rsidRPr="00FE458A">
        <w:rPr>
          <w:rFonts w:ascii="Arial" w:hAnsi="Arial" w:cs="Arial"/>
          <w:sz w:val="18"/>
          <w:szCs w:val="18"/>
        </w:rPr>
        <w:t>prebenda</w:t>
      </w:r>
      <w:r w:rsidRPr="00FE458A">
        <w:rPr>
          <w:rFonts w:ascii="Arial" w:hAnsi="Arial" w:cs="Arial"/>
          <w:spacing w:val="48"/>
          <w:sz w:val="18"/>
          <w:szCs w:val="18"/>
        </w:rPr>
        <w:t xml:space="preserve"> </w:t>
      </w:r>
      <w:r w:rsidRPr="00FE458A">
        <w:rPr>
          <w:rFonts w:ascii="Arial" w:hAnsi="Arial" w:cs="Arial"/>
          <w:sz w:val="18"/>
          <w:szCs w:val="18"/>
        </w:rPr>
        <w:t>a</w:t>
      </w:r>
      <w:r w:rsidRPr="00FE458A">
        <w:rPr>
          <w:rFonts w:ascii="Arial" w:hAnsi="Arial" w:cs="Arial"/>
          <w:spacing w:val="42"/>
          <w:sz w:val="18"/>
          <w:szCs w:val="18"/>
        </w:rPr>
        <w:t xml:space="preserve"> </w:t>
      </w:r>
      <w:r w:rsidRPr="00FE458A">
        <w:rPr>
          <w:rFonts w:ascii="Arial" w:hAnsi="Arial" w:cs="Arial"/>
          <w:sz w:val="18"/>
          <w:szCs w:val="18"/>
        </w:rPr>
        <w:t>servidores</w:t>
      </w:r>
      <w:r w:rsidRPr="00FE458A">
        <w:rPr>
          <w:rFonts w:ascii="Arial" w:hAnsi="Arial" w:cs="Arial"/>
          <w:spacing w:val="47"/>
          <w:sz w:val="18"/>
          <w:szCs w:val="18"/>
        </w:rPr>
        <w:t xml:space="preserve"> </w:t>
      </w:r>
      <w:r w:rsidRPr="00FE458A">
        <w:rPr>
          <w:rFonts w:ascii="Arial" w:hAnsi="Arial" w:cs="Arial"/>
          <w:spacing w:val="-1"/>
          <w:sz w:val="18"/>
          <w:szCs w:val="18"/>
        </w:rPr>
        <w:t>públicos</w:t>
      </w:r>
      <w:r w:rsidRPr="00FE458A">
        <w:rPr>
          <w:rFonts w:ascii="Arial" w:hAnsi="Arial" w:cs="Arial"/>
          <w:spacing w:val="47"/>
          <w:sz w:val="18"/>
          <w:szCs w:val="18"/>
        </w:rPr>
        <w:t xml:space="preserve"> </w:t>
      </w:r>
      <w:r w:rsidRPr="00FE458A">
        <w:rPr>
          <w:rFonts w:ascii="Arial" w:hAnsi="Arial" w:cs="Arial"/>
          <w:sz w:val="18"/>
          <w:szCs w:val="18"/>
        </w:rPr>
        <w:t>o</w:t>
      </w:r>
      <w:r w:rsidRPr="00FE458A">
        <w:rPr>
          <w:rFonts w:ascii="Arial" w:hAnsi="Arial" w:cs="Arial"/>
          <w:spacing w:val="42"/>
          <w:sz w:val="18"/>
          <w:szCs w:val="18"/>
        </w:rPr>
        <w:t xml:space="preserve"> </w:t>
      </w:r>
      <w:r w:rsidRPr="00FE458A">
        <w:rPr>
          <w:rFonts w:ascii="Arial" w:hAnsi="Arial" w:cs="Arial"/>
          <w:sz w:val="18"/>
          <w:szCs w:val="18"/>
        </w:rPr>
        <w:t>asesores</w:t>
      </w:r>
      <w:r w:rsidRPr="00FE458A">
        <w:rPr>
          <w:rFonts w:ascii="Arial" w:hAnsi="Arial" w:cs="Arial"/>
          <w:spacing w:val="45"/>
          <w:sz w:val="18"/>
          <w:szCs w:val="18"/>
        </w:rPr>
        <w:t xml:space="preserve"> </w:t>
      </w:r>
      <w:r w:rsidRPr="00FE458A">
        <w:rPr>
          <w:rFonts w:ascii="Arial" w:hAnsi="Arial" w:cs="Arial"/>
          <w:sz w:val="18"/>
          <w:szCs w:val="18"/>
        </w:rPr>
        <w:t>de</w:t>
      </w:r>
      <w:r w:rsidRPr="00FE458A">
        <w:rPr>
          <w:rFonts w:ascii="Arial" w:hAnsi="Arial" w:cs="Arial"/>
          <w:spacing w:val="45"/>
          <w:sz w:val="18"/>
          <w:szCs w:val="18"/>
        </w:rPr>
        <w:t xml:space="preserve"> </w:t>
      </w:r>
      <w:r w:rsidRPr="00FE458A">
        <w:rPr>
          <w:rFonts w:ascii="Arial" w:hAnsi="Arial" w:cs="Arial"/>
          <w:spacing w:val="-1"/>
          <w:sz w:val="18"/>
          <w:szCs w:val="18"/>
        </w:rPr>
        <w:t>la</w:t>
      </w:r>
      <w:r w:rsidRPr="00FE458A">
        <w:rPr>
          <w:rFonts w:ascii="Arial" w:hAnsi="Arial" w:cs="Arial"/>
          <w:spacing w:val="46"/>
          <w:sz w:val="18"/>
          <w:szCs w:val="18"/>
        </w:rPr>
        <w:t xml:space="preserve"> </w:t>
      </w:r>
      <w:r w:rsidRPr="00FE458A">
        <w:rPr>
          <w:rFonts w:ascii="Arial" w:hAnsi="Arial" w:cs="Arial"/>
          <w:sz w:val="18"/>
          <w:szCs w:val="18"/>
        </w:rPr>
        <w:t>Entidad</w:t>
      </w:r>
      <w:r w:rsidRPr="00FE458A">
        <w:rPr>
          <w:rFonts w:ascii="Arial" w:hAnsi="Arial" w:cs="Arial"/>
          <w:spacing w:val="42"/>
          <w:sz w:val="18"/>
          <w:szCs w:val="18"/>
        </w:rPr>
        <w:t xml:space="preserve"> </w:t>
      </w:r>
      <w:r w:rsidRPr="00FE458A">
        <w:rPr>
          <w:rFonts w:ascii="Arial" w:hAnsi="Arial" w:cs="Arial"/>
          <w:sz w:val="18"/>
          <w:szCs w:val="18"/>
        </w:rPr>
        <w:t>Contratante,</w:t>
      </w:r>
      <w:r w:rsidRPr="00FE458A">
        <w:rPr>
          <w:rFonts w:ascii="Arial" w:hAnsi="Arial" w:cs="Arial"/>
          <w:spacing w:val="54"/>
          <w:w w:val="99"/>
          <w:sz w:val="18"/>
          <w:szCs w:val="18"/>
        </w:rPr>
        <w:t xml:space="preserve"> </w:t>
      </w:r>
      <w:r w:rsidRPr="00FE458A">
        <w:rPr>
          <w:rFonts w:ascii="Arial" w:hAnsi="Arial" w:cs="Arial"/>
          <w:sz w:val="18"/>
          <w:szCs w:val="18"/>
        </w:rPr>
        <w:t>directamente</w:t>
      </w:r>
      <w:r w:rsidRPr="00FE458A">
        <w:rPr>
          <w:rFonts w:ascii="Arial" w:hAnsi="Arial" w:cs="Arial"/>
          <w:spacing w:val="-7"/>
          <w:sz w:val="18"/>
          <w:szCs w:val="18"/>
        </w:rPr>
        <w:t xml:space="preserve"> </w:t>
      </w:r>
      <w:r w:rsidRPr="00FE458A">
        <w:rPr>
          <w:rFonts w:ascii="Arial" w:hAnsi="Arial" w:cs="Arial"/>
          <w:sz w:val="18"/>
          <w:szCs w:val="18"/>
        </w:rPr>
        <w:t>o</w:t>
      </w:r>
      <w:r w:rsidRPr="00FE458A">
        <w:rPr>
          <w:rFonts w:ascii="Arial" w:hAnsi="Arial" w:cs="Arial"/>
          <w:spacing w:val="-5"/>
          <w:sz w:val="18"/>
          <w:szCs w:val="18"/>
        </w:rPr>
        <w:t xml:space="preserve"> </w:t>
      </w:r>
      <w:r w:rsidRPr="00FE458A">
        <w:rPr>
          <w:rFonts w:ascii="Arial" w:hAnsi="Arial" w:cs="Arial"/>
          <w:sz w:val="18"/>
          <w:szCs w:val="18"/>
        </w:rPr>
        <w:t>a</w:t>
      </w:r>
      <w:r w:rsidRPr="00FE458A">
        <w:rPr>
          <w:rFonts w:ascii="Arial" w:hAnsi="Arial" w:cs="Arial"/>
          <w:spacing w:val="-7"/>
          <w:sz w:val="18"/>
          <w:szCs w:val="18"/>
        </w:rPr>
        <w:t xml:space="preserve"> </w:t>
      </w:r>
      <w:r w:rsidRPr="00FE458A">
        <w:rPr>
          <w:rFonts w:ascii="Arial" w:hAnsi="Arial" w:cs="Arial"/>
          <w:spacing w:val="-1"/>
          <w:sz w:val="18"/>
          <w:szCs w:val="18"/>
        </w:rPr>
        <w:t>través</w:t>
      </w:r>
      <w:r w:rsidRPr="00FE458A">
        <w:rPr>
          <w:rFonts w:ascii="Arial" w:hAnsi="Arial" w:cs="Arial"/>
          <w:spacing w:val="-6"/>
          <w:sz w:val="18"/>
          <w:szCs w:val="18"/>
        </w:rPr>
        <w:t xml:space="preserve"> </w:t>
      </w:r>
      <w:r w:rsidRPr="00FE458A">
        <w:rPr>
          <w:rFonts w:ascii="Arial" w:hAnsi="Arial" w:cs="Arial"/>
          <w:sz w:val="18"/>
          <w:szCs w:val="18"/>
        </w:rPr>
        <w:t>de</w:t>
      </w:r>
      <w:r w:rsidRPr="00FE458A">
        <w:rPr>
          <w:rFonts w:ascii="Arial" w:hAnsi="Arial" w:cs="Arial"/>
          <w:spacing w:val="-5"/>
          <w:sz w:val="18"/>
          <w:szCs w:val="18"/>
        </w:rPr>
        <w:t xml:space="preserve"> </w:t>
      </w:r>
      <w:r w:rsidRPr="00FE458A">
        <w:rPr>
          <w:rFonts w:ascii="Arial" w:hAnsi="Arial" w:cs="Arial"/>
          <w:sz w:val="18"/>
          <w:szCs w:val="18"/>
        </w:rPr>
        <w:t>sus</w:t>
      </w:r>
      <w:r w:rsidRPr="00FE458A">
        <w:rPr>
          <w:rFonts w:ascii="Arial" w:hAnsi="Arial" w:cs="Arial"/>
          <w:spacing w:val="-6"/>
          <w:sz w:val="18"/>
          <w:szCs w:val="18"/>
        </w:rPr>
        <w:t xml:space="preserve"> </w:t>
      </w:r>
      <w:r w:rsidRPr="00FE458A">
        <w:rPr>
          <w:rFonts w:ascii="Arial" w:hAnsi="Arial" w:cs="Arial"/>
          <w:sz w:val="18"/>
          <w:szCs w:val="18"/>
        </w:rPr>
        <w:t>empleados,</w:t>
      </w:r>
      <w:r w:rsidRPr="00FE458A">
        <w:rPr>
          <w:rFonts w:ascii="Arial" w:hAnsi="Arial" w:cs="Arial"/>
          <w:spacing w:val="-7"/>
          <w:sz w:val="18"/>
          <w:szCs w:val="18"/>
        </w:rPr>
        <w:t xml:space="preserve"> </w:t>
      </w:r>
      <w:r w:rsidRPr="00FE458A">
        <w:rPr>
          <w:rFonts w:ascii="Arial" w:hAnsi="Arial" w:cs="Arial"/>
          <w:sz w:val="18"/>
          <w:szCs w:val="18"/>
        </w:rPr>
        <w:t>contratistas</w:t>
      </w:r>
      <w:r w:rsidRPr="00FE458A">
        <w:rPr>
          <w:rFonts w:ascii="Arial" w:hAnsi="Arial" w:cs="Arial"/>
          <w:spacing w:val="-6"/>
          <w:sz w:val="18"/>
          <w:szCs w:val="18"/>
        </w:rPr>
        <w:t xml:space="preserve"> </w:t>
      </w:r>
      <w:r w:rsidRPr="00FE458A">
        <w:rPr>
          <w:rFonts w:ascii="Arial" w:hAnsi="Arial" w:cs="Arial"/>
          <w:sz w:val="18"/>
          <w:szCs w:val="18"/>
        </w:rPr>
        <w:t>o</w:t>
      </w:r>
      <w:r w:rsidRPr="00FE458A">
        <w:rPr>
          <w:rFonts w:ascii="Arial" w:hAnsi="Arial" w:cs="Arial"/>
          <w:spacing w:val="-7"/>
          <w:sz w:val="18"/>
          <w:szCs w:val="18"/>
        </w:rPr>
        <w:t xml:space="preserve"> </w:t>
      </w:r>
      <w:r w:rsidRPr="00FE458A">
        <w:rPr>
          <w:rFonts w:ascii="Arial" w:hAnsi="Arial" w:cs="Arial"/>
          <w:sz w:val="18"/>
          <w:szCs w:val="18"/>
        </w:rPr>
        <w:t>tercero.</w:t>
      </w:r>
    </w:p>
    <w:p w14:paraId="1D45188F" w14:textId="77777777" w:rsidR="00F87732" w:rsidRDefault="00F87732" w:rsidP="00F87732">
      <w:pPr>
        <w:pStyle w:val="Textoindependiente"/>
        <w:spacing w:after="0"/>
        <w:ind w:left="462" w:right="128"/>
        <w:jc w:val="both"/>
        <w:rPr>
          <w:rFonts w:ascii="Arial" w:hAnsi="Arial" w:cs="Arial"/>
          <w:sz w:val="18"/>
          <w:szCs w:val="18"/>
          <w:lang w:val="es-CO"/>
        </w:rPr>
      </w:pPr>
    </w:p>
    <w:p w14:paraId="32431687" w14:textId="75FADD66" w:rsidR="00221DD0" w:rsidRPr="00221DD0" w:rsidRDefault="00B01EB5" w:rsidP="00221DD0">
      <w:pPr>
        <w:pStyle w:val="Prrafodelista"/>
        <w:numPr>
          <w:ilvl w:val="0"/>
          <w:numId w:val="13"/>
        </w:numPr>
        <w:jc w:val="both"/>
        <w:rPr>
          <w:rFonts w:ascii="Arial" w:hAnsi="Arial" w:cs="Arial"/>
          <w:sz w:val="18"/>
          <w:szCs w:val="18"/>
        </w:rPr>
      </w:pPr>
      <w:r w:rsidRPr="00221DD0">
        <w:rPr>
          <w:rFonts w:ascii="Arial" w:hAnsi="Arial" w:cs="Arial"/>
          <w:sz w:val="18"/>
          <w:szCs w:val="18"/>
        </w:rPr>
        <w:t>Nos</w:t>
      </w:r>
      <w:r w:rsidRPr="00221DD0">
        <w:rPr>
          <w:rFonts w:ascii="Arial" w:hAnsi="Arial" w:cs="Arial"/>
          <w:spacing w:val="3"/>
          <w:sz w:val="18"/>
          <w:szCs w:val="18"/>
        </w:rPr>
        <w:t xml:space="preserve"> </w:t>
      </w:r>
      <w:r w:rsidRPr="00221DD0">
        <w:rPr>
          <w:rFonts w:ascii="Arial" w:hAnsi="Arial" w:cs="Arial"/>
          <w:sz w:val="18"/>
          <w:szCs w:val="18"/>
        </w:rPr>
        <w:t>comprometemos</w:t>
      </w:r>
      <w:r w:rsidRPr="00221DD0">
        <w:rPr>
          <w:rFonts w:ascii="Arial" w:hAnsi="Arial" w:cs="Arial"/>
          <w:spacing w:val="2"/>
          <w:sz w:val="18"/>
          <w:szCs w:val="18"/>
        </w:rPr>
        <w:t xml:space="preserve"> </w:t>
      </w:r>
      <w:r w:rsidRPr="00221DD0">
        <w:rPr>
          <w:rFonts w:ascii="Arial" w:hAnsi="Arial" w:cs="Arial"/>
          <w:sz w:val="18"/>
          <w:szCs w:val="18"/>
        </w:rPr>
        <w:t>a</w:t>
      </w:r>
      <w:r w:rsidRPr="00221DD0">
        <w:rPr>
          <w:rFonts w:ascii="Arial" w:hAnsi="Arial" w:cs="Arial"/>
          <w:spacing w:val="3"/>
          <w:sz w:val="18"/>
          <w:szCs w:val="18"/>
        </w:rPr>
        <w:t xml:space="preserve"> </w:t>
      </w:r>
      <w:r w:rsidRPr="00221DD0">
        <w:rPr>
          <w:rFonts w:ascii="Arial" w:hAnsi="Arial" w:cs="Arial"/>
          <w:sz w:val="18"/>
          <w:szCs w:val="18"/>
        </w:rPr>
        <w:t>no</w:t>
      </w:r>
      <w:r w:rsidRPr="00221DD0">
        <w:rPr>
          <w:rFonts w:ascii="Arial" w:hAnsi="Arial" w:cs="Arial"/>
          <w:spacing w:val="3"/>
          <w:sz w:val="18"/>
          <w:szCs w:val="18"/>
        </w:rPr>
        <w:t xml:space="preserve"> </w:t>
      </w:r>
      <w:r w:rsidRPr="00221DD0">
        <w:rPr>
          <w:rFonts w:ascii="Arial" w:hAnsi="Arial" w:cs="Arial"/>
          <w:sz w:val="18"/>
          <w:szCs w:val="18"/>
        </w:rPr>
        <w:t>efectuar</w:t>
      </w:r>
      <w:r w:rsidRPr="00221DD0">
        <w:rPr>
          <w:rFonts w:ascii="Arial" w:hAnsi="Arial" w:cs="Arial"/>
          <w:spacing w:val="4"/>
          <w:sz w:val="18"/>
          <w:szCs w:val="18"/>
        </w:rPr>
        <w:t xml:space="preserve"> </w:t>
      </w:r>
      <w:r w:rsidRPr="00221DD0">
        <w:rPr>
          <w:rFonts w:ascii="Arial" w:hAnsi="Arial" w:cs="Arial"/>
          <w:spacing w:val="-1"/>
          <w:sz w:val="18"/>
          <w:szCs w:val="18"/>
        </w:rPr>
        <w:t>acuerdos,</w:t>
      </w:r>
      <w:r w:rsidRPr="00221DD0">
        <w:rPr>
          <w:rFonts w:ascii="Arial" w:hAnsi="Arial" w:cs="Arial"/>
          <w:spacing w:val="3"/>
          <w:sz w:val="18"/>
          <w:szCs w:val="18"/>
        </w:rPr>
        <w:t xml:space="preserve"> </w:t>
      </w:r>
      <w:r w:rsidRPr="00221DD0">
        <w:rPr>
          <w:rFonts w:ascii="Arial" w:hAnsi="Arial" w:cs="Arial"/>
          <w:sz w:val="18"/>
          <w:szCs w:val="18"/>
        </w:rPr>
        <w:t>o</w:t>
      </w:r>
      <w:r w:rsidRPr="00221DD0">
        <w:rPr>
          <w:rFonts w:ascii="Arial" w:hAnsi="Arial" w:cs="Arial"/>
          <w:spacing w:val="3"/>
          <w:sz w:val="18"/>
          <w:szCs w:val="18"/>
        </w:rPr>
        <w:t xml:space="preserve"> </w:t>
      </w:r>
      <w:r w:rsidRPr="00221DD0">
        <w:rPr>
          <w:rFonts w:ascii="Arial" w:hAnsi="Arial" w:cs="Arial"/>
          <w:sz w:val="18"/>
          <w:szCs w:val="18"/>
        </w:rPr>
        <w:t>realizar</w:t>
      </w:r>
      <w:r w:rsidRPr="00221DD0">
        <w:rPr>
          <w:rFonts w:ascii="Arial" w:hAnsi="Arial" w:cs="Arial"/>
          <w:spacing w:val="4"/>
          <w:sz w:val="18"/>
          <w:szCs w:val="18"/>
        </w:rPr>
        <w:t xml:space="preserve"> </w:t>
      </w:r>
      <w:r w:rsidRPr="00221DD0">
        <w:rPr>
          <w:rFonts w:ascii="Arial" w:hAnsi="Arial" w:cs="Arial"/>
          <w:sz w:val="18"/>
          <w:szCs w:val="18"/>
        </w:rPr>
        <w:t>actos</w:t>
      </w:r>
      <w:r w:rsidRPr="00221DD0">
        <w:rPr>
          <w:rFonts w:ascii="Arial" w:hAnsi="Arial" w:cs="Arial"/>
          <w:spacing w:val="4"/>
          <w:sz w:val="18"/>
          <w:szCs w:val="18"/>
        </w:rPr>
        <w:t xml:space="preserve"> </w:t>
      </w:r>
      <w:r w:rsidRPr="00221DD0">
        <w:rPr>
          <w:rFonts w:ascii="Arial" w:hAnsi="Arial" w:cs="Arial"/>
          <w:sz w:val="18"/>
          <w:szCs w:val="18"/>
        </w:rPr>
        <w:t>o</w:t>
      </w:r>
      <w:r w:rsidRPr="00221DD0">
        <w:rPr>
          <w:rFonts w:ascii="Arial" w:hAnsi="Arial" w:cs="Arial"/>
          <w:spacing w:val="2"/>
          <w:sz w:val="18"/>
          <w:szCs w:val="18"/>
        </w:rPr>
        <w:t xml:space="preserve"> </w:t>
      </w:r>
      <w:r w:rsidRPr="00221DD0">
        <w:rPr>
          <w:rFonts w:ascii="Arial" w:hAnsi="Arial" w:cs="Arial"/>
          <w:sz w:val="18"/>
          <w:szCs w:val="18"/>
        </w:rPr>
        <w:t>conductas</w:t>
      </w:r>
      <w:r w:rsidRPr="00221DD0">
        <w:rPr>
          <w:rFonts w:ascii="Arial" w:hAnsi="Arial" w:cs="Arial"/>
          <w:spacing w:val="4"/>
          <w:sz w:val="18"/>
          <w:szCs w:val="18"/>
        </w:rPr>
        <w:t xml:space="preserve"> </w:t>
      </w:r>
      <w:r w:rsidRPr="00221DD0">
        <w:rPr>
          <w:rFonts w:ascii="Arial" w:hAnsi="Arial" w:cs="Arial"/>
          <w:sz w:val="18"/>
          <w:szCs w:val="18"/>
        </w:rPr>
        <w:t>que</w:t>
      </w:r>
      <w:r w:rsidRPr="00221DD0">
        <w:rPr>
          <w:rFonts w:ascii="Arial" w:hAnsi="Arial" w:cs="Arial"/>
          <w:spacing w:val="3"/>
          <w:sz w:val="18"/>
          <w:szCs w:val="18"/>
        </w:rPr>
        <w:t xml:space="preserve"> </w:t>
      </w:r>
      <w:r w:rsidRPr="00221DD0">
        <w:rPr>
          <w:rFonts w:ascii="Arial" w:hAnsi="Arial" w:cs="Arial"/>
          <w:sz w:val="18"/>
          <w:szCs w:val="18"/>
        </w:rPr>
        <w:t>tengan</w:t>
      </w:r>
      <w:r w:rsidRPr="00221DD0">
        <w:rPr>
          <w:rFonts w:ascii="Arial" w:hAnsi="Arial" w:cs="Arial"/>
          <w:spacing w:val="3"/>
          <w:sz w:val="18"/>
          <w:szCs w:val="18"/>
        </w:rPr>
        <w:t xml:space="preserve"> </w:t>
      </w:r>
      <w:r w:rsidRPr="00221DD0">
        <w:rPr>
          <w:rFonts w:ascii="Arial" w:hAnsi="Arial" w:cs="Arial"/>
          <w:spacing w:val="-1"/>
          <w:sz w:val="18"/>
          <w:szCs w:val="18"/>
        </w:rPr>
        <w:t>por</w:t>
      </w:r>
      <w:r w:rsidRPr="00221DD0">
        <w:rPr>
          <w:rFonts w:ascii="Arial" w:hAnsi="Arial" w:cs="Arial"/>
          <w:spacing w:val="42"/>
          <w:w w:val="99"/>
          <w:sz w:val="18"/>
          <w:szCs w:val="18"/>
        </w:rPr>
        <w:t xml:space="preserve"> </w:t>
      </w:r>
      <w:r w:rsidRPr="00221DD0">
        <w:rPr>
          <w:rFonts w:ascii="Arial" w:hAnsi="Arial" w:cs="Arial"/>
          <w:sz w:val="18"/>
          <w:szCs w:val="18"/>
        </w:rPr>
        <w:t>objeto</w:t>
      </w:r>
      <w:r w:rsidRPr="00221DD0">
        <w:rPr>
          <w:rFonts w:ascii="Arial" w:hAnsi="Arial" w:cs="Arial"/>
          <w:spacing w:val="-6"/>
          <w:sz w:val="18"/>
          <w:szCs w:val="18"/>
        </w:rPr>
        <w:t xml:space="preserve"> </w:t>
      </w:r>
      <w:r w:rsidRPr="00221DD0">
        <w:rPr>
          <w:rFonts w:ascii="Arial" w:hAnsi="Arial" w:cs="Arial"/>
          <w:sz w:val="18"/>
          <w:szCs w:val="18"/>
        </w:rPr>
        <w:t>o</w:t>
      </w:r>
      <w:r w:rsidRPr="00221DD0">
        <w:rPr>
          <w:rFonts w:ascii="Arial" w:hAnsi="Arial" w:cs="Arial"/>
          <w:spacing w:val="-7"/>
          <w:sz w:val="18"/>
          <w:szCs w:val="18"/>
        </w:rPr>
        <w:t xml:space="preserve"> </w:t>
      </w:r>
      <w:r w:rsidRPr="00221DD0">
        <w:rPr>
          <w:rFonts w:ascii="Arial" w:hAnsi="Arial" w:cs="Arial"/>
          <w:sz w:val="18"/>
          <w:szCs w:val="18"/>
        </w:rPr>
        <w:t>efecto</w:t>
      </w:r>
      <w:r w:rsidRPr="00221DD0">
        <w:rPr>
          <w:rFonts w:ascii="Arial" w:hAnsi="Arial" w:cs="Arial"/>
          <w:spacing w:val="-7"/>
          <w:sz w:val="18"/>
          <w:szCs w:val="18"/>
        </w:rPr>
        <w:t xml:space="preserve"> </w:t>
      </w:r>
      <w:r w:rsidRPr="00221DD0">
        <w:rPr>
          <w:rFonts w:ascii="Arial" w:hAnsi="Arial" w:cs="Arial"/>
          <w:sz w:val="18"/>
          <w:szCs w:val="18"/>
        </w:rPr>
        <w:t>la</w:t>
      </w:r>
      <w:r w:rsidRPr="00221DD0">
        <w:rPr>
          <w:rFonts w:ascii="Arial" w:hAnsi="Arial" w:cs="Arial"/>
          <w:spacing w:val="-7"/>
          <w:sz w:val="18"/>
          <w:szCs w:val="18"/>
        </w:rPr>
        <w:t xml:space="preserve"> </w:t>
      </w:r>
      <w:r w:rsidRPr="00221DD0">
        <w:rPr>
          <w:rFonts w:ascii="Arial" w:hAnsi="Arial" w:cs="Arial"/>
          <w:sz w:val="18"/>
          <w:szCs w:val="18"/>
        </w:rPr>
        <w:t>colusión</w:t>
      </w:r>
      <w:r w:rsidRPr="00221DD0">
        <w:rPr>
          <w:rFonts w:ascii="Arial" w:hAnsi="Arial" w:cs="Arial"/>
          <w:spacing w:val="-5"/>
          <w:sz w:val="18"/>
          <w:szCs w:val="18"/>
        </w:rPr>
        <w:t xml:space="preserve"> </w:t>
      </w:r>
      <w:r w:rsidRPr="00221DD0">
        <w:rPr>
          <w:rFonts w:ascii="Arial" w:hAnsi="Arial" w:cs="Arial"/>
          <w:sz w:val="18"/>
          <w:szCs w:val="18"/>
        </w:rPr>
        <w:t>en</w:t>
      </w:r>
      <w:r w:rsidRPr="00221DD0">
        <w:rPr>
          <w:rFonts w:ascii="Arial" w:hAnsi="Arial" w:cs="Arial"/>
          <w:spacing w:val="-6"/>
          <w:sz w:val="18"/>
          <w:szCs w:val="18"/>
        </w:rPr>
        <w:t xml:space="preserve"> </w:t>
      </w:r>
      <w:r w:rsidRPr="00221DD0">
        <w:rPr>
          <w:rFonts w:ascii="Arial" w:hAnsi="Arial" w:cs="Arial"/>
          <w:sz w:val="18"/>
          <w:szCs w:val="18"/>
        </w:rPr>
        <w:t>el</w:t>
      </w:r>
      <w:r w:rsidRPr="00221DD0">
        <w:rPr>
          <w:rFonts w:ascii="Arial" w:hAnsi="Arial" w:cs="Arial"/>
          <w:spacing w:val="-8"/>
          <w:sz w:val="18"/>
          <w:szCs w:val="18"/>
        </w:rPr>
        <w:t xml:space="preserve"> </w:t>
      </w:r>
      <w:r w:rsidRPr="00221DD0">
        <w:rPr>
          <w:rFonts w:ascii="Arial" w:hAnsi="Arial" w:cs="Arial"/>
          <w:sz w:val="18"/>
          <w:szCs w:val="18"/>
        </w:rPr>
        <w:t>Proceso</w:t>
      </w:r>
      <w:r w:rsidRPr="00221DD0">
        <w:rPr>
          <w:rFonts w:ascii="Arial" w:hAnsi="Arial" w:cs="Arial"/>
          <w:spacing w:val="-7"/>
          <w:sz w:val="18"/>
          <w:szCs w:val="18"/>
        </w:rPr>
        <w:t xml:space="preserve"> </w:t>
      </w:r>
      <w:r w:rsidRPr="00221DD0">
        <w:rPr>
          <w:rFonts w:ascii="Arial" w:hAnsi="Arial" w:cs="Arial"/>
          <w:spacing w:val="-1"/>
          <w:sz w:val="18"/>
          <w:szCs w:val="18"/>
        </w:rPr>
        <w:t>de</w:t>
      </w:r>
      <w:r w:rsidRPr="00221DD0">
        <w:rPr>
          <w:rFonts w:ascii="Arial" w:hAnsi="Arial" w:cs="Arial"/>
          <w:spacing w:val="-5"/>
          <w:sz w:val="18"/>
          <w:szCs w:val="18"/>
        </w:rPr>
        <w:t xml:space="preserve"> </w:t>
      </w:r>
      <w:r w:rsidR="00B3693D" w:rsidRPr="00221DD0">
        <w:rPr>
          <w:rFonts w:ascii="Arial" w:hAnsi="Arial" w:cs="Arial"/>
          <w:sz w:val="18"/>
          <w:szCs w:val="18"/>
        </w:rPr>
        <w:t xml:space="preserve">No. </w:t>
      </w:r>
      <w:r w:rsidR="00A325BE" w:rsidRPr="00221DD0">
        <w:rPr>
          <w:rFonts w:cstheme="minorHAnsi"/>
          <w:b/>
          <w:bCs/>
        </w:rPr>
        <w:t>0</w:t>
      </w:r>
      <w:r w:rsidR="002C6711">
        <w:rPr>
          <w:rFonts w:cstheme="minorHAnsi"/>
          <w:b/>
          <w:bCs/>
        </w:rPr>
        <w:t>92</w:t>
      </w:r>
      <w:r w:rsidR="00A325BE" w:rsidRPr="00221DD0">
        <w:rPr>
          <w:rFonts w:cstheme="minorHAnsi"/>
          <w:b/>
          <w:bCs/>
        </w:rPr>
        <w:t>-00-MDN-CGFM-DIGSA-FAC-JEFSA-2026</w:t>
      </w:r>
      <w:r w:rsidR="00030530" w:rsidRPr="00221DD0">
        <w:rPr>
          <w:rFonts w:ascii="Arial" w:hAnsi="Arial" w:cs="Arial"/>
          <w:sz w:val="18"/>
          <w:szCs w:val="18"/>
        </w:rPr>
        <w:t>cuyo objeto es</w:t>
      </w:r>
      <w:r w:rsidR="00030530" w:rsidRPr="00221DD0">
        <w:rPr>
          <w:rFonts w:ascii="Arial" w:hAnsi="Arial" w:cs="Arial"/>
          <w:spacing w:val="-6"/>
          <w:sz w:val="18"/>
          <w:szCs w:val="18"/>
        </w:rPr>
        <w:t xml:space="preserve"> l</w:t>
      </w:r>
      <w:r w:rsidR="00F2147B" w:rsidRPr="00221DD0">
        <w:rPr>
          <w:rFonts w:ascii="Arial" w:hAnsi="Arial" w:cs="Arial"/>
          <w:spacing w:val="-6"/>
          <w:sz w:val="18"/>
          <w:szCs w:val="18"/>
        </w:rPr>
        <w:t>a</w:t>
      </w:r>
      <w:r w:rsidR="00030530" w:rsidRPr="00221DD0">
        <w:rPr>
          <w:rFonts w:ascii="Arial" w:hAnsi="Arial" w:cs="Arial"/>
          <w:sz w:val="18"/>
          <w:szCs w:val="18"/>
        </w:rPr>
        <w:t xml:space="preserve"> </w:t>
      </w:r>
      <w:r w:rsidR="00221DD0" w:rsidRPr="00143100">
        <w:rPr>
          <w:rFonts w:eastAsia="Arial" w:cstheme="minorHAnsi"/>
          <w:color w:val="4E4D4D"/>
          <w:highlight w:val="yellow"/>
          <w:lang w:val="es-419"/>
        </w:rPr>
        <w:t>incluir el objeto</w:t>
      </w:r>
    </w:p>
    <w:p w14:paraId="6DCB577B" w14:textId="4975B364" w:rsidR="00F87732" w:rsidRPr="00FE458A" w:rsidRDefault="00B01EB5" w:rsidP="00221DD0">
      <w:pPr>
        <w:pStyle w:val="Prrafodelista"/>
        <w:numPr>
          <w:ilvl w:val="0"/>
          <w:numId w:val="13"/>
        </w:numPr>
        <w:jc w:val="both"/>
        <w:rPr>
          <w:rFonts w:ascii="Arial" w:eastAsia="Arial" w:hAnsi="Arial" w:cs="Arial"/>
          <w:lang w:val="es-ES"/>
        </w:rPr>
      </w:pPr>
      <w:r w:rsidRPr="00FE458A">
        <w:rPr>
          <w:rFonts w:ascii="Arial" w:hAnsi="Arial" w:cs="Arial"/>
          <w:sz w:val="18"/>
          <w:szCs w:val="18"/>
        </w:rPr>
        <w:t xml:space="preserve">Nos comprometemos a revelar la información que sobre el Proceso de Contratación No. </w:t>
      </w:r>
      <w:r w:rsidR="00A325BE" w:rsidRPr="00FE458A">
        <w:rPr>
          <w:rFonts w:cstheme="minorHAnsi"/>
          <w:b/>
          <w:bCs/>
        </w:rPr>
        <w:t>0</w:t>
      </w:r>
      <w:r w:rsidR="002C6711">
        <w:rPr>
          <w:rFonts w:cstheme="minorHAnsi"/>
          <w:b/>
          <w:bCs/>
        </w:rPr>
        <w:t>92</w:t>
      </w:r>
      <w:r w:rsidR="00A325BE" w:rsidRPr="00FE458A">
        <w:rPr>
          <w:rFonts w:cstheme="minorHAnsi"/>
          <w:b/>
          <w:bCs/>
        </w:rPr>
        <w:t>-00-MDN-CGFM-DIGSA-FAC-JEFSA-2026</w:t>
      </w:r>
      <w:r w:rsidR="00030530" w:rsidRPr="00FE458A">
        <w:rPr>
          <w:rFonts w:ascii="Arial" w:hAnsi="Arial" w:cs="Arial"/>
          <w:b/>
          <w:sz w:val="20"/>
          <w:szCs w:val="20"/>
          <w:highlight w:val="cyan"/>
        </w:rPr>
        <w:t xml:space="preserve"> </w:t>
      </w:r>
      <w:r w:rsidR="00030530" w:rsidRPr="00FE458A">
        <w:rPr>
          <w:rFonts w:ascii="Arial" w:hAnsi="Arial" w:cs="Arial"/>
          <w:sz w:val="18"/>
          <w:szCs w:val="18"/>
        </w:rPr>
        <w:t>cuyo objeto es</w:t>
      </w:r>
      <w:r w:rsidR="00030530" w:rsidRPr="00FE458A">
        <w:rPr>
          <w:rFonts w:ascii="Arial" w:hAnsi="Arial" w:cs="Arial"/>
          <w:spacing w:val="-6"/>
          <w:sz w:val="18"/>
          <w:szCs w:val="18"/>
        </w:rPr>
        <w:t xml:space="preserve"> </w:t>
      </w:r>
      <w:r w:rsidR="00F2147B" w:rsidRPr="00FE458A">
        <w:rPr>
          <w:rFonts w:ascii="Arial" w:hAnsi="Arial" w:cs="Arial"/>
          <w:spacing w:val="-6"/>
          <w:sz w:val="18"/>
          <w:szCs w:val="18"/>
        </w:rPr>
        <w:t xml:space="preserve">la </w:t>
      </w:r>
      <w:r w:rsidR="00221DD0" w:rsidRPr="00143100">
        <w:rPr>
          <w:rFonts w:eastAsia="Arial" w:cstheme="minorHAnsi"/>
          <w:color w:val="4E4D4D"/>
          <w:highlight w:val="yellow"/>
          <w:lang w:val="es-419"/>
        </w:rPr>
        <w:t>incluir el objeto</w:t>
      </w:r>
    </w:p>
    <w:p w14:paraId="3F92E83A" w14:textId="7ECBDC32" w:rsidR="00B01EB5" w:rsidRPr="00030530" w:rsidRDefault="00F2147B" w:rsidP="00030530">
      <w:pPr>
        <w:pStyle w:val="Textoindependiente"/>
        <w:numPr>
          <w:ilvl w:val="0"/>
          <w:numId w:val="13"/>
        </w:numPr>
        <w:spacing w:after="0" w:line="240" w:lineRule="auto"/>
        <w:ind w:right="121"/>
        <w:jc w:val="both"/>
        <w:rPr>
          <w:rFonts w:ascii="Arial" w:hAnsi="Arial" w:cs="Arial"/>
          <w:b/>
          <w:sz w:val="18"/>
          <w:szCs w:val="18"/>
        </w:rPr>
      </w:pPr>
      <w:proofErr w:type="gramStart"/>
      <w:r w:rsidRPr="00F2147B">
        <w:rPr>
          <w:rFonts w:ascii="Arial" w:eastAsia="Arial" w:hAnsi="Arial" w:cs="Arial"/>
          <w:b/>
        </w:rPr>
        <w:t>.</w:t>
      </w:r>
      <w:r w:rsidR="00B01EB5" w:rsidRPr="00030530">
        <w:rPr>
          <w:rFonts w:ascii="Arial" w:hAnsi="Arial" w:cs="Arial"/>
          <w:sz w:val="18"/>
          <w:szCs w:val="18"/>
          <w:lang w:val="es-CO"/>
        </w:rPr>
        <w:t>nos</w:t>
      </w:r>
      <w:proofErr w:type="gramEnd"/>
      <w:r w:rsidR="00B01EB5" w:rsidRPr="00030530">
        <w:rPr>
          <w:rFonts w:ascii="Arial" w:hAnsi="Arial" w:cs="Arial"/>
          <w:sz w:val="18"/>
          <w:szCs w:val="18"/>
          <w:lang w:val="es-CO"/>
        </w:rPr>
        <w:t xml:space="preserve">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A551D7">
      <w:pPr>
        <w:pStyle w:val="Textoindependiente"/>
        <w:numPr>
          <w:ilvl w:val="0"/>
          <w:numId w:val="13"/>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A551D7">
      <w:pPr>
        <w:pStyle w:val="Textoindependiente"/>
        <w:numPr>
          <w:ilvl w:val="0"/>
          <w:numId w:val="13"/>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2CEFFEF4" w14:textId="77777777" w:rsidR="00F5738B" w:rsidRDefault="00F5738B" w:rsidP="00891FD9">
      <w:pPr>
        <w:pStyle w:val="Textoindependiente"/>
        <w:spacing w:after="0"/>
        <w:jc w:val="both"/>
        <w:rPr>
          <w:rFonts w:ascii="Arial" w:hAnsi="Arial" w:cs="Arial"/>
          <w:spacing w:val="-1"/>
          <w:sz w:val="18"/>
          <w:szCs w:val="18"/>
          <w:lang w:val="es-CO"/>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345061F4" w14:textId="77777777" w:rsidR="00030530" w:rsidRDefault="00030530" w:rsidP="00891FD9">
      <w:pPr>
        <w:autoSpaceDE w:val="0"/>
        <w:autoSpaceDN w:val="0"/>
        <w:adjustRightInd w:val="0"/>
        <w:spacing w:after="200" w:line="276" w:lineRule="auto"/>
        <w:jc w:val="center"/>
        <w:rPr>
          <w:rFonts w:cstheme="minorHAnsi"/>
          <w:b/>
          <w:bCs/>
          <w:lang w:val="es-ES"/>
        </w:rPr>
      </w:pPr>
    </w:p>
    <w:p w14:paraId="60736C19" w14:textId="1CE3B419" w:rsidR="002A2DEA" w:rsidRPr="002A2DEA" w:rsidRDefault="00D7511E" w:rsidP="00891FD9">
      <w:pPr>
        <w:autoSpaceDE w:val="0"/>
        <w:autoSpaceDN w:val="0"/>
        <w:adjustRightInd w:val="0"/>
        <w:spacing w:after="200" w:line="276" w:lineRule="auto"/>
        <w:jc w:val="center"/>
        <w:rPr>
          <w:rFonts w:cstheme="minorHAnsi"/>
          <w:b/>
          <w:bCs/>
          <w:lang w:val="es-ES"/>
        </w:rPr>
      </w:pPr>
      <w:r w:rsidRPr="00030530">
        <w:rPr>
          <w:rFonts w:cstheme="minorHAnsi"/>
          <w:b/>
          <w:bCs/>
          <w:highlight w:val="green"/>
          <w:lang w:val="es-ES"/>
        </w:rPr>
        <w:t>Proceso de Contratación</w:t>
      </w:r>
      <w:r w:rsidR="00E70FBB" w:rsidRPr="00030530">
        <w:rPr>
          <w:rFonts w:cstheme="minorHAnsi"/>
          <w:b/>
          <w:bCs/>
          <w:highlight w:val="green"/>
          <w:lang w:val="es-ES"/>
        </w:rPr>
        <w:t xml:space="preserve"> Proceso de Contratación No</w:t>
      </w:r>
      <w:r w:rsidR="00E70FBB" w:rsidRPr="00030530">
        <w:rPr>
          <w:rFonts w:cstheme="minorHAnsi"/>
          <w:b/>
          <w:bCs/>
          <w:sz w:val="18"/>
          <w:szCs w:val="18"/>
          <w:highlight w:val="green"/>
          <w:lang w:val="es-ES"/>
        </w:rPr>
        <w:t>.</w:t>
      </w:r>
      <w:r w:rsidR="00521732" w:rsidRPr="00030530">
        <w:rPr>
          <w:rFonts w:cstheme="minorHAnsi"/>
          <w:b/>
          <w:bCs/>
          <w:sz w:val="18"/>
          <w:szCs w:val="18"/>
          <w:highlight w:val="green"/>
          <w:lang w:val="es-ES"/>
        </w:rPr>
        <w:t xml:space="preserve"> </w:t>
      </w:r>
      <w:r w:rsidR="00A325BE" w:rsidRPr="00973446">
        <w:rPr>
          <w:rFonts w:cstheme="minorHAnsi"/>
          <w:b/>
          <w:bCs/>
          <w:lang w:val="es-ES"/>
        </w:rPr>
        <w:t>0</w:t>
      </w:r>
      <w:r w:rsidR="00221DD0">
        <w:rPr>
          <w:rFonts w:cstheme="minorHAnsi"/>
          <w:b/>
          <w:bCs/>
          <w:lang w:val="es-ES"/>
        </w:rPr>
        <w:t>92</w:t>
      </w:r>
      <w:r w:rsidR="00A325BE" w:rsidRPr="00973446">
        <w:rPr>
          <w:rFonts w:cstheme="minorHAnsi"/>
          <w:b/>
          <w:bCs/>
          <w:lang w:val="es-ES"/>
        </w:rPr>
        <w:t>-00-MDN-CGFM-DIGSA-FAC-JEFSA-2026</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que </w:t>
      </w:r>
      <w:r w:rsidR="00191609" w:rsidRPr="00B022B6">
        <w:rPr>
          <w:rFonts w:cstheme="minorHAnsi"/>
        </w:rPr>
        <w:t xml:space="preserv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A551D7">
      <w:pPr>
        <w:pStyle w:val="ZTitulo2"/>
        <w:numPr>
          <w:ilvl w:val="0"/>
          <w:numId w:val="5"/>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0D6AF402"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proofErr w:type="gramStart"/>
      <w:r w:rsidR="00F5738B">
        <w:rPr>
          <w:rFonts w:eastAsia="Arial" w:cstheme="minorHAnsi"/>
          <w:color w:val="4E4D4D"/>
        </w:rPr>
        <w:t xml:space="preserve">XXXXX </w:t>
      </w:r>
      <w:r w:rsidRPr="00B022B6">
        <w:rPr>
          <w:rFonts w:eastAsia="Arial" w:cstheme="minorHAnsi"/>
          <w:color w:val="4E4D4D"/>
        </w:rPr>
        <w:t>,</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proofErr w:type="gramEnd"/>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3DFBAC4C" w14:textId="4881A6EB" w:rsidR="001375EA" w:rsidRPr="002A2DEA" w:rsidRDefault="00F510CB" w:rsidP="001375EA">
      <w:pPr>
        <w:autoSpaceDE w:val="0"/>
        <w:autoSpaceDN w:val="0"/>
        <w:adjustRightInd w:val="0"/>
        <w:spacing w:after="200"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Proceso de Contratación No.</w:t>
      </w:r>
      <w:r w:rsidR="00030530">
        <w:rPr>
          <w:rFonts w:cstheme="minorHAnsi"/>
          <w:b/>
          <w:bCs/>
          <w:lang w:val="es-ES"/>
        </w:rPr>
        <w:t xml:space="preserve">                                           </w:t>
      </w:r>
      <w:r w:rsidR="00521732">
        <w:rPr>
          <w:rFonts w:cstheme="minorHAnsi"/>
          <w:b/>
          <w:bCs/>
          <w:lang w:val="es-ES"/>
        </w:rPr>
        <w:t xml:space="preserve"> </w:t>
      </w:r>
      <w:r w:rsidR="001375EA" w:rsidRPr="00973446">
        <w:rPr>
          <w:rFonts w:cstheme="minorHAnsi"/>
          <w:b/>
          <w:bCs/>
          <w:lang w:val="es-ES"/>
        </w:rPr>
        <w:t>0</w:t>
      </w:r>
      <w:r w:rsidR="00221DD0">
        <w:rPr>
          <w:rFonts w:cstheme="minorHAnsi"/>
          <w:b/>
          <w:bCs/>
          <w:lang w:val="es-ES"/>
        </w:rPr>
        <w:t>92</w:t>
      </w:r>
      <w:r w:rsidR="001375EA" w:rsidRPr="00973446">
        <w:rPr>
          <w:rFonts w:cstheme="minorHAnsi"/>
          <w:b/>
          <w:bCs/>
          <w:lang w:val="es-ES"/>
        </w:rPr>
        <w:t>-00-MDN-CGFM-DIGSA-FAC-JEFSA-2026</w:t>
      </w:r>
    </w:p>
    <w:p w14:paraId="2E320922" w14:textId="780A4B67"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0923D3D8" w:rsidR="00D45CBC" w:rsidRPr="00891FD9" w:rsidRDefault="00A76AB8" w:rsidP="001375EA">
      <w:pPr>
        <w:autoSpaceDE w:val="0"/>
        <w:autoSpaceDN w:val="0"/>
        <w:adjustRightInd w:val="0"/>
        <w:spacing w:after="200" w:line="276" w:lineRule="auto"/>
        <w:jc w:val="center"/>
        <w:rPr>
          <w:rFonts w:cstheme="minorHAnsi"/>
          <w:b/>
          <w:bCs/>
          <w:lang w:val="es-ES"/>
        </w:rPr>
      </w:pPr>
      <w:r w:rsidRPr="00030530">
        <w:rPr>
          <w:rFonts w:cstheme="minorHAnsi"/>
          <w:b/>
          <w:bCs/>
          <w:highlight w:val="green"/>
          <w:lang w:val="es-ES"/>
        </w:rPr>
        <w:t xml:space="preserve">Proceso de Contratación </w:t>
      </w:r>
      <w:r w:rsidR="00E70FBB" w:rsidRPr="00030530">
        <w:rPr>
          <w:rFonts w:cstheme="minorHAnsi"/>
          <w:b/>
          <w:bCs/>
          <w:highlight w:val="green"/>
          <w:lang w:val="es-ES"/>
        </w:rPr>
        <w:t xml:space="preserve">Proceso de Contratación </w:t>
      </w:r>
      <w:r w:rsidR="00521732" w:rsidRPr="00030530">
        <w:rPr>
          <w:rFonts w:cstheme="minorHAnsi"/>
          <w:b/>
          <w:bCs/>
          <w:highlight w:val="green"/>
          <w:lang w:val="es-ES"/>
        </w:rPr>
        <w:t xml:space="preserve">No. </w:t>
      </w:r>
      <w:r w:rsidR="001375EA" w:rsidRPr="00973446">
        <w:rPr>
          <w:rFonts w:cstheme="minorHAnsi"/>
          <w:b/>
          <w:bCs/>
          <w:lang w:val="es-ES"/>
        </w:rPr>
        <w:t>0</w:t>
      </w:r>
      <w:r w:rsidR="00221DD0">
        <w:rPr>
          <w:rFonts w:cstheme="minorHAnsi"/>
          <w:b/>
          <w:bCs/>
          <w:lang w:val="es-ES"/>
        </w:rPr>
        <w:t>92</w:t>
      </w:r>
      <w:r w:rsidR="001375EA" w:rsidRPr="00973446">
        <w:rPr>
          <w:rFonts w:cstheme="minorHAnsi"/>
          <w:b/>
          <w:bCs/>
          <w:lang w:val="es-ES"/>
        </w:rPr>
        <w:t>-00-MDN-CGFM-DIGSA-FAC-JEFSA-2026</w:t>
      </w:r>
    </w:p>
    <w:tbl>
      <w:tblPr>
        <w:tblpPr w:leftFromText="141" w:rightFromText="141" w:vertAnchor="text" w:horzAnchor="margin" w:tblpX="-34" w:tblpY="131"/>
        <w:tblW w:w="5000" w:type="pct"/>
        <w:tblLayout w:type="fixed"/>
        <w:tblLook w:val="04A0" w:firstRow="1" w:lastRow="0" w:firstColumn="1" w:lastColumn="0" w:noHBand="0" w:noVBand="1"/>
      </w:tblPr>
      <w:tblGrid>
        <w:gridCol w:w="603"/>
        <w:gridCol w:w="1405"/>
        <w:gridCol w:w="707"/>
        <w:gridCol w:w="859"/>
        <w:gridCol w:w="990"/>
        <w:gridCol w:w="1131"/>
        <w:gridCol w:w="850"/>
        <w:gridCol w:w="850"/>
        <w:gridCol w:w="1667"/>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517B92E2"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030530">
        <w:rPr>
          <w:rFonts w:eastAsia="Times New Roman" w:cs="Arial"/>
          <w:b/>
          <w:bCs/>
          <w:sz w:val="20"/>
          <w:szCs w:val="20"/>
          <w:lang w:eastAsia="es-CO"/>
        </w:rPr>
        <w:lastRenderedPageBreak/>
        <w:t>Formulario</w:t>
      </w:r>
      <w:r w:rsidR="001E24CF" w:rsidRPr="00891FD9">
        <w:rPr>
          <w:rFonts w:eastAsia="Times New Roman" w:cs="Arial"/>
          <w:b/>
          <w:bCs/>
          <w:sz w:val="20"/>
          <w:szCs w:val="20"/>
          <w:lang w:eastAsia="es-CO"/>
        </w:rPr>
        <w:t xml:space="preserve"> de ofrecimiento de </w:t>
      </w:r>
      <w:r w:rsidR="00FE3F8E">
        <w:rPr>
          <w:rFonts w:eastAsia="Times New Roman" w:cs="Arial"/>
          <w:b/>
          <w:bCs/>
          <w:sz w:val="20"/>
          <w:szCs w:val="20"/>
          <w:lang w:eastAsia="es-CO"/>
        </w:rPr>
        <w:t>especificaciones</w:t>
      </w:r>
      <w:r w:rsidR="001E24CF" w:rsidRPr="00891FD9">
        <w:rPr>
          <w:rFonts w:eastAsia="Times New Roman" w:cs="Arial"/>
          <w:b/>
          <w:bCs/>
          <w:sz w:val="20"/>
          <w:szCs w:val="20"/>
          <w:lang w:eastAsia="es-CO"/>
        </w:rPr>
        <w:t xml:space="preserve"> técnic</w:t>
      </w:r>
      <w:r w:rsidR="00FE3F8E">
        <w:rPr>
          <w:rFonts w:eastAsia="Times New Roman" w:cs="Arial"/>
          <w:b/>
          <w:bCs/>
          <w:sz w:val="20"/>
          <w:szCs w:val="20"/>
          <w:lang w:eastAsia="es-CO"/>
        </w:rPr>
        <w:t>a</w:t>
      </w:r>
      <w:r w:rsidR="001E24CF" w:rsidRPr="00891FD9">
        <w:rPr>
          <w:rFonts w:eastAsia="Times New Roman" w:cs="Arial"/>
          <w:b/>
          <w:bCs/>
          <w:sz w:val="20"/>
          <w:szCs w:val="20"/>
          <w:lang w:eastAsia="es-CO"/>
        </w:rPr>
        <w:t>s</w:t>
      </w:r>
      <w:r w:rsidR="0009430C">
        <w:rPr>
          <w:rFonts w:eastAsia="Times New Roman" w:cs="Arial"/>
          <w:b/>
          <w:bCs/>
          <w:sz w:val="20"/>
          <w:szCs w:val="20"/>
          <w:lang w:eastAsia="es-CO"/>
        </w:rPr>
        <w:t xml:space="preserve"> </w:t>
      </w:r>
      <w:r w:rsidR="00FE3F8E">
        <w:rPr>
          <w:rFonts w:eastAsia="Times New Roman" w:cs="Arial"/>
          <w:b/>
          <w:bCs/>
          <w:sz w:val="20"/>
          <w:szCs w:val="20"/>
          <w:lang w:eastAsia="es-CO"/>
        </w:rPr>
        <w:t>m</w:t>
      </w:r>
      <w:r w:rsidR="0009430C">
        <w:rPr>
          <w:rFonts w:eastAsia="Times New Roman" w:cs="Arial"/>
          <w:b/>
          <w:bCs/>
          <w:sz w:val="20"/>
          <w:szCs w:val="20"/>
          <w:lang w:eastAsia="es-CO"/>
        </w:rPr>
        <w:t>ínim</w:t>
      </w:r>
      <w:r w:rsidR="00FE3F8E">
        <w:rPr>
          <w:rFonts w:eastAsia="Times New Roman" w:cs="Arial"/>
          <w:b/>
          <w:bCs/>
          <w:sz w:val="20"/>
          <w:szCs w:val="20"/>
          <w:lang w:eastAsia="es-CO"/>
        </w:rPr>
        <w:t>a</w:t>
      </w:r>
      <w:r w:rsidR="0009430C">
        <w:rPr>
          <w:rFonts w:eastAsia="Times New Roman" w:cs="Arial"/>
          <w:b/>
          <w:bCs/>
          <w:sz w:val="20"/>
          <w:szCs w:val="20"/>
          <w:lang w:eastAsia="es-CO"/>
        </w:rPr>
        <w:t>s requerid</w:t>
      </w:r>
      <w:r w:rsidR="00FE3F8E">
        <w:rPr>
          <w:rFonts w:eastAsia="Times New Roman" w:cs="Arial"/>
          <w:b/>
          <w:bCs/>
          <w:sz w:val="20"/>
          <w:szCs w:val="20"/>
          <w:lang w:eastAsia="es-CO"/>
        </w:rPr>
        <w:t>a</w:t>
      </w:r>
      <w:r w:rsidR="0009430C">
        <w:rPr>
          <w:rFonts w:eastAsia="Times New Roman" w:cs="Arial"/>
          <w:b/>
          <w:bCs/>
          <w:sz w:val="20"/>
          <w:szCs w:val="20"/>
          <w:lang w:eastAsia="es-CO"/>
        </w:rPr>
        <w:t>s</w:t>
      </w:r>
    </w:p>
    <w:p w14:paraId="1FE042AA" w14:textId="2399DB5A" w:rsidR="00344CDB" w:rsidRPr="002A2DEA" w:rsidRDefault="001E24CF" w:rsidP="00344CDB">
      <w:pPr>
        <w:autoSpaceDE w:val="0"/>
        <w:autoSpaceDN w:val="0"/>
        <w:adjustRightInd w:val="0"/>
        <w:spacing w:after="200" w:line="276" w:lineRule="auto"/>
        <w:jc w:val="center"/>
        <w:rPr>
          <w:rFonts w:cstheme="minorHAnsi"/>
          <w:b/>
          <w:bCs/>
          <w:lang w:val="es-ES"/>
        </w:rPr>
      </w:pPr>
      <w:r w:rsidRPr="00030530">
        <w:rPr>
          <w:rFonts w:eastAsia="Times New Roman" w:cs="Arial"/>
          <w:b/>
          <w:bCs/>
          <w:sz w:val="20"/>
          <w:szCs w:val="20"/>
          <w:highlight w:val="green"/>
          <w:lang w:eastAsia="es-CO"/>
        </w:rPr>
        <w:t xml:space="preserve">Proceso de Contratación </w:t>
      </w:r>
      <w:r w:rsidR="00E70FBB" w:rsidRPr="00030530">
        <w:rPr>
          <w:rFonts w:eastAsia="Times New Roman" w:cs="Arial"/>
          <w:b/>
          <w:bCs/>
          <w:sz w:val="20"/>
          <w:szCs w:val="20"/>
          <w:highlight w:val="green"/>
          <w:lang w:eastAsia="es-CO"/>
        </w:rPr>
        <w:t xml:space="preserve">Proceso de Contratación No. </w:t>
      </w:r>
      <w:r w:rsidR="00030530" w:rsidRPr="00030530">
        <w:rPr>
          <w:rFonts w:eastAsia="Times New Roman" w:cs="Arial"/>
          <w:b/>
          <w:bCs/>
          <w:sz w:val="20"/>
          <w:szCs w:val="20"/>
          <w:highlight w:val="green"/>
          <w:lang w:eastAsia="es-CO"/>
        </w:rPr>
        <w:t xml:space="preserve">                                                                                </w:t>
      </w:r>
      <w:r w:rsidR="00521732" w:rsidRPr="00030530">
        <w:rPr>
          <w:rFonts w:eastAsia="Times New Roman" w:cs="Arial"/>
          <w:b/>
          <w:bCs/>
          <w:sz w:val="20"/>
          <w:szCs w:val="20"/>
          <w:highlight w:val="green"/>
          <w:lang w:eastAsia="es-CO"/>
        </w:rPr>
        <w:t xml:space="preserve">No. </w:t>
      </w:r>
      <w:r w:rsidR="00344CDB" w:rsidRPr="00973446">
        <w:rPr>
          <w:rFonts w:cstheme="minorHAnsi"/>
          <w:b/>
          <w:bCs/>
          <w:lang w:val="es-ES"/>
        </w:rPr>
        <w:t>0</w:t>
      </w:r>
      <w:r w:rsidR="00221DD0">
        <w:rPr>
          <w:rFonts w:cstheme="minorHAnsi"/>
          <w:b/>
          <w:bCs/>
          <w:lang w:val="es-ES"/>
        </w:rPr>
        <w:t>92</w:t>
      </w:r>
      <w:r w:rsidR="00344CDB" w:rsidRPr="00973446">
        <w:rPr>
          <w:rFonts w:cstheme="minorHAnsi"/>
          <w:b/>
          <w:bCs/>
          <w:lang w:val="es-ES"/>
        </w:rPr>
        <w:t>-00-MDN-CGFM-DIGSA-FAC-JEFSA-2026</w:t>
      </w:r>
    </w:p>
    <w:p w14:paraId="5F573900" w14:textId="74FF4DF4" w:rsidR="00ED1B76" w:rsidRPr="00891FD9" w:rsidRDefault="00ED1B76" w:rsidP="00521732">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D003313"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3660C8">
        <w:rPr>
          <w:rFonts w:asciiTheme="majorHAnsi" w:hAnsiTheme="majorHAnsi" w:cstheme="majorHAnsi"/>
          <w:b/>
          <w:caps/>
          <w:sz w:val="20"/>
          <w:szCs w:val="18"/>
          <w:lang w:val="es-CO"/>
        </w:rPr>
        <w:t xml:space="preserve">FUERZA AEROESPACIAL COLOMBIANA - </w:t>
      </w:r>
      <w:r w:rsidR="00935916" w:rsidRPr="00987601">
        <w:rPr>
          <w:rFonts w:asciiTheme="majorHAnsi" w:hAnsiTheme="majorHAnsi" w:cstheme="majorHAnsi"/>
          <w:b/>
          <w:caps/>
          <w:sz w:val="20"/>
          <w:szCs w:val="18"/>
          <w:lang w:val="es-CO"/>
        </w:rPr>
        <w:t xml:space="preserve">Jefatura Salud </w:t>
      </w:r>
      <w:r w:rsidR="006F4630">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891FD9"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2EB69F2E" w14:textId="77777777" w:rsidR="00030530" w:rsidRDefault="00030530" w:rsidP="00030530">
            <w:pPr>
              <w:pStyle w:val="Textoindependiente"/>
              <w:spacing w:after="0" w:line="240" w:lineRule="auto"/>
              <w:ind w:right="121"/>
              <w:jc w:val="both"/>
              <w:rPr>
                <w:rFonts w:cstheme="minorHAnsi"/>
                <w:sz w:val="20"/>
                <w:szCs w:val="20"/>
              </w:rPr>
            </w:pPr>
          </w:p>
          <w:p w14:paraId="3C506CED" w14:textId="64B53469" w:rsidR="00ED1B76" w:rsidRPr="003660C8" w:rsidRDefault="00ED1B76" w:rsidP="002B7AEB">
            <w:pPr>
              <w:jc w:val="both"/>
              <w:rPr>
                <w:rFonts w:ascii="Arial" w:eastAsia="Arial" w:hAnsi="Arial" w:cs="Arial"/>
                <w:lang w:val="es-ES"/>
              </w:rPr>
            </w:pPr>
            <w:r w:rsidRPr="00030530">
              <w:rPr>
                <w:rFonts w:asciiTheme="majorHAnsi" w:hAnsiTheme="majorHAnsi" w:cstheme="majorHAnsi"/>
                <w:sz w:val="20"/>
                <w:szCs w:val="20"/>
              </w:rPr>
              <w:t xml:space="preserve">ESPECIFICACIONES TÉCNICAS DETALLADAS EN EL </w:t>
            </w:r>
            <w:r w:rsidR="00935916" w:rsidRPr="00030530">
              <w:rPr>
                <w:rFonts w:asciiTheme="majorHAnsi" w:hAnsiTheme="majorHAnsi" w:cstheme="majorHAnsi"/>
                <w:sz w:val="20"/>
                <w:szCs w:val="20"/>
              </w:rPr>
              <w:t>ANEXO TECNICO</w:t>
            </w:r>
            <w:r w:rsidRPr="00030530">
              <w:rPr>
                <w:rFonts w:asciiTheme="majorHAnsi" w:hAnsiTheme="majorHAnsi" w:cstheme="majorHAnsi"/>
                <w:color w:val="FF0000"/>
                <w:sz w:val="20"/>
                <w:szCs w:val="20"/>
              </w:rPr>
              <w:t xml:space="preserve"> </w:t>
            </w:r>
            <w:r w:rsidRPr="00030530">
              <w:rPr>
                <w:rFonts w:asciiTheme="majorHAnsi" w:hAnsiTheme="majorHAnsi" w:cstheme="majorHAnsi"/>
                <w:sz w:val="20"/>
                <w:szCs w:val="20"/>
              </w:rPr>
              <w:t>DEL PROCESO DE</w:t>
            </w:r>
            <w:r w:rsidR="00935916" w:rsidRPr="00030530">
              <w:rPr>
                <w:rFonts w:asciiTheme="majorHAnsi" w:hAnsiTheme="majorHAnsi" w:cstheme="majorHAnsi"/>
                <w:sz w:val="20"/>
                <w:szCs w:val="20"/>
              </w:rPr>
              <w:t xml:space="preserve"> </w:t>
            </w:r>
            <w:r w:rsidR="00A1442C" w:rsidRPr="00030530">
              <w:rPr>
                <w:rFonts w:asciiTheme="majorHAnsi" w:hAnsiTheme="majorHAnsi" w:cstheme="majorHAnsi"/>
                <w:sz w:val="20"/>
                <w:szCs w:val="20"/>
              </w:rPr>
              <w:t>SELECCIÓN ABREVIADA</w:t>
            </w:r>
            <w:r w:rsidR="00030530" w:rsidRPr="00030530">
              <w:rPr>
                <w:rFonts w:asciiTheme="majorHAnsi" w:hAnsiTheme="majorHAnsi" w:cstheme="majorHAnsi"/>
                <w:sz w:val="20"/>
                <w:szCs w:val="20"/>
              </w:rPr>
              <w:t xml:space="preserve"> - </w:t>
            </w:r>
            <w:r w:rsidR="00D9509C" w:rsidRPr="00030530">
              <w:rPr>
                <w:rFonts w:asciiTheme="majorHAnsi" w:hAnsiTheme="majorHAnsi" w:cstheme="majorHAnsi"/>
                <w:sz w:val="20"/>
                <w:szCs w:val="20"/>
              </w:rPr>
              <w:t>SUBASTA INVERSA</w:t>
            </w:r>
            <w:r w:rsidR="00A1442C" w:rsidRPr="00030530">
              <w:rPr>
                <w:rFonts w:asciiTheme="majorHAnsi" w:hAnsiTheme="majorHAnsi" w:cstheme="majorHAnsi"/>
                <w:sz w:val="20"/>
                <w:szCs w:val="20"/>
              </w:rPr>
              <w:t xml:space="preserve"> </w:t>
            </w:r>
            <w:r w:rsidR="003660C8" w:rsidRPr="00973446">
              <w:rPr>
                <w:rFonts w:cstheme="minorHAnsi"/>
                <w:b/>
                <w:bCs/>
                <w:lang w:val="es-ES"/>
              </w:rPr>
              <w:t>0</w:t>
            </w:r>
            <w:r w:rsidR="00221DD0">
              <w:rPr>
                <w:rFonts w:cstheme="minorHAnsi"/>
                <w:b/>
                <w:bCs/>
                <w:lang w:val="es-ES"/>
              </w:rPr>
              <w:t>92</w:t>
            </w:r>
            <w:r w:rsidR="003660C8" w:rsidRPr="00973446">
              <w:rPr>
                <w:rFonts w:cstheme="minorHAnsi"/>
                <w:b/>
                <w:bCs/>
                <w:lang w:val="es-ES"/>
              </w:rPr>
              <w:t>-00-MDN-CGFM-DIGSA-FAC-JEFSA-2026</w:t>
            </w:r>
            <w:r w:rsidR="003660C8">
              <w:rPr>
                <w:rFonts w:cstheme="minorHAnsi"/>
                <w:b/>
                <w:bCs/>
                <w:lang w:val="es-ES"/>
              </w:rPr>
              <w:t xml:space="preserve"> </w:t>
            </w:r>
            <w:r w:rsidR="00030530" w:rsidRPr="00030530">
              <w:rPr>
                <w:rFonts w:asciiTheme="majorHAnsi" w:hAnsiTheme="majorHAnsi" w:cstheme="majorHAnsi"/>
                <w:sz w:val="20"/>
                <w:szCs w:val="20"/>
              </w:rPr>
              <w:t>cuyo objeto es</w:t>
            </w:r>
            <w:r w:rsidR="00030530" w:rsidRPr="00030530">
              <w:rPr>
                <w:rFonts w:asciiTheme="majorHAnsi" w:hAnsiTheme="majorHAnsi" w:cstheme="majorHAnsi"/>
                <w:spacing w:val="-6"/>
                <w:sz w:val="20"/>
                <w:szCs w:val="20"/>
              </w:rPr>
              <w:t xml:space="preserve"> l</w:t>
            </w:r>
            <w:r w:rsidR="00C768AF">
              <w:rPr>
                <w:rFonts w:asciiTheme="majorHAnsi" w:hAnsiTheme="majorHAnsi" w:cstheme="majorHAnsi"/>
                <w:spacing w:val="-6"/>
                <w:sz w:val="20"/>
                <w:szCs w:val="20"/>
              </w:rPr>
              <w:t>a</w:t>
            </w:r>
            <w:r w:rsidR="00030530" w:rsidRPr="00030530">
              <w:rPr>
                <w:rFonts w:asciiTheme="majorHAnsi" w:hAnsiTheme="majorHAnsi" w:cstheme="majorHAnsi"/>
                <w:sz w:val="20"/>
                <w:szCs w:val="20"/>
              </w:rPr>
              <w:t xml:space="preserve"> </w:t>
            </w:r>
            <w:r w:rsidR="00221DD0" w:rsidRPr="00143100">
              <w:rPr>
                <w:rFonts w:eastAsia="Arial" w:cstheme="minorHAnsi"/>
                <w:color w:val="4E4D4D"/>
                <w:highlight w:val="yellow"/>
                <w:lang w:val="es-419"/>
              </w:rPr>
              <w:t>incluir el objeto</w:t>
            </w:r>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6D2EDD7A" w:rsidR="00891FD9" w:rsidRDefault="00BF7107" w:rsidP="00891FD9">
      <w:pPr>
        <w:autoSpaceDE w:val="0"/>
        <w:autoSpaceDN w:val="0"/>
        <w:adjustRightInd w:val="0"/>
        <w:spacing w:after="0" w:line="276" w:lineRule="auto"/>
        <w:jc w:val="center"/>
        <w:rPr>
          <w:rFonts w:cstheme="minorHAnsi"/>
          <w:b/>
          <w:bCs/>
          <w:lang w:val="es-ES"/>
        </w:rPr>
      </w:pPr>
      <w:r w:rsidRPr="00891FD9">
        <w:rPr>
          <w:rFonts w:cstheme="minorHAnsi"/>
          <w:b/>
          <w:bCs/>
          <w:sz w:val="20"/>
          <w:szCs w:val="20"/>
          <w:lang w:val="es-ES"/>
        </w:rPr>
        <w:t>Proceso de Contratación</w:t>
      </w:r>
      <w:r w:rsidR="00E70FBB" w:rsidRPr="00891FD9">
        <w:rPr>
          <w:rFonts w:cstheme="minorHAnsi"/>
          <w:b/>
          <w:bCs/>
          <w:sz w:val="20"/>
          <w:szCs w:val="20"/>
          <w:lang w:val="es-ES"/>
        </w:rPr>
        <w:t xml:space="preserve"> Proceso de Contratación </w:t>
      </w:r>
      <w:r w:rsidR="00030530">
        <w:rPr>
          <w:rFonts w:cstheme="minorHAnsi"/>
          <w:b/>
          <w:bCs/>
          <w:sz w:val="20"/>
          <w:szCs w:val="20"/>
          <w:lang w:val="es-ES"/>
        </w:rPr>
        <w:t xml:space="preserve">                                                                                    </w:t>
      </w:r>
      <w:r w:rsidR="00521732" w:rsidRPr="00030530">
        <w:rPr>
          <w:rFonts w:cstheme="minorHAnsi"/>
          <w:b/>
          <w:bCs/>
          <w:sz w:val="20"/>
          <w:szCs w:val="20"/>
          <w:highlight w:val="green"/>
          <w:lang w:val="es-ES"/>
        </w:rPr>
        <w:t xml:space="preserve">No. </w:t>
      </w:r>
      <w:r w:rsidR="007868AF" w:rsidRPr="00973446">
        <w:rPr>
          <w:rFonts w:cstheme="minorHAnsi"/>
          <w:b/>
          <w:bCs/>
          <w:lang w:val="es-ES"/>
        </w:rPr>
        <w:t>0</w:t>
      </w:r>
      <w:r w:rsidR="00221DD0">
        <w:rPr>
          <w:rFonts w:cstheme="minorHAnsi"/>
          <w:b/>
          <w:bCs/>
          <w:lang w:val="es-ES"/>
        </w:rPr>
        <w:t>92</w:t>
      </w:r>
      <w:r w:rsidR="007868AF" w:rsidRPr="00973446">
        <w:rPr>
          <w:rFonts w:cstheme="minorHAnsi"/>
          <w:b/>
          <w:bCs/>
          <w:lang w:val="es-ES"/>
        </w:rPr>
        <w:t>-00-MDN-CGFM-DIGSA-FAC-JEFSA-2026</w:t>
      </w:r>
    </w:p>
    <w:p w14:paraId="25E7A354" w14:textId="77777777" w:rsidR="00521732" w:rsidRPr="00891FD9" w:rsidRDefault="00521732" w:rsidP="00891FD9">
      <w:pPr>
        <w:autoSpaceDE w:val="0"/>
        <w:autoSpaceDN w:val="0"/>
        <w:adjustRightInd w:val="0"/>
        <w:spacing w:after="0" w:line="276" w:lineRule="auto"/>
        <w:jc w:val="center"/>
        <w:rPr>
          <w:rFonts w:asciiTheme="majorHAnsi" w:hAnsiTheme="majorHAnsi" w:cstheme="majorHAnsi"/>
          <w:sz w:val="20"/>
          <w:szCs w:val="18"/>
        </w:rPr>
      </w:pPr>
    </w:p>
    <w:p w14:paraId="4FC9775C" w14:textId="77777777" w:rsidR="00221DD0" w:rsidRDefault="003D05E3" w:rsidP="003D05E3">
      <w:pPr>
        <w:pStyle w:val="Standard"/>
        <w:jc w:val="both"/>
        <w:rPr>
          <w:b/>
          <w:bCs/>
          <w:sz w:val="18"/>
          <w:szCs w:val="18"/>
        </w:rPr>
      </w:pPr>
      <w:r w:rsidRPr="00DE401A">
        <w:rPr>
          <w:b/>
          <w:bCs/>
          <w:sz w:val="18"/>
          <w:szCs w:val="18"/>
        </w:rPr>
        <w:t>PACTO DE INTEGRIDAD PARA FORTALECER LA TRANSPARENCIA EN EL PROCESO DE SELECCIÓN</w:t>
      </w:r>
    </w:p>
    <w:p w14:paraId="71AC93A4" w14:textId="0D6CDBD5" w:rsidR="003D05E3" w:rsidRDefault="003D05E3" w:rsidP="003D05E3">
      <w:pPr>
        <w:pStyle w:val="Standard"/>
        <w:jc w:val="both"/>
        <w:rPr>
          <w:rFonts w:eastAsia="Arial" w:cstheme="minorHAnsi"/>
          <w:color w:val="4E4D4D"/>
          <w:lang w:val="es-419"/>
        </w:rPr>
      </w:pPr>
      <w:r w:rsidRPr="00DE401A">
        <w:rPr>
          <w:b/>
          <w:bCs/>
          <w:sz w:val="18"/>
          <w:szCs w:val="18"/>
        </w:rPr>
        <w:t xml:space="preserve"> </w:t>
      </w:r>
      <w:r>
        <w:rPr>
          <w:b/>
          <w:bCs/>
          <w:sz w:val="18"/>
          <w:szCs w:val="18"/>
          <w:lang w:val="es-ES"/>
        </w:rPr>
        <w:t>0</w:t>
      </w:r>
      <w:r w:rsidR="00221DD0">
        <w:rPr>
          <w:b/>
          <w:bCs/>
          <w:sz w:val="18"/>
          <w:szCs w:val="18"/>
          <w:lang w:val="es-ES"/>
        </w:rPr>
        <w:t>92</w:t>
      </w:r>
      <w:r>
        <w:rPr>
          <w:b/>
          <w:bCs/>
          <w:sz w:val="18"/>
          <w:szCs w:val="18"/>
          <w:lang w:val="es-ES"/>
        </w:rPr>
        <w:t>-00-MDN-CGFM-DIGSA-FAC-JEFSA-2026</w:t>
      </w:r>
      <w:r w:rsidRPr="00DE401A">
        <w:rPr>
          <w:b/>
          <w:bCs/>
          <w:sz w:val="18"/>
          <w:szCs w:val="18"/>
          <w:lang w:val="es-ES"/>
        </w:rPr>
        <w:t xml:space="preserve">, </w:t>
      </w:r>
      <w:r w:rsidRPr="00DE401A">
        <w:rPr>
          <w:b/>
          <w:bCs/>
          <w:sz w:val="18"/>
          <w:szCs w:val="18"/>
        </w:rPr>
        <w:t xml:space="preserve">CUYO OBJETO </w:t>
      </w:r>
      <w:r w:rsidRPr="00DE401A">
        <w:rPr>
          <w:sz w:val="18"/>
          <w:szCs w:val="18"/>
        </w:rPr>
        <w:t xml:space="preserve">es </w:t>
      </w:r>
      <w:r>
        <w:rPr>
          <w:sz w:val="18"/>
          <w:szCs w:val="18"/>
        </w:rPr>
        <w:t>e</w:t>
      </w:r>
      <w:r w:rsidRPr="00DE401A">
        <w:rPr>
          <w:sz w:val="18"/>
          <w:szCs w:val="18"/>
        </w:rPr>
        <w:t xml:space="preserve">l </w:t>
      </w: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p>
    <w:p w14:paraId="5D28F056" w14:textId="77777777" w:rsidR="003D05E3" w:rsidRPr="00F97733" w:rsidRDefault="003D05E3" w:rsidP="003D05E3">
      <w:pPr>
        <w:pStyle w:val="Standard"/>
        <w:jc w:val="both"/>
        <w:rPr>
          <w:b/>
          <w:bCs/>
          <w:sz w:val="22"/>
          <w:szCs w:val="22"/>
          <w:lang w:val="es-ES" w:eastAsia="es-ES"/>
        </w:rPr>
      </w:pPr>
    </w:p>
    <w:p w14:paraId="0698FD7F" w14:textId="77777777" w:rsidR="003D05E3" w:rsidRPr="006535D2" w:rsidRDefault="003D05E3" w:rsidP="003D05E3">
      <w:pPr>
        <w:autoSpaceDE w:val="0"/>
        <w:autoSpaceDN w:val="0"/>
        <w:adjustRightInd w:val="0"/>
        <w:spacing w:line="276" w:lineRule="aut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364193FB" w14:textId="77777777" w:rsidR="003D05E3" w:rsidRPr="006535D2" w:rsidRDefault="003D05E3" w:rsidP="003D05E3">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0CD6C96C" w14:textId="107C1188" w:rsidR="003D05E3" w:rsidRPr="006535D2" w:rsidRDefault="003D05E3" w:rsidP="003D05E3">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 xml:space="preserve">cualquier tipo de pagos, dádivas u otros favores ofrecidos o concebidos de manera directa o a través de terceros, a funcionarios o asesores de </w:t>
      </w:r>
      <w:r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w:t>
      </w:r>
      <w:proofErr w:type="gramStart"/>
      <w:r w:rsidR="006B2143">
        <w:rPr>
          <w:rFonts w:ascii="Arial" w:hAnsi="Arial" w:cs="Arial"/>
          <w:b/>
          <w:bCs/>
          <w:sz w:val="20"/>
          <w:szCs w:val="20"/>
        </w:rPr>
        <w:t xml:space="preserve">COLOMBIANA </w:t>
      </w:r>
      <w:r w:rsidR="006B2143" w:rsidRPr="006535D2">
        <w:rPr>
          <w:rFonts w:ascii="Arial Narrow" w:hAnsi="Arial Narrow"/>
        </w:rPr>
        <w:t xml:space="preserve"> </w:t>
      </w:r>
      <w:r w:rsidR="006B2143">
        <w:rPr>
          <w:rFonts w:ascii="Arial Narrow" w:hAnsi="Arial Narrow"/>
        </w:rPr>
        <w:t>-</w:t>
      </w:r>
      <w:proofErr w:type="gramEnd"/>
      <w:r w:rsidRPr="00DC0DF8">
        <w:rPr>
          <w:rFonts w:ascii="Arial" w:hAnsi="Arial" w:cs="Arial"/>
          <w:b/>
          <w:bCs/>
          <w:sz w:val="20"/>
          <w:szCs w:val="20"/>
        </w:rPr>
        <w:t xml:space="preserve"> </w:t>
      </w:r>
      <w:r>
        <w:rPr>
          <w:rFonts w:ascii="Arial" w:hAnsi="Arial" w:cs="Arial"/>
          <w:b/>
          <w:bCs/>
          <w:sz w:val="20"/>
          <w:szCs w:val="20"/>
        </w:rPr>
        <w:t xml:space="preserve">JEFATURA SALUD </w:t>
      </w:r>
      <w:r w:rsidRPr="006535D2">
        <w:rPr>
          <w:rFonts w:ascii="Arial Narrow" w:hAnsi="Arial Narrow"/>
        </w:rPr>
        <w:t xml:space="preserve">con el fin de: </w:t>
      </w:r>
    </w:p>
    <w:p w14:paraId="26F9E16B" w14:textId="77777777" w:rsidR="003D05E3" w:rsidRPr="006535D2" w:rsidRDefault="003D05E3" w:rsidP="003D05E3">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5B498DA7"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2FCC19F5"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440CA11F"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0F2E6716" w14:textId="77777777" w:rsidR="006B2143" w:rsidRDefault="003D05E3" w:rsidP="003D05E3">
      <w:pPr>
        <w:pStyle w:val="Prrafodelista"/>
        <w:ind w:left="705" w:hanging="705"/>
        <w:jc w:val="both"/>
        <w:rPr>
          <w:rFonts w:ascii="Arial" w:hAnsi="Arial" w:cs="Arial"/>
          <w:b/>
          <w:bCs/>
          <w:sz w:val="20"/>
          <w:szCs w:val="20"/>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6B2143"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w:t>
      </w:r>
      <w:proofErr w:type="gramStart"/>
      <w:r w:rsidR="006B2143">
        <w:rPr>
          <w:rFonts w:ascii="Arial" w:hAnsi="Arial" w:cs="Arial"/>
          <w:b/>
          <w:bCs/>
          <w:sz w:val="20"/>
          <w:szCs w:val="20"/>
        </w:rPr>
        <w:t xml:space="preserve">COLOMBIANA </w:t>
      </w:r>
      <w:r w:rsidR="006B2143" w:rsidRPr="006535D2">
        <w:rPr>
          <w:rFonts w:ascii="Arial Narrow" w:hAnsi="Arial Narrow"/>
        </w:rPr>
        <w:t xml:space="preserve"> </w:t>
      </w:r>
      <w:r w:rsidR="006B2143">
        <w:rPr>
          <w:rFonts w:ascii="Arial Narrow" w:hAnsi="Arial Narrow"/>
        </w:rPr>
        <w:t>-</w:t>
      </w:r>
      <w:proofErr w:type="gramEnd"/>
      <w:r w:rsidR="006B2143" w:rsidRPr="00DC0DF8">
        <w:rPr>
          <w:rFonts w:ascii="Arial" w:hAnsi="Arial" w:cs="Arial"/>
          <w:b/>
          <w:bCs/>
          <w:sz w:val="20"/>
          <w:szCs w:val="20"/>
        </w:rPr>
        <w:t xml:space="preserve"> </w:t>
      </w:r>
      <w:r w:rsidR="006B2143">
        <w:rPr>
          <w:rFonts w:ascii="Arial" w:hAnsi="Arial" w:cs="Arial"/>
          <w:b/>
          <w:bCs/>
          <w:sz w:val="20"/>
          <w:szCs w:val="20"/>
        </w:rPr>
        <w:t xml:space="preserve">JEFATURA SALUD </w:t>
      </w:r>
    </w:p>
    <w:p w14:paraId="6B072C5A" w14:textId="760093AE" w:rsidR="003D05E3" w:rsidRPr="006535D2" w:rsidRDefault="003D05E3" w:rsidP="003D05E3">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D3D7C0C"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lastRenderedPageBreak/>
        <w:t>7.</w:t>
      </w:r>
      <w:r w:rsidRPr="006535D2">
        <w:rPr>
          <w:rFonts w:ascii="Arial Narrow" w:hAnsi="Arial Narrow"/>
        </w:rPr>
        <w:tab/>
        <w:t xml:space="preserve">Evadir impuestos, derechos, licencias o cualquier otra obligación legal que se debería satisfacer. </w:t>
      </w:r>
    </w:p>
    <w:p w14:paraId="0ACC9BE0"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t>8.</w:t>
      </w:r>
      <w:r w:rsidRPr="006535D2">
        <w:rPr>
          <w:rFonts w:ascii="Arial Narrow" w:hAnsi="Arial Narrow"/>
        </w:rPr>
        <w:tab/>
        <w:t xml:space="preserve">Inducir a un funcionario a quebrantar sus deberes oficiales de cualquiera otra manera.  </w:t>
      </w:r>
    </w:p>
    <w:p w14:paraId="668486BC" w14:textId="77777777" w:rsidR="003D05E3" w:rsidRPr="006535D2" w:rsidRDefault="003D05E3" w:rsidP="003D05E3">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0531DA81" w14:textId="55D5142E" w:rsidR="003D05E3" w:rsidRPr="006535D2" w:rsidRDefault="003D05E3" w:rsidP="003D05E3">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6B2143"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w:t>
      </w:r>
      <w:proofErr w:type="gramStart"/>
      <w:r w:rsidR="006B2143">
        <w:rPr>
          <w:rFonts w:ascii="Arial" w:hAnsi="Arial" w:cs="Arial"/>
          <w:b/>
          <w:bCs/>
          <w:sz w:val="20"/>
          <w:szCs w:val="20"/>
        </w:rPr>
        <w:t xml:space="preserve">COLOMBIANA </w:t>
      </w:r>
      <w:r w:rsidR="006B2143" w:rsidRPr="006535D2">
        <w:rPr>
          <w:rFonts w:ascii="Arial Narrow" w:hAnsi="Arial Narrow"/>
        </w:rPr>
        <w:t xml:space="preserve"> </w:t>
      </w:r>
      <w:r w:rsidR="006B2143">
        <w:rPr>
          <w:rFonts w:ascii="Arial Narrow" w:hAnsi="Arial Narrow"/>
        </w:rPr>
        <w:t>-</w:t>
      </w:r>
      <w:proofErr w:type="gramEnd"/>
      <w:r w:rsidR="006B2143" w:rsidRPr="00DC0DF8">
        <w:rPr>
          <w:rFonts w:ascii="Arial" w:hAnsi="Arial" w:cs="Arial"/>
          <w:b/>
          <w:bCs/>
          <w:sz w:val="20"/>
          <w:szCs w:val="20"/>
        </w:rPr>
        <w:t xml:space="preserve"> </w:t>
      </w:r>
      <w:r w:rsidR="006B2143">
        <w:rPr>
          <w:rFonts w:ascii="Arial" w:hAnsi="Arial" w:cs="Arial"/>
          <w:b/>
          <w:bCs/>
          <w:sz w:val="20"/>
          <w:szCs w:val="20"/>
        </w:rPr>
        <w:t xml:space="preserve">JEFATURA SALUD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6498322C" w14:textId="3E5902F1" w:rsidR="003D05E3" w:rsidRPr="006535D2" w:rsidRDefault="003D05E3" w:rsidP="003D05E3">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6B2143" w:rsidRPr="006B2143">
        <w:rPr>
          <w:rFonts w:ascii="Arial" w:hAnsi="Arial" w:cs="Arial"/>
          <w:b/>
          <w:bCs/>
          <w:sz w:val="20"/>
          <w:szCs w:val="20"/>
        </w:rPr>
        <w:t xml:space="preserve"> </w:t>
      </w:r>
      <w:r w:rsidR="006B2143"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COLOMBIANA </w:t>
      </w:r>
      <w:r w:rsidR="006B2143" w:rsidRPr="006535D2">
        <w:rPr>
          <w:rFonts w:ascii="Arial Narrow" w:hAnsi="Arial Narrow"/>
        </w:rPr>
        <w:t xml:space="preserve"> </w:t>
      </w:r>
      <w:r w:rsidR="006B2143">
        <w:rPr>
          <w:rFonts w:ascii="Arial Narrow" w:hAnsi="Arial Narrow"/>
        </w:rPr>
        <w:t>-</w:t>
      </w:r>
      <w:r w:rsidR="006B2143" w:rsidRPr="00DC0DF8">
        <w:rPr>
          <w:rFonts w:ascii="Arial" w:hAnsi="Arial" w:cs="Arial"/>
          <w:b/>
          <w:bCs/>
          <w:sz w:val="20"/>
          <w:szCs w:val="20"/>
        </w:rPr>
        <w:t xml:space="preserve"> </w:t>
      </w:r>
      <w:r w:rsidR="006B2143">
        <w:rPr>
          <w:rFonts w:ascii="Arial" w:hAnsi="Arial" w:cs="Arial"/>
          <w:b/>
          <w:bCs/>
          <w:sz w:val="20"/>
          <w:szCs w:val="20"/>
        </w:rPr>
        <w:t>JEFATURA SALUD</w:t>
      </w:r>
      <w:r w:rsidRPr="006535D2">
        <w:rPr>
          <w:rFonts w:ascii="Arial Narrow" w:hAnsi="Arial Narrow"/>
        </w:rPr>
        <w:t xml:space="preserve">, sus parientes o socios de negocios, con el fin de obtener o retener este contrato u otra ventaja impropia. </w:t>
      </w:r>
    </w:p>
    <w:p w14:paraId="3DC99B60" w14:textId="46BB8C9A" w:rsidR="003D05E3" w:rsidRPr="006535D2" w:rsidRDefault="003D05E3" w:rsidP="003D05E3">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6B2143"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w:t>
      </w:r>
      <w:proofErr w:type="gramStart"/>
      <w:r w:rsidR="006B2143">
        <w:rPr>
          <w:rFonts w:ascii="Arial" w:hAnsi="Arial" w:cs="Arial"/>
          <w:b/>
          <w:bCs/>
          <w:sz w:val="20"/>
          <w:szCs w:val="20"/>
        </w:rPr>
        <w:t xml:space="preserve">COLOMBIANA </w:t>
      </w:r>
      <w:r w:rsidR="006B2143" w:rsidRPr="006535D2">
        <w:rPr>
          <w:rFonts w:ascii="Arial Narrow" w:hAnsi="Arial Narrow"/>
        </w:rPr>
        <w:t xml:space="preserve"> </w:t>
      </w:r>
      <w:r w:rsidR="006B2143">
        <w:rPr>
          <w:rFonts w:ascii="Arial Narrow" w:hAnsi="Arial Narrow"/>
        </w:rPr>
        <w:t>-</w:t>
      </w:r>
      <w:proofErr w:type="gramEnd"/>
      <w:r w:rsidR="006B2143" w:rsidRPr="00DC0DF8">
        <w:rPr>
          <w:rFonts w:ascii="Arial" w:hAnsi="Arial" w:cs="Arial"/>
          <w:b/>
          <w:bCs/>
          <w:sz w:val="20"/>
          <w:szCs w:val="20"/>
        </w:rPr>
        <w:t xml:space="preserve"> </w:t>
      </w:r>
      <w:r w:rsidR="006B2143">
        <w:rPr>
          <w:rFonts w:ascii="Arial" w:hAnsi="Arial" w:cs="Arial"/>
          <w:b/>
          <w:bCs/>
          <w:sz w:val="20"/>
          <w:szCs w:val="20"/>
        </w:rPr>
        <w:t>JEFATURA SALUD</w:t>
      </w:r>
      <w:r>
        <w:rPr>
          <w:rFonts w:ascii="Arial" w:hAnsi="Arial" w:cs="Arial"/>
          <w:b/>
          <w:bCs/>
          <w:sz w:val="20"/>
          <w:szCs w:val="20"/>
        </w:rPr>
        <w:t xml:space="preserve"> </w:t>
      </w:r>
      <w:r w:rsidRPr="006535D2">
        <w:rPr>
          <w:rFonts w:ascii="Arial Narrow" w:hAnsi="Arial Narrow"/>
        </w:rPr>
        <w:t xml:space="preserve"> y la seriedad de los mismos. </w:t>
      </w:r>
    </w:p>
    <w:p w14:paraId="7A5A8019"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7CF13132"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w:t>
      </w:r>
      <w:proofErr w:type="gramStart"/>
      <w:r w:rsidRPr="006535D2">
        <w:rPr>
          <w:rFonts w:ascii="Arial Narrow" w:hAnsi="Arial Narrow"/>
        </w:rPr>
        <w:t>Presidentes</w:t>
      </w:r>
      <w:proofErr w:type="gramEnd"/>
      <w:r w:rsidRPr="006535D2">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6535D2">
        <w:rPr>
          <w:rFonts w:ascii="Arial Narrow" w:hAnsi="Arial Narrow"/>
        </w:rPr>
        <w:t>Presidentes</w:t>
      </w:r>
      <w:proofErr w:type="gramEnd"/>
      <w:r w:rsidRPr="006535D2">
        <w:rPr>
          <w:rFonts w:ascii="Arial Narrow" w:hAnsi="Arial Narrow"/>
        </w:rPr>
        <w:t xml:space="preserve"> y/o Gerentes Generales de las empresas asociadas. </w:t>
      </w:r>
    </w:p>
    <w:p w14:paraId="4BF93D94"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w:t>
      </w:r>
      <w:proofErr w:type="gramStart"/>
      <w:r w:rsidRPr="006535D2">
        <w:rPr>
          <w:rFonts w:ascii="Arial Narrow" w:hAnsi="Arial Narrow"/>
        </w:rPr>
        <w:t>Presidente</w:t>
      </w:r>
      <w:proofErr w:type="gramEnd"/>
      <w:r w:rsidRPr="006535D2">
        <w:rPr>
          <w:rFonts w:ascii="Arial Narrow" w:hAnsi="Arial Narrow"/>
        </w:rPr>
        <w:t xml:space="preserve"> y/o Gerente General de la casa matriz de la compañía y este compromiso cobija a los gerentes y empleados de la subsidiaria en Colombia, cuando esta existiese. </w:t>
      </w:r>
    </w:p>
    <w:p w14:paraId="33BC3EB1"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7BDE3AB"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2AD3E905"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Los pagos a agentes y o</w:t>
      </w:r>
      <w:r>
        <w:rPr>
          <w:rFonts w:ascii="Arial Narrow" w:hAnsi="Arial Narrow"/>
        </w:rPr>
        <w:t>tros terceros estarán limitados</w:t>
      </w:r>
      <w:r w:rsidRPr="006535D2">
        <w:rPr>
          <w:rFonts w:ascii="Arial Narrow" w:hAnsi="Arial Narrow"/>
        </w:rPr>
        <w:t xml:space="preserve"> a una compensación razonable por servicios claramente asociados al negocio. </w:t>
      </w:r>
    </w:p>
    <w:p w14:paraId="1E9F2CC0"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lastRenderedPageBreak/>
        <w:t>b)</w:t>
      </w:r>
      <w:r w:rsidRPr="006535D2">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B84839C"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5B9EAEA"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4875D46C"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B62FCA9" w14:textId="77777777" w:rsidR="003D05E3" w:rsidRPr="006535D2" w:rsidRDefault="003D05E3" w:rsidP="003D05E3">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w:t>
      </w:r>
      <w:proofErr w:type="gramStart"/>
      <w:r w:rsidRPr="006535D2">
        <w:rPr>
          <w:rFonts w:ascii="Arial Narrow" w:hAnsi="Arial Narrow"/>
        </w:rPr>
        <w:t>dela</w:t>
      </w:r>
      <w:proofErr w:type="gramEnd"/>
      <w:r w:rsidRPr="006535D2">
        <w:rPr>
          <w:rFonts w:ascii="Arial Narrow" w:hAnsi="Arial Narrow"/>
        </w:rPr>
        <w:t xml:space="preserve"> Corte Constitucional o la Corte Suprema de Justicia y será seleccionado de la lista de árbitros de la Cámara de Comercio de Bogotá, mediante el sistema de sorteo público.  </w:t>
      </w:r>
    </w:p>
    <w:p w14:paraId="4F83DFE5"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13141D1"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9B69870"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D02CC4A"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F641749"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4DDE34A5"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lastRenderedPageBreak/>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09671B6" w14:textId="77777777" w:rsidR="003D05E3" w:rsidRPr="006535D2" w:rsidRDefault="003D05E3" w:rsidP="003D05E3">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6952FCF" w14:textId="30A1A79F" w:rsidR="003D05E3" w:rsidRPr="006535D2" w:rsidRDefault="003D05E3" w:rsidP="003D05E3">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6B2143" w:rsidRPr="006B2143">
        <w:rPr>
          <w:rFonts w:ascii="Arial" w:hAnsi="Arial" w:cs="Arial"/>
          <w:b/>
          <w:bCs/>
          <w:sz w:val="20"/>
          <w:szCs w:val="20"/>
        </w:rPr>
        <w:t xml:space="preserve"> </w:t>
      </w:r>
      <w:r w:rsidR="006B2143" w:rsidRPr="00DC0DF8">
        <w:rPr>
          <w:rFonts w:ascii="Arial" w:hAnsi="Arial" w:cs="Arial"/>
          <w:b/>
          <w:bCs/>
          <w:sz w:val="20"/>
          <w:szCs w:val="20"/>
        </w:rPr>
        <w:t>LA NACIÓN – MINISTERIO DE DEFENSA NACIONAL – COMANDO GENERAL FUERZAS MILITARES – DIRECCIÓN GENERAL DE SANIDAD MILITAR –</w:t>
      </w:r>
      <w:r w:rsidR="006B2143">
        <w:rPr>
          <w:rFonts w:ascii="Arial" w:hAnsi="Arial" w:cs="Arial"/>
          <w:b/>
          <w:bCs/>
          <w:sz w:val="20"/>
          <w:szCs w:val="20"/>
        </w:rPr>
        <w:t xml:space="preserve"> FUERZA AEROESPACIAL COLOMBIANA </w:t>
      </w:r>
      <w:r w:rsidR="006B2143" w:rsidRPr="006535D2">
        <w:rPr>
          <w:rFonts w:ascii="Arial Narrow" w:hAnsi="Arial Narrow"/>
        </w:rPr>
        <w:t xml:space="preserve"> </w:t>
      </w:r>
      <w:r w:rsidR="006B2143">
        <w:rPr>
          <w:rFonts w:ascii="Arial Narrow" w:hAnsi="Arial Narrow"/>
        </w:rPr>
        <w:t>-</w:t>
      </w:r>
      <w:r w:rsidR="006B2143" w:rsidRPr="00DC0DF8">
        <w:rPr>
          <w:rFonts w:ascii="Arial" w:hAnsi="Arial" w:cs="Arial"/>
          <w:b/>
          <w:bCs/>
          <w:sz w:val="20"/>
          <w:szCs w:val="20"/>
        </w:rPr>
        <w:t xml:space="preserve"> </w:t>
      </w:r>
      <w:r w:rsidR="006B2143">
        <w:rPr>
          <w:rFonts w:ascii="Arial" w:hAnsi="Arial" w:cs="Arial"/>
          <w:b/>
          <w:bCs/>
          <w:sz w:val="20"/>
          <w:szCs w:val="20"/>
        </w:rPr>
        <w:t>JEFATURA SALUD</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457BFC3"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5647215"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9796C18"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2348DBE" w14:textId="77777777" w:rsidR="003D05E3" w:rsidRPr="006535D2" w:rsidRDefault="003D05E3" w:rsidP="003D05E3">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52E6E45" w14:textId="77777777" w:rsidR="003D05E3" w:rsidRPr="006535D2" w:rsidRDefault="003D05E3" w:rsidP="003D05E3">
      <w:pPr>
        <w:jc w:val="both"/>
        <w:rPr>
          <w:rFonts w:ascii="Arial Narrow" w:hAnsi="Arial Narrow"/>
        </w:rPr>
      </w:pPr>
      <w:r w:rsidRPr="006535D2">
        <w:rPr>
          <w:rFonts w:ascii="Arial Narrow" w:hAnsi="Arial Narrow"/>
        </w:rPr>
        <w:t>Para constancia de lo anterior, se firma el presente documento en Bogotá, D.C., a los _____ días d</w:t>
      </w:r>
      <w:r>
        <w:rPr>
          <w:rFonts w:ascii="Arial Narrow" w:hAnsi="Arial Narrow"/>
        </w:rPr>
        <w:t>el mes de _______________de 202(x)</w:t>
      </w:r>
      <w:r w:rsidRPr="006535D2">
        <w:rPr>
          <w:rFonts w:ascii="Arial Narrow" w:hAnsi="Arial Narrow"/>
        </w:rPr>
        <w:t xml:space="preserve">. </w:t>
      </w:r>
    </w:p>
    <w:p w14:paraId="6149020A" w14:textId="77777777" w:rsidR="003D05E3" w:rsidRPr="00AF5BBB" w:rsidRDefault="003D05E3" w:rsidP="003D05E3">
      <w:pPr>
        <w:jc w:val="both"/>
        <w:rPr>
          <w:rFonts w:ascii="Arial Narrow" w:hAnsi="Arial Narrow"/>
        </w:rPr>
      </w:pPr>
      <w:r w:rsidRPr="00AF5BBB">
        <w:rPr>
          <w:rFonts w:ascii="Arial Narrow" w:hAnsi="Arial Narrow"/>
        </w:rPr>
        <w:t>_______________________________________</w:t>
      </w:r>
    </w:p>
    <w:p w14:paraId="7D8E1A5E" w14:textId="77777777" w:rsidR="003D05E3" w:rsidRDefault="003D05E3" w:rsidP="003D05E3">
      <w:pPr>
        <w:pStyle w:val="Encabezado"/>
        <w:jc w:val="center"/>
        <w:rPr>
          <w:rFonts w:ascii="Arial Narrow" w:hAnsi="Arial Narrow"/>
          <w:b/>
          <w:bCs/>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5BCEC3E4" w14:textId="44A84F4F" w:rsidR="003D05E3" w:rsidRDefault="003D05E3" w:rsidP="003D05E3">
      <w:pPr>
        <w:pStyle w:val="Encabezado"/>
        <w:jc w:val="center"/>
        <w:rPr>
          <w:rFonts w:cstheme="minorHAnsi"/>
          <w:b/>
          <w:bCs/>
          <w:lang w:val="es-ES"/>
        </w:rPr>
      </w:pPr>
    </w:p>
    <w:p w14:paraId="07F76DA8" w14:textId="77777777" w:rsidR="006B2143" w:rsidRDefault="006B2143" w:rsidP="003D05E3">
      <w:pPr>
        <w:pStyle w:val="Encabezado"/>
        <w:jc w:val="center"/>
        <w:rPr>
          <w:rFonts w:cstheme="minorHAnsi"/>
          <w:b/>
          <w:bCs/>
          <w:lang w:val="es-ES"/>
        </w:rPr>
      </w:pPr>
    </w:p>
    <w:p w14:paraId="637EE806" w14:textId="263DE8C8" w:rsidR="00484BF9" w:rsidRPr="0003792E" w:rsidRDefault="0003792E" w:rsidP="003D05E3">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447E7346" w:rsidR="00E70FBB" w:rsidRPr="00987601" w:rsidRDefault="00484BF9" w:rsidP="00891FD9">
      <w:pPr>
        <w:autoSpaceDE w:val="0"/>
        <w:autoSpaceDN w:val="0"/>
        <w:adjustRightInd w:val="0"/>
        <w:spacing w:after="0" w:line="276" w:lineRule="auto"/>
        <w:jc w:val="center"/>
        <w:rPr>
          <w:rFonts w:cstheme="minorHAnsi"/>
          <w:b/>
          <w:bCs/>
          <w:lang w:val="es-ES"/>
        </w:rPr>
      </w:pPr>
      <w:r w:rsidRPr="00030530">
        <w:rPr>
          <w:rFonts w:cstheme="minorHAnsi"/>
          <w:b/>
          <w:bCs/>
          <w:highlight w:val="green"/>
          <w:lang w:val="es-ES"/>
        </w:rPr>
        <w:t xml:space="preserve">Proceso de Contratación </w:t>
      </w:r>
      <w:r w:rsidR="00E70FBB" w:rsidRPr="00030530">
        <w:rPr>
          <w:rFonts w:cstheme="minorHAnsi"/>
          <w:b/>
          <w:bCs/>
          <w:highlight w:val="green"/>
          <w:lang w:val="es-ES"/>
        </w:rPr>
        <w:t xml:space="preserve">Proceso de Contratación </w:t>
      </w:r>
      <w:r w:rsidR="00030530" w:rsidRPr="00030530">
        <w:rPr>
          <w:rFonts w:cstheme="minorHAnsi"/>
          <w:b/>
          <w:bCs/>
          <w:highlight w:val="green"/>
          <w:lang w:val="es-ES"/>
        </w:rPr>
        <w:t xml:space="preserve">                                                                         </w:t>
      </w:r>
      <w:r w:rsidR="00BA23AE" w:rsidRPr="00030530">
        <w:rPr>
          <w:rFonts w:cstheme="minorHAnsi"/>
          <w:b/>
          <w:bCs/>
          <w:highlight w:val="green"/>
          <w:lang w:val="es-ES"/>
        </w:rPr>
        <w:t xml:space="preserve">No. </w:t>
      </w:r>
      <w:r w:rsidR="006D2A4B" w:rsidRPr="00973446">
        <w:rPr>
          <w:rFonts w:cstheme="minorHAnsi"/>
          <w:b/>
          <w:bCs/>
          <w:lang w:val="es-ES"/>
        </w:rPr>
        <w:t>0</w:t>
      </w:r>
      <w:r w:rsidR="00221DD0">
        <w:rPr>
          <w:rFonts w:cstheme="minorHAnsi"/>
          <w:b/>
          <w:bCs/>
          <w:lang w:val="es-ES"/>
        </w:rPr>
        <w:t>92</w:t>
      </w:r>
      <w:r w:rsidR="006D2A4B" w:rsidRPr="00973446">
        <w:rPr>
          <w:rFonts w:cstheme="minorHAnsi"/>
          <w:b/>
          <w:bCs/>
          <w:lang w:val="es-ES"/>
        </w:rPr>
        <w:t>-00-MDN-CGFM-DIGSA-FAC-JEFSA-2026</w:t>
      </w:r>
    </w:p>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504B7F" w:rsidRPr="008C7EAA" w14:paraId="2441338A" w14:textId="77777777" w:rsidTr="00030530">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30A26565" w14:textId="77777777" w:rsidR="00504B7F" w:rsidRPr="008C7EAA" w:rsidRDefault="00504B7F" w:rsidP="00030530">
            <w:pPr>
              <w:pStyle w:val="Encabezado"/>
              <w:jc w:val="both"/>
              <w:rPr>
                <w:rFonts w:cs="Arial"/>
              </w:rPr>
            </w:pPr>
            <w:r w:rsidRPr="00572380">
              <w:rPr>
                <w:rFonts w:cs="Arial"/>
                <w:noProof/>
                <w:lang w:eastAsia="es-CO"/>
              </w:rPr>
              <w:drawing>
                <wp:anchor distT="0" distB="0" distL="114300" distR="114300" simplePos="0" relativeHeight="251659264" behindDoc="1" locked="0" layoutInCell="1" allowOverlap="1" wp14:anchorId="09211D9A" wp14:editId="56795D75">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1189F38"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8A104C8"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504B7F" w:rsidRPr="008C7EAA" w14:paraId="67671D06" w14:textId="77777777" w:rsidTr="00030530">
        <w:trPr>
          <w:jc w:val="center"/>
        </w:trPr>
        <w:tc>
          <w:tcPr>
            <w:tcW w:w="1701" w:type="dxa"/>
            <w:vMerge/>
            <w:tcBorders>
              <w:left w:val="dotted" w:sz="4" w:space="0" w:color="1A1818" w:themeColor="text1"/>
              <w:right w:val="dotted" w:sz="4" w:space="0" w:color="1A1818" w:themeColor="text1"/>
            </w:tcBorders>
          </w:tcPr>
          <w:p w14:paraId="74630886" w14:textId="77777777" w:rsidR="00504B7F" w:rsidRPr="008C7EAA" w:rsidRDefault="00504B7F" w:rsidP="00030530">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64B0341"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6C890C8" w14:textId="77777777" w:rsidR="00504B7F" w:rsidRPr="00AB2938" w:rsidRDefault="00504B7F" w:rsidP="00030530">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504B7F" w:rsidRPr="00C16E62" w14:paraId="1DEB2786" w14:textId="77777777" w:rsidTr="00030530">
        <w:trPr>
          <w:trHeight w:val="323"/>
          <w:jc w:val="center"/>
        </w:trPr>
        <w:tc>
          <w:tcPr>
            <w:tcW w:w="1701" w:type="dxa"/>
            <w:vMerge/>
            <w:tcBorders>
              <w:left w:val="dotted" w:sz="4" w:space="0" w:color="1A1818" w:themeColor="text1"/>
              <w:right w:val="dotted" w:sz="4" w:space="0" w:color="1A1818" w:themeColor="text1"/>
            </w:tcBorders>
          </w:tcPr>
          <w:p w14:paraId="79D15D3F" w14:textId="77777777" w:rsidR="00504B7F" w:rsidRPr="008C7EAA" w:rsidRDefault="00504B7F" w:rsidP="00030530">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FF33391"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00E4147" w14:textId="77777777" w:rsidR="00504B7F" w:rsidRPr="00AB2938" w:rsidRDefault="00504B7F" w:rsidP="00030530">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504B7F" w:rsidRPr="008C7EAA" w14:paraId="6E4CEE6C" w14:textId="77777777" w:rsidTr="00030530">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6157F447" w14:textId="77777777" w:rsidR="00504B7F" w:rsidRPr="00B91FD2" w:rsidRDefault="00504B7F" w:rsidP="00030530">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6433544"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B5F33A4"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Marzo de 2023</w:t>
            </w:r>
          </w:p>
        </w:tc>
      </w:tr>
    </w:tbl>
    <w:p w14:paraId="186388E4" w14:textId="77777777" w:rsidR="00504B7F" w:rsidRDefault="00504B7F" w:rsidP="00504B7F">
      <w:pPr>
        <w:autoSpaceDE w:val="0"/>
        <w:autoSpaceDN w:val="0"/>
        <w:adjustRightInd w:val="0"/>
        <w:spacing w:after="0" w:line="276" w:lineRule="auto"/>
        <w:jc w:val="center"/>
        <w:rPr>
          <w:rFonts w:cstheme="minorHAnsi"/>
          <w:b/>
          <w:bCs/>
          <w:sz w:val="16"/>
          <w:szCs w:val="16"/>
          <w:lang w:val="es-ES"/>
        </w:rPr>
      </w:pPr>
    </w:p>
    <w:p w14:paraId="3D875CC8" w14:textId="77777777" w:rsidR="00504B7F" w:rsidRDefault="00504B7F" w:rsidP="00504B7F">
      <w:pPr>
        <w:autoSpaceDE w:val="0"/>
        <w:autoSpaceDN w:val="0"/>
        <w:adjustRightInd w:val="0"/>
        <w:spacing w:after="0" w:line="276" w:lineRule="auto"/>
        <w:jc w:val="center"/>
        <w:rPr>
          <w:rFonts w:cstheme="minorHAnsi"/>
          <w:b/>
          <w:bCs/>
          <w:sz w:val="16"/>
          <w:szCs w:val="16"/>
          <w:lang w:val="es-ES"/>
        </w:rPr>
      </w:pPr>
    </w:p>
    <w:p w14:paraId="0CFF4937" w14:textId="77777777" w:rsidR="00504B7F" w:rsidRDefault="00504B7F" w:rsidP="00504B7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38A86D51" w14:textId="77777777" w:rsidR="00504B7F" w:rsidRPr="00A86621" w:rsidRDefault="00504B7F" w:rsidP="00504B7F">
      <w:pPr>
        <w:tabs>
          <w:tab w:val="right" w:pos="8838"/>
        </w:tabs>
        <w:spacing w:line="276" w:lineRule="auto"/>
        <w:jc w:val="both"/>
        <w:rPr>
          <w:rFonts w:ascii="Arial" w:hAnsi="Arial" w:cs="Arial"/>
          <w:sz w:val="10"/>
          <w:szCs w:val="10"/>
          <w:lang w:eastAsia="es-CO"/>
        </w:rPr>
      </w:pPr>
    </w:p>
    <w:p w14:paraId="307687F4" w14:textId="77777777" w:rsidR="00504B7F" w:rsidRDefault="00504B7F" w:rsidP="00504B7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E4A7913" w14:textId="77777777" w:rsidR="00504B7F" w:rsidRPr="00F17CA0" w:rsidRDefault="00504B7F" w:rsidP="00504B7F">
      <w:pPr>
        <w:pStyle w:val="Sinespaciado"/>
        <w:rPr>
          <w:rFonts w:cs="Arial"/>
          <w:szCs w:val="22"/>
          <w:lang w:eastAsia="es-CO"/>
        </w:rPr>
      </w:pPr>
    </w:p>
    <w:p w14:paraId="1A13BB27" w14:textId="77777777" w:rsidR="00504B7F" w:rsidRPr="00A86621" w:rsidRDefault="00504B7F" w:rsidP="00504B7F">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504B7F" w14:paraId="4019A8BC" w14:textId="77777777" w:rsidTr="00030530">
        <w:trPr>
          <w:trHeight w:val="389"/>
          <w:jc w:val="center"/>
        </w:trPr>
        <w:tc>
          <w:tcPr>
            <w:tcW w:w="9545" w:type="dxa"/>
            <w:gridSpan w:val="4"/>
            <w:vAlign w:val="center"/>
          </w:tcPr>
          <w:p w14:paraId="01FF7434" w14:textId="77777777" w:rsidR="00504B7F" w:rsidRPr="005321F6" w:rsidRDefault="00504B7F" w:rsidP="00030530">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04B7F" w14:paraId="2E57AE64" w14:textId="77777777" w:rsidTr="00030530">
        <w:trPr>
          <w:trHeight w:val="551"/>
          <w:jc w:val="center"/>
        </w:trPr>
        <w:tc>
          <w:tcPr>
            <w:tcW w:w="9545" w:type="dxa"/>
            <w:gridSpan w:val="4"/>
            <w:vAlign w:val="center"/>
          </w:tcPr>
          <w:p w14:paraId="336B16D5" w14:textId="77777777" w:rsidR="00504B7F" w:rsidRPr="00A86621" w:rsidRDefault="00504B7F" w:rsidP="00030530">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04B7F" w14:paraId="6B50B646" w14:textId="77777777" w:rsidTr="00030530">
        <w:trPr>
          <w:trHeight w:val="559"/>
          <w:jc w:val="center"/>
        </w:trPr>
        <w:tc>
          <w:tcPr>
            <w:tcW w:w="1441" w:type="dxa"/>
            <w:vAlign w:val="center"/>
          </w:tcPr>
          <w:p w14:paraId="74C9F0F7" w14:textId="77777777" w:rsidR="00504B7F" w:rsidRPr="00A86621" w:rsidRDefault="00504B7F" w:rsidP="00030530">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022E2E3E" w14:textId="77777777" w:rsidR="00504B7F" w:rsidRPr="00A86621" w:rsidRDefault="00504B7F" w:rsidP="00030530">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40B0B366" w14:textId="77777777" w:rsidR="00504B7F" w:rsidRPr="00A86621" w:rsidRDefault="00504B7F" w:rsidP="00030530">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55DF36B5" w14:textId="77777777" w:rsidR="00504B7F" w:rsidRPr="00A86621" w:rsidRDefault="00504B7F" w:rsidP="00030530">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F42A8C0" w14:textId="77777777" w:rsidR="00504B7F" w:rsidRPr="00A86621" w:rsidRDefault="00504B7F" w:rsidP="00030530">
            <w:pPr>
              <w:spacing w:line="276" w:lineRule="auto"/>
              <w:jc w:val="center"/>
              <w:rPr>
                <w:rFonts w:ascii="Arial" w:hAnsi="Arial" w:cs="Arial"/>
                <w:b/>
                <w:sz w:val="14"/>
                <w:szCs w:val="14"/>
              </w:rPr>
            </w:pPr>
            <w:r w:rsidRPr="00A86621">
              <w:rPr>
                <w:rFonts w:ascii="Arial" w:hAnsi="Arial" w:cs="Arial"/>
                <w:b/>
                <w:sz w:val="14"/>
                <w:szCs w:val="12"/>
              </w:rPr>
              <w:t>(X)</w:t>
            </w:r>
          </w:p>
        </w:tc>
      </w:tr>
      <w:tr w:rsidR="00504B7F" w14:paraId="2DF375C9" w14:textId="77777777" w:rsidTr="00030530">
        <w:trPr>
          <w:trHeight w:val="3749"/>
          <w:jc w:val="center"/>
        </w:trPr>
        <w:tc>
          <w:tcPr>
            <w:tcW w:w="1441" w:type="dxa"/>
            <w:vAlign w:val="center"/>
          </w:tcPr>
          <w:p w14:paraId="126D8442"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0E778FF4" w14:textId="77777777" w:rsidR="00504B7F" w:rsidRPr="00491490" w:rsidRDefault="00504B7F" w:rsidP="0003053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1BDA2B0E" w14:textId="77777777" w:rsidR="00504B7F" w:rsidRPr="00B8293B" w:rsidRDefault="00504B7F" w:rsidP="00030530">
            <w:pPr>
              <w:pStyle w:val="Prrafodelista"/>
              <w:spacing w:line="276" w:lineRule="auto"/>
              <w:ind w:left="116"/>
              <w:jc w:val="both"/>
              <w:rPr>
                <w:rFonts w:ascii="Arial" w:hAnsi="Arial" w:cs="Arial"/>
                <w:b/>
                <w:sz w:val="6"/>
                <w:szCs w:val="6"/>
              </w:rPr>
            </w:pPr>
          </w:p>
          <w:p w14:paraId="1BB28065"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29F46109"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1F3B4E8B"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4140EDC8"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72EEEFD7"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5373F14F" w14:textId="77777777" w:rsidR="00504B7F" w:rsidRPr="00B8293B" w:rsidRDefault="00504B7F" w:rsidP="00030530">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21FD3440" w14:textId="77777777" w:rsidR="00504B7F" w:rsidRPr="00B8293B" w:rsidRDefault="00504B7F" w:rsidP="00030530">
            <w:pPr>
              <w:ind w:left="116"/>
              <w:jc w:val="both"/>
              <w:rPr>
                <w:rFonts w:ascii="Arial" w:hAnsi="Arial" w:cs="Arial"/>
                <w:b/>
                <w:sz w:val="10"/>
                <w:szCs w:val="10"/>
              </w:rPr>
            </w:pPr>
          </w:p>
        </w:tc>
        <w:tc>
          <w:tcPr>
            <w:tcW w:w="1440" w:type="dxa"/>
            <w:shd w:val="clear" w:color="auto" w:fill="D9D9D9" w:themeFill="background1" w:themeFillShade="D9"/>
            <w:vAlign w:val="center"/>
          </w:tcPr>
          <w:p w14:paraId="09CA38D8" w14:textId="77777777" w:rsidR="00504B7F" w:rsidRPr="00E80FE2" w:rsidRDefault="00504B7F" w:rsidP="00030530">
            <w:pPr>
              <w:spacing w:line="276" w:lineRule="auto"/>
              <w:jc w:val="center"/>
              <w:rPr>
                <w:rFonts w:ascii="Arial" w:hAnsi="Arial" w:cs="Arial"/>
                <w:b/>
                <w:sz w:val="18"/>
                <w:szCs w:val="18"/>
                <w:highlight w:val="yellow"/>
              </w:rPr>
            </w:pPr>
          </w:p>
        </w:tc>
      </w:tr>
      <w:tr w:rsidR="00504B7F" w14:paraId="6EE9F603" w14:textId="77777777" w:rsidTr="00030530">
        <w:trPr>
          <w:trHeight w:val="2040"/>
          <w:jc w:val="center"/>
        </w:trPr>
        <w:tc>
          <w:tcPr>
            <w:tcW w:w="1441" w:type="dxa"/>
            <w:vAlign w:val="center"/>
          </w:tcPr>
          <w:p w14:paraId="6FFA6626"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742DC09B" w14:textId="77777777" w:rsidR="00504B7F" w:rsidRPr="00491490" w:rsidRDefault="00504B7F" w:rsidP="0003053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1A42DD71"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1235F785"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B655706"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39C85360"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55336DAE"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310383F4" w14:textId="77777777" w:rsidR="00504B7F" w:rsidRPr="00E80FE2" w:rsidRDefault="00504B7F" w:rsidP="00030530">
            <w:pPr>
              <w:spacing w:line="276" w:lineRule="auto"/>
              <w:jc w:val="center"/>
              <w:rPr>
                <w:rFonts w:ascii="Arial" w:hAnsi="Arial" w:cs="Arial"/>
                <w:b/>
                <w:sz w:val="18"/>
                <w:szCs w:val="18"/>
                <w:highlight w:val="yellow"/>
              </w:rPr>
            </w:pPr>
          </w:p>
        </w:tc>
      </w:tr>
      <w:tr w:rsidR="00504B7F" w14:paraId="337D8DEC" w14:textId="77777777" w:rsidTr="00030530">
        <w:trPr>
          <w:trHeight w:val="1088"/>
          <w:jc w:val="center"/>
        </w:trPr>
        <w:tc>
          <w:tcPr>
            <w:tcW w:w="1441" w:type="dxa"/>
            <w:vAlign w:val="center"/>
          </w:tcPr>
          <w:p w14:paraId="208FD125"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48573C40" w14:textId="77777777" w:rsidR="00504B7F" w:rsidRPr="00491490" w:rsidRDefault="00504B7F" w:rsidP="00030530">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55AF4BD9" w14:textId="77777777" w:rsidR="00504B7F" w:rsidRPr="00C3442A" w:rsidRDefault="00504B7F" w:rsidP="00030530">
            <w:pPr>
              <w:pStyle w:val="Prrafodelista"/>
              <w:spacing w:line="276" w:lineRule="auto"/>
              <w:ind w:left="116"/>
              <w:jc w:val="both"/>
              <w:rPr>
                <w:rFonts w:ascii="Arial" w:hAnsi="Arial" w:cs="Arial"/>
                <w:sz w:val="6"/>
                <w:szCs w:val="6"/>
              </w:rPr>
            </w:pPr>
          </w:p>
          <w:p w14:paraId="40FDB38D" w14:textId="77777777" w:rsidR="00504B7F" w:rsidRPr="005321F6"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FDDFB64" w14:textId="77777777" w:rsidR="00504B7F" w:rsidRPr="005321F6"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2021CFE" w14:textId="77777777" w:rsidR="00504B7F"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61F2B2C" w14:textId="77777777" w:rsidR="00504B7F" w:rsidRPr="00202304" w:rsidRDefault="00504B7F" w:rsidP="00030530">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74C7E3DD" w14:textId="77777777" w:rsidR="00504B7F" w:rsidRPr="00E80FE2" w:rsidRDefault="00504B7F" w:rsidP="00030530">
            <w:pPr>
              <w:spacing w:line="276" w:lineRule="auto"/>
              <w:jc w:val="center"/>
              <w:rPr>
                <w:rFonts w:ascii="Arial" w:hAnsi="Arial" w:cs="Arial"/>
                <w:b/>
                <w:sz w:val="18"/>
                <w:szCs w:val="18"/>
                <w:highlight w:val="yellow"/>
              </w:rPr>
            </w:pPr>
          </w:p>
        </w:tc>
      </w:tr>
      <w:tr w:rsidR="00504B7F" w14:paraId="7A2CB744" w14:textId="77777777" w:rsidTr="00030530">
        <w:trPr>
          <w:trHeight w:val="1204"/>
          <w:jc w:val="center"/>
        </w:trPr>
        <w:tc>
          <w:tcPr>
            <w:tcW w:w="1441" w:type="dxa"/>
            <w:vAlign w:val="center"/>
          </w:tcPr>
          <w:p w14:paraId="72BA5B4A"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724D2DCD" w14:textId="77777777" w:rsidR="00504B7F" w:rsidRPr="00AD62B5" w:rsidRDefault="00504B7F" w:rsidP="00030530">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15E2FE7F" w14:textId="77777777" w:rsidR="00504B7F" w:rsidRPr="00AD62B5" w:rsidRDefault="00504B7F" w:rsidP="00030530">
            <w:pPr>
              <w:pStyle w:val="Prrafodelista"/>
              <w:spacing w:line="276" w:lineRule="auto"/>
              <w:ind w:left="116"/>
              <w:jc w:val="both"/>
              <w:rPr>
                <w:rFonts w:ascii="Arial" w:hAnsi="Arial" w:cs="Arial"/>
                <w:sz w:val="6"/>
                <w:szCs w:val="6"/>
                <w:lang w:val="pt-BR"/>
              </w:rPr>
            </w:pPr>
          </w:p>
          <w:p w14:paraId="404A0CB4"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73D62290"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78F8F1F5"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016749C1" w14:textId="77777777" w:rsidR="00504B7F" w:rsidRPr="009508A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2852D6E" w14:textId="77777777" w:rsidR="00504B7F" w:rsidRPr="00E80FE2" w:rsidRDefault="00504B7F" w:rsidP="00030530">
            <w:pPr>
              <w:spacing w:line="276" w:lineRule="auto"/>
              <w:jc w:val="center"/>
              <w:rPr>
                <w:rFonts w:ascii="Arial" w:hAnsi="Arial" w:cs="Arial"/>
                <w:b/>
                <w:sz w:val="18"/>
                <w:szCs w:val="18"/>
                <w:highlight w:val="yellow"/>
              </w:rPr>
            </w:pPr>
          </w:p>
        </w:tc>
      </w:tr>
    </w:tbl>
    <w:p w14:paraId="207F9D12" w14:textId="77777777" w:rsidR="00504B7F" w:rsidRDefault="00504B7F" w:rsidP="00504B7F">
      <w:pPr>
        <w:jc w:val="both"/>
        <w:rPr>
          <w:rFonts w:ascii="Arial" w:hAnsi="Arial" w:cs="Arial"/>
          <w:b/>
          <w:sz w:val="20"/>
          <w:szCs w:val="20"/>
          <w:lang w:eastAsia="es-CO"/>
        </w:rPr>
      </w:pPr>
    </w:p>
    <w:p w14:paraId="0F680FA5" w14:textId="77777777" w:rsidR="00A66BBA" w:rsidRPr="00E96B9D" w:rsidRDefault="00A66BBA" w:rsidP="00A66BBA">
      <w:pPr>
        <w:jc w:val="both"/>
        <w:rPr>
          <w:rFonts w:ascii="Arial" w:hAnsi="Arial" w:cs="Arial"/>
          <w:b/>
          <w:sz w:val="24"/>
          <w:szCs w:val="24"/>
          <w:lang w:eastAsia="es-CO"/>
        </w:rPr>
      </w:pPr>
      <w:r w:rsidRPr="009C2BFB">
        <w:rPr>
          <w:rFonts w:ascii="Arial" w:hAnsi="Arial" w:cs="Arial"/>
          <w:b/>
          <w:sz w:val="24"/>
          <w:szCs w:val="24"/>
          <w:highlight w:val="red"/>
          <w:lang w:eastAsia="es-CO"/>
        </w:rPr>
        <w:t xml:space="preserve">NOTA: </w:t>
      </w:r>
      <w:r>
        <w:rPr>
          <w:rFonts w:ascii="Arial" w:hAnsi="Arial" w:cs="Arial"/>
          <w:b/>
          <w:sz w:val="24"/>
          <w:szCs w:val="24"/>
          <w:highlight w:val="red"/>
          <w:lang w:eastAsia="es-CO"/>
        </w:rPr>
        <w:t xml:space="preserve">EL PROPONENTE DEBE </w:t>
      </w:r>
      <w:r w:rsidRPr="009C2BFB">
        <w:rPr>
          <w:rFonts w:ascii="Arial" w:hAnsi="Arial" w:cs="Arial"/>
          <w:b/>
          <w:sz w:val="24"/>
          <w:szCs w:val="24"/>
          <w:highlight w:val="red"/>
          <w:lang w:eastAsia="es-CO"/>
        </w:rPr>
        <w:t>ANEX</w:t>
      </w:r>
      <w:r>
        <w:rPr>
          <w:rFonts w:ascii="Arial" w:hAnsi="Arial" w:cs="Arial"/>
          <w:b/>
          <w:sz w:val="24"/>
          <w:szCs w:val="24"/>
          <w:highlight w:val="red"/>
          <w:lang w:eastAsia="es-CO"/>
        </w:rPr>
        <w:t>AR</w:t>
      </w:r>
      <w:r w:rsidRPr="009C2BFB">
        <w:rPr>
          <w:rFonts w:ascii="Arial" w:hAnsi="Arial" w:cs="Arial"/>
          <w:b/>
          <w:sz w:val="24"/>
          <w:szCs w:val="24"/>
          <w:highlight w:val="red"/>
          <w:lang w:eastAsia="es-CO"/>
        </w:rPr>
        <w:t xml:space="preserve"> A ESTA CERTIFICACIÓN LOS SOPORTES DOCUMENTALES DEL RESPONSABLE DE SG-SST EN SU ORGANIZACIÓN.</w:t>
      </w:r>
      <w:r w:rsidRPr="00E96B9D">
        <w:rPr>
          <w:rFonts w:ascii="Arial" w:hAnsi="Arial" w:cs="Arial"/>
          <w:b/>
          <w:sz w:val="24"/>
          <w:szCs w:val="24"/>
          <w:lang w:eastAsia="es-CO"/>
        </w:rPr>
        <w:t xml:space="preserve"> </w:t>
      </w:r>
    </w:p>
    <w:p w14:paraId="1BA1C78D" w14:textId="77777777" w:rsidR="00504B7F" w:rsidRDefault="00504B7F" w:rsidP="00504B7F">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287138E0" w14:textId="77777777" w:rsidR="00504B7F" w:rsidRPr="00DD773B" w:rsidRDefault="00504B7F" w:rsidP="00504B7F">
      <w:pPr>
        <w:jc w:val="center"/>
        <w:rPr>
          <w:rFonts w:ascii="Arial" w:hAnsi="Arial" w:cs="Arial"/>
          <w:b/>
          <w:lang w:eastAsia="es-CO"/>
        </w:rPr>
      </w:pPr>
      <w:r>
        <w:rPr>
          <w:noProof/>
          <w:lang w:eastAsia="es-CO"/>
        </w:rPr>
        <w:lastRenderedPageBreak/>
        <w:drawing>
          <wp:anchor distT="0" distB="0" distL="114300" distR="114300" simplePos="0" relativeHeight="251660288" behindDoc="0" locked="0" layoutInCell="1" allowOverlap="1" wp14:anchorId="09033A68" wp14:editId="5BE466A5">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9FBC40" w14:textId="77777777" w:rsidR="00504B7F" w:rsidRDefault="00504B7F" w:rsidP="00504B7F">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D0592AD" w14:textId="77777777" w:rsidR="00504B7F" w:rsidRPr="00E760E0" w:rsidRDefault="00504B7F" w:rsidP="00504B7F">
      <w:pPr>
        <w:jc w:val="both"/>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3878"/>
        <w:gridCol w:w="3717"/>
      </w:tblGrid>
      <w:tr w:rsidR="00504B7F" w:rsidRPr="00915916" w14:paraId="736AE0D0" w14:textId="77777777" w:rsidTr="00030530">
        <w:trPr>
          <w:trHeight w:val="367"/>
          <w:jc w:val="center"/>
        </w:trPr>
        <w:tc>
          <w:tcPr>
            <w:tcW w:w="7595" w:type="dxa"/>
            <w:gridSpan w:val="2"/>
            <w:vAlign w:val="center"/>
          </w:tcPr>
          <w:p w14:paraId="59D8F639" w14:textId="77777777" w:rsidR="00504B7F" w:rsidRPr="00915916" w:rsidRDefault="00504B7F" w:rsidP="00030530">
            <w:pPr>
              <w:jc w:val="center"/>
              <w:rPr>
                <w:rFonts w:ascii="Arial" w:hAnsi="Arial" w:cs="Arial"/>
                <w:b/>
                <w:sz w:val="18"/>
                <w:szCs w:val="18"/>
              </w:rPr>
            </w:pPr>
            <w:r>
              <w:rPr>
                <w:rFonts w:ascii="Arial" w:hAnsi="Arial" w:cs="Arial"/>
                <w:b/>
                <w:sz w:val="18"/>
                <w:szCs w:val="18"/>
              </w:rPr>
              <w:t>RESOLUCIÓN 0312 DE 2019 Art. 28</w:t>
            </w:r>
          </w:p>
        </w:tc>
      </w:tr>
      <w:tr w:rsidR="00504B7F" w:rsidRPr="00915916" w14:paraId="1D18B9FF" w14:textId="77777777" w:rsidTr="00030530">
        <w:trPr>
          <w:trHeight w:val="294"/>
          <w:jc w:val="center"/>
        </w:trPr>
        <w:tc>
          <w:tcPr>
            <w:tcW w:w="3878" w:type="dxa"/>
            <w:vAlign w:val="center"/>
          </w:tcPr>
          <w:p w14:paraId="663F9248" w14:textId="77777777" w:rsidR="00504B7F" w:rsidRPr="00915916" w:rsidRDefault="00504B7F" w:rsidP="00030530">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2FDBC4C6" w14:textId="77777777" w:rsidR="00504B7F" w:rsidRPr="00915916" w:rsidRDefault="00504B7F" w:rsidP="00030530">
            <w:pPr>
              <w:jc w:val="center"/>
              <w:rPr>
                <w:rFonts w:ascii="Arial" w:hAnsi="Arial" w:cs="Arial"/>
                <w:b/>
                <w:sz w:val="18"/>
                <w:szCs w:val="18"/>
              </w:rPr>
            </w:pPr>
            <w:r w:rsidRPr="00915916">
              <w:rPr>
                <w:rFonts w:ascii="Arial" w:hAnsi="Arial" w:cs="Arial"/>
                <w:b/>
                <w:sz w:val="18"/>
                <w:szCs w:val="18"/>
              </w:rPr>
              <w:t>VALORACIÓN</w:t>
            </w:r>
          </w:p>
        </w:tc>
      </w:tr>
      <w:tr w:rsidR="00504B7F" w:rsidRPr="00915916" w14:paraId="1C0EB50F" w14:textId="77777777" w:rsidTr="00030530">
        <w:trPr>
          <w:trHeight w:val="394"/>
          <w:jc w:val="center"/>
        </w:trPr>
        <w:tc>
          <w:tcPr>
            <w:tcW w:w="3878" w:type="dxa"/>
            <w:vAlign w:val="center"/>
          </w:tcPr>
          <w:p w14:paraId="58A42BD9" w14:textId="77777777" w:rsidR="00504B7F" w:rsidRPr="00915916" w:rsidRDefault="00504B7F" w:rsidP="00030530">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2D331739" w14:textId="77777777" w:rsidR="00504B7F" w:rsidRPr="00915916" w:rsidRDefault="00504B7F" w:rsidP="00030530">
            <w:pPr>
              <w:jc w:val="center"/>
              <w:rPr>
                <w:rFonts w:ascii="Arial" w:hAnsi="Arial" w:cs="Arial"/>
                <w:sz w:val="18"/>
                <w:szCs w:val="18"/>
              </w:rPr>
            </w:pPr>
            <w:r w:rsidRPr="00915916">
              <w:rPr>
                <w:rFonts w:ascii="Arial" w:hAnsi="Arial" w:cs="Arial"/>
                <w:sz w:val="18"/>
                <w:szCs w:val="18"/>
              </w:rPr>
              <w:t>CRITICO</w:t>
            </w:r>
          </w:p>
        </w:tc>
      </w:tr>
      <w:tr w:rsidR="00504B7F" w:rsidRPr="00915916" w14:paraId="0AC47D07" w14:textId="77777777" w:rsidTr="00030530">
        <w:trPr>
          <w:trHeight w:val="376"/>
          <w:jc w:val="center"/>
        </w:trPr>
        <w:tc>
          <w:tcPr>
            <w:tcW w:w="3878" w:type="dxa"/>
            <w:vAlign w:val="center"/>
          </w:tcPr>
          <w:p w14:paraId="7B44C1A2" w14:textId="77777777" w:rsidR="00504B7F" w:rsidRPr="00915916" w:rsidRDefault="00504B7F" w:rsidP="00030530">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17C5651B" w14:textId="77777777" w:rsidR="00504B7F" w:rsidRPr="00915916" w:rsidRDefault="00504B7F" w:rsidP="00030530">
            <w:pPr>
              <w:jc w:val="center"/>
              <w:rPr>
                <w:rFonts w:ascii="Arial" w:hAnsi="Arial" w:cs="Arial"/>
                <w:sz w:val="18"/>
                <w:szCs w:val="18"/>
              </w:rPr>
            </w:pPr>
            <w:r w:rsidRPr="00915916">
              <w:rPr>
                <w:rFonts w:ascii="Arial" w:hAnsi="Arial" w:cs="Arial"/>
                <w:sz w:val="18"/>
                <w:szCs w:val="18"/>
              </w:rPr>
              <w:t>MODERADAMENTE ACEPTABLE</w:t>
            </w:r>
          </w:p>
        </w:tc>
      </w:tr>
      <w:tr w:rsidR="00504B7F" w:rsidRPr="00915916" w14:paraId="2C94B77F" w14:textId="77777777" w:rsidTr="00030530">
        <w:trPr>
          <w:trHeight w:val="373"/>
          <w:jc w:val="center"/>
        </w:trPr>
        <w:tc>
          <w:tcPr>
            <w:tcW w:w="3878" w:type="dxa"/>
            <w:vAlign w:val="center"/>
          </w:tcPr>
          <w:p w14:paraId="2EFD1C35" w14:textId="77777777" w:rsidR="00504B7F" w:rsidRPr="00915916" w:rsidRDefault="00504B7F" w:rsidP="00030530">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3F2FEC9A" w14:textId="77777777" w:rsidR="00504B7F" w:rsidRPr="00915916" w:rsidRDefault="00504B7F" w:rsidP="00030530">
            <w:pPr>
              <w:jc w:val="center"/>
              <w:rPr>
                <w:rFonts w:ascii="Arial" w:hAnsi="Arial" w:cs="Arial"/>
                <w:sz w:val="18"/>
                <w:szCs w:val="18"/>
              </w:rPr>
            </w:pPr>
            <w:r w:rsidRPr="00915916">
              <w:rPr>
                <w:rFonts w:ascii="Arial" w:hAnsi="Arial" w:cs="Arial"/>
                <w:sz w:val="18"/>
                <w:szCs w:val="18"/>
              </w:rPr>
              <w:t>ACEPTABLE</w:t>
            </w:r>
          </w:p>
        </w:tc>
      </w:tr>
    </w:tbl>
    <w:p w14:paraId="60505E06" w14:textId="77777777" w:rsidR="00504B7F" w:rsidRPr="00F17CA0" w:rsidRDefault="00504B7F" w:rsidP="00504B7F">
      <w:pPr>
        <w:jc w:val="both"/>
        <w:rPr>
          <w:rFonts w:ascii="Arial" w:hAnsi="Arial" w:cs="Arial"/>
          <w:lang w:eastAsia="es-CO"/>
        </w:rPr>
      </w:pPr>
    </w:p>
    <w:p w14:paraId="0633F2AF" w14:textId="77777777" w:rsidR="00504B7F" w:rsidRPr="003F23B6" w:rsidRDefault="00504B7F" w:rsidP="00504B7F">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11F1E9A3" w14:textId="77777777" w:rsidR="00504B7F" w:rsidRDefault="00504B7F" w:rsidP="00504B7F">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089CBF53" w14:textId="77777777" w:rsidR="00504B7F" w:rsidRPr="00915916" w:rsidRDefault="00504B7F" w:rsidP="00504B7F">
      <w:pPr>
        <w:jc w:val="both"/>
        <w:rPr>
          <w:rFonts w:ascii="Arial" w:hAnsi="Arial" w:cs="Arial"/>
          <w:sz w:val="16"/>
          <w:szCs w:val="16"/>
          <w:lang w:eastAsia="es-CO"/>
        </w:rPr>
      </w:pPr>
    </w:p>
    <w:p w14:paraId="006493F8" w14:textId="77777777" w:rsidR="00504B7F" w:rsidRDefault="00504B7F" w:rsidP="00504B7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2D8D4924" w14:textId="77777777" w:rsidR="00504B7F" w:rsidRDefault="00504B7F" w:rsidP="00504B7F">
      <w:pPr>
        <w:jc w:val="both"/>
        <w:rPr>
          <w:rFonts w:ascii="Arial" w:hAnsi="Arial" w:cs="Arial"/>
          <w:sz w:val="20"/>
          <w:szCs w:val="20"/>
          <w:lang w:eastAsia="es-CO"/>
        </w:rPr>
      </w:pPr>
    </w:p>
    <w:p w14:paraId="203BBED3" w14:textId="77777777" w:rsidR="00504B7F" w:rsidRPr="00E177B8" w:rsidRDefault="00504B7F" w:rsidP="00504B7F">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lastRenderedPageBreak/>
        <w:t>Firma Representante Legal</w:t>
      </w:r>
    </w:p>
    <w:p w14:paraId="2F14773A" w14:textId="77777777" w:rsidR="00504B7F" w:rsidRPr="000A727F" w:rsidRDefault="00504B7F" w:rsidP="00504B7F">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3F2EA5FE" w14:textId="77777777" w:rsidR="00504B7F" w:rsidRPr="00F052BD" w:rsidRDefault="00504B7F" w:rsidP="00504B7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7BA2C468" w14:textId="77777777" w:rsidR="00504B7F" w:rsidRPr="00F052BD" w:rsidRDefault="00504B7F" w:rsidP="00504B7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2E55C065" w14:textId="77777777" w:rsidR="00504B7F" w:rsidRDefault="00504B7F" w:rsidP="00504B7F">
      <w:pPr>
        <w:jc w:val="both"/>
        <w:rPr>
          <w:rFonts w:ascii="Arial" w:hAnsi="Arial" w:cs="Arial"/>
          <w:sz w:val="20"/>
          <w:szCs w:val="20"/>
          <w:lang w:eastAsia="es-CO"/>
        </w:rPr>
      </w:pPr>
    </w:p>
    <w:p w14:paraId="2AC2AAD9" w14:textId="77777777" w:rsidR="00504B7F" w:rsidRPr="008D30D5" w:rsidRDefault="00504B7F" w:rsidP="00504B7F">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1312" behindDoc="0" locked="0" layoutInCell="1" allowOverlap="1" wp14:anchorId="6442B0FD" wp14:editId="6D8CCD13">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2FF6F85A" w14:textId="77777777" w:rsidR="00A85944" w:rsidRDefault="00A85944" w:rsidP="00504B7F">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42B0FD"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2FF6F85A" w14:textId="77777777" w:rsidR="00A85944" w:rsidRDefault="00A85944" w:rsidP="00504B7F">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3AB6A613" w14:textId="77777777" w:rsidR="00577BCD" w:rsidRPr="00891FD9" w:rsidRDefault="00577BCD" w:rsidP="00891FD9">
      <w:pPr>
        <w:spacing w:after="0"/>
        <w:rPr>
          <w:rFonts w:ascii="Arial" w:hAnsi="Arial" w:cs="Arial"/>
          <w:sz w:val="16"/>
          <w:szCs w:val="16"/>
          <w:lang w:eastAsia="es-CO"/>
        </w:rPr>
      </w:pPr>
    </w:p>
    <w:p w14:paraId="3C9DC9D7" w14:textId="77777777" w:rsidR="0079647D" w:rsidRDefault="0079647D" w:rsidP="00891FD9">
      <w:pPr>
        <w:pStyle w:val="p9"/>
        <w:widowControl/>
        <w:spacing w:after="0" w:line="240" w:lineRule="auto"/>
        <w:rPr>
          <w:rFonts w:ascii="Arial" w:hAnsi="Arial" w:cs="Arial"/>
          <w:sz w:val="18"/>
          <w:szCs w:val="18"/>
          <w:lang w:val="es-CO"/>
        </w:rPr>
      </w:pPr>
    </w:p>
    <w:p w14:paraId="59B414F7" w14:textId="77777777" w:rsidR="008F1165" w:rsidRDefault="008F1165" w:rsidP="00891FD9">
      <w:pPr>
        <w:pStyle w:val="p9"/>
        <w:widowControl/>
        <w:spacing w:after="0" w:line="240" w:lineRule="auto"/>
        <w:rPr>
          <w:rFonts w:ascii="Arial" w:hAnsi="Arial" w:cs="Arial"/>
          <w:sz w:val="18"/>
          <w:szCs w:val="18"/>
          <w:lang w:val="es-CO"/>
        </w:rPr>
      </w:pPr>
    </w:p>
    <w:p w14:paraId="6C953174" w14:textId="77777777" w:rsidR="008F1165" w:rsidRDefault="008F1165" w:rsidP="00891FD9">
      <w:pPr>
        <w:pStyle w:val="p9"/>
        <w:widowControl/>
        <w:spacing w:after="0" w:line="240" w:lineRule="auto"/>
        <w:rPr>
          <w:rFonts w:ascii="Arial" w:hAnsi="Arial" w:cs="Arial"/>
          <w:sz w:val="18"/>
          <w:szCs w:val="18"/>
          <w:lang w:val="es-CO"/>
        </w:rPr>
      </w:pPr>
    </w:p>
    <w:p w14:paraId="3297144C" w14:textId="77777777" w:rsidR="008F1165" w:rsidRDefault="008F1165" w:rsidP="00891FD9">
      <w:pPr>
        <w:pStyle w:val="p9"/>
        <w:widowControl/>
        <w:spacing w:after="0" w:line="240" w:lineRule="auto"/>
        <w:rPr>
          <w:rFonts w:ascii="Arial" w:hAnsi="Arial" w:cs="Arial"/>
          <w:sz w:val="18"/>
          <w:szCs w:val="18"/>
          <w:lang w:val="es-CO"/>
        </w:rPr>
      </w:pPr>
    </w:p>
    <w:p w14:paraId="68F2637A" w14:textId="77777777" w:rsidR="008F1165" w:rsidRDefault="008F1165" w:rsidP="00891FD9">
      <w:pPr>
        <w:pStyle w:val="p9"/>
        <w:widowControl/>
        <w:spacing w:after="0" w:line="240" w:lineRule="auto"/>
        <w:rPr>
          <w:rFonts w:ascii="Arial" w:hAnsi="Arial" w:cs="Arial"/>
          <w:sz w:val="18"/>
          <w:szCs w:val="18"/>
          <w:lang w:val="es-CO"/>
        </w:rPr>
      </w:pPr>
    </w:p>
    <w:p w14:paraId="35DF1E2E" w14:textId="77777777" w:rsidR="008F1165" w:rsidRDefault="008F1165" w:rsidP="00891FD9">
      <w:pPr>
        <w:pStyle w:val="p9"/>
        <w:widowControl/>
        <w:spacing w:after="0" w:line="240" w:lineRule="auto"/>
        <w:rPr>
          <w:rFonts w:ascii="Arial" w:hAnsi="Arial" w:cs="Arial"/>
          <w:sz w:val="18"/>
          <w:szCs w:val="18"/>
          <w:lang w:val="es-CO"/>
        </w:rPr>
      </w:pPr>
    </w:p>
    <w:p w14:paraId="4B95A2E7" w14:textId="77777777" w:rsidR="008F1165" w:rsidRDefault="008F1165" w:rsidP="00891FD9">
      <w:pPr>
        <w:pStyle w:val="p9"/>
        <w:widowControl/>
        <w:spacing w:after="0" w:line="240" w:lineRule="auto"/>
        <w:rPr>
          <w:rFonts w:ascii="Arial" w:hAnsi="Arial" w:cs="Arial"/>
          <w:sz w:val="18"/>
          <w:szCs w:val="18"/>
          <w:lang w:val="es-CO"/>
        </w:rPr>
      </w:pPr>
    </w:p>
    <w:p w14:paraId="469749BD" w14:textId="77777777" w:rsidR="008F1165" w:rsidRDefault="008F1165" w:rsidP="00891FD9">
      <w:pPr>
        <w:pStyle w:val="p9"/>
        <w:widowControl/>
        <w:spacing w:after="0" w:line="240" w:lineRule="auto"/>
        <w:rPr>
          <w:rFonts w:ascii="Arial" w:hAnsi="Arial" w:cs="Arial"/>
          <w:sz w:val="18"/>
          <w:szCs w:val="18"/>
          <w:lang w:val="es-CO"/>
        </w:rPr>
      </w:pPr>
    </w:p>
    <w:p w14:paraId="34F4BEFD" w14:textId="77777777" w:rsidR="008F1165" w:rsidRDefault="008F1165" w:rsidP="00891FD9">
      <w:pPr>
        <w:pStyle w:val="p9"/>
        <w:widowControl/>
        <w:spacing w:after="0" w:line="240" w:lineRule="auto"/>
        <w:rPr>
          <w:rFonts w:ascii="Arial" w:hAnsi="Arial" w:cs="Arial"/>
          <w:sz w:val="18"/>
          <w:szCs w:val="18"/>
          <w:lang w:val="es-CO"/>
        </w:rPr>
      </w:pPr>
    </w:p>
    <w:p w14:paraId="2C4FB5E5" w14:textId="77777777" w:rsidR="008F1165" w:rsidRDefault="008F1165" w:rsidP="00891FD9">
      <w:pPr>
        <w:pStyle w:val="p9"/>
        <w:widowControl/>
        <w:spacing w:after="0" w:line="240" w:lineRule="auto"/>
        <w:rPr>
          <w:rFonts w:ascii="Arial" w:hAnsi="Arial" w:cs="Arial"/>
          <w:sz w:val="18"/>
          <w:szCs w:val="18"/>
          <w:lang w:val="es-CO"/>
        </w:rPr>
      </w:pPr>
    </w:p>
    <w:p w14:paraId="0901DEB2" w14:textId="77777777" w:rsidR="008F1165" w:rsidRDefault="008F1165" w:rsidP="00891FD9">
      <w:pPr>
        <w:pStyle w:val="p9"/>
        <w:widowControl/>
        <w:spacing w:after="0" w:line="240" w:lineRule="auto"/>
        <w:rPr>
          <w:rFonts w:ascii="Arial" w:hAnsi="Arial" w:cs="Arial"/>
          <w:sz w:val="18"/>
          <w:szCs w:val="18"/>
          <w:lang w:val="es-CO"/>
        </w:rPr>
      </w:pPr>
    </w:p>
    <w:p w14:paraId="27C9179A" w14:textId="77777777" w:rsidR="008F1165" w:rsidRDefault="008F1165" w:rsidP="00891FD9">
      <w:pPr>
        <w:pStyle w:val="p9"/>
        <w:widowControl/>
        <w:spacing w:after="0" w:line="240" w:lineRule="auto"/>
        <w:rPr>
          <w:rFonts w:ascii="Arial" w:hAnsi="Arial" w:cs="Arial"/>
          <w:sz w:val="18"/>
          <w:szCs w:val="18"/>
          <w:lang w:val="es-CO"/>
        </w:rPr>
      </w:pPr>
    </w:p>
    <w:p w14:paraId="689B269D" w14:textId="77777777" w:rsidR="008F1165" w:rsidRDefault="008F1165" w:rsidP="00891FD9">
      <w:pPr>
        <w:pStyle w:val="p9"/>
        <w:widowControl/>
        <w:spacing w:after="0" w:line="240" w:lineRule="auto"/>
        <w:rPr>
          <w:rFonts w:ascii="Arial" w:hAnsi="Arial" w:cs="Arial"/>
          <w:sz w:val="18"/>
          <w:szCs w:val="18"/>
          <w:lang w:val="es-CO"/>
        </w:rPr>
      </w:pPr>
    </w:p>
    <w:p w14:paraId="232553AB" w14:textId="77777777" w:rsidR="008F1165" w:rsidRDefault="008F1165" w:rsidP="00891FD9">
      <w:pPr>
        <w:pStyle w:val="p9"/>
        <w:widowControl/>
        <w:spacing w:after="0" w:line="240" w:lineRule="auto"/>
        <w:rPr>
          <w:rFonts w:ascii="Arial" w:hAnsi="Arial" w:cs="Arial"/>
          <w:sz w:val="18"/>
          <w:szCs w:val="18"/>
          <w:lang w:val="es-CO"/>
        </w:rPr>
      </w:pPr>
    </w:p>
    <w:p w14:paraId="6A07798C" w14:textId="77777777" w:rsidR="008F1165" w:rsidRDefault="008F1165" w:rsidP="00891FD9">
      <w:pPr>
        <w:pStyle w:val="p9"/>
        <w:widowControl/>
        <w:spacing w:after="0" w:line="240" w:lineRule="auto"/>
        <w:rPr>
          <w:rFonts w:ascii="Arial" w:hAnsi="Arial" w:cs="Arial"/>
          <w:sz w:val="18"/>
          <w:szCs w:val="18"/>
          <w:lang w:val="es-CO"/>
        </w:rPr>
      </w:pPr>
    </w:p>
    <w:p w14:paraId="3BCED311" w14:textId="77777777" w:rsidR="008F1165" w:rsidRDefault="008F1165" w:rsidP="00891FD9">
      <w:pPr>
        <w:pStyle w:val="p9"/>
        <w:widowControl/>
        <w:spacing w:after="0" w:line="240" w:lineRule="auto"/>
        <w:rPr>
          <w:rFonts w:ascii="Arial" w:hAnsi="Arial" w:cs="Arial"/>
          <w:sz w:val="18"/>
          <w:szCs w:val="18"/>
          <w:lang w:val="es-CO"/>
        </w:rPr>
      </w:pPr>
    </w:p>
    <w:p w14:paraId="0883F98A" w14:textId="77777777" w:rsidR="008F1165" w:rsidRDefault="008F1165" w:rsidP="00891FD9">
      <w:pPr>
        <w:pStyle w:val="p9"/>
        <w:widowControl/>
        <w:spacing w:after="0" w:line="240" w:lineRule="auto"/>
        <w:rPr>
          <w:rFonts w:ascii="Arial" w:hAnsi="Arial" w:cs="Arial"/>
          <w:sz w:val="18"/>
          <w:szCs w:val="18"/>
          <w:lang w:val="es-CO"/>
        </w:rPr>
      </w:pPr>
    </w:p>
    <w:p w14:paraId="4A08C5C0" w14:textId="77777777" w:rsidR="008F1165" w:rsidRDefault="008F1165" w:rsidP="00891FD9">
      <w:pPr>
        <w:pStyle w:val="p9"/>
        <w:widowControl/>
        <w:spacing w:after="0" w:line="240" w:lineRule="auto"/>
        <w:rPr>
          <w:rFonts w:ascii="Arial" w:hAnsi="Arial" w:cs="Arial"/>
          <w:sz w:val="18"/>
          <w:szCs w:val="18"/>
          <w:lang w:val="es-CO"/>
        </w:rPr>
      </w:pPr>
    </w:p>
    <w:p w14:paraId="4D972D71" w14:textId="77777777" w:rsidR="008F1165" w:rsidRDefault="008F1165" w:rsidP="00891FD9">
      <w:pPr>
        <w:pStyle w:val="p9"/>
        <w:widowControl/>
        <w:spacing w:after="0" w:line="240" w:lineRule="auto"/>
        <w:rPr>
          <w:rFonts w:ascii="Arial" w:hAnsi="Arial" w:cs="Arial"/>
          <w:sz w:val="18"/>
          <w:szCs w:val="18"/>
          <w:lang w:val="es-CO"/>
        </w:rPr>
      </w:pPr>
    </w:p>
    <w:p w14:paraId="3BB727F6" w14:textId="77777777" w:rsidR="008F1165" w:rsidRDefault="008F1165" w:rsidP="00891FD9">
      <w:pPr>
        <w:pStyle w:val="p9"/>
        <w:widowControl/>
        <w:spacing w:after="0" w:line="240" w:lineRule="auto"/>
        <w:rPr>
          <w:rFonts w:ascii="Arial" w:hAnsi="Arial" w:cs="Arial"/>
          <w:sz w:val="18"/>
          <w:szCs w:val="18"/>
          <w:lang w:val="es-CO"/>
        </w:rPr>
      </w:pPr>
    </w:p>
    <w:p w14:paraId="7C84CF05" w14:textId="77777777" w:rsidR="008F1165" w:rsidRDefault="008F1165" w:rsidP="00891FD9">
      <w:pPr>
        <w:pStyle w:val="p9"/>
        <w:widowControl/>
        <w:spacing w:after="0" w:line="240" w:lineRule="auto"/>
        <w:rPr>
          <w:rFonts w:ascii="Arial" w:hAnsi="Arial" w:cs="Arial"/>
          <w:sz w:val="18"/>
          <w:szCs w:val="18"/>
          <w:lang w:val="es-CO"/>
        </w:rPr>
      </w:pPr>
    </w:p>
    <w:p w14:paraId="0E06FE09" w14:textId="77777777" w:rsidR="008F1165" w:rsidRDefault="008F1165" w:rsidP="00891FD9">
      <w:pPr>
        <w:pStyle w:val="p9"/>
        <w:widowControl/>
        <w:spacing w:after="0" w:line="240" w:lineRule="auto"/>
        <w:rPr>
          <w:rFonts w:ascii="Arial" w:hAnsi="Arial" w:cs="Arial"/>
          <w:sz w:val="18"/>
          <w:szCs w:val="18"/>
          <w:lang w:val="es-CO"/>
        </w:rPr>
      </w:pPr>
    </w:p>
    <w:p w14:paraId="3D4C65A1" w14:textId="77777777" w:rsidR="008F1165" w:rsidRDefault="008F1165" w:rsidP="00891FD9">
      <w:pPr>
        <w:pStyle w:val="p9"/>
        <w:widowControl/>
        <w:spacing w:after="0" w:line="240" w:lineRule="auto"/>
        <w:rPr>
          <w:rFonts w:ascii="Arial" w:hAnsi="Arial" w:cs="Arial"/>
          <w:sz w:val="18"/>
          <w:szCs w:val="18"/>
          <w:lang w:val="es-CO"/>
        </w:rPr>
      </w:pPr>
    </w:p>
    <w:p w14:paraId="36E39A78" w14:textId="77777777" w:rsidR="008F1165" w:rsidRDefault="008F1165" w:rsidP="00891FD9">
      <w:pPr>
        <w:pStyle w:val="p9"/>
        <w:widowControl/>
        <w:spacing w:after="0" w:line="240" w:lineRule="auto"/>
        <w:rPr>
          <w:rFonts w:ascii="Arial" w:hAnsi="Arial" w:cs="Arial"/>
          <w:sz w:val="18"/>
          <w:szCs w:val="18"/>
          <w:lang w:val="es-CO"/>
        </w:rPr>
      </w:pPr>
    </w:p>
    <w:p w14:paraId="54A9C449" w14:textId="77777777" w:rsidR="008F1165" w:rsidRDefault="008F1165" w:rsidP="00891FD9">
      <w:pPr>
        <w:pStyle w:val="p9"/>
        <w:widowControl/>
        <w:spacing w:after="0" w:line="240" w:lineRule="auto"/>
        <w:rPr>
          <w:rFonts w:ascii="Arial" w:hAnsi="Arial" w:cs="Arial"/>
          <w:sz w:val="18"/>
          <w:szCs w:val="18"/>
          <w:lang w:val="es-CO"/>
        </w:rPr>
      </w:pPr>
    </w:p>
    <w:p w14:paraId="0FDC046E" w14:textId="77777777" w:rsidR="008F1165" w:rsidRDefault="008F1165" w:rsidP="00891FD9">
      <w:pPr>
        <w:pStyle w:val="p9"/>
        <w:widowControl/>
        <w:spacing w:after="0" w:line="240" w:lineRule="auto"/>
        <w:rPr>
          <w:rFonts w:ascii="Arial" w:hAnsi="Arial" w:cs="Arial"/>
          <w:sz w:val="18"/>
          <w:szCs w:val="18"/>
          <w:lang w:val="es-CO"/>
        </w:rPr>
      </w:pPr>
    </w:p>
    <w:p w14:paraId="06A2B69F" w14:textId="77777777" w:rsidR="008F1165" w:rsidRDefault="008F1165" w:rsidP="00891FD9">
      <w:pPr>
        <w:pStyle w:val="p9"/>
        <w:widowControl/>
        <w:spacing w:after="0" w:line="240" w:lineRule="auto"/>
        <w:rPr>
          <w:rFonts w:ascii="Arial" w:hAnsi="Arial" w:cs="Arial"/>
          <w:sz w:val="18"/>
          <w:szCs w:val="18"/>
          <w:lang w:val="es-CO"/>
        </w:rPr>
      </w:pPr>
    </w:p>
    <w:p w14:paraId="2B44B041" w14:textId="77777777" w:rsidR="008F1165" w:rsidRDefault="008F1165" w:rsidP="00891FD9">
      <w:pPr>
        <w:pStyle w:val="p9"/>
        <w:widowControl/>
        <w:spacing w:after="0" w:line="240" w:lineRule="auto"/>
        <w:rPr>
          <w:rFonts w:ascii="Arial" w:hAnsi="Arial" w:cs="Arial"/>
          <w:sz w:val="18"/>
          <w:szCs w:val="18"/>
          <w:lang w:val="es-CO"/>
        </w:rPr>
      </w:pPr>
    </w:p>
    <w:p w14:paraId="052A73D3" w14:textId="77777777" w:rsidR="008F1165" w:rsidRDefault="008F1165" w:rsidP="00891FD9">
      <w:pPr>
        <w:pStyle w:val="p9"/>
        <w:widowControl/>
        <w:spacing w:after="0" w:line="240" w:lineRule="auto"/>
        <w:rPr>
          <w:rFonts w:ascii="Arial" w:hAnsi="Arial" w:cs="Arial"/>
          <w:sz w:val="18"/>
          <w:szCs w:val="18"/>
          <w:lang w:val="es-CO"/>
        </w:rPr>
      </w:pPr>
    </w:p>
    <w:p w14:paraId="48AA20B2" w14:textId="77777777" w:rsidR="008F1165" w:rsidRDefault="008F1165" w:rsidP="00891FD9">
      <w:pPr>
        <w:pStyle w:val="p9"/>
        <w:widowControl/>
        <w:spacing w:after="0" w:line="240" w:lineRule="auto"/>
        <w:rPr>
          <w:rFonts w:ascii="Arial" w:hAnsi="Arial" w:cs="Arial"/>
          <w:sz w:val="18"/>
          <w:szCs w:val="18"/>
          <w:lang w:val="es-CO"/>
        </w:rPr>
      </w:pPr>
    </w:p>
    <w:p w14:paraId="41B52B99" w14:textId="77777777" w:rsidR="008F1165" w:rsidRDefault="008F1165" w:rsidP="00891FD9">
      <w:pPr>
        <w:pStyle w:val="p9"/>
        <w:widowControl/>
        <w:spacing w:after="0" w:line="240" w:lineRule="auto"/>
        <w:rPr>
          <w:rFonts w:ascii="Arial" w:hAnsi="Arial" w:cs="Arial"/>
          <w:sz w:val="18"/>
          <w:szCs w:val="18"/>
          <w:lang w:val="es-CO"/>
        </w:rPr>
      </w:pPr>
    </w:p>
    <w:p w14:paraId="5E566BBD" w14:textId="77777777" w:rsidR="008F1165" w:rsidRDefault="008F1165" w:rsidP="00891FD9">
      <w:pPr>
        <w:pStyle w:val="p9"/>
        <w:widowControl/>
        <w:spacing w:after="0" w:line="240" w:lineRule="auto"/>
        <w:rPr>
          <w:rFonts w:ascii="Arial" w:hAnsi="Arial" w:cs="Arial"/>
          <w:sz w:val="18"/>
          <w:szCs w:val="18"/>
          <w:lang w:val="es-CO"/>
        </w:rPr>
      </w:pPr>
    </w:p>
    <w:p w14:paraId="347025BA" w14:textId="77777777" w:rsidR="008F1165" w:rsidRDefault="008F1165" w:rsidP="00891FD9">
      <w:pPr>
        <w:pStyle w:val="p9"/>
        <w:widowControl/>
        <w:spacing w:after="0" w:line="240" w:lineRule="auto"/>
        <w:rPr>
          <w:rFonts w:ascii="Arial" w:hAnsi="Arial" w:cs="Arial"/>
          <w:sz w:val="18"/>
          <w:szCs w:val="18"/>
          <w:lang w:val="es-CO"/>
        </w:rPr>
      </w:pPr>
    </w:p>
    <w:p w14:paraId="4D6411E8" w14:textId="77777777" w:rsidR="008F1165" w:rsidRDefault="008F1165" w:rsidP="00891FD9">
      <w:pPr>
        <w:pStyle w:val="p9"/>
        <w:widowControl/>
        <w:spacing w:after="0" w:line="240" w:lineRule="auto"/>
        <w:rPr>
          <w:rFonts w:ascii="Arial" w:hAnsi="Arial" w:cs="Arial"/>
          <w:sz w:val="18"/>
          <w:szCs w:val="18"/>
          <w:lang w:val="es-CO"/>
        </w:rPr>
      </w:pPr>
    </w:p>
    <w:p w14:paraId="57D7D3AF" w14:textId="77777777" w:rsidR="008F1165" w:rsidRDefault="008F1165" w:rsidP="00891FD9">
      <w:pPr>
        <w:pStyle w:val="p9"/>
        <w:widowControl/>
        <w:spacing w:after="0" w:line="240" w:lineRule="auto"/>
        <w:rPr>
          <w:rFonts w:ascii="Arial" w:hAnsi="Arial" w:cs="Arial"/>
          <w:sz w:val="18"/>
          <w:szCs w:val="18"/>
          <w:lang w:val="es-CO"/>
        </w:rPr>
      </w:pPr>
    </w:p>
    <w:p w14:paraId="0DE0D371" w14:textId="77777777" w:rsidR="008F1165" w:rsidRDefault="008F1165" w:rsidP="00891FD9">
      <w:pPr>
        <w:pStyle w:val="p9"/>
        <w:widowControl/>
        <w:spacing w:after="0" w:line="240" w:lineRule="auto"/>
        <w:rPr>
          <w:rFonts w:ascii="Arial" w:hAnsi="Arial" w:cs="Arial"/>
          <w:sz w:val="18"/>
          <w:szCs w:val="18"/>
          <w:lang w:val="es-CO"/>
        </w:rPr>
      </w:pPr>
    </w:p>
    <w:p w14:paraId="051C5AFD" w14:textId="77777777" w:rsidR="008F1165" w:rsidRPr="00891FD9" w:rsidRDefault="008F1165"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lastRenderedPageBreak/>
        <w:t xml:space="preserve"> Certificado de Inhabilidades, incompatibilidades o prohibiciones para contratar</w:t>
      </w:r>
    </w:p>
    <w:p w14:paraId="5016CF63" w14:textId="38FF0F3A" w:rsidR="00BA23AE" w:rsidRPr="00891FD9" w:rsidRDefault="00632E41" w:rsidP="00891FD9">
      <w:pPr>
        <w:autoSpaceDE w:val="0"/>
        <w:autoSpaceDN w:val="0"/>
        <w:adjustRightInd w:val="0"/>
        <w:spacing w:after="200" w:line="276" w:lineRule="auto"/>
        <w:jc w:val="center"/>
        <w:rPr>
          <w:rFonts w:cstheme="minorHAnsi"/>
          <w:b/>
          <w:bCs/>
          <w:lang w:val="es-ES"/>
        </w:rPr>
      </w:pPr>
      <w:r w:rsidRPr="00030530">
        <w:rPr>
          <w:rFonts w:cstheme="minorHAnsi"/>
          <w:b/>
          <w:bCs/>
          <w:highlight w:val="green"/>
          <w:lang w:val="es-ES"/>
        </w:rPr>
        <w:t>Proceso de Contratación Proceso de Contratación</w:t>
      </w:r>
      <w:r w:rsidRPr="00030530">
        <w:rPr>
          <w:rFonts w:ascii="Arial" w:hAnsi="Arial" w:cs="Arial"/>
          <w:b/>
          <w:szCs w:val="20"/>
          <w:highlight w:val="green"/>
        </w:rPr>
        <w:t xml:space="preserve"> </w:t>
      </w:r>
      <w:r w:rsidR="00030530" w:rsidRPr="00030530">
        <w:rPr>
          <w:rFonts w:ascii="Arial" w:hAnsi="Arial" w:cs="Arial"/>
          <w:b/>
          <w:szCs w:val="20"/>
          <w:highlight w:val="green"/>
        </w:rPr>
        <w:t xml:space="preserve">                                                                       </w:t>
      </w:r>
      <w:r w:rsidR="00BA23AE" w:rsidRPr="00030530">
        <w:rPr>
          <w:rFonts w:cstheme="minorHAnsi"/>
          <w:b/>
          <w:bCs/>
          <w:highlight w:val="green"/>
          <w:lang w:val="es-ES"/>
        </w:rPr>
        <w:t xml:space="preserve">No. </w:t>
      </w:r>
      <w:r w:rsidR="002024A5" w:rsidRPr="00973446">
        <w:rPr>
          <w:rFonts w:cstheme="minorHAnsi"/>
          <w:b/>
          <w:bCs/>
          <w:lang w:val="es-ES"/>
        </w:rPr>
        <w:t>0</w:t>
      </w:r>
      <w:r w:rsidR="00221DD0">
        <w:rPr>
          <w:rFonts w:cstheme="minorHAnsi"/>
          <w:b/>
          <w:bCs/>
          <w:lang w:val="es-ES"/>
        </w:rPr>
        <w:t>92</w:t>
      </w:r>
      <w:r w:rsidR="002024A5" w:rsidRPr="00973446">
        <w:rPr>
          <w:rFonts w:cstheme="minorHAnsi"/>
          <w:b/>
          <w:bCs/>
          <w:lang w:val="es-ES"/>
        </w:rPr>
        <w:t>-00-MDN-CGFM-DIGSA-FAC-JEFSA-2026</w:t>
      </w:r>
    </w:p>
    <w:p w14:paraId="55E2F460" w14:textId="1A4AB067"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w:t>
      </w:r>
      <w:r w:rsidR="002024A5">
        <w:rPr>
          <w:rFonts w:asciiTheme="majorHAnsi" w:hAnsiTheme="majorHAnsi" w:cstheme="majorHAnsi"/>
          <w:b/>
          <w:caps/>
          <w:sz w:val="20"/>
          <w:szCs w:val="18"/>
        </w:rPr>
        <w:t xml:space="preserve">FUERZA AEROESPACIAL COLOMBIANA - </w:t>
      </w:r>
      <w:r w:rsidR="00987601" w:rsidRPr="00987601">
        <w:rPr>
          <w:rFonts w:asciiTheme="majorHAnsi" w:hAnsiTheme="majorHAnsi" w:cstheme="majorHAnsi"/>
          <w:b/>
          <w:caps/>
          <w:sz w:val="20"/>
          <w:szCs w:val="18"/>
        </w:rPr>
        <w:t xml:space="preserve">Jefatura Salud </w:t>
      </w:r>
      <w:r w:rsidR="00D9509C">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5ED5F349" w14:textId="1B342293" w:rsidR="00860313" w:rsidRPr="004D0929" w:rsidRDefault="00632E41" w:rsidP="004D0929">
      <w:pPr>
        <w:rPr>
          <w:rFonts w:cstheme="minorHAnsi"/>
          <w:b/>
        </w:rPr>
      </w:pPr>
      <w:r>
        <w:rPr>
          <w:rFonts w:cstheme="minorHAnsi"/>
          <w:b/>
        </w:rPr>
        <w:br w:type="page"/>
      </w:r>
    </w:p>
    <w:p w14:paraId="5692306B" w14:textId="2025A274" w:rsidR="005B4FB3" w:rsidRPr="00245377" w:rsidRDefault="005B4FB3" w:rsidP="005B4FB3">
      <w:pPr>
        <w:jc w:val="center"/>
        <w:rPr>
          <w:rFonts w:ascii="Arial" w:hAnsi="Arial" w:cs="Arial"/>
          <w:b/>
          <w:bCs/>
          <w:color w:val="554F4F" w:themeColor="text1" w:themeTint="BF"/>
        </w:rPr>
      </w:pPr>
      <w:r>
        <w:rPr>
          <w:rFonts w:cstheme="minorHAnsi"/>
          <w:b/>
          <w:bCs/>
          <w:lang w:val="es-ES"/>
        </w:rPr>
        <w:lastRenderedPageBreak/>
        <w:t>Formulario</w:t>
      </w:r>
      <w:r w:rsidRPr="00245377">
        <w:rPr>
          <w:rFonts w:ascii="Arial" w:hAnsi="Arial" w:cs="Arial"/>
          <w:b/>
          <w:bCs/>
          <w:color w:val="554F4F" w:themeColor="text1" w:themeTint="BF"/>
        </w:rPr>
        <w:t xml:space="preserve"> </w:t>
      </w:r>
      <w:r w:rsidRPr="004F63A8">
        <w:rPr>
          <w:rFonts w:cstheme="minorHAnsi"/>
          <w:b/>
          <w:bCs/>
          <w:lang w:val="es-ES"/>
        </w:rPr>
        <w:t>Indicadores financieros y organizacionales</w:t>
      </w:r>
    </w:p>
    <w:p w14:paraId="415867C4" w14:textId="07F68061" w:rsidR="005B4FB3" w:rsidRDefault="005B4FB3" w:rsidP="005B4FB3">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B54F0D" w:rsidRPr="00973446">
        <w:rPr>
          <w:rFonts w:cstheme="minorHAnsi"/>
          <w:b/>
          <w:bCs/>
          <w:lang w:val="es-ES"/>
        </w:rPr>
        <w:t>0</w:t>
      </w:r>
      <w:r w:rsidR="00221DD0">
        <w:rPr>
          <w:rFonts w:cstheme="minorHAnsi"/>
          <w:b/>
          <w:bCs/>
          <w:lang w:val="es-ES"/>
        </w:rPr>
        <w:t>92</w:t>
      </w:r>
      <w:r w:rsidR="00B54F0D" w:rsidRPr="00973446">
        <w:rPr>
          <w:rFonts w:cstheme="minorHAnsi"/>
          <w:b/>
          <w:bCs/>
          <w:lang w:val="es-ES"/>
        </w:rPr>
        <w:t>-00-MDN-CGFM-DIGSA-FAC-JEFSA-2026</w:t>
      </w:r>
    </w:p>
    <w:p w14:paraId="77919D72" w14:textId="77777777" w:rsidR="005B4FB3" w:rsidRPr="00C70619" w:rsidRDefault="005B4FB3" w:rsidP="005B4FB3">
      <w:pPr>
        <w:autoSpaceDE w:val="0"/>
        <w:autoSpaceDN w:val="0"/>
        <w:adjustRightInd w:val="0"/>
        <w:spacing w:line="276" w:lineRule="auto"/>
        <w:jc w:val="center"/>
        <w:rPr>
          <w:rFonts w:cstheme="minorHAnsi"/>
          <w:b/>
          <w:bCs/>
          <w:lang w:val="es-ES"/>
        </w:rPr>
      </w:pPr>
    </w:p>
    <w:p w14:paraId="0D80DBDE" w14:textId="685EAF3F" w:rsidR="00931E09" w:rsidRPr="008D2C28" w:rsidRDefault="005B4FB3" w:rsidP="00931E09">
      <w:pPr>
        <w:jc w:val="both"/>
        <w:textAlignment w:val="baseline"/>
        <w:rPr>
          <w:rFonts w:ascii="Arial" w:hAnsi="Arial" w:cs="Arial"/>
          <w:sz w:val="20"/>
          <w:szCs w:val="20"/>
        </w:rPr>
      </w:pPr>
      <w:r w:rsidRPr="00D44AF0">
        <w:t xml:space="preserve">El suscrito Contador Público y/o Revisor Fiscal o Auditor Independiente y Representante Legal de la Sociedad </w:t>
      </w:r>
      <w:r w:rsidRPr="00DD5A8E">
        <w:rPr>
          <w:b/>
        </w:rPr>
        <w:t>_______________ identificada con Nit. No___________,</w:t>
      </w:r>
      <w:r w:rsidRPr="00D44AF0">
        <w:t xml:space="preserve"> </w:t>
      </w:r>
      <w:r w:rsidR="00931E09" w:rsidRPr="00931E09">
        <w:t xml:space="preserve">acredita su capacidad financiera con los siguientes indicadores con base en la información contenida en </w:t>
      </w:r>
      <w:r w:rsidR="00BA23AE">
        <w:t>sus estados financieros del año _______</w:t>
      </w:r>
      <w:r w:rsidR="00931E09" w:rsidRPr="00931E09">
        <w:t>. </w:t>
      </w:r>
      <w:r w:rsidR="00931E09" w:rsidRPr="008D2C28">
        <w:rPr>
          <w:rFonts w:ascii="Arial" w:hAnsi="Arial" w:cs="Arial"/>
          <w:sz w:val="20"/>
          <w:szCs w:val="20"/>
        </w:rPr>
        <w:t> </w:t>
      </w:r>
    </w:p>
    <w:p w14:paraId="2852170D" w14:textId="1BBF1B23" w:rsidR="005B4FB3" w:rsidRDefault="005B4FB3" w:rsidP="005B4FB3">
      <w:pPr>
        <w:ind w:left="-851"/>
      </w:pPr>
      <w:r w:rsidRPr="00D44AF0">
        <w:t>:</w:t>
      </w:r>
    </w:p>
    <w:tbl>
      <w:tblPr>
        <w:tblpPr w:leftFromText="141" w:rightFromText="141" w:vertAnchor="text" w:horzAnchor="margin" w:tblpXSpec="right" w:tblpY="104"/>
        <w:tblW w:w="10011" w:type="dxa"/>
        <w:tblCellMar>
          <w:left w:w="70" w:type="dxa"/>
          <w:right w:w="70" w:type="dxa"/>
        </w:tblCellMar>
        <w:tblLook w:val="04A0" w:firstRow="1" w:lastRow="0" w:firstColumn="1" w:lastColumn="0" w:noHBand="0" w:noVBand="1"/>
      </w:tblPr>
      <w:tblGrid>
        <w:gridCol w:w="2178"/>
        <w:gridCol w:w="446"/>
        <w:gridCol w:w="527"/>
        <w:gridCol w:w="314"/>
        <w:gridCol w:w="1577"/>
        <w:gridCol w:w="261"/>
        <w:gridCol w:w="441"/>
        <w:gridCol w:w="246"/>
        <w:gridCol w:w="3830"/>
        <w:gridCol w:w="191"/>
      </w:tblGrid>
      <w:tr w:rsidR="005B4FB3" w14:paraId="0B0935B7" w14:textId="77777777" w:rsidTr="00F5738B">
        <w:trPr>
          <w:trHeight w:val="300"/>
        </w:trPr>
        <w:tc>
          <w:tcPr>
            <w:tcW w:w="10011" w:type="dxa"/>
            <w:gridSpan w:val="10"/>
            <w:tcBorders>
              <w:bottom w:val="single" w:sz="8" w:space="0" w:color="auto"/>
            </w:tcBorders>
            <w:vAlign w:val="center"/>
          </w:tcPr>
          <w:p w14:paraId="704B1248" w14:textId="77777777" w:rsidR="005B4FB3" w:rsidRDefault="005B4FB3" w:rsidP="00F5738B">
            <w:pPr>
              <w:jc w:val="center"/>
              <w:rPr>
                <w:rFonts w:ascii="Arial" w:eastAsia="Times New Roman" w:hAnsi="Arial" w:cs="Arial"/>
                <w:sz w:val="18"/>
                <w:szCs w:val="18"/>
                <w:lang w:eastAsia="es-CO"/>
              </w:rPr>
            </w:pPr>
            <w:r>
              <w:rPr>
                <w:rFonts w:ascii="Arial" w:hAnsi="Arial" w:cs="Arial"/>
                <w:b/>
                <w:sz w:val="18"/>
                <w:szCs w:val="18"/>
                <w:u w:val="single"/>
                <w:lang w:eastAsia="es-CO"/>
              </w:rPr>
              <w:t xml:space="preserve">INDICADORES FINANCIEROS A EXIGIR PARA LA FUTURA CONTRATACION </w:t>
            </w:r>
          </w:p>
        </w:tc>
      </w:tr>
      <w:tr w:rsidR="005B4FB3" w14:paraId="7001D828" w14:textId="77777777" w:rsidTr="00F5738B">
        <w:trPr>
          <w:trHeight w:val="330"/>
        </w:trPr>
        <w:tc>
          <w:tcPr>
            <w:tcW w:w="0" w:type="auto"/>
            <w:tcBorders>
              <w:top w:val="single" w:sz="8" w:space="0" w:color="auto"/>
              <w:left w:val="single" w:sz="8" w:space="0" w:color="auto"/>
              <w:bottom w:val="nil"/>
              <w:right w:val="nil"/>
            </w:tcBorders>
            <w:noWrap/>
            <w:vAlign w:val="center"/>
            <w:hideMark/>
          </w:tcPr>
          <w:p w14:paraId="7B5E7422"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719A4791"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6B8726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D097C1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FEB1BD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997962A"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768B6A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73405FF"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21D705F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510CB82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2F68EE4F" w14:textId="77777777" w:rsidTr="00F5738B">
        <w:trPr>
          <w:trHeight w:val="345"/>
        </w:trPr>
        <w:tc>
          <w:tcPr>
            <w:tcW w:w="0" w:type="auto"/>
            <w:tcBorders>
              <w:top w:val="nil"/>
              <w:left w:val="single" w:sz="8" w:space="0" w:color="auto"/>
              <w:bottom w:val="nil"/>
              <w:right w:val="nil"/>
            </w:tcBorders>
            <w:noWrap/>
            <w:vAlign w:val="center"/>
            <w:hideMark/>
          </w:tcPr>
          <w:p w14:paraId="11CE598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44CCE7B"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019A2100" w14:textId="77777777" w:rsidR="005B4FB3" w:rsidRDefault="005B4FB3" w:rsidP="00F5738B">
            <w:pPr>
              <w:rPr>
                <w:szCs w:val="20"/>
                <w:lang w:eastAsia="es-CO"/>
              </w:rPr>
            </w:pPr>
          </w:p>
        </w:tc>
        <w:tc>
          <w:tcPr>
            <w:tcW w:w="0" w:type="auto"/>
            <w:gridSpan w:val="2"/>
            <w:noWrap/>
            <w:vAlign w:val="center"/>
            <w:hideMark/>
          </w:tcPr>
          <w:p w14:paraId="10F0A816"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Activo Corriente</w:t>
            </w:r>
          </w:p>
        </w:tc>
        <w:tc>
          <w:tcPr>
            <w:tcW w:w="0" w:type="auto"/>
            <w:noWrap/>
            <w:vAlign w:val="center"/>
            <w:hideMark/>
          </w:tcPr>
          <w:p w14:paraId="7B6D1879"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350E66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71A42388"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0F40CFF" w14:textId="77777777" w:rsidR="005B4FB3"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DA35E6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3617B70" w14:textId="77777777" w:rsidTr="00F5738B">
        <w:trPr>
          <w:trHeight w:val="330"/>
        </w:trPr>
        <w:tc>
          <w:tcPr>
            <w:tcW w:w="0" w:type="auto"/>
            <w:tcBorders>
              <w:top w:val="nil"/>
              <w:left w:val="single" w:sz="8" w:space="0" w:color="auto"/>
              <w:bottom w:val="nil"/>
              <w:right w:val="nil"/>
            </w:tcBorders>
            <w:noWrap/>
            <w:vAlign w:val="center"/>
            <w:hideMark/>
          </w:tcPr>
          <w:p w14:paraId="678B075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BA6839A"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1E139EB6" w14:textId="77777777" w:rsidR="005B4FB3" w:rsidRDefault="005B4FB3" w:rsidP="00F5738B">
            <w:pPr>
              <w:rPr>
                <w:szCs w:val="20"/>
                <w:lang w:eastAsia="es-CO"/>
              </w:rPr>
            </w:pPr>
          </w:p>
        </w:tc>
        <w:tc>
          <w:tcPr>
            <w:tcW w:w="0" w:type="auto"/>
            <w:gridSpan w:val="2"/>
            <w:noWrap/>
            <w:vAlign w:val="center"/>
            <w:hideMark/>
          </w:tcPr>
          <w:p w14:paraId="71BC77F1"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Pasivo Corriente</w:t>
            </w:r>
          </w:p>
        </w:tc>
        <w:tc>
          <w:tcPr>
            <w:tcW w:w="0" w:type="auto"/>
            <w:noWrap/>
            <w:vAlign w:val="center"/>
            <w:hideMark/>
          </w:tcPr>
          <w:p w14:paraId="665251DC"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7F1B41C1"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53B68B56" w14:textId="77777777" w:rsidR="005B4FB3" w:rsidRDefault="005B4FB3" w:rsidP="00F5738B">
            <w:pPr>
              <w:rPr>
                <w:rFonts w:ascii="Arial" w:eastAsia="Times New Roman" w:hAnsi="Arial" w:cs="Arial"/>
                <w:sz w:val="18"/>
                <w:szCs w:val="18"/>
                <w:lang w:eastAsia="es-CO"/>
              </w:rPr>
            </w:pPr>
          </w:p>
        </w:tc>
        <w:tc>
          <w:tcPr>
            <w:tcW w:w="3830" w:type="dxa"/>
            <w:noWrap/>
            <w:vAlign w:val="center"/>
            <w:hideMark/>
          </w:tcPr>
          <w:p w14:paraId="1D0C56C2"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7D691542"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E5A8A9A" w14:textId="77777777" w:rsidTr="00F5738B">
        <w:trPr>
          <w:trHeight w:val="330"/>
        </w:trPr>
        <w:tc>
          <w:tcPr>
            <w:tcW w:w="0" w:type="auto"/>
            <w:gridSpan w:val="3"/>
            <w:tcBorders>
              <w:top w:val="single" w:sz="8" w:space="0" w:color="auto"/>
              <w:left w:val="single" w:sz="8" w:space="0" w:color="auto"/>
              <w:bottom w:val="nil"/>
              <w:right w:val="nil"/>
            </w:tcBorders>
            <w:noWrap/>
            <w:vAlign w:val="center"/>
            <w:hideMark/>
          </w:tcPr>
          <w:p w14:paraId="0DC95846"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004C2E1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590750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1E67D7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268F47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F7875C2"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B4A4587"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1B5A32C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053FF4E" w14:textId="77777777" w:rsidTr="00F5738B">
        <w:trPr>
          <w:trHeight w:val="345"/>
        </w:trPr>
        <w:tc>
          <w:tcPr>
            <w:tcW w:w="0" w:type="auto"/>
            <w:tcBorders>
              <w:top w:val="nil"/>
              <w:left w:val="single" w:sz="8" w:space="0" w:color="auto"/>
              <w:bottom w:val="nil"/>
              <w:right w:val="nil"/>
            </w:tcBorders>
            <w:noWrap/>
            <w:vAlign w:val="center"/>
            <w:hideMark/>
          </w:tcPr>
          <w:p w14:paraId="22842A63"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Pasivo Total</w:t>
            </w:r>
          </w:p>
        </w:tc>
        <w:tc>
          <w:tcPr>
            <w:tcW w:w="0" w:type="auto"/>
            <w:noWrap/>
            <w:vAlign w:val="center"/>
            <w:hideMark/>
          </w:tcPr>
          <w:p w14:paraId="435AD5E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ECDED9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0D219E4B"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noWrap/>
            <w:vAlign w:val="center"/>
            <w:hideMark/>
          </w:tcPr>
          <w:p w14:paraId="5DC25931"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   </w:t>
            </w:r>
          </w:p>
        </w:tc>
        <w:tc>
          <w:tcPr>
            <w:tcW w:w="0" w:type="auto"/>
            <w:noWrap/>
            <w:vAlign w:val="center"/>
            <w:hideMark/>
          </w:tcPr>
          <w:p w14:paraId="03E4A49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X</w:t>
            </w:r>
          </w:p>
        </w:tc>
        <w:tc>
          <w:tcPr>
            <w:tcW w:w="0" w:type="auto"/>
            <w:noWrap/>
            <w:vAlign w:val="center"/>
            <w:hideMark/>
          </w:tcPr>
          <w:p w14:paraId="758BDF84" w14:textId="77777777" w:rsidR="005B4FB3" w:rsidRDefault="005B4FB3" w:rsidP="00F5738B">
            <w:pPr>
              <w:jc w:val="right"/>
              <w:rPr>
                <w:rFonts w:ascii="Arial" w:eastAsia="Times New Roman" w:hAnsi="Arial" w:cs="Arial"/>
                <w:sz w:val="18"/>
                <w:szCs w:val="18"/>
                <w:lang w:eastAsia="es-CO"/>
              </w:rPr>
            </w:pPr>
            <w:r>
              <w:rPr>
                <w:rFonts w:ascii="Arial" w:eastAsia="Times New Roman" w:hAnsi="Arial" w:cs="Arial"/>
                <w:sz w:val="18"/>
                <w:szCs w:val="18"/>
                <w:lang w:eastAsia="es-CO"/>
              </w:rPr>
              <w:t>100</w:t>
            </w:r>
          </w:p>
        </w:tc>
        <w:tc>
          <w:tcPr>
            <w:tcW w:w="0" w:type="auto"/>
            <w:noWrap/>
            <w:vAlign w:val="center"/>
            <w:hideMark/>
          </w:tcPr>
          <w:p w14:paraId="120ACBE8" w14:textId="77777777" w:rsidR="005B4FB3" w:rsidRDefault="005B4FB3" w:rsidP="00F5738B">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33D4DFC"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1E59A0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1867F079" w14:textId="77777777" w:rsidTr="00F5738B">
        <w:trPr>
          <w:trHeight w:val="330"/>
        </w:trPr>
        <w:tc>
          <w:tcPr>
            <w:tcW w:w="0" w:type="auto"/>
            <w:tcBorders>
              <w:top w:val="nil"/>
              <w:left w:val="single" w:sz="8" w:space="0" w:color="auto"/>
              <w:bottom w:val="nil"/>
              <w:right w:val="nil"/>
            </w:tcBorders>
            <w:noWrap/>
            <w:vAlign w:val="center"/>
            <w:hideMark/>
          </w:tcPr>
          <w:p w14:paraId="3175FC3F"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noWrap/>
            <w:vAlign w:val="center"/>
            <w:hideMark/>
          </w:tcPr>
          <w:p w14:paraId="165ADD79"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36EF31FD"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15D983F"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4EA65A7D" w14:textId="77777777" w:rsidR="005B4FB3" w:rsidRDefault="005B4FB3" w:rsidP="00F5738B">
            <w:pPr>
              <w:rPr>
                <w:szCs w:val="20"/>
                <w:lang w:eastAsia="es-CO"/>
              </w:rPr>
            </w:pPr>
          </w:p>
        </w:tc>
        <w:tc>
          <w:tcPr>
            <w:tcW w:w="0" w:type="auto"/>
            <w:noWrap/>
            <w:vAlign w:val="center"/>
            <w:hideMark/>
          </w:tcPr>
          <w:p w14:paraId="5EEA50B0" w14:textId="77777777" w:rsidR="005B4FB3" w:rsidRDefault="005B4FB3" w:rsidP="00F5738B">
            <w:pPr>
              <w:rPr>
                <w:szCs w:val="20"/>
                <w:lang w:eastAsia="es-CO"/>
              </w:rPr>
            </w:pPr>
          </w:p>
        </w:tc>
        <w:tc>
          <w:tcPr>
            <w:tcW w:w="0" w:type="auto"/>
            <w:noWrap/>
            <w:vAlign w:val="center"/>
            <w:hideMark/>
          </w:tcPr>
          <w:p w14:paraId="5E2663A0" w14:textId="77777777" w:rsidR="005B4FB3" w:rsidRDefault="005B4FB3" w:rsidP="00F5738B">
            <w:pPr>
              <w:rPr>
                <w:szCs w:val="20"/>
                <w:lang w:eastAsia="es-CO"/>
              </w:rPr>
            </w:pPr>
          </w:p>
        </w:tc>
        <w:tc>
          <w:tcPr>
            <w:tcW w:w="0" w:type="auto"/>
            <w:noWrap/>
            <w:vAlign w:val="center"/>
            <w:hideMark/>
          </w:tcPr>
          <w:p w14:paraId="01C8DC5A" w14:textId="77777777" w:rsidR="005B4FB3" w:rsidRDefault="005B4FB3" w:rsidP="00F5738B">
            <w:pPr>
              <w:rPr>
                <w:szCs w:val="20"/>
                <w:lang w:eastAsia="es-CO"/>
              </w:rPr>
            </w:pPr>
          </w:p>
        </w:tc>
        <w:tc>
          <w:tcPr>
            <w:tcW w:w="3830" w:type="dxa"/>
            <w:noWrap/>
            <w:vAlign w:val="center"/>
            <w:hideMark/>
          </w:tcPr>
          <w:p w14:paraId="11BA1967"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B6D3A72"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EA9C7B4" w14:textId="77777777" w:rsidTr="00F5738B">
        <w:trPr>
          <w:trHeight w:val="330"/>
        </w:trPr>
        <w:tc>
          <w:tcPr>
            <w:tcW w:w="0" w:type="auto"/>
            <w:gridSpan w:val="5"/>
            <w:tcBorders>
              <w:top w:val="single" w:sz="8" w:space="0" w:color="auto"/>
              <w:left w:val="single" w:sz="8" w:space="0" w:color="auto"/>
              <w:bottom w:val="nil"/>
              <w:right w:val="nil"/>
            </w:tcBorders>
            <w:noWrap/>
            <w:vAlign w:val="center"/>
            <w:hideMark/>
          </w:tcPr>
          <w:p w14:paraId="66810941"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RAZÓN DE COBERTURA DE INTERESES</w:t>
            </w:r>
          </w:p>
        </w:tc>
        <w:tc>
          <w:tcPr>
            <w:tcW w:w="0" w:type="auto"/>
            <w:noWrap/>
            <w:vAlign w:val="center"/>
            <w:hideMark/>
          </w:tcPr>
          <w:p w14:paraId="7F4CDE66" w14:textId="77777777" w:rsidR="005B4FB3" w:rsidRDefault="005B4FB3" w:rsidP="00F5738B">
            <w:pPr>
              <w:rPr>
                <w:rFonts w:ascii="Arial" w:eastAsia="Times New Roman" w:hAnsi="Arial" w:cs="Arial"/>
                <w:b/>
                <w:bCs/>
                <w:sz w:val="18"/>
                <w:szCs w:val="18"/>
                <w:lang w:eastAsia="es-CO"/>
              </w:rPr>
            </w:pPr>
          </w:p>
        </w:tc>
        <w:tc>
          <w:tcPr>
            <w:tcW w:w="0" w:type="auto"/>
            <w:noWrap/>
            <w:vAlign w:val="center"/>
            <w:hideMark/>
          </w:tcPr>
          <w:p w14:paraId="42FCDC73" w14:textId="77777777" w:rsidR="005B4FB3" w:rsidRDefault="005B4FB3" w:rsidP="00F5738B">
            <w:pPr>
              <w:rPr>
                <w:szCs w:val="20"/>
                <w:lang w:eastAsia="es-CO"/>
              </w:rPr>
            </w:pPr>
          </w:p>
        </w:tc>
        <w:tc>
          <w:tcPr>
            <w:tcW w:w="0" w:type="auto"/>
            <w:noWrap/>
            <w:vAlign w:val="center"/>
            <w:hideMark/>
          </w:tcPr>
          <w:p w14:paraId="79A2091B" w14:textId="77777777" w:rsidR="005B4FB3" w:rsidRDefault="005B4FB3" w:rsidP="00F5738B">
            <w:pPr>
              <w:rPr>
                <w:szCs w:val="20"/>
                <w:lang w:eastAsia="es-CO"/>
              </w:rPr>
            </w:pPr>
          </w:p>
        </w:tc>
        <w:tc>
          <w:tcPr>
            <w:tcW w:w="3830" w:type="dxa"/>
            <w:noWrap/>
            <w:vAlign w:val="center"/>
            <w:hideMark/>
          </w:tcPr>
          <w:p w14:paraId="58444F23"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4F9CD52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5E233182" w14:textId="77777777" w:rsidTr="00F5738B">
        <w:trPr>
          <w:trHeight w:val="345"/>
        </w:trPr>
        <w:tc>
          <w:tcPr>
            <w:tcW w:w="0" w:type="auto"/>
            <w:tcBorders>
              <w:top w:val="nil"/>
              <w:left w:val="single" w:sz="8" w:space="0" w:color="auto"/>
              <w:bottom w:val="nil"/>
              <w:right w:val="nil"/>
            </w:tcBorders>
            <w:noWrap/>
            <w:vAlign w:val="center"/>
            <w:hideMark/>
          </w:tcPr>
          <w:p w14:paraId="625F275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77763F53"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0E684EDD" w14:textId="77777777" w:rsidR="005B4FB3" w:rsidRDefault="005B4FB3" w:rsidP="00F5738B">
            <w:pPr>
              <w:rPr>
                <w:szCs w:val="20"/>
                <w:lang w:eastAsia="es-CO"/>
              </w:rPr>
            </w:pPr>
          </w:p>
        </w:tc>
        <w:tc>
          <w:tcPr>
            <w:tcW w:w="0" w:type="auto"/>
            <w:gridSpan w:val="2"/>
            <w:noWrap/>
            <w:vAlign w:val="center"/>
            <w:hideMark/>
          </w:tcPr>
          <w:p w14:paraId="52A62390"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AAF3CC1"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FBA921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383CF0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22AB1D3C" w14:textId="77777777" w:rsidR="005B4FB3"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98D55D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34095F5" w14:textId="77777777" w:rsidTr="00F5738B">
        <w:trPr>
          <w:trHeight w:val="330"/>
        </w:trPr>
        <w:tc>
          <w:tcPr>
            <w:tcW w:w="0" w:type="auto"/>
            <w:tcBorders>
              <w:top w:val="nil"/>
              <w:left w:val="single" w:sz="8" w:space="0" w:color="auto"/>
              <w:bottom w:val="single" w:sz="4" w:space="0" w:color="auto"/>
              <w:right w:val="nil"/>
            </w:tcBorders>
            <w:noWrap/>
            <w:vAlign w:val="center"/>
            <w:hideMark/>
          </w:tcPr>
          <w:p w14:paraId="072F339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8DB5996" w14:textId="77777777" w:rsidR="005B4FB3" w:rsidRDefault="005B4FB3" w:rsidP="00F5738B">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08A3A3" w14:textId="77777777" w:rsidR="005B4FB3" w:rsidRDefault="005B4FB3" w:rsidP="00F5738B">
            <w:pPr>
              <w:rPr>
                <w:szCs w:val="20"/>
                <w:lang w:eastAsia="es-CO"/>
              </w:rPr>
            </w:pPr>
          </w:p>
        </w:tc>
        <w:tc>
          <w:tcPr>
            <w:tcW w:w="0" w:type="auto"/>
            <w:gridSpan w:val="3"/>
            <w:tcBorders>
              <w:bottom w:val="single" w:sz="4" w:space="0" w:color="auto"/>
            </w:tcBorders>
            <w:noWrap/>
            <w:vAlign w:val="center"/>
            <w:hideMark/>
          </w:tcPr>
          <w:p w14:paraId="307A7D61"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6628D1EB"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470A22DA" w14:textId="77777777" w:rsidR="005B4FB3" w:rsidRDefault="005B4FB3" w:rsidP="00F5738B">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6AE7D00C" w14:textId="77777777" w:rsidR="005B4FB3" w:rsidRDefault="005B4FB3" w:rsidP="00F5738B">
            <w:pPr>
              <w:rPr>
                <w:szCs w:val="20"/>
                <w:lang w:eastAsia="es-CO"/>
              </w:rPr>
            </w:pPr>
          </w:p>
        </w:tc>
        <w:tc>
          <w:tcPr>
            <w:tcW w:w="0" w:type="auto"/>
            <w:tcBorders>
              <w:top w:val="nil"/>
              <w:left w:val="nil"/>
              <w:bottom w:val="single" w:sz="4" w:space="0" w:color="auto"/>
              <w:right w:val="single" w:sz="8" w:space="0" w:color="auto"/>
            </w:tcBorders>
            <w:noWrap/>
            <w:vAlign w:val="center"/>
            <w:hideMark/>
          </w:tcPr>
          <w:p w14:paraId="5A2547C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3FC5B5F7" w14:textId="77777777" w:rsidR="005B4FB3" w:rsidRPr="005E441D" w:rsidRDefault="005B4FB3" w:rsidP="005B4FB3">
      <w:pPr>
        <w:rPr>
          <w:rFonts w:ascii="Arial" w:hAnsi="Arial" w:cs="Arial"/>
          <w:b/>
          <w:sz w:val="16"/>
          <w:szCs w:val="16"/>
        </w:rPr>
      </w:pPr>
    </w:p>
    <w:p w14:paraId="1EE29608" w14:textId="77777777" w:rsidR="005B4FB3" w:rsidRDefault="005B4FB3" w:rsidP="005B4FB3">
      <w:pPr>
        <w:rPr>
          <w:rFonts w:ascii="Arial" w:eastAsia="Arial" w:hAnsi="Arial" w:cs="Arial"/>
          <w:sz w:val="18"/>
          <w:szCs w:val="18"/>
        </w:rPr>
      </w:pPr>
      <w:r w:rsidRPr="008444E1">
        <w:rPr>
          <w:rFonts w:ascii="Arial" w:eastAsia="Arial" w:hAnsi="Arial" w:cs="Arial"/>
          <w:b/>
          <w:sz w:val="18"/>
          <w:szCs w:val="18"/>
        </w:rPr>
        <w:t>Nota:</w:t>
      </w:r>
      <w:r w:rsidRPr="008444E1">
        <w:rPr>
          <w:rFonts w:ascii="Arial" w:eastAsia="Arial" w:hAnsi="Arial" w:cs="Arial"/>
          <w:sz w:val="18"/>
          <w:szCs w:val="18"/>
        </w:rPr>
        <w:t xml:space="preserve"> En caso de que el proponente </w:t>
      </w:r>
      <w:r>
        <w:rPr>
          <w:rFonts w:ascii="Arial" w:eastAsia="Arial" w:hAnsi="Arial" w:cs="Arial"/>
          <w:sz w:val="18"/>
          <w:szCs w:val="18"/>
        </w:rPr>
        <w:t xml:space="preserve">en sus </w:t>
      </w:r>
      <w:r w:rsidRPr="008444E1">
        <w:rPr>
          <w:rFonts w:ascii="Arial" w:eastAsia="Arial" w:hAnsi="Arial" w:cs="Arial"/>
          <w:sz w:val="18"/>
          <w:szCs w:val="18"/>
        </w:rPr>
        <w:t xml:space="preserve"> Estados Financieros presente el componente del indicador denominado Cobertura de Intereses con valor cero (0), es decir que no posea gastos de intereses, se determinará que cumple con el indicador de Razón de Cobertura de Intereses</w:t>
      </w:r>
    </w:p>
    <w:p w14:paraId="75A26773" w14:textId="77777777" w:rsidR="005B4FB3" w:rsidRDefault="005B4FB3" w:rsidP="005B4FB3">
      <w:pPr>
        <w:rPr>
          <w:rFonts w:ascii="Arial" w:hAnsi="Arial" w:cs="Arial"/>
          <w:b/>
          <w:sz w:val="18"/>
          <w:szCs w:val="18"/>
        </w:rPr>
      </w:pPr>
    </w:p>
    <w:tbl>
      <w:tblPr>
        <w:tblpPr w:leftFromText="141" w:rightFromText="141" w:vertAnchor="text" w:horzAnchor="page" w:tblpX="674" w:tblpY="264"/>
        <w:tblW w:w="9995" w:type="dxa"/>
        <w:tblCellMar>
          <w:left w:w="70" w:type="dxa"/>
          <w:right w:w="70" w:type="dxa"/>
        </w:tblCellMar>
        <w:tblLook w:val="04A0" w:firstRow="1" w:lastRow="0" w:firstColumn="1" w:lastColumn="0" w:noHBand="0" w:noVBand="1"/>
      </w:tblPr>
      <w:tblGrid>
        <w:gridCol w:w="3790"/>
        <w:gridCol w:w="147"/>
        <w:gridCol w:w="148"/>
        <w:gridCol w:w="194"/>
        <w:gridCol w:w="1919"/>
        <w:gridCol w:w="250"/>
        <w:gridCol w:w="295"/>
        <w:gridCol w:w="250"/>
        <w:gridCol w:w="2202"/>
        <w:gridCol w:w="800"/>
      </w:tblGrid>
      <w:tr w:rsidR="005B4FB3" w14:paraId="4A92D0B8" w14:textId="77777777" w:rsidTr="00F5738B">
        <w:trPr>
          <w:trHeight w:val="300"/>
        </w:trPr>
        <w:tc>
          <w:tcPr>
            <w:tcW w:w="4273" w:type="dxa"/>
            <w:gridSpan w:val="4"/>
            <w:tcBorders>
              <w:top w:val="single" w:sz="8" w:space="0" w:color="auto"/>
              <w:left w:val="single" w:sz="8" w:space="0" w:color="auto"/>
              <w:bottom w:val="nil"/>
              <w:right w:val="nil"/>
            </w:tcBorders>
            <w:noWrap/>
            <w:vAlign w:val="center"/>
            <w:hideMark/>
          </w:tcPr>
          <w:p w14:paraId="7267AFF8"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 PATRIMONIO</w:t>
            </w:r>
          </w:p>
        </w:tc>
        <w:tc>
          <w:tcPr>
            <w:tcW w:w="0" w:type="auto"/>
            <w:tcBorders>
              <w:top w:val="single" w:sz="8" w:space="0" w:color="auto"/>
              <w:left w:val="nil"/>
              <w:bottom w:val="nil"/>
              <w:right w:val="nil"/>
            </w:tcBorders>
            <w:noWrap/>
            <w:vAlign w:val="center"/>
            <w:hideMark/>
          </w:tcPr>
          <w:p w14:paraId="0ED6AD6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CC779C6"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B97789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CFA4CF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196863C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54C95370"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F9C25B8" w14:textId="77777777" w:rsidTr="00F5738B">
        <w:trPr>
          <w:trHeight w:val="315"/>
        </w:trPr>
        <w:tc>
          <w:tcPr>
            <w:tcW w:w="3781" w:type="dxa"/>
            <w:tcBorders>
              <w:top w:val="nil"/>
              <w:left w:val="single" w:sz="8" w:space="0" w:color="auto"/>
              <w:bottom w:val="nil"/>
              <w:right w:val="nil"/>
            </w:tcBorders>
            <w:noWrap/>
            <w:vAlign w:val="center"/>
            <w:hideMark/>
          </w:tcPr>
          <w:p w14:paraId="7D5E054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1AFE2860"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235FB6C8" w14:textId="77777777" w:rsidR="005B4FB3" w:rsidRDefault="005B4FB3" w:rsidP="00F5738B">
            <w:pPr>
              <w:rPr>
                <w:szCs w:val="20"/>
                <w:lang w:eastAsia="es-CO"/>
              </w:rPr>
            </w:pPr>
          </w:p>
        </w:tc>
        <w:tc>
          <w:tcPr>
            <w:tcW w:w="0" w:type="auto"/>
            <w:gridSpan w:val="2"/>
            <w:noWrap/>
            <w:vAlign w:val="center"/>
            <w:hideMark/>
          </w:tcPr>
          <w:p w14:paraId="29F3CA35"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08A12BE6"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A1DC57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532D0E77"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290D9D4" w14:textId="77777777" w:rsidR="005B4FB3" w:rsidRDefault="005B4FB3" w:rsidP="00F5738B">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0A01516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E84F327" w14:textId="77777777" w:rsidTr="00F5738B">
        <w:trPr>
          <w:trHeight w:val="300"/>
        </w:trPr>
        <w:tc>
          <w:tcPr>
            <w:tcW w:w="3781" w:type="dxa"/>
            <w:tcBorders>
              <w:top w:val="nil"/>
              <w:left w:val="single" w:sz="8" w:space="0" w:color="auto"/>
              <w:bottom w:val="nil"/>
              <w:right w:val="nil"/>
            </w:tcBorders>
            <w:noWrap/>
            <w:vAlign w:val="center"/>
            <w:hideMark/>
          </w:tcPr>
          <w:p w14:paraId="5460041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28A960B"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19AADEBE" w14:textId="77777777" w:rsidR="005B4FB3" w:rsidRDefault="005B4FB3" w:rsidP="00F5738B">
            <w:pPr>
              <w:rPr>
                <w:szCs w:val="20"/>
                <w:lang w:eastAsia="es-CO"/>
              </w:rPr>
            </w:pPr>
          </w:p>
        </w:tc>
        <w:tc>
          <w:tcPr>
            <w:tcW w:w="0" w:type="auto"/>
            <w:gridSpan w:val="2"/>
            <w:noWrap/>
            <w:vAlign w:val="center"/>
            <w:hideMark/>
          </w:tcPr>
          <w:p w14:paraId="4B2FE216"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Patrimonio</w:t>
            </w:r>
          </w:p>
        </w:tc>
        <w:tc>
          <w:tcPr>
            <w:tcW w:w="0" w:type="auto"/>
            <w:noWrap/>
            <w:vAlign w:val="center"/>
            <w:hideMark/>
          </w:tcPr>
          <w:p w14:paraId="07014647"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56F1D4ED"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6827EB6" w14:textId="77777777" w:rsidR="005B4FB3" w:rsidRDefault="005B4FB3" w:rsidP="00F5738B">
            <w:pPr>
              <w:rPr>
                <w:rFonts w:ascii="Arial" w:eastAsia="Times New Roman" w:hAnsi="Arial" w:cs="Arial"/>
                <w:sz w:val="18"/>
                <w:szCs w:val="18"/>
                <w:lang w:eastAsia="es-CO"/>
              </w:rPr>
            </w:pPr>
          </w:p>
        </w:tc>
        <w:tc>
          <w:tcPr>
            <w:tcW w:w="2202" w:type="dxa"/>
            <w:noWrap/>
            <w:vAlign w:val="center"/>
            <w:hideMark/>
          </w:tcPr>
          <w:p w14:paraId="2743D433" w14:textId="77777777" w:rsidR="005B4FB3" w:rsidRDefault="005B4FB3" w:rsidP="00F5738B">
            <w:pPr>
              <w:rPr>
                <w:szCs w:val="20"/>
                <w:lang w:eastAsia="es-CO"/>
              </w:rPr>
            </w:pPr>
          </w:p>
        </w:tc>
        <w:tc>
          <w:tcPr>
            <w:tcW w:w="800" w:type="dxa"/>
            <w:tcBorders>
              <w:top w:val="nil"/>
              <w:left w:val="nil"/>
              <w:bottom w:val="nil"/>
              <w:right w:val="single" w:sz="8" w:space="0" w:color="auto"/>
            </w:tcBorders>
            <w:noWrap/>
            <w:vAlign w:val="center"/>
            <w:hideMark/>
          </w:tcPr>
          <w:p w14:paraId="7030785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4897684" w14:textId="77777777" w:rsidTr="00F5738B">
        <w:trPr>
          <w:trHeight w:val="300"/>
        </w:trPr>
        <w:tc>
          <w:tcPr>
            <w:tcW w:w="4079" w:type="dxa"/>
            <w:gridSpan w:val="3"/>
            <w:tcBorders>
              <w:top w:val="single" w:sz="8" w:space="0" w:color="auto"/>
              <w:left w:val="single" w:sz="8" w:space="0" w:color="auto"/>
              <w:bottom w:val="nil"/>
              <w:right w:val="nil"/>
            </w:tcBorders>
            <w:noWrap/>
            <w:vAlign w:val="center"/>
            <w:hideMark/>
          </w:tcPr>
          <w:p w14:paraId="1D70E155"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0E813C4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EF1D3F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E5EA890"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0758EB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F15D7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5E9CA880"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3AF92EE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488285D" w14:textId="77777777" w:rsidTr="00F5738B">
        <w:trPr>
          <w:trHeight w:val="315"/>
        </w:trPr>
        <w:tc>
          <w:tcPr>
            <w:tcW w:w="3781" w:type="dxa"/>
            <w:tcBorders>
              <w:top w:val="nil"/>
              <w:left w:val="single" w:sz="8" w:space="0" w:color="auto"/>
              <w:bottom w:val="nil"/>
              <w:right w:val="nil"/>
            </w:tcBorders>
            <w:noWrap/>
            <w:vAlign w:val="center"/>
            <w:hideMark/>
          </w:tcPr>
          <w:p w14:paraId="28945F9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F235807"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69F4E546" w14:textId="77777777" w:rsidR="005B4FB3" w:rsidRDefault="005B4FB3" w:rsidP="00F5738B">
            <w:pPr>
              <w:rPr>
                <w:szCs w:val="20"/>
                <w:lang w:eastAsia="es-CO"/>
              </w:rPr>
            </w:pPr>
          </w:p>
        </w:tc>
        <w:tc>
          <w:tcPr>
            <w:tcW w:w="0" w:type="auto"/>
            <w:noWrap/>
            <w:vAlign w:val="center"/>
            <w:hideMark/>
          </w:tcPr>
          <w:p w14:paraId="730C9B5F" w14:textId="77777777" w:rsidR="005B4FB3" w:rsidRDefault="005B4FB3" w:rsidP="00F5738B">
            <w:pPr>
              <w:rPr>
                <w:szCs w:val="20"/>
                <w:lang w:eastAsia="es-CO"/>
              </w:rPr>
            </w:pPr>
          </w:p>
        </w:tc>
        <w:tc>
          <w:tcPr>
            <w:tcW w:w="0" w:type="auto"/>
            <w:noWrap/>
            <w:vAlign w:val="center"/>
            <w:hideMark/>
          </w:tcPr>
          <w:p w14:paraId="45B18FC3"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7E4F63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5C7908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44004304"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5917BE3A" w14:textId="77777777" w:rsidR="005B4FB3" w:rsidRDefault="005B4FB3" w:rsidP="00F5738B">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7EE9A5B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B25EEA3" w14:textId="77777777" w:rsidTr="00F5738B">
        <w:trPr>
          <w:trHeight w:val="300"/>
        </w:trPr>
        <w:tc>
          <w:tcPr>
            <w:tcW w:w="3781" w:type="dxa"/>
            <w:tcBorders>
              <w:top w:val="nil"/>
              <w:left w:val="single" w:sz="8" w:space="0" w:color="auto"/>
              <w:bottom w:val="single" w:sz="4" w:space="0" w:color="auto"/>
              <w:right w:val="nil"/>
            </w:tcBorders>
            <w:noWrap/>
            <w:vAlign w:val="center"/>
            <w:hideMark/>
          </w:tcPr>
          <w:p w14:paraId="5681566B"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ADD3085" w14:textId="77777777" w:rsidR="005B4FB3" w:rsidRDefault="005B4FB3" w:rsidP="00F5738B">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9B3C80" w14:textId="77777777" w:rsidR="005B4FB3" w:rsidRDefault="005B4FB3" w:rsidP="00F5738B">
            <w:pPr>
              <w:rPr>
                <w:szCs w:val="20"/>
                <w:lang w:eastAsia="es-CO"/>
              </w:rPr>
            </w:pPr>
          </w:p>
        </w:tc>
        <w:tc>
          <w:tcPr>
            <w:tcW w:w="0" w:type="auto"/>
            <w:tcBorders>
              <w:bottom w:val="single" w:sz="4" w:space="0" w:color="auto"/>
            </w:tcBorders>
            <w:noWrap/>
            <w:vAlign w:val="center"/>
            <w:hideMark/>
          </w:tcPr>
          <w:p w14:paraId="286CE0B4" w14:textId="77777777" w:rsidR="005B4FB3" w:rsidRDefault="005B4FB3" w:rsidP="00F5738B">
            <w:pPr>
              <w:rPr>
                <w:szCs w:val="20"/>
                <w:lang w:eastAsia="es-CO"/>
              </w:rPr>
            </w:pPr>
          </w:p>
        </w:tc>
        <w:tc>
          <w:tcPr>
            <w:tcW w:w="0" w:type="auto"/>
            <w:gridSpan w:val="2"/>
            <w:tcBorders>
              <w:bottom w:val="single" w:sz="4" w:space="0" w:color="auto"/>
            </w:tcBorders>
            <w:noWrap/>
            <w:vAlign w:val="center"/>
            <w:hideMark/>
          </w:tcPr>
          <w:p w14:paraId="73F529F0"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1F56C02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5E160AE7" w14:textId="77777777" w:rsidR="005B4FB3" w:rsidRDefault="005B4FB3" w:rsidP="00F5738B">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0EAD3A5B" w14:textId="77777777" w:rsidR="005B4FB3" w:rsidRDefault="005B4FB3" w:rsidP="00F5738B">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26A460E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49409498" w14:textId="77777777" w:rsidR="005B4FB3" w:rsidRDefault="005B4FB3" w:rsidP="005B4FB3">
      <w:pPr>
        <w:tabs>
          <w:tab w:val="left" w:pos="915"/>
        </w:tabs>
        <w:rPr>
          <w:rFonts w:ascii="Arial" w:hAnsi="Arial" w:cs="Arial"/>
          <w:b/>
          <w:sz w:val="18"/>
          <w:szCs w:val="18"/>
          <w:u w:val="single"/>
          <w:lang w:eastAsia="es-CO"/>
        </w:rPr>
      </w:pPr>
      <w:r>
        <w:rPr>
          <w:rFonts w:ascii="Arial" w:hAnsi="Arial" w:cs="Arial"/>
          <w:b/>
          <w:sz w:val="18"/>
          <w:szCs w:val="18"/>
          <w:u w:val="single"/>
          <w:lang w:eastAsia="es-CO"/>
        </w:rPr>
        <w:t>INDICADORES ORGANIZACIONALES A EXIGIR PARA LA FUTURA CONTRATACION</w:t>
      </w:r>
    </w:p>
    <w:p w14:paraId="4D915998" w14:textId="77777777" w:rsidR="005B4FB3" w:rsidRDefault="005B4FB3" w:rsidP="005B4FB3">
      <w:pPr>
        <w:tabs>
          <w:tab w:val="left" w:pos="915"/>
        </w:tabs>
        <w:rPr>
          <w:rFonts w:ascii="Arial" w:eastAsia="Times New Roman" w:hAnsi="Arial" w:cs="Arial"/>
          <w:sz w:val="18"/>
          <w:szCs w:val="18"/>
          <w:lang w:eastAsia="es-CO"/>
        </w:rPr>
      </w:pPr>
    </w:p>
    <w:p w14:paraId="5C26F5E8" w14:textId="77777777" w:rsidR="005B4FB3" w:rsidRPr="005E441D" w:rsidRDefault="005B4FB3" w:rsidP="005B4FB3">
      <w:pPr>
        <w:rPr>
          <w:rFonts w:ascii="Arial" w:hAnsi="Arial" w:cs="Arial"/>
          <w:sz w:val="18"/>
          <w:szCs w:val="18"/>
        </w:rPr>
      </w:pPr>
      <w:r w:rsidRPr="003D2EB4">
        <w:rPr>
          <w:rFonts w:ascii="Arial" w:eastAsia="Arial" w:hAnsi="Arial" w:cs="Arial"/>
          <w:b/>
          <w:sz w:val="18"/>
          <w:szCs w:val="18"/>
        </w:rPr>
        <w:lastRenderedPageBreak/>
        <w:t>Nota:</w:t>
      </w:r>
      <w:r w:rsidRPr="00F80E90">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5DB4AF61" w14:textId="77777777" w:rsidR="005B4FB3" w:rsidRDefault="005B4FB3" w:rsidP="005B4FB3">
      <w:pPr>
        <w:jc w:val="center"/>
        <w:rPr>
          <w:rFonts w:ascii="Arial" w:hAnsi="Arial" w:cs="Arial"/>
          <w:b/>
          <w:szCs w:val="20"/>
        </w:rPr>
      </w:pPr>
    </w:p>
    <w:p w14:paraId="77B8FDDE" w14:textId="77777777" w:rsidR="005B4FB3" w:rsidRPr="00B022B6" w:rsidRDefault="005B4FB3" w:rsidP="005B4FB3">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5B4FB3" w:rsidRPr="00B022B6" w14:paraId="03BB9330" w14:textId="77777777" w:rsidTr="00F5738B">
        <w:trPr>
          <w:trHeight w:val="340"/>
        </w:trPr>
        <w:tc>
          <w:tcPr>
            <w:tcW w:w="4503" w:type="dxa"/>
            <w:shd w:val="clear" w:color="auto" w:fill="F2F2F2" w:themeFill="background1" w:themeFillShade="F2"/>
            <w:vAlign w:val="bottom"/>
          </w:tcPr>
          <w:p w14:paraId="0EF0217E" w14:textId="77777777" w:rsidR="005B4FB3" w:rsidRPr="00B022B6" w:rsidRDefault="005B4FB3" w:rsidP="00F5738B">
            <w:pPr>
              <w:jc w:val="right"/>
              <w:rPr>
                <w:rFonts w:cstheme="minorHAnsi"/>
                <w:sz w:val="16"/>
                <w:szCs w:val="16"/>
              </w:rPr>
            </w:pPr>
          </w:p>
        </w:tc>
        <w:tc>
          <w:tcPr>
            <w:tcW w:w="283" w:type="dxa"/>
            <w:shd w:val="clear" w:color="auto" w:fill="auto"/>
          </w:tcPr>
          <w:p w14:paraId="2D418B5B" w14:textId="77777777" w:rsidR="005B4FB3" w:rsidRPr="00B022B6" w:rsidRDefault="005B4FB3" w:rsidP="00F5738B">
            <w:pPr>
              <w:jc w:val="right"/>
              <w:rPr>
                <w:rFonts w:cstheme="minorHAnsi"/>
                <w:sz w:val="16"/>
                <w:szCs w:val="16"/>
              </w:rPr>
            </w:pPr>
          </w:p>
        </w:tc>
        <w:tc>
          <w:tcPr>
            <w:tcW w:w="4111" w:type="dxa"/>
            <w:shd w:val="clear" w:color="auto" w:fill="F2F2F2" w:themeFill="background1" w:themeFillShade="F2"/>
          </w:tcPr>
          <w:p w14:paraId="468BFED2" w14:textId="77777777" w:rsidR="005B4FB3" w:rsidRPr="00B022B6" w:rsidRDefault="005B4FB3" w:rsidP="00F5738B">
            <w:pPr>
              <w:jc w:val="right"/>
              <w:rPr>
                <w:rFonts w:cstheme="minorHAnsi"/>
                <w:sz w:val="16"/>
                <w:szCs w:val="16"/>
              </w:rPr>
            </w:pPr>
          </w:p>
        </w:tc>
      </w:tr>
      <w:tr w:rsidR="005B4FB3" w:rsidRPr="00B022B6" w14:paraId="1DD94270" w14:textId="77777777" w:rsidTr="00F5738B">
        <w:trPr>
          <w:trHeight w:val="20"/>
        </w:trPr>
        <w:tc>
          <w:tcPr>
            <w:tcW w:w="4503" w:type="dxa"/>
            <w:vAlign w:val="center"/>
          </w:tcPr>
          <w:p w14:paraId="4E0A4432" w14:textId="77777777" w:rsidR="005B4FB3" w:rsidRPr="00B022B6" w:rsidRDefault="005B4FB3" w:rsidP="00F5738B">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7AE70EFF" w14:textId="77777777" w:rsidR="005B4FB3" w:rsidRPr="00B022B6" w:rsidRDefault="005B4FB3" w:rsidP="00F5738B">
            <w:pPr>
              <w:jc w:val="center"/>
              <w:rPr>
                <w:rFonts w:cstheme="minorHAnsi"/>
                <w:sz w:val="16"/>
                <w:szCs w:val="16"/>
              </w:rPr>
            </w:pPr>
          </w:p>
        </w:tc>
        <w:tc>
          <w:tcPr>
            <w:tcW w:w="4111" w:type="dxa"/>
          </w:tcPr>
          <w:p w14:paraId="0D374EDE" w14:textId="77777777" w:rsidR="005B4FB3" w:rsidRPr="00B022B6" w:rsidRDefault="005B4FB3" w:rsidP="00F5738B">
            <w:pPr>
              <w:jc w:val="center"/>
              <w:rPr>
                <w:rFonts w:cstheme="minorHAnsi"/>
                <w:sz w:val="16"/>
                <w:szCs w:val="16"/>
              </w:rPr>
            </w:pPr>
            <w:r w:rsidRPr="00B022B6">
              <w:rPr>
                <w:rFonts w:cstheme="minorHAnsi"/>
                <w:sz w:val="16"/>
                <w:szCs w:val="16"/>
              </w:rPr>
              <w:t>Firma revisor fiscal o contador</w:t>
            </w:r>
          </w:p>
        </w:tc>
      </w:tr>
      <w:tr w:rsidR="005B4FB3" w:rsidRPr="00B022B6" w14:paraId="3728B943" w14:textId="77777777" w:rsidTr="00F5738B">
        <w:trPr>
          <w:trHeight w:val="20"/>
        </w:trPr>
        <w:tc>
          <w:tcPr>
            <w:tcW w:w="4503" w:type="dxa"/>
            <w:vAlign w:val="bottom"/>
          </w:tcPr>
          <w:p w14:paraId="32D68779" w14:textId="77777777" w:rsidR="005B4FB3" w:rsidRPr="00B022B6" w:rsidRDefault="005B4FB3" w:rsidP="00F5738B">
            <w:pPr>
              <w:rPr>
                <w:rFonts w:cstheme="minorHAnsi"/>
                <w:sz w:val="16"/>
                <w:szCs w:val="16"/>
              </w:rPr>
            </w:pPr>
            <w:r w:rsidRPr="00B022B6">
              <w:rPr>
                <w:rFonts w:cstheme="minorHAnsi"/>
                <w:sz w:val="16"/>
                <w:szCs w:val="16"/>
              </w:rPr>
              <w:t>Nombre:</w:t>
            </w:r>
          </w:p>
        </w:tc>
        <w:tc>
          <w:tcPr>
            <w:tcW w:w="283" w:type="dxa"/>
            <w:shd w:val="clear" w:color="auto" w:fill="auto"/>
          </w:tcPr>
          <w:p w14:paraId="6B17FD0E" w14:textId="77777777" w:rsidR="005B4FB3" w:rsidRPr="00B022B6" w:rsidRDefault="005B4FB3" w:rsidP="00F5738B">
            <w:pPr>
              <w:jc w:val="right"/>
              <w:rPr>
                <w:rFonts w:cstheme="minorHAnsi"/>
                <w:sz w:val="16"/>
                <w:szCs w:val="16"/>
              </w:rPr>
            </w:pPr>
          </w:p>
        </w:tc>
        <w:tc>
          <w:tcPr>
            <w:tcW w:w="4111" w:type="dxa"/>
            <w:vAlign w:val="center"/>
          </w:tcPr>
          <w:p w14:paraId="1253E299" w14:textId="77777777" w:rsidR="005B4FB3" w:rsidRPr="00B022B6" w:rsidRDefault="005B4FB3" w:rsidP="00F5738B">
            <w:pPr>
              <w:rPr>
                <w:rFonts w:cstheme="minorHAnsi"/>
                <w:sz w:val="16"/>
                <w:szCs w:val="16"/>
              </w:rPr>
            </w:pPr>
            <w:r w:rsidRPr="00B022B6">
              <w:rPr>
                <w:rFonts w:cstheme="minorHAnsi"/>
                <w:sz w:val="16"/>
                <w:szCs w:val="16"/>
              </w:rPr>
              <w:t>Nombre:</w:t>
            </w:r>
          </w:p>
        </w:tc>
      </w:tr>
      <w:tr w:rsidR="005B4FB3" w:rsidRPr="00B022B6" w14:paraId="3E23DE17" w14:textId="77777777" w:rsidTr="00F5738B">
        <w:trPr>
          <w:trHeight w:val="20"/>
        </w:trPr>
        <w:tc>
          <w:tcPr>
            <w:tcW w:w="4503" w:type="dxa"/>
            <w:vAlign w:val="bottom"/>
          </w:tcPr>
          <w:p w14:paraId="3058033A" w14:textId="77777777" w:rsidR="005B4FB3" w:rsidRPr="00B022B6" w:rsidRDefault="005B4FB3" w:rsidP="00F5738B">
            <w:pPr>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3B809147" w14:textId="77777777" w:rsidR="005B4FB3" w:rsidRPr="00B022B6" w:rsidRDefault="005B4FB3" w:rsidP="00F5738B">
            <w:pPr>
              <w:jc w:val="right"/>
              <w:rPr>
                <w:rFonts w:cstheme="minorHAnsi"/>
                <w:sz w:val="16"/>
                <w:szCs w:val="16"/>
              </w:rPr>
            </w:pPr>
          </w:p>
        </w:tc>
        <w:tc>
          <w:tcPr>
            <w:tcW w:w="4111" w:type="dxa"/>
            <w:vAlign w:val="center"/>
          </w:tcPr>
          <w:p w14:paraId="4E521607" w14:textId="77777777" w:rsidR="005B4FB3" w:rsidRPr="00B022B6" w:rsidRDefault="005B4FB3" w:rsidP="00F5738B">
            <w:pPr>
              <w:rPr>
                <w:rFonts w:cstheme="minorHAnsi"/>
                <w:sz w:val="16"/>
                <w:szCs w:val="16"/>
              </w:rPr>
            </w:pPr>
            <w:r>
              <w:rPr>
                <w:rFonts w:cstheme="minorHAnsi"/>
                <w:sz w:val="16"/>
                <w:szCs w:val="16"/>
              </w:rPr>
              <w:t>Documento de i</w:t>
            </w:r>
            <w:r w:rsidRPr="00B022B6">
              <w:rPr>
                <w:rFonts w:cstheme="minorHAnsi"/>
                <w:sz w:val="16"/>
                <w:szCs w:val="16"/>
              </w:rPr>
              <w:t>dentidad:</w:t>
            </w:r>
          </w:p>
        </w:tc>
      </w:tr>
      <w:tr w:rsidR="005B4FB3" w:rsidRPr="00B022B6" w14:paraId="1D1433CE" w14:textId="77777777" w:rsidTr="00F5738B">
        <w:trPr>
          <w:trHeight w:val="20"/>
        </w:trPr>
        <w:tc>
          <w:tcPr>
            <w:tcW w:w="4503" w:type="dxa"/>
            <w:vAlign w:val="bottom"/>
          </w:tcPr>
          <w:p w14:paraId="010BE024" w14:textId="77777777" w:rsidR="005B4FB3" w:rsidRDefault="005B4FB3" w:rsidP="00F5738B">
            <w:pPr>
              <w:rPr>
                <w:rFonts w:cstheme="minorHAnsi"/>
                <w:sz w:val="16"/>
                <w:szCs w:val="16"/>
              </w:rPr>
            </w:pPr>
          </w:p>
          <w:p w14:paraId="3FA27901" w14:textId="77777777" w:rsidR="005B4FB3" w:rsidRDefault="005B4FB3" w:rsidP="00F5738B">
            <w:pPr>
              <w:rPr>
                <w:rFonts w:cstheme="minorHAnsi"/>
                <w:sz w:val="16"/>
                <w:szCs w:val="16"/>
              </w:rPr>
            </w:pPr>
          </w:p>
        </w:tc>
        <w:tc>
          <w:tcPr>
            <w:tcW w:w="283" w:type="dxa"/>
          </w:tcPr>
          <w:p w14:paraId="5708F07B" w14:textId="77777777" w:rsidR="005B4FB3" w:rsidRPr="00B022B6" w:rsidRDefault="005B4FB3" w:rsidP="00F5738B">
            <w:pPr>
              <w:jc w:val="right"/>
              <w:rPr>
                <w:rFonts w:cstheme="minorHAnsi"/>
                <w:sz w:val="16"/>
                <w:szCs w:val="16"/>
              </w:rPr>
            </w:pPr>
          </w:p>
        </w:tc>
        <w:tc>
          <w:tcPr>
            <w:tcW w:w="4111" w:type="dxa"/>
            <w:vAlign w:val="center"/>
          </w:tcPr>
          <w:p w14:paraId="0CFE912D" w14:textId="77777777" w:rsidR="005B4FB3" w:rsidRDefault="005B4FB3" w:rsidP="00F5738B">
            <w:pPr>
              <w:rPr>
                <w:rFonts w:cstheme="minorHAnsi"/>
                <w:sz w:val="16"/>
                <w:szCs w:val="16"/>
              </w:rPr>
            </w:pPr>
          </w:p>
        </w:tc>
      </w:tr>
    </w:tbl>
    <w:p w14:paraId="2B14321D" w14:textId="77777777" w:rsidR="005B4FB3" w:rsidRPr="00D023E9" w:rsidRDefault="005B4FB3" w:rsidP="005B4FB3">
      <w:pPr>
        <w:rPr>
          <w:rFonts w:cstheme="minorHAnsi"/>
          <w:b/>
        </w:rPr>
      </w:pPr>
      <w:r w:rsidRPr="00784C11">
        <w:rPr>
          <w:rFonts w:cstheme="minorHAnsi"/>
          <w:b/>
        </w:rPr>
        <w:br w:type="page"/>
      </w:r>
    </w:p>
    <w:p w14:paraId="179FCD91" w14:textId="77777777" w:rsidR="00B54F0D" w:rsidRPr="008E26A2" w:rsidRDefault="00B54F0D" w:rsidP="00B54F0D">
      <w:pPr>
        <w:spacing w:after="0" w:line="240" w:lineRule="auto"/>
        <w:jc w:val="center"/>
        <w:rPr>
          <w:rFonts w:cstheme="minorHAnsi"/>
          <w:b/>
          <w:bCs/>
          <w:lang w:val="es-ES"/>
        </w:rPr>
      </w:pPr>
      <w:r w:rsidRPr="008E26A2">
        <w:rPr>
          <w:rFonts w:cstheme="minorHAnsi"/>
          <w:b/>
          <w:bCs/>
          <w:lang w:val="es-ES"/>
        </w:rPr>
        <w:lastRenderedPageBreak/>
        <w:t>FORMULARIO DISCRIMINACION IVA</w:t>
      </w:r>
    </w:p>
    <w:p w14:paraId="689DE0A1" w14:textId="663CEE48" w:rsidR="00B54F0D" w:rsidRDefault="00B54F0D" w:rsidP="00B54F0D">
      <w:pPr>
        <w:spacing w:after="0" w:line="240" w:lineRule="auto"/>
        <w:jc w:val="center"/>
        <w:rPr>
          <w:rFonts w:cstheme="minorHAnsi"/>
          <w:b/>
          <w:bCs/>
          <w:lang w:val="es-ES"/>
        </w:rPr>
      </w:pPr>
      <w:r w:rsidRPr="008E26A2">
        <w:rPr>
          <w:rFonts w:cstheme="minorHAnsi"/>
          <w:b/>
          <w:bCs/>
          <w:lang w:val="es-ES"/>
        </w:rPr>
        <w:t>Proceso de Contratación No</w:t>
      </w:r>
      <w:r w:rsidRPr="00FD6B99">
        <w:rPr>
          <w:rFonts w:cstheme="minorHAnsi"/>
          <w:b/>
          <w:bCs/>
          <w:highlight w:val="yellow"/>
          <w:lang w:val="es-ES"/>
        </w:rPr>
        <w:t>.</w:t>
      </w:r>
      <w:r w:rsidR="00160EDE">
        <w:rPr>
          <w:rFonts w:cstheme="minorHAnsi"/>
          <w:b/>
          <w:bCs/>
          <w:highlight w:val="yellow"/>
          <w:lang w:val="es-ES"/>
        </w:rPr>
        <w:t>0</w:t>
      </w:r>
      <w:r w:rsidR="00221DD0">
        <w:rPr>
          <w:rFonts w:cstheme="minorHAnsi"/>
          <w:b/>
          <w:bCs/>
          <w:highlight w:val="yellow"/>
          <w:lang w:val="es-ES"/>
        </w:rPr>
        <w:t>92</w:t>
      </w:r>
      <w:r w:rsidRPr="00973446">
        <w:rPr>
          <w:rFonts w:cstheme="minorHAnsi"/>
          <w:b/>
          <w:bCs/>
          <w:lang w:val="es-ES"/>
        </w:rPr>
        <w:t>-00-MDN-CGFM-DIGSA-FAC-JEFSA-2026</w:t>
      </w:r>
    </w:p>
    <w:p w14:paraId="22969057" w14:textId="5826F997" w:rsidR="00B54F0D" w:rsidRDefault="00B54F0D" w:rsidP="00B54F0D">
      <w:pPr>
        <w:spacing w:after="0"/>
        <w:jc w:val="both"/>
        <w:rPr>
          <w:rFonts w:cstheme="minorHAnsi"/>
          <w:lang w:val="es-ES"/>
        </w:rPr>
      </w:pPr>
    </w:p>
    <w:p w14:paraId="6A41FF5A" w14:textId="00EE1650" w:rsidR="00833DF8" w:rsidRDefault="00833DF8" w:rsidP="00B54F0D">
      <w:pPr>
        <w:spacing w:after="0"/>
        <w:jc w:val="both"/>
        <w:rPr>
          <w:rFonts w:cstheme="minorHAnsi"/>
          <w:lang w:val="es-ES"/>
        </w:rPr>
      </w:pPr>
    </w:p>
    <w:p w14:paraId="48DA9CC8" w14:textId="243DE20F" w:rsidR="00833DF8" w:rsidRDefault="007E6707" w:rsidP="00B54F0D">
      <w:pPr>
        <w:spacing w:after="0"/>
        <w:jc w:val="both"/>
        <w:rPr>
          <w:rFonts w:asciiTheme="majorHAnsi" w:eastAsia="Times New Roman" w:hAnsiTheme="majorHAnsi" w:cstheme="majorHAnsi"/>
          <w:b/>
          <w:bCs/>
          <w:sz w:val="20"/>
          <w:szCs w:val="20"/>
          <w:lang w:eastAsia="es-CO"/>
        </w:rPr>
      </w:pPr>
      <w:r w:rsidRPr="00B45EB4">
        <w:rPr>
          <w:rFonts w:asciiTheme="majorHAnsi" w:eastAsia="Times New Roman" w:hAnsiTheme="majorHAnsi" w:cstheme="majorHAnsi"/>
          <w:b/>
          <w:bCs/>
          <w:sz w:val="20"/>
          <w:szCs w:val="20"/>
          <w:highlight w:val="yellow"/>
          <w:lang w:eastAsia="es-CO"/>
        </w:rPr>
        <w:t>LOTE 1</w:t>
      </w:r>
    </w:p>
    <w:p w14:paraId="75162739" w14:textId="77777777" w:rsidR="007E6707" w:rsidRDefault="007E6707" w:rsidP="00B54F0D">
      <w:pPr>
        <w:spacing w:after="0"/>
        <w:jc w:val="both"/>
        <w:rPr>
          <w:rFonts w:cstheme="minorHAnsi"/>
          <w:lang w:val="es-ES"/>
        </w:rPr>
      </w:pPr>
    </w:p>
    <w:tbl>
      <w:tblPr>
        <w:tblW w:w="8675" w:type="dxa"/>
        <w:tblInd w:w="-5" w:type="dxa"/>
        <w:tblCellMar>
          <w:left w:w="70" w:type="dxa"/>
          <w:right w:w="70" w:type="dxa"/>
        </w:tblCellMar>
        <w:tblLook w:val="04A0" w:firstRow="1" w:lastRow="0" w:firstColumn="1" w:lastColumn="0" w:noHBand="0" w:noVBand="1"/>
      </w:tblPr>
      <w:tblGrid>
        <w:gridCol w:w="1220"/>
        <w:gridCol w:w="2608"/>
        <w:gridCol w:w="1559"/>
        <w:gridCol w:w="1644"/>
        <w:gridCol w:w="1644"/>
      </w:tblGrid>
      <w:tr w:rsidR="007E6707" w:rsidRPr="007E6707" w14:paraId="15282BEA" w14:textId="3AB11E75" w:rsidTr="00A85944">
        <w:trPr>
          <w:trHeight w:val="1035"/>
        </w:trPr>
        <w:tc>
          <w:tcPr>
            <w:tcW w:w="1220" w:type="dxa"/>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hideMark/>
          </w:tcPr>
          <w:p w14:paraId="099D718B" w14:textId="77777777" w:rsidR="007E6707" w:rsidRPr="00833DF8" w:rsidRDefault="007E6707" w:rsidP="007E6707">
            <w:pPr>
              <w:spacing w:after="0" w:line="240" w:lineRule="auto"/>
              <w:jc w:val="center"/>
              <w:rPr>
                <w:rFonts w:asciiTheme="majorHAnsi" w:eastAsia="Times New Roman" w:hAnsiTheme="majorHAnsi" w:cstheme="majorHAnsi"/>
                <w:b/>
                <w:bCs/>
                <w:sz w:val="16"/>
                <w:szCs w:val="20"/>
                <w:lang w:eastAsia="es-CO"/>
              </w:rPr>
            </w:pPr>
            <w:r w:rsidRPr="00833DF8">
              <w:rPr>
                <w:rFonts w:asciiTheme="majorHAnsi" w:eastAsia="Times New Roman" w:hAnsiTheme="majorHAnsi" w:cstheme="majorHAnsi"/>
                <w:b/>
                <w:bCs/>
                <w:sz w:val="16"/>
                <w:szCs w:val="20"/>
                <w:lang w:eastAsia="es-CO"/>
              </w:rPr>
              <w:t>ITEM</w:t>
            </w:r>
          </w:p>
        </w:tc>
        <w:tc>
          <w:tcPr>
            <w:tcW w:w="2608" w:type="dxa"/>
            <w:tcBorders>
              <w:top w:val="single" w:sz="4" w:space="0" w:color="auto"/>
              <w:left w:val="nil"/>
              <w:bottom w:val="single" w:sz="4" w:space="0" w:color="auto"/>
              <w:right w:val="single" w:sz="4" w:space="0" w:color="auto"/>
            </w:tcBorders>
            <w:shd w:val="clear" w:color="auto" w:fill="959393" w:themeFill="accent2" w:themeFillTint="99"/>
            <w:vAlign w:val="center"/>
            <w:hideMark/>
          </w:tcPr>
          <w:p w14:paraId="078C109C" w14:textId="77777777" w:rsidR="007E6707" w:rsidRPr="00833DF8" w:rsidRDefault="007E6707" w:rsidP="007E6707">
            <w:pPr>
              <w:spacing w:after="0" w:line="240" w:lineRule="auto"/>
              <w:jc w:val="center"/>
              <w:rPr>
                <w:rFonts w:asciiTheme="majorHAnsi" w:eastAsia="Times New Roman" w:hAnsiTheme="majorHAnsi" w:cstheme="majorHAnsi"/>
                <w:b/>
                <w:bCs/>
                <w:sz w:val="16"/>
                <w:szCs w:val="20"/>
                <w:lang w:eastAsia="es-CO"/>
              </w:rPr>
            </w:pPr>
            <w:r w:rsidRPr="00833DF8">
              <w:rPr>
                <w:rFonts w:asciiTheme="majorHAnsi" w:eastAsia="Times New Roman" w:hAnsiTheme="majorHAnsi" w:cstheme="majorHAnsi"/>
                <w:b/>
                <w:bCs/>
                <w:sz w:val="16"/>
                <w:szCs w:val="20"/>
                <w:lang w:eastAsia="es-CO"/>
              </w:rPr>
              <w:t>CALIDAD MÍNIMO</w:t>
            </w:r>
          </w:p>
        </w:tc>
        <w:tc>
          <w:tcPr>
            <w:tcW w:w="1559" w:type="dxa"/>
            <w:tcBorders>
              <w:top w:val="single" w:sz="4" w:space="0" w:color="auto"/>
              <w:left w:val="nil"/>
              <w:bottom w:val="single" w:sz="4" w:space="0" w:color="auto"/>
              <w:right w:val="single" w:sz="4" w:space="0" w:color="auto"/>
            </w:tcBorders>
            <w:shd w:val="clear" w:color="auto" w:fill="959393" w:themeFill="accent2" w:themeFillTint="99"/>
            <w:vAlign w:val="center"/>
            <w:hideMark/>
          </w:tcPr>
          <w:p w14:paraId="2365D850" w14:textId="77777777" w:rsidR="007E6707" w:rsidRPr="00833DF8" w:rsidRDefault="007E6707" w:rsidP="007E6707">
            <w:pPr>
              <w:spacing w:after="0" w:line="240" w:lineRule="auto"/>
              <w:jc w:val="center"/>
              <w:rPr>
                <w:rFonts w:asciiTheme="majorHAnsi" w:eastAsia="Times New Roman" w:hAnsiTheme="majorHAnsi" w:cstheme="majorHAnsi"/>
                <w:b/>
                <w:bCs/>
                <w:sz w:val="16"/>
                <w:szCs w:val="20"/>
                <w:lang w:eastAsia="es-CO"/>
              </w:rPr>
            </w:pPr>
            <w:r w:rsidRPr="00833DF8">
              <w:rPr>
                <w:rFonts w:asciiTheme="majorHAnsi" w:eastAsia="Times New Roman" w:hAnsiTheme="majorHAnsi" w:cstheme="majorHAnsi"/>
                <w:b/>
                <w:bCs/>
                <w:sz w:val="16"/>
                <w:szCs w:val="20"/>
                <w:lang w:eastAsia="es-CO"/>
              </w:rPr>
              <w:t>UNIDAD DE MEDIDA</w:t>
            </w:r>
          </w:p>
        </w:tc>
        <w:tc>
          <w:tcPr>
            <w:tcW w:w="1644" w:type="dxa"/>
            <w:tcBorders>
              <w:top w:val="single" w:sz="4" w:space="0" w:color="auto"/>
              <w:left w:val="nil"/>
              <w:bottom w:val="single" w:sz="4" w:space="0" w:color="auto"/>
              <w:right w:val="single" w:sz="4" w:space="0" w:color="auto"/>
            </w:tcBorders>
            <w:shd w:val="clear" w:color="auto" w:fill="959393" w:themeFill="accent2" w:themeFillTint="99"/>
          </w:tcPr>
          <w:p w14:paraId="76A53674" w14:textId="77777777" w:rsidR="007E6707" w:rsidRPr="007E6707" w:rsidRDefault="007E6707" w:rsidP="007E6707">
            <w:pPr>
              <w:spacing w:after="0" w:line="240" w:lineRule="auto"/>
              <w:jc w:val="center"/>
              <w:rPr>
                <w:rFonts w:ascii="Arial" w:eastAsia="Times New Roman" w:hAnsi="Arial" w:cs="Arial"/>
                <w:b/>
                <w:bCs/>
                <w:color w:val="000000"/>
                <w:sz w:val="16"/>
                <w:lang w:eastAsia="es-CO"/>
              </w:rPr>
            </w:pPr>
          </w:p>
          <w:p w14:paraId="50B16FF4" w14:textId="77777777" w:rsidR="007E6707" w:rsidRDefault="007E6707" w:rsidP="007E6707">
            <w:pPr>
              <w:spacing w:after="0" w:line="240" w:lineRule="auto"/>
              <w:jc w:val="center"/>
              <w:rPr>
                <w:rFonts w:ascii="Arial" w:eastAsia="Times New Roman" w:hAnsi="Arial" w:cs="Arial"/>
                <w:b/>
                <w:bCs/>
                <w:color w:val="000000"/>
                <w:sz w:val="16"/>
                <w:lang w:eastAsia="es-CO"/>
              </w:rPr>
            </w:pPr>
          </w:p>
          <w:p w14:paraId="1EEBA489" w14:textId="4C2C0B11" w:rsidR="007E6707" w:rsidRPr="007E6707" w:rsidRDefault="007E6707" w:rsidP="007E6707">
            <w:pPr>
              <w:spacing w:after="0" w:line="240" w:lineRule="auto"/>
              <w:jc w:val="center"/>
              <w:rPr>
                <w:rFonts w:asciiTheme="majorHAnsi" w:eastAsia="Times New Roman" w:hAnsiTheme="majorHAnsi" w:cstheme="majorHAnsi"/>
                <w:b/>
                <w:bCs/>
                <w:sz w:val="16"/>
                <w:szCs w:val="20"/>
                <w:lang w:eastAsia="es-CO"/>
              </w:rPr>
            </w:pPr>
            <w:r w:rsidRPr="007E6707">
              <w:rPr>
                <w:rFonts w:ascii="Arial" w:eastAsia="Times New Roman" w:hAnsi="Arial" w:cs="Arial"/>
                <w:b/>
                <w:bCs/>
                <w:color w:val="000000"/>
                <w:sz w:val="16"/>
                <w:lang w:eastAsia="es-CO"/>
              </w:rPr>
              <w:t>PORCENTAJE DE IVA</w:t>
            </w:r>
          </w:p>
        </w:tc>
        <w:tc>
          <w:tcPr>
            <w:tcW w:w="1644"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37EA462C" w14:textId="1F1752DE" w:rsidR="007E6707" w:rsidRPr="007E6707" w:rsidRDefault="007E6707" w:rsidP="007E6707">
            <w:pPr>
              <w:spacing w:after="0" w:line="240" w:lineRule="auto"/>
              <w:jc w:val="center"/>
              <w:rPr>
                <w:rFonts w:ascii="Arial" w:eastAsia="Times New Roman" w:hAnsi="Arial" w:cs="Arial"/>
                <w:b/>
                <w:bCs/>
                <w:color w:val="000000"/>
                <w:sz w:val="16"/>
                <w:lang w:eastAsia="es-CO"/>
              </w:rPr>
            </w:pPr>
            <w:r w:rsidRPr="007E6707">
              <w:rPr>
                <w:rFonts w:ascii="Arial" w:eastAsia="Times New Roman" w:hAnsi="Arial" w:cs="Arial"/>
                <w:b/>
                <w:bCs/>
                <w:color w:val="000000"/>
                <w:sz w:val="16"/>
                <w:lang w:eastAsia="es-CO"/>
              </w:rPr>
              <w:t>ARTICULO TRIBUTARIO</w:t>
            </w:r>
          </w:p>
        </w:tc>
      </w:tr>
      <w:tr w:rsidR="007E6707" w:rsidRPr="007E6707" w14:paraId="1C2F22A7" w14:textId="57284F70" w:rsidTr="007E6707">
        <w:trPr>
          <w:trHeight w:val="356"/>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764D4E8F"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1</w:t>
            </w:r>
          </w:p>
        </w:tc>
        <w:tc>
          <w:tcPr>
            <w:tcW w:w="2608" w:type="dxa"/>
            <w:tcBorders>
              <w:top w:val="nil"/>
              <w:left w:val="nil"/>
              <w:bottom w:val="single" w:sz="4" w:space="0" w:color="auto"/>
              <w:right w:val="single" w:sz="4" w:space="0" w:color="auto"/>
            </w:tcBorders>
            <w:shd w:val="clear" w:color="auto" w:fill="auto"/>
            <w:vAlign w:val="center"/>
            <w:hideMark/>
          </w:tcPr>
          <w:p w14:paraId="3B6FEFA3"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MALLA DE BAJA DENSIDAD 10 X 15 CM</w:t>
            </w:r>
          </w:p>
        </w:tc>
        <w:tc>
          <w:tcPr>
            <w:tcW w:w="1559" w:type="dxa"/>
            <w:tcBorders>
              <w:top w:val="nil"/>
              <w:left w:val="nil"/>
              <w:bottom w:val="single" w:sz="4" w:space="0" w:color="auto"/>
              <w:right w:val="single" w:sz="4" w:space="0" w:color="auto"/>
            </w:tcBorders>
            <w:shd w:val="clear" w:color="auto" w:fill="auto"/>
            <w:vAlign w:val="center"/>
            <w:hideMark/>
          </w:tcPr>
          <w:p w14:paraId="50490419"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07D47CAA"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407C60D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3AA8065C" w14:textId="7E9BFA2F" w:rsidTr="007E6707">
        <w:trPr>
          <w:trHeight w:val="546"/>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575125E7"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2</w:t>
            </w:r>
          </w:p>
        </w:tc>
        <w:tc>
          <w:tcPr>
            <w:tcW w:w="2608" w:type="dxa"/>
            <w:tcBorders>
              <w:top w:val="nil"/>
              <w:left w:val="nil"/>
              <w:bottom w:val="single" w:sz="4" w:space="0" w:color="auto"/>
              <w:right w:val="single" w:sz="4" w:space="0" w:color="auto"/>
            </w:tcBorders>
            <w:shd w:val="clear" w:color="auto" w:fill="auto"/>
            <w:vAlign w:val="center"/>
            <w:hideMark/>
          </w:tcPr>
          <w:p w14:paraId="1827B704"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MALLA DE BAJA DENSIDAD 6 X 11 CM</w:t>
            </w:r>
          </w:p>
        </w:tc>
        <w:tc>
          <w:tcPr>
            <w:tcW w:w="1559" w:type="dxa"/>
            <w:tcBorders>
              <w:top w:val="nil"/>
              <w:left w:val="nil"/>
              <w:bottom w:val="single" w:sz="4" w:space="0" w:color="auto"/>
              <w:right w:val="single" w:sz="4" w:space="0" w:color="auto"/>
            </w:tcBorders>
            <w:shd w:val="clear" w:color="auto" w:fill="auto"/>
            <w:vAlign w:val="center"/>
            <w:hideMark/>
          </w:tcPr>
          <w:p w14:paraId="46A4C861"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2C8D7E43"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40D9D45C"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5D814F49" w14:textId="7FB4ADDA" w:rsidTr="007E6707">
        <w:trPr>
          <w:trHeight w:val="993"/>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5B08B815"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3</w:t>
            </w:r>
          </w:p>
        </w:tc>
        <w:tc>
          <w:tcPr>
            <w:tcW w:w="2608" w:type="dxa"/>
            <w:tcBorders>
              <w:top w:val="nil"/>
              <w:left w:val="nil"/>
              <w:bottom w:val="single" w:sz="4" w:space="0" w:color="auto"/>
              <w:right w:val="single" w:sz="4" w:space="0" w:color="auto"/>
            </w:tcBorders>
            <w:shd w:val="clear" w:color="auto" w:fill="auto"/>
            <w:vAlign w:val="center"/>
            <w:hideMark/>
          </w:tcPr>
          <w:p w14:paraId="05D15638"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CATGUT CROMADO (GASTROINTESTINAL) 2/0 CON AGUJA MEDIO CIRCULO PUNTA REDONDA DE 26 MM HASTA 38 MM CON LA HEBRA DE 70CM</w:t>
            </w:r>
          </w:p>
        </w:tc>
        <w:tc>
          <w:tcPr>
            <w:tcW w:w="1559" w:type="dxa"/>
            <w:tcBorders>
              <w:top w:val="nil"/>
              <w:left w:val="nil"/>
              <w:bottom w:val="single" w:sz="4" w:space="0" w:color="auto"/>
              <w:right w:val="single" w:sz="4" w:space="0" w:color="auto"/>
            </w:tcBorders>
            <w:shd w:val="clear" w:color="auto" w:fill="auto"/>
            <w:vAlign w:val="center"/>
            <w:hideMark/>
          </w:tcPr>
          <w:p w14:paraId="4AE565DB"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4A69033F"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517E7BA1"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2365AACF" w14:textId="7C59BE01" w:rsidTr="007E6707">
        <w:trPr>
          <w:trHeight w:val="1263"/>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44CB7D5C"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4</w:t>
            </w:r>
          </w:p>
        </w:tc>
        <w:tc>
          <w:tcPr>
            <w:tcW w:w="2608" w:type="dxa"/>
            <w:tcBorders>
              <w:top w:val="nil"/>
              <w:left w:val="nil"/>
              <w:bottom w:val="single" w:sz="4" w:space="0" w:color="auto"/>
              <w:right w:val="single" w:sz="4" w:space="0" w:color="auto"/>
            </w:tcBorders>
            <w:shd w:val="clear" w:color="auto" w:fill="auto"/>
            <w:vAlign w:val="center"/>
            <w:hideMark/>
          </w:tcPr>
          <w:p w14:paraId="68CAE61B"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CATGUT CROMADO (GASTROINTESTINAL) 3/0 CON AGUJA MEDIO CIRCULO PUNTA REDONDA DE 24MM HASTA 26MM CON LA HEBRA DE 70 HASTA 90CM </w:t>
            </w:r>
          </w:p>
        </w:tc>
        <w:tc>
          <w:tcPr>
            <w:tcW w:w="1559" w:type="dxa"/>
            <w:tcBorders>
              <w:top w:val="nil"/>
              <w:left w:val="nil"/>
              <w:bottom w:val="single" w:sz="4" w:space="0" w:color="auto"/>
              <w:right w:val="single" w:sz="4" w:space="0" w:color="auto"/>
            </w:tcBorders>
            <w:shd w:val="clear" w:color="auto" w:fill="auto"/>
            <w:vAlign w:val="center"/>
            <w:hideMark/>
          </w:tcPr>
          <w:p w14:paraId="4AEA8E66"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71F92D7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19DB297F"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7BDD2A98" w14:textId="07D3ADCE" w:rsidTr="007E6707">
        <w:trPr>
          <w:trHeight w:val="55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0E56932E"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5</w:t>
            </w:r>
          </w:p>
        </w:tc>
        <w:tc>
          <w:tcPr>
            <w:tcW w:w="2608" w:type="dxa"/>
            <w:tcBorders>
              <w:top w:val="nil"/>
              <w:left w:val="nil"/>
              <w:bottom w:val="single" w:sz="4" w:space="0" w:color="auto"/>
              <w:right w:val="single" w:sz="4" w:space="0" w:color="auto"/>
            </w:tcBorders>
            <w:shd w:val="clear" w:color="auto" w:fill="auto"/>
            <w:vAlign w:val="center"/>
            <w:hideMark/>
          </w:tcPr>
          <w:p w14:paraId="3450D9F4"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CATGUT CROMADO (GASTROINTESTINAL) 4/0 CON AGUJA MEDIO CIRCULO PUNTA REDONDA DE 17 MM CON LA HEBRA DE 70CM</w:t>
            </w:r>
          </w:p>
        </w:tc>
        <w:tc>
          <w:tcPr>
            <w:tcW w:w="1559" w:type="dxa"/>
            <w:tcBorders>
              <w:top w:val="nil"/>
              <w:left w:val="nil"/>
              <w:bottom w:val="single" w:sz="4" w:space="0" w:color="auto"/>
              <w:right w:val="single" w:sz="4" w:space="0" w:color="auto"/>
            </w:tcBorders>
            <w:shd w:val="clear" w:color="auto" w:fill="auto"/>
            <w:vAlign w:val="center"/>
            <w:hideMark/>
          </w:tcPr>
          <w:p w14:paraId="1CC63B49"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0B06558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5EBF61F2"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12B2DCB4" w14:textId="6F1D5DE6" w:rsidTr="007E6707">
        <w:trPr>
          <w:trHeight w:val="897"/>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6EB80992"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6</w:t>
            </w:r>
          </w:p>
        </w:tc>
        <w:tc>
          <w:tcPr>
            <w:tcW w:w="2608" w:type="dxa"/>
            <w:tcBorders>
              <w:top w:val="nil"/>
              <w:left w:val="nil"/>
              <w:bottom w:val="single" w:sz="4" w:space="0" w:color="auto"/>
              <w:right w:val="single" w:sz="4" w:space="0" w:color="auto"/>
            </w:tcBorders>
            <w:shd w:val="clear" w:color="auto" w:fill="auto"/>
            <w:vAlign w:val="center"/>
            <w:hideMark/>
          </w:tcPr>
          <w:p w14:paraId="236C6266"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MONOFILAMENTO DE POLIPROPILENO 0 AGUJA PUNTA REDONDA MEDIO CIRCULO DE 26 MM LONG HEBRA 75CM</w:t>
            </w:r>
          </w:p>
        </w:tc>
        <w:tc>
          <w:tcPr>
            <w:tcW w:w="1559" w:type="dxa"/>
            <w:tcBorders>
              <w:top w:val="nil"/>
              <w:left w:val="nil"/>
              <w:bottom w:val="single" w:sz="4" w:space="0" w:color="auto"/>
              <w:right w:val="single" w:sz="4" w:space="0" w:color="auto"/>
            </w:tcBorders>
            <w:shd w:val="clear" w:color="auto" w:fill="auto"/>
            <w:vAlign w:val="center"/>
            <w:hideMark/>
          </w:tcPr>
          <w:p w14:paraId="1007B4E1"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1AABE16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54A82A5A"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21A1A3FA" w14:textId="526DAAD1" w:rsidTr="007E6707">
        <w:trPr>
          <w:trHeight w:val="153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72C9AB5F"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7</w:t>
            </w:r>
          </w:p>
        </w:tc>
        <w:tc>
          <w:tcPr>
            <w:tcW w:w="2608" w:type="dxa"/>
            <w:tcBorders>
              <w:top w:val="nil"/>
              <w:left w:val="nil"/>
              <w:bottom w:val="single" w:sz="4" w:space="0" w:color="auto"/>
              <w:right w:val="single" w:sz="4" w:space="0" w:color="auto"/>
            </w:tcBorders>
            <w:shd w:val="clear" w:color="auto" w:fill="auto"/>
            <w:vAlign w:val="center"/>
            <w:hideMark/>
          </w:tcPr>
          <w:p w14:paraId="158BA440"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MONOFILAMENTO DE POLIPROPILENO 3-0 AGUJA PUNTA CORTANTE DE 3/8 DE CIRCULO CORTANTE DE 24 </w:t>
            </w:r>
            <w:proofErr w:type="gramStart"/>
            <w:r w:rsidRPr="00833DF8">
              <w:rPr>
                <w:rFonts w:asciiTheme="majorHAnsi" w:eastAsia="Times New Roman" w:hAnsiTheme="majorHAnsi" w:cstheme="majorHAnsi"/>
                <w:color w:val="000000"/>
                <w:sz w:val="16"/>
                <w:szCs w:val="20"/>
                <w:lang w:eastAsia="es-CO"/>
              </w:rPr>
              <w:t>MM,  LONG</w:t>
            </w:r>
            <w:proofErr w:type="gramEnd"/>
            <w:r w:rsidRPr="00833DF8">
              <w:rPr>
                <w:rFonts w:asciiTheme="majorHAnsi" w:eastAsia="Times New Roman" w:hAnsiTheme="majorHAnsi" w:cstheme="majorHAnsi"/>
                <w:color w:val="000000"/>
                <w:sz w:val="16"/>
                <w:szCs w:val="20"/>
                <w:lang w:eastAsia="es-CO"/>
              </w:rPr>
              <w:t xml:space="preserve"> HEBRA DESDE 45 CM HASTA  75CM</w:t>
            </w:r>
          </w:p>
        </w:tc>
        <w:tc>
          <w:tcPr>
            <w:tcW w:w="1559" w:type="dxa"/>
            <w:tcBorders>
              <w:top w:val="nil"/>
              <w:left w:val="nil"/>
              <w:bottom w:val="single" w:sz="4" w:space="0" w:color="auto"/>
              <w:right w:val="single" w:sz="4" w:space="0" w:color="auto"/>
            </w:tcBorders>
            <w:shd w:val="clear" w:color="auto" w:fill="auto"/>
            <w:vAlign w:val="center"/>
            <w:hideMark/>
          </w:tcPr>
          <w:p w14:paraId="2928E9E4"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58B1CCC6"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543EF1E3"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777DBF6C" w14:textId="0DD262C4" w:rsidTr="007E6707">
        <w:trPr>
          <w:trHeight w:val="153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511C609F"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8</w:t>
            </w:r>
          </w:p>
        </w:tc>
        <w:tc>
          <w:tcPr>
            <w:tcW w:w="2608" w:type="dxa"/>
            <w:tcBorders>
              <w:top w:val="nil"/>
              <w:left w:val="nil"/>
              <w:bottom w:val="single" w:sz="4" w:space="0" w:color="auto"/>
              <w:right w:val="single" w:sz="4" w:space="0" w:color="auto"/>
            </w:tcBorders>
            <w:shd w:val="clear" w:color="auto" w:fill="auto"/>
            <w:vAlign w:val="center"/>
            <w:hideMark/>
          </w:tcPr>
          <w:p w14:paraId="2C2C5488"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MONOFILAMENTO DE POLIPROPILENO 4-0 AGUJA PUNTA REVERSO CORTANTE DE 3/8 DE CIRCULO DE 19 MM, LONG </w:t>
            </w:r>
            <w:proofErr w:type="gramStart"/>
            <w:r w:rsidRPr="00833DF8">
              <w:rPr>
                <w:rFonts w:asciiTheme="majorHAnsi" w:eastAsia="Times New Roman" w:hAnsiTheme="majorHAnsi" w:cstheme="majorHAnsi"/>
                <w:color w:val="000000"/>
                <w:sz w:val="16"/>
                <w:szCs w:val="20"/>
                <w:lang w:eastAsia="es-CO"/>
              </w:rPr>
              <w:t>HEBRA  DESDE</w:t>
            </w:r>
            <w:proofErr w:type="gramEnd"/>
            <w:r w:rsidRPr="00833DF8">
              <w:rPr>
                <w:rFonts w:asciiTheme="majorHAnsi" w:eastAsia="Times New Roman" w:hAnsiTheme="majorHAnsi" w:cstheme="majorHAnsi"/>
                <w:color w:val="000000"/>
                <w:sz w:val="16"/>
                <w:szCs w:val="20"/>
                <w:lang w:eastAsia="es-CO"/>
              </w:rPr>
              <w:t xml:space="preserve"> 45 CM HASTA  75CM</w:t>
            </w:r>
          </w:p>
        </w:tc>
        <w:tc>
          <w:tcPr>
            <w:tcW w:w="1559" w:type="dxa"/>
            <w:tcBorders>
              <w:top w:val="nil"/>
              <w:left w:val="nil"/>
              <w:bottom w:val="single" w:sz="4" w:space="0" w:color="auto"/>
              <w:right w:val="single" w:sz="4" w:space="0" w:color="auto"/>
            </w:tcBorders>
            <w:shd w:val="clear" w:color="auto" w:fill="auto"/>
            <w:vAlign w:val="center"/>
            <w:hideMark/>
          </w:tcPr>
          <w:p w14:paraId="3BB3B043"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656A4A68"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5B23AFC0"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769516C8" w14:textId="031A3B96" w:rsidTr="007E6707">
        <w:trPr>
          <w:trHeight w:val="1275"/>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2E257E35"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9</w:t>
            </w:r>
          </w:p>
        </w:tc>
        <w:tc>
          <w:tcPr>
            <w:tcW w:w="2608" w:type="dxa"/>
            <w:tcBorders>
              <w:top w:val="nil"/>
              <w:left w:val="nil"/>
              <w:bottom w:val="single" w:sz="4" w:space="0" w:color="auto"/>
              <w:right w:val="single" w:sz="4" w:space="0" w:color="auto"/>
            </w:tcBorders>
            <w:shd w:val="clear" w:color="auto" w:fill="auto"/>
            <w:vAlign w:val="center"/>
            <w:hideMark/>
          </w:tcPr>
          <w:p w14:paraId="71C06833"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MONOFILAMENTO DE POLIPROPILENO 5-0 AGUJA PUNTA REVERSO CORTANTE DE 3/8 DE CIRCULO HASTA 16MM LONG HEBRA 45 CM </w:t>
            </w:r>
          </w:p>
        </w:tc>
        <w:tc>
          <w:tcPr>
            <w:tcW w:w="1559" w:type="dxa"/>
            <w:tcBorders>
              <w:top w:val="nil"/>
              <w:left w:val="nil"/>
              <w:bottom w:val="single" w:sz="4" w:space="0" w:color="auto"/>
              <w:right w:val="single" w:sz="4" w:space="0" w:color="auto"/>
            </w:tcBorders>
            <w:shd w:val="clear" w:color="auto" w:fill="auto"/>
            <w:vAlign w:val="center"/>
            <w:hideMark/>
          </w:tcPr>
          <w:p w14:paraId="7D6A6AEE"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00C61BDD"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206C8D03"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2D1DBD05" w14:textId="7F6A6350" w:rsidTr="007E6707">
        <w:trPr>
          <w:trHeight w:val="153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5097ED44"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lastRenderedPageBreak/>
              <w:t>10</w:t>
            </w:r>
          </w:p>
        </w:tc>
        <w:tc>
          <w:tcPr>
            <w:tcW w:w="2608" w:type="dxa"/>
            <w:tcBorders>
              <w:top w:val="nil"/>
              <w:left w:val="nil"/>
              <w:bottom w:val="single" w:sz="4" w:space="0" w:color="auto"/>
              <w:right w:val="single" w:sz="4" w:space="0" w:color="auto"/>
            </w:tcBorders>
            <w:shd w:val="clear" w:color="auto" w:fill="auto"/>
            <w:vAlign w:val="center"/>
            <w:hideMark/>
          </w:tcPr>
          <w:p w14:paraId="2557B97A"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MONOFILAMENTO DE POLIPROPILENO 6-0 AGUJA PUNTA CORTANTE DE 3/8 DE CIRCULO DE 11 A 16 MM LONG HEBRA 45 CM </w:t>
            </w:r>
          </w:p>
        </w:tc>
        <w:tc>
          <w:tcPr>
            <w:tcW w:w="1559" w:type="dxa"/>
            <w:tcBorders>
              <w:top w:val="nil"/>
              <w:left w:val="nil"/>
              <w:bottom w:val="single" w:sz="4" w:space="0" w:color="auto"/>
              <w:right w:val="single" w:sz="4" w:space="0" w:color="auto"/>
            </w:tcBorders>
            <w:shd w:val="clear" w:color="auto" w:fill="auto"/>
            <w:vAlign w:val="center"/>
            <w:hideMark/>
          </w:tcPr>
          <w:p w14:paraId="31733DFC"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48554146"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2F70DFE3"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1FF8A75B" w14:textId="1849C9A1" w:rsidTr="007E6707">
        <w:trPr>
          <w:trHeight w:val="153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68E945CD"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11</w:t>
            </w:r>
          </w:p>
        </w:tc>
        <w:tc>
          <w:tcPr>
            <w:tcW w:w="2608" w:type="dxa"/>
            <w:tcBorders>
              <w:top w:val="nil"/>
              <w:left w:val="nil"/>
              <w:bottom w:val="single" w:sz="4" w:space="0" w:color="auto"/>
              <w:right w:val="single" w:sz="4" w:space="0" w:color="auto"/>
            </w:tcBorders>
            <w:shd w:val="clear" w:color="auto" w:fill="auto"/>
            <w:vAlign w:val="center"/>
            <w:hideMark/>
          </w:tcPr>
          <w:p w14:paraId="06154A31"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MONOFILAMENTO DE POLIPROPILENO 4-0 DOBLE AGUJA 1/2 CIRCULO AHUSADA DESDE 13 MM HASTA 17 MM LONG HEBRA 75 HASTA 90 CM </w:t>
            </w:r>
          </w:p>
        </w:tc>
        <w:tc>
          <w:tcPr>
            <w:tcW w:w="1559" w:type="dxa"/>
            <w:tcBorders>
              <w:top w:val="nil"/>
              <w:left w:val="nil"/>
              <w:bottom w:val="single" w:sz="4" w:space="0" w:color="auto"/>
              <w:right w:val="single" w:sz="4" w:space="0" w:color="auto"/>
            </w:tcBorders>
            <w:shd w:val="clear" w:color="auto" w:fill="auto"/>
            <w:vAlign w:val="center"/>
            <w:hideMark/>
          </w:tcPr>
          <w:p w14:paraId="79CBF165"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25855FF0"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61C8E7DF"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13800432" w14:textId="737453AA" w:rsidTr="007E6707">
        <w:trPr>
          <w:trHeight w:val="153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213904AF"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12</w:t>
            </w:r>
          </w:p>
        </w:tc>
        <w:tc>
          <w:tcPr>
            <w:tcW w:w="2608" w:type="dxa"/>
            <w:tcBorders>
              <w:top w:val="nil"/>
              <w:left w:val="nil"/>
              <w:bottom w:val="single" w:sz="4" w:space="0" w:color="auto"/>
              <w:right w:val="single" w:sz="4" w:space="0" w:color="auto"/>
            </w:tcBorders>
            <w:shd w:val="clear" w:color="auto" w:fill="auto"/>
            <w:vAlign w:val="center"/>
            <w:hideMark/>
          </w:tcPr>
          <w:p w14:paraId="6B7D45D9"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MONOFILAMENTO DE POLIPROPILENO 5-0 DOBLE AGUJA 1/2 CIRCULO AHUSADA DESDE 13 MM HASTA 17 MM LONG HEBRA 75 HASTA 90 CM </w:t>
            </w:r>
          </w:p>
        </w:tc>
        <w:tc>
          <w:tcPr>
            <w:tcW w:w="1559" w:type="dxa"/>
            <w:tcBorders>
              <w:top w:val="nil"/>
              <w:left w:val="nil"/>
              <w:bottom w:val="single" w:sz="4" w:space="0" w:color="auto"/>
              <w:right w:val="single" w:sz="4" w:space="0" w:color="auto"/>
            </w:tcBorders>
            <w:shd w:val="clear" w:color="auto" w:fill="auto"/>
            <w:vAlign w:val="center"/>
            <w:hideMark/>
          </w:tcPr>
          <w:p w14:paraId="3FED73CB"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04F2ED0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50BA920C"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6B5C7E59" w14:textId="2081C8C7" w:rsidTr="007E6707">
        <w:trPr>
          <w:trHeight w:val="1275"/>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312DB6A6"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13</w:t>
            </w:r>
          </w:p>
        </w:tc>
        <w:tc>
          <w:tcPr>
            <w:tcW w:w="2608" w:type="dxa"/>
            <w:tcBorders>
              <w:top w:val="nil"/>
              <w:left w:val="nil"/>
              <w:bottom w:val="single" w:sz="4" w:space="0" w:color="auto"/>
              <w:right w:val="single" w:sz="4" w:space="0" w:color="auto"/>
            </w:tcBorders>
            <w:shd w:val="clear" w:color="auto" w:fill="auto"/>
            <w:vAlign w:val="center"/>
            <w:hideMark/>
          </w:tcPr>
          <w:p w14:paraId="37C193D2"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NYLON MONOFILAMENTO 9-0 OFTALMICO AGUJA ESPATULADA CORTANTE AGUJA ESPATULADA CORTANTE DOBLE DE 3/8 CIRCULO 6,2 HASTA 6,5MM LONG HEBRA 30CM</w:t>
            </w:r>
          </w:p>
        </w:tc>
        <w:tc>
          <w:tcPr>
            <w:tcW w:w="1559" w:type="dxa"/>
            <w:tcBorders>
              <w:top w:val="nil"/>
              <w:left w:val="nil"/>
              <w:bottom w:val="single" w:sz="4" w:space="0" w:color="auto"/>
              <w:right w:val="single" w:sz="4" w:space="0" w:color="auto"/>
            </w:tcBorders>
            <w:shd w:val="clear" w:color="auto" w:fill="auto"/>
            <w:vAlign w:val="center"/>
            <w:hideMark/>
          </w:tcPr>
          <w:p w14:paraId="1850B5D6"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05A3A4A0"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2E003BC8"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780035DF" w14:textId="5A02380E" w:rsidTr="007E6707">
        <w:trPr>
          <w:trHeight w:val="1275"/>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56681198"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14</w:t>
            </w:r>
          </w:p>
        </w:tc>
        <w:tc>
          <w:tcPr>
            <w:tcW w:w="2608" w:type="dxa"/>
            <w:tcBorders>
              <w:top w:val="nil"/>
              <w:left w:val="nil"/>
              <w:bottom w:val="single" w:sz="4" w:space="0" w:color="auto"/>
              <w:right w:val="single" w:sz="4" w:space="0" w:color="auto"/>
            </w:tcBorders>
            <w:shd w:val="clear" w:color="auto" w:fill="auto"/>
            <w:vAlign w:val="center"/>
            <w:hideMark/>
          </w:tcPr>
          <w:p w14:paraId="1DB59547"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POLIGLACTINA 0 ANTIBACTERIAL MULTIFILAMENTO SINTETICO ABSORBIBLE TRENZADO VIOLETA CON AGUJA PUNTA AHUSADA REDONDA DE MEDIO CIRCULO DE 36 HASTA 37MM LONG HEBRA 70 HASTA 90CM</w:t>
            </w:r>
          </w:p>
        </w:tc>
        <w:tc>
          <w:tcPr>
            <w:tcW w:w="1559" w:type="dxa"/>
            <w:tcBorders>
              <w:top w:val="nil"/>
              <w:left w:val="nil"/>
              <w:bottom w:val="single" w:sz="4" w:space="0" w:color="auto"/>
              <w:right w:val="single" w:sz="4" w:space="0" w:color="auto"/>
            </w:tcBorders>
            <w:shd w:val="clear" w:color="auto" w:fill="auto"/>
            <w:vAlign w:val="center"/>
            <w:hideMark/>
          </w:tcPr>
          <w:p w14:paraId="5A2C7E90"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02D14154"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222D471B"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79D7343C" w14:textId="3E0D9E5E" w:rsidTr="007E6707">
        <w:trPr>
          <w:trHeight w:val="153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3B1FAADE"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15</w:t>
            </w:r>
          </w:p>
        </w:tc>
        <w:tc>
          <w:tcPr>
            <w:tcW w:w="2608" w:type="dxa"/>
            <w:tcBorders>
              <w:top w:val="nil"/>
              <w:left w:val="nil"/>
              <w:bottom w:val="single" w:sz="4" w:space="0" w:color="auto"/>
              <w:right w:val="single" w:sz="4" w:space="0" w:color="auto"/>
            </w:tcBorders>
            <w:shd w:val="clear" w:color="auto" w:fill="auto"/>
            <w:vAlign w:val="center"/>
            <w:hideMark/>
          </w:tcPr>
          <w:p w14:paraId="72EFCCE5"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POLIGLACTINA 1 CON O SIN RECUBRIMIENTO ANTIBACTERIAL MULTIFILAMENTO SINTETICO ABSORBIBLE TRENZADO VIOLETA CON AGUJA PUNTA AHUSADA REDONDA DE MEDIO CIRCULO DE 36MM HASTA 37MM LONG HEBRA 70 HASTA 90CM</w:t>
            </w:r>
          </w:p>
        </w:tc>
        <w:tc>
          <w:tcPr>
            <w:tcW w:w="1559" w:type="dxa"/>
            <w:tcBorders>
              <w:top w:val="nil"/>
              <w:left w:val="nil"/>
              <w:bottom w:val="single" w:sz="4" w:space="0" w:color="auto"/>
              <w:right w:val="single" w:sz="4" w:space="0" w:color="auto"/>
            </w:tcBorders>
            <w:shd w:val="clear" w:color="auto" w:fill="auto"/>
            <w:vAlign w:val="center"/>
            <w:hideMark/>
          </w:tcPr>
          <w:p w14:paraId="749456EA"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6602F5A3"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2B814189"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0EAF0341" w14:textId="18BBDFE4" w:rsidTr="007E6707">
        <w:trPr>
          <w:trHeight w:val="153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4FFBCAEC"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16</w:t>
            </w:r>
          </w:p>
        </w:tc>
        <w:tc>
          <w:tcPr>
            <w:tcW w:w="2608" w:type="dxa"/>
            <w:tcBorders>
              <w:top w:val="nil"/>
              <w:left w:val="nil"/>
              <w:bottom w:val="single" w:sz="4" w:space="0" w:color="auto"/>
              <w:right w:val="single" w:sz="4" w:space="0" w:color="auto"/>
            </w:tcBorders>
            <w:shd w:val="clear" w:color="auto" w:fill="auto"/>
            <w:vAlign w:val="center"/>
            <w:hideMark/>
          </w:tcPr>
          <w:p w14:paraId="09BE786D"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POLIGLACTINA 2-0 CON O SIN RECUBRIMIENTO ANTIBACTERIAL MULTIFILAMENTO SINTETICO ABSORBIBLE TRENZADO CON AGUJA PUNTA AHUSADA REDONDA DE MEDIO CIRCULO DE 36MM HASTA 37MM LONG HEBRA 70 HASTA 90CM</w:t>
            </w:r>
          </w:p>
        </w:tc>
        <w:tc>
          <w:tcPr>
            <w:tcW w:w="1559" w:type="dxa"/>
            <w:tcBorders>
              <w:top w:val="nil"/>
              <w:left w:val="nil"/>
              <w:bottom w:val="single" w:sz="4" w:space="0" w:color="auto"/>
              <w:right w:val="single" w:sz="4" w:space="0" w:color="auto"/>
            </w:tcBorders>
            <w:shd w:val="clear" w:color="auto" w:fill="auto"/>
            <w:vAlign w:val="center"/>
            <w:hideMark/>
          </w:tcPr>
          <w:p w14:paraId="6B1E9109"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1425DDF0"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7A88ED5D"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50C365D4" w14:textId="72070A2F" w:rsidTr="007E6707">
        <w:trPr>
          <w:trHeight w:val="153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6B1C8730"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lastRenderedPageBreak/>
              <w:t>17</w:t>
            </w:r>
          </w:p>
        </w:tc>
        <w:tc>
          <w:tcPr>
            <w:tcW w:w="2608" w:type="dxa"/>
            <w:tcBorders>
              <w:top w:val="nil"/>
              <w:left w:val="nil"/>
              <w:bottom w:val="single" w:sz="4" w:space="0" w:color="auto"/>
              <w:right w:val="single" w:sz="4" w:space="0" w:color="auto"/>
            </w:tcBorders>
            <w:shd w:val="clear" w:color="auto" w:fill="auto"/>
            <w:vAlign w:val="center"/>
            <w:hideMark/>
          </w:tcPr>
          <w:p w14:paraId="50906B65"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POLIGLACTINA 2-0 CON O SIN RECUBRIMIENTO ANTIBACTERIAL MULTIFILAMENTO SINTETICO ABSORBIBLE TRENZADO CON AGUJA PUNTA AHUSADA REDONDA DE MEDIO CIRCULO DE 26 MM LONG HEBRA 70 HASTA 90CM </w:t>
            </w:r>
          </w:p>
        </w:tc>
        <w:tc>
          <w:tcPr>
            <w:tcW w:w="1559" w:type="dxa"/>
            <w:tcBorders>
              <w:top w:val="nil"/>
              <w:left w:val="nil"/>
              <w:bottom w:val="single" w:sz="4" w:space="0" w:color="auto"/>
              <w:right w:val="single" w:sz="4" w:space="0" w:color="auto"/>
            </w:tcBorders>
            <w:shd w:val="clear" w:color="auto" w:fill="auto"/>
            <w:vAlign w:val="center"/>
            <w:hideMark/>
          </w:tcPr>
          <w:p w14:paraId="4F74D95B"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61F00484"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131EA19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4B2F9DF0" w14:textId="1929E2B8" w:rsidTr="007E6707">
        <w:trPr>
          <w:trHeight w:val="153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732653D3"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18</w:t>
            </w:r>
          </w:p>
        </w:tc>
        <w:tc>
          <w:tcPr>
            <w:tcW w:w="2608" w:type="dxa"/>
            <w:tcBorders>
              <w:top w:val="nil"/>
              <w:left w:val="nil"/>
              <w:bottom w:val="single" w:sz="4" w:space="0" w:color="auto"/>
              <w:right w:val="single" w:sz="4" w:space="0" w:color="auto"/>
            </w:tcBorders>
            <w:shd w:val="clear" w:color="auto" w:fill="auto"/>
            <w:vAlign w:val="center"/>
            <w:hideMark/>
          </w:tcPr>
          <w:p w14:paraId="37D6DB1B"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POLIGLACTINA 3-0 CON O SIN RECUBRIMIENTO ANTIBACTERIAL MULTIFILAMENTO SINTETICO ABSORBIBLE TRENZADO CON AGUJA PUNTA REDONDA AHUSADA DE MEDIO CIRCULO DE 26 MM LONG HEBRA 70 HASTA 90CM </w:t>
            </w:r>
          </w:p>
        </w:tc>
        <w:tc>
          <w:tcPr>
            <w:tcW w:w="1559" w:type="dxa"/>
            <w:tcBorders>
              <w:top w:val="nil"/>
              <w:left w:val="nil"/>
              <w:bottom w:val="single" w:sz="4" w:space="0" w:color="auto"/>
              <w:right w:val="single" w:sz="4" w:space="0" w:color="auto"/>
            </w:tcBorders>
            <w:shd w:val="clear" w:color="auto" w:fill="auto"/>
            <w:vAlign w:val="center"/>
            <w:hideMark/>
          </w:tcPr>
          <w:p w14:paraId="48A05D7F"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673B05E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76EB5D8B"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62BDC6C5" w14:textId="3E70A03F" w:rsidTr="007E6707">
        <w:trPr>
          <w:trHeight w:val="153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7CCAE0FE"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19</w:t>
            </w:r>
          </w:p>
        </w:tc>
        <w:tc>
          <w:tcPr>
            <w:tcW w:w="2608" w:type="dxa"/>
            <w:tcBorders>
              <w:top w:val="nil"/>
              <w:left w:val="nil"/>
              <w:bottom w:val="single" w:sz="4" w:space="0" w:color="auto"/>
              <w:right w:val="single" w:sz="4" w:space="0" w:color="auto"/>
            </w:tcBorders>
            <w:shd w:val="clear" w:color="auto" w:fill="auto"/>
            <w:vAlign w:val="center"/>
            <w:hideMark/>
          </w:tcPr>
          <w:p w14:paraId="71DE5F46"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POLIGLACTINA 4-0 CON O SIN RECUBRIMIENTO ANTIBACTERIAL MULTIFILAMENTO SINTETICO ABSORBIBLE TRENZADO CON AGUJA PUNTA REDONDA DE MEDIO CIRCULO DE 17MM LONG HEBRA 70 A 75CM</w:t>
            </w:r>
          </w:p>
        </w:tc>
        <w:tc>
          <w:tcPr>
            <w:tcW w:w="1559" w:type="dxa"/>
            <w:tcBorders>
              <w:top w:val="nil"/>
              <w:left w:val="nil"/>
              <w:bottom w:val="single" w:sz="4" w:space="0" w:color="auto"/>
              <w:right w:val="single" w:sz="4" w:space="0" w:color="auto"/>
            </w:tcBorders>
            <w:shd w:val="clear" w:color="auto" w:fill="auto"/>
            <w:vAlign w:val="center"/>
            <w:hideMark/>
          </w:tcPr>
          <w:p w14:paraId="7AF9F876"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625C292C"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01C06962"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6A824469" w14:textId="4D977592" w:rsidTr="007E6707">
        <w:trPr>
          <w:trHeight w:val="65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257F4FCE"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20</w:t>
            </w:r>
          </w:p>
        </w:tc>
        <w:tc>
          <w:tcPr>
            <w:tcW w:w="2608" w:type="dxa"/>
            <w:tcBorders>
              <w:top w:val="nil"/>
              <w:left w:val="nil"/>
              <w:bottom w:val="single" w:sz="4" w:space="0" w:color="auto"/>
              <w:right w:val="single" w:sz="4" w:space="0" w:color="auto"/>
            </w:tcBorders>
            <w:shd w:val="clear" w:color="auto" w:fill="auto"/>
            <w:vAlign w:val="center"/>
            <w:hideMark/>
          </w:tcPr>
          <w:p w14:paraId="54535808"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SEDA NEGRA TRENZADA 2/0 PRE-CORTADAS</w:t>
            </w:r>
          </w:p>
        </w:tc>
        <w:tc>
          <w:tcPr>
            <w:tcW w:w="1559" w:type="dxa"/>
            <w:tcBorders>
              <w:top w:val="nil"/>
              <w:left w:val="nil"/>
              <w:bottom w:val="single" w:sz="4" w:space="0" w:color="auto"/>
              <w:right w:val="single" w:sz="4" w:space="0" w:color="auto"/>
            </w:tcBorders>
            <w:shd w:val="clear" w:color="auto" w:fill="auto"/>
            <w:vAlign w:val="center"/>
            <w:hideMark/>
          </w:tcPr>
          <w:p w14:paraId="1C65051F"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329D6C0E"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468638E2"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182E6FBF" w14:textId="26411497" w:rsidTr="007E6707">
        <w:trPr>
          <w:trHeight w:val="696"/>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22875B4B"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21</w:t>
            </w:r>
          </w:p>
        </w:tc>
        <w:tc>
          <w:tcPr>
            <w:tcW w:w="2608" w:type="dxa"/>
            <w:tcBorders>
              <w:top w:val="nil"/>
              <w:left w:val="nil"/>
              <w:bottom w:val="single" w:sz="4" w:space="0" w:color="auto"/>
              <w:right w:val="single" w:sz="4" w:space="0" w:color="auto"/>
            </w:tcBorders>
            <w:shd w:val="clear" w:color="auto" w:fill="auto"/>
            <w:vAlign w:val="center"/>
            <w:hideMark/>
          </w:tcPr>
          <w:p w14:paraId="743A3C79"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SEDA NEGRA TRENZADA 3/0 PRE-CORTADAS</w:t>
            </w:r>
          </w:p>
        </w:tc>
        <w:tc>
          <w:tcPr>
            <w:tcW w:w="1559" w:type="dxa"/>
            <w:tcBorders>
              <w:top w:val="nil"/>
              <w:left w:val="nil"/>
              <w:bottom w:val="single" w:sz="4" w:space="0" w:color="auto"/>
              <w:right w:val="single" w:sz="4" w:space="0" w:color="auto"/>
            </w:tcBorders>
            <w:shd w:val="clear" w:color="auto" w:fill="auto"/>
            <w:vAlign w:val="center"/>
            <w:hideMark/>
          </w:tcPr>
          <w:p w14:paraId="792EEC5C"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2F1FCB75"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29BF9A35"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4F4BB0D1" w14:textId="368BA352" w:rsidTr="007E6707">
        <w:trPr>
          <w:trHeight w:val="551"/>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4881C2A2"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22</w:t>
            </w:r>
          </w:p>
        </w:tc>
        <w:tc>
          <w:tcPr>
            <w:tcW w:w="2608" w:type="dxa"/>
            <w:tcBorders>
              <w:top w:val="nil"/>
              <w:left w:val="nil"/>
              <w:bottom w:val="single" w:sz="4" w:space="0" w:color="auto"/>
              <w:right w:val="single" w:sz="4" w:space="0" w:color="auto"/>
            </w:tcBorders>
            <w:shd w:val="clear" w:color="auto" w:fill="auto"/>
            <w:vAlign w:val="center"/>
            <w:hideMark/>
          </w:tcPr>
          <w:p w14:paraId="7595C668"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SEDA NEGRA TRENZADA 2-0 HASTA 60MM AGUJA RECTA CORTANTE CON HEBRA DE 75 CM </w:t>
            </w:r>
          </w:p>
        </w:tc>
        <w:tc>
          <w:tcPr>
            <w:tcW w:w="1559" w:type="dxa"/>
            <w:tcBorders>
              <w:top w:val="nil"/>
              <w:left w:val="nil"/>
              <w:bottom w:val="single" w:sz="4" w:space="0" w:color="auto"/>
              <w:right w:val="single" w:sz="4" w:space="0" w:color="auto"/>
            </w:tcBorders>
            <w:shd w:val="clear" w:color="auto" w:fill="auto"/>
            <w:vAlign w:val="center"/>
            <w:hideMark/>
          </w:tcPr>
          <w:p w14:paraId="0DE96EC8"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61888C8D"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26053FE1"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14D94026" w14:textId="32707255" w:rsidTr="007E6707">
        <w:trPr>
          <w:trHeight w:val="102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25CB2AAD"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23</w:t>
            </w:r>
          </w:p>
        </w:tc>
        <w:tc>
          <w:tcPr>
            <w:tcW w:w="2608" w:type="dxa"/>
            <w:tcBorders>
              <w:top w:val="nil"/>
              <w:left w:val="nil"/>
              <w:bottom w:val="single" w:sz="4" w:space="0" w:color="auto"/>
              <w:right w:val="single" w:sz="4" w:space="0" w:color="auto"/>
            </w:tcBorders>
            <w:shd w:val="clear" w:color="auto" w:fill="auto"/>
            <w:vAlign w:val="center"/>
            <w:hideMark/>
          </w:tcPr>
          <w:p w14:paraId="39C55E02"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POLIGLECAPRONE 3/0 AGUJA 3/8 DE CIRCULO, REVERSO CORTANTE DESDE 19 A 24 MM, HEBRA DESDE 45 CM HASTA 70 CM</w:t>
            </w:r>
          </w:p>
        </w:tc>
        <w:tc>
          <w:tcPr>
            <w:tcW w:w="1559" w:type="dxa"/>
            <w:tcBorders>
              <w:top w:val="nil"/>
              <w:left w:val="nil"/>
              <w:bottom w:val="single" w:sz="4" w:space="0" w:color="auto"/>
              <w:right w:val="single" w:sz="4" w:space="0" w:color="auto"/>
            </w:tcBorders>
            <w:shd w:val="clear" w:color="auto" w:fill="auto"/>
            <w:vAlign w:val="center"/>
            <w:hideMark/>
          </w:tcPr>
          <w:p w14:paraId="63B43EC7"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UNIDAD  </w:t>
            </w:r>
          </w:p>
        </w:tc>
        <w:tc>
          <w:tcPr>
            <w:tcW w:w="1644" w:type="dxa"/>
            <w:tcBorders>
              <w:top w:val="nil"/>
              <w:left w:val="nil"/>
              <w:bottom w:val="single" w:sz="4" w:space="0" w:color="auto"/>
              <w:right w:val="single" w:sz="4" w:space="0" w:color="auto"/>
            </w:tcBorders>
          </w:tcPr>
          <w:p w14:paraId="59F34A35"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1EDEE752"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430F35FC" w14:textId="685CF05B" w:rsidTr="007E6707">
        <w:trPr>
          <w:trHeight w:val="102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6D7E9BD6"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24</w:t>
            </w:r>
          </w:p>
        </w:tc>
        <w:tc>
          <w:tcPr>
            <w:tcW w:w="2608" w:type="dxa"/>
            <w:tcBorders>
              <w:top w:val="nil"/>
              <w:left w:val="nil"/>
              <w:bottom w:val="single" w:sz="4" w:space="0" w:color="auto"/>
              <w:right w:val="single" w:sz="4" w:space="0" w:color="auto"/>
            </w:tcBorders>
            <w:shd w:val="clear" w:color="auto" w:fill="auto"/>
            <w:vAlign w:val="center"/>
            <w:hideMark/>
          </w:tcPr>
          <w:p w14:paraId="405A5C2F"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HOJAS BISTURI </w:t>
            </w:r>
            <w:proofErr w:type="spellStart"/>
            <w:r w:rsidRPr="00833DF8">
              <w:rPr>
                <w:rFonts w:asciiTheme="majorHAnsi" w:eastAsia="Times New Roman" w:hAnsiTheme="majorHAnsi" w:cstheme="majorHAnsi"/>
                <w:color w:val="000000"/>
                <w:sz w:val="16"/>
                <w:szCs w:val="20"/>
                <w:lang w:eastAsia="es-CO"/>
              </w:rPr>
              <w:t>N°</w:t>
            </w:r>
            <w:proofErr w:type="spellEnd"/>
            <w:r w:rsidRPr="00833DF8">
              <w:rPr>
                <w:rFonts w:asciiTheme="majorHAnsi" w:eastAsia="Times New Roman" w:hAnsiTheme="majorHAnsi" w:cstheme="majorHAnsi"/>
                <w:color w:val="000000"/>
                <w:sz w:val="16"/>
                <w:szCs w:val="20"/>
                <w:lang w:eastAsia="es-CO"/>
              </w:rPr>
              <w:t xml:space="preserve"> 10 ACERO INOXIDABLE POR 100 UNIDADES</w:t>
            </w:r>
          </w:p>
        </w:tc>
        <w:tc>
          <w:tcPr>
            <w:tcW w:w="1559" w:type="dxa"/>
            <w:tcBorders>
              <w:top w:val="nil"/>
              <w:left w:val="nil"/>
              <w:bottom w:val="single" w:sz="4" w:space="0" w:color="auto"/>
              <w:right w:val="single" w:sz="4" w:space="0" w:color="auto"/>
            </w:tcBorders>
            <w:shd w:val="clear" w:color="auto" w:fill="auto"/>
            <w:vAlign w:val="center"/>
            <w:hideMark/>
          </w:tcPr>
          <w:p w14:paraId="658F3C75"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CAJA</w:t>
            </w:r>
          </w:p>
        </w:tc>
        <w:tc>
          <w:tcPr>
            <w:tcW w:w="1644" w:type="dxa"/>
            <w:tcBorders>
              <w:top w:val="nil"/>
              <w:left w:val="nil"/>
              <w:bottom w:val="single" w:sz="4" w:space="0" w:color="auto"/>
              <w:right w:val="single" w:sz="4" w:space="0" w:color="auto"/>
            </w:tcBorders>
          </w:tcPr>
          <w:p w14:paraId="7C0DFBE3"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507DBC68"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4906E4AC" w14:textId="02B1CA76" w:rsidTr="007E6707">
        <w:trPr>
          <w:trHeight w:val="102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3996EA73"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25</w:t>
            </w:r>
          </w:p>
        </w:tc>
        <w:tc>
          <w:tcPr>
            <w:tcW w:w="2608" w:type="dxa"/>
            <w:tcBorders>
              <w:top w:val="nil"/>
              <w:left w:val="nil"/>
              <w:bottom w:val="single" w:sz="4" w:space="0" w:color="auto"/>
              <w:right w:val="single" w:sz="4" w:space="0" w:color="auto"/>
            </w:tcBorders>
            <w:shd w:val="clear" w:color="auto" w:fill="auto"/>
            <w:vAlign w:val="center"/>
            <w:hideMark/>
          </w:tcPr>
          <w:p w14:paraId="249DD801"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HOJAS BISTURI N°15 ACERO INOXIDABLE, CAJA POR 100 UNIDADES</w:t>
            </w:r>
          </w:p>
        </w:tc>
        <w:tc>
          <w:tcPr>
            <w:tcW w:w="1559" w:type="dxa"/>
            <w:tcBorders>
              <w:top w:val="nil"/>
              <w:left w:val="nil"/>
              <w:bottom w:val="single" w:sz="4" w:space="0" w:color="auto"/>
              <w:right w:val="single" w:sz="4" w:space="0" w:color="auto"/>
            </w:tcBorders>
            <w:shd w:val="clear" w:color="auto" w:fill="auto"/>
            <w:vAlign w:val="center"/>
            <w:hideMark/>
          </w:tcPr>
          <w:p w14:paraId="56745C54"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CAJA</w:t>
            </w:r>
          </w:p>
        </w:tc>
        <w:tc>
          <w:tcPr>
            <w:tcW w:w="1644" w:type="dxa"/>
            <w:tcBorders>
              <w:top w:val="nil"/>
              <w:left w:val="nil"/>
              <w:bottom w:val="single" w:sz="4" w:space="0" w:color="auto"/>
              <w:right w:val="single" w:sz="4" w:space="0" w:color="auto"/>
            </w:tcBorders>
          </w:tcPr>
          <w:p w14:paraId="72B788E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79B0BAD3"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47B9CC04" w14:textId="0BFC2612" w:rsidTr="007E6707">
        <w:trPr>
          <w:trHeight w:val="102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287F7261"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26</w:t>
            </w:r>
          </w:p>
        </w:tc>
        <w:tc>
          <w:tcPr>
            <w:tcW w:w="2608" w:type="dxa"/>
            <w:tcBorders>
              <w:top w:val="nil"/>
              <w:left w:val="nil"/>
              <w:bottom w:val="single" w:sz="4" w:space="0" w:color="auto"/>
              <w:right w:val="single" w:sz="4" w:space="0" w:color="auto"/>
            </w:tcBorders>
            <w:shd w:val="clear" w:color="auto" w:fill="auto"/>
            <w:vAlign w:val="center"/>
            <w:hideMark/>
          </w:tcPr>
          <w:p w14:paraId="708E67E2"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HOJAS BISTURI N°11 ACERO INOXIDABLE, CAJA POR 100 UNIDADES</w:t>
            </w:r>
          </w:p>
        </w:tc>
        <w:tc>
          <w:tcPr>
            <w:tcW w:w="1559" w:type="dxa"/>
            <w:tcBorders>
              <w:top w:val="nil"/>
              <w:left w:val="nil"/>
              <w:bottom w:val="single" w:sz="4" w:space="0" w:color="auto"/>
              <w:right w:val="single" w:sz="4" w:space="0" w:color="auto"/>
            </w:tcBorders>
            <w:shd w:val="clear" w:color="auto" w:fill="auto"/>
            <w:vAlign w:val="center"/>
            <w:hideMark/>
          </w:tcPr>
          <w:p w14:paraId="223433F4"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CAJA</w:t>
            </w:r>
          </w:p>
        </w:tc>
        <w:tc>
          <w:tcPr>
            <w:tcW w:w="1644" w:type="dxa"/>
            <w:tcBorders>
              <w:top w:val="nil"/>
              <w:left w:val="nil"/>
              <w:bottom w:val="single" w:sz="4" w:space="0" w:color="auto"/>
              <w:right w:val="single" w:sz="4" w:space="0" w:color="auto"/>
            </w:tcBorders>
          </w:tcPr>
          <w:p w14:paraId="136566D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634D3CDB"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46B62AA8" w14:textId="25247FDE" w:rsidTr="007E6707">
        <w:trPr>
          <w:trHeight w:val="419"/>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3DD48E05"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27</w:t>
            </w:r>
          </w:p>
        </w:tc>
        <w:tc>
          <w:tcPr>
            <w:tcW w:w="2608" w:type="dxa"/>
            <w:tcBorders>
              <w:top w:val="nil"/>
              <w:left w:val="nil"/>
              <w:bottom w:val="single" w:sz="4" w:space="0" w:color="auto"/>
              <w:right w:val="single" w:sz="4" w:space="0" w:color="auto"/>
            </w:tcBorders>
            <w:shd w:val="clear" w:color="auto" w:fill="auto"/>
            <w:vAlign w:val="center"/>
            <w:hideMark/>
          </w:tcPr>
          <w:p w14:paraId="5CCB659E"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PLACA PARA ELECTRO BISTURI CON CABLE</w:t>
            </w:r>
          </w:p>
        </w:tc>
        <w:tc>
          <w:tcPr>
            <w:tcW w:w="1559" w:type="dxa"/>
            <w:tcBorders>
              <w:top w:val="nil"/>
              <w:left w:val="nil"/>
              <w:bottom w:val="single" w:sz="4" w:space="0" w:color="auto"/>
              <w:right w:val="single" w:sz="4" w:space="0" w:color="auto"/>
            </w:tcBorders>
            <w:shd w:val="clear" w:color="auto" w:fill="auto"/>
            <w:vAlign w:val="center"/>
            <w:hideMark/>
          </w:tcPr>
          <w:p w14:paraId="02064C9F"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587DA110"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044A271E"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7A672E34" w14:textId="2BCB579B" w:rsidTr="007E6707">
        <w:trPr>
          <w:trHeight w:val="702"/>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558F4008"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lastRenderedPageBreak/>
              <w:t>28</w:t>
            </w:r>
          </w:p>
        </w:tc>
        <w:tc>
          <w:tcPr>
            <w:tcW w:w="2608" w:type="dxa"/>
            <w:tcBorders>
              <w:top w:val="nil"/>
              <w:left w:val="nil"/>
              <w:bottom w:val="single" w:sz="4" w:space="0" w:color="auto"/>
              <w:right w:val="single" w:sz="4" w:space="0" w:color="auto"/>
            </w:tcBorders>
            <w:shd w:val="clear" w:color="auto" w:fill="auto"/>
            <w:vAlign w:val="center"/>
            <w:hideMark/>
          </w:tcPr>
          <w:p w14:paraId="3480102A"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LAPIZ DESECHABLE PARA ELECTROBISTURI </w:t>
            </w:r>
          </w:p>
        </w:tc>
        <w:tc>
          <w:tcPr>
            <w:tcW w:w="1559" w:type="dxa"/>
            <w:tcBorders>
              <w:top w:val="nil"/>
              <w:left w:val="nil"/>
              <w:bottom w:val="single" w:sz="4" w:space="0" w:color="auto"/>
              <w:right w:val="single" w:sz="4" w:space="0" w:color="auto"/>
            </w:tcBorders>
            <w:shd w:val="clear" w:color="auto" w:fill="auto"/>
            <w:vAlign w:val="center"/>
            <w:hideMark/>
          </w:tcPr>
          <w:p w14:paraId="2FF8E49D"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100DDBDD"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32ECA782"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21BB75E9" w14:textId="3BE2E3AB" w:rsidTr="007E6707">
        <w:trPr>
          <w:trHeight w:val="42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6364728E"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29</w:t>
            </w:r>
          </w:p>
        </w:tc>
        <w:tc>
          <w:tcPr>
            <w:tcW w:w="2608" w:type="dxa"/>
            <w:tcBorders>
              <w:top w:val="nil"/>
              <w:left w:val="nil"/>
              <w:bottom w:val="single" w:sz="4" w:space="0" w:color="auto"/>
              <w:right w:val="single" w:sz="4" w:space="0" w:color="auto"/>
            </w:tcBorders>
            <w:shd w:val="clear" w:color="auto" w:fill="auto"/>
            <w:vAlign w:val="center"/>
            <w:hideMark/>
          </w:tcPr>
          <w:p w14:paraId="4A9B41CD"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MECHA GINECOLOGICA</w:t>
            </w:r>
          </w:p>
        </w:tc>
        <w:tc>
          <w:tcPr>
            <w:tcW w:w="1559" w:type="dxa"/>
            <w:tcBorders>
              <w:top w:val="nil"/>
              <w:left w:val="nil"/>
              <w:bottom w:val="single" w:sz="4" w:space="0" w:color="auto"/>
              <w:right w:val="single" w:sz="4" w:space="0" w:color="auto"/>
            </w:tcBorders>
            <w:shd w:val="clear" w:color="auto" w:fill="auto"/>
            <w:vAlign w:val="center"/>
            <w:hideMark/>
          </w:tcPr>
          <w:p w14:paraId="413823A0"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047E7255"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0A44EEDE"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04AB8EF8" w14:textId="118C62AA" w:rsidTr="007E6707">
        <w:trPr>
          <w:trHeight w:val="549"/>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2FA73BBF"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30</w:t>
            </w:r>
          </w:p>
        </w:tc>
        <w:tc>
          <w:tcPr>
            <w:tcW w:w="2608" w:type="dxa"/>
            <w:tcBorders>
              <w:top w:val="nil"/>
              <w:left w:val="nil"/>
              <w:bottom w:val="single" w:sz="4" w:space="0" w:color="auto"/>
              <w:right w:val="single" w:sz="4" w:space="0" w:color="auto"/>
            </w:tcBorders>
            <w:shd w:val="clear" w:color="auto" w:fill="auto"/>
            <w:vAlign w:val="center"/>
            <w:hideMark/>
          </w:tcPr>
          <w:p w14:paraId="0238E173"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MECHA NASAL</w:t>
            </w:r>
          </w:p>
        </w:tc>
        <w:tc>
          <w:tcPr>
            <w:tcW w:w="1559" w:type="dxa"/>
            <w:tcBorders>
              <w:top w:val="nil"/>
              <w:left w:val="nil"/>
              <w:bottom w:val="single" w:sz="4" w:space="0" w:color="auto"/>
              <w:right w:val="single" w:sz="4" w:space="0" w:color="auto"/>
            </w:tcBorders>
            <w:shd w:val="clear" w:color="auto" w:fill="auto"/>
            <w:vAlign w:val="center"/>
            <w:hideMark/>
          </w:tcPr>
          <w:p w14:paraId="5B2DBCA9"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SOBRE </w:t>
            </w:r>
          </w:p>
        </w:tc>
        <w:tc>
          <w:tcPr>
            <w:tcW w:w="1644" w:type="dxa"/>
            <w:tcBorders>
              <w:top w:val="nil"/>
              <w:left w:val="nil"/>
              <w:bottom w:val="single" w:sz="4" w:space="0" w:color="auto"/>
              <w:right w:val="single" w:sz="4" w:space="0" w:color="auto"/>
            </w:tcBorders>
          </w:tcPr>
          <w:p w14:paraId="28D9ED33"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51B1C715"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36A552B4" w14:textId="2C2F5ABB" w:rsidTr="007E6707">
        <w:trPr>
          <w:trHeight w:val="287"/>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449875F8"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31</w:t>
            </w:r>
          </w:p>
        </w:tc>
        <w:tc>
          <w:tcPr>
            <w:tcW w:w="2608" w:type="dxa"/>
            <w:tcBorders>
              <w:top w:val="nil"/>
              <w:left w:val="nil"/>
              <w:bottom w:val="single" w:sz="4" w:space="0" w:color="auto"/>
              <w:right w:val="single" w:sz="4" w:space="0" w:color="auto"/>
            </w:tcBorders>
            <w:shd w:val="clear" w:color="auto" w:fill="auto"/>
            <w:vAlign w:val="center"/>
            <w:hideMark/>
          </w:tcPr>
          <w:p w14:paraId="1B955103"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APOSITO ABDOMINAL PARA CIRUGIA </w:t>
            </w:r>
          </w:p>
        </w:tc>
        <w:tc>
          <w:tcPr>
            <w:tcW w:w="1559" w:type="dxa"/>
            <w:tcBorders>
              <w:top w:val="nil"/>
              <w:left w:val="nil"/>
              <w:bottom w:val="single" w:sz="4" w:space="0" w:color="auto"/>
              <w:right w:val="single" w:sz="4" w:space="0" w:color="auto"/>
            </w:tcBorders>
            <w:shd w:val="clear" w:color="auto" w:fill="auto"/>
            <w:vAlign w:val="center"/>
            <w:hideMark/>
          </w:tcPr>
          <w:p w14:paraId="4A5193F1"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42A6043E"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2FB87334"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41B38312" w14:textId="52285F5E" w:rsidTr="007E6707">
        <w:trPr>
          <w:trHeight w:val="765"/>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7F62882C"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32</w:t>
            </w:r>
          </w:p>
        </w:tc>
        <w:tc>
          <w:tcPr>
            <w:tcW w:w="2608" w:type="dxa"/>
            <w:tcBorders>
              <w:top w:val="nil"/>
              <w:left w:val="nil"/>
              <w:bottom w:val="single" w:sz="4" w:space="0" w:color="auto"/>
              <w:right w:val="single" w:sz="4" w:space="0" w:color="auto"/>
            </w:tcBorders>
            <w:shd w:val="clear" w:color="auto" w:fill="auto"/>
            <w:vAlign w:val="center"/>
            <w:hideMark/>
          </w:tcPr>
          <w:p w14:paraId="13115400"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DREN DE PENROSE DELGADO 1/2</w:t>
            </w:r>
          </w:p>
        </w:tc>
        <w:tc>
          <w:tcPr>
            <w:tcW w:w="1559" w:type="dxa"/>
            <w:tcBorders>
              <w:top w:val="nil"/>
              <w:left w:val="nil"/>
              <w:bottom w:val="single" w:sz="4" w:space="0" w:color="auto"/>
              <w:right w:val="single" w:sz="4" w:space="0" w:color="auto"/>
            </w:tcBorders>
            <w:shd w:val="clear" w:color="auto" w:fill="auto"/>
            <w:vAlign w:val="center"/>
            <w:hideMark/>
          </w:tcPr>
          <w:p w14:paraId="1AD03CA7"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1CB6DA5D"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71DF6BF1"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00D79A19" w14:textId="233CF1BE" w:rsidTr="007E6707">
        <w:trPr>
          <w:trHeight w:val="765"/>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1EB8306B"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33</w:t>
            </w:r>
          </w:p>
        </w:tc>
        <w:tc>
          <w:tcPr>
            <w:tcW w:w="2608" w:type="dxa"/>
            <w:tcBorders>
              <w:top w:val="nil"/>
              <w:left w:val="nil"/>
              <w:bottom w:val="single" w:sz="4" w:space="0" w:color="auto"/>
              <w:right w:val="single" w:sz="4" w:space="0" w:color="auto"/>
            </w:tcBorders>
            <w:shd w:val="clear" w:color="auto" w:fill="auto"/>
            <w:vAlign w:val="center"/>
            <w:hideMark/>
          </w:tcPr>
          <w:p w14:paraId="24C1EA03"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 xml:space="preserve">MARCADOR QUIRURGICO DE PIEL </w:t>
            </w:r>
          </w:p>
        </w:tc>
        <w:tc>
          <w:tcPr>
            <w:tcW w:w="1559" w:type="dxa"/>
            <w:tcBorders>
              <w:top w:val="nil"/>
              <w:left w:val="nil"/>
              <w:bottom w:val="single" w:sz="4" w:space="0" w:color="auto"/>
              <w:right w:val="single" w:sz="4" w:space="0" w:color="auto"/>
            </w:tcBorders>
            <w:shd w:val="clear" w:color="auto" w:fill="auto"/>
            <w:vAlign w:val="center"/>
            <w:hideMark/>
          </w:tcPr>
          <w:p w14:paraId="3E3B37C7"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1CBD8BDF"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7412BCCB"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716E772E" w14:textId="0DE1AF7C" w:rsidTr="007E6707">
        <w:trPr>
          <w:trHeight w:val="47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6A3F6B86"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34</w:t>
            </w:r>
          </w:p>
        </w:tc>
        <w:tc>
          <w:tcPr>
            <w:tcW w:w="2608" w:type="dxa"/>
            <w:tcBorders>
              <w:top w:val="nil"/>
              <w:left w:val="nil"/>
              <w:bottom w:val="single" w:sz="4" w:space="0" w:color="auto"/>
              <w:right w:val="single" w:sz="4" w:space="0" w:color="auto"/>
            </w:tcBorders>
            <w:shd w:val="clear" w:color="auto" w:fill="auto"/>
            <w:vAlign w:val="center"/>
            <w:hideMark/>
          </w:tcPr>
          <w:p w14:paraId="701D9772"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RESERVORIO/ BULBO DE SILICONA DE 100 CC</w:t>
            </w:r>
          </w:p>
        </w:tc>
        <w:tc>
          <w:tcPr>
            <w:tcW w:w="1559" w:type="dxa"/>
            <w:tcBorders>
              <w:top w:val="nil"/>
              <w:left w:val="nil"/>
              <w:bottom w:val="single" w:sz="4" w:space="0" w:color="auto"/>
              <w:right w:val="single" w:sz="4" w:space="0" w:color="auto"/>
            </w:tcBorders>
            <w:shd w:val="clear" w:color="auto" w:fill="auto"/>
            <w:vAlign w:val="center"/>
            <w:hideMark/>
          </w:tcPr>
          <w:p w14:paraId="3A47D977"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09BCCAF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2615E5B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r w:rsidR="007E6707" w:rsidRPr="007E6707" w14:paraId="41C91E2B" w14:textId="311A63C4" w:rsidTr="007E6707">
        <w:trPr>
          <w:trHeight w:val="562"/>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35DF0E75"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35</w:t>
            </w:r>
          </w:p>
        </w:tc>
        <w:tc>
          <w:tcPr>
            <w:tcW w:w="2608" w:type="dxa"/>
            <w:tcBorders>
              <w:top w:val="nil"/>
              <w:left w:val="nil"/>
              <w:bottom w:val="single" w:sz="4" w:space="0" w:color="auto"/>
              <w:right w:val="single" w:sz="4" w:space="0" w:color="auto"/>
            </w:tcBorders>
            <w:shd w:val="clear" w:color="auto" w:fill="auto"/>
            <w:vAlign w:val="center"/>
            <w:hideMark/>
          </w:tcPr>
          <w:p w14:paraId="6019BCD1"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DREN REDONDO HEMADUCT DE 15FR (1/8) X 30 CM</w:t>
            </w:r>
          </w:p>
        </w:tc>
        <w:tc>
          <w:tcPr>
            <w:tcW w:w="1559" w:type="dxa"/>
            <w:tcBorders>
              <w:top w:val="nil"/>
              <w:left w:val="nil"/>
              <w:bottom w:val="single" w:sz="4" w:space="0" w:color="auto"/>
              <w:right w:val="single" w:sz="4" w:space="0" w:color="auto"/>
            </w:tcBorders>
            <w:shd w:val="clear" w:color="auto" w:fill="auto"/>
            <w:vAlign w:val="center"/>
            <w:hideMark/>
          </w:tcPr>
          <w:p w14:paraId="566D7FB5" w14:textId="77777777" w:rsidR="007E6707" w:rsidRPr="00833DF8" w:rsidRDefault="007E6707" w:rsidP="007E6707">
            <w:pPr>
              <w:spacing w:after="0" w:line="240" w:lineRule="auto"/>
              <w:jc w:val="center"/>
              <w:rPr>
                <w:rFonts w:asciiTheme="majorHAnsi" w:eastAsia="Times New Roman" w:hAnsiTheme="majorHAnsi" w:cstheme="majorHAnsi"/>
                <w:color w:val="000000"/>
                <w:sz w:val="16"/>
                <w:szCs w:val="20"/>
                <w:lang w:eastAsia="es-CO"/>
              </w:rPr>
            </w:pPr>
            <w:r w:rsidRPr="00833DF8">
              <w:rPr>
                <w:rFonts w:asciiTheme="majorHAnsi" w:eastAsia="Times New Roman" w:hAnsiTheme="majorHAnsi" w:cstheme="majorHAnsi"/>
                <w:color w:val="000000"/>
                <w:sz w:val="16"/>
                <w:szCs w:val="20"/>
                <w:lang w:eastAsia="es-CO"/>
              </w:rPr>
              <w:t>UNIDAD</w:t>
            </w:r>
          </w:p>
        </w:tc>
        <w:tc>
          <w:tcPr>
            <w:tcW w:w="1644" w:type="dxa"/>
            <w:tcBorders>
              <w:top w:val="nil"/>
              <w:left w:val="nil"/>
              <w:bottom w:val="single" w:sz="4" w:space="0" w:color="auto"/>
              <w:right w:val="single" w:sz="4" w:space="0" w:color="auto"/>
            </w:tcBorders>
          </w:tcPr>
          <w:p w14:paraId="183AE87B"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c>
          <w:tcPr>
            <w:tcW w:w="1644" w:type="dxa"/>
            <w:tcBorders>
              <w:top w:val="nil"/>
              <w:left w:val="nil"/>
              <w:bottom w:val="single" w:sz="4" w:space="0" w:color="auto"/>
              <w:right w:val="single" w:sz="4" w:space="0" w:color="auto"/>
            </w:tcBorders>
          </w:tcPr>
          <w:p w14:paraId="5C721837" w14:textId="77777777" w:rsidR="007E6707" w:rsidRPr="007E6707" w:rsidRDefault="007E6707" w:rsidP="007E6707">
            <w:pPr>
              <w:spacing w:after="0" w:line="240" w:lineRule="auto"/>
              <w:jc w:val="center"/>
              <w:rPr>
                <w:rFonts w:asciiTheme="majorHAnsi" w:eastAsia="Times New Roman" w:hAnsiTheme="majorHAnsi" w:cstheme="majorHAnsi"/>
                <w:color w:val="000000"/>
                <w:sz w:val="16"/>
                <w:szCs w:val="20"/>
                <w:lang w:eastAsia="es-CO"/>
              </w:rPr>
            </w:pPr>
          </w:p>
        </w:tc>
      </w:tr>
    </w:tbl>
    <w:p w14:paraId="50297C9A" w14:textId="629E0073" w:rsidR="00833DF8" w:rsidRDefault="00833DF8" w:rsidP="00B54F0D">
      <w:pPr>
        <w:spacing w:after="0"/>
        <w:jc w:val="both"/>
        <w:rPr>
          <w:rFonts w:cstheme="minorHAnsi"/>
          <w:lang w:val="es-ES"/>
        </w:rPr>
      </w:pPr>
    </w:p>
    <w:p w14:paraId="62843A2E" w14:textId="684799A1" w:rsidR="00833DF8" w:rsidRDefault="00833DF8" w:rsidP="00B54F0D">
      <w:pPr>
        <w:spacing w:after="0"/>
        <w:jc w:val="both"/>
        <w:rPr>
          <w:rFonts w:cstheme="minorHAnsi"/>
          <w:lang w:val="es-ES"/>
        </w:rPr>
      </w:pPr>
    </w:p>
    <w:p w14:paraId="1C4E42B2" w14:textId="100DDA45" w:rsidR="007E6707" w:rsidRDefault="007E6707" w:rsidP="007E6707">
      <w:pPr>
        <w:spacing w:after="0"/>
        <w:jc w:val="both"/>
        <w:rPr>
          <w:rFonts w:asciiTheme="majorHAnsi" w:eastAsia="Times New Roman" w:hAnsiTheme="majorHAnsi" w:cstheme="majorHAnsi"/>
          <w:b/>
          <w:bCs/>
          <w:sz w:val="20"/>
          <w:szCs w:val="20"/>
          <w:lang w:eastAsia="es-CO"/>
        </w:rPr>
      </w:pPr>
      <w:r w:rsidRPr="00B45EB4">
        <w:rPr>
          <w:rFonts w:asciiTheme="majorHAnsi" w:eastAsia="Times New Roman" w:hAnsiTheme="majorHAnsi" w:cstheme="majorHAnsi"/>
          <w:b/>
          <w:bCs/>
          <w:sz w:val="20"/>
          <w:szCs w:val="20"/>
          <w:highlight w:val="yellow"/>
          <w:lang w:eastAsia="es-CO"/>
        </w:rPr>
        <w:t>LOTE 2</w:t>
      </w:r>
    </w:p>
    <w:p w14:paraId="1DDDAF19" w14:textId="5C93245A" w:rsidR="007E6707" w:rsidRDefault="007E6707" w:rsidP="00B54F0D">
      <w:pPr>
        <w:spacing w:after="0"/>
        <w:jc w:val="both"/>
        <w:rPr>
          <w:rFonts w:cstheme="minorHAnsi"/>
          <w:lang w:val="es-ES"/>
        </w:rPr>
      </w:pPr>
    </w:p>
    <w:tbl>
      <w:tblPr>
        <w:tblW w:w="8647" w:type="dxa"/>
        <w:tblInd w:w="-5" w:type="dxa"/>
        <w:tblCellMar>
          <w:left w:w="70" w:type="dxa"/>
          <w:right w:w="70" w:type="dxa"/>
        </w:tblCellMar>
        <w:tblLook w:val="04A0" w:firstRow="1" w:lastRow="0" w:firstColumn="1" w:lastColumn="0" w:noHBand="0" w:noVBand="1"/>
      </w:tblPr>
      <w:tblGrid>
        <w:gridCol w:w="994"/>
        <w:gridCol w:w="3117"/>
        <w:gridCol w:w="1276"/>
        <w:gridCol w:w="1559"/>
        <w:gridCol w:w="1701"/>
      </w:tblGrid>
      <w:tr w:rsidR="007E6707" w:rsidRPr="007E6707" w14:paraId="197538AB" w14:textId="01D81004" w:rsidTr="007E6707">
        <w:trPr>
          <w:trHeight w:val="1035"/>
        </w:trPr>
        <w:tc>
          <w:tcPr>
            <w:tcW w:w="994" w:type="dxa"/>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hideMark/>
          </w:tcPr>
          <w:p w14:paraId="41CB719E" w14:textId="77777777" w:rsidR="007E6707" w:rsidRPr="007E6707" w:rsidRDefault="007E6707" w:rsidP="007E6707">
            <w:pPr>
              <w:spacing w:after="0" w:line="240" w:lineRule="auto"/>
              <w:jc w:val="center"/>
              <w:rPr>
                <w:rFonts w:ascii="Arial" w:eastAsia="Times New Roman" w:hAnsi="Arial" w:cs="Arial"/>
                <w:b/>
                <w:bCs/>
                <w:sz w:val="16"/>
                <w:szCs w:val="16"/>
                <w:lang w:eastAsia="es-CO"/>
              </w:rPr>
            </w:pPr>
            <w:r w:rsidRPr="007E6707">
              <w:rPr>
                <w:rFonts w:ascii="Arial" w:eastAsia="Times New Roman" w:hAnsi="Arial" w:cs="Arial"/>
                <w:b/>
                <w:bCs/>
                <w:sz w:val="16"/>
                <w:szCs w:val="16"/>
                <w:lang w:eastAsia="es-CO"/>
              </w:rPr>
              <w:t>ITEM</w:t>
            </w:r>
          </w:p>
        </w:tc>
        <w:tc>
          <w:tcPr>
            <w:tcW w:w="3117" w:type="dxa"/>
            <w:tcBorders>
              <w:top w:val="single" w:sz="4" w:space="0" w:color="auto"/>
              <w:left w:val="nil"/>
              <w:bottom w:val="single" w:sz="4" w:space="0" w:color="auto"/>
              <w:right w:val="single" w:sz="4" w:space="0" w:color="auto"/>
            </w:tcBorders>
            <w:shd w:val="clear" w:color="auto" w:fill="959393" w:themeFill="accent2" w:themeFillTint="99"/>
            <w:vAlign w:val="center"/>
            <w:hideMark/>
          </w:tcPr>
          <w:p w14:paraId="34D281CE" w14:textId="77777777" w:rsidR="007E6707" w:rsidRPr="007E6707" w:rsidRDefault="007E6707" w:rsidP="007E6707">
            <w:pPr>
              <w:spacing w:after="0" w:line="240" w:lineRule="auto"/>
              <w:jc w:val="center"/>
              <w:rPr>
                <w:rFonts w:ascii="Arial" w:eastAsia="Times New Roman" w:hAnsi="Arial" w:cs="Arial"/>
                <w:b/>
                <w:bCs/>
                <w:sz w:val="16"/>
                <w:szCs w:val="16"/>
                <w:lang w:eastAsia="es-CO"/>
              </w:rPr>
            </w:pPr>
            <w:r w:rsidRPr="007E6707">
              <w:rPr>
                <w:rFonts w:ascii="Arial" w:eastAsia="Times New Roman" w:hAnsi="Arial" w:cs="Arial"/>
                <w:b/>
                <w:bCs/>
                <w:sz w:val="16"/>
                <w:szCs w:val="16"/>
                <w:lang w:eastAsia="es-CO"/>
              </w:rPr>
              <w:t>CALIDAD MÍNIMO</w:t>
            </w:r>
          </w:p>
        </w:tc>
        <w:tc>
          <w:tcPr>
            <w:tcW w:w="1276" w:type="dxa"/>
            <w:tcBorders>
              <w:top w:val="single" w:sz="4" w:space="0" w:color="auto"/>
              <w:left w:val="nil"/>
              <w:bottom w:val="single" w:sz="4" w:space="0" w:color="auto"/>
              <w:right w:val="single" w:sz="4" w:space="0" w:color="auto"/>
            </w:tcBorders>
            <w:shd w:val="clear" w:color="auto" w:fill="959393" w:themeFill="accent2" w:themeFillTint="99"/>
            <w:vAlign w:val="center"/>
            <w:hideMark/>
          </w:tcPr>
          <w:p w14:paraId="0ACA99A6" w14:textId="77777777" w:rsidR="007E6707" w:rsidRPr="007E6707" w:rsidRDefault="007E6707" w:rsidP="007E6707">
            <w:pPr>
              <w:spacing w:after="0" w:line="240" w:lineRule="auto"/>
              <w:jc w:val="center"/>
              <w:rPr>
                <w:rFonts w:ascii="Arial" w:eastAsia="Times New Roman" w:hAnsi="Arial" w:cs="Arial"/>
                <w:b/>
                <w:bCs/>
                <w:sz w:val="16"/>
                <w:szCs w:val="16"/>
                <w:lang w:eastAsia="es-CO"/>
              </w:rPr>
            </w:pPr>
            <w:r w:rsidRPr="007E6707">
              <w:rPr>
                <w:rFonts w:ascii="Arial" w:eastAsia="Times New Roman" w:hAnsi="Arial" w:cs="Arial"/>
                <w:b/>
                <w:bCs/>
                <w:sz w:val="16"/>
                <w:szCs w:val="16"/>
                <w:lang w:eastAsia="es-CO"/>
              </w:rPr>
              <w:t>UNIDAD DE MEDIDA</w:t>
            </w:r>
          </w:p>
        </w:tc>
        <w:tc>
          <w:tcPr>
            <w:tcW w:w="1559" w:type="dxa"/>
            <w:tcBorders>
              <w:top w:val="single" w:sz="4" w:space="0" w:color="auto"/>
              <w:left w:val="nil"/>
              <w:bottom w:val="single" w:sz="4" w:space="0" w:color="auto"/>
              <w:right w:val="single" w:sz="4" w:space="0" w:color="auto"/>
            </w:tcBorders>
            <w:shd w:val="clear" w:color="auto" w:fill="959393" w:themeFill="accent2" w:themeFillTint="99"/>
          </w:tcPr>
          <w:p w14:paraId="1E91B32C" w14:textId="77777777" w:rsidR="007E6707" w:rsidRPr="007E6707" w:rsidRDefault="007E6707" w:rsidP="007E6707">
            <w:pPr>
              <w:spacing w:after="0" w:line="240" w:lineRule="auto"/>
              <w:jc w:val="center"/>
              <w:rPr>
                <w:rFonts w:ascii="Arial" w:eastAsia="Times New Roman" w:hAnsi="Arial" w:cs="Arial"/>
                <w:b/>
                <w:bCs/>
                <w:sz w:val="16"/>
                <w:lang w:eastAsia="es-CO"/>
              </w:rPr>
            </w:pPr>
          </w:p>
          <w:p w14:paraId="56937168" w14:textId="77777777" w:rsidR="007E6707" w:rsidRPr="007E6707" w:rsidRDefault="007E6707" w:rsidP="007E6707">
            <w:pPr>
              <w:spacing w:after="0" w:line="240" w:lineRule="auto"/>
              <w:jc w:val="center"/>
              <w:rPr>
                <w:rFonts w:ascii="Arial" w:eastAsia="Times New Roman" w:hAnsi="Arial" w:cs="Arial"/>
                <w:b/>
                <w:bCs/>
                <w:sz w:val="16"/>
                <w:lang w:eastAsia="es-CO"/>
              </w:rPr>
            </w:pPr>
          </w:p>
          <w:p w14:paraId="006E5786" w14:textId="71728383" w:rsidR="007E6707" w:rsidRPr="007E6707" w:rsidRDefault="007E6707" w:rsidP="007E6707">
            <w:pPr>
              <w:spacing w:after="0" w:line="240" w:lineRule="auto"/>
              <w:jc w:val="center"/>
              <w:rPr>
                <w:rFonts w:ascii="Arial" w:eastAsia="Times New Roman" w:hAnsi="Arial" w:cs="Arial"/>
                <w:b/>
                <w:bCs/>
                <w:sz w:val="16"/>
                <w:szCs w:val="16"/>
                <w:lang w:eastAsia="es-CO"/>
              </w:rPr>
            </w:pPr>
            <w:r w:rsidRPr="007E6707">
              <w:rPr>
                <w:rFonts w:ascii="Arial" w:eastAsia="Times New Roman" w:hAnsi="Arial" w:cs="Arial"/>
                <w:b/>
                <w:bCs/>
                <w:sz w:val="16"/>
                <w:lang w:eastAsia="es-CO"/>
              </w:rPr>
              <w:t>PORCENTAJE DE IVA</w:t>
            </w:r>
          </w:p>
        </w:tc>
        <w:tc>
          <w:tcPr>
            <w:tcW w:w="1701"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58EB27DE" w14:textId="512C2589" w:rsidR="007E6707" w:rsidRPr="007E6707" w:rsidRDefault="007E6707" w:rsidP="007E6707">
            <w:pPr>
              <w:spacing w:after="0" w:line="240" w:lineRule="auto"/>
              <w:jc w:val="center"/>
              <w:rPr>
                <w:rFonts w:ascii="Arial" w:eastAsia="Times New Roman" w:hAnsi="Arial" w:cs="Arial"/>
                <w:b/>
                <w:bCs/>
                <w:sz w:val="16"/>
                <w:szCs w:val="16"/>
                <w:lang w:eastAsia="es-CO"/>
              </w:rPr>
            </w:pPr>
            <w:r w:rsidRPr="007E6707">
              <w:rPr>
                <w:rFonts w:ascii="Arial" w:eastAsia="Times New Roman" w:hAnsi="Arial" w:cs="Arial"/>
                <w:b/>
                <w:bCs/>
                <w:sz w:val="16"/>
                <w:lang w:eastAsia="es-CO"/>
              </w:rPr>
              <w:t>ARTICULO TRIBUTARIO</w:t>
            </w:r>
          </w:p>
        </w:tc>
      </w:tr>
      <w:tr w:rsidR="007E6707" w:rsidRPr="007E6707" w14:paraId="46956C35" w14:textId="50655541" w:rsidTr="007E6707">
        <w:trPr>
          <w:trHeight w:val="572"/>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410BB6E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1</w:t>
            </w:r>
          </w:p>
        </w:tc>
        <w:tc>
          <w:tcPr>
            <w:tcW w:w="3117" w:type="dxa"/>
            <w:tcBorders>
              <w:top w:val="nil"/>
              <w:left w:val="nil"/>
              <w:bottom w:val="single" w:sz="4" w:space="0" w:color="auto"/>
              <w:right w:val="single" w:sz="4" w:space="0" w:color="auto"/>
            </w:tcBorders>
            <w:shd w:val="clear" w:color="auto" w:fill="auto"/>
            <w:vAlign w:val="center"/>
            <w:hideMark/>
          </w:tcPr>
          <w:p w14:paraId="7974EAB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ADHESIVO HIPOALERGENICO DE 15</w:t>
            </w:r>
            <w:proofErr w:type="gramStart"/>
            <w:r w:rsidRPr="007E6707">
              <w:rPr>
                <w:rFonts w:ascii="Arial" w:eastAsia="Times New Roman" w:hAnsi="Arial" w:cs="Arial"/>
                <w:color w:val="000000"/>
                <w:sz w:val="16"/>
                <w:szCs w:val="16"/>
                <w:lang w:eastAsia="es-CO"/>
              </w:rPr>
              <w:t>CM  X</w:t>
            </w:r>
            <w:proofErr w:type="gramEnd"/>
            <w:r w:rsidRPr="007E6707">
              <w:rPr>
                <w:rFonts w:ascii="Arial" w:eastAsia="Times New Roman" w:hAnsi="Arial" w:cs="Arial"/>
                <w:color w:val="000000"/>
                <w:sz w:val="16"/>
                <w:szCs w:val="16"/>
                <w:lang w:eastAsia="es-CO"/>
              </w:rPr>
              <w:t xml:space="preserve"> 10MTS</w:t>
            </w:r>
          </w:p>
        </w:tc>
        <w:tc>
          <w:tcPr>
            <w:tcW w:w="1276" w:type="dxa"/>
            <w:tcBorders>
              <w:top w:val="nil"/>
              <w:left w:val="nil"/>
              <w:bottom w:val="single" w:sz="4" w:space="0" w:color="auto"/>
              <w:right w:val="single" w:sz="4" w:space="0" w:color="auto"/>
            </w:tcBorders>
            <w:shd w:val="clear" w:color="auto" w:fill="auto"/>
            <w:vAlign w:val="center"/>
            <w:hideMark/>
          </w:tcPr>
          <w:p w14:paraId="155DB27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0663EB6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A8474C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5D9B5737" w14:textId="2680F227" w:rsidTr="007E6707">
        <w:trPr>
          <w:trHeight w:val="566"/>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D64FE5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2</w:t>
            </w:r>
          </w:p>
        </w:tc>
        <w:tc>
          <w:tcPr>
            <w:tcW w:w="3117" w:type="dxa"/>
            <w:tcBorders>
              <w:top w:val="nil"/>
              <w:left w:val="nil"/>
              <w:bottom w:val="single" w:sz="4" w:space="0" w:color="auto"/>
              <w:right w:val="single" w:sz="4" w:space="0" w:color="auto"/>
            </w:tcBorders>
            <w:shd w:val="clear" w:color="auto" w:fill="auto"/>
            <w:vAlign w:val="center"/>
            <w:hideMark/>
          </w:tcPr>
          <w:p w14:paraId="567DA48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CINTA HIPOALERGENICA NO TEJIDA </w:t>
            </w:r>
            <w:proofErr w:type="gramStart"/>
            <w:r w:rsidRPr="007E6707">
              <w:rPr>
                <w:rFonts w:ascii="Arial" w:eastAsia="Times New Roman" w:hAnsi="Arial" w:cs="Arial"/>
                <w:color w:val="000000"/>
                <w:sz w:val="16"/>
                <w:szCs w:val="16"/>
                <w:lang w:eastAsia="es-CO"/>
              </w:rPr>
              <w:t>( FIXOMULL</w:t>
            </w:r>
            <w:proofErr w:type="gramEnd"/>
            <w:r w:rsidRPr="007E6707">
              <w:rPr>
                <w:rFonts w:ascii="Arial" w:eastAsia="Times New Roman" w:hAnsi="Arial" w:cs="Arial"/>
                <w:color w:val="000000"/>
                <w:sz w:val="16"/>
                <w:szCs w:val="16"/>
                <w:lang w:eastAsia="es-CO"/>
              </w:rPr>
              <w:t xml:space="preserve"> STRECH 10*10 CM) </w:t>
            </w:r>
          </w:p>
        </w:tc>
        <w:tc>
          <w:tcPr>
            <w:tcW w:w="1276" w:type="dxa"/>
            <w:tcBorders>
              <w:top w:val="nil"/>
              <w:left w:val="nil"/>
              <w:bottom w:val="single" w:sz="4" w:space="0" w:color="auto"/>
              <w:right w:val="single" w:sz="4" w:space="0" w:color="auto"/>
            </w:tcBorders>
            <w:shd w:val="clear" w:color="auto" w:fill="auto"/>
            <w:vAlign w:val="center"/>
            <w:hideMark/>
          </w:tcPr>
          <w:p w14:paraId="2D1D719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587FEEC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BD67F4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5EA66547" w14:textId="2EDEDBEE"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B6DBD0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3</w:t>
            </w:r>
          </w:p>
        </w:tc>
        <w:tc>
          <w:tcPr>
            <w:tcW w:w="3117" w:type="dxa"/>
            <w:tcBorders>
              <w:top w:val="nil"/>
              <w:left w:val="nil"/>
              <w:bottom w:val="single" w:sz="4" w:space="0" w:color="auto"/>
              <w:right w:val="single" w:sz="4" w:space="0" w:color="auto"/>
            </w:tcBorders>
            <w:shd w:val="clear" w:color="auto" w:fill="auto"/>
            <w:vAlign w:val="center"/>
            <w:hideMark/>
          </w:tcPr>
          <w:p w14:paraId="2BF8E26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ADHESIVO HIPOALERGENICO DE 5</w:t>
            </w:r>
            <w:proofErr w:type="gramStart"/>
            <w:r w:rsidRPr="007E6707">
              <w:rPr>
                <w:rFonts w:ascii="Arial" w:eastAsia="Times New Roman" w:hAnsi="Arial" w:cs="Arial"/>
                <w:color w:val="000000"/>
                <w:sz w:val="16"/>
                <w:szCs w:val="16"/>
                <w:lang w:eastAsia="es-CO"/>
              </w:rPr>
              <w:t>CM  X</w:t>
            </w:r>
            <w:proofErr w:type="gramEnd"/>
            <w:r w:rsidRPr="007E6707">
              <w:rPr>
                <w:rFonts w:ascii="Arial" w:eastAsia="Times New Roman" w:hAnsi="Arial" w:cs="Arial"/>
                <w:color w:val="000000"/>
                <w:sz w:val="16"/>
                <w:szCs w:val="16"/>
                <w:lang w:eastAsia="es-CO"/>
              </w:rPr>
              <w:t xml:space="preserve"> 10MTS</w:t>
            </w:r>
          </w:p>
        </w:tc>
        <w:tc>
          <w:tcPr>
            <w:tcW w:w="1276" w:type="dxa"/>
            <w:tcBorders>
              <w:top w:val="nil"/>
              <w:left w:val="nil"/>
              <w:bottom w:val="single" w:sz="4" w:space="0" w:color="auto"/>
              <w:right w:val="single" w:sz="4" w:space="0" w:color="auto"/>
            </w:tcBorders>
            <w:shd w:val="clear" w:color="auto" w:fill="auto"/>
            <w:vAlign w:val="center"/>
            <w:hideMark/>
          </w:tcPr>
          <w:p w14:paraId="06113EE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2FC09A6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6A8185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F728440" w14:textId="69B9D9FA"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088345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w:t>
            </w:r>
          </w:p>
        </w:tc>
        <w:tc>
          <w:tcPr>
            <w:tcW w:w="3117" w:type="dxa"/>
            <w:tcBorders>
              <w:top w:val="nil"/>
              <w:left w:val="nil"/>
              <w:bottom w:val="single" w:sz="4" w:space="0" w:color="auto"/>
              <w:right w:val="single" w:sz="4" w:space="0" w:color="auto"/>
            </w:tcBorders>
            <w:shd w:val="clear" w:color="auto" w:fill="auto"/>
            <w:vAlign w:val="center"/>
            <w:hideMark/>
          </w:tcPr>
          <w:p w14:paraId="744C44B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APOSITO TRANSPARENTE DE </w:t>
            </w:r>
            <w:proofErr w:type="gramStart"/>
            <w:r w:rsidRPr="007E6707">
              <w:rPr>
                <w:rFonts w:ascii="Arial" w:eastAsia="Times New Roman" w:hAnsi="Arial" w:cs="Arial"/>
                <w:color w:val="000000"/>
                <w:sz w:val="16"/>
                <w:szCs w:val="16"/>
                <w:lang w:eastAsia="es-CO"/>
              </w:rPr>
              <w:t>6  A</w:t>
            </w:r>
            <w:proofErr w:type="gramEnd"/>
            <w:r w:rsidRPr="007E6707">
              <w:rPr>
                <w:rFonts w:ascii="Arial" w:eastAsia="Times New Roman" w:hAnsi="Arial" w:cs="Arial"/>
                <w:color w:val="000000"/>
                <w:sz w:val="16"/>
                <w:szCs w:val="16"/>
                <w:lang w:eastAsia="es-CO"/>
              </w:rPr>
              <w:t xml:space="preserve"> 7 CM X 7 A 9 CM X 50 UNIDADES</w:t>
            </w:r>
          </w:p>
        </w:tc>
        <w:tc>
          <w:tcPr>
            <w:tcW w:w="1276" w:type="dxa"/>
            <w:tcBorders>
              <w:top w:val="nil"/>
              <w:left w:val="nil"/>
              <w:bottom w:val="single" w:sz="4" w:space="0" w:color="auto"/>
              <w:right w:val="single" w:sz="4" w:space="0" w:color="auto"/>
            </w:tcBorders>
            <w:shd w:val="clear" w:color="auto" w:fill="auto"/>
            <w:vAlign w:val="center"/>
            <w:hideMark/>
          </w:tcPr>
          <w:p w14:paraId="2CF433C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CAJA </w:t>
            </w:r>
          </w:p>
        </w:tc>
        <w:tc>
          <w:tcPr>
            <w:tcW w:w="1559" w:type="dxa"/>
            <w:tcBorders>
              <w:top w:val="nil"/>
              <w:left w:val="nil"/>
              <w:bottom w:val="single" w:sz="4" w:space="0" w:color="auto"/>
              <w:right w:val="single" w:sz="4" w:space="0" w:color="auto"/>
            </w:tcBorders>
          </w:tcPr>
          <w:p w14:paraId="59B77B4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9EC440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DC82C38" w14:textId="17F9C1B1"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7485ED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5</w:t>
            </w:r>
          </w:p>
        </w:tc>
        <w:tc>
          <w:tcPr>
            <w:tcW w:w="3117" w:type="dxa"/>
            <w:tcBorders>
              <w:top w:val="nil"/>
              <w:left w:val="nil"/>
              <w:bottom w:val="single" w:sz="4" w:space="0" w:color="auto"/>
              <w:right w:val="single" w:sz="4" w:space="0" w:color="auto"/>
            </w:tcBorders>
            <w:shd w:val="clear" w:color="auto" w:fill="auto"/>
            <w:vAlign w:val="center"/>
            <w:hideMark/>
          </w:tcPr>
          <w:p w14:paraId="0E6C5FC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PELICULA TRANSPARENTE PARA FIJACIÓN DE CATETERES, CANULAS, SONDAS, TUBOS</w:t>
            </w:r>
          </w:p>
        </w:tc>
        <w:tc>
          <w:tcPr>
            <w:tcW w:w="1276" w:type="dxa"/>
            <w:tcBorders>
              <w:top w:val="nil"/>
              <w:left w:val="nil"/>
              <w:bottom w:val="single" w:sz="4" w:space="0" w:color="auto"/>
              <w:right w:val="single" w:sz="4" w:space="0" w:color="auto"/>
            </w:tcBorders>
            <w:shd w:val="clear" w:color="auto" w:fill="auto"/>
            <w:vAlign w:val="center"/>
            <w:hideMark/>
          </w:tcPr>
          <w:p w14:paraId="6EA2920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ROLLO </w:t>
            </w:r>
          </w:p>
        </w:tc>
        <w:tc>
          <w:tcPr>
            <w:tcW w:w="1559" w:type="dxa"/>
            <w:tcBorders>
              <w:top w:val="nil"/>
              <w:left w:val="nil"/>
              <w:bottom w:val="single" w:sz="4" w:space="0" w:color="auto"/>
              <w:right w:val="single" w:sz="4" w:space="0" w:color="auto"/>
            </w:tcBorders>
          </w:tcPr>
          <w:p w14:paraId="7AD1E85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388694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0103AC5" w14:textId="033BE206"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35543E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lastRenderedPageBreak/>
              <w:t>6</w:t>
            </w:r>
          </w:p>
        </w:tc>
        <w:tc>
          <w:tcPr>
            <w:tcW w:w="3117" w:type="dxa"/>
            <w:tcBorders>
              <w:top w:val="nil"/>
              <w:left w:val="nil"/>
              <w:bottom w:val="single" w:sz="4" w:space="0" w:color="auto"/>
              <w:right w:val="single" w:sz="4" w:space="0" w:color="auto"/>
            </w:tcBorders>
            <w:shd w:val="clear" w:color="auto" w:fill="auto"/>
            <w:vAlign w:val="center"/>
            <w:hideMark/>
          </w:tcPr>
          <w:p w14:paraId="691B9E0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ALGODÓN TIPO HOSPITALARIO ROLLO X 500 GR</w:t>
            </w:r>
          </w:p>
        </w:tc>
        <w:tc>
          <w:tcPr>
            <w:tcW w:w="1276" w:type="dxa"/>
            <w:tcBorders>
              <w:top w:val="nil"/>
              <w:left w:val="nil"/>
              <w:bottom w:val="single" w:sz="4" w:space="0" w:color="auto"/>
              <w:right w:val="single" w:sz="4" w:space="0" w:color="auto"/>
            </w:tcBorders>
            <w:shd w:val="clear" w:color="auto" w:fill="auto"/>
            <w:vAlign w:val="center"/>
            <w:hideMark/>
          </w:tcPr>
          <w:p w14:paraId="6389946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ROLLO </w:t>
            </w:r>
          </w:p>
        </w:tc>
        <w:tc>
          <w:tcPr>
            <w:tcW w:w="1559" w:type="dxa"/>
            <w:tcBorders>
              <w:top w:val="nil"/>
              <w:left w:val="nil"/>
              <w:bottom w:val="single" w:sz="4" w:space="0" w:color="auto"/>
              <w:right w:val="single" w:sz="4" w:space="0" w:color="auto"/>
            </w:tcBorders>
          </w:tcPr>
          <w:p w14:paraId="4391D3C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2B5AC51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46FE44B" w14:textId="5448C792"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9AB663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7</w:t>
            </w:r>
          </w:p>
        </w:tc>
        <w:tc>
          <w:tcPr>
            <w:tcW w:w="3117" w:type="dxa"/>
            <w:tcBorders>
              <w:top w:val="nil"/>
              <w:left w:val="nil"/>
              <w:bottom w:val="single" w:sz="4" w:space="0" w:color="auto"/>
              <w:right w:val="single" w:sz="4" w:space="0" w:color="auto"/>
            </w:tcBorders>
            <w:shd w:val="clear" w:color="auto" w:fill="auto"/>
            <w:vAlign w:val="center"/>
            <w:hideMark/>
          </w:tcPr>
          <w:p w14:paraId="3F7E27B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COMPRESA 45 CM X 45 CM (6 PLIEGUES) </w:t>
            </w:r>
          </w:p>
        </w:tc>
        <w:tc>
          <w:tcPr>
            <w:tcW w:w="1276" w:type="dxa"/>
            <w:tcBorders>
              <w:top w:val="nil"/>
              <w:left w:val="nil"/>
              <w:bottom w:val="single" w:sz="4" w:space="0" w:color="auto"/>
              <w:right w:val="single" w:sz="4" w:space="0" w:color="auto"/>
            </w:tcBorders>
            <w:shd w:val="clear" w:color="auto" w:fill="auto"/>
            <w:vAlign w:val="center"/>
            <w:hideMark/>
          </w:tcPr>
          <w:p w14:paraId="65C6BDE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5376950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71D1B5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146304D" w14:textId="02AD756D"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395CC8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8</w:t>
            </w:r>
          </w:p>
        </w:tc>
        <w:tc>
          <w:tcPr>
            <w:tcW w:w="3117" w:type="dxa"/>
            <w:tcBorders>
              <w:top w:val="nil"/>
              <w:left w:val="nil"/>
              <w:bottom w:val="single" w:sz="4" w:space="0" w:color="auto"/>
              <w:right w:val="single" w:sz="4" w:space="0" w:color="auto"/>
            </w:tcBorders>
            <w:shd w:val="clear" w:color="auto" w:fill="auto"/>
            <w:vAlign w:val="center"/>
            <w:hideMark/>
          </w:tcPr>
          <w:p w14:paraId="44D3B16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CURAS REDONDAS X 100 UNIDADES</w:t>
            </w:r>
          </w:p>
        </w:tc>
        <w:tc>
          <w:tcPr>
            <w:tcW w:w="1276" w:type="dxa"/>
            <w:tcBorders>
              <w:top w:val="nil"/>
              <w:left w:val="nil"/>
              <w:bottom w:val="single" w:sz="4" w:space="0" w:color="auto"/>
              <w:right w:val="single" w:sz="4" w:space="0" w:color="auto"/>
            </w:tcBorders>
            <w:shd w:val="clear" w:color="auto" w:fill="auto"/>
            <w:vAlign w:val="center"/>
            <w:hideMark/>
          </w:tcPr>
          <w:p w14:paraId="084A9BC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CAJA </w:t>
            </w:r>
          </w:p>
        </w:tc>
        <w:tc>
          <w:tcPr>
            <w:tcW w:w="1559" w:type="dxa"/>
            <w:tcBorders>
              <w:top w:val="nil"/>
              <w:left w:val="nil"/>
              <w:bottom w:val="single" w:sz="4" w:space="0" w:color="auto"/>
              <w:right w:val="single" w:sz="4" w:space="0" w:color="auto"/>
            </w:tcBorders>
          </w:tcPr>
          <w:p w14:paraId="6ACAED0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37E944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8D26753" w14:textId="3A0ABAFD"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CB7D71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9</w:t>
            </w:r>
          </w:p>
        </w:tc>
        <w:tc>
          <w:tcPr>
            <w:tcW w:w="3117" w:type="dxa"/>
            <w:tcBorders>
              <w:top w:val="nil"/>
              <w:left w:val="nil"/>
              <w:bottom w:val="single" w:sz="4" w:space="0" w:color="auto"/>
              <w:right w:val="single" w:sz="4" w:space="0" w:color="auto"/>
            </w:tcBorders>
            <w:shd w:val="clear" w:color="auto" w:fill="auto"/>
            <w:vAlign w:val="center"/>
            <w:hideMark/>
          </w:tcPr>
          <w:p w14:paraId="63C41E8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GASA ESTERIL NO TEJIDA PRECORTADA DE 7.5 X 7.5 CM, SOBRE POR 5 UNIDADES</w:t>
            </w:r>
          </w:p>
        </w:tc>
        <w:tc>
          <w:tcPr>
            <w:tcW w:w="1276" w:type="dxa"/>
            <w:tcBorders>
              <w:top w:val="nil"/>
              <w:left w:val="nil"/>
              <w:bottom w:val="single" w:sz="4" w:space="0" w:color="auto"/>
              <w:right w:val="single" w:sz="4" w:space="0" w:color="auto"/>
            </w:tcBorders>
            <w:shd w:val="clear" w:color="auto" w:fill="auto"/>
            <w:vAlign w:val="center"/>
            <w:hideMark/>
          </w:tcPr>
          <w:p w14:paraId="75D49E8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SOBRE</w:t>
            </w:r>
          </w:p>
        </w:tc>
        <w:tc>
          <w:tcPr>
            <w:tcW w:w="1559" w:type="dxa"/>
            <w:tcBorders>
              <w:top w:val="nil"/>
              <w:left w:val="nil"/>
              <w:bottom w:val="single" w:sz="4" w:space="0" w:color="auto"/>
              <w:right w:val="single" w:sz="4" w:space="0" w:color="auto"/>
            </w:tcBorders>
          </w:tcPr>
          <w:p w14:paraId="1B5A623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8B454E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3BF0632" w14:textId="492AD9D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AD2C3A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10</w:t>
            </w:r>
          </w:p>
        </w:tc>
        <w:tc>
          <w:tcPr>
            <w:tcW w:w="3117" w:type="dxa"/>
            <w:tcBorders>
              <w:top w:val="nil"/>
              <w:left w:val="nil"/>
              <w:bottom w:val="single" w:sz="4" w:space="0" w:color="auto"/>
              <w:right w:val="single" w:sz="4" w:space="0" w:color="auto"/>
            </w:tcBorders>
            <w:shd w:val="clear" w:color="auto" w:fill="auto"/>
            <w:vAlign w:val="center"/>
            <w:hideMark/>
          </w:tcPr>
          <w:p w14:paraId="42A9ACA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GASA TIPO HOSPITALARIO x 100 YARDAS</w:t>
            </w:r>
          </w:p>
        </w:tc>
        <w:tc>
          <w:tcPr>
            <w:tcW w:w="1276" w:type="dxa"/>
            <w:tcBorders>
              <w:top w:val="nil"/>
              <w:left w:val="nil"/>
              <w:bottom w:val="single" w:sz="4" w:space="0" w:color="auto"/>
              <w:right w:val="single" w:sz="4" w:space="0" w:color="auto"/>
            </w:tcBorders>
            <w:shd w:val="clear" w:color="auto" w:fill="auto"/>
            <w:vAlign w:val="center"/>
            <w:hideMark/>
          </w:tcPr>
          <w:p w14:paraId="025220C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ROLLO </w:t>
            </w:r>
          </w:p>
        </w:tc>
        <w:tc>
          <w:tcPr>
            <w:tcW w:w="1559" w:type="dxa"/>
            <w:tcBorders>
              <w:top w:val="nil"/>
              <w:left w:val="nil"/>
              <w:bottom w:val="single" w:sz="4" w:space="0" w:color="auto"/>
              <w:right w:val="single" w:sz="4" w:space="0" w:color="auto"/>
            </w:tcBorders>
          </w:tcPr>
          <w:p w14:paraId="4F46B7A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BF413D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19F4981" w14:textId="2DA9761F"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25D789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11</w:t>
            </w:r>
          </w:p>
        </w:tc>
        <w:tc>
          <w:tcPr>
            <w:tcW w:w="3117" w:type="dxa"/>
            <w:tcBorders>
              <w:top w:val="nil"/>
              <w:left w:val="nil"/>
              <w:bottom w:val="single" w:sz="4" w:space="0" w:color="auto"/>
              <w:right w:val="single" w:sz="4" w:space="0" w:color="auto"/>
            </w:tcBorders>
            <w:shd w:val="clear" w:color="auto" w:fill="auto"/>
            <w:vAlign w:val="center"/>
            <w:hideMark/>
          </w:tcPr>
          <w:p w14:paraId="06E8343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ELIMINADOR DE ADHESIVO SPRAY</w:t>
            </w:r>
          </w:p>
        </w:tc>
        <w:tc>
          <w:tcPr>
            <w:tcW w:w="1276" w:type="dxa"/>
            <w:tcBorders>
              <w:top w:val="nil"/>
              <w:left w:val="nil"/>
              <w:bottom w:val="single" w:sz="4" w:space="0" w:color="auto"/>
              <w:right w:val="single" w:sz="4" w:space="0" w:color="auto"/>
            </w:tcBorders>
            <w:shd w:val="clear" w:color="auto" w:fill="auto"/>
            <w:vAlign w:val="center"/>
            <w:hideMark/>
          </w:tcPr>
          <w:p w14:paraId="1526EEA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1C9C21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9254F6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02F867B" w14:textId="076377CA"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6D3877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12</w:t>
            </w:r>
          </w:p>
        </w:tc>
        <w:tc>
          <w:tcPr>
            <w:tcW w:w="3117" w:type="dxa"/>
            <w:tcBorders>
              <w:top w:val="nil"/>
              <w:left w:val="nil"/>
              <w:bottom w:val="single" w:sz="4" w:space="0" w:color="auto"/>
              <w:right w:val="single" w:sz="4" w:space="0" w:color="auto"/>
            </w:tcBorders>
            <w:shd w:val="clear" w:color="auto" w:fill="auto"/>
            <w:vAlign w:val="center"/>
            <w:hideMark/>
          </w:tcPr>
          <w:p w14:paraId="1C01DE5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ESPARADRAPO DE TELA</w:t>
            </w:r>
          </w:p>
        </w:tc>
        <w:tc>
          <w:tcPr>
            <w:tcW w:w="1276" w:type="dxa"/>
            <w:tcBorders>
              <w:top w:val="nil"/>
              <w:left w:val="nil"/>
              <w:bottom w:val="single" w:sz="4" w:space="0" w:color="auto"/>
              <w:right w:val="single" w:sz="4" w:space="0" w:color="auto"/>
            </w:tcBorders>
            <w:shd w:val="clear" w:color="auto" w:fill="auto"/>
            <w:vAlign w:val="center"/>
            <w:hideMark/>
          </w:tcPr>
          <w:p w14:paraId="0EBC7DB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17F0535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DF7264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BE8586E" w14:textId="5D85080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A4714F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13</w:t>
            </w:r>
          </w:p>
        </w:tc>
        <w:tc>
          <w:tcPr>
            <w:tcW w:w="3117" w:type="dxa"/>
            <w:tcBorders>
              <w:top w:val="nil"/>
              <w:left w:val="nil"/>
              <w:bottom w:val="single" w:sz="4" w:space="0" w:color="auto"/>
              <w:right w:val="single" w:sz="4" w:space="0" w:color="auto"/>
            </w:tcBorders>
            <w:shd w:val="clear" w:color="auto" w:fill="auto"/>
            <w:vAlign w:val="center"/>
            <w:hideMark/>
          </w:tcPr>
          <w:p w14:paraId="43FB4FE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ESPARADRAPO MICROPORE 1 PULGADA (2.5 CM) COLOR PIEL </w:t>
            </w:r>
          </w:p>
        </w:tc>
        <w:tc>
          <w:tcPr>
            <w:tcW w:w="1276" w:type="dxa"/>
            <w:tcBorders>
              <w:top w:val="nil"/>
              <w:left w:val="nil"/>
              <w:bottom w:val="single" w:sz="4" w:space="0" w:color="auto"/>
              <w:right w:val="single" w:sz="4" w:space="0" w:color="auto"/>
            </w:tcBorders>
            <w:shd w:val="clear" w:color="auto" w:fill="auto"/>
            <w:vAlign w:val="center"/>
            <w:hideMark/>
          </w:tcPr>
          <w:p w14:paraId="1B35D99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6C67002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390D26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353931E" w14:textId="75E46A31"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B955C1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14</w:t>
            </w:r>
          </w:p>
        </w:tc>
        <w:tc>
          <w:tcPr>
            <w:tcW w:w="3117" w:type="dxa"/>
            <w:tcBorders>
              <w:top w:val="nil"/>
              <w:left w:val="nil"/>
              <w:bottom w:val="single" w:sz="4" w:space="0" w:color="auto"/>
              <w:right w:val="single" w:sz="4" w:space="0" w:color="auto"/>
            </w:tcBorders>
            <w:shd w:val="clear" w:color="auto" w:fill="auto"/>
            <w:vAlign w:val="center"/>
            <w:hideMark/>
          </w:tcPr>
          <w:p w14:paraId="4BFB8A9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ESPARADRAPO MICROPORE 1/2 PULGADA (1.25 CM) COLOR PIEL </w:t>
            </w:r>
          </w:p>
        </w:tc>
        <w:tc>
          <w:tcPr>
            <w:tcW w:w="1276" w:type="dxa"/>
            <w:tcBorders>
              <w:top w:val="nil"/>
              <w:left w:val="nil"/>
              <w:bottom w:val="single" w:sz="4" w:space="0" w:color="auto"/>
              <w:right w:val="single" w:sz="4" w:space="0" w:color="auto"/>
            </w:tcBorders>
            <w:shd w:val="clear" w:color="auto" w:fill="auto"/>
            <w:vAlign w:val="center"/>
            <w:hideMark/>
          </w:tcPr>
          <w:p w14:paraId="0C00BCB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05F1098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6CAE38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28D56D8" w14:textId="408739C3"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083F9DF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15</w:t>
            </w:r>
          </w:p>
        </w:tc>
        <w:tc>
          <w:tcPr>
            <w:tcW w:w="3117" w:type="dxa"/>
            <w:tcBorders>
              <w:top w:val="nil"/>
              <w:left w:val="nil"/>
              <w:bottom w:val="single" w:sz="4" w:space="0" w:color="auto"/>
              <w:right w:val="single" w:sz="4" w:space="0" w:color="auto"/>
            </w:tcBorders>
            <w:shd w:val="clear" w:color="auto" w:fill="auto"/>
            <w:vAlign w:val="center"/>
            <w:hideMark/>
          </w:tcPr>
          <w:p w14:paraId="0B9B21A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ESPARADRAPO MICROPORE 2 PULGADA (5 CM) COLOR PIEL </w:t>
            </w:r>
          </w:p>
        </w:tc>
        <w:tc>
          <w:tcPr>
            <w:tcW w:w="1276" w:type="dxa"/>
            <w:tcBorders>
              <w:top w:val="nil"/>
              <w:left w:val="nil"/>
              <w:bottom w:val="single" w:sz="4" w:space="0" w:color="auto"/>
              <w:right w:val="single" w:sz="4" w:space="0" w:color="auto"/>
            </w:tcBorders>
            <w:shd w:val="clear" w:color="auto" w:fill="auto"/>
            <w:vAlign w:val="center"/>
            <w:hideMark/>
          </w:tcPr>
          <w:p w14:paraId="5967149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2DDA6C4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EBFBC8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A389698" w14:textId="3CAFE327"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349779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16</w:t>
            </w:r>
          </w:p>
        </w:tc>
        <w:tc>
          <w:tcPr>
            <w:tcW w:w="3117" w:type="dxa"/>
            <w:tcBorders>
              <w:top w:val="nil"/>
              <w:left w:val="nil"/>
              <w:bottom w:val="single" w:sz="4" w:space="0" w:color="auto"/>
              <w:right w:val="single" w:sz="4" w:space="0" w:color="auto"/>
            </w:tcBorders>
            <w:shd w:val="clear" w:color="auto" w:fill="auto"/>
            <w:vAlign w:val="center"/>
            <w:hideMark/>
          </w:tcPr>
          <w:p w14:paraId="147D642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ESPONJA DE GELATINA PORCINA HEMOSTATICA ABSORBIBLE</w:t>
            </w:r>
          </w:p>
        </w:tc>
        <w:tc>
          <w:tcPr>
            <w:tcW w:w="1276" w:type="dxa"/>
            <w:tcBorders>
              <w:top w:val="nil"/>
              <w:left w:val="nil"/>
              <w:bottom w:val="single" w:sz="4" w:space="0" w:color="auto"/>
              <w:right w:val="single" w:sz="4" w:space="0" w:color="auto"/>
            </w:tcBorders>
            <w:shd w:val="clear" w:color="auto" w:fill="auto"/>
            <w:vAlign w:val="center"/>
            <w:hideMark/>
          </w:tcPr>
          <w:p w14:paraId="2978CC0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58F74CE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2AA28C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503BE94" w14:textId="14EB63CA"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07F5FB7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lastRenderedPageBreak/>
              <w:t>17</w:t>
            </w:r>
          </w:p>
        </w:tc>
        <w:tc>
          <w:tcPr>
            <w:tcW w:w="3117" w:type="dxa"/>
            <w:tcBorders>
              <w:top w:val="nil"/>
              <w:left w:val="nil"/>
              <w:bottom w:val="single" w:sz="4" w:space="0" w:color="auto"/>
              <w:right w:val="single" w:sz="4" w:space="0" w:color="auto"/>
            </w:tcBorders>
            <w:shd w:val="clear" w:color="auto" w:fill="auto"/>
            <w:vAlign w:val="center"/>
            <w:hideMark/>
          </w:tcPr>
          <w:p w14:paraId="02BCF18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TIRAS DE FLUORESCEÍNA OFTALMICA X 100 TIRAS</w:t>
            </w:r>
          </w:p>
        </w:tc>
        <w:tc>
          <w:tcPr>
            <w:tcW w:w="1276" w:type="dxa"/>
            <w:tcBorders>
              <w:top w:val="nil"/>
              <w:left w:val="nil"/>
              <w:bottom w:val="single" w:sz="4" w:space="0" w:color="auto"/>
              <w:right w:val="single" w:sz="4" w:space="0" w:color="auto"/>
            </w:tcBorders>
            <w:shd w:val="clear" w:color="auto" w:fill="auto"/>
            <w:vAlign w:val="center"/>
            <w:hideMark/>
          </w:tcPr>
          <w:p w14:paraId="258B889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CAJA </w:t>
            </w:r>
          </w:p>
        </w:tc>
        <w:tc>
          <w:tcPr>
            <w:tcW w:w="1559" w:type="dxa"/>
            <w:tcBorders>
              <w:top w:val="nil"/>
              <w:left w:val="nil"/>
              <w:bottom w:val="single" w:sz="4" w:space="0" w:color="auto"/>
              <w:right w:val="single" w:sz="4" w:space="0" w:color="auto"/>
            </w:tcBorders>
          </w:tcPr>
          <w:p w14:paraId="0DE19BF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255FFBC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FEB184C" w14:textId="6E4AA807"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BB32DA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18</w:t>
            </w:r>
          </w:p>
        </w:tc>
        <w:tc>
          <w:tcPr>
            <w:tcW w:w="3117" w:type="dxa"/>
            <w:tcBorders>
              <w:top w:val="nil"/>
              <w:left w:val="nil"/>
              <w:bottom w:val="single" w:sz="4" w:space="0" w:color="auto"/>
              <w:right w:val="single" w:sz="4" w:space="0" w:color="auto"/>
            </w:tcBorders>
            <w:shd w:val="clear" w:color="auto" w:fill="auto"/>
            <w:vAlign w:val="center"/>
            <w:hideMark/>
          </w:tcPr>
          <w:p w14:paraId="13EC0DB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PRESERVATIVO</w:t>
            </w:r>
          </w:p>
        </w:tc>
        <w:tc>
          <w:tcPr>
            <w:tcW w:w="1276" w:type="dxa"/>
            <w:tcBorders>
              <w:top w:val="nil"/>
              <w:left w:val="nil"/>
              <w:bottom w:val="single" w:sz="4" w:space="0" w:color="auto"/>
              <w:right w:val="single" w:sz="4" w:space="0" w:color="auto"/>
            </w:tcBorders>
            <w:shd w:val="clear" w:color="auto" w:fill="auto"/>
            <w:vAlign w:val="center"/>
            <w:hideMark/>
          </w:tcPr>
          <w:p w14:paraId="61D693A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046AC07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11D113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4A9FDB4F" w14:textId="132A9B24"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910295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19</w:t>
            </w:r>
          </w:p>
        </w:tc>
        <w:tc>
          <w:tcPr>
            <w:tcW w:w="3117" w:type="dxa"/>
            <w:tcBorders>
              <w:top w:val="nil"/>
              <w:left w:val="nil"/>
              <w:bottom w:val="single" w:sz="4" w:space="0" w:color="auto"/>
              <w:right w:val="single" w:sz="4" w:space="0" w:color="auto"/>
            </w:tcBorders>
            <w:shd w:val="clear" w:color="auto" w:fill="auto"/>
            <w:vAlign w:val="center"/>
            <w:hideMark/>
          </w:tcPr>
          <w:p w14:paraId="7C1014D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PRESERVATIVO SIN LUBRICANTE X 100 UNIDADES (NOTA: USO EXCLUSIVO DMEFA- RADIOLOGÍA)</w:t>
            </w:r>
          </w:p>
        </w:tc>
        <w:tc>
          <w:tcPr>
            <w:tcW w:w="1276" w:type="dxa"/>
            <w:tcBorders>
              <w:top w:val="nil"/>
              <w:left w:val="nil"/>
              <w:bottom w:val="single" w:sz="4" w:space="0" w:color="auto"/>
              <w:right w:val="single" w:sz="4" w:space="0" w:color="auto"/>
            </w:tcBorders>
            <w:shd w:val="clear" w:color="auto" w:fill="auto"/>
            <w:vAlign w:val="center"/>
            <w:hideMark/>
          </w:tcPr>
          <w:p w14:paraId="0FFBD17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CAJA </w:t>
            </w:r>
          </w:p>
        </w:tc>
        <w:tc>
          <w:tcPr>
            <w:tcW w:w="1559" w:type="dxa"/>
            <w:tcBorders>
              <w:top w:val="nil"/>
              <w:left w:val="nil"/>
              <w:bottom w:val="single" w:sz="4" w:space="0" w:color="auto"/>
              <w:right w:val="single" w:sz="4" w:space="0" w:color="auto"/>
            </w:tcBorders>
          </w:tcPr>
          <w:p w14:paraId="107CB52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48E68F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59F6E2B2" w14:textId="465E21CD"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1AD430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20</w:t>
            </w:r>
          </w:p>
        </w:tc>
        <w:tc>
          <w:tcPr>
            <w:tcW w:w="3117" w:type="dxa"/>
            <w:tcBorders>
              <w:top w:val="nil"/>
              <w:left w:val="nil"/>
              <w:bottom w:val="single" w:sz="4" w:space="0" w:color="auto"/>
              <w:right w:val="single" w:sz="4" w:space="0" w:color="auto"/>
            </w:tcBorders>
            <w:shd w:val="clear" w:color="auto" w:fill="auto"/>
            <w:vAlign w:val="center"/>
            <w:hideMark/>
          </w:tcPr>
          <w:p w14:paraId="1EF27CB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TOALLA IMPREGNADA CON ALCOHOL ISOPROPILICO 70%, POR 100 SOBRES</w:t>
            </w:r>
          </w:p>
        </w:tc>
        <w:tc>
          <w:tcPr>
            <w:tcW w:w="1276" w:type="dxa"/>
            <w:tcBorders>
              <w:top w:val="nil"/>
              <w:left w:val="nil"/>
              <w:bottom w:val="single" w:sz="4" w:space="0" w:color="auto"/>
              <w:right w:val="single" w:sz="4" w:space="0" w:color="auto"/>
            </w:tcBorders>
            <w:shd w:val="clear" w:color="auto" w:fill="auto"/>
            <w:vAlign w:val="center"/>
            <w:hideMark/>
          </w:tcPr>
          <w:p w14:paraId="57A7C32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CAJA </w:t>
            </w:r>
          </w:p>
        </w:tc>
        <w:tc>
          <w:tcPr>
            <w:tcW w:w="1559" w:type="dxa"/>
            <w:tcBorders>
              <w:top w:val="nil"/>
              <w:left w:val="nil"/>
              <w:bottom w:val="single" w:sz="4" w:space="0" w:color="auto"/>
              <w:right w:val="single" w:sz="4" w:space="0" w:color="auto"/>
            </w:tcBorders>
          </w:tcPr>
          <w:p w14:paraId="1E1D8E9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24438D4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30EBBC3" w14:textId="4E90253A"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F63A89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21</w:t>
            </w:r>
          </w:p>
        </w:tc>
        <w:tc>
          <w:tcPr>
            <w:tcW w:w="3117" w:type="dxa"/>
            <w:tcBorders>
              <w:top w:val="nil"/>
              <w:left w:val="nil"/>
              <w:bottom w:val="single" w:sz="4" w:space="0" w:color="auto"/>
              <w:right w:val="single" w:sz="4" w:space="0" w:color="auto"/>
            </w:tcBorders>
            <w:shd w:val="clear" w:color="auto" w:fill="auto"/>
            <w:vAlign w:val="center"/>
            <w:hideMark/>
          </w:tcPr>
          <w:p w14:paraId="5D47B89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TORNIQUETE DE COMPRESION PARA CONTROL DE HEMORRAGIAS</w:t>
            </w:r>
          </w:p>
        </w:tc>
        <w:tc>
          <w:tcPr>
            <w:tcW w:w="1276" w:type="dxa"/>
            <w:tcBorders>
              <w:top w:val="nil"/>
              <w:left w:val="nil"/>
              <w:bottom w:val="single" w:sz="4" w:space="0" w:color="auto"/>
              <w:right w:val="single" w:sz="4" w:space="0" w:color="auto"/>
            </w:tcBorders>
            <w:shd w:val="clear" w:color="auto" w:fill="auto"/>
            <w:vAlign w:val="center"/>
            <w:hideMark/>
          </w:tcPr>
          <w:p w14:paraId="23807B8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001D8DD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AF0F7A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08DA07F" w14:textId="595912B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745EEA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22</w:t>
            </w:r>
          </w:p>
        </w:tc>
        <w:tc>
          <w:tcPr>
            <w:tcW w:w="3117" w:type="dxa"/>
            <w:tcBorders>
              <w:top w:val="nil"/>
              <w:left w:val="nil"/>
              <w:bottom w:val="single" w:sz="4" w:space="0" w:color="auto"/>
              <w:right w:val="single" w:sz="4" w:space="0" w:color="auto"/>
            </w:tcBorders>
            <w:shd w:val="clear" w:color="auto" w:fill="auto"/>
            <w:vAlign w:val="center"/>
            <w:hideMark/>
          </w:tcPr>
          <w:p w14:paraId="10E122B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TORNIQUETE HEMOSTATICO</w:t>
            </w:r>
          </w:p>
        </w:tc>
        <w:tc>
          <w:tcPr>
            <w:tcW w:w="1276" w:type="dxa"/>
            <w:tcBorders>
              <w:top w:val="nil"/>
              <w:left w:val="nil"/>
              <w:bottom w:val="single" w:sz="4" w:space="0" w:color="auto"/>
              <w:right w:val="single" w:sz="4" w:space="0" w:color="auto"/>
            </w:tcBorders>
            <w:shd w:val="clear" w:color="auto" w:fill="auto"/>
            <w:vAlign w:val="center"/>
            <w:hideMark/>
          </w:tcPr>
          <w:p w14:paraId="27FE444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63EAE37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92EC80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8A57049" w14:textId="22BD539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453000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23</w:t>
            </w:r>
          </w:p>
        </w:tc>
        <w:tc>
          <w:tcPr>
            <w:tcW w:w="3117" w:type="dxa"/>
            <w:tcBorders>
              <w:top w:val="nil"/>
              <w:left w:val="nil"/>
              <w:bottom w:val="single" w:sz="4" w:space="0" w:color="auto"/>
              <w:right w:val="single" w:sz="4" w:space="0" w:color="auto"/>
            </w:tcBorders>
            <w:shd w:val="clear" w:color="auto" w:fill="auto"/>
            <w:vAlign w:val="center"/>
            <w:hideMark/>
          </w:tcPr>
          <w:p w14:paraId="6F34E8D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RESUCITADOR ADULTO ESTERILIZABLE </w:t>
            </w:r>
          </w:p>
        </w:tc>
        <w:tc>
          <w:tcPr>
            <w:tcW w:w="1276" w:type="dxa"/>
            <w:tcBorders>
              <w:top w:val="nil"/>
              <w:left w:val="nil"/>
              <w:bottom w:val="single" w:sz="4" w:space="0" w:color="auto"/>
              <w:right w:val="single" w:sz="4" w:space="0" w:color="auto"/>
            </w:tcBorders>
            <w:shd w:val="clear" w:color="auto" w:fill="auto"/>
            <w:vAlign w:val="center"/>
            <w:hideMark/>
          </w:tcPr>
          <w:p w14:paraId="5BD5EB0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68C42C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43CC2E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064C449" w14:textId="3A0D620C"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DD1821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24</w:t>
            </w:r>
          </w:p>
        </w:tc>
        <w:tc>
          <w:tcPr>
            <w:tcW w:w="3117" w:type="dxa"/>
            <w:tcBorders>
              <w:top w:val="nil"/>
              <w:left w:val="nil"/>
              <w:bottom w:val="single" w:sz="4" w:space="0" w:color="auto"/>
              <w:right w:val="single" w:sz="4" w:space="0" w:color="auto"/>
            </w:tcBorders>
            <w:shd w:val="clear" w:color="auto" w:fill="auto"/>
            <w:vAlign w:val="center"/>
            <w:hideMark/>
          </w:tcPr>
          <w:p w14:paraId="2977FFC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RESUCITADOR PEDIATRICO ESTERILIZABLE </w:t>
            </w:r>
          </w:p>
        </w:tc>
        <w:tc>
          <w:tcPr>
            <w:tcW w:w="1276" w:type="dxa"/>
            <w:tcBorders>
              <w:top w:val="nil"/>
              <w:left w:val="nil"/>
              <w:bottom w:val="single" w:sz="4" w:space="0" w:color="auto"/>
              <w:right w:val="single" w:sz="4" w:space="0" w:color="auto"/>
            </w:tcBorders>
            <w:shd w:val="clear" w:color="auto" w:fill="auto"/>
            <w:vAlign w:val="center"/>
            <w:hideMark/>
          </w:tcPr>
          <w:p w14:paraId="7B9C25D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543DA02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2E77293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17C7E3D" w14:textId="2C743DE7"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4CADEE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25</w:t>
            </w:r>
          </w:p>
        </w:tc>
        <w:tc>
          <w:tcPr>
            <w:tcW w:w="3117" w:type="dxa"/>
            <w:tcBorders>
              <w:top w:val="nil"/>
              <w:left w:val="nil"/>
              <w:bottom w:val="single" w:sz="4" w:space="0" w:color="auto"/>
              <w:right w:val="single" w:sz="4" w:space="0" w:color="auto"/>
            </w:tcBorders>
            <w:shd w:val="clear" w:color="auto" w:fill="auto"/>
            <w:vAlign w:val="center"/>
            <w:hideMark/>
          </w:tcPr>
          <w:p w14:paraId="15D5976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KIT DE FERULAS MALEABLES PARA AMBULANCIA DE 3 TAMAÑOS</w:t>
            </w:r>
          </w:p>
        </w:tc>
        <w:tc>
          <w:tcPr>
            <w:tcW w:w="1276" w:type="dxa"/>
            <w:tcBorders>
              <w:top w:val="nil"/>
              <w:left w:val="nil"/>
              <w:bottom w:val="single" w:sz="4" w:space="0" w:color="auto"/>
              <w:right w:val="single" w:sz="4" w:space="0" w:color="auto"/>
            </w:tcBorders>
            <w:shd w:val="clear" w:color="auto" w:fill="auto"/>
            <w:vAlign w:val="center"/>
            <w:hideMark/>
          </w:tcPr>
          <w:p w14:paraId="3E1E750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62ED99E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2779F7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475DBB53" w14:textId="422E2659"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003A4D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26</w:t>
            </w:r>
          </w:p>
        </w:tc>
        <w:tc>
          <w:tcPr>
            <w:tcW w:w="3117" w:type="dxa"/>
            <w:tcBorders>
              <w:top w:val="nil"/>
              <w:left w:val="nil"/>
              <w:bottom w:val="single" w:sz="4" w:space="0" w:color="auto"/>
              <w:right w:val="single" w:sz="4" w:space="0" w:color="auto"/>
            </w:tcBorders>
            <w:shd w:val="clear" w:color="auto" w:fill="auto"/>
            <w:vAlign w:val="center"/>
            <w:hideMark/>
          </w:tcPr>
          <w:p w14:paraId="76D73B7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INMOVILIZADOR LATERAL DE CABEZA </w:t>
            </w:r>
          </w:p>
        </w:tc>
        <w:tc>
          <w:tcPr>
            <w:tcW w:w="1276" w:type="dxa"/>
            <w:tcBorders>
              <w:top w:val="nil"/>
              <w:left w:val="nil"/>
              <w:bottom w:val="single" w:sz="4" w:space="0" w:color="auto"/>
              <w:right w:val="single" w:sz="4" w:space="0" w:color="auto"/>
            </w:tcBorders>
            <w:shd w:val="clear" w:color="auto" w:fill="auto"/>
            <w:vAlign w:val="center"/>
            <w:hideMark/>
          </w:tcPr>
          <w:p w14:paraId="3A115E5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6BF23AB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F81F70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0E5F8B5" w14:textId="37EFB2F2"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1E8391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27</w:t>
            </w:r>
          </w:p>
        </w:tc>
        <w:tc>
          <w:tcPr>
            <w:tcW w:w="3117" w:type="dxa"/>
            <w:tcBorders>
              <w:top w:val="nil"/>
              <w:left w:val="nil"/>
              <w:bottom w:val="single" w:sz="4" w:space="0" w:color="auto"/>
              <w:right w:val="single" w:sz="4" w:space="0" w:color="auto"/>
            </w:tcBorders>
            <w:shd w:val="clear" w:color="auto" w:fill="auto"/>
            <w:vAlign w:val="center"/>
            <w:hideMark/>
          </w:tcPr>
          <w:p w14:paraId="74E219D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INMOVILIZADOR CERVICAL AUTOAJUSTABLE ADULTO</w:t>
            </w:r>
          </w:p>
        </w:tc>
        <w:tc>
          <w:tcPr>
            <w:tcW w:w="1276" w:type="dxa"/>
            <w:tcBorders>
              <w:top w:val="nil"/>
              <w:left w:val="nil"/>
              <w:bottom w:val="single" w:sz="4" w:space="0" w:color="auto"/>
              <w:right w:val="single" w:sz="4" w:space="0" w:color="auto"/>
            </w:tcBorders>
            <w:shd w:val="clear" w:color="auto" w:fill="auto"/>
            <w:vAlign w:val="center"/>
            <w:hideMark/>
          </w:tcPr>
          <w:p w14:paraId="21053C4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683B725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1B0C64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2ACE350" w14:textId="75B28B5E"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183293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lastRenderedPageBreak/>
              <w:t>28</w:t>
            </w:r>
          </w:p>
        </w:tc>
        <w:tc>
          <w:tcPr>
            <w:tcW w:w="3117" w:type="dxa"/>
            <w:tcBorders>
              <w:top w:val="nil"/>
              <w:left w:val="nil"/>
              <w:bottom w:val="single" w:sz="4" w:space="0" w:color="auto"/>
              <w:right w:val="single" w:sz="4" w:space="0" w:color="auto"/>
            </w:tcBorders>
            <w:shd w:val="clear" w:color="auto" w:fill="auto"/>
            <w:vAlign w:val="center"/>
            <w:hideMark/>
          </w:tcPr>
          <w:p w14:paraId="4FD03D2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INMOVILIZADOR CERVICAL AUTOAJUSTABLE PEDIATRICO </w:t>
            </w:r>
          </w:p>
        </w:tc>
        <w:tc>
          <w:tcPr>
            <w:tcW w:w="1276" w:type="dxa"/>
            <w:tcBorders>
              <w:top w:val="nil"/>
              <w:left w:val="nil"/>
              <w:bottom w:val="single" w:sz="4" w:space="0" w:color="auto"/>
              <w:right w:val="single" w:sz="4" w:space="0" w:color="auto"/>
            </w:tcBorders>
            <w:shd w:val="clear" w:color="auto" w:fill="auto"/>
            <w:vAlign w:val="center"/>
            <w:hideMark/>
          </w:tcPr>
          <w:p w14:paraId="02C6E0D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566F47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D999A9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33F8CFF" w14:textId="68CCBD51"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D993EE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29</w:t>
            </w:r>
          </w:p>
        </w:tc>
        <w:tc>
          <w:tcPr>
            <w:tcW w:w="3117" w:type="dxa"/>
            <w:tcBorders>
              <w:top w:val="nil"/>
              <w:left w:val="nil"/>
              <w:bottom w:val="single" w:sz="4" w:space="0" w:color="auto"/>
              <w:right w:val="single" w:sz="4" w:space="0" w:color="auto"/>
            </w:tcBorders>
            <w:shd w:val="clear" w:color="auto" w:fill="auto"/>
            <w:vAlign w:val="center"/>
            <w:hideMark/>
          </w:tcPr>
          <w:p w14:paraId="5B0F997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CAUCHO O TUBO DE SUCCION </w:t>
            </w:r>
          </w:p>
        </w:tc>
        <w:tc>
          <w:tcPr>
            <w:tcW w:w="1276" w:type="dxa"/>
            <w:tcBorders>
              <w:top w:val="nil"/>
              <w:left w:val="nil"/>
              <w:bottom w:val="single" w:sz="4" w:space="0" w:color="auto"/>
              <w:right w:val="single" w:sz="4" w:space="0" w:color="auto"/>
            </w:tcBorders>
            <w:shd w:val="clear" w:color="auto" w:fill="auto"/>
            <w:vAlign w:val="center"/>
            <w:hideMark/>
          </w:tcPr>
          <w:p w14:paraId="007F006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129E2B1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187AF2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5DEB1F4E" w14:textId="1D5860FD"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810C5B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30</w:t>
            </w:r>
          </w:p>
        </w:tc>
        <w:tc>
          <w:tcPr>
            <w:tcW w:w="3117" w:type="dxa"/>
            <w:tcBorders>
              <w:top w:val="nil"/>
              <w:left w:val="nil"/>
              <w:bottom w:val="single" w:sz="4" w:space="0" w:color="auto"/>
              <w:right w:val="single" w:sz="4" w:space="0" w:color="auto"/>
            </w:tcBorders>
            <w:shd w:val="clear" w:color="auto" w:fill="auto"/>
            <w:vAlign w:val="center"/>
            <w:hideMark/>
          </w:tcPr>
          <w:p w14:paraId="167EC45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FRASCO PARA RECOLECCION Y EXTRACCION DE MUESTRAS </w:t>
            </w:r>
          </w:p>
        </w:tc>
        <w:tc>
          <w:tcPr>
            <w:tcW w:w="1276" w:type="dxa"/>
            <w:tcBorders>
              <w:top w:val="nil"/>
              <w:left w:val="nil"/>
              <w:bottom w:val="single" w:sz="4" w:space="0" w:color="auto"/>
              <w:right w:val="single" w:sz="4" w:space="0" w:color="auto"/>
            </w:tcBorders>
            <w:shd w:val="clear" w:color="auto" w:fill="auto"/>
            <w:vAlign w:val="center"/>
            <w:hideMark/>
          </w:tcPr>
          <w:p w14:paraId="183FAD6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5336DA5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28D854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DC95954" w14:textId="6A3DE30E"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01CCE9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31</w:t>
            </w:r>
          </w:p>
        </w:tc>
        <w:tc>
          <w:tcPr>
            <w:tcW w:w="3117" w:type="dxa"/>
            <w:tcBorders>
              <w:top w:val="nil"/>
              <w:left w:val="nil"/>
              <w:bottom w:val="single" w:sz="4" w:space="0" w:color="auto"/>
              <w:right w:val="single" w:sz="4" w:space="0" w:color="auto"/>
            </w:tcBorders>
            <w:shd w:val="clear" w:color="auto" w:fill="auto"/>
            <w:vAlign w:val="center"/>
            <w:hideMark/>
          </w:tcPr>
          <w:p w14:paraId="0C2EA69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FRASCO PARA RECOLECCION Y EXTRACCION DE MUESTRAS </w:t>
            </w:r>
          </w:p>
        </w:tc>
        <w:tc>
          <w:tcPr>
            <w:tcW w:w="1276" w:type="dxa"/>
            <w:tcBorders>
              <w:top w:val="nil"/>
              <w:left w:val="nil"/>
              <w:bottom w:val="single" w:sz="4" w:space="0" w:color="auto"/>
              <w:right w:val="single" w:sz="4" w:space="0" w:color="auto"/>
            </w:tcBorders>
            <w:shd w:val="clear" w:color="auto" w:fill="auto"/>
            <w:vAlign w:val="center"/>
            <w:hideMark/>
          </w:tcPr>
          <w:p w14:paraId="74B8BA2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4F22018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33C851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EDA74E2" w14:textId="23CBEBD4"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074E78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32</w:t>
            </w:r>
          </w:p>
        </w:tc>
        <w:tc>
          <w:tcPr>
            <w:tcW w:w="3117" w:type="dxa"/>
            <w:tcBorders>
              <w:top w:val="nil"/>
              <w:left w:val="nil"/>
              <w:bottom w:val="single" w:sz="4" w:space="0" w:color="auto"/>
              <w:right w:val="single" w:sz="4" w:space="0" w:color="auto"/>
            </w:tcBorders>
            <w:shd w:val="clear" w:color="auto" w:fill="auto"/>
            <w:vAlign w:val="center"/>
            <w:hideMark/>
          </w:tcPr>
          <w:p w14:paraId="7FE2CAD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APLICADORES EN MADERA CON ALGODÓN X </w:t>
            </w:r>
            <w:r w:rsidRPr="007E6707">
              <w:rPr>
                <w:rFonts w:ascii="Arial" w:eastAsia="Times New Roman" w:hAnsi="Arial" w:cs="Arial"/>
                <w:b/>
                <w:bCs/>
                <w:color w:val="000000"/>
                <w:sz w:val="16"/>
                <w:szCs w:val="16"/>
                <w:lang w:eastAsia="es-CO"/>
              </w:rPr>
              <w:t>100 UNIDADES</w:t>
            </w:r>
          </w:p>
        </w:tc>
        <w:tc>
          <w:tcPr>
            <w:tcW w:w="1276" w:type="dxa"/>
            <w:tcBorders>
              <w:top w:val="nil"/>
              <w:left w:val="nil"/>
              <w:bottom w:val="single" w:sz="4" w:space="0" w:color="auto"/>
              <w:right w:val="single" w:sz="4" w:space="0" w:color="auto"/>
            </w:tcBorders>
            <w:shd w:val="clear" w:color="auto" w:fill="auto"/>
            <w:vAlign w:val="center"/>
            <w:hideMark/>
          </w:tcPr>
          <w:p w14:paraId="3A8C2E5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BOLSA </w:t>
            </w:r>
          </w:p>
        </w:tc>
        <w:tc>
          <w:tcPr>
            <w:tcW w:w="1559" w:type="dxa"/>
            <w:tcBorders>
              <w:top w:val="nil"/>
              <w:left w:val="nil"/>
              <w:bottom w:val="single" w:sz="4" w:space="0" w:color="auto"/>
              <w:right w:val="single" w:sz="4" w:space="0" w:color="auto"/>
            </w:tcBorders>
          </w:tcPr>
          <w:p w14:paraId="5F3B077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122D74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492DE6B3" w14:textId="10A92ED6"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0DC2BB3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33</w:t>
            </w:r>
          </w:p>
        </w:tc>
        <w:tc>
          <w:tcPr>
            <w:tcW w:w="3117" w:type="dxa"/>
            <w:tcBorders>
              <w:top w:val="nil"/>
              <w:left w:val="nil"/>
              <w:bottom w:val="single" w:sz="4" w:space="0" w:color="auto"/>
              <w:right w:val="single" w:sz="4" w:space="0" w:color="auto"/>
            </w:tcBorders>
            <w:shd w:val="clear" w:color="auto" w:fill="auto"/>
            <w:vAlign w:val="center"/>
            <w:hideMark/>
          </w:tcPr>
          <w:p w14:paraId="029456B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APLICADORES SIN ALGODÓN X 1000 UNIDADES </w:t>
            </w:r>
          </w:p>
        </w:tc>
        <w:tc>
          <w:tcPr>
            <w:tcW w:w="1276" w:type="dxa"/>
            <w:tcBorders>
              <w:top w:val="nil"/>
              <w:left w:val="nil"/>
              <w:bottom w:val="single" w:sz="4" w:space="0" w:color="auto"/>
              <w:right w:val="single" w:sz="4" w:space="0" w:color="auto"/>
            </w:tcBorders>
            <w:shd w:val="clear" w:color="auto" w:fill="auto"/>
            <w:vAlign w:val="center"/>
            <w:hideMark/>
          </w:tcPr>
          <w:p w14:paraId="0FD067E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BOLSA </w:t>
            </w:r>
          </w:p>
        </w:tc>
        <w:tc>
          <w:tcPr>
            <w:tcW w:w="1559" w:type="dxa"/>
            <w:tcBorders>
              <w:top w:val="nil"/>
              <w:left w:val="nil"/>
              <w:bottom w:val="single" w:sz="4" w:space="0" w:color="auto"/>
              <w:right w:val="single" w:sz="4" w:space="0" w:color="auto"/>
            </w:tcBorders>
          </w:tcPr>
          <w:p w14:paraId="3C64188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576872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010DA17F" w14:textId="6F2AF073"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00F8483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34</w:t>
            </w:r>
          </w:p>
        </w:tc>
        <w:tc>
          <w:tcPr>
            <w:tcW w:w="3117" w:type="dxa"/>
            <w:tcBorders>
              <w:top w:val="nil"/>
              <w:left w:val="nil"/>
              <w:bottom w:val="single" w:sz="4" w:space="0" w:color="auto"/>
              <w:right w:val="single" w:sz="4" w:space="0" w:color="auto"/>
            </w:tcBorders>
            <w:shd w:val="clear" w:color="auto" w:fill="auto"/>
            <w:vAlign w:val="center"/>
            <w:hideMark/>
          </w:tcPr>
          <w:p w14:paraId="4FF6D14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BAJALENGUAS EN MADERA X 500 UNIDADES</w:t>
            </w:r>
          </w:p>
        </w:tc>
        <w:tc>
          <w:tcPr>
            <w:tcW w:w="1276" w:type="dxa"/>
            <w:tcBorders>
              <w:top w:val="nil"/>
              <w:left w:val="nil"/>
              <w:bottom w:val="single" w:sz="4" w:space="0" w:color="auto"/>
              <w:right w:val="single" w:sz="4" w:space="0" w:color="auto"/>
            </w:tcBorders>
            <w:shd w:val="clear" w:color="auto" w:fill="auto"/>
            <w:vAlign w:val="center"/>
            <w:hideMark/>
          </w:tcPr>
          <w:p w14:paraId="4AC84BB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CAJA </w:t>
            </w:r>
          </w:p>
        </w:tc>
        <w:tc>
          <w:tcPr>
            <w:tcW w:w="1559" w:type="dxa"/>
            <w:tcBorders>
              <w:top w:val="nil"/>
              <w:left w:val="nil"/>
              <w:bottom w:val="single" w:sz="4" w:space="0" w:color="auto"/>
              <w:right w:val="single" w:sz="4" w:space="0" w:color="auto"/>
            </w:tcBorders>
          </w:tcPr>
          <w:p w14:paraId="3EA408A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D57687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E379C88" w14:textId="7D4F33EE"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02F93BD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35</w:t>
            </w:r>
          </w:p>
        </w:tc>
        <w:tc>
          <w:tcPr>
            <w:tcW w:w="3117" w:type="dxa"/>
            <w:tcBorders>
              <w:top w:val="nil"/>
              <w:left w:val="nil"/>
              <w:bottom w:val="single" w:sz="4" w:space="0" w:color="auto"/>
              <w:right w:val="single" w:sz="4" w:space="0" w:color="auto"/>
            </w:tcBorders>
            <w:shd w:val="clear" w:color="auto" w:fill="auto"/>
            <w:vAlign w:val="center"/>
            <w:hideMark/>
          </w:tcPr>
          <w:p w14:paraId="2E794B2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VASELINA DE 500 GRAMOS</w:t>
            </w:r>
          </w:p>
        </w:tc>
        <w:tc>
          <w:tcPr>
            <w:tcW w:w="1276" w:type="dxa"/>
            <w:tcBorders>
              <w:top w:val="nil"/>
              <w:left w:val="nil"/>
              <w:bottom w:val="single" w:sz="4" w:space="0" w:color="auto"/>
              <w:right w:val="single" w:sz="4" w:space="0" w:color="auto"/>
            </w:tcBorders>
            <w:shd w:val="clear" w:color="auto" w:fill="auto"/>
            <w:vAlign w:val="center"/>
            <w:hideMark/>
          </w:tcPr>
          <w:p w14:paraId="7E44BDF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FRASCO </w:t>
            </w:r>
          </w:p>
        </w:tc>
        <w:tc>
          <w:tcPr>
            <w:tcW w:w="1559" w:type="dxa"/>
            <w:tcBorders>
              <w:top w:val="nil"/>
              <w:left w:val="nil"/>
              <w:bottom w:val="single" w:sz="4" w:space="0" w:color="auto"/>
              <w:right w:val="single" w:sz="4" w:space="0" w:color="auto"/>
            </w:tcBorders>
          </w:tcPr>
          <w:p w14:paraId="078D8F4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288331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481150F0" w14:textId="1E1CB62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67CE4B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36</w:t>
            </w:r>
          </w:p>
        </w:tc>
        <w:tc>
          <w:tcPr>
            <w:tcW w:w="3117" w:type="dxa"/>
            <w:tcBorders>
              <w:top w:val="nil"/>
              <w:left w:val="nil"/>
              <w:bottom w:val="single" w:sz="4" w:space="0" w:color="auto"/>
              <w:right w:val="single" w:sz="4" w:space="0" w:color="auto"/>
            </w:tcBorders>
            <w:shd w:val="clear" w:color="auto" w:fill="auto"/>
            <w:vAlign w:val="center"/>
            <w:hideMark/>
          </w:tcPr>
          <w:p w14:paraId="205E71F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CANDADO PLÁSTICO PARA CARRO DE PARO</w:t>
            </w:r>
          </w:p>
        </w:tc>
        <w:tc>
          <w:tcPr>
            <w:tcW w:w="1276" w:type="dxa"/>
            <w:tcBorders>
              <w:top w:val="nil"/>
              <w:left w:val="nil"/>
              <w:bottom w:val="single" w:sz="4" w:space="0" w:color="auto"/>
              <w:right w:val="single" w:sz="4" w:space="0" w:color="auto"/>
            </w:tcBorders>
            <w:shd w:val="clear" w:color="auto" w:fill="auto"/>
            <w:vAlign w:val="center"/>
            <w:hideMark/>
          </w:tcPr>
          <w:p w14:paraId="6246900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7C8433E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E83A90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4BF69F30" w14:textId="2BF7CB8E"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B5AD79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37</w:t>
            </w:r>
          </w:p>
        </w:tc>
        <w:tc>
          <w:tcPr>
            <w:tcW w:w="3117" w:type="dxa"/>
            <w:tcBorders>
              <w:top w:val="nil"/>
              <w:left w:val="nil"/>
              <w:bottom w:val="single" w:sz="4" w:space="0" w:color="auto"/>
              <w:right w:val="single" w:sz="4" w:space="0" w:color="auto"/>
            </w:tcBorders>
            <w:shd w:val="clear" w:color="auto" w:fill="auto"/>
            <w:vAlign w:val="center"/>
            <w:hideMark/>
          </w:tcPr>
          <w:p w14:paraId="470D6B8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PAÑOS DE LIMPIEZA EN CELULOSA 100% BIODEGRADABLE Y POLIPROPILENO NO BIODEGRADABLE</w:t>
            </w:r>
          </w:p>
        </w:tc>
        <w:tc>
          <w:tcPr>
            <w:tcW w:w="1276" w:type="dxa"/>
            <w:tcBorders>
              <w:top w:val="nil"/>
              <w:left w:val="nil"/>
              <w:bottom w:val="single" w:sz="4" w:space="0" w:color="auto"/>
              <w:right w:val="single" w:sz="4" w:space="0" w:color="auto"/>
            </w:tcBorders>
            <w:shd w:val="clear" w:color="auto" w:fill="auto"/>
            <w:vAlign w:val="center"/>
            <w:hideMark/>
          </w:tcPr>
          <w:p w14:paraId="68E2482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68DFCDC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C48DCE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49EAFAC" w14:textId="724F6D5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4F45D5E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38</w:t>
            </w:r>
          </w:p>
        </w:tc>
        <w:tc>
          <w:tcPr>
            <w:tcW w:w="3117" w:type="dxa"/>
            <w:tcBorders>
              <w:top w:val="nil"/>
              <w:left w:val="nil"/>
              <w:bottom w:val="single" w:sz="4" w:space="0" w:color="auto"/>
              <w:right w:val="single" w:sz="4" w:space="0" w:color="auto"/>
            </w:tcBorders>
            <w:shd w:val="clear" w:color="auto" w:fill="auto"/>
            <w:vAlign w:val="center"/>
            <w:hideMark/>
          </w:tcPr>
          <w:p w14:paraId="452C7E4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TIRAS DE PRUEBA DE PH DE 0 - 14, CAJA x 100 UDS</w:t>
            </w:r>
          </w:p>
        </w:tc>
        <w:tc>
          <w:tcPr>
            <w:tcW w:w="1276" w:type="dxa"/>
            <w:tcBorders>
              <w:top w:val="nil"/>
              <w:left w:val="nil"/>
              <w:bottom w:val="single" w:sz="4" w:space="0" w:color="auto"/>
              <w:right w:val="single" w:sz="4" w:space="0" w:color="auto"/>
            </w:tcBorders>
            <w:shd w:val="clear" w:color="auto" w:fill="auto"/>
            <w:vAlign w:val="center"/>
            <w:hideMark/>
          </w:tcPr>
          <w:p w14:paraId="56F51E7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CAJA</w:t>
            </w:r>
          </w:p>
        </w:tc>
        <w:tc>
          <w:tcPr>
            <w:tcW w:w="1559" w:type="dxa"/>
            <w:tcBorders>
              <w:top w:val="nil"/>
              <w:left w:val="nil"/>
              <w:bottom w:val="single" w:sz="4" w:space="0" w:color="auto"/>
              <w:right w:val="single" w:sz="4" w:space="0" w:color="auto"/>
            </w:tcBorders>
          </w:tcPr>
          <w:p w14:paraId="7BC2D30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C22CA9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5010E863" w14:textId="0DC30C5A"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6C6174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lastRenderedPageBreak/>
              <w:t>39</w:t>
            </w:r>
          </w:p>
        </w:tc>
        <w:tc>
          <w:tcPr>
            <w:tcW w:w="3117" w:type="dxa"/>
            <w:tcBorders>
              <w:top w:val="nil"/>
              <w:left w:val="nil"/>
              <w:bottom w:val="single" w:sz="4" w:space="0" w:color="auto"/>
              <w:right w:val="single" w:sz="4" w:space="0" w:color="auto"/>
            </w:tcBorders>
            <w:shd w:val="clear" w:color="auto" w:fill="auto"/>
            <w:vAlign w:val="center"/>
            <w:hideMark/>
          </w:tcPr>
          <w:p w14:paraId="1878B93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AGUJA DESECHABLE N 18 X 1 1/2 </w:t>
            </w:r>
          </w:p>
        </w:tc>
        <w:tc>
          <w:tcPr>
            <w:tcW w:w="1276" w:type="dxa"/>
            <w:tcBorders>
              <w:top w:val="nil"/>
              <w:left w:val="nil"/>
              <w:bottom w:val="single" w:sz="4" w:space="0" w:color="auto"/>
              <w:right w:val="single" w:sz="4" w:space="0" w:color="auto"/>
            </w:tcBorders>
            <w:shd w:val="clear" w:color="auto" w:fill="auto"/>
            <w:vAlign w:val="center"/>
            <w:hideMark/>
          </w:tcPr>
          <w:p w14:paraId="6A656CE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63CD304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EBD982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DA25EF9" w14:textId="1A8330F7"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3AFF67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40</w:t>
            </w:r>
          </w:p>
        </w:tc>
        <w:tc>
          <w:tcPr>
            <w:tcW w:w="3117" w:type="dxa"/>
            <w:tcBorders>
              <w:top w:val="nil"/>
              <w:left w:val="nil"/>
              <w:bottom w:val="single" w:sz="4" w:space="0" w:color="auto"/>
              <w:right w:val="single" w:sz="4" w:space="0" w:color="auto"/>
            </w:tcBorders>
            <w:shd w:val="clear" w:color="auto" w:fill="auto"/>
            <w:vAlign w:val="center"/>
            <w:hideMark/>
          </w:tcPr>
          <w:p w14:paraId="008EADD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AGUJA DESECHABLE N 21 X1 1/2 </w:t>
            </w:r>
          </w:p>
        </w:tc>
        <w:tc>
          <w:tcPr>
            <w:tcW w:w="1276" w:type="dxa"/>
            <w:tcBorders>
              <w:top w:val="nil"/>
              <w:left w:val="nil"/>
              <w:bottom w:val="single" w:sz="4" w:space="0" w:color="auto"/>
              <w:right w:val="single" w:sz="4" w:space="0" w:color="auto"/>
            </w:tcBorders>
            <w:shd w:val="clear" w:color="auto" w:fill="auto"/>
            <w:vAlign w:val="center"/>
            <w:hideMark/>
          </w:tcPr>
          <w:p w14:paraId="7CAFC19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2F941F5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5FA45E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CEC93CD" w14:textId="5D5978E7"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92266C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41</w:t>
            </w:r>
          </w:p>
        </w:tc>
        <w:tc>
          <w:tcPr>
            <w:tcW w:w="3117" w:type="dxa"/>
            <w:tcBorders>
              <w:top w:val="nil"/>
              <w:left w:val="nil"/>
              <w:bottom w:val="single" w:sz="4" w:space="0" w:color="auto"/>
              <w:right w:val="single" w:sz="4" w:space="0" w:color="auto"/>
            </w:tcBorders>
            <w:shd w:val="clear" w:color="auto" w:fill="auto"/>
            <w:vAlign w:val="center"/>
            <w:hideMark/>
          </w:tcPr>
          <w:p w14:paraId="17CD9E9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AGUJA DESECHABLE N 22G X 5/8</w:t>
            </w:r>
          </w:p>
        </w:tc>
        <w:tc>
          <w:tcPr>
            <w:tcW w:w="1276" w:type="dxa"/>
            <w:tcBorders>
              <w:top w:val="nil"/>
              <w:left w:val="nil"/>
              <w:bottom w:val="single" w:sz="4" w:space="0" w:color="auto"/>
              <w:right w:val="single" w:sz="4" w:space="0" w:color="auto"/>
            </w:tcBorders>
            <w:shd w:val="clear" w:color="auto" w:fill="auto"/>
            <w:vAlign w:val="center"/>
            <w:hideMark/>
          </w:tcPr>
          <w:p w14:paraId="4648AB9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51B9DA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C800DA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03FB9CBB" w14:textId="6798DAC4"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4AEF23A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42</w:t>
            </w:r>
          </w:p>
        </w:tc>
        <w:tc>
          <w:tcPr>
            <w:tcW w:w="3117" w:type="dxa"/>
            <w:tcBorders>
              <w:top w:val="nil"/>
              <w:left w:val="nil"/>
              <w:bottom w:val="single" w:sz="4" w:space="0" w:color="auto"/>
              <w:right w:val="single" w:sz="4" w:space="0" w:color="auto"/>
            </w:tcBorders>
            <w:shd w:val="clear" w:color="auto" w:fill="auto"/>
            <w:vAlign w:val="center"/>
            <w:hideMark/>
          </w:tcPr>
          <w:p w14:paraId="53375AA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AGUJA DESECHABLE N 23G X 5/8</w:t>
            </w:r>
          </w:p>
        </w:tc>
        <w:tc>
          <w:tcPr>
            <w:tcW w:w="1276" w:type="dxa"/>
            <w:tcBorders>
              <w:top w:val="nil"/>
              <w:left w:val="nil"/>
              <w:bottom w:val="single" w:sz="4" w:space="0" w:color="auto"/>
              <w:right w:val="single" w:sz="4" w:space="0" w:color="auto"/>
            </w:tcBorders>
            <w:shd w:val="clear" w:color="auto" w:fill="auto"/>
            <w:vAlign w:val="center"/>
            <w:hideMark/>
          </w:tcPr>
          <w:p w14:paraId="0D9E10E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2D5DFDA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E0D914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012F685" w14:textId="198A54B7"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6B85C7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43</w:t>
            </w:r>
          </w:p>
        </w:tc>
        <w:tc>
          <w:tcPr>
            <w:tcW w:w="3117" w:type="dxa"/>
            <w:tcBorders>
              <w:top w:val="nil"/>
              <w:left w:val="nil"/>
              <w:bottom w:val="single" w:sz="4" w:space="0" w:color="auto"/>
              <w:right w:val="single" w:sz="4" w:space="0" w:color="auto"/>
            </w:tcBorders>
            <w:shd w:val="clear" w:color="auto" w:fill="auto"/>
            <w:vAlign w:val="center"/>
            <w:hideMark/>
          </w:tcPr>
          <w:p w14:paraId="49C12E3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AGUJA DESECHABLE N 25G X 5/8</w:t>
            </w:r>
          </w:p>
        </w:tc>
        <w:tc>
          <w:tcPr>
            <w:tcW w:w="1276" w:type="dxa"/>
            <w:tcBorders>
              <w:top w:val="nil"/>
              <w:left w:val="nil"/>
              <w:bottom w:val="single" w:sz="4" w:space="0" w:color="auto"/>
              <w:right w:val="single" w:sz="4" w:space="0" w:color="auto"/>
            </w:tcBorders>
            <w:shd w:val="clear" w:color="auto" w:fill="auto"/>
            <w:vAlign w:val="center"/>
            <w:hideMark/>
          </w:tcPr>
          <w:p w14:paraId="1316785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44036E6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AE0ABB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4F92842B" w14:textId="4829B23A"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2883B8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44</w:t>
            </w:r>
          </w:p>
        </w:tc>
        <w:tc>
          <w:tcPr>
            <w:tcW w:w="3117" w:type="dxa"/>
            <w:tcBorders>
              <w:top w:val="nil"/>
              <w:left w:val="nil"/>
              <w:bottom w:val="single" w:sz="4" w:space="0" w:color="auto"/>
              <w:right w:val="single" w:sz="4" w:space="0" w:color="auto"/>
            </w:tcBorders>
            <w:shd w:val="clear" w:color="auto" w:fill="auto"/>
            <w:vAlign w:val="center"/>
            <w:hideMark/>
          </w:tcPr>
          <w:p w14:paraId="4F5FD95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AGUJA DESECHABLE N 27G X 1/2 </w:t>
            </w:r>
          </w:p>
        </w:tc>
        <w:tc>
          <w:tcPr>
            <w:tcW w:w="1276" w:type="dxa"/>
            <w:tcBorders>
              <w:top w:val="nil"/>
              <w:left w:val="nil"/>
              <w:bottom w:val="single" w:sz="4" w:space="0" w:color="auto"/>
              <w:right w:val="single" w:sz="4" w:space="0" w:color="auto"/>
            </w:tcBorders>
            <w:shd w:val="clear" w:color="auto" w:fill="auto"/>
            <w:vAlign w:val="center"/>
            <w:hideMark/>
          </w:tcPr>
          <w:p w14:paraId="2B21ED1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B2B7D0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2A72E0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F5529EC" w14:textId="629D2C36"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42E5518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45</w:t>
            </w:r>
          </w:p>
        </w:tc>
        <w:tc>
          <w:tcPr>
            <w:tcW w:w="3117" w:type="dxa"/>
            <w:tcBorders>
              <w:top w:val="nil"/>
              <w:left w:val="nil"/>
              <w:bottom w:val="single" w:sz="4" w:space="0" w:color="auto"/>
              <w:right w:val="single" w:sz="4" w:space="0" w:color="auto"/>
            </w:tcBorders>
            <w:shd w:val="clear" w:color="auto" w:fill="auto"/>
            <w:vAlign w:val="center"/>
            <w:hideMark/>
          </w:tcPr>
          <w:p w14:paraId="7275245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AGUJA DESECHABLE N 30G X 1/2 </w:t>
            </w:r>
          </w:p>
        </w:tc>
        <w:tc>
          <w:tcPr>
            <w:tcW w:w="1276" w:type="dxa"/>
            <w:tcBorders>
              <w:top w:val="nil"/>
              <w:left w:val="nil"/>
              <w:bottom w:val="single" w:sz="4" w:space="0" w:color="auto"/>
              <w:right w:val="single" w:sz="4" w:space="0" w:color="auto"/>
            </w:tcBorders>
            <w:shd w:val="clear" w:color="auto" w:fill="auto"/>
            <w:vAlign w:val="center"/>
            <w:hideMark/>
          </w:tcPr>
          <w:p w14:paraId="13012E2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7897002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2B60EE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D5A2529" w14:textId="5D65907F"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13617B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46</w:t>
            </w:r>
          </w:p>
        </w:tc>
        <w:tc>
          <w:tcPr>
            <w:tcW w:w="3117" w:type="dxa"/>
            <w:tcBorders>
              <w:top w:val="nil"/>
              <w:left w:val="nil"/>
              <w:bottom w:val="single" w:sz="4" w:space="0" w:color="auto"/>
              <w:right w:val="single" w:sz="4" w:space="0" w:color="auto"/>
            </w:tcBorders>
            <w:shd w:val="clear" w:color="auto" w:fill="auto"/>
            <w:vAlign w:val="center"/>
            <w:hideMark/>
          </w:tcPr>
          <w:p w14:paraId="43382D7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CATETER ENDOVENOSO N 14</w:t>
            </w:r>
          </w:p>
        </w:tc>
        <w:tc>
          <w:tcPr>
            <w:tcW w:w="1276" w:type="dxa"/>
            <w:tcBorders>
              <w:top w:val="nil"/>
              <w:left w:val="nil"/>
              <w:bottom w:val="single" w:sz="4" w:space="0" w:color="auto"/>
              <w:right w:val="single" w:sz="4" w:space="0" w:color="auto"/>
            </w:tcBorders>
            <w:shd w:val="clear" w:color="auto" w:fill="auto"/>
            <w:vAlign w:val="center"/>
            <w:hideMark/>
          </w:tcPr>
          <w:p w14:paraId="5D35A07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1331C45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C65524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5263A742" w14:textId="7611FDC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650829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47</w:t>
            </w:r>
          </w:p>
        </w:tc>
        <w:tc>
          <w:tcPr>
            <w:tcW w:w="3117" w:type="dxa"/>
            <w:tcBorders>
              <w:top w:val="nil"/>
              <w:left w:val="nil"/>
              <w:bottom w:val="single" w:sz="4" w:space="0" w:color="auto"/>
              <w:right w:val="single" w:sz="4" w:space="0" w:color="auto"/>
            </w:tcBorders>
            <w:shd w:val="clear" w:color="auto" w:fill="auto"/>
            <w:vAlign w:val="center"/>
            <w:hideMark/>
          </w:tcPr>
          <w:p w14:paraId="49AFB07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CATETER ENDOVENOSO N 16 </w:t>
            </w:r>
          </w:p>
        </w:tc>
        <w:tc>
          <w:tcPr>
            <w:tcW w:w="1276" w:type="dxa"/>
            <w:tcBorders>
              <w:top w:val="nil"/>
              <w:left w:val="nil"/>
              <w:bottom w:val="single" w:sz="4" w:space="0" w:color="auto"/>
              <w:right w:val="single" w:sz="4" w:space="0" w:color="auto"/>
            </w:tcBorders>
            <w:shd w:val="clear" w:color="auto" w:fill="auto"/>
            <w:vAlign w:val="center"/>
            <w:hideMark/>
          </w:tcPr>
          <w:p w14:paraId="74112FC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6151D2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2B40A30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CD3A4CE" w14:textId="69BB8CE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4147C7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48</w:t>
            </w:r>
          </w:p>
        </w:tc>
        <w:tc>
          <w:tcPr>
            <w:tcW w:w="3117" w:type="dxa"/>
            <w:tcBorders>
              <w:top w:val="nil"/>
              <w:left w:val="nil"/>
              <w:bottom w:val="single" w:sz="4" w:space="0" w:color="auto"/>
              <w:right w:val="single" w:sz="4" w:space="0" w:color="auto"/>
            </w:tcBorders>
            <w:shd w:val="clear" w:color="auto" w:fill="auto"/>
            <w:vAlign w:val="center"/>
            <w:hideMark/>
          </w:tcPr>
          <w:p w14:paraId="30F709B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CATETER ENDOVENOSO N 18 </w:t>
            </w:r>
          </w:p>
        </w:tc>
        <w:tc>
          <w:tcPr>
            <w:tcW w:w="1276" w:type="dxa"/>
            <w:tcBorders>
              <w:top w:val="nil"/>
              <w:left w:val="nil"/>
              <w:bottom w:val="single" w:sz="4" w:space="0" w:color="auto"/>
              <w:right w:val="single" w:sz="4" w:space="0" w:color="auto"/>
            </w:tcBorders>
            <w:shd w:val="clear" w:color="auto" w:fill="auto"/>
            <w:vAlign w:val="center"/>
            <w:hideMark/>
          </w:tcPr>
          <w:p w14:paraId="103C855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551B5E6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B1849D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DC6A94C" w14:textId="4DD5762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E66630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49</w:t>
            </w:r>
          </w:p>
        </w:tc>
        <w:tc>
          <w:tcPr>
            <w:tcW w:w="3117" w:type="dxa"/>
            <w:tcBorders>
              <w:top w:val="nil"/>
              <w:left w:val="nil"/>
              <w:bottom w:val="single" w:sz="4" w:space="0" w:color="auto"/>
              <w:right w:val="single" w:sz="4" w:space="0" w:color="auto"/>
            </w:tcBorders>
            <w:shd w:val="clear" w:color="auto" w:fill="auto"/>
            <w:vAlign w:val="center"/>
            <w:hideMark/>
          </w:tcPr>
          <w:p w14:paraId="18F0F40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CATETER ENDOVENOSO N 20 </w:t>
            </w:r>
          </w:p>
        </w:tc>
        <w:tc>
          <w:tcPr>
            <w:tcW w:w="1276" w:type="dxa"/>
            <w:tcBorders>
              <w:top w:val="nil"/>
              <w:left w:val="nil"/>
              <w:bottom w:val="single" w:sz="4" w:space="0" w:color="auto"/>
              <w:right w:val="single" w:sz="4" w:space="0" w:color="auto"/>
            </w:tcBorders>
            <w:shd w:val="clear" w:color="auto" w:fill="auto"/>
            <w:vAlign w:val="center"/>
            <w:hideMark/>
          </w:tcPr>
          <w:p w14:paraId="6ECF9CF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C6FAAF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1218C3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41E360B" w14:textId="4F0D8EC5"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959872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lastRenderedPageBreak/>
              <w:t>50</w:t>
            </w:r>
          </w:p>
        </w:tc>
        <w:tc>
          <w:tcPr>
            <w:tcW w:w="3117" w:type="dxa"/>
            <w:tcBorders>
              <w:top w:val="nil"/>
              <w:left w:val="nil"/>
              <w:bottom w:val="single" w:sz="4" w:space="0" w:color="auto"/>
              <w:right w:val="single" w:sz="4" w:space="0" w:color="auto"/>
            </w:tcBorders>
            <w:shd w:val="clear" w:color="auto" w:fill="auto"/>
            <w:vAlign w:val="center"/>
            <w:hideMark/>
          </w:tcPr>
          <w:p w14:paraId="3AA3968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CATETER ENDOVENOSO N 22 </w:t>
            </w:r>
          </w:p>
        </w:tc>
        <w:tc>
          <w:tcPr>
            <w:tcW w:w="1276" w:type="dxa"/>
            <w:tcBorders>
              <w:top w:val="nil"/>
              <w:left w:val="nil"/>
              <w:bottom w:val="single" w:sz="4" w:space="0" w:color="auto"/>
              <w:right w:val="single" w:sz="4" w:space="0" w:color="auto"/>
            </w:tcBorders>
            <w:shd w:val="clear" w:color="auto" w:fill="auto"/>
            <w:vAlign w:val="center"/>
            <w:hideMark/>
          </w:tcPr>
          <w:p w14:paraId="30D26FF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22D9B50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62B058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1A21DE8" w14:textId="4B7F6CA6"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60BF94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51</w:t>
            </w:r>
          </w:p>
        </w:tc>
        <w:tc>
          <w:tcPr>
            <w:tcW w:w="3117" w:type="dxa"/>
            <w:tcBorders>
              <w:top w:val="nil"/>
              <w:left w:val="nil"/>
              <w:bottom w:val="single" w:sz="4" w:space="0" w:color="auto"/>
              <w:right w:val="single" w:sz="4" w:space="0" w:color="auto"/>
            </w:tcBorders>
            <w:shd w:val="clear" w:color="auto" w:fill="auto"/>
            <w:vAlign w:val="center"/>
            <w:hideMark/>
          </w:tcPr>
          <w:p w14:paraId="7466AB8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CATETER ENDOVENOSO N 24 </w:t>
            </w:r>
          </w:p>
        </w:tc>
        <w:tc>
          <w:tcPr>
            <w:tcW w:w="1276" w:type="dxa"/>
            <w:tcBorders>
              <w:top w:val="nil"/>
              <w:left w:val="nil"/>
              <w:bottom w:val="single" w:sz="4" w:space="0" w:color="auto"/>
              <w:right w:val="single" w:sz="4" w:space="0" w:color="auto"/>
            </w:tcBorders>
            <w:shd w:val="clear" w:color="auto" w:fill="auto"/>
            <w:vAlign w:val="center"/>
            <w:hideMark/>
          </w:tcPr>
          <w:p w14:paraId="21CF1D4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40330ED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277F20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7E2DEDC" w14:textId="7E8CA239"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362183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52</w:t>
            </w:r>
          </w:p>
        </w:tc>
        <w:tc>
          <w:tcPr>
            <w:tcW w:w="3117" w:type="dxa"/>
            <w:tcBorders>
              <w:top w:val="nil"/>
              <w:left w:val="nil"/>
              <w:bottom w:val="single" w:sz="4" w:space="0" w:color="auto"/>
              <w:right w:val="single" w:sz="4" w:space="0" w:color="auto"/>
            </w:tcBorders>
            <w:shd w:val="clear" w:color="auto" w:fill="auto"/>
            <w:vAlign w:val="center"/>
            <w:hideMark/>
          </w:tcPr>
          <w:p w14:paraId="45479BA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AGUJA ESPINAL </w:t>
            </w:r>
            <w:proofErr w:type="spellStart"/>
            <w:r w:rsidRPr="007E6707">
              <w:rPr>
                <w:rFonts w:ascii="Arial" w:eastAsia="Times New Roman" w:hAnsi="Arial" w:cs="Arial"/>
                <w:color w:val="000000"/>
                <w:sz w:val="16"/>
                <w:szCs w:val="16"/>
                <w:lang w:eastAsia="es-CO"/>
              </w:rPr>
              <w:t>N°</w:t>
            </w:r>
            <w:proofErr w:type="spellEnd"/>
            <w:r w:rsidRPr="007E6707">
              <w:rPr>
                <w:rFonts w:ascii="Arial" w:eastAsia="Times New Roman" w:hAnsi="Arial" w:cs="Arial"/>
                <w:color w:val="000000"/>
                <w:sz w:val="16"/>
                <w:szCs w:val="16"/>
                <w:lang w:eastAsia="es-CO"/>
              </w:rPr>
              <w:t xml:space="preserve"> 27 G</w:t>
            </w:r>
          </w:p>
        </w:tc>
        <w:tc>
          <w:tcPr>
            <w:tcW w:w="1276" w:type="dxa"/>
            <w:tcBorders>
              <w:top w:val="nil"/>
              <w:left w:val="nil"/>
              <w:bottom w:val="single" w:sz="4" w:space="0" w:color="auto"/>
              <w:right w:val="single" w:sz="4" w:space="0" w:color="auto"/>
            </w:tcBorders>
            <w:shd w:val="clear" w:color="auto" w:fill="auto"/>
            <w:vAlign w:val="center"/>
            <w:hideMark/>
          </w:tcPr>
          <w:p w14:paraId="672BD6F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2F3B946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438610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863681E" w14:textId="31EE971E"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58C4D9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53</w:t>
            </w:r>
          </w:p>
        </w:tc>
        <w:tc>
          <w:tcPr>
            <w:tcW w:w="3117" w:type="dxa"/>
            <w:tcBorders>
              <w:top w:val="nil"/>
              <w:left w:val="nil"/>
              <w:bottom w:val="single" w:sz="4" w:space="0" w:color="auto"/>
              <w:right w:val="single" w:sz="4" w:space="0" w:color="auto"/>
            </w:tcBorders>
            <w:shd w:val="clear" w:color="auto" w:fill="auto"/>
            <w:vAlign w:val="center"/>
            <w:hideMark/>
          </w:tcPr>
          <w:p w14:paraId="2288EE5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EQUIPO DE VENOCLISIS PARA ADMINISTRACION DE SOLUCIONES MACROGOTEO SIN AGUJA </w:t>
            </w:r>
          </w:p>
        </w:tc>
        <w:tc>
          <w:tcPr>
            <w:tcW w:w="1276" w:type="dxa"/>
            <w:tcBorders>
              <w:top w:val="nil"/>
              <w:left w:val="nil"/>
              <w:bottom w:val="single" w:sz="4" w:space="0" w:color="auto"/>
              <w:right w:val="single" w:sz="4" w:space="0" w:color="auto"/>
            </w:tcBorders>
            <w:shd w:val="clear" w:color="auto" w:fill="auto"/>
            <w:vAlign w:val="center"/>
            <w:hideMark/>
          </w:tcPr>
          <w:p w14:paraId="7A2BAB9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11AF26F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29282A7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DB72EE6" w14:textId="04F13B5F"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89E4F3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54</w:t>
            </w:r>
          </w:p>
        </w:tc>
        <w:tc>
          <w:tcPr>
            <w:tcW w:w="3117" w:type="dxa"/>
            <w:tcBorders>
              <w:top w:val="nil"/>
              <w:left w:val="nil"/>
              <w:bottom w:val="single" w:sz="4" w:space="0" w:color="auto"/>
              <w:right w:val="single" w:sz="4" w:space="0" w:color="auto"/>
            </w:tcBorders>
            <w:shd w:val="clear" w:color="auto" w:fill="auto"/>
            <w:vAlign w:val="center"/>
            <w:hideMark/>
          </w:tcPr>
          <w:p w14:paraId="0C50F43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EQUIPO DE VENOCLISIS PARA ADMINISTRACION DE SOLUCIONES MICROGOTEO SIN AGUJA </w:t>
            </w:r>
          </w:p>
        </w:tc>
        <w:tc>
          <w:tcPr>
            <w:tcW w:w="1276" w:type="dxa"/>
            <w:tcBorders>
              <w:top w:val="nil"/>
              <w:left w:val="nil"/>
              <w:bottom w:val="single" w:sz="4" w:space="0" w:color="auto"/>
              <w:right w:val="single" w:sz="4" w:space="0" w:color="auto"/>
            </w:tcBorders>
            <w:shd w:val="clear" w:color="auto" w:fill="auto"/>
            <w:vAlign w:val="center"/>
            <w:hideMark/>
          </w:tcPr>
          <w:p w14:paraId="18B61E5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45B3491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57F6AD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38EBC64" w14:textId="74320D25"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78EFCF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55</w:t>
            </w:r>
          </w:p>
        </w:tc>
        <w:tc>
          <w:tcPr>
            <w:tcW w:w="3117" w:type="dxa"/>
            <w:tcBorders>
              <w:top w:val="nil"/>
              <w:left w:val="nil"/>
              <w:bottom w:val="single" w:sz="4" w:space="0" w:color="auto"/>
              <w:right w:val="single" w:sz="4" w:space="0" w:color="auto"/>
            </w:tcBorders>
            <w:shd w:val="clear" w:color="auto" w:fill="auto"/>
            <w:vAlign w:val="center"/>
            <w:hideMark/>
          </w:tcPr>
          <w:p w14:paraId="638BF15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EQUIPO PERICRANEAL N°20</w:t>
            </w:r>
          </w:p>
        </w:tc>
        <w:tc>
          <w:tcPr>
            <w:tcW w:w="1276" w:type="dxa"/>
            <w:tcBorders>
              <w:top w:val="nil"/>
              <w:left w:val="nil"/>
              <w:bottom w:val="single" w:sz="4" w:space="0" w:color="auto"/>
              <w:right w:val="single" w:sz="4" w:space="0" w:color="auto"/>
            </w:tcBorders>
            <w:shd w:val="clear" w:color="auto" w:fill="auto"/>
            <w:vAlign w:val="center"/>
            <w:hideMark/>
          </w:tcPr>
          <w:p w14:paraId="0AB66D6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7D4CB25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F2F453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09F10F62" w14:textId="13803EA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5DE0AD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56</w:t>
            </w:r>
          </w:p>
        </w:tc>
        <w:tc>
          <w:tcPr>
            <w:tcW w:w="3117" w:type="dxa"/>
            <w:tcBorders>
              <w:top w:val="nil"/>
              <w:left w:val="nil"/>
              <w:bottom w:val="single" w:sz="4" w:space="0" w:color="auto"/>
              <w:right w:val="single" w:sz="4" w:space="0" w:color="auto"/>
            </w:tcBorders>
            <w:shd w:val="clear" w:color="auto" w:fill="auto"/>
            <w:vAlign w:val="center"/>
            <w:hideMark/>
          </w:tcPr>
          <w:p w14:paraId="1253A58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EQUIPO PERICRANEAL N°21</w:t>
            </w:r>
          </w:p>
        </w:tc>
        <w:tc>
          <w:tcPr>
            <w:tcW w:w="1276" w:type="dxa"/>
            <w:tcBorders>
              <w:top w:val="nil"/>
              <w:left w:val="nil"/>
              <w:bottom w:val="single" w:sz="4" w:space="0" w:color="auto"/>
              <w:right w:val="single" w:sz="4" w:space="0" w:color="auto"/>
            </w:tcBorders>
            <w:shd w:val="clear" w:color="auto" w:fill="auto"/>
            <w:vAlign w:val="center"/>
            <w:hideMark/>
          </w:tcPr>
          <w:p w14:paraId="2E017BA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436D615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9F0726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0A2C0CCC" w14:textId="58626656"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FE7DD0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57</w:t>
            </w:r>
          </w:p>
        </w:tc>
        <w:tc>
          <w:tcPr>
            <w:tcW w:w="3117" w:type="dxa"/>
            <w:tcBorders>
              <w:top w:val="nil"/>
              <w:left w:val="nil"/>
              <w:bottom w:val="single" w:sz="4" w:space="0" w:color="auto"/>
              <w:right w:val="single" w:sz="4" w:space="0" w:color="auto"/>
            </w:tcBorders>
            <w:shd w:val="clear" w:color="auto" w:fill="auto"/>
            <w:vAlign w:val="center"/>
            <w:hideMark/>
          </w:tcPr>
          <w:p w14:paraId="7D17E2E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EQUIPO PERICRANEAL N°22</w:t>
            </w:r>
          </w:p>
        </w:tc>
        <w:tc>
          <w:tcPr>
            <w:tcW w:w="1276" w:type="dxa"/>
            <w:tcBorders>
              <w:top w:val="nil"/>
              <w:left w:val="nil"/>
              <w:bottom w:val="single" w:sz="4" w:space="0" w:color="auto"/>
              <w:right w:val="single" w:sz="4" w:space="0" w:color="auto"/>
            </w:tcBorders>
            <w:shd w:val="clear" w:color="auto" w:fill="auto"/>
            <w:vAlign w:val="center"/>
            <w:hideMark/>
          </w:tcPr>
          <w:p w14:paraId="1868DE7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5EFA187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1FCC78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4BDD52C" w14:textId="69809C6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6F3A81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58</w:t>
            </w:r>
          </w:p>
        </w:tc>
        <w:tc>
          <w:tcPr>
            <w:tcW w:w="3117" w:type="dxa"/>
            <w:tcBorders>
              <w:top w:val="nil"/>
              <w:left w:val="nil"/>
              <w:bottom w:val="single" w:sz="4" w:space="0" w:color="auto"/>
              <w:right w:val="single" w:sz="4" w:space="0" w:color="auto"/>
            </w:tcBorders>
            <w:shd w:val="clear" w:color="auto" w:fill="auto"/>
            <w:vAlign w:val="center"/>
            <w:hideMark/>
          </w:tcPr>
          <w:p w14:paraId="5C84DDE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EQUIPO PERICRANEAL N°23</w:t>
            </w:r>
          </w:p>
        </w:tc>
        <w:tc>
          <w:tcPr>
            <w:tcW w:w="1276" w:type="dxa"/>
            <w:tcBorders>
              <w:top w:val="nil"/>
              <w:left w:val="nil"/>
              <w:bottom w:val="single" w:sz="4" w:space="0" w:color="auto"/>
              <w:right w:val="single" w:sz="4" w:space="0" w:color="auto"/>
            </w:tcBorders>
            <w:shd w:val="clear" w:color="auto" w:fill="auto"/>
            <w:vAlign w:val="center"/>
            <w:hideMark/>
          </w:tcPr>
          <w:p w14:paraId="7042262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12D9154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5FC108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016F8CF8" w14:textId="3211E17B"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1A7C55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59</w:t>
            </w:r>
          </w:p>
        </w:tc>
        <w:tc>
          <w:tcPr>
            <w:tcW w:w="3117" w:type="dxa"/>
            <w:tcBorders>
              <w:top w:val="nil"/>
              <w:left w:val="nil"/>
              <w:bottom w:val="single" w:sz="4" w:space="0" w:color="auto"/>
              <w:right w:val="single" w:sz="4" w:space="0" w:color="auto"/>
            </w:tcBorders>
            <w:shd w:val="clear" w:color="auto" w:fill="auto"/>
            <w:vAlign w:val="center"/>
            <w:hideMark/>
          </w:tcPr>
          <w:p w14:paraId="4C4A519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EXTENSIONES DE ANESTESIA ADULTO</w:t>
            </w:r>
          </w:p>
        </w:tc>
        <w:tc>
          <w:tcPr>
            <w:tcW w:w="1276" w:type="dxa"/>
            <w:tcBorders>
              <w:top w:val="nil"/>
              <w:left w:val="nil"/>
              <w:bottom w:val="single" w:sz="4" w:space="0" w:color="auto"/>
              <w:right w:val="single" w:sz="4" w:space="0" w:color="auto"/>
            </w:tcBorders>
            <w:shd w:val="clear" w:color="auto" w:fill="auto"/>
            <w:vAlign w:val="center"/>
            <w:hideMark/>
          </w:tcPr>
          <w:p w14:paraId="5A29675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19760A9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304037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6C3C18D" w14:textId="7C071AD7"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F7FB75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60</w:t>
            </w:r>
          </w:p>
        </w:tc>
        <w:tc>
          <w:tcPr>
            <w:tcW w:w="3117" w:type="dxa"/>
            <w:tcBorders>
              <w:top w:val="nil"/>
              <w:left w:val="nil"/>
              <w:bottom w:val="single" w:sz="4" w:space="0" w:color="auto"/>
              <w:right w:val="single" w:sz="4" w:space="0" w:color="auto"/>
            </w:tcBorders>
            <w:shd w:val="clear" w:color="auto" w:fill="auto"/>
            <w:vAlign w:val="center"/>
            <w:hideMark/>
          </w:tcPr>
          <w:p w14:paraId="51A8AB9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CIRCUITO CORRUGADO DESECHABLE PARA MAQUINA DE ANESTESIA - ADULTO</w:t>
            </w:r>
          </w:p>
        </w:tc>
        <w:tc>
          <w:tcPr>
            <w:tcW w:w="1276" w:type="dxa"/>
            <w:tcBorders>
              <w:top w:val="nil"/>
              <w:left w:val="nil"/>
              <w:bottom w:val="single" w:sz="4" w:space="0" w:color="auto"/>
              <w:right w:val="single" w:sz="4" w:space="0" w:color="auto"/>
            </w:tcBorders>
            <w:shd w:val="clear" w:color="auto" w:fill="auto"/>
            <w:vAlign w:val="center"/>
            <w:hideMark/>
          </w:tcPr>
          <w:p w14:paraId="4ECBAD4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629604C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79DA61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3C02467" w14:textId="35FA71B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4EE53DF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lastRenderedPageBreak/>
              <w:t>61</w:t>
            </w:r>
          </w:p>
        </w:tc>
        <w:tc>
          <w:tcPr>
            <w:tcW w:w="3117" w:type="dxa"/>
            <w:tcBorders>
              <w:top w:val="nil"/>
              <w:left w:val="nil"/>
              <w:bottom w:val="single" w:sz="4" w:space="0" w:color="auto"/>
              <w:right w:val="single" w:sz="4" w:space="0" w:color="auto"/>
            </w:tcBorders>
            <w:shd w:val="clear" w:color="auto" w:fill="auto"/>
            <w:vAlign w:val="center"/>
            <w:hideMark/>
          </w:tcPr>
          <w:p w14:paraId="4B876E1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roofErr w:type="gramStart"/>
            <w:r w:rsidRPr="007E6707">
              <w:rPr>
                <w:rFonts w:ascii="Arial" w:eastAsia="Times New Roman" w:hAnsi="Arial" w:cs="Arial"/>
                <w:color w:val="000000"/>
                <w:sz w:val="16"/>
                <w:szCs w:val="16"/>
                <w:lang w:eastAsia="es-CO"/>
              </w:rPr>
              <w:t>CIRCUITO  CORRUGADO</w:t>
            </w:r>
            <w:proofErr w:type="gramEnd"/>
            <w:r w:rsidRPr="007E6707">
              <w:rPr>
                <w:rFonts w:ascii="Arial" w:eastAsia="Times New Roman" w:hAnsi="Arial" w:cs="Arial"/>
                <w:color w:val="000000"/>
                <w:sz w:val="16"/>
                <w:szCs w:val="16"/>
                <w:lang w:eastAsia="es-CO"/>
              </w:rPr>
              <w:t xml:space="preserve">  DESECHABLE PARA MAQUINA DE ANESTESIA  (PEDIATRICO) </w:t>
            </w:r>
          </w:p>
        </w:tc>
        <w:tc>
          <w:tcPr>
            <w:tcW w:w="1276" w:type="dxa"/>
            <w:tcBorders>
              <w:top w:val="nil"/>
              <w:left w:val="nil"/>
              <w:bottom w:val="single" w:sz="4" w:space="0" w:color="auto"/>
              <w:right w:val="single" w:sz="4" w:space="0" w:color="auto"/>
            </w:tcBorders>
            <w:shd w:val="clear" w:color="auto" w:fill="auto"/>
            <w:vAlign w:val="center"/>
            <w:hideMark/>
          </w:tcPr>
          <w:p w14:paraId="25986DF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1364DE9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3E84DE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538A1F6" w14:textId="620125AD"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D4164A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62</w:t>
            </w:r>
          </w:p>
        </w:tc>
        <w:tc>
          <w:tcPr>
            <w:tcW w:w="3117" w:type="dxa"/>
            <w:tcBorders>
              <w:top w:val="nil"/>
              <w:left w:val="nil"/>
              <w:bottom w:val="single" w:sz="4" w:space="0" w:color="auto"/>
              <w:right w:val="single" w:sz="4" w:space="0" w:color="auto"/>
            </w:tcBorders>
            <w:shd w:val="clear" w:color="auto" w:fill="auto"/>
            <w:vAlign w:val="center"/>
            <w:hideMark/>
          </w:tcPr>
          <w:p w14:paraId="30C011D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CARTUCHO PARA BRAZALETES IMPRESORA ZEBRA HC 100</w:t>
            </w:r>
          </w:p>
        </w:tc>
        <w:tc>
          <w:tcPr>
            <w:tcW w:w="1276" w:type="dxa"/>
            <w:tcBorders>
              <w:top w:val="nil"/>
              <w:left w:val="nil"/>
              <w:bottom w:val="single" w:sz="4" w:space="0" w:color="auto"/>
              <w:right w:val="single" w:sz="4" w:space="0" w:color="auto"/>
            </w:tcBorders>
            <w:shd w:val="clear" w:color="auto" w:fill="auto"/>
            <w:vAlign w:val="center"/>
            <w:hideMark/>
          </w:tcPr>
          <w:p w14:paraId="537972D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CAJA</w:t>
            </w:r>
          </w:p>
        </w:tc>
        <w:tc>
          <w:tcPr>
            <w:tcW w:w="1559" w:type="dxa"/>
            <w:tcBorders>
              <w:top w:val="nil"/>
              <w:left w:val="nil"/>
              <w:bottom w:val="single" w:sz="4" w:space="0" w:color="auto"/>
              <w:right w:val="single" w:sz="4" w:space="0" w:color="auto"/>
            </w:tcBorders>
          </w:tcPr>
          <w:p w14:paraId="3840C60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10F55B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42B0E4FD" w14:textId="2458D8C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8AA491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63</w:t>
            </w:r>
          </w:p>
        </w:tc>
        <w:tc>
          <w:tcPr>
            <w:tcW w:w="3117" w:type="dxa"/>
            <w:tcBorders>
              <w:top w:val="nil"/>
              <w:left w:val="nil"/>
              <w:bottom w:val="single" w:sz="4" w:space="0" w:color="auto"/>
              <w:right w:val="single" w:sz="4" w:space="0" w:color="auto"/>
            </w:tcBorders>
            <w:shd w:val="clear" w:color="auto" w:fill="auto"/>
            <w:vAlign w:val="center"/>
            <w:hideMark/>
          </w:tcPr>
          <w:p w14:paraId="57C3A2F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JERINGA 60ml 3 PARTES LUER LOCK</w:t>
            </w:r>
          </w:p>
        </w:tc>
        <w:tc>
          <w:tcPr>
            <w:tcW w:w="1276" w:type="dxa"/>
            <w:tcBorders>
              <w:top w:val="nil"/>
              <w:left w:val="nil"/>
              <w:bottom w:val="single" w:sz="4" w:space="0" w:color="auto"/>
              <w:right w:val="single" w:sz="4" w:space="0" w:color="auto"/>
            </w:tcBorders>
            <w:shd w:val="clear" w:color="auto" w:fill="auto"/>
            <w:vAlign w:val="center"/>
            <w:hideMark/>
          </w:tcPr>
          <w:p w14:paraId="0750D2B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45C3139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F80143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41C1C69C" w14:textId="6F94735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74D995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64</w:t>
            </w:r>
          </w:p>
        </w:tc>
        <w:tc>
          <w:tcPr>
            <w:tcW w:w="3117" w:type="dxa"/>
            <w:tcBorders>
              <w:top w:val="nil"/>
              <w:left w:val="nil"/>
              <w:bottom w:val="single" w:sz="4" w:space="0" w:color="auto"/>
              <w:right w:val="single" w:sz="4" w:space="0" w:color="auto"/>
            </w:tcBorders>
            <w:shd w:val="clear" w:color="auto" w:fill="auto"/>
            <w:vAlign w:val="center"/>
            <w:hideMark/>
          </w:tcPr>
          <w:p w14:paraId="16FFCFB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JERINGA DE 60 CC PUNTA CATETER</w:t>
            </w:r>
          </w:p>
        </w:tc>
        <w:tc>
          <w:tcPr>
            <w:tcW w:w="1276" w:type="dxa"/>
            <w:tcBorders>
              <w:top w:val="nil"/>
              <w:left w:val="nil"/>
              <w:bottom w:val="single" w:sz="4" w:space="0" w:color="auto"/>
              <w:right w:val="single" w:sz="4" w:space="0" w:color="auto"/>
            </w:tcBorders>
            <w:shd w:val="clear" w:color="auto" w:fill="auto"/>
            <w:vAlign w:val="center"/>
            <w:hideMark/>
          </w:tcPr>
          <w:p w14:paraId="6ED0225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2457681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2D19F06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00B75FBF" w14:textId="5729705F"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41ED1D4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65</w:t>
            </w:r>
          </w:p>
        </w:tc>
        <w:tc>
          <w:tcPr>
            <w:tcW w:w="3117" w:type="dxa"/>
            <w:tcBorders>
              <w:top w:val="nil"/>
              <w:left w:val="nil"/>
              <w:bottom w:val="single" w:sz="4" w:space="0" w:color="auto"/>
              <w:right w:val="single" w:sz="4" w:space="0" w:color="auto"/>
            </w:tcBorders>
            <w:shd w:val="clear" w:color="auto" w:fill="auto"/>
            <w:vAlign w:val="center"/>
            <w:hideMark/>
          </w:tcPr>
          <w:p w14:paraId="4088CEA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JERINGA DE 50 CC </w:t>
            </w:r>
          </w:p>
        </w:tc>
        <w:tc>
          <w:tcPr>
            <w:tcW w:w="1276" w:type="dxa"/>
            <w:tcBorders>
              <w:top w:val="nil"/>
              <w:left w:val="nil"/>
              <w:bottom w:val="single" w:sz="4" w:space="0" w:color="auto"/>
              <w:right w:val="single" w:sz="4" w:space="0" w:color="auto"/>
            </w:tcBorders>
            <w:shd w:val="clear" w:color="auto" w:fill="auto"/>
            <w:vAlign w:val="center"/>
            <w:hideMark/>
          </w:tcPr>
          <w:p w14:paraId="5B6D072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2914A52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BC8C02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4EED6F3" w14:textId="0F7FA71B"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5E0E54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66</w:t>
            </w:r>
          </w:p>
        </w:tc>
        <w:tc>
          <w:tcPr>
            <w:tcW w:w="3117" w:type="dxa"/>
            <w:tcBorders>
              <w:top w:val="nil"/>
              <w:left w:val="nil"/>
              <w:bottom w:val="single" w:sz="4" w:space="0" w:color="auto"/>
              <w:right w:val="single" w:sz="4" w:space="0" w:color="auto"/>
            </w:tcBorders>
            <w:shd w:val="clear" w:color="auto" w:fill="auto"/>
            <w:vAlign w:val="center"/>
            <w:hideMark/>
          </w:tcPr>
          <w:p w14:paraId="6FC9765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JERINGA DE 20 CC </w:t>
            </w:r>
          </w:p>
        </w:tc>
        <w:tc>
          <w:tcPr>
            <w:tcW w:w="1276" w:type="dxa"/>
            <w:tcBorders>
              <w:top w:val="nil"/>
              <w:left w:val="nil"/>
              <w:bottom w:val="single" w:sz="4" w:space="0" w:color="auto"/>
              <w:right w:val="single" w:sz="4" w:space="0" w:color="auto"/>
            </w:tcBorders>
            <w:shd w:val="clear" w:color="auto" w:fill="auto"/>
            <w:vAlign w:val="center"/>
            <w:hideMark/>
          </w:tcPr>
          <w:p w14:paraId="1ECCE16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7B1AF3C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2F3A66B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4C072E3" w14:textId="6E824A66"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49B8EF2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67</w:t>
            </w:r>
          </w:p>
        </w:tc>
        <w:tc>
          <w:tcPr>
            <w:tcW w:w="3117" w:type="dxa"/>
            <w:tcBorders>
              <w:top w:val="nil"/>
              <w:left w:val="nil"/>
              <w:bottom w:val="single" w:sz="4" w:space="0" w:color="auto"/>
              <w:right w:val="single" w:sz="4" w:space="0" w:color="auto"/>
            </w:tcBorders>
            <w:shd w:val="clear" w:color="auto" w:fill="auto"/>
            <w:vAlign w:val="center"/>
            <w:hideMark/>
          </w:tcPr>
          <w:p w14:paraId="56BBCB4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JERINGA DE 10 CC</w:t>
            </w:r>
          </w:p>
        </w:tc>
        <w:tc>
          <w:tcPr>
            <w:tcW w:w="1276" w:type="dxa"/>
            <w:tcBorders>
              <w:top w:val="nil"/>
              <w:left w:val="nil"/>
              <w:bottom w:val="single" w:sz="4" w:space="0" w:color="auto"/>
              <w:right w:val="single" w:sz="4" w:space="0" w:color="auto"/>
            </w:tcBorders>
            <w:shd w:val="clear" w:color="auto" w:fill="auto"/>
            <w:vAlign w:val="center"/>
            <w:hideMark/>
          </w:tcPr>
          <w:p w14:paraId="7D72B61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A9EADD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76D0A7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F93069A" w14:textId="4D364D5E"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60442E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68</w:t>
            </w:r>
          </w:p>
        </w:tc>
        <w:tc>
          <w:tcPr>
            <w:tcW w:w="3117" w:type="dxa"/>
            <w:tcBorders>
              <w:top w:val="nil"/>
              <w:left w:val="nil"/>
              <w:bottom w:val="single" w:sz="4" w:space="0" w:color="auto"/>
              <w:right w:val="single" w:sz="4" w:space="0" w:color="auto"/>
            </w:tcBorders>
            <w:shd w:val="clear" w:color="auto" w:fill="auto"/>
            <w:vAlign w:val="center"/>
            <w:hideMark/>
          </w:tcPr>
          <w:p w14:paraId="7C87B35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JERINGA DE 5CC</w:t>
            </w:r>
          </w:p>
        </w:tc>
        <w:tc>
          <w:tcPr>
            <w:tcW w:w="1276" w:type="dxa"/>
            <w:tcBorders>
              <w:top w:val="nil"/>
              <w:left w:val="nil"/>
              <w:bottom w:val="single" w:sz="4" w:space="0" w:color="auto"/>
              <w:right w:val="single" w:sz="4" w:space="0" w:color="auto"/>
            </w:tcBorders>
            <w:shd w:val="clear" w:color="auto" w:fill="auto"/>
            <w:vAlign w:val="center"/>
            <w:hideMark/>
          </w:tcPr>
          <w:p w14:paraId="7CF71FF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47B0075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742F17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4D1EB2EA" w14:textId="1E35D4F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67105C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69</w:t>
            </w:r>
          </w:p>
        </w:tc>
        <w:tc>
          <w:tcPr>
            <w:tcW w:w="3117" w:type="dxa"/>
            <w:tcBorders>
              <w:top w:val="nil"/>
              <w:left w:val="nil"/>
              <w:bottom w:val="single" w:sz="4" w:space="0" w:color="auto"/>
              <w:right w:val="single" w:sz="4" w:space="0" w:color="auto"/>
            </w:tcBorders>
            <w:shd w:val="clear" w:color="auto" w:fill="auto"/>
            <w:vAlign w:val="center"/>
            <w:hideMark/>
          </w:tcPr>
          <w:p w14:paraId="28F6A5B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JERINGAS DE 3CC </w:t>
            </w:r>
          </w:p>
        </w:tc>
        <w:tc>
          <w:tcPr>
            <w:tcW w:w="1276" w:type="dxa"/>
            <w:tcBorders>
              <w:top w:val="nil"/>
              <w:left w:val="nil"/>
              <w:bottom w:val="single" w:sz="4" w:space="0" w:color="auto"/>
              <w:right w:val="single" w:sz="4" w:space="0" w:color="auto"/>
            </w:tcBorders>
            <w:shd w:val="clear" w:color="auto" w:fill="auto"/>
            <w:vAlign w:val="center"/>
            <w:hideMark/>
          </w:tcPr>
          <w:p w14:paraId="194026D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7465F7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238022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A49E481" w14:textId="09B7D775"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2DC2865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70</w:t>
            </w:r>
          </w:p>
        </w:tc>
        <w:tc>
          <w:tcPr>
            <w:tcW w:w="3117" w:type="dxa"/>
            <w:tcBorders>
              <w:top w:val="nil"/>
              <w:left w:val="nil"/>
              <w:bottom w:val="single" w:sz="4" w:space="0" w:color="auto"/>
              <w:right w:val="single" w:sz="4" w:space="0" w:color="auto"/>
            </w:tcBorders>
            <w:shd w:val="clear" w:color="auto" w:fill="auto"/>
            <w:vAlign w:val="center"/>
            <w:hideMark/>
          </w:tcPr>
          <w:p w14:paraId="1AA7739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JERINGA DE 1CC 3 PARTES </w:t>
            </w:r>
          </w:p>
        </w:tc>
        <w:tc>
          <w:tcPr>
            <w:tcW w:w="1276" w:type="dxa"/>
            <w:tcBorders>
              <w:top w:val="nil"/>
              <w:left w:val="nil"/>
              <w:bottom w:val="single" w:sz="4" w:space="0" w:color="auto"/>
              <w:right w:val="single" w:sz="4" w:space="0" w:color="auto"/>
            </w:tcBorders>
            <w:shd w:val="clear" w:color="auto" w:fill="auto"/>
            <w:vAlign w:val="center"/>
            <w:hideMark/>
          </w:tcPr>
          <w:p w14:paraId="250A617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2360A77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CD160F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2744F1F" w14:textId="3780FBA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FCFED4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71</w:t>
            </w:r>
          </w:p>
        </w:tc>
        <w:tc>
          <w:tcPr>
            <w:tcW w:w="3117" w:type="dxa"/>
            <w:tcBorders>
              <w:top w:val="nil"/>
              <w:left w:val="nil"/>
              <w:bottom w:val="single" w:sz="4" w:space="0" w:color="auto"/>
              <w:right w:val="single" w:sz="4" w:space="0" w:color="auto"/>
            </w:tcBorders>
            <w:shd w:val="clear" w:color="auto" w:fill="auto"/>
            <w:vAlign w:val="center"/>
            <w:hideMark/>
          </w:tcPr>
          <w:p w14:paraId="06CE6A0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JERINGA PARA INSULINA 1 ML CON AGUJA 31 G</w:t>
            </w:r>
          </w:p>
        </w:tc>
        <w:tc>
          <w:tcPr>
            <w:tcW w:w="1276" w:type="dxa"/>
            <w:tcBorders>
              <w:top w:val="nil"/>
              <w:left w:val="nil"/>
              <w:bottom w:val="single" w:sz="4" w:space="0" w:color="auto"/>
              <w:right w:val="single" w:sz="4" w:space="0" w:color="auto"/>
            </w:tcBorders>
            <w:shd w:val="clear" w:color="auto" w:fill="auto"/>
            <w:vAlign w:val="center"/>
            <w:hideMark/>
          </w:tcPr>
          <w:p w14:paraId="37C7437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17107AD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A432A7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79C0BEC" w14:textId="2DC1915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30C541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lastRenderedPageBreak/>
              <w:t>72</w:t>
            </w:r>
          </w:p>
        </w:tc>
        <w:tc>
          <w:tcPr>
            <w:tcW w:w="3117" w:type="dxa"/>
            <w:tcBorders>
              <w:top w:val="nil"/>
              <w:left w:val="nil"/>
              <w:bottom w:val="single" w:sz="4" w:space="0" w:color="auto"/>
              <w:right w:val="single" w:sz="4" w:space="0" w:color="auto"/>
            </w:tcBorders>
            <w:shd w:val="clear" w:color="auto" w:fill="auto"/>
            <w:vAlign w:val="center"/>
            <w:hideMark/>
          </w:tcPr>
          <w:p w14:paraId="3B03E67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BURETA SENCILLA </w:t>
            </w:r>
          </w:p>
        </w:tc>
        <w:tc>
          <w:tcPr>
            <w:tcW w:w="1276" w:type="dxa"/>
            <w:tcBorders>
              <w:top w:val="nil"/>
              <w:left w:val="nil"/>
              <w:bottom w:val="single" w:sz="4" w:space="0" w:color="auto"/>
              <w:right w:val="single" w:sz="4" w:space="0" w:color="auto"/>
            </w:tcBorders>
            <w:shd w:val="clear" w:color="auto" w:fill="auto"/>
            <w:vAlign w:val="center"/>
            <w:hideMark/>
          </w:tcPr>
          <w:p w14:paraId="1FADBF9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0823884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5F19C9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5ADFDC4" w14:textId="5110E222"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882578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73</w:t>
            </w:r>
          </w:p>
        </w:tc>
        <w:tc>
          <w:tcPr>
            <w:tcW w:w="3117" w:type="dxa"/>
            <w:tcBorders>
              <w:top w:val="nil"/>
              <w:left w:val="nil"/>
              <w:bottom w:val="single" w:sz="4" w:space="0" w:color="auto"/>
              <w:right w:val="single" w:sz="4" w:space="0" w:color="auto"/>
            </w:tcBorders>
            <w:shd w:val="clear" w:color="auto" w:fill="auto"/>
            <w:vAlign w:val="center"/>
            <w:hideMark/>
          </w:tcPr>
          <w:p w14:paraId="6B653E2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VENDA DE ALGODÓN LAMINADO 4X</w:t>
            </w:r>
            <w:proofErr w:type="gramStart"/>
            <w:r w:rsidRPr="007E6707">
              <w:rPr>
                <w:rFonts w:ascii="Arial" w:eastAsia="Times New Roman" w:hAnsi="Arial" w:cs="Arial"/>
                <w:color w:val="000000"/>
                <w:sz w:val="16"/>
                <w:szCs w:val="16"/>
                <w:lang w:eastAsia="es-CO"/>
              </w:rPr>
              <w:t>5  YD</w:t>
            </w:r>
            <w:proofErr w:type="gramEnd"/>
          </w:p>
        </w:tc>
        <w:tc>
          <w:tcPr>
            <w:tcW w:w="1276" w:type="dxa"/>
            <w:tcBorders>
              <w:top w:val="nil"/>
              <w:left w:val="nil"/>
              <w:bottom w:val="single" w:sz="4" w:space="0" w:color="auto"/>
              <w:right w:val="single" w:sz="4" w:space="0" w:color="auto"/>
            </w:tcBorders>
            <w:shd w:val="clear" w:color="auto" w:fill="auto"/>
            <w:vAlign w:val="center"/>
            <w:hideMark/>
          </w:tcPr>
          <w:p w14:paraId="260EED2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7A96D31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FC022A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98811FF" w14:textId="58FEDEAC"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EED0BF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74</w:t>
            </w:r>
          </w:p>
        </w:tc>
        <w:tc>
          <w:tcPr>
            <w:tcW w:w="3117" w:type="dxa"/>
            <w:tcBorders>
              <w:top w:val="nil"/>
              <w:left w:val="nil"/>
              <w:bottom w:val="single" w:sz="4" w:space="0" w:color="auto"/>
              <w:right w:val="single" w:sz="4" w:space="0" w:color="auto"/>
            </w:tcBorders>
            <w:shd w:val="clear" w:color="auto" w:fill="auto"/>
            <w:vAlign w:val="center"/>
            <w:hideMark/>
          </w:tcPr>
          <w:p w14:paraId="06EFD7D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VENDA DE ALGODÓN LAMINADO 6X5 YD</w:t>
            </w:r>
          </w:p>
        </w:tc>
        <w:tc>
          <w:tcPr>
            <w:tcW w:w="1276" w:type="dxa"/>
            <w:tcBorders>
              <w:top w:val="nil"/>
              <w:left w:val="nil"/>
              <w:bottom w:val="single" w:sz="4" w:space="0" w:color="auto"/>
              <w:right w:val="single" w:sz="4" w:space="0" w:color="auto"/>
            </w:tcBorders>
            <w:shd w:val="clear" w:color="auto" w:fill="auto"/>
            <w:vAlign w:val="center"/>
            <w:hideMark/>
          </w:tcPr>
          <w:p w14:paraId="3A3760C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17DBF01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4B1638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5A57F8DD" w14:textId="6444BD63"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42758D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75</w:t>
            </w:r>
          </w:p>
        </w:tc>
        <w:tc>
          <w:tcPr>
            <w:tcW w:w="3117" w:type="dxa"/>
            <w:tcBorders>
              <w:top w:val="nil"/>
              <w:left w:val="nil"/>
              <w:bottom w:val="single" w:sz="4" w:space="0" w:color="auto"/>
              <w:right w:val="single" w:sz="4" w:space="0" w:color="auto"/>
            </w:tcBorders>
            <w:shd w:val="clear" w:color="auto" w:fill="auto"/>
            <w:vAlign w:val="center"/>
            <w:hideMark/>
          </w:tcPr>
          <w:p w14:paraId="248773C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VENDA ELASTICA 3X5 </w:t>
            </w:r>
          </w:p>
        </w:tc>
        <w:tc>
          <w:tcPr>
            <w:tcW w:w="1276" w:type="dxa"/>
            <w:tcBorders>
              <w:top w:val="nil"/>
              <w:left w:val="nil"/>
              <w:bottom w:val="single" w:sz="4" w:space="0" w:color="auto"/>
              <w:right w:val="single" w:sz="4" w:space="0" w:color="auto"/>
            </w:tcBorders>
            <w:shd w:val="clear" w:color="auto" w:fill="auto"/>
            <w:vAlign w:val="center"/>
            <w:hideMark/>
          </w:tcPr>
          <w:p w14:paraId="7B71DDD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0FB2D96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C225C6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87F0E67" w14:textId="0D3FA24E"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BF3110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76</w:t>
            </w:r>
          </w:p>
        </w:tc>
        <w:tc>
          <w:tcPr>
            <w:tcW w:w="3117" w:type="dxa"/>
            <w:tcBorders>
              <w:top w:val="nil"/>
              <w:left w:val="nil"/>
              <w:bottom w:val="single" w:sz="4" w:space="0" w:color="auto"/>
              <w:right w:val="single" w:sz="4" w:space="0" w:color="auto"/>
            </w:tcBorders>
            <w:shd w:val="clear" w:color="auto" w:fill="auto"/>
            <w:vAlign w:val="center"/>
            <w:hideMark/>
          </w:tcPr>
          <w:p w14:paraId="36E0EBB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VENDA ELASTICA 4X5 </w:t>
            </w:r>
          </w:p>
        </w:tc>
        <w:tc>
          <w:tcPr>
            <w:tcW w:w="1276" w:type="dxa"/>
            <w:tcBorders>
              <w:top w:val="nil"/>
              <w:left w:val="nil"/>
              <w:bottom w:val="single" w:sz="4" w:space="0" w:color="auto"/>
              <w:right w:val="single" w:sz="4" w:space="0" w:color="auto"/>
            </w:tcBorders>
            <w:shd w:val="clear" w:color="auto" w:fill="auto"/>
            <w:vAlign w:val="center"/>
            <w:hideMark/>
          </w:tcPr>
          <w:p w14:paraId="6DC0CCD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043802C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D42375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52FBA153" w14:textId="5052F15B"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D58452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77</w:t>
            </w:r>
          </w:p>
        </w:tc>
        <w:tc>
          <w:tcPr>
            <w:tcW w:w="3117" w:type="dxa"/>
            <w:tcBorders>
              <w:top w:val="nil"/>
              <w:left w:val="nil"/>
              <w:bottom w:val="single" w:sz="4" w:space="0" w:color="auto"/>
              <w:right w:val="single" w:sz="4" w:space="0" w:color="auto"/>
            </w:tcBorders>
            <w:shd w:val="clear" w:color="auto" w:fill="auto"/>
            <w:vAlign w:val="center"/>
            <w:hideMark/>
          </w:tcPr>
          <w:p w14:paraId="1E62E5A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VENDA ELASTICA 6X5 </w:t>
            </w:r>
          </w:p>
        </w:tc>
        <w:tc>
          <w:tcPr>
            <w:tcW w:w="1276" w:type="dxa"/>
            <w:tcBorders>
              <w:top w:val="nil"/>
              <w:left w:val="nil"/>
              <w:bottom w:val="single" w:sz="4" w:space="0" w:color="auto"/>
              <w:right w:val="single" w:sz="4" w:space="0" w:color="auto"/>
            </w:tcBorders>
            <w:shd w:val="clear" w:color="auto" w:fill="auto"/>
            <w:vAlign w:val="center"/>
            <w:hideMark/>
          </w:tcPr>
          <w:p w14:paraId="53111FB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5226DB4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902129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1464A94" w14:textId="7F8FFF39"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A68DD2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78</w:t>
            </w:r>
          </w:p>
        </w:tc>
        <w:tc>
          <w:tcPr>
            <w:tcW w:w="3117" w:type="dxa"/>
            <w:tcBorders>
              <w:top w:val="nil"/>
              <w:left w:val="nil"/>
              <w:bottom w:val="single" w:sz="4" w:space="0" w:color="auto"/>
              <w:right w:val="single" w:sz="4" w:space="0" w:color="auto"/>
            </w:tcBorders>
            <w:shd w:val="clear" w:color="auto" w:fill="auto"/>
            <w:vAlign w:val="center"/>
            <w:hideMark/>
          </w:tcPr>
          <w:p w14:paraId="43F9A9A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VENDA DE GASA 5X5</w:t>
            </w:r>
          </w:p>
        </w:tc>
        <w:tc>
          <w:tcPr>
            <w:tcW w:w="1276" w:type="dxa"/>
            <w:tcBorders>
              <w:top w:val="nil"/>
              <w:left w:val="nil"/>
              <w:bottom w:val="single" w:sz="4" w:space="0" w:color="auto"/>
              <w:right w:val="single" w:sz="4" w:space="0" w:color="auto"/>
            </w:tcBorders>
            <w:shd w:val="clear" w:color="auto" w:fill="auto"/>
            <w:vAlign w:val="center"/>
            <w:hideMark/>
          </w:tcPr>
          <w:p w14:paraId="5BEEBFF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229B18E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23F1BC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F573D5F" w14:textId="5A1974B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0A7FB4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79</w:t>
            </w:r>
          </w:p>
        </w:tc>
        <w:tc>
          <w:tcPr>
            <w:tcW w:w="3117" w:type="dxa"/>
            <w:tcBorders>
              <w:top w:val="nil"/>
              <w:left w:val="nil"/>
              <w:bottom w:val="single" w:sz="4" w:space="0" w:color="auto"/>
              <w:right w:val="single" w:sz="4" w:space="0" w:color="auto"/>
            </w:tcBorders>
            <w:shd w:val="clear" w:color="auto" w:fill="auto"/>
            <w:vAlign w:val="center"/>
            <w:hideMark/>
          </w:tcPr>
          <w:p w14:paraId="3760128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VENDA DE GASA 6X5</w:t>
            </w:r>
          </w:p>
        </w:tc>
        <w:tc>
          <w:tcPr>
            <w:tcW w:w="1276" w:type="dxa"/>
            <w:tcBorders>
              <w:top w:val="nil"/>
              <w:left w:val="nil"/>
              <w:bottom w:val="single" w:sz="4" w:space="0" w:color="auto"/>
              <w:right w:val="single" w:sz="4" w:space="0" w:color="auto"/>
            </w:tcBorders>
            <w:shd w:val="clear" w:color="auto" w:fill="auto"/>
            <w:vAlign w:val="center"/>
            <w:hideMark/>
          </w:tcPr>
          <w:p w14:paraId="7BB3E4A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116F2BC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D9E642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7A21A654" w14:textId="6074C1F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0DA3E9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80</w:t>
            </w:r>
          </w:p>
        </w:tc>
        <w:tc>
          <w:tcPr>
            <w:tcW w:w="3117" w:type="dxa"/>
            <w:tcBorders>
              <w:top w:val="nil"/>
              <w:left w:val="nil"/>
              <w:bottom w:val="single" w:sz="4" w:space="0" w:color="auto"/>
              <w:right w:val="single" w:sz="4" w:space="0" w:color="auto"/>
            </w:tcBorders>
            <w:shd w:val="clear" w:color="auto" w:fill="auto"/>
            <w:vAlign w:val="center"/>
            <w:hideMark/>
          </w:tcPr>
          <w:p w14:paraId="1FA072A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VENDA DE YESO DE 3X5 YARDAS </w:t>
            </w:r>
          </w:p>
        </w:tc>
        <w:tc>
          <w:tcPr>
            <w:tcW w:w="1276" w:type="dxa"/>
            <w:tcBorders>
              <w:top w:val="nil"/>
              <w:left w:val="nil"/>
              <w:bottom w:val="single" w:sz="4" w:space="0" w:color="auto"/>
              <w:right w:val="single" w:sz="4" w:space="0" w:color="auto"/>
            </w:tcBorders>
            <w:shd w:val="clear" w:color="auto" w:fill="auto"/>
            <w:vAlign w:val="center"/>
            <w:hideMark/>
          </w:tcPr>
          <w:p w14:paraId="695B99A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48F4237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A4241D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C10AE52" w14:textId="5AE429B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7F6D37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81</w:t>
            </w:r>
          </w:p>
        </w:tc>
        <w:tc>
          <w:tcPr>
            <w:tcW w:w="3117" w:type="dxa"/>
            <w:tcBorders>
              <w:top w:val="nil"/>
              <w:left w:val="nil"/>
              <w:bottom w:val="single" w:sz="4" w:space="0" w:color="auto"/>
              <w:right w:val="single" w:sz="4" w:space="0" w:color="auto"/>
            </w:tcBorders>
            <w:shd w:val="clear" w:color="auto" w:fill="auto"/>
            <w:vAlign w:val="center"/>
            <w:hideMark/>
          </w:tcPr>
          <w:p w14:paraId="531C165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VENDA DE YESO DE 4X5 YARDAS </w:t>
            </w:r>
          </w:p>
        </w:tc>
        <w:tc>
          <w:tcPr>
            <w:tcW w:w="1276" w:type="dxa"/>
            <w:tcBorders>
              <w:top w:val="nil"/>
              <w:left w:val="nil"/>
              <w:bottom w:val="single" w:sz="4" w:space="0" w:color="auto"/>
              <w:right w:val="single" w:sz="4" w:space="0" w:color="auto"/>
            </w:tcBorders>
            <w:shd w:val="clear" w:color="auto" w:fill="auto"/>
            <w:vAlign w:val="center"/>
            <w:hideMark/>
          </w:tcPr>
          <w:p w14:paraId="7791B66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5077A5B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E21719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092B5F40" w14:textId="64100127"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6FC4C2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82</w:t>
            </w:r>
          </w:p>
        </w:tc>
        <w:tc>
          <w:tcPr>
            <w:tcW w:w="3117" w:type="dxa"/>
            <w:tcBorders>
              <w:top w:val="nil"/>
              <w:left w:val="nil"/>
              <w:bottom w:val="single" w:sz="4" w:space="0" w:color="auto"/>
              <w:right w:val="single" w:sz="4" w:space="0" w:color="auto"/>
            </w:tcBorders>
            <w:shd w:val="clear" w:color="auto" w:fill="auto"/>
            <w:vAlign w:val="center"/>
            <w:hideMark/>
          </w:tcPr>
          <w:p w14:paraId="6801DE7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VENDA DE YESO DE 6X5 YARDAS </w:t>
            </w:r>
          </w:p>
        </w:tc>
        <w:tc>
          <w:tcPr>
            <w:tcW w:w="1276" w:type="dxa"/>
            <w:tcBorders>
              <w:top w:val="nil"/>
              <w:left w:val="nil"/>
              <w:bottom w:val="single" w:sz="4" w:space="0" w:color="auto"/>
              <w:right w:val="single" w:sz="4" w:space="0" w:color="auto"/>
            </w:tcBorders>
            <w:shd w:val="clear" w:color="auto" w:fill="auto"/>
            <w:vAlign w:val="center"/>
            <w:hideMark/>
          </w:tcPr>
          <w:p w14:paraId="2ABF54F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ROLLO</w:t>
            </w:r>
          </w:p>
        </w:tc>
        <w:tc>
          <w:tcPr>
            <w:tcW w:w="1559" w:type="dxa"/>
            <w:tcBorders>
              <w:top w:val="nil"/>
              <w:left w:val="nil"/>
              <w:bottom w:val="single" w:sz="4" w:space="0" w:color="auto"/>
              <w:right w:val="single" w:sz="4" w:space="0" w:color="auto"/>
            </w:tcBorders>
          </w:tcPr>
          <w:p w14:paraId="32F14E1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50917B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EC6A074" w14:textId="58DF0265"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FF1D3B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lastRenderedPageBreak/>
              <w:t>83</w:t>
            </w:r>
          </w:p>
        </w:tc>
        <w:tc>
          <w:tcPr>
            <w:tcW w:w="3117" w:type="dxa"/>
            <w:tcBorders>
              <w:top w:val="nil"/>
              <w:left w:val="nil"/>
              <w:bottom w:val="single" w:sz="4" w:space="0" w:color="auto"/>
              <w:right w:val="single" w:sz="4" w:space="0" w:color="auto"/>
            </w:tcBorders>
            <w:shd w:val="clear" w:color="auto" w:fill="auto"/>
            <w:vAlign w:val="center"/>
            <w:hideMark/>
          </w:tcPr>
          <w:p w14:paraId="5B541FE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AGUJA PARA BLOQUEO NERVIOSO ECOGENICO</w:t>
            </w:r>
          </w:p>
        </w:tc>
        <w:tc>
          <w:tcPr>
            <w:tcW w:w="1276" w:type="dxa"/>
            <w:tcBorders>
              <w:top w:val="nil"/>
              <w:left w:val="nil"/>
              <w:bottom w:val="single" w:sz="4" w:space="0" w:color="auto"/>
              <w:right w:val="single" w:sz="4" w:space="0" w:color="auto"/>
            </w:tcBorders>
            <w:shd w:val="clear" w:color="auto" w:fill="auto"/>
            <w:vAlign w:val="center"/>
            <w:hideMark/>
          </w:tcPr>
          <w:p w14:paraId="45587D2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2DFBE765"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E6BCAC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16EE78D" w14:textId="084E6E2A"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506671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84</w:t>
            </w:r>
          </w:p>
        </w:tc>
        <w:tc>
          <w:tcPr>
            <w:tcW w:w="3117" w:type="dxa"/>
            <w:tcBorders>
              <w:top w:val="nil"/>
              <w:left w:val="nil"/>
              <w:bottom w:val="single" w:sz="4" w:space="0" w:color="auto"/>
              <w:right w:val="single" w:sz="4" w:space="0" w:color="auto"/>
            </w:tcBorders>
            <w:shd w:val="clear" w:color="auto" w:fill="auto"/>
            <w:vAlign w:val="center"/>
            <w:hideMark/>
          </w:tcPr>
          <w:p w14:paraId="71ACEAC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PARAFINA TERAPEUTICA (FISIOTERAPIA) POR TRES UNIDADES</w:t>
            </w:r>
          </w:p>
        </w:tc>
        <w:tc>
          <w:tcPr>
            <w:tcW w:w="1276" w:type="dxa"/>
            <w:tcBorders>
              <w:top w:val="nil"/>
              <w:left w:val="nil"/>
              <w:bottom w:val="single" w:sz="4" w:space="0" w:color="auto"/>
              <w:right w:val="single" w:sz="4" w:space="0" w:color="auto"/>
            </w:tcBorders>
            <w:shd w:val="clear" w:color="auto" w:fill="auto"/>
            <w:vAlign w:val="center"/>
            <w:hideMark/>
          </w:tcPr>
          <w:p w14:paraId="11B82BA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CAJA </w:t>
            </w:r>
          </w:p>
        </w:tc>
        <w:tc>
          <w:tcPr>
            <w:tcW w:w="1559" w:type="dxa"/>
            <w:tcBorders>
              <w:top w:val="nil"/>
              <w:left w:val="nil"/>
              <w:bottom w:val="single" w:sz="4" w:space="0" w:color="auto"/>
              <w:right w:val="single" w:sz="4" w:space="0" w:color="auto"/>
            </w:tcBorders>
          </w:tcPr>
          <w:p w14:paraId="09BF15C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3E4F42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67C17560" w14:textId="4176A301"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6B5F62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85</w:t>
            </w:r>
          </w:p>
        </w:tc>
        <w:tc>
          <w:tcPr>
            <w:tcW w:w="3117" w:type="dxa"/>
            <w:tcBorders>
              <w:top w:val="nil"/>
              <w:left w:val="nil"/>
              <w:bottom w:val="single" w:sz="4" w:space="0" w:color="auto"/>
              <w:right w:val="single" w:sz="4" w:space="0" w:color="auto"/>
            </w:tcBorders>
            <w:shd w:val="clear" w:color="auto" w:fill="auto"/>
            <w:vAlign w:val="center"/>
            <w:hideMark/>
          </w:tcPr>
          <w:p w14:paraId="3DB1C9A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LLAVE DE 3 VIAS </w:t>
            </w:r>
          </w:p>
        </w:tc>
        <w:tc>
          <w:tcPr>
            <w:tcW w:w="1276" w:type="dxa"/>
            <w:tcBorders>
              <w:top w:val="nil"/>
              <w:left w:val="nil"/>
              <w:bottom w:val="single" w:sz="4" w:space="0" w:color="auto"/>
              <w:right w:val="single" w:sz="4" w:space="0" w:color="auto"/>
            </w:tcBorders>
            <w:shd w:val="clear" w:color="auto" w:fill="auto"/>
            <w:vAlign w:val="center"/>
            <w:hideMark/>
          </w:tcPr>
          <w:p w14:paraId="6892EE0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56C80E3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F58315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36B7A18" w14:textId="756A61A6"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03C0DBF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86</w:t>
            </w:r>
          </w:p>
        </w:tc>
        <w:tc>
          <w:tcPr>
            <w:tcW w:w="3117" w:type="dxa"/>
            <w:tcBorders>
              <w:top w:val="nil"/>
              <w:left w:val="nil"/>
              <w:bottom w:val="single" w:sz="4" w:space="0" w:color="auto"/>
              <w:right w:val="single" w:sz="4" w:space="0" w:color="auto"/>
            </w:tcBorders>
            <w:shd w:val="clear" w:color="auto" w:fill="auto"/>
            <w:vAlign w:val="center"/>
            <w:hideMark/>
          </w:tcPr>
          <w:p w14:paraId="18C432E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PARCHE OCULAR</w:t>
            </w:r>
          </w:p>
        </w:tc>
        <w:tc>
          <w:tcPr>
            <w:tcW w:w="1276" w:type="dxa"/>
            <w:tcBorders>
              <w:top w:val="nil"/>
              <w:left w:val="nil"/>
              <w:bottom w:val="single" w:sz="4" w:space="0" w:color="auto"/>
              <w:right w:val="single" w:sz="4" w:space="0" w:color="auto"/>
            </w:tcBorders>
            <w:shd w:val="clear" w:color="auto" w:fill="auto"/>
            <w:vAlign w:val="center"/>
            <w:hideMark/>
          </w:tcPr>
          <w:p w14:paraId="39E1B86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7602FEE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0D31053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428DDB18" w14:textId="2CA27FE0"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D37B32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87</w:t>
            </w:r>
          </w:p>
        </w:tc>
        <w:tc>
          <w:tcPr>
            <w:tcW w:w="3117" w:type="dxa"/>
            <w:tcBorders>
              <w:top w:val="nil"/>
              <w:left w:val="nil"/>
              <w:bottom w:val="single" w:sz="4" w:space="0" w:color="auto"/>
              <w:right w:val="single" w:sz="4" w:space="0" w:color="auto"/>
            </w:tcBorders>
            <w:shd w:val="clear" w:color="auto" w:fill="auto"/>
            <w:vAlign w:val="center"/>
            <w:hideMark/>
          </w:tcPr>
          <w:p w14:paraId="0CE191A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BATA PARA PACIENTE EN </w:t>
            </w:r>
            <w:proofErr w:type="gramStart"/>
            <w:r w:rsidRPr="007E6707">
              <w:rPr>
                <w:rFonts w:ascii="Arial" w:eastAsia="Times New Roman" w:hAnsi="Arial" w:cs="Arial"/>
                <w:color w:val="000000"/>
                <w:sz w:val="16"/>
                <w:szCs w:val="16"/>
                <w:lang w:eastAsia="es-CO"/>
              </w:rPr>
              <w:t>TELA  DESECHABLE</w:t>
            </w:r>
            <w:proofErr w:type="gramEnd"/>
            <w:r w:rsidRPr="007E6707">
              <w:rPr>
                <w:rFonts w:ascii="Arial" w:eastAsia="Times New Roman" w:hAnsi="Arial" w:cs="Arial"/>
                <w:color w:val="000000"/>
                <w:sz w:val="16"/>
                <w:szCs w:val="16"/>
                <w:lang w:eastAsia="es-CO"/>
              </w:rPr>
              <w:t xml:space="preserve"> MANGA SIZA CON AMARRADERA ATRÁS </w:t>
            </w:r>
          </w:p>
        </w:tc>
        <w:tc>
          <w:tcPr>
            <w:tcW w:w="1276" w:type="dxa"/>
            <w:tcBorders>
              <w:top w:val="nil"/>
              <w:left w:val="nil"/>
              <w:bottom w:val="single" w:sz="4" w:space="0" w:color="auto"/>
              <w:right w:val="single" w:sz="4" w:space="0" w:color="auto"/>
            </w:tcBorders>
            <w:shd w:val="clear" w:color="auto" w:fill="auto"/>
            <w:vAlign w:val="center"/>
            <w:hideMark/>
          </w:tcPr>
          <w:p w14:paraId="449C7DA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09DA5B1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71108D3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E433DCA" w14:textId="23074756"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71AF69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88</w:t>
            </w:r>
          </w:p>
        </w:tc>
        <w:tc>
          <w:tcPr>
            <w:tcW w:w="3117" w:type="dxa"/>
            <w:tcBorders>
              <w:top w:val="nil"/>
              <w:left w:val="nil"/>
              <w:bottom w:val="single" w:sz="4" w:space="0" w:color="auto"/>
              <w:right w:val="single" w:sz="4" w:space="0" w:color="auto"/>
            </w:tcBorders>
            <w:shd w:val="clear" w:color="auto" w:fill="auto"/>
            <w:vAlign w:val="center"/>
            <w:hideMark/>
          </w:tcPr>
          <w:p w14:paraId="4073EF8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BATA QUIRURGICA DESECHABLE </w:t>
            </w:r>
          </w:p>
        </w:tc>
        <w:tc>
          <w:tcPr>
            <w:tcW w:w="1276" w:type="dxa"/>
            <w:tcBorders>
              <w:top w:val="nil"/>
              <w:left w:val="nil"/>
              <w:bottom w:val="single" w:sz="4" w:space="0" w:color="auto"/>
              <w:right w:val="single" w:sz="4" w:space="0" w:color="auto"/>
            </w:tcBorders>
            <w:shd w:val="clear" w:color="auto" w:fill="auto"/>
            <w:vAlign w:val="center"/>
            <w:hideMark/>
          </w:tcPr>
          <w:p w14:paraId="3AB7F51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1B0066A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6948708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431D05D" w14:textId="1B12C7E9"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4A6499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89</w:t>
            </w:r>
          </w:p>
        </w:tc>
        <w:tc>
          <w:tcPr>
            <w:tcW w:w="3117" w:type="dxa"/>
            <w:tcBorders>
              <w:top w:val="nil"/>
              <w:left w:val="nil"/>
              <w:bottom w:val="single" w:sz="4" w:space="0" w:color="auto"/>
              <w:right w:val="single" w:sz="4" w:space="0" w:color="auto"/>
            </w:tcBorders>
            <w:shd w:val="clear" w:color="auto" w:fill="auto"/>
            <w:vAlign w:val="center"/>
            <w:hideMark/>
          </w:tcPr>
          <w:p w14:paraId="6A61420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PAQUETE QUIRURGICOS DESECHABLES ESTERIL </w:t>
            </w:r>
          </w:p>
        </w:tc>
        <w:tc>
          <w:tcPr>
            <w:tcW w:w="1276" w:type="dxa"/>
            <w:tcBorders>
              <w:top w:val="nil"/>
              <w:left w:val="nil"/>
              <w:bottom w:val="single" w:sz="4" w:space="0" w:color="auto"/>
              <w:right w:val="single" w:sz="4" w:space="0" w:color="auto"/>
            </w:tcBorders>
            <w:shd w:val="clear" w:color="auto" w:fill="auto"/>
            <w:vAlign w:val="center"/>
            <w:hideMark/>
          </w:tcPr>
          <w:p w14:paraId="302FC8A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BFDF5E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A8C04B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0077D9B4" w14:textId="289CEC58"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61358D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90</w:t>
            </w:r>
          </w:p>
        </w:tc>
        <w:tc>
          <w:tcPr>
            <w:tcW w:w="3117" w:type="dxa"/>
            <w:tcBorders>
              <w:top w:val="nil"/>
              <w:left w:val="nil"/>
              <w:bottom w:val="single" w:sz="4" w:space="0" w:color="auto"/>
              <w:right w:val="single" w:sz="4" w:space="0" w:color="auto"/>
            </w:tcBorders>
            <w:shd w:val="clear" w:color="auto" w:fill="auto"/>
            <w:vAlign w:val="center"/>
            <w:hideMark/>
          </w:tcPr>
          <w:p w14:paraId="5F45621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SABANA PLANA 2.40 X 2.20 MTS Y/O 2.40 X 2.17 MTS</w:t>
            </w:r>
          </w:p>
        </w:tc>
        <w:tc>
          <w:tcPr>
            <w:tcW w:w="1276" w:type="dxa"/>
            <w:tcBorders>
              <w:top w:val="nil"/>
              <w:left w:val="nil"/>
              <w:bottom w:val="single" w:sz="4" w:space="0" w:color="auto"/>
              <w:right w:val="single" w:sz="4" w:space="0" w:color="auto"/>
            </w:tcBorders>
            <w:shd w:val="clear" w:color="auto" w:fill="auto"/>
            <w:vAlign w:val="center"/>
            <w:hideMark/>
          </w:tcPr>
          <w:p w14:paraId="03D0E899"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17C0F12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2723B0FB"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054B6274" w14:textId="1F494BD3"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0E770A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91</w:t>
            </w:r>
          </w:p>
        </w:tc>
        <w:tc>
          <w:tcPr>
            <w:tcW w:w="3117" w:type="dxa"/>
            <w:tcBorders>
              <w:top w:val="nil"/>
              <w:left w:val="nil"/>
              <w:bottom w:val="single" w:sz="4" w:space="0" w:color="auto"/>
              <w:right w:val="single" w:sz="4" w:space="0" w:color="auto"/>
            </w:tcBorders>
            <w:shd w:val="clear" w:color="auto" w:fill="auto"/>
            <w:vAlign w:val="center"/>
            <w:hideMark/>
          </w:tcPr>
          <w:p w14:paraId="19D8D11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SABANA RESORTADA PARA </w:t>
            </w:r>
            <w:proofErr w:type="gramStart"/>
            <w:r w:rsidRPr="007E6707">
              <w:rPr>
                <w:rFonts w:ascii="Arial" w:eastAsia="Times New Roman" w:hAnsi="Arial" w:cs="Arial"/>
                <w:color w:val="000000"/>
                <w:sz w:val="16"/>
                <w:szCs w:val="16"/>
                <w:lang w:eastAsia="es-CO"/>
              </w:rPr>
              <w:t>CAMILLA  1.00</w:t>
            </w:r>
            <w:proofErr w:type="gramEnd"/>
            <w:r w:rsidRPr="007E6707">
              <w:rPr>
                <w:rFonts w:ascii="Arial" w:eastAsia="Times New Roman" w:hAnsi="Arial" w:cs="Arial"/>
                <w:color w:val="000000"/>
                <w:sz w:val="16"/>
                <w:szCs w:val="16"/>
                <w:lang w:eastAsia="es-CO"/>
              </w:rPr>
              <w:t xml:space="preserve"> X 1.90 MTS </w:t>
            </w:r>
          </w:p>
        </w:tc>
        <w:tc>
          <w:tcPr>
            <w:tcW w:w="1276" w:type="dxa"/>
            <w:tcBorders>
              <w:top w:val="nil"/>
              <w:left w:val="nil"/>
              <w:bottom w:val="single" w:sz="4" w:space="0" w:color="auto"/>
              <w:right w:val="single" w:sz="4" w:space="0" w:color="auto"/>
            </w:tcBorders>
            <w:shd w:val="clear" w:color="auto" w:fill="auto"/>
            <w:vAlign w:val="center"/>
            <w:hideMark/>
          </w:tcPr>
          <w:p w14:paraId="2DD952D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21FB1B6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59EEB1C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43BA882" w14:textId="3527B846"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80CA64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92</w:t>
            </w:r>
          </w:p>
        </w:tc>
        <w:tc>
          <w:tcPr>
            <w:tcW w:w="3117" w:type="dxa"/>
            <w:tcBorders>
              <w:top w:val="nil"/>
              <w:left w:val="nil"/>
              <w:bottom w:val="single" w:sz="4" w:space="0" w:color="auto"/>
              <w:right w:val="single" w:sz="4" w:space="0" w:color="auto"/>
            </w:tcBorders>
            <w:shd w:val="clear" w:color="auto" w:fill="auto"/>
            <w:vAlign w:val="center"/>
            <w:hideMark/>
          </w:tcPr>
          <w:p w14:paraId="5854322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roofErr w:type="gramStart"/>
            <w:r w:rsidRPr="007E6707">
              <w:rPr>
                <w:rFonts w:ascii="Arial" w:eastAsia="Times New Roman" w:hAnsi="Arial" w:cs="Arial"/>
                <w:color w:val="000000"/>
                <w:sz w:val="16"/>
                <w:szCs w:val="16"/>
                <w:lang w:eastAsia="es-CO"/>
              </w:rPr>
              <w:t>CAMPO  FENESTRADO</w:t>
            </w:r>
            <w:proofErr w:type="gramEnd"/>
          </w:p>
        </w:tc>
        <w:tc>
          <w:tcPr>
            <w:tcW w:w="1276" w:type="dxa"/>
            <w:tcBorders>
              <w:top w:val="nil"/>
              <w:left w:val="nil"/>
              <w:bottom w:val="single" w:sz="4" w:space="0" w:color="auto"/>
              <w:right w:val="single" w:sz="4" w:space="0" w:color="auto"/>
            </w:tcBorders>
            <w:shd w:val="clear" w:color="auto" w:fill="auto"/>
            <w:vAlign w:val="center"/>
            <w:hideMark/>
          </w:tcPr>
          <w:p w14:paraId="3115968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3762224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FD5351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4D99CFD" w14:textId="416371A7"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1FBC4E4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93</w:t>
            </w:r>
          </w:p>
        </w:tc>
        <w:tc>
          <w:tcPr>
            <w:tcW w:w="3117" w:type="dxa"/>
            <w:tcBorders>
              <w:top w:val="nil"/>
              <w:left w:val="nil"/>
              <w:bottom w:val="single" w:sz="4" w:space="0" w:color="auto"/>
              <w:right w:val="single" w:sz="4" w:space="0" w:color="auto"/>
            </w:tcBorders>
            <w:shd w:val="clear" w:color="auto" w:fill="auto"/>
            <w:vAlign w:val="center"/>
            <w:hideMark/>
          </w:tcPr>
          <w:p w14:paraId="1614E054"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CAMPO CERRADO</w:t>
            </w:r>
          </w:p>
        </w:tc>
        <w:tc>
          <w:tcPr>
            <w:tcW w:w="1276" w:type="dxa"/>
            <w:tcBorders>
              <w:top w:val="nil"/>
              <w:left w:val="nil"/>
              <w:bottom w:val="single" w:sz="4" w:space="0" w:color="auto"/>
              <w:right w:val="single" w:sz="4" w:space="0" w:color="auto"/>
            </w:tcBorders>
            <w:shd w:val="clear" w:color="auto" w:fill="auto"/>
            <w:vAlign w:val="center"/>
            <w:hideMark/>
          </w:tcPr>
          <w:p w14:paraId="39EEAFC3"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17D8985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F0BDE8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38EDCE6" w14:textId="25647FC4"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7B6864E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lastRenderedPageBreak/>
              <w:t>94</w:t>
            </w:r>
          </w:p>
        </w:tc>
        <w:tc>
          <w:tcPr>
            <w:tcW w:w="3117" w:type="dxa"/>
            <w:tcBorders>
              <w:top w:val="nil"/>
              <w:left w:val="nil"/>
              <w:bottom w:val="single" w:sz="4" w:space="0" w:color="auto"/>
              <w:right w:val="single" w:sz="4" w:space="0" w:color="auto"/>
            </w:tcBorders>
            <w:shd w:val="clear" w:color="auto" w:fill="auto"/>
            <w:vAlign w:val="center"/>
            <w:hideMark/>
          </w:tcPr>
          <w:p w14:paraId="6EF31D2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GORRO DESECHABLE </w:t>
            </w:r>
          </w:p>
        </w:tc>
        <w:tc>
          <w:tcPr>
            <w:tcW w:w="1276" w:type="dxa"/>
            <w:tcBorders>
              <w:top w:val="nil"/>
              <w:left w:val="nil"/>
              <w:bottom w:val="single" w:sz="4" w:space="0" w:color="auto"/>
              <w:right w:val="single" w:sz="4" w:space="0" w:color="auto"/>
            </w:tcBorders>
            <w:shd w:val="clear" w:color="auto" w:fill="auto"/>
            <w:vAlign w:val="center"/>
            <w:hideMark/>
          </w:tcPr>
          <w:p w14:paraId="7FB3108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63178DF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1B8647D0"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227010DC" w14:textId="097DC697"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6ABD17C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95</w:t>
            </w:r>
          </w:p>
        </w:tc>
        <w:tc>
          <w:tcPr>
            <w:tcW w:w="3117" w:type="dxa"/>
            <w:tcBorders>
              <w:top w:val="nil"/>
              <w:left w:val="nil"/>
              <w:bottom w:val="single" w:sz="4" w:space="0" w:color="auto"/>
              <w:right w:val="single" w:sz="4" w:space="0" w:color="auto"/>
            </w:tcBorders>
            <w:shd w:val="clear" w:color="auto" w:fill="auto"/>
            <w:vAlign w:val="center"/>
            <w:hideMark/>
          </w:tcPr>
          <w:p w14:paraId="73461E4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POLAINAS DESECHABLES BOLSA POR 50 UNIDADES</w:t>
            </w:r>
          </w:p>
        </w:tc>
        <w:tc>
          <w:tcPr>
            <w:tcW w:w="1276" w:type="dxa"/>
            <w:tcBorders>
              <w:top w:val="nil"/>
              <w:left w:val="nil"/>
              <w:bottom w:val="single" w:sz="4" w:space="0" w:color="auto"/>
              <w:right w:val="single" w:sz="4" w:space="0" w:color="auto"/>
            </w:tcBorders>
            <w:shd w:val="clear" w:color="auto" w:fill="auto"/>
            <w:vAlign w:val="center"/>
            <w:hideMark/>
          </w:tcPr>
          <w:p w14:paraId="6404AD0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BOLSA </w:t>
            </w:r>
          </w:p>
        </w:tc>
        <w:tc>
          <w:tcPr>
            <w:tcW w:w="1559" w:type="dxa"/>
            <w:tcBorders>
              <w:top w:val="nil"/>
              <w:left w:val="nil"/>
              <w:bottom w:val="single" w:sz="4" w:space="0" w:color="auto"/>
              <w:right w:val="single" w:sz="4" w:space="0" w:color="auto"/>
            </w:tcBorders>
          </w:tcPr>
          <w:p w14:paraId="42DEDC2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9384208"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36CC21AA" w14:textId="3E4A0912"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40439DC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96</w:t>
            </w:r>
          </w:p>
        </w:tc>
        <w:tc>
          <w:tcPr>
            <w:tcW w:w="3117" w:type="dxa"/>
            <w:tcBorders>
              <w:top w:val="nil"/>
              <w:left w:val="nil"/>
              <w:bottom w:val="single" w:sz="4" w:space="0" w:color="auto"/>
              <w:right w:val="single" w:sz="4" w:space="0" w:color="auto"/>
            </w:tcBorders>
            <w:shd w:val="clear" w:color="auto" w:fill="auto"/>
            <w:vAlign w:val="center"/>
            <w:hideMark/>
          </w:tcPr>
          <w:p w14:paraId="7D092E5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TAPABOCAS QUIRÚRGICO POR 50 UNIDADES</w:t>
            </w:r>
          </w:p>
        </w:tc>
        <w:tc>
          <w:tcPr>
            <w:tcW w:w="1276" w:type="dxa"/>
            <w:tcBorders>
              <w:top w:val="nil"/>
              <w:left w:val="nil"/>
              <w:bottom w:val="single" w:sz="4" w:space="0" w:color="auto"/>
              <w:right w:val="single" w:sz="4" w:space="0" w:color="auto"/>
            </w:tcBorders>
            <w:shd w:val="clear" w:color="auto" w:fill="auto"/>
            <w:vAlign w:val="center"/>
            <w:hideMark/>
          </w:tcPr>
          <w:p w14:paraId="644499C6"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CAJA </w:t>
            </w:r>
          </w:p>
        </w:tc>
        <w:tc>
          <w:tcPr>
            <w:tcW w:w="1559" w:type="dxa"/>
            <w:tcBorders>
              <w:top w:val="nil"/>
              <w:left w:val="nil"/>
              <w:bottom w:val="single" w:sz="4" w:space="0" w:color="auto"/>
              <w:right w:val="single" w:sz="4" w:space="0" w:color="auto"/>
            </w:tcBorders>
          </w:tcPr>
          <w:p w14:paraId="76627852"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94ABB0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10A8D27B" w14:textId="02F6AE74"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50343D5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97</w:t>
            </w:r>
          </w:p>
        </w:tc>
        <w:tc>
          <w:tcPr>
            <w:tcW w:w="3117" w:type="dxa"/>
            <w:tcBorders>
              <w:top w:val="nil"/>
              <w:left w:val="nil"/>
              <w:bottom w:val="single" w:sz="4" w:space="0" w:color="auto"/>
              <w:right w:val="single" w:sz="4" w:space="0" w:color="auto"/>
            </w:tcBorders>
            <w:shd w:val="clear" w:color="auto" w:fill="auto"/>
            <w:vAlign w:val="center"/>
            <w:hideMark/>
          </w:tcPr>
          <w:p w14:paraId="7F22107D"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TAPABOCAS DOBLE TIRILLA POR 50 UNIDADES</w:t>
            </w:r>
          </w:p>
        </w:tc>
        <w:tc>
          <w:tcPr>
            <w:tcW w:w="1276" w:type="dxa"/>
            <w:tcBorders>
              <w:top w:val="nil"/>
              <w:left w:val="nil"/>
              <w:bottom w:val="single" w:sz="4" w:space="0" w:color="auto"/>
              <w:right w:val="single" w:sz="4" w:space="0" w:color="auto"/>
            </w:tcBorders>
            <w:shd w:val="clear" w:color="auto" w:fill="auto"/>
            <w:vAlign w:val="center"/>
            <w:hideMark/>
          </w:tcPr>
          <w:p w14:paraId="58DF7C1A"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 xml:space="preserve">CAJA </w:t>
            </w:r>
          </w:p>
        </w:tc>
        <w:tc>
          <w:tcPr>
            <w:tcW w:w="1559" w:type="dxa"/>
            <w:tcBorders>
              <w:top w:val="nil"/>
              <w:left w:val="nil"/>
              <w:bottom w:val="single" w:sz="4" w:space="0" w:color="auto"/>
              <w:right w:val="single" w:sz="4" w:space="0" w:color="auto"/>
            </w:tcBorders>
          </w:tcPr>
          <w:p w14:paraId="5F1E41A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4C8F4B9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r w:rsidR="007E6707" w:rsidRPr="007E6707" w14:paraId="05DD67B9" w14:textId="3054BE13" w:rsidTr="007E6707">
        <w:trPr>
          <w:trHeight w:val="1050"/>
        </w:trPr>
        <w:tc>
          <w:tcPr>
            <w:tcW w:w="994" w:type="dxa"/>
            <w:tcBorders>
              <w:top w:val="nil"/>
              <w:left w:val="single" w:sz="4" w:space="0" w:color="auto"/>
              <w:bottom w:val="single" w:sz="4" w:space="0" w:color="auto"/>
              <w:right w:val="single" w:sz="4" w:space="0" w:color="auto"/>
            </w:tcBorders>
            <w:shd w:val="clear" w:color="auto" w:fill="auto"/>
            <w:vAlign w:val="center"/>
            <w:hideMark/>
          </w:tcPr>
          <w:p w14:paraId="379F74C7"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98</w:t>
            </w:r>
          </w:p>
        </w:tc>
        <w:tc>
          <w:tcPr>
            <w:tcW w:w="3117" w:type="dxa"/>
            <w:tcBorders>
              <w:top w:val="nil"/>
              <w:left w:val="nil"/>
              <w:bottom w:val="single" w:sz="4" w:space="0" w:color="auto"/>
              <w:right w:val="single" w:sz="4" w:space="0" w:color="auto"/>
            </w:tcBorders>
            <w:shd w:val="clear" w:color="auto" w:fill="auto"/>
            <w:vAlign w:val="center"/>
            <w:hideMark/>
          </w:tcPr>
          <w:p w14:paraId="7B4FC3B1"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TAPABOCAS N95</w:t>
            </w:r>
          </w:p>
        </w:tc>
        <w:tc>
          <w:tcPr>
            <w:tcW w:w="1276" w:type="dxa"/>
            <w:tcBorders>
              <w:top w:val="nil"/>
              <w:left w:val="nil"/>
              <w:bottom w:val="single" w:sz="4" w:space="0" w:color="auto"/>
              <w:right w:val="single" w:sz="4" w:space="0" w:color="auto"/>
            </w:tcBorders>
            <w:shd w:val="clear" w:color="auto" w:fill="auto"/>
            <w:vAlign w:val="center"/>
            <w:hideMark/>
          </w:tcPr>
          <w:p w14:paraId="3E134F7E"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color w:val="000000"/>
                <w:sz w:val="16"/>
                <w:szCs w:val="16"/>
                <w:lang w:eastAsia="es-CO"/>
              </w:rPr>
              <w:t>UNIDAD</w:t>
            </w:r>
          </w:p>
        </w:tc>
        <w:tc>
          <w:tcPr>
            <w:tcW w:w="1559" w:type="dxa"/>
            <w:tcBorders>
              <w:top w:val="nil"/>
              <w:left w:val="nil"/>
              <w:bottom w:val="single" w:sz="4" w:space="0" w:color="auto"/>
              <w:right w:val="single" w:sz="4" w:space="0" w:color="auto"/>
            </w:tcBorders>
          </w:tcPr>
          <w:p w14:paraId="42E2891C"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single" w:sz="4" w:space="0" w:color="auto"/>
              <w:right w:val="single" w:sz="4" w:space="0" w:color="auto"/>
            </w:tcBorders>
          </w:tcPr>
          <w:p w14:paraId="3E0CA8EF" w14:textId="77777777" w:rsidR="007E6707" w:rsidRPr="007E6707" w:rsidRDefault="007E6707" w:rsidP="007E6707">
            <w:pPr>
              <w:spacing w:after="0" w:line="240" w:lineRule="auto"/>
              <w:jc w:val="center"/>
              <w:rPr>
                <w:rFonts w:ascii="Arial" w:eastAsia="Times New Roman" w:hAnsi="Arial" w:cs="Arial"/>
                <w:color w:val="000000"/>
                <w:sz w:val="16"/>
                <w:szCs w:val="16"/>
                <w:lang w:eastAsia="es-CO"/>
              </w:rPr>
            </w:pPr>
          </w:p>
        </w:tc>
      </w:tr>
    </w:tbl>
    <w:p w14:paraId="13E67B79" w14:textId="0C1B7E38" w:rsidR="007E6707" w:rsidRDefault="007E6707" w:rsidP="00B54F0D">
      <w:pPr>
        <w:spacing w:after="0"/>
        <w:jc w:val="both"/>
        <w:rPr>
          <w:rFonts w:cstheme="minorHAnsi"/>
          <w:lang w:val="es-ES"/>
        </w:rPr>
      </w:pPr>
    </w:p>
    <w:p w14:paraId="15C5D2BC" w14:textId="77777777" w:rsidR="007E6707" w:rsidRDefault="007E6707" w:rsidP="00B54F0D">
      <w:pPr>
        <w:spacing w:after="0"/>
        <w:jc w:val="both"/>
        <w:rPr>
          <w:rFonts w:cstheme="minorHAnsi"/>
          <w:lang w:val="es-ES"/>
        </w:rPr>
      </w:pPr>
    </w:p>
    <w:p w14:paraId="0A4972FB" w14:textId="66B2B49F" w:rsidR="00A85944" w:rsidRPr="00A85944" w:rsidRDefault="00A85944" w:rsidP="00B45EB4">
      <w:pPr>
        <w:spacing w:after="0"/>
        <w:rPr>
          <w:rFonts w:cstheme="minorHAnsi"/>
          <w:b/>
          <w:lang w:val="es-ES"/>
        </w:rPr>
      </w:pPr>
      <w:r w:rsidRPr="00B45EB4">
        <w:rPr>
          <w:rFonts w:cstheme="minorHAnsi"/>
          <w:b/>
          <w:highlight w:val="yellow"/>
          <w:lang w:val="es-ES"/>
        </w:rPr>
        <w:t>LOTE 3</w:t>
      </w:r>
    </w:p>
    <w:p w14:paraId="4DB1C79F" w14:textId="3843EE90" w:rsidR="00A85944" w:rsidRDefault="00A85944" w:rsidP="00B54F0D">
      <w:pPr>
        <w:spacing w:after="0"/>
        <w:jc w:val="both"/>
        <w:rPr>
          <w:rFonts w:cstheme="minorHAnsi"/>
          <w:lang w:val="es-ES"/>
        </w:rPr>
      </w:pPr>
    </w:p>
    <w:tbl>
      <w:tblPr>
        <w:tblW w:w="9067" w:type="dxa"/>
        <w:tblInd w:w="-5" w:type="dxa"/>
        <w:tblCellMar>
          <w:left w:w="70" w:type="dxa"/>
          <w:right w:w="70" w:type="dxa"/>
        </w:tblCellMar>
        <w:tblLook w:val="04A0" w:firstRow="1" w:lastRow="0" w:firstColumn="1" w:lastColumn="0" w:noHBand="0" w:noVBand="1"/>
      </w:tblPr>
      <w:tblGrid>
        <w:gridCol w:w="902"/>
        <w:gridCol w:w="3445"/>
        <w:gridCol w:w="1716"/>
        <w:gridCol w:w="1502"/>
        <w:gridCol w:w="1502"/>
      </w:tblGrid>
      <w:tr w:rsidR="00A85944" w:rsidRPr="00A85944" w14:paraId="6BBC4139" w14:textId="5D4A4D54" w:rsidTr="00A85944">
        <w:trPr>
          <w:trHeight w:val="588"/>
        </w:trPr>
        <w:tc>
          <w:tcPr>
            <w:tcW w:w="902" w:type="dxa"/>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tcPr>
          <w:p w14:paraId="2E680681" w14:textId="74765B54"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b/>
                <w:bCs/>
                <w:sz w:val="16"/>
                <w:szCs w:val="16"/>
                <w:lang w:eastAsia="es-CO"/>
              </w:rPr>
              <w:t>ITEM</w:t>
            </w:r>
          </w:p>
        </w:tc>
        <w:tc>
          <w:tcPr>
            <w:tcW w:w="3445"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67CE4FAA" w14:textId="7B9A8A9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b/>
                <w:bCs/>
                <w:sz w:val="16"/>
                <w:szCs w:val="16"/>
                <w:lang w:eastAsia="es-CO"/>
              </w:rPr>
              <w:t>CALIDAD MÍNIMO</w:t>
            </w:r>
          </w:p>
        </w:tc>
        <w:tc>
          <w:tcPr>
            <w:tcW w:w="1716"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70D30D90" w14:textId="72C3C46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b/>
                <w:bCs/>
                <w:sz w:val="16"/>
                <w:szCs w:val="16"/>
                <w:lang w:eastAsia="es-CO"/>
              </w:rPr>
              <w:t>UNIDAD DE MEDIDA</w:t>
            </w:r>
          </w:p>
        </w:tc>
        <w:tc>
          <w:tcPr>
            <w:tcW w:w="1502" w:type="dxa"/>
            <w:tcBorders>
              <w:top w:val="single" w:sz="4" w:space="0" w:color="auto"/>
              <w:left w:val="nil"/>
              <w:bottom w:val="single" w:sz="4" w:space="0" w:color="auto"/>
              <w:right w:val="single" w:sz="4" w:space="0" w:color="auto"/>
            </w:tcBorders>
            <w:shd w:val="clear" w:color="auto" w:fill="959393" w:themeFill="accent2" w:themeFillTint="99"/>
          </w:tcPr>
          <w:p w14:paraId="0CB218A2" w14:textId="77777777" w:rsidR="00A85944" w:rsidRPr="007E6707" w:rsidRDefault="00A85944" w:rsidP="00A85944">
            <w:pPr>
              <w:spacing w:after="0" w:line="240" w:lineRule="auto"/>
              <w:rPr>
                <w:rFonts w:ascii="Arial" w:eastAsia="Times New Roman" w:hAnsi="Arial" w:cs="Arial"/>
                <w:b/>
                <w:bCs/>
                <w:sz w:val="16"/>
                <w:lang w:eastAsia="es-CO"/>
              </w:rPr>
            </w:pPr>
          </w:p>
          <w:p w14:paraId="348F6DA0" w14:textId="2767B04E"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b/>
                <w:bCs/>
                <w:sz w:val="16"/>
                <w:lang w:eastAsia="es-CO"/>
              </w:rPr>
              <w:t>PORCENTAJE DE IVA</w:t>
            </w:r>
          </w:p>
        </w:tc>
        <w:tc>
          <w:tcPr>
            <w:tcW w:w="1502"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0685835C" w14:textId="4FE375AE"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b/>
                <w:bCs/>
                <w:sz w:val="16"/>
                <w:lang w:eastAsia="es-CO"/>
              </w:rPr>
              <w:t>ARTICULO TRIBUTARIO</w:t>
            </w:r>
          </w:p>
        </w:tc>
      </w:tr>
      <w:tr w:rsidR="00A85944" w:rsidRPr="00A85944" w14:paraId="6345FA2D" w14:textId="4B0D0CDB" w:rsidTr="00A85944">
        <w:trPr>
          <w:trHeight w:val="412"/>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F06B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w:t>
            </w:r>
          </w:p>
        </w:tc>
        <w:tc>
          <w:tcPr>
            <w:tcW w:w="3445" w:type="dxa"/>
            <w:tcBorders>
              <w:top w:val="single" w:sz="4" w:space="0" w:color="auto"/>
              <w:left w:val="nil"/>
              <w:bottom w:val="single" w:sz="4" w:space="0" w:color="auto"/>
              <w:right w:val="single" w:sz="4" w:space="0" w:color="auto"/>
            </w:tcBorders>
            <w:shd w:val="clear" w:color="auto" w:fill="auto"/>
            <w:vAlign w:val="center"/>
            <w:hideMark/>
          </w:tcPr>
          <w:p w14:paraId="3A21B2B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ESTERIL QUIRURGICO 6.5</w:t>
            </w:r>
          </w:p>
        </w:tc>
        <w:tc>
          <w:tcPr>
            <w:tcW w:w="1716" w:type="dxa"/>
            <w:tcBorders>
              <w:top w:val="single" w:sz="4" w:space="0" w:color="auto"/>
              <w:left w:val="nil"/>
              <w:bottom w:val="single" w:sz="4" w:space="0" w:color="auto"/>
              <w:right w:val="single" w:sz="4" w:space="0" w:color="auto"/>
            </w:tcBorders>
            <w:shd w:val="clear" w:color="auto" w:fill="auto"/>
            <w:vAlign w:val="center"/>
            <w:hideMark/>
          </w:tcPr>
          <w:p w14:paraId="39D2B3B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PAR</w:t>
            </w:r>
          </w:p>
        </w:tc>
        <w:tc>
          <w:tcPr>
            <w:tcW w:w="1502" w:type="dxa"/>
            <w:tcBorders>
              <w:top w:val="single" w:sz="4" w:space="0" w:color="auto"/>
              <w:left w:val="nil"/>
              <w:bottom w:val="single" w:sz="4" w:space="0" w:color="auto"/>
              <w:right w:val="single" w:sz="4" w:space="0" w:color="auto"/>
            </w:tcBorders>
          </w:tcPr>
          <w:p w14:paraId="6803080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single" w:sz="4" w:space="0" w:color="auto"/>
              <w:left w:val="nil"/>
              <w:bottom w:val="single" w:sz="4" w:space="0" w:color="auto"/>
              <w:right w:val="single" w:sz="4" w:space="0" w:color="auto"/>
            </w:tcBorders>
          </w:tcPr>
          <w:p w14:paraId="4EB2FC6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CB944EB" w14:textId="438918BD" w:rsidTr="00A85944">
        <w:trPr>
          <w:trHeight w:val="561"/>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0E9B8A1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w:t>
            </w:r>
          </w:p>
        </w:tc>
        <w:tc>
          <w:tcPr>
            <w:tcW w:w="3445" w:type="dxa"/>
            <w:tcBorders>
              <w:top w:val="nil"/>
              <w:left w:val="nil"/>
              <w:bottom w:val="single" w:sz="4" w:space="0" w:color="auto"/>
              <w:right w:val="single" w:sz="4" w:space="0" w:color="auto"/>
            </w:tcBorders>
            <w:shd w:val="clear" w:color="auto" w:fill="auto"/>
            <w:vAlign w:val="center"/>
            <w:hideMark/>
          </w:tcPr>
          <w:p w14:paraId="000E0E0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GUANTES ESTERIL QUIRURGICO 7.0 </w:t>
            </w:r>
          </w:p>
        </w:tc>
        <w:tc>
          <w:tcPr>
            <w:tcW w:w="1716" w:type="dxa"/>
            <w:tcBorders>
              <w:top w:val="nil"/>
              <w:left w:val="nil"/>
              <w:bottom w:val="single" w:sz="4" w:space="0" w:color="auto"/>
              <w:right w:val="single" w:sz="4" w:space="0" w:color="auto"/>
            </w:tcBorders>
            <w:shd w:val="clear" w:color="auto" w:fill="auto"/>
            <w:vAlign w:val="center"/>
            <w:hideMark/>
          </w:tcPr>
          <w:p w14:paraId="363C91F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PAR</w:t>
            </w:r>
          </w:p>
        </w:tc>
        <w:tc>
          <w:tcPr>
            <w:tcW w:w="1502" w:type="dxa"/>
            <w:tcBorders>
              <w:top w:val="nil"/>
              <w:left w:val="nil"/>
              <w:bottom w:val="single" w:sz="4" w:space="0" w:color="auto"/>
              <w:right w:val="single" w:sz="4" w:space="0" w:color="auto"/>
            </w:tcBorders>
          </w:tcPr>
          <w:p w14:paraId="68DE60C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7D86DC0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AD1393C" w14:textId="39B402C9" w:rsidTr="00A85944">
        <w:trPr>
          <w:trHeight w:val="555"/>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7A95C0B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w:t>
            </w:r>
          </w:p>
        </w:tc>
        <w:tc>
          <w:tcPr>
            <w:tcW w:w="3445" w:type="dxa"/>
            <w:tcBorders>
              <w:top w:val="nil"/>
              <w:left w:val="nil"/>
              <w:bottom w:val="single" w:sz="4" w:space="0" w:color="auto"/>
              <w:right w:val="single" w:sz="4" w:space="0" w:color="auto"/>
            </w:tcBorders>
            <w:shd w:val="clear" w:color="auto" w:fill="auto"/>
            <w:vAlign w:val="center"/>
            <w:hideMark/>
          </w:tcPr>
          <w:p w14:paraId="5E0F020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ESTERIL QUIRURGICO 7.5</w:t>
            </w:r>
          </w:p>
        </w:tc>
        <w:tc>
          <w:tcPr>
            <w:tcW w:w="1716" w:type="dxa"/>
            <w:tcBorders>
              <w:top w:val="nil"/>
              <w:left w:val="nil"/>
              <w:bottom w:val="single" w:sz="4" w:space="0" w:color="auto"/>
              <w:right w:val="single" w:sz="4" w:space="0" w:color="auto"/>
            </w:tcBorders>
            <w:shd w:val="clear" w:color="auto" w:fill="auto"/>
            <w:vAlign w:val="center"/>
            <w:hideMark/>
          </w:tcPr>
          <w:p w14:paraId="00CE70F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PAR</w:t>
            </w:r>
          </w:p>
        </w:tc>
        <w:tc>
          <w:tcPr>
            <w:tcW w:w="1502" w:type="dxa"/>
            <w:tcBorders>
              <w:top w:val="nil"/>
              <w:left w:val="nil"/>
              <w:bottom w:val="single" w:sz="4" w:space="0" w:color="auto"/>
              <w:right w:val="single" w:sz="4" w:space="0" w:color="auto"/>
            </w:tcBorders>
          </w:tcPr>
          <w:p w14:paraId="23F5CD4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49DBB7C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96D817A" w14:textId="0D272B10" w:rsidTr="00A85944">
        <w:trPr>
          <w:trHeight w:val="402"/>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178D636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4</w:t>
            </w:r>
          </w:p>
        </w:tc>
        <w:tc>
          <w:tcPr>
            <w:tcW w:w="3445" w:type="dxa"/>
            <w:tcBorders>
              <w:top w:val="nil"/>
              <w:left w:val="nil"/>
              <w:bottom w:val="single" w:sz="4" w:space="0" w:color="auto"/>
              <w:right w:val="single" w:sz="4" w:space="0" w:color="auto"/>
            </w:tcBorders>
            <w:shd w:val="clear" w:color="auto" w:fill="auto"/>
            <w:vAlign w:val="center"/>
            <w:hideMark/>
          </w:tcPr>
          <w:p w14:paraId="262C2D8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GUANTES ESTERIL QUIRURGICO 8.0 </w:t>
            </w:r>
          </w:p>
        </w:tc>
        <w:tc>
          <w:tcPr>
            <w:tcW w:w="1716" w:type="dxa"/>
            <w:tcBorders>
              <w:top w:val="nil"/>
              <w:left w:val="nil"/>
              <w:bottom w:val="single" w:sz="4" w:space="0" w:color="auto"/>
              <w:right w:val="single" w:sz="4" w:space="0" w:color="auto"/>
            </w:tcBorders>
            <w:shd w:val="clear" w:color="auto" w:fill="auto"/>
            <w:vAlign w:val="center"/>
            <w:hideMark/>
          </w:tcPr>
          <w:p w14:paraId="07DB0C2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PAR</w:t>
            </w:r>
          </w:p>
        </w:tc>
        <w:tc>
          <w:tcPr>
            <w:tcW w:w="1502" w:type="dxa"/>
            <w:tcBorders>
              <w:top w:val="nil"/>
              <w:left w:val="nil"/>
              <w:bottom w:val="single" w:sz="4" w:space="0" w:color="auto"/>
              <w:right w:val="single" w:sz="4" w:space="0" w:color="auto"/>
            </w:tcBorders>
          </w:tcPr>
          <w:p w14:paraId="6BB9640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32ABB46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223367D" w14:textId="00344749" w:rsidTr="00A85944">
        <w:trPr>
          <w:trHeight w:val="1411"/>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790D16F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w:t>
            </w:r>
          </w:p>
        </w:tc>
        <w:tc>
          <w:tcPr>
            <w:tcW w:w="3445" w:type="dxa"/>
            <w:tcBorders>
              <w:top w:val="nil"/>
              <w:left w:val="nil"/>
              <w:bottom w:val="single" w:sz="4" w:space="0" w:color="auto"/>
              <w:right w:val="single" w:sz="4" w:space="0" w:color="auto"/>
            </w:tcBorders>
            <w:shd w:val="clear" w:color="auto" w:fill="auto"/>
            <w:vAlign w:val="center"/>
            <w:hideMark/>
          </w:tcPr>
          <w:p w14:paraId="0636409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 ESTERIL PARA CIRUGIA DOBLE INDICADOR DE PINCHAZOS 6.5</w:t>
            </w:r>
          </w:p>
        </w:tc>
        <w:tc>
          <w:tcPr>
            <w:tcW w:w="1716" w:type="dxa"/>
            <w:tcBorders>
              <w:top w:val="nil"/>
              <w:left w:val="nil"/>
              <w:bottom w:val="single" w:sz="4" w:space="0" w:color="auto"/>
              <w:right w:val="single" w:sz="4" w:space="0" w:color="auto"/>
            </w:tcBorders>
            <w:shd w:val="clear" w:color="auto" w:fill="auto"/>
            <w:vAlign w:val="center"/>
            <w:hideMark/>
          </w:tcPr>
          <w:p w14:paraId="6A59CD3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SOBRE</w:t>
            </w:r>
          </w:p>
        </w:tc>
        <w:tc>
          <w:tcPr>
            <w:tcW w:w="1502" w:type="dxa"/>
            <w:tcBorders>
              <w:top w:val="nil"/>
              <w:left w:val="nil"/>
              <w:bottom w:val="single" w:sz="4" w:space="0" w:color="auto"/>
              <w:right w:val="single" w:sz="4" w:space="0" w:color="auto"/>
            </w:tcBorders>
          </w:tcPr>
          <w:p w14:paraId="13EB171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709F5EA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9351CFE" w14:textId="2CFF5A81" w:rsidTr="00A85944">
        <w:trPr>
          <w:trHeight w:val="419"/>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6BEE1C0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w:t>
            </w:r>
          </w:p>
        </w:tc>
        <w:tc>
          <w:tcPr>
            <w:tcW w:w="3445" w:type="dxa"/>
            <w:tcBorders>
              <w:top w:val="nil"/>
              <w:left w:val="nil"/>
              <w:bottom w:val="single" w:sz="4" w:space="0" w:color="auto"/>
              <w:right w:val="single" w:sz="4" w:space="0" w:color="auto"/>
            </w:tcBorders>
            <w:shd w:val="clear" w:color="auto" w:fill="auto"/>
            <w:vAlign w:val="center"/>
            <w:hideMark/>
          </w:tcPr>
          <w:p w14:paraId="28B5D80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 ESTERIL PARA CIRUGIA DOBLE INDICADOR DE PINCHAZOS 7</w:t>
            </w:r>
          </w:p>
        </w:tc>
        <w:tc>
          <w:tcPr>
            <w:tcW w:w="1716" w:type="dxa"/>
            <w:tcBorders>
              <w:top w:val="nil"/>
              <w:left w:val="nil"/>
              <w:bottom w:val="single" w:sz="4" w:space="0" w:color="auto"/>
              <w:right w:val="single" w:sz="4" w:space="0" w:color="auto"/>
            </w:tcBorders>
            <w:shd w:val="clear" w:color="auto" w:fill="auto"/>
            <w:vAlign w:val="center"/>
            <w:hideMark/>
          </w:tcPr>
          <w:p w14:paraId="632CD00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SOBRE</w:t>
            </w:r>
          </w:p>
        </w:tc>
        <w:tc>
          <w:tcPr>
            <w:tcW w:w="1502" w:type="dxa"/>
            <w:tcBorders>
              <w:top w:val="nil"/>
              <w:left w:val="nil"/>
              <w:bottom w:val="single" w:sz="4" w:space="0" w:color="auto"/>
              <w:right w:val="single" w:sz="4" w:space="0" w:color="auto"/>
            </w:tcBorders>
          </w:tcPr>
          <w:p w14:paraId="2CFC57E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5B3FD84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14FBB7F" w14:textId="3B5A398C" w:rsidTr="00A85944">
        <w:trPr>
          <w:trHeight w:val="419"/>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15A6199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w:t>
            </w:r>
          </w:p>
        </w:tc>
        <w:tc>
          <w:tcPr>
            <w:tcW w:w="3445" w:type="dxa"/>
            <w:tcBorders>
              <w:top w:val="nil"/>
              <w:left w:val="nil"/>
              <w:bottom w:val="single" w:sz="4" w:space="0" w:color="auto"/>
              <w:right w:val="single" w:sz="4" w:space="0" w:color="auto"/>
            </w:tcBorders>
            <w:shd w:val="clear" w:color="auto" w:fill="auto"/>
            <w:vAlign w:val="center"/>
            <w:hideMark/>
          </w:tcPr>
          <w:p w14:paraId="202F624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 ESTERIL PARA CIRUGIA DOBLE INDICADOR DE PINCHAZOS 7.5</w:t>
            </w:r>
          </w:p>
        </w:tc>
        <w:tc>
          <w:tcPr>
            <w:tcW w:w="1716" w:type="dxa"/>
            <w:tcBorders>
              <w:top w:val="nil"/>
              <w:left w:val="nil"/>
              <w:bottom w:val="single" w:sz="4" w:space="0" w:color="auto"/>
              <w:right w:val="single" w:sz="4" w:space="0" w:color="auto"/>
            </w:tcBorders>
            <w:shd w:val="clear" w:color="auto" w:fill="auto"/>
            <w:vAlign w:val="center"/>
            <w:hideMark/>
          </w:tcPr>
          <w:p w14:paraId="54D9599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SOBRE</w:t>
            </w:r>
          </w:p>
        </w:tc>
        <w:tc>
          <w:tcPr>
            <w:tcW w:w="1502" w:type="dxa"/>
            <w:tcBorders>
              <w:top w:val="nil"/>
              <w:left w:val="nil"/>
              <w:bottom w:val="single" w:sz="4" w:space="0" w:color="auto"/>
              <w:right w:val="single" w:sz="4" w:space="0" w:color="auto"/>
            </w:tcBorders>
          </w:tcPr>
          <w:p w14:paraId="02279B8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0F5E8A7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1B40340" w14:textId="38F22868" w:rsidTr="00A85944">
        <w:trPr>
          <w:trHeight w:val="277"/>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5AD8BA5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w:t>
            </w:r>
          </w:p>
        </w:tc>
        <w:tc>
          <w:tcPr>
            <w:tcW w:w="3445" w:type="dxa"/>
            <w:tcBorders>
              <w:top w:val="nil"/>
              <w:left w:val="nil"/>
              <w:bottom w:val="single" w:sz="4" w:space="0" w:color="auto"/>
              <w:right w:val="single" w:sz="4" w:space="0" w:color="auto"/>
            </w:tcBorders>
            <w:shd w:val="clear" w:color="auto" w:fill="auto"/>
            <w:vAlign w:val="center"/>
            <w:hideMark/>
          </w:tcPr>
          <w:p w14:paraId="4771BF8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 ESTERIL PARA CIRUGIA DOBLE INDICADOR DE PINCHAZOS 8.0</w:t>
            </w:r>
          </w:p>
        </w:tc>
        <w:tc>
          <w:tcPr>
            <w:tcW w:w="1716" w:type="dxa"/>
            <w:tcBorders>
              <w:top w:val="nil"/>
              <w:left w:val="nil"/>
              <w:bottom w:val="single" w:sz="4" w:space="0" w:color="auto"/>
              <w:right w:val="single" w:sz="4" w:space="0" w:color="auto"/>
            </w:tcBorders>
            <w:shd w:val="clear" w:color="auto" w:fill="auto"/>
            <w:vAlign w:val="center"/>
            <w:hideMark/>
          </w:tcPr>
          <w:p w14:paraId="71CE482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SOBRE</w:t>
            </w:r>
          </w:p>
        </w:tc>
        <w:tc>
          <w:tcPr>
            <w:tcW w:w="1502" w:type="dxa"/>
            <w:tcBorders>
              <w:top w:val="nil"/>
              <w:left w:val="nil"/>
              <w:bottom w:val="single" w:sz="4" w:space="0" w:color="auto"/>
              <w:right w:val="single" w:sz="4" w:space="0" w:color="auto"/>
            </w:tcBorders>
          </w:tcPr>
          <w:p w14:paraId="4CC1BBC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3D04F45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751198B" w14:textId="021DE621" w:rsidTr="00A85944">
        <w:trPr>
          <w:trHeight w:val="419"/>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41ED6F8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9</w:t>
            </w:r>
          </w:p>
        </w:tc>
        <w:tc>
          <w:tcPr>
            <w:tcW w:w="3445" w:type="dxa"/>
            <w:tcBorders>
              <w:top w:val="nil"/>
              <w:left w:val="nil"/>
              <w:bottom w:val="single" w:sz="4" w:space="0" w:color="auto"/>
              <w:right w:val="single" w:sz="4" w:space="0" w:color="auto"/>
            </w:tcBorders>
            <w:shd w:val="clear" w:color="auto" w:fill="auto"/>
            <w:vAlign w:val="center"/>
            <w:hideMark/>
          </w:tcPr>
          <w:p w14:paraId="4CDBD67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DE EXAMEN DE LATEX TALLA XS POR 100 UNIDADES</w:t>
            </w:r>
          </w:p>
        </w:tc>
        <w:tc>
          <w:tcPr>
            <w:tcW w:w="1716" w:type="dxa"/>
            <w:tcBorders>
              <w:top w:val="nil"/>
              <w:left w:val="nil"/>
              <w:bottom w:val="single" w:sz="4" w:space="0" w:color="auto"/>
              <w:right w:val="single" w:sz="4" w:space="0" w:color="auto"/>
            </w:tcBorders>
            <w:shd w:val="clear" w:color="auto" w:fill="auto"/>
            <w:vAlign w:val="center"/>
            <w:hideMark/>
          </w:tcPr>
          <w:p w14:paraId="28BEB5C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CAJA </w:t>
            </w:r>
          </w:p>
        </w:tc>
        <w:tc>
          <w:tcPr>
            <w:tcW w:w="1502" w:type="dxa"/>
            <w:tcBorders>
              <w:top w:val="nil"/>
              <w:left w:val="nil"/>
              <w:bottom w:val="single" w:sz="4" w:space="0" w:color="auto"/>
              <w:right w:val="single" w:sz="4" w:space="0" w:color="auto"/>
            </w:tcBorders>
          </w:tcPr>
          <w:p w14:paraId="11479A2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5012288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DD5E184" w14:textId="63A980C9" w:rsidTr="00A85944">
        <w:trPr>
          <w:trHeight w:val="707"/>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3D4DB97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lastRenderedPageBreak/>
              <w:t>10</w:t>
            </w:r>
          </w:p>
        </w:tc>
        <w:tc>
          <w:tcPr>
            <w:tcW w:w="3445" w:type="dxa"/>
            <w:tcBorders>
              <w:top w:val="nil"/>
              <w:left w:val="nil"/>
              <w:bottom w:val="single" w:sz="4" w:space="0" w:color="auto"/>
              <w:right w:val="single" w:sz="4" w:space="0" w:color="auto"/>
            </w:tcBorders>
            <w:shd w:val="clear" w:color="auto" w:fill="auto"/>
            <w:vAlign w:val="center"/>
            <w:hideMark/>
          </w:tcPr>
          <w:p w14:paraId="69D01CF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DE EXAMEN DE LATEX TALLA S POR 100 UNIDADES</w:t>
            </w:r>
          </w:p>
        </w:tc>
        <w:tc>
          <w:tcPr>
            <w:tcW w:w="1716" w:type="dxa"/>
            <w:tcBorders>
              <w:top w:val="nil"/>
              <w:left w:val="nil"/>
              <w:bottom w:val="single" w:sz="4" w:space="0" w:color="auto"/>
              <w:right w:val="single" w:sz="4" w:space="0" w:color="auto"/>
            </w:tcBorders>
            <w:shd w:val="clear" w:color="auto" w:fill="auto"/>
            <w:vAlign w:val="center"/>
            <w:hideMark/>
          </w:tcPr>
          <w:p w14:paraId="6FF4CFD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CAJA </w:t>
            </w:r>
          </w:p>
        </w:tc>
        <w:tc>
          <w:tcPr>
            <w:tcW w:w="1502" w:type="dxa"/>
            <w:tcBorders>
              <w:top w:val="nil"/>
              <w:left w:val="nil"/>
              <w:bottom w:val="single" w:sz="4" w:space="0" w:color="auto"/>
              <w:right w:val="single" w:sz="4" w:space="0" w:color="auto"/>
            </w:tcBorders>
          </w:tcPr>
          <w:p w14:paraId="1B7B769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78BE834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D8393B0" w14:textId="3FBEEF9E" w:rsidTr="00A85944">
        <w:trPr>
          <w:trHeight w:val="548"/>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3139553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11</w:t>
            </w:r>
          </w:p>
        </w:tc>
        <w:tc>
          <w:tcPr>
            <w:tcW w:w="3445" w:type="dxa"/>
            <w:tcBorders>
              <w:top w:val="nil"/>
              <w:left w:val="nil"/>
              <w:bottom w:val="single" w:sz="4" w:space="0" w:color="auto"/>
              <w:right w:val="single" w:sz="4" w:space="0" w:color="auto"/>
            </w:tcBorders>
            <w:shd w:val="clear" w:color="auto" w:fill="auto"/>
            <w:vAlign w:val="center"/>
            <w:hideMark/>
          </w:tcPr>
          <w:p w14:paraId="7F8673F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GUANTES DE EXAMEN DE </w:t>
            </w:r>
            <w:proofErr w:type="gramStart"/>
            <w:r w:rsidRPr="00A85944">
              <w:rPr>
                <w:rFonts w:ascii="Arial" w:eastAsia="Times New Roman" w:hAnsi="Arial" w:cs="Arial"/>
                <w:color w:val="000000"/>
                <w:sz w:val="16"/>
                <w:szCs w:val="16"/>
                <w:lang w:eastAsia="es-CO"/>
              </w:rPr>
              <w:t>LATEX  TALLA</w:t>
            </w:r>
            <w:proofErr w:type="gramEnd"/>
            <w:r w:rsidRPr="00A85944">
              <w:rPr>
                <w:rFonts w:ascii="Arial" w:eastAsia="Times New Roman" w:hAnsi="Arial" w:cs="Arial"/>
                <w:color w:val="000000"/>
                <w:sz w:val="16"/>
                <w:szCs w:val="16"/>
                <w:lang w:eastAsia="es-CO"/>
              </w:rPr>
              <w:t xml:space="preserve"> M POR 100 UNIDADES</w:t>
            </w:r>
          </w:p>
        </w:tc>
        <w:tc>
          <w:tcPr>
            <w:tcW w:w="1716" w:type="dxa"/>
            <w:tcBorders>
              <w:top w:val="nil"/>
              <w:left w:val="nil"/>
              <w:bottom w:val="single" w:sz="4" w:space="0" w:color="auto"/>
              <w:right w:val="single" w:sz="4" w:space="0" w:color="auto"/>
            </w:tcBorders>
            <w:shd w:val="clear" w:color="auto" w:fill="auto"/>
            <w:vAlign w:val="center"/>
            <w:hideMark/>
          </w:tcPr>
          <w:p w14:paraId="641BE74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CAJA </w:t>
            </w:r>
          </w:p>
        </w:tc>
        <w:tc>
          <w:tcPr>
            <w:tcW w:w="1502" w:type="dxa"/>
            <w:tcBorders>
              <w:top w:val="nil"/>
              <w:left w:val="nil"/>
              <w:bottom w:val="single" w:sz="4" w:space="0" w:color="auto"/>
              <w:right w:val="single" w:sz="4" w:space="0" w:color="auto"/>
            </w:tcBorders>
          </w:tcPr>
          <w:p w14:paraId="2783FD1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1AFB5C7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F2FFA44" w14:textId="3817E3F4" w:rsidTr="00A85944">
        <w:trPr>
          <w:trHeight w:val="429"/>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5BC5901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12</w:t>
            </w:r>
          </w:p>
        </w:tc>
        <w:tc>
          <w:tcPr>
            <w:tcW w:w="3445" w:type="dxa"/>
            <w:tcBorders>
              <w:top w:val="nil"/>
              <w:left w:val="nil"/>
              <w:bottom w:val="single" w:sz="4" w:space="0" w:color="auto"/>
              <w:right w:val="single" w:sz="4" w:space="0" w:color="auto"/>
            </w:tcBorders>
            <w:shd w:val="clear" w:color="auto" w:fill="auto"/>
            <w:vAlign w:val="center"/>
            <w:hideMark/>
          </w:tcPr>
          <w:p w14:paraId="4534C0C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GUANTES DE </w:t>
            </w:r>
            <w:proofErr w:type="gramStart"/>
            <w:r w:rsidRPr="00A85944">
              <w:rPr>
                <w:rFonts w:ascii="Arial" w:eastAsia="Times New Roman" w:hAnsi="Arial" w:cs="Arial"/>
                <w:color w:val="000000"/>
                <w:sz w:val="16"/>
                <w:szCs w:val="16"/>
                <w:lang w:eastAsia="es-CO"/>
              </w:rPr>
              <w:t>EXAMEN  DE</w:t>
            </w:r>
            <w:proofErr w:type="gramEnd"/>
            <w:r w:rsidRPr="00A85944">
              <w:rPr>
                <w:rFonts w:ascii="Arial" w:eastAsia="Times New Roman" w:hAnsi="Arial" w:cs="Arial"/>
                <w:color w:val="000000"/>
                <w:sz w:val="16"/>
                <w:szCs w:val="16"/>
                <w:lang w:eastAsia="es-CO"/>
              </w:rPr>
              <w:t xml:space="preserve"> LATEX TALLA L POR 100 UNIDADES</w:t>
            </w:r>
          </w:p>
        </w:tc>
        <w:tc>
          <w:tcPr>
            <w:tcW w:w="1716" w:type="dxa"/>
            <w:tcBorders>
              <w:top w:val="nil"/>
              <w:left w:val="nil"/>
              <w:bottom w:val="single" w:sz="4" w:space="0" w:color="auto"/>
              <w:right w:val="single" w:sz="4" w:space="0" w:color="auto"/>
            </w:tcBorders>
            <w:shd w:val="clear" w:color="auto" w:fill="auto"/>
            <w:vAlign w:val="center"/>
            <w:hideMark/>
          </w:tcPr>
          <w:p w14:paraId="13D5768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CAJA </w:t>
            </w:r>
          </w:p>
        </w:tc>
        <w:tc>
          <w:tcPr>
            <w:tcW w:w="1502" w:type="dxa"/>
            <w:tcBorders>
              <w:top w:val="nil"/>
              <w:left w:val="nil"/>
              <w:bottom w:val="single" w:sz="4" w:space="0" w:color="auto"/>
              <w:right w:val="single" w:sz="4" w:space="0" w:color="auto"/>
            </w:tcBorders>
          </w:tcPr>
          <w:p w14:paraId="6952BB7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0790D87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D9F04C0" w14:textId="5ACE0CE0" w:rsidTr="00A85944">
        <w:trPr>
          <w:trHeight w:val="562"/>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6EA106E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13</w:t>
            </w:r>
          </w:p>
        </w:tc>
        <w:tc>
          <w:tcPr>
            <w:tcW w:w="3445" w:type="dxa"/>
            <w:tcBorders>
              <w:top w:val="nil"/>
              <w:left w:val="nil"/>
              <w:bottom w:val="single" w:sz="4" w:space="0" w:color="auto"/>
              <w:right w:val="single" w:sz="4" w:space="0" w:color="auto"/>
            </w:tcBorders>
            <w:shd w:val="clear" w:color="auto" w:fill="auto"/>
            <w:vAlign w:val="center"/>
            <w:hideMark/>
          </w:tcPr>
          <w:p w14:paraId="3291A91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PARA EXAMEN DE NITRILO TALLA S POR 100 UNIDADES</w:t>
            </w:r>
          </w:p>
        </w:tc>
        <w:tc>
          <w:tcPr>
            <w:tcW w:w="1716" w:type="dxa"/>
            <w:tcBorders>
              <w:top w:val="nil"/>
              <w:left w:val="nil"/>
              <w:bottom w:val="single" w:sz="4" w:space="0" w:color="auto"/>
              <w:right w:val="single" w:sz="4" w:space="0" w:color="auto"/>
            </w:tcBorders>
            <w:shd w:val="clear" w:color="auto" w:fill="auto"/>
            <w:vAlign w:val="center"/>
            <w:hideMark/>
          </w:tcPr>
          <w:p w14:paraId="1911095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CAJA </w:t>
            </w:r>
          </w:p>
        </w:tc>
        <w:tc>
          <w:tcPr>
            <w:tcW w:w="1502" w:type="dxa"/>
            <w:tcBorders>
              <w:top w:val="nil"/>
              <w:left w:val="nil"/>
              <w:bottom w:val="single" w:sz="4" w:space="0" w:color="auto"/>
              <w:right w:val="single" w:sz="4" w:space="0" w:color="auto"/>
            </w:tcBorders>
          </w:tcPr>
          <w:p w14:paraId="2C2A523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2DD0C29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BB01246" w14:textId="3CC522AC" w:rsidTr="00A85944">
        <w:trPr>
          <w:trHeight w:val="697"/>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1886068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14</w:t>
            </w:r>
          </w:p>
        </w:tc>
        <w:tc>
          <w:tcPr>
            <w:tcW w:w="3445" w:type="dxa"/>
            <w:tcBorders>
              <w:top w:val="nil"/>
              <w:left w:val="nil"/>
              <w:bottom w:val="single" w:sz="4" w:space="0" w:color="auto"/>
              <w:right w:val="single" w:sz="4" w:space="0" w:color="auto"/>
            </w:tcBorders>
            <w:shd w:val="clear" w:color="auto" w:fill="auto"/>
            <w:vAlign w:val="center"/>
            <w:hideMark/>
          </w:tcPr>
          <w:p w14:paraId="68B6300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PARA EXAMEN DE NITRILO TALLA M POR 100 UNIDADES</w:t>
            </w:r>
          </w:p>
        </w:tc>
        <w:tc>
          <w:tcPr>
            <w:tcW w:w="1716" w:type="dxa"/>
            <w:tcBorders>
              <w:top w:val="nil"/>
              <w:left w:val="nil"/>
              <w:bottom w:val="single" w:sz="4" w:space="0" w:color="auto"/>
              <w:right w:val="single" w:sz="4" w:space="0" w:color="auto"/>
            </w:tcBorders>
            <w:shd w:val="clear" w:color="auto" w:fill="auto"/>
            <w:vAlign w:val="center"/>
            <w:hideMark/>
          </w:tcPr>
          <w:p w14:paraId="305D707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CAJA </w:t>
            </w:r>
          </w:p>
        </w:tc>
        <w:tc>
          <w:tcPr>
            <w:tcW w:w="1502" w:type="dxa"/>
            <w:tcBorders>
              <w:top w:val="nil"/>
              <w:left w:val="nil"/>
              <w:bottom w:val="single" w:sz="4" w:space="0" w:color="auto"/>
              <w:right w:val="single" w:sz="4" w:space="0" w:color="auto"/>
            </w:tcBorders>
          </w:tcPr>
          <w:p w14:paraId="13A0CB5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71CFECD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2D3D940" w14:textId="50BDAB1A" w:rsidTr="00A85944">
        <w:trPr>
          <w:trHeight w:val="269"/>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7CB9ABC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15</w:t>
            </w:r>
          </w:p>
        </w:tc>
        <w:tc>
          <w:tcPr>
            <w:tcW w:w="3445" w:type="dxa"/>
            <w:tcBorders>
              <w:top w:val="nil"/>
              <w:left w:val="nil"/>
              <w:bottom w:val="single" w:sz="4" w:space="0" w:color="auto"/>
              <w:right w:val="single" w:sz="4" w:space="0" w:color="auto"/>
            </w:tcBorders>
            <w:shd w:val="clear" w:color="auto" w:fill="auto"/>
            <w:vAlign w:val="center"/>
            <w:hideMark/>
          </w:tcPr>
          <w:p w14:paraId="79FF821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PARA EXAMEN DE NITRILO TALLA L POR 100 UNIDADES</w:t>
            </w:r>
          </w:p>
        </w:tc>
        <w:tc>
          <w:tcPr>
            <w:tcW w:w="1716" w:type="dxa"/>
            <w:tcBorders>
              <w:top w:val="nil"/>
              <w:left w:val="nil"/>
              <w:bottom w:val="single" w:sz="4" w:space="0" w:color="auto"/>
              <w:right w:val="single" w:sz="4" w:space="0" w:color="auto"/>
            </w:tcBorders>
            <w:shd w:val="clear" w:color="auto" w:fill="auto"/>
            <w:vAlign w:val="center"/>
            <w:hideMark/>
          </w:tcPr>
          <w:p w14:paraId="5A2E071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502" w:type="dxa"/>
            <w:tcBorders>
              <w:top w:val="nil"/>
              <w:left w:val="nil"/>
              <w:bottom w:val="single" w:sz="4" w:space="0" w:color="auto"/>
              <w:right w:val="single" w:sz="4" w:space="0" w:color="auto"/>
            </w:tcBorders>
          </w:tcPr>
          <w:p w14:paraId="06D63A1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1759EAE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E1C7F57" w14:textId="6F945276" w:rsidTr="00A85944">
        <w:trPr>
          <w:trHeight w:val="869"/>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04422D7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16</w:t>
            </w:r>
          </w:p>
        </w:tc>
        <w:tc>
          <w:tcPr>
            <w:tcW w:w="3445" w:type="dxa"/>
            <w:tcBorders>
              <w:top w:val="nil"/>
              <w:left w:val="nil"/>
              <w:bottom w:val="single" w:sz="4" w:space="0" w:color="auto"/>
              <w:right w:val="single" w:sz="4" w:space="0" w:color="auto"/>
            </w:tcBorders>
            <w:shd w:val="clear" w:color="auto" w:fill="auto"/>
            <w:vAlign w:val="center"/>
            <w:hideMark/>
          </w:tcPr>
          <w:p w14:paraId="79D5FC9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DE POLIETILENO DESECHABLES X 100 UNIDADES</w:t>
            </w:r>
          </w:p>
        </w:tc>
        <w:tc>
          <w:tcPr>
            <w:tcW w:w="1716" w:type="dxa"/>
            <w:tcBorders>
              <w:top w:val="nil"/>
              <w:left w:val="nil"/>
              <w:bottom w:val="single" w:sz="4" w:space="0" w:color="auto"/>
              <w:right w:val="single" w:sz="4" w:space="0" w:color="auto"/>
            </w:tcBorders>
            <w:shd w:val="clear" w:color="auto" w:fill="auto"/>
            <w:vAlign w:val="center"/>
            <w:hideMark/>
          </w:tcPr>
          <w:p w14:paraId="214779E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CAJA / BOLSA</w:t>
            </w:r>
          </w:p>
        </w:tc>
        <w:tc>
          <w:tcPr>
            <w:tcW w:w="1502" w:type="dxa"/>
            <w:tcBorders>
              <w:top w:val="nil"/>
              <w:left w:val="nil"/>
              <w:bottom w:val="single" w:sz="4" w:space="0" w:color="auto"/>
              <w:right w:val="single" w:sz="4" w:space="0" w:color="auto"/>
            </w:tcBorders>
          </w:tcPr>
          <w:p w14:paraId="50FEA12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282C76D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A5BCA97" w14:textId="4CD73D2A" w:rsidTr="00A85944">
        <w:trPr>
          <w:trHeight w:val="558"/>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364E001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17</w:t>
            </w:r>
          </w:p>
        </w:tc>
        <w:tc>
          <w:tcPr>
            <w:tcW w:w="3445" w:type="dxa"/>
            <w:tcBorders>
              <w:top w:val="nil"/>
              <w:left w:val="nil"/>
              <w:bottom w:val="single" w:sz="4" w:space="0" w:color="auto"/>
              <w:right w:val="single" w:sz="4" w:space="0" w:color="auto"/>
            </w:tcBorders>
            <w:shd w:val="clear" w:color="auto" w:fill="auto"/>
            <w:vAlign w:val="center"/>
            <w:hideMark/>
          </w:tcPr>
          <w:p w14:paraId="6965C01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NITRILO ESTERIL PARA CIRUGIA 6.5</w:t>
            </w:r>
          </w:p>
        </w:tc>
        <w:tc>
          <w:tcPr>
            <w:tcW w:w="1716" w:type="dxa"/>
            <w:tcBorders>
              <w:top w:val="nil"/>
              <w:left w:val="nil"/>
              <w:bottom w:val="single" w:sz="4" w:space="0" w:color="auto"/>
              <w:right w:val="single" w:sz="4" w:space="0" w:color="auto"/>
            </w:tcBorders>
            <w:shd w:val="clear" w:color="auto" w:fill="auto"/>
            <w:vAlign w:val="center"/>
            <w:hideMark/>
          </w:tcPr>
          <w:p w14:paraId="7F869DA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PAR</w:t>
            </w:r>
          </w:p>
        </w:tc>
        <w:tc>
          <w:tcPr>
            <w:tcW w:w="1502" w:type="dxa"/>
            <w:tcBorders>
              <w:top w:val="nil"/>
              <w:left w:val="nil"/>
              <w:bottom w:val="single" w:sz="4" w:space="0" w:color="auto"/>
              <w:right w:val="single" w:sz="4" w:space="0" w:color="auto"/>
            </w:tcBorders>
          </w:tcPr>
          <w:p w14:paraId="74C6816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78525D2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46BC87E" w14:textId="0ACCACC3" w:rsidTr="00A85944">
        <w:trPr>
          <w:trHeight w:val="706"/>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5E77ED7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18</w:t>
            </w:r>
          </w:p>
        </w:tc>
        <w:tc>
          <w:tcPr>
            <w:tcW w:w="3445" w:type="dxa"/>
            <w:tcBorders>
              <w:top w:val="nil"/>
              <w:left w:val="nil"/>
              <w:bottom w:val="single" w:sz="4" w:space="0" w:color="auto"/>
              <w:right w:val="single" w:sz="4" w:space="0" w:color="auto"/>
            </w:tcBorders>
            <w:shd w:val="clear" w:color="auto" w:fill="auto"/>
            <w:vAlign w:val="center"/>
            <w:hideMark/>
          </w:tcPr>
          <w:p w14:paraId="39DE4D5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NITRILO ESTERIL PARA CIRUGIA 7.0</w:t>
            </w:r>
          </w:p>
        </w:tc>
        <w:tc>
          <w:tcPr>
            <w:tcW w:w="1716" w:type="dxa"/>
            <w:tcBorders>
              <w:top w:val="nil"/>
              <w:left w:val="nil"/>
              <w:bottom w:val="single" w:sz="4" w:space="0" w:color="auto"/>
              <w:right w:val="single" w:sz="4" w:space="0" w:color="auto"/>
            </w:tcBorders>
            <w:shd w:val="clear" w:color="auto" w:fill="auto"/>
            <w:vAlign w:val="center"/>
            <w:hideMark/>
          </w:tcPr>
          <w:p w14:paraId="204AE62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PAR</w:t>
            </w:r>
          </w:p>
        </w:tc>
        <w:tc>
          <w:tcPr>
            <w:tcW w:w="1502" w:type="dxa"/>
            <w:tcBorders>
              <w:top w:val="nil"/>
              <w:left w:val="nil"/>
              <w:bottom w:val="single" w:sz="4" w:space="0" w:color="auto"/>
              <w:right w:val="single" w:sz="4" w:space="0" w:color="auto"/>
            </w:tcBorders>
          </w:tcPr>
          <w:p w14:paraId="2312065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690C779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DDDEEAD" w14:textId="1E5522B8" w:rsidTr="00A85944">
        <w:trPr>
          <w:trHeight w:val="560"/>
        </w:trPr>
        <w:tc>
          <w:tcPr>
            <w:tcW w:w="902" w:type="dxa"/>
            <w:tcBorders>
              <w:top w:val="nil"/>
              <w:left w:val="single" w:sz="4" w:space="0" w:color="auto"/>
              <w:bottom w:val="single" w:sz="4" w:space="0" w:color="auto"/>
              <w:right w:val="single" w:sz="4" w:space="0" w:color="auto"/>
            </w:tcBorders>
            <w:shd w:val="clear" w:color="auto" w:fill="auto"/>
            <w:vAlign w:val="center"/>
            <w:hideMark/>
          </w:tcPr>
          <w:p w14:paraId="65F78CA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19</w:t>
            </w:r>
          </w:p>
        </w:tc>
        <w:tc>
          <w:tcPr>
            <w:tcW w:w="3445" w:type="dxa"/>
            <w:tcBorders>
              <w:top w:val="nil"/>
              <w:left w:val="nil"/>
              <w:bottom w:val="single" w:sz="4" w:space="0" w:color="auto"/>
              <w:right w:val="single" w:sz="4" w:space="0" w:color="auto"/>
            </w:tcBorders>
            <w:shd w:val="clear" w:color="auto" w:fill="auto"/>
            <w:vAlign w:val="center"/>
            <w:hideMark/>
          </w:tcPr>
          <w:p w14:paraId="64DC88E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GUANTES NITRILO ESTERIL PARA CIRUGIA 7.5</w:t>
            </w:r>
          </w:p>
        </w:tc>
        <w:tc>
          <w:tcPr>
            <w:tcW w:w="1716" w:type="dxa"/>
            <w:tcBorders>
              <w:top w:val="nil"/>
              <w:left w:val="nil"/>
              <w:bottom w:val="single" w:sz="4" w:space="0" w:color="auto"/>
              <w:right w:val="single" w:sz="4" w:space="0" w:color="auto"/>
            </w:tcBorders>
            <w:shd w:val="clear" w:color="auto" w:fill="auto"/>
            <w:vAlign w:val="center"/>
            <w:hideMark/>
          </w:tcPr>
          <w:p w14:paraId="7B7D381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PAR</w:t>
            </w:r>
          </w:p>
        </w:tc>
        <w:tc>
          <w:tcPr>
            <w:tcW w:w="1502" w:type="dxa"/>
            <w:tcBorders>
              <w:top w:val="nil"/>
              <w:left w:val="nil"/>
              <w:bottom w:val="single" w:sz="4" w:space="0" w:color="auto"/>
              <w:right w:val="single" w:sz="4" w:space="0" w:color="auto"/>
            </w:tcBorders>
          </w:tcPr>
          <w:p w14:paraId="70A5909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502" w:type="dxa"/>
            <w:tcBorders>
              <w:top w:val="nil"/>
              <w:left w:val="nil"/>
              <w:bottom w:val="single" w:sz="4" w:space="0" w:color="auto"/>
              <w:right w:val="single" w:sz="4" w:space="0" w:color="auto"/>
            </w:tcBorders>
          </w:tcPr>
          <w:p w14:paraId="4321A32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bl>
    <w:p w14:paraId="2123CEF3" w14:textId="3601122E" w:rsidR="00A85944" w:rsidRDefault="00A85944" w:rsidP="00B54F0D">
      <w:pPr>
        <w:spacing w:after="0"/>
        <w:jc w:val="both"/>
        <w:rPr>
          <w:rFonts w:cstheme="minorHAnsi"/>
          <w:lang w:val="es-ES"/>
        </w:rPr>
      </w:pPr>
    </w:p>
    <w:p w14:paraId="6EB56B6F" w14:textId="40E77F21" w:rsidR="00A85944" w:rsidRDefault="00A85944" w:rsidP="00B54F0D">
      <w:pPr>
        <w:spacing w:after="0"/>
        <w:jc w:val="both"/>
        <w:rPr>
          <w:rFonts w:cstheme="minorHAnsi"/>
          <w:lang w:val="es-ES"/>
        </w:rPr>
      </w:pPr>
    </w:p>
    <w:p w14:paraId="4B5FD8AE" w14:textId="5755FE30" w:rsidR="00A85944" w:rsidRPr="00A85944" w:rsidRDefault="00A85944" w:rsidP="00B45EB4">
      <w:pPr>
        <w:spacing w:after="0"/>
        <w:rPr>
          <w:rFonts w:cstheme="minorHAnsi"/>
          <w:b/>
          <w:lang w:val="es-ES"/>
        </w:rPr>
      </w:pPr>
      <w:r w:rsidRPr="00B45EB4">
        <w:rPr>
          <w:rFonts w:cstheme="minorHAnsi"/>
          <w:b/>
          <w:highlight w:val="yellow"/>
          <w:lang w:val="es-ES"/>
        </w:rPr>
        <w:t>LOTE 4</w:t>
      </w:r>
    </w:p>
    <w:p w14:paraId="0C04EDEF" w14:textId="03AA960F" w:rsidR="00A85944" w:rsidRDefault="00A85944" w:rsidP="00B54F0D">
      <w:pPr>
        <w:spacing w:after="0"/>
        <w:jc w:val="both"/>
        <w:rPr>
          <w:rFonts w:cstheme="minorHAnsi"/>
          <w:lang w:val="es-ES"/>
        </w:rPr>
      </w:pPr>
    </w:p>
    <w:p w14:paraId="424B7A4B" w14:textId="77777777" w:rsidR="00A85944" w:rsidRDefault="00A85944" w:rsidP="00B54F0D">
      <w:pPr>
        <w:spacing w:after="0"/>
        <w:jc w:val="both"/>
        <w:rPr>
          <w:rFonts w:cstheme="minorHAnsi"/>
          <w:lang w:val="es-ES"/>
        </w:rPr>
      </w:pPr>
    </w:p>
    <w:tbl>
      <w:tblPr>
        <w:tblW w:w="9067" w:type="dxa"/>
        <w:tblInd w:w="-5" w:type="dxa"/>
        <w:tblCellMar>
          <w:left w:w="70" w:type="dxa"/>
          <w:right w:w="70" w:type="dxa"/>
        </w:tblCellMar>
        <w:tblLook w:val="04A0" w:firstRow="1" w:lastRow="0" w:firstColumn="1" w:lastColumn="0" w:noHBand="0" w:noVBand="1"/>
      </w:tblPr>
      <w:tblGrid>
        <w:gridCol w:w="924"/>
        <w:gridCol w:w="3471"/>
        <w:gridCol w:w="1701"/>
        <w:gridCol w:w="1653"/>
        <w:gridCol w:w="1318"/>
      </w:tblGrid>
      <w:tr w:rsidR="00A85944" w:rsidRPr="00A85944" w14:paraId="24210363" w14:textId="14A7ABB9" w:rsidTr="00A85944">
        <w:trPr>
          <w:trHeight w:val="930"/>
        </w:trPr>
        <w:tc>
          <w:tcPr>
            <w:tcW w:w="924" w:type="dxa"/>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tcPr>
          <w:p w14:paraId="23040450" w14:textId="5DB9D971"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b/>
                <w:bCs/>
                <w:sz w:val="16"/>
                <w:szCs w:val="16"/>
                <w:lang w:eastAsia="es-CO"/>
              </w:rPr>
              <w:t>ITEM</w:t>
            </w:r>
          </w:p>
        </w:tc>
        <w:tc>
          <w:tcPr>
            <w:tcW w:w="3471"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6C2637B8" w14:textId="3DD7B3B2"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b/>
                <w:bCs/>
                <w:sz w:val="16"/>
                <w:szCs w:val="16"/>
                <w:lang w:eastAsia="es-CO"/>
              </w:rPr>
              <w:t>CALIDAD MÍNIMO</w:t>
            </w:r>
          </w:p>
        </w:tc>
        <w:tc>
          <w:tcPr>
            <w:tcW w:w="1701"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113472B3" w14:textId="17157FDE"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b/>
                <w:bCs/>
                <w:sz w:val="16"/>
                <w:szCs w:val="16"/>
                <w:lang w:eastAsia="es-CO"/>
              </w:rPr>
              <w:t>UNIDAD DE MEDIDA</w:t>
            </w:r>
          </w:p>
        </w:tc>
        <w:tc>
          <w:tcPr>
            <w:tcW w:w="1653" w:type="dxa"/>
            <w:tcBorders>
              <w:top w:val="single" w:sz="4" w:space="0" w:color="auto"/>
              <w:left w:val="nil"/>
              <w:bottom w:val="single" w:sz="4" w:space="0" w:color="auto"/>
              <w:right w:val="single" w:sz="4" w:space="0" w:color="auto"/>
            </w:tcBorders>
            <w:shd w:val="clear" w:color="auto" w:fill="959393" w:themeFill="accent2" w:themeFillTint="99"/>
          </w:tcPr>
          <w:p w14:paraId="2ED73713" w14:textId="77777777" w:rsidR="00A85944" w:rsidRPr="007E6707" w:rsidRDefault="00A85944" w:rsidP="00A85944">
            <w:pPr>
              <w:spacing w:after="0" w:line="240" w:lineRule="auto"/>
              <w:rPr>
                <w:rFonts w:ascii="Arial" w:eastAsia="Times New Roman" w:hAnsi="Arial" w:cs="Arial"/>
                <w:b/>
                <w:bCs/>
                <w:sz w:val="16"/>
                <w:lang w:eastAsia="es-CO"/>
              </w:rPr>
            </w:pPr>
          </w:p>
          <w:p w14:paraId="5DE57BC4" w14:textId="11689C10"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b/>
                <w:bCs/>
                <w:sz w:val="16"/>
                <w:lang w:eastAsia="es-CO"/>
              </w:rPr>
              <w:t>PORCENTAJE DE IVA</w:t>
            </w:r>
          </w:p>
        </w:tc>
        <w:tc>
          <w:tcPr>
            <w:tcW w:w="1318"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7F7381CA" w14:textId="7537C23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7E6707">
              <w:rPr>
                <w:rFonts w:ascii="Arial" w:eastAsia="Times New Roman" w:hAnsi="Arial" w:cs="Arial"/>
                <w:b/>
                <w:bCs/>
                <w:sz w:val="16"/>
                <w:lang w:eastAsia="es-CO"/>
              </w:rPr>
              <w:t>ARTICULO TRIBUTARIO</w:t>
            </w:r>
          </w:p>
        </w:tc>
      </w:tr>
      <w:tr w:rsidR="00A85944" w:rsidRPr="00A85944" w14:paraId="36B4BED9" w14:textId="0D471B52" w:rsidTr="00A85944">
        <w:trPr>
          <w:trHeight w:val="930"/>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E4CE2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w:t>
            </w:r>
          </w:p>
        </w:tc>
        <w:tc>
          <w:tcPr>
            <w:tcW w:w="3471" w:type="dxa"/>
            <w:tcBorders>
              <w:top w:val="single" w:sz="4" w:space="0" w:color="auto"/>
              <w:left w:val="nil"/>
              <w:bottom w:val="single" w:sz="4" w:space="0" w:color="auto"/>
              <w:right w:val="single" w:sz="4" w:space="0" w:color="auto"/>
            </w:tcBorders>
            <w:shd w:val="clear" w:color="auto" w:fill="auto"/>
            <w:vAlign w:val="center"/>
            <w:hideMark/>
          </w:tcPr>
          <w:p w14:paraId="4CC4509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SONDA DE NELATON </w:t>
            </w:r>
            <w:proofErr w:type="spellStart"/>
            <w:r w:rsidRPr="00A85944">
              <w:rPr>
                <w:rFonts w:ascii="Arial" w:eastAsia="Times New Roman" w:hAnsi="Arial" w:cs="Arial"/>
                <w:color w:val="000000"/>
                <w:sz w:val="16"/>
                <w:szCs w:val="16"/>
                <w:lang w:eastAsia="es-CO"/>
              </w:rPr>
              <w:t>N°</w:t>
            </w:r>
            <w:proofErr w:type="spellEnd"/>
            <w:r w:rsidRPr="00A85944">
              <w:rPr>
                <w:rFonts w:ascii="Arial" w:eastAsia="Times New Roman" w:hAnsi="Arial" w:cs="Arial"/>
                <w:color w:val="000000"/>
                <w:sz w:val="16"/>
                <w:szCs w:val="16"/>
                <w:lang w:eastAsia="es-CO"/>
              </w:rPr>
              <w:t xml:space="preserve"> 8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2551FE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single" w:sz="4" w:space="0" w:color="auto"/>
              <w:left w:val="nil"/>
              <w:bottom w:val="single" w:sz="4" w:space="0" w:color="auto"/>
              <w:right w:val="single" w:sz="4" w:space="0" w:color="auto"/>
            </w:tcBorders>
          </w:tcPr>
          <w:p w14:paraId="28FCF27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single" w:sz="4" w:space="0" w:color="auto"/>
              <w:left w:val="nil"/>
              <w:bottom w:val="single" w:sz="4" w:space="0" w:color="auto"/>
              <w:right w:val="single" w:sz="4" w:space="0" w:color="auto"/>
            </w:tcBorders>
          </w:tcPr>
          <w:p w14:paraId="7BEFD2D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5C96E84" w14:textId="3A7912FF"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F0A68F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w:t>
            </w:r>
          </w:p>
        </w:tc>
        <w:tc>
          <w:tcPr>
            <w:tcW w:w="3471" w:type="dxa"/>
            <w:tcBorders>
              <w:top w:val="nil"/>
              <w:left w:val="nil"/>
              <w:bottom w:val="single" w:sz="4" w:space="0" w:color="auto"/>
              <w:right w:val="single" w:sz="4" w:space="0" w:color="auto"/>
            </w:tcBorders>
            <w:shd w:val="clear" w:color="auto" w:fill="auto"/>
            <w:vAlign w:val="center"/>
            <w:hideMark/>
          </w:tcPr>
          <w:p w14:paraId="5D68C4C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SONDA DE NELATON </w:t>
            </w:r>
            <w:proofErr w:type="spellStart"/>
            <w:r w:rsidRPr="00A85944">
              <w:rPr>
                <w:rFonts w:ascii="Arial" w:eastAsia="Times New Roman" w:hAnsi="Arial" w:cs="Arial"/>
                <w:color w:val="000000"/>
                <w:sz w:val="16"/>
                <w:szCs w:val="16"/>
                <w:lang w:eastAsia="es-CO"/>
              </w:rPr>
              <w:t>N°</w:t>
            </w:r>
            <w:proofErr w:type="spellEnd"/>
            <w:r w:rsidRPr="00A85944">
              <w:rPr>
                <w:rFonts w:ascii="Arial" w:eastAsia="Times New Roman" w:hAnsi="Arial" w:cs="Arial"/>
                <w:color w:val="000000"/>
                <w:sz w:val="16"/>
                <w:szCs w:val="16"/>
                <w:lang w:eastAsia="es-CO"/>
              </w:rPr>
              <w:t xml:space="preserve"> 10 </w:t>
            </w:r>
          </w:p>
        </w:tc>
        <w:tc>
          <w:tcPr>
            <w:tcW w:w="1701" w:type="dxa"/>
            <w:tcBorders>
              <w:top w:val="nil"/>
              <w:left w:val="nil"/>
              <w:bottom w:val="single" w:sz="4" w:space="0" w:color="auto"/>
              <w:right w:val="single" w:sz="4" w:space="0" w:color="auto"/>
            </w:tcBorders>
            <w:shd w:val="clear" w:color="auto" w:fill="auto"/>
            <w:vAlign w:val="center"/>
            <w:hideMark/>
          </w:tcPr>
          <w:p w14:paraId="175227B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0FE0508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51DA88C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3590422" w14:textId="47BEAA83"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BA1A72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w:t>
            </w:r>
          </w:p>
        </w:tc>
        <w:tc>
          <w:tcPr>
            <w:tcW w:w="3471" w:type="dxa"/>
            <w:tcBorders>
              <w:top w:val="nil"/>
              <w:left w:val="nil"/>
              <w:bottom w:val="single" w:sz="4" w:space="0" w:color="auto"/>
              <w:right w:val="single" w:sz="4" w:space="0" w:color="auto"/>
            </w:tcBorders>
            <w:shd w:val="clear" w:color="auto" w:fill="auto"/>
            <w:vAlign w:val="center"/>
            <w:hideMark/>
          </w:tcPr>
          <w:p w14:paraId="63965DE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SONDA DE NELATON </w:t>
            </w:r>
            <w:proofErr w:type="spellStart"/>
            <w:r w:rsidRPr="00A85944">
              <w:rPr>
                <w:rFonts w:ascii="Arial" w:eastAsia="Times New Roman" w:hAnsi="Arial" w:cs="Arial"/>
                <w:color w:val="000000"/>
                <w:sz w:val="16"/>
                <w:szCs w:val="16"/>
                <w:lang w:eastAsia="es-CO"/>
              </w:rPr>
              <w:t>N°</w:t>
            </w:r>
            <w:proofErr w:type="spellEnd"/>
            <w:r w:rsidRPr="00A85944">
              <w:rPr>
                <w:rFonts w:ascii="Arial" w:eastAsia="Times New Roman" w:hAnsi="Arial" w:cs="Arial"/>
                <w:color w:val="000000"/>
                <w:sz w:val="16"/>
                <w:szCs w:val="16"/>
                <w:lang w:eastAsia="es-CO"/>
              </w:rPr>
              <w:t xml:space="preserve"> 12 </w:t>
            </w:r>
          </w:p>
        </w:tc>
        <w:tc>
          <w:tcPr>
            <w:tcW w:w="1701" w:type="dxa"/>
            <w:tcBorders>
              <w:top w:val="nil"/>
              <w:left w:val="nil"/>
              <w:bottom w:val="single" w:sz="4" w:space="0" w:color="auto"/>
              <w:right w:val="single" w:sz="4" w:space="0" w:color="auto"/>
            </w:tcBorders>
            <w:shd w:val="clear" w:color="auto" w:fill="auto"/>
            <w:vAlign w:val="center"/>
            <w:hideMark/>
          </w:tcPr>
          <w:p w14:paraId="1A9D65D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4E883A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8A04A7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016BF4B" w14:textId="3855A022"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29005F1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lastRenderedPageBreak/>
              <w:t>4</w:t>
            </w:r>
          </w:p>
        </w:tc>
        <w:tc>
          <w:tcPr>
            <w:tcW w:w="3471" w:type="dxa"/>
            <w:tcBorders>
              <w:top w:val="nil"/>
              <w:left w:val="nil"/>
              <w:bottom w:val="single" w:sz="4" w:space="0" w:color="auto"/>
              <w:right w:val="single" w:sz="4" w:space="0" w:color="auto"/>
            </w:tcBorders>
            <w:shd w:val="clear" w:color="auto" w:fill="auto"/>
            <w:vAlign w:val="center"/>
            <w:hideMark/>
          </w:tcPr>
          <w:p w14:paraId="0E4C23C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SONDA DE NELATON </w:t>
            </w:r>
            <w:proofErr w:type="spellStart"/>
            <w:r w:rsidRPr="00A85944">
              <w:rPr>
                <w:rFonts w:ascii="Arial" w:eastAsia="Times New Roman" w:hAnsi="Arial" w:cs="Arial"/>
                <w:color w:val="000000"/>
                <w:sz w:val="16"/>
                <w:szCs w:val="16"/>
                <w:lang w:eastAsia="es-CO"/>
              </w:rPr>
              <w:t>N°</w:t>
            </w:r>
            <w:proofErr w:type="spellEnd"/>
            <w:r w:rsidRPr="00A85944">
              <w:rPr>
                <w:rFonts w:ascii="Arial" w:eastAsia="Times New Roman" w:hAnsi="Arial" w:cs="Arial"/>
                <w:color w:val="000000"/>
                <w:sz w:val="16"/>
                <w:szCs w:val="16"/>
                <w:lang w:eastAsia="es-CO"/>
              </w:rPr>
              <w:t xml:space="preserve"> 14 </w:t>
            </w:r>
          </w:p>
        </w:tc>
        <w:tc>
          <w:tcPr>
            <w:tcW w:w="1701" w:type="dxa"/>
            <w:tcBorders>
              <w:top w:val="nil"/>
              <w:left w:val="nil"/>
              <w:bottom w:val="single" w:sz="4" w:space="0" w:color="auto"/>
              <w:right w:val="single" w:sz="4" w:space="0" w:color="auto"/>
            </w:tcBorders>
            <w:shd w:val="clear" w:color="auto" w:fill="auto"/>
            <w:vAlign w:val="center"/>
            <w:hideMark/>
          </w:tcPr>
          <w:p w14:paraId="1A04AAB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3CDA818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7ECF73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D3082BA" w14:textId="68D4E207"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3B587A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w:t>
            </w:r>
          </w:p>
        </w:tc>
        <w:tc>
          <w:tcPr>
            <w:tcW w:w="3471" w:type="dxa"/>
            <w:tcBorders>
              <w:top w:val="nil"/>
              <w:left w:val="nil"/>
              <w:bottom w:val="single" w:sz="4" w:space="0" w:color="auto"/>
              <w:right w:val="single" w:sz="4" w:space="0" w:color="auto"/>
            </w:tcBorders>
            <w:shd w:val="clear" w:color="auto" w:fill="auto"/>
            <w:vAlign w:val="center"/>
            <w:hideMark/>
          </w:tcPr>
          <w:p w14:paraId="2621B84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SONDA DE NELATON </w:t>
            </w:r>
            <w:proofErr w:type="spellStart"/>
            <w:r w:rsidRPr="00A85944">
              <w:rPr>
                <w:rFonts w:ascii="Arial" w:eastAsia="Times New Roman" w:hAnsi="Arial" w:cs="Arial"/>
                <w:color w:val="000000"/>
                <w:sz w:val="16"/>
                <w:szCs w:val="16"/>
                <w:lang w:eastAsia="es-CO"/>
              </w:rPr>
              <w:t>N°</w:t>
            </w:r>
            <w:proofErr w:type="spellEnd"/>
            <w:r w:rsidRPr="00A85944">
              <w:rPr>
                <w:rFonts w:ascii="Arial" w:eastAsia="Times New Roman" w:hAnsi="Arial" w:cs="Arial"/>
                <w:color w:val="000000"/>
                <w:sz w:val="16"/>
                <w:szCs w:val="16"/>
                <w:lang w:eastAsia="es-CO"/>
              </w:rPr>
              <w:t xml:space="preserve"> 16</w:t>
            </w:r>
          </w:p>
        </w:tc>
        <w:tc>
          <w:tcPr>
            <w:tcW w:w="1701" w:type="dxa"/>
            <w:tcBorders>
              <w:top w:val="nil"/>
              <w:left w:val="nil"/>
              <w:bottom w:val="single" w:sz="4" w:space="0" w:color="auto"/>
              <w:right w:val="single" w:sz="4" w:space="0" w:color="auto"/>
            </w:tcBorders>
            <w:shd w:val="clear" w:color="auto" w:fill="auto"/>
            <w:vAlign w:val="center"/>
            <w:hideMark/>
          </w:tcPr>
          <w:p w14:paraId="76A6845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90E0C6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9F019B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D2AD841" w14:textId="1B171590"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9141A8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w:t>
            </w:r>
          </w:p>
        </w:tc>
        <w:tc>
          <w:tcPr>
            <w:tcW w:w="3471" w:type="dxa"/>
            <w:tcBorders>
              <w:top w:val="nil"/>
              <w:left w:val="nil"/>
              <w:bottom w:val="single" w:sz="4" w:space="0" w:color="auto"/>
              <w:right w:val="single" w:sz="4" w:space="0" w:color="auto"/>
            </w:tcBorders>
            <w:shd w:val="clear" w:color="auto" w:fill="auto"/>
            <w:vAlign w:val="center"/>
            <w:hideMark/>
          </w:tcPr>
          <w:p w14:paraId="134A516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FOLEY DE 2 VIAS # 6</w:t>
            </w:r>
          </w:p>
        </w:tc>
        <w:tc>
          <w:tcPr>
            <w:tcW w:w="1701" w:type="dxa"/>
            <w:tcBorders>
              <w:top w:val="nil"/>
              <w:left w:val="nil"/>
              <w:bottom w:val="single" w:sz="4" w:space="0" w:color="auto"/>
              <w:right w:val="single" w:sz="4" w:space="0" w:color="auto"/>
            </w:tcBorders>
            <w:shd w:val="clear" w:color="auto" w:fill="auto"/>
            <w:vAlign w:val="center"/>
            <w:hideMark/>
          </w:tcPr>
          <w:p w14:paraId="2520FA3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DF03BA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5FA302D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5EB72B4" w14:textId="0BB1B20E"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FB7272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w:t>
            </w:r>
          </w:p>
        </w:tc>
        <w:tc>
          <w:tcPr>
            <w:tcW w:w="3471" w:type="dxa"/>
            <w:tcBorders>
              <w:top w:val="nil"/>
              <w:left w:val="nil"/>
              <w:bottom w:val="single" w:sz="4" w:space="0" w:color="auto"/>
              <w:right w:val="single" w:sz="4" w:space="0" w:color="auto"/>
            </w:tcBorders>
            <w:shd w:val="clear" w:color="auto" w:fill="auto"/>
            <w:vAlign w:val="center"/>
            <w:hideMark/>
          </w:tcPr>
          <w:p w14:paraId="6064FE0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FOLEY DE 2 VIAS # 8</w:t>
            </w:r>
          </w:p>
        </w:tc>
        <w:tc>
          <w:tcPr>
            <w:tcW w:w="1701" w:type="dxa"/>
            <w:tcBorders>
              <w:top w:val="nil"/>
              <w:left w:val="nil"/>
              <w:bottom w:val="single" w:sz="4" w:space="0" w:color="auto"/>
              <w:right w:val="single" w:sz="4" w:space="0" w:color="auto"/>
            </w:tcBorders>
            <w:shd w:val="clear" w:color="auto" w:fill="auto"/>
            <w:vAlign w:val="center"/>
            <w:hideMark/>
          </w:tcPr>
          <w:p w14:paraId="1D71E85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49BE5A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B08676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A8DB4AF" w14:textId="4C749E1C"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249C2B1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w:t>
            </w:r>
          </w:p>
        </w:tc>
        <w:tc>
          <w:tcPr>
            <w:tcW w:w="3471" w:type="dxa"/>
            <w:tcBorders>
              <w:top w:val="nil"/>
              <w:left w:val="nil"/>
              <w:bottom w:val="single" w:sz="4" w:space="0" w:color="auto"/>
              <w:right w:val="single" w:sz="4" w:space="0" w:color="auto"/>
            </w:tcBorders>
            <w:shd w:val="clear" w:color="auto" w:fill="auto"/>
            <w:vAlign w:val="center"/>
            <w:hideMark/>
          </w:tcPr>
          <w:p w14:paraId="162E316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FOLEY DE 2 VIAS # 10</w:t>
            </w:r>
          </w:p>
        </w:tc>
        <w:tc>
          <w:tcPr>
            <w:tcW w:w="1701" w:type="dxa"/>
            <w:tcBorders>
              <w:top w:val="nil"/>
              <w:left w:val="nil"/>
              <w:bottom w:val="single" w:sz="4" w:space="0" w:color="auto"/>
              <w:right w:val="single" w:sz="4" w:space="0" w:color="auto"/>
            </w:tcBorders>
            <w:shd w:val="clear" w:color="auto" w:fill="auto"/>
            <w:vAlign w:val="center"/>
            <w:hideMark/>
          </w:tcPr>
          <w:p w14:paraId="052A15A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F8DC9F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0E2660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D54F0DB" w14:textId="7870C373"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959719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9</w:t>
            </w:r>
          </w:p>
        </w:tc>
        <w:tc>
          <w:tcPr>
            <w:tcW w:w="3471" w:type="dxa"/>
            <w:tcBorders>
              <w:top w:val="nil"/>
              <w:left w:val="nil"/>
              <w:bottom w:val="single" w:sz="4" w:space="0" w:color="auto"/>
              <w:right w:val="single" w:sz="4" w:space="0" w:color="auto"/>
            </w:tcBorders>
            <w:shd w:val="clear" w:color="auto" w:fill="auto"/>
            <w:vAlign w:val="center"/>
            <w:hideMark/>
          </w:tcPr>
          <w:p w14:paraId="2766B94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FOLEY DE 2 VIAS #12</w:t>
            </w:r>
          </w:p>
        </w:tc>
        <w:tc>
          <w:tcPr>
            <w:tcW w:w="1701" w:type="dxa"/>
            <w:tcBorders>
              <w:top w:val="nil"/>
              <w:left w:val="nil"/>
              <w:bottom w:val="single" w:sz="4" w:space="0" w:color="auto"/>
              <w:right w:val="single" w:sz="4" w:space="0" w:color="auto"/>
            </w:tcBorders>
            <w:shd w:val="clear" w:color="auto" w:fill="auto"/>
            <w:vAlign w:val="center"/>
            <w:hideMark/>
          </w:tcPr>
          <w:p w14:paraId="2ADE4DA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AF1E46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190719B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A59FF19" w14:textId="4072AD4B"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2EA8D37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10</w:t>
            </w:r>
          </w:p>
        </w:tc>
        <w:tc>
          <w:tcPr>
            <w:tcW w:w="3471" w:type="dxa"/>
            <w:tcBorders>
              <w:top w:val="nil"/>
              <w:left w:val="nil"/>
              <w:bottom w:val="single" w:sz="4" w:space="0" w:color="auto"/>
              <w:right w:val="single" w:sz="4" w:space="0" w:color="auto"/>
            </w:tcBorders>
            <w:shd w:val="clear" w:color="auto" w:fill="auto"/>
            <w:vAlign w:val="center"/>
            <w:hideMark/>
          </w:tcPr>
          <w:p w14:paraId="1DC4F77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FOLEY DE 2 VIAS #14</w:t>
            </w:r>
          </w:p>
        </w:tc>
        <w:tc>
          <w:tcPr>
            <w:tcW w:w="1701" w:type="dxa"/>
            <w:tcBorders>
              <w:top w:val="nil"/>
              <w:left w:val="nil"/>
              <w:bottom w:val="single" w:sz="4" w:space="0" w:color="auto"/>
              <w:right w:val="single" w:sz="4" w:space="0" w:color="auto"/>
            </w:tcBorders>
            <w:shd w:val="clear" w:color="auto" w:fill="auto"/>
            <w:vAlign w:val="center"/>
            <w:hideMark/>
          </w:tcPr>
          <w:p w14:paraId="2855458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0D77182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A6EDCF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E010CED" w14:textId="5A204EA4"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99C49D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11</w:t>
            </w:r>
          </w:p>
        </w:tc>
        <w:tc>
          <w:tcPr>
            <w:tcW w:w="3471" w:type="dxa"/>
            <w:tcBorders>
              <w:top w:val="nil"/>
              <w:left w:val="nil"/>
              <w:bottom w:val="single" w:sz="4" w:space="0" w:color="auto"/>
              <w:right w:val="single" w:sz="4" w:space="0" w:color="auto"/>
            </w:tcBorders>
            <w:shd w:val="clear" w:color="auto" w:fill="auto"/>
            <w:vAlign w:val="center"/>
            <w:hideMark/>
          </w:tcPr>
          <w:p w14:paraId="1BCA465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FOLEY DE 2 VIAS #16</w:t>
            </w:r>
          </w:p>
        </w:tc>
        <w:tc>
          <w:tcPr>
            <w:tcW w:w="1701" w:type="dxa"/>
            <w:tcBorders>
              <w:top w:val="nil"/>
              <w:left w:val="nil"/>
              <w:bottom w:val="single" w:sz="4" w:space="0" w:color="auto"/>
              <w:right w:val="single" w:sz="4" w:space="0" w:color="auto"/>
            </w:tcBorders>
            <w:shd w:val="clear" w:color="auto" w:fill="auto"/>
            <w:vAlign w:val="center"/>
            <w:hideMark/>
          </w:tcPr>
          <w:p w14:paraId="39F9C4D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8A75AC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475D20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5A28F76" w14:textId="57073853"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959A90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12</w:t>
            </w:r>
          </w:p>
        </w:tc>
        <w:tc>
          <w:tcPr>
            <w:tcW w:w="3471" w:type="dxa"/>
            <w:tcBorders>
              <w:top w:val="nil"/>
              <w:left w:val="nil"/>
              <w:bottom w:val="single" w:sz="4" w:space="0" w:color="auto"/>
              <w:right w:val="single" w:sz="4" w:space="0" w:color="auto"/>
            </w:tcBorders>
            <w:shd w:val="clear" w:color="auto" w:fill="auto"/>
            <w:vAlign w:val="center"/>
            <w:hideMark/>
          </w:tcPr>
          <w:p w14:paraId="0FB55B1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FOLEY DE 2 VIAS #18</w:t>
            </w:r>
          </w:p>
        </w:tc>
        <w:tc>
          <w:tcPr>
            <w:tcW w:w="1701" w:type="dxa"/>
            <w:tcBorders>
              <w:top w:val="nil"/>
              <w:left w:val="nil"/>
              <w:bottom w:val="single" w:sz="4" w:space="0" w:color="auto"/>
              <w:right w:val="single" w:sz="4" w:space="0" w:color="auto"/>
            </w:tcBorders>
            <w:shd w:val="clear" w:color="auto" w:fill="auto"/>
            <w:vAlign w:val="center"/>
            <w:hideMark/>
          </w:tcPr>
          <w:p w14:paraId="3B743F0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181470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B08A39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1201F3C" w14:textId="2577BC3B"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8668A3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13</w:t>
            </w:r>
          </w:p>
        </w:tc>
        <w:tc>
          <w:tcPr>
            <w:tcW w:w="3471" w:type="dxa"/>
            <w:tcBorders>
              <w:top w:val="nil"/>
              <w:left w:val="nil"/>
              <w:bottom w:val="single" w:sz="4" w:space="0" w:color="auto"/>
              <w:right w:val="single" w:sz="4" w:space="0" w:color="auto"/>
            </w:tcBorders>
            <w:shd w:val="clear" w:color="auto" w:fill="auto"/>
            <w:vAlign w:val="center"/>
            <w:hideMark/>
          </w:tcPr>
          <w:p w14:paraId="10D2476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FOLEY DE 2 VIAS #20</w:t>
            </w:r>
          </w:p>
        </w:tc>
        <w:tc>
          <w:tcPr>
            <w:tcW w:w="1701" w:type="dxa"/>
            <w:tcBorders>
              <w:top w:val="nil"/>
              <w:left w:val="nil"/>
              <w:bottom w:val="single" w:sz="4" w:space="0" w:color="auto"/>
              <w:right w:val="single" w:sz="4" w:space="0" w:color="auto"/>
            </w:tcBorders>
            <w:shd w:val="clear" w:color="auto" w:fill="auto"/>
            <w:vAlign w:val="center"/>
            <w:hideMark/>
          </w:tcPr>
          <w:p w14:paraId="6E0A6DB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7D8F28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D7CF30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7613C65" w14:textId="3D8369D2"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85B102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14</w:t>
            </w:r>
          </w:p>
        </w:tc>
        <w:tc>
          <w:tcPr>
            <w:tcW w:w="3471" w:type="dxa"/>
            <w:tcBorders>
              <w:top w:val="nil"/>
              <w:left w:val="nil"/>
              <w:bottom w:val="single" w:sz="4" w:space="0" w:color="auto"/>
              <w:right w:val="single" w:sz="4" w:space="0" w:color="auto"/>
            </w:tcBorders>
            <w:shd w:val="clear" w:color="auto" w:fill="auto"/>
            <w:vAlign w:val="center"/>
            <w:hideMark/>
          </w:tcPr>
          <w:p w14:paraId="088742F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FOLEY DE 2 VIAS #22</w:t>
            </w:r>
          </w:p>
        </w:tc>
        <w:tc>
          <w:tcPr>
            <w:tcW w:w="1701" w:type="dxa"/>
            <w:tcBorders>
              <w:top w:val="nil"/>
              <w:left w:val="nil"/>
              <w:bottom w:val="single" w:sz="4" w:space="0" w:color="auto"/>
              <w:right w:val="single" w:sz="4" w:space="0" w:color="auto"/>
            </w:tcBorders>
            <w:shd w:val="clear" w:color="auto" w:fill="auto"/>
            <w:vAlign w:val="center"/>
            <w:hideMark/>
          </w:tcPr>
          <w:p w14:paraId="4821E52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57AEBD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57F6BE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68F188A" w14:textId="345AD20F"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856DB1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15</w:t>
            </w:r>
          </w:p>
        </w:tc>
        <w:tc>
          <w:tcPr>
            <w:tcW w:w="3471" w:type="dxa"/>
            <w:tcBorders>
              <w:top w:val="nil"/>
              <w:left w:val="nil"/>
              <w:bottom w:val="single" w:sz="4" w:space="0" w:color="auto"/>
              <w:right w:val="single" w:sz="4" w:space="0" w:color="auto"/>
            </w:tcBorders>
            <w:shd w:val="clear" w:color="auto" w:fill="auto"/>
            <w:vAlign w:val="center"/>
            <w:hideMark/>
          </w:tcPr>
          <w:p w14:paraId="4720BB0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SONDA FOLEY DE SILICONA No. 12 DE 2 VIAS </w:t>
            </w:r>
          </w:p>
        </w:tc>
        <w:tc>
          <w:tcPr>
            <w:tcW w:w="1701" w:type="dxa"/>
            <w:tcBorders>
              <w:top w:val="nil"/>
              <w:left w:val="nil"/>
              <w:bottom w:val="single" w:sz="4" w:space="0" w:color="auto"/>
              <w:right w:val="single" w:sz="4" w:space="0" w:color="auto"/>
            </w:tcBorders>
            <w:shd w:val="clear" w:color="auto" w:fill="auto"/>
            <w:vAlign w:val="center"/>
            <w:hideMark/>
          </w:tcPr>
          <w:p w14:paraId="4DB2FC8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642784F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1B39673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4201D7E" w14:textId="043858D5"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AAD613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lastRenderedPageBreak/>
              <w:t>16</w:t>
            </w:r>
          </w:p>
        </w:tc>
        <w:tc>
          <w:tcPr>
            <w:tcW w:w="3471" w:type="dxa"/>
            <w:tcBorders>
              <w:top w:val="nil"/>
              <w:left w:val="nil"/>
              <w:bottom w:val="single" w:sz="4" w:space="0" w:color="auto"/>
              <w:right w:val="single" w:sz="4" w:space="0" w:color="auto"/>
            </w:tcBorders>
            <w:shd w:val="clear" w:color="auto" w:fill="auto"/>
            <w:vAlign w:val="center"/>
            <w:hideMark/>
          </w:tcPr>
          <w:p w14:paraId="08784BB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SONDA FOLEY DE SILICONA No. 20 DE 2 VIAS </w:t>
            </w:r>
          </w:p>
        </w:tc>
        <w:tc>
          <w:tcPr>
            <w:tcW w:w="1701" w:type="dxa"/>
            <w:tcBorders>
              <w:top w:val="nil"/>
              <w:left w:val="nil"/>
              <w:bottom w:val="single" w:sz="4" w:space="0" w:color="auto"/>
              <w:right w:val="single" w:sz="4" w:space="0" w:color="auto"/>
            </w:tcBorders>
            <w:shd w:val="clear" w:color="auto" w:fill="auto"/>
            <w:vAlign w:val="center"/>
            <w:hideMark/>
          </w:tcPr>
          <w:p w14:paraId="09FD43D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33E981C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0B4A64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D99ED6F" w14:textId="2D5C4697"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F183FD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17</w:t>
            </w:r>
          </w:p>
        </w:tc>
        <w:tc>
          <w:tcPr>
            <w:tcW w:w="3471" w:type="dxa"/>
            <w:tcBorders>
              <w:top w:val="nil"/>
              <w:left w:val="nil"/>
              <w:bottom w:val="single" w:sz="4" w:space="0" w:color="auto"/>
              <w:right w:val="single" w:sz="4" w:space="0" w:color="auto"/>
            </w:tcBorders>
            <w:shd w:val="clear" w:color="auto" w:fill="auto"/>
            <w:vAlign w:val="center"/>
            <w:hideMark/>
          </w:tcPr>
          <w:p w14:paraId="105514F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NASOGASTRICA DE LEVIN No. 8</w:t>
            </w:r>
          </w:p>
        </w:tc>
        <w:tc>
          <w:tcPr>
            <w:tcW w:w="1701" w:type="dxa"/>
            <w:tcBorders>
              <w:top w:val="nil"/>
              <w:left w:val="nil"/>
              <w:bottom w:val="single" w:sz="4" w:space="0" w:color="auto"/>
              <w:right w:val="single" w:sz="4" w:space="0" w:color="auto"/>
            </w:tcBorders>
            <w:shd w:val="clear" w:color="auto" w:fill="auto"/>
            <w:vAlign w:val="center"/>
            <w:hideMark/>
          </w:tcPr>
          <w:p w14:paraId="2B12DC4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0BF749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80CE34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47B8C18" w14:textId="3178DB26"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5367A0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18</w:t>
            </w:r>
          </w:p>
        </w:tc>
        <w:tc>
          <w:tcPr>
            <w:tcW w:w="3471" w:type="dxa"/>
            <w:tcBorders>
              <w:top w:val="nil"/>
              <w:left w:val="nil"/>
              <w:bottom w:val="single" w:sz="4" w:space="0" w:color="auto"/>
              <w:right w:val="single" w:sz="4" w:space="0" w:color="auto"/>
            </w:tcBorders>
            <w:shd w:val="clear" w:color="auto" w:fill="auto"/>
            <w:vAlign w:val="center"/>
            <w:hideMark/>
          </w:tcPr>
          <w:p w14:paraId="75F4ACB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NASOGASTRICA DE LEVIN No. 10</w:t>
            </w:r>
          </w:p>
        </w:tc>
        <w:tc>
          <w:tcPr>
            <w:tcW w:w="1701" w:type="dxa"/>
            <w:tcBorders>
              <w:top w:val="nil"/>
              <w:left w:val="nil"/>
              <w:bottom w:val="single" w:sz="4" w:space="0" w:color="auto"/>
              <w:right w:val="single" w:sz="4" w:space="0" w:color="auto"/>
            </w:tcBorders>
            <w:shd w:val="clear" w:color="auto" w:fill="auto"/>
            <w:vAlign w:val="center"/>
            <w:hideMark/>
          </w:tcPr>
          <w:p w14:paraId="4693F06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2EC615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47C1E9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0E8C810" w14:textId="28AF56C3"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2BA504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19</w:t>
            </w:r>
          </w:p>
        </w:tc>
        <w:tc>
          <w:tcPr>
            <w:tcW w:w="3471" w:type="dxa"/>
            <w:tcBorders>
              <w:top w:val="nil"/>
              <w:left w:val="nil"/>
              <w:bottom w:val="single" w:sz="4" w:space="0" w:color="auto"/>
              <w:right w:val="single" w:sz="4" w:space="0" w:color="auto"/>
            </w:tcBorders>
            <w:shd w:val="clear" w:color="auto" w:fill="auto"/>
            <w:vAlign w:val="center"/>
            <w:hideMark/>
          </w:tcPr>
          <w:p w14:paraId="40A6B2A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NASOGASTRICA DE LEVIN No. 12</w:t>
            </w:r>
          </w:p>
        </w:tc>
        <w:tc>
          <w:tcPr>
            <w:tcW w:w="1701" w:type="dxa"/>
            <w:tcBorders>
              <w:top w:val="nil"/>
              <w:left w:val="nil"/>
              <w:bottom w:val="single" w:sz="4" w:space="0" w:color="auto"/>
              <w:right w:val="single" w:sz="4" w:space="0" w:color="auto"/>
            </w:tcBorders>
            <w:shd w:val="clear" w:color="auto" w:fill="auto"/>
            <w:vAlign w:val="center"/>
            <w:hideMark/>
          </w:tcPr>
          <w:p w14:paraId="562051A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DF8DA6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69A035A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1418FA6" w14:textId="42364392"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D4FCC3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20</w:t>
            </w:r>
          </w:p>
        </w:tc>
        <w:tc>
          <w:tcPr>
            <w:tcW w:w="3471" w:type="dxa"/>
            <w:tcBorders>
              <w:top w:val="nil"/>
              <w:left w:val="nil"/>
              <w:bottom w:val="single" w:sz="4" w:space="0" w:color="auto"/>
              <w:right w:val="single" w:sz="4" w:space="0" w:color="auto"/>
            </w:tcBorders>
            <w:shd w:val="clear" w:color="auto" w:fill="auto"/>
            <w:vAlign w:val="center"/>
            <w:hideMark/>
          </w:tcPr>
          <w:p w14:paraId="295AB2A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SONDA NASOGASTRICA DE LEVIN No. 14 </w:t>
            </w:r>
          </w:p>
        </w:tc>
        <w:tc>
          <w:tcPr>
            <w:tcW w:w="1701" w:type="dxa"/>
            <w:tcBorders>
              <w:top w:val="nil"/>
              <w:left w:val="nil"/>
              <w:bottom w:val="single" w:sz="4" w:space="0" w:color="auto"/>
              <w:right w:val="single" w:sz="4" w:space="0" w:color="auto"/>
            </w:tcBorders>
            <w:shd w:val="clear" w:color="auto" w:fill="auto"/>
            <w:vAlign w:val="center"/>
            <w:hideMark/>
          </w:tcPr>
          <w:p w14:paraId="1785560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57DD4C5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6CB08F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A5AC703" w14:textId="2623A5CD"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B30B5F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21</w:t>
            </w:r>
          </w:p>
        </w:tc>
        <w:tc>
          <w:tcPr>
            <w:tcW w:w="3471" w:type="dxa"/>
            <w:tcBorders>
              <w:top w:val="nil"/>
              <w:left w:val="nil"/>
              <w:bottom w:val="single" w:sz="4" w:space="0" w:color="auto"/>
              <w:right w:val="single" w:sz="4" w:space="0" w:color="auto"/>
            </w:tcBorders>
            <w:shd w:val="clear" w:color="auto" w:fill="auto"/>
            <w:vAlign w:val="center"/>
            <w:hideMark/>
          </w:tcPr>
          <w:p w14:paraId="16C266E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NASOGASTRICA DE LEVIN No. 16</w:t>
            </w:r>
          </w:p>
        </w:tc>
        <w:tc>
          <w:tcPr>
            <w:tcW w:w="1701" w:type="dxa"/>
            <w:tcBorders>
              <w:top w:val="nil"/>
              <w:left w:val="nil"/>
              <w:bottom w:val="single" w:sz="4" w:space="0" w:color="auto"/>
              <w:right w:val="single" w:sz="4" w:space="0" w:color="auto"/>
            </w:tcBorders>
            <w:shd w:val="clear" w:color="auto" w:fill="auto"/>
            <w:vAlign w:val="center"/>
            <w:hideMark/>
          </w:tcPr>
          <w:p w14:paraId="3AF37EF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0D4469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09C7A8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697442B" w14:textId="4E1614DD"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7918C8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22</w:t>
            </w:r>
          </w:p>
        </w:tc>
        <w:tc>
          <w:tcPr>
            <w:tcW w:w="3471" w:type="dxa"/>
            <w:tcBorders>
              <w:top w:val="nil"/>
              <w:left w:val="nil"/>
              <w:bottom w:val="single" w:sz="4" w:space="0" w:color="auto"/>
              <w:right w:val="single" w:sz="4" w:space="0" w:color="auto"/>
            </w:tcBorders>
            <w:shd w:val="clear" w:color="auto" w:fill="auto"/>
            <w:vAlign w:val="center"/>
            <w:hideMark/>
          </w:tcPr>
          <w:p w14:paraId="25C96AC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NASOGASTRICA DE LEVIN No. 18</w:t>
            </w:r>
          </w:p>
        </w:tc>
        <w:tc>
          <w:tcPr>
            <w:tcW w:w="1701" w:type="dxa"/>
            <w:tcBorders>
              <w:top w:val="nil"/>
              <w:left w:val="nil"/>
              <w:bottom w:val="single" w:sz="4" w:space="0" w:color="auto"/>
              <w:right w:val="single" w:sz="4" w:space="0" w:color="auto"/>
            </w:tcBorders>
            <w:shd w:val="clear" w:color="auto" w:fill="auto"/>
            <w:vAlign w:val="center"/>
            <w:hideMark/>
          </w:tcPr>
          <w:p w14:paraId="3B12AD8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54EFDD7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02B517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B41EF6F" w14:textId="58E1A470"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41F0DB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23</w:t>
            </w:r>
          </w:p>
        </w:tc>
        <w:tc>
          <w:tcPr>
            <w:tcW w:w="3471" w:type="dxa"/>
            <w:tcBorders>
              <w:top w:val="nil"/>
              <w:left w:val="nil"/>
              <w:bottom w:val="single" w:sz="4" w:space="0" w:color="auto"/>
              <w:right w:val="single" w:sz="4" w:space="0" w:color="auto"/>
            </w:tcBorders>
            <w:shd w:val="clear" w:color="auto" w:fill="auto"/>
            <w:vAlign w:val="center"/>
            <w:hideMark/>
          </w:tcPr>
          <w:p w14:paraId="365D4AF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DE SUCCION No. 8</w:t>
            </w:r>
          </w:p>
        </w:tc>
        <w:tc>
          <w:tcPr>
            <w:tcW w:w="1701" w:type="dxa"/>
            <w:tcBorders>
              <w:top w:val="nil"/>
              <w:left w:val="nil"/>
              <w:bottom w:val="single" w:sz="4" w:space="0" w:color="auto"/>
              <w:right w:val="single" w:sz="4" w:space="0" w:color="auto"/>
            </w:tcBorders>
            <w:shd w:val="clear" w:color="auto" w:fill="auto"/>
            <w:vAlign w:val="center"/>
            <w:hideMark/>
          </w:tcPr>
          <w:p w14:paraId="3411D5C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55D961F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636E44D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7F2E37A" w14:textId="1853B204"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B8B302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24</w:t>
            </w:r>
          </w:p>
        </w:tc>
        <w:tc>
          <w:tcPr>
            <w:tcW w:w="3471" w:type="dxa"/>
            <w:tcBorders>
              <w:top w:val="nil"/>
              <w:left w:val="nil"/>
              <w:bottom w:val="single" w:sz="4" w:space="0" w:color="auto"/>
              <w:right w:val="single" w:sz="4" w:space="0" w:color="auto"/>
            </w:tcBorders>
            <w:shd w:val="clear" w:color="auto" w:fill="auto"/>
            <w:vAlign w:val="center"/>
            <w:hideMark/>
          </w:tcPr>
          <w:p w14:paraId="45C2C57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DE SUCCION No. 10</w:t>
            </w:r>
          </w:p>
        </w:tc>
        <w:tc>
          <w:tcPr>
            <w:tcW w:w="1701" w:type="dxa"/>
            <w:tcBorders>
              <w:top w:val="nil"/>
              <w:left w:val="nil"/>
              <w:bottom w:val="single" w:sz="4" w:space="0" w:color="auto"/>
              <w:right w:val="single" w:sz="4" w:space="0" w:color="auto"/>
            </w:tcBorders>
            <w:shd w:val="clear" w:color="auto" w:fill="auto"/>
            <w:vAlign w:val="center"/>
            <w:hideMark/>
          </w:tcPr>
          <w:p w14:paraId="5C1E781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3241FB7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5DE108F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571FBB1" w14:textId="1D229AF8"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C0D8B3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25</w:t>
            </w:r>
          </w:p>
        </w:tc>
        <w:tc>
          <w:tcPr>
            <w:tcW w:w="3471" w:type="dxa"/>
            <w:tcBorders>
              <w:top w:val="nil"/>
              <w:left w:val="nil"/>
              <w:bottom w:val="single" w:sz="4" w:space="0" w:color="auto"/>
              <w:right w:val="single" w:sz="4" w:space="0" w:color="auto"/>
            </w:tcBorders>
            <w:shd w:val="clear" w:color="auto" w:fill="auto"/>
            <w:vAlign w:val="center"/>
            <w:hideMark/>
          </w:tcPr>
          <w:p w14:paraId="0EA2E3A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SONDA DE SUCCION No. 12</w:t>
            </w:r>
          </w:p>
        </w:tc>
        <w:tc>
          <w:tcPr>
            <w:tcW w:w="1701" w:type="dxa"/>
            <w:tcBorders>
              <w:top w:val="nil"/>
              <w:left w:val="nil"/>
              <w:bottom w:val="single" w:sz="4" w:space="0" w:color="auto"/>
              <w:right w:val="single" w:sz="4" w:space="0" w:color="auto"/>
            </w:tcBorders>
            <w:shd w:val="clear" w:color="auto" w:fill="auto"/>
            <w:vAlign w:val="center"/>
            <w:hideMark/>
          </w:tcPr>
          <w:p w14:paraId="1A03236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25E379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539FD36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56DCCB0" w14:textId="357D7F1E"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0D15D8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26</w:t>
            </w:r>
          </w:p>
        </w:tc>
        <w:tc>
          <w:tcPr>
            <w:tcW w:w="3471" w:type="dxa"/>
            <w:tcBorders>
              <w:top w:val="nil"/>
              <w:left w:val="nil"/>
              <w:bottom w:val="single" w:sz="4" w:space="0" w:color="auto"/>
              <w:right w:val="single" w:sz="4" w:space="0" w:color="auto"/>
            </w:tcBorders>
            <w:shd w:val="clear" w:color="auto" w:fill="auto"/>
            <w:vAlign w:val="center"/>
            <w:hideMark/>
          </w:tcPr>
          <w:p w14:paraId="7AFE3F5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CANULA GUEDEL No.  1</w:t>
            </w:r>
          </w:p>
        </w:tc>
        <w:tc>
          <w:tcPr>
            <w:tcW w:w="1701" w:type="dxa"/>
            <w:tcBorders>
              <w:top w:val="nil"/>
              <w:left w:val="nil"/>
              <w:bottom w:val="single" w:sz="4" w:space="0" w:color="auto"/>
              <w:right w:val="single" w:sz="4" w:space="0" w:color="auto"/>
            </w:tcBorders>
            <w:shd w:val="clear" w:color="auto" w:fill="auto"/>
            <w:vAlign w:val="center"/>
            <w:hideMark/>
          </w:tcPr>
          <w:p w14:paraId="06D1B08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A5711E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A8268E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526429C" w14:textId="680053CA"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05244C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27</w:t>
            </w:r>
          </w:p>
        </w:tc>
        <w:tc>
          <w:tcPr>
            <w:tcW w:w="3471" w:type="dxa"/>
            <w:tcBorders>
              <w:top w:val="nil"/>
              <w:left w:val="nil"/>
              <w:bottom w:val="single" w:sz="4" w:space="0" w:color="auto"/>
              <w:right w:val="single" w:sz="4" w:space="0" w:color="auto"/>
            </w:tcBorders>
            <w:shd w:val="clear" w:color="auto" w:fill="auto"/>
            <w:vAlign w:val="center"/>
            <w:hideMark/>
          </w:tcPr>
          <w:p w14:paraId="7F25025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CANULA GUEDEL No.  2 </w:t>
            </w:r>
          </w:p>
        </w:tc>
        <w:tc>
          <w:tcPr>
            <w:tcW w:w="1701" w:type="dxa"/>
            <w:tcBorders>
              <w:top w:val="nil"/>
              <w:left w:val="nil"/>
              <w:bottom w:val="single" w:sz="4" w:space="0" w:color="auto"/>
              <w:right w:val="single" w:sz="4" w:space="0" w:color="auto"/>
            </w:tcBorders>
            <w:shd w:val="clear" w:color="auto" w:fill="auto"/>
            <w:vAlign w:val="center"/>
            <w:hideMark/>
          </w:tcPr>
          <w:p w14:paraId="49D6EBF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UND</w:t>
            </w:r>
          </w:p>
        </w:tc>
        <w:tc>
          <w:tcPr>
            <w:tcW w:w="1653" w:type="dxa"/>
            <w:tcBorders>
              <w:top w:val="nil"/>
              <w:left w:val="nil"/>
              <w:bottom w:val="single" w:sz="4" w:space="0" w:color="auto"/>
              <w:right w:val="single" w:sz="4" w:space="0" w:color="auto"/>
            </w:tcBorders>
          </w:tcPr>
          <w:p w14:paraId="5BED18C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6F9B6AB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A04F8ED" w14:textId="3859AB66"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37D62E2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lastRenderedPageBreak/>
              <w:t>28</w:t>
            </w:r>
          </w:p>
        </w:tc>
        <w:tc>
          <w:tcPr>
            <w:tcW w:w="3471" w:type="dxa"/>
            <w:tcBorders>
              <w:top w:val="nil"/>
              <w:left w:val="nil"/>
              <w:bottom w:val="single" w:sz="4" w:space="0" w:color="auto"/>
              <w:right w:val="single" w:sz="4" w:space="0" w:color="auto"/>
            </w:tcBorders>
            <w:shd w:val="clear" w:color="auto" w:fill="auto"/>
            <w:vAlign w:val="center"/>
            <w:hideMark/>
          </w:tcPr>
          <w:p w14:paraId="2EB5024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CANULA GUEDEL No.  3 </w:t>
            </w:r>
          </w:p>
        </w:tc>
        <w:tc>
          <w:tcPr>
            <w:tcW w:w="1701" w:type="dxa"/>
            <w:tcBorders>
              <w:top w:val="nil"/>
              <w:left w:val="nil"/>
              <w:bottom w:val="single" w:sz="4" w:space="0" w:color="auto"/>
              <w:right w:val="single" w:sz="4" w:space="0" w:color="auto"/>
            </w:tcBorders>
            <w:shd w:val="clear" w:color="auto" w:fill="auto"/>
            <w:vAlign w:val="center"/>
            <w:hideMark/>
          </w:tcPr>
          <w:p w14:paraId="7124560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08FE726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6311357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C4ECEE4" w14:textId="263C9555"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BCE605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29</w:t>
            </w:r>
          </w:p>
        </w:tc>
        <w:tc>
          <w:tcPr>
            <w:tcW w:w="3471" w:type="dxa"/>
            <w:tcBorders>
              <w:top w:val="nil"/>
              <w:left w:val="nil"/>
              <w:bottom w:val="single" w:sz="4" w:space="0" w:color="auto"/>
              <w:right w:val="single" w:sz="4" w:space="0" w:color="auto"/>
            </w:tcBorders>
            <w:shd w:val="clear" w:color="auto" w:fill="auto"/>
            <w:vAlign w:val="center"/>
            <w:hideMark/>
          </w:tcPr>
          <w:p w14:paraId="47536F1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CANULA GUEDEL No.  4</w:t>
            </w:r>
          </w:p>
        </w:tc>
        <w:tc>
          <w:tcPr>
            <w:tcW w:w="1701" w:type="dxa"/>
            <w:tcBorders>
              <w:top w:val="nil"/>
              <w:left w:val="nil"/>
              <w:bottom w:val="single" w:sz="4" w:space="0" w:color="auto"/>
              <w:right w:val="single" w:sz="4" w:space="0" w:color="auto"/>
            </w:tcBorders>
            <w:shd w:val="clear" w:color="auto" w:fill="auto"/>
            <w:vAlign w:val="center"/>
            <w:hideMark/>
          </w:tcPr>
          <w:p w14:paraId="66DA35C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76DA61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D39B0D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EA2603D" w14:textId="29416B6A"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663DD5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30</w:t>
            </w:r>
          </w:p>
        </w:tc>
        <w:tc>
          <w:tcPr>
            <w:tcW w:w="3471" w:type="dxa"/>
            <w:tcBorders>
              <w:top w:val="nil"/>
              <w:left w:val="nil"/>
              <w:bottom w:val="single" w:sz="4" w:space="0" w:color="auto"/>
              <w:right w:val="single" w:sz="4" w:space="0" w:color="auto"/>
            </w:tcBorders>
            <w:shd w:val="clear" w:color="auto" w:fill="auto"/>
            <w:vAlign w:val="center"/>
            <w:hideMark/>
          </w:tcPr>
          <w:p w14:paraId="50301F2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CANULA GUEDEL No.  5</w:t>
            </w:r>
          </w:p>
        </w:tc>
        <w:tc>
          <w:tcPr>
            <w:tcW w:w="1701" w:type="dxa"/>
            <w:tcBorders>
              <w:top w:val="nil"/>
              <w:left w:val="nil"/>
              <w:bottom w:val="single" w:sz="4" w:space="0" w:color="auto"/>
              <w:right w:val="single" w:sz="4" w:space="0" w:color="auto"/>
            </w:tcBorders>
            <w:shd w:val="clear" w:color="auto" w:fill="auto"/>
            <w:vAlign w:val="center"/>
            <w:hideMark/>
          </w:tcPr>
          <w:p w14:paraId="6127603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56952EB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DC2968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755F369" w14:textId="3D167F48"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652EA9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31</w:t>
            </w:r>
          </w:p>
        </w:tc>
        <w:tc>
          <w:tcPr>
            <w:tcW w:w="3471" w:type="dxa"/>
            <w:tcBorders>
              <w:top w:val="nil"/>
              <w:left w:val="nil"/>
              <w:bottom w:val="single" w:sz="4" w:space="0" w:color="auto"/>
              <w:right w:val="single" w:sz="4" w:space="0" w:color="auto"/>
            </w:tcBorders>
            <w:shd w:val="clear" w:color="auto" w:fill="auto"/>
            <w:vAlign w:val="center"/>
            <w:hideMark/>
          </w:tcPr>
          <w:p w14:paraId="65FE61F1" w14:textId="77229EDB"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CANULA NASAL PARA ADMINISTRACION DE OXIGENO A PACIENTE ADULTO </w:t>
            </w:r>
          </w:p>
        </w:tc>
        <w:tc>
          <w:tcPr>
            <w:tcW w:w="1701" w:type="dxa"/>
            <w:tcBorders>
              <w:top w:val="nil"/>
              <w:left w:val="nil"/>
              <w:bottom w:val="single" w:sz="4" w:space="0" w:color="auto"/>
              <w:right w:val="single" w:sz="4" w:space="0" w:color="auto"/>
            </w:tcBorders>
            <w:shd w:val="clear" w:color="auto" w:fill="auto"/>
            <w:vAlign w:val="center"/>
            <w:hideMark/>
          </w:tcPr>
          <w:p w14:paraId="6B0058A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53CAF90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31DC1C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AED04B4" w14:textId="479EBF5C"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767B6A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32</w:t>
            </w:r>
          </w:p>
        </w:tc>
        <w:tc>
          <w:tcPr>
            <w:tcW w:w="3471" w:type="dxa"/>
            <w:tcBorders>
              <w:top w:val="nil"/>
              <w:left w:val="nil"/>
              <w:bottom w:val="single" w:sz="4" w:space="0" w:color="auto"/>
              <w:right w:val="single" w:sz="4" w:space="0" w:color="auto"/>
            </w:tcBorders>
            <w:shd w:val="clear" w:color="auto" w:fill="auto"/>
            <w:vAlign w:val="center"/>
            <w:hideMark/>
          </w:tcPr>
          <w:p w14:paraId="30D5C36F" w14:textId="06352089"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CANULA NASAL PARA ADMINISTRACION DE OXIGENO A PACIENTE PEDIATRICO </w:t>
            </w:r>
          </w:p>
        </w:tc>
        <w:tc>
          <w:tcPr>
            <w:tcW w:w="1701" w:type="dxa"/>
            <w:tcBorders>
              <w:top w:val="nil"/>
              <w:left w:val="nil"/>
              <w:bottom w:val="single" w:sz="4" w:space="0" w:color="auto"/>
              <w:right w:val="single" w:sz="4" w:space="0" w:color="auto"/>
            </w:tcBorders>
            <w:shd w:val="clear" w:color="auto" w:fill="auto"/>
            <w:vAlign w:val="center"/>
            <w:hideMark/>
          </w:tcPr>
          <w:p w14:paraId="13B752B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677F12C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02019B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B968336" w14:textId="5A886863"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1DA5F8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33</w:t>
            </w:r>
          </w:p>
        </w:tc>
        <w:tc>
          <w:tcPr>
            <w:tcW w:w="3471" w:type="dxa"/>
            <w:tcBorders>
              <w:top w:val="nil"/>
              <w:left w:val="nil"/>
              <w:bottom w:val="single" w:sz="4" w:space="0" w:color="auto"/>
              <w:right w:val="single" w:sz="4" w:space="0" w:color="auto"/>
            </w:tcBorders>
            <w:shd w:val="clear" w:color="auto" w:fill="auto"/>
            <w:vAlign w:val="center"/>
            <w:hideMark/>
          </w:tcPr>
          <w:p w14:paraId="618ECA4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GUIA DE INTUBACION ADULTO</w:t>
            </w:r>
          </w:p>
        </w:tc>
        <w:tc>
          <w:tcPr>
            <w:tcW w:w="1701" w:type="dxa"/>
            <w:tcBorders>
              <w:top w:val="nil"/>
              <w:left w:val="nil"/>
              <w:bottom w:val="single" w:sz="4" w:space="0" w:color="auto"/>
              <w:right w:val="single" w:sz="4" w:space="0" w:color="auto"/>
            </w:tcBorders>
            <w:shd w:val="clear" w:color="auto" w:fill="auto"/>
            <w:vAlign w:val="center"/>
            <w:hideMark/>
          </w:tcPr>
          <w:p w14:paraId="3DF2EDB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681EE5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E197A0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0A51864" w14:textId="726C27A0"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834808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34</w:t>
            </w:r>
          </w:p>
        </w:tc>
        <w:tc>
          <w:tcPr>
            <w:tcW w:w="3471" w:type="dxa"/>
            <w:tcBorders>
              <w:top w:val="nil"/>
              <w:left w:val="nil"/>
              <w:bottom w:val="single" w:sz="4" w:space="0" w:color="auto"/>
              <w:right w:val="single" w:sz="4" w:space="0" w:color="auto"/>
            </w:tcBorders>
            <w:shd w:val="clear" w:color="auto" w:fill="auto"/>
            <w:vAlign w:val="center"/>
            <w:hideMark/>
          </w:tcPr>
          <w:p w14:paraId="21330FE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GUIA DE INTUBACION PEDIATRICA</w:t>
            </w:r>
          </w:p>
        </w:tc>
        <w:tc>
          <w:tcPr>
            <w:tcW w:w="1701" w:type="dxa"/>
            <w:tcBorders>
              <w:top w:val="nil"/>
              <w:left w:val="nil"/>
              <w:bottom w:val="single" w:sz="4" w:space="0" w:color="auto"/>
              <w:right w:val="single" w:sz="4" w:space="0" w:color="auto"/>
            </w:tcBorders>
            <w:shd w:val="clear" w:color="auto" w:fill="auto"/>
            <w:vAlign w:val="center"/>
            <w:hideMark/>
          </w:tcPr>
          <w:p w14:paraId="3EF5395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0A80BEB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A391C5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F5DE027" w14:textId="3C00E8C8"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38A59C1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35</w:t>
            </w:r>
          </w:p>
        </w:tc>
        <w:tc>
          <w:tcPr>
            <w:tcW w:w="3471" w:type="dxa"/>
            <w:tcBorders>
              <w:top w:val="nil"/>
              <w:left w:val="nil"/>
              <w:bottom w:val="single" w:sz="4" w:space="0" w:color="auto"/>
              <w:right w:val="single" w:sz="4" w:space="0" w:color="auto"/>
            </w:tcBorders>
            <w:shd w:val="clear" w:color="auto" w:fill="auto"/>
            <w:vAlign w:val="center"/>
            <w:hideMark/>
          </w:tcPr>
          <w:p w14:paraId="4462813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HOJA DE VIDEOLARINGOSCOPIO ADULTO</w:t>
            </w:r>
          </w:p>
        </w:tc>
        <w:tc>
          <w:tcPr>
            <w:tcW w:w="1701" w:type="dxa"/>
            <w:tcBorders>
              <w:top w:val="nil"/>
              <w:left w:val="nil"/>
              <w:bottom w:val="single" w:sz="4" w:space="0" w:color="auto"/>
              <w:right w:val="single" w:sz="4" w:space="0" w:color="auto"/>
            </w:tcBorders>
            <w:shd w:val="clear" w:color="auto" w:fill="auto"/>
            <w:vAlign w:val="center"/>
            <w:hideMark/>
          </w:tcPr>
          <w:p w14:paraId="1204DB4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B946FD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9EF1CD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847BFA2" w14:textId="353167CD"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2F6D277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36</w:t>
            </w:r>
          </w:p>
        </w:tc>
        <w:tc>
          <w:tcPr>
            <w:tcW w:w="3471" w:type="dxa"/>
            <w:tcBorders>
              <w:top w:val="nil"/>
              <w:left w:val="nil"/>
              <w:bottom w:val="single" w:sz="4" w:space="0" w:color="auto"/>
              <w:right w:val="single" w:sz="4" w:space="0" w:color="auto"/>
            </w:tcBorders>
            <w:shd w:val="clear" w:color="auto" w:fill="auto"/>
            <w:vAlign w:val="center"/>
            <w:hideMark/>
          </w:tcPr>
          <w:p w14:paraId="098EC36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HOJA DE VIDEOLARINGOSCOPIO PEDIATRICO</w:t>
            </w:r>
          </w:p>
        </w:tc>
        <w:tc>
          <w:tcPr>
            <w:tcW w:w="1701" w:type="dxa"/>
            <w:tcBorders>
              <w:top w:val="nil"/>
              <w:left w:val="nil"/>
              <w:bottom w:val="single" w:sz="4" w:space="0" w:color="auto"/>
              <w:right w:val="single" w:sz="4" w:space="0" w:color="auto"/>
            </w:tcBorders>
            <w:shd w:val="clear" w:color="auto" w:fill="auto"/>
            <w:vAlign w:val="center"/>
            <w:hideMark/>
          </w:tcPr>
          <w:p w14:paraId="44EB772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41130D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367F03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4F47595" w14:textId="0576AE5F"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38F6BD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37</w:t>
            </w:r>
          </w:p>
        </w:tc>
        <w:tc>
          <w:tcPr>
            <w:tcW w:w="3471" w:type="dxa"/>
            <w:tcBorders>
              <w:top w:val="nil"/>
              <w:left w:val="nil"/>
              <w:bottom w:val="single" w:sz="4" w:space="0" w:color="auto"/>
              <w:right w:val="single" w:sz="4" w:space="0" w:color="auto"/>
            </w:tcBorders>
            <w:shd w:val="clear" w:color="auto" w:fill="auto"/>
            <w:vAlign w:val="center"/>
            <w:hideMark/>
          </w:tcPr>
          <w:p w14:paraId="0029D81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HUMIDIFICADOR DE OXIGENO</w:t>
            </w:r>
          </w:p>
        </w:tc>
        <w:tc>
          <w:tcPr>
            <w:tcW w:w="1701" w:type="dxa"/>
            <w:tcBorders>
              <w:top w:val="nil"/>
              <w:left w:val="nil"/>
              <w:bottom w:val="single" w:sz="4" w:space="0" w:color="auto"/>
              <w:right w:val="single" w:sz="4" w:space="0" w:color="auto"/>
            </w:tcBorders>
            <w:shd w:val="clear" w:color="auto" w:fill="auto"/>
            <w:vAlign w:val="center"/>
            <w:hideMark/>
          </w:tcPr>
          <w:p w14:paraId="6054169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A144B9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50C1DD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B9CFEC6" w14:textId="2CE0DAAE"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14F904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38</w:t>
            </w:r>
          </w:p>
        </w:tc>
        <w:tc>
          <w:tcPr>
            <w:tcW w:w="3471" w:type="dxa"/>
            <w:tcBorders>
              <w:top w:val="nil"/>
              <w:left w:val="nil"/>
              <w:bottom w:val="single" w:sz="4" w:space="0" w:color="auto"/>
              <w:right w:val="single" w:sz="4" w:space="0" w:color="auto"/>
            </w:tcBorders>
            <w:shd w:val="clear" w:color="auto" w:fill="auto"/>
            <w:vAlign w:val="center"/>
            <w:hideMark/>
          </w:tcPr>
          <w:p w14:paraId="645DA6C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roofErr w:type="gramStart"/>
            <w:r w:rsidRPr="00A85944">
              <w:rPr>
                <w:rFonts w:ascii="Arial" w:eastAsia="Times New Roman" w:hAnsi="Arial" w:cs="Arial"/>
                <w:color w:val="000000"/>
                <w:sz w:val="16"/>
                <w:szCs w:val="16"/>
                <w:lang w:eastAsia="es-CO"/>
              </w:rPr>
              <w:t>INHALOCAMARA  PEDIATRICA</w:t>
            </w:r>
            <w:proofErr w:type="gramEnd"/>
          </w:p>
        </w:tc>
        <w:tc>
          <w:tcPr>
            <w:tcW w:w="1701" w:type="dxa"/>
            <w:tcBorders>
              <w:top w:val="nil"/>
              <w:left w:val="nil"/>
              <w:bottom w:val="single" w:sz="4" w:space="0" w:color="auto"/>
              <w:right w:val="single" w:sz="4" w:space="0" w:color="auto"/>
            </w:tcBorders>
            <w:shd w:val="clear" w:color="auto" w:fill="auto"/>
            <w:vAlign w:val="center"/>
            <w:hideMark/>
          </w:tcPr>
          <w:p w14:paraId="77D46E6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627130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932137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2CA2504" w14:textId="21207B71"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0E6CE2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39</w:t>
            </w:r>
          </w:p>
        </w:tc>
        <w:tc>
          <w:tcPr>
            <w:tcW w:w="3471" w:type="dxa"/>
            <w:tcBorders>
              <w:top w:val="nil"/>
              <w:left w:val="nil"/>
              <w:bottom w:val="single" w:sz="4" w:space="0" w:color="auto"/>
              <w:right w:val="single" w:sz="4" w:space="0" w:color="auto"/>
            </w:tcBorders>
            <w:shd w:val="clear" w:color="auto" w:fill="auto"/>
            <w:vAlign w:val="center"/>
            <w:hideMark/>
          </w:tcPr>
          <w:p w14:paraId="7180121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INHALOCAMARA ADULTO</w:t>
            </w:r>
          </w:p>
        </w:tc>
        <w:tc>
          <w:tcPr>
            <w:tcW w:w="1701" w:type="dxa"/>
            <w:tcBorders>
              <w:top w:val="nil"/>
              <w:left w:val="nil"/>
              <w:bottom w:val="single" w:sz="4" w:space="0" w:color="auto"/>
              <w:right w:val="single" w:sz="4" w:space="0" w:color="auto"/>
            </w:tcBorders>
            <w:shd w:val="clear" w:color="auto" w:fill="auto"/>
            <w:vAlign w:val="center"/>
            <w:hideMark/>
          </w:tcPr>
          <w:p w14:paraId="5943380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B73C99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62C6A0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1499CD9" w14:textId="20EC6F6D"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FFAB93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lastRenderedPageBreak/>
              <w:t>40</w:t>
            </w:r>
          </w:p>
        </w:tc>
        <w:tc>
          <w:tcPr>
            <w:tcW w:w="3471" w:type="dxa"/>
            <w:tcBorders>
              <w:top w:val="nil"/>
              <w:left w:val="nil"/>
              <w:bottom w:val="single" w:sz="4" w:space="0" w:color="auto"/>
              <w:right w:val="single" w:sz="4" w:space="0" w:color="auto"/>
            </w:tcBorders>
            <w:shd w:val="clear" w:color="auto" w:fill="auto"/>
            <w:vAlign w:val="center"/>
            <w:hideMark/>
          </w:tcPr>
          <w:p w14:paraId="70A00D4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 PARA CITOLOGIA</w:t>
            </w:r>
          </w:p>
        </w:tc>
        <w:tc>
          <w:tcPr>
            <w:tcW w:w="1701" w:type="dxa"/>
            <w:tcBorders>
              <w:top w:val="nil"/>
              <w:left w:val="nil"/>
              <w:bottom w:val="single" w:sz="4" w:space="0" w:color="auto"/>
              <w:right w:val="single" w:sz="4" w:space="0" w:color="auto"/>
            </w:tcBorders>
            <w:shd w:val="clear" w:color="auto" w:fill="auto"/>
            <w:vAlign w:val="center"/>
            <w:hideMark/>
          </w:tcPr>
          <w:p w14:paraId="472A6AA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w:t>
            </w:r>
          </w:p>
        </w:tc>
        <w:tc>
          <w:tcPr>
            <w:tcW w:w="1653" w:type="dxa"/>
            <w:tcBorders>
              <w:top w:val="nil"/>
              <w:left w:val="nil"/>
              <w:bottom w:val="single" w:sz="4" w:space="0" w:color="auto"/>
              <w:right w:val="single" w:sz="4" w:space="0" w:color="auto"/>
            </w:tcBorders>
          </w:tcPr>
          <w:p w14:paraId="3C3538A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97B7D3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F85B96B" w14:textId="017E9D6B"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012FC0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41</w:t>
            </w:r>
          </w:p>
        </w:tc>
        <w:tc>
          <w:tcPr>
            <w:tcW w:w="3471" w:type="dxa"/>
            <w:tcBorders>
              <w:top w:val="nil"/>
              <w:left w:val="nil"/>
              <w:bottom w:val="single" w:sz="4" w:space="0" w:color="auto"/>
              <w:right w:val="single" w:sz="4" w:space="0" w:color="auto"/>
            </w:tcBorders>
            <w:shd w:val="clear" w:color="auto" w:fill="auto"/>
            <w:vAlign w:val="center"/>
            <w:hideMark/>
          </w:tcPr>
          <w:p w14:paraId="335CB36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 PARA MICRONEBULIZACION ADULTO</w:t>
            </w:r>
          </w:p>
        </w:tc>
        <w:tc>
          <w:tcPr>
            <w:tcW w:w="1701" w:type="dxa"/>
            <w:tcBorders>
              <w:top w:val="nil"/>
              <w:left w:val="nil"/>
              <w:bottom w:val="single" w:sz="4" w:space="0" w:color="auto"/>
              <w:right w:val="single" w:sz="4" w:space="0" w:color="auto"/>
            </w:tcBorders>
            <w:shd w:val="clear" w:color="auto" w:fill="auto"/>
            <w:vAlign w:val="center"/>
            <w:hideMark/>
          </w:tcPr>
          <w:p w14:paraId="065A413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w:t>
            </w:r>
          </w:p>
        </w:tc>
        <w:tc>
          <w:tcPr>
            <w:tcW w:w="1653" w:type="dxa"/>
            <w:tcBorders>
              <w:top w:val="nil"/>
              <w:left w:val="nil"/>
              <w:bottom w:val="single" w:sz="4" w:space="0" w:color="auto"/>
              <w:right w:val="single" w:sz="4" w:space="0" w:color="auto"/>
            </w:tcBorders>
          </w:tcPr>
          <w:p w14:paraId="0ACEC7A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169B27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0DA69A9" w14:textId="7EF05997"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8272C2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42</w:t>
            </w:r>
          </w:p>
        </w:tc>
        <w:tc>
          <w:tcPr>
            <w:tcW w:w="3471" w:type="dxa"/>
            <w:tcBorders>
              <w:top w:val="nil"/>
              <w:left w:val="nil"/>
              <w:bottom w:val="single" w:sz="4" w:space="0" w:color="auto"/>
              <w:right w:val="single" w:sz="4" w:space="0" w:color="auto"/>
            </w:tcBorders>
            <w:shd w:val="clear" w:color="auto" w:fill="auto"/>
            <w:vAlign w:val="center"/>
            <w:hideMark/>
          </w:tcPr>
          <w:p w14:paraId="71D62F7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 PARA MICRONEBULIZACION PEDIATRICA</w:t>
            </w:r>
          </w:p>
        </w:tc>
        <w:tc>
          <w:tcPr>
            <w:tcW w:w="1701" w:type="dxa"/>
            <w:tcBorders>
              <w:top w:val="nil"/>
              <w:left w:val="nil"/>
              <w:bottom w:val="single" w:sz="4" w:space="0" w:color="auto"/>
              <w:right w:val="single" w:sz="4" w:space="0" w:color="auto"/>
            </w:tcBorders>
            <w:shd w:val="clear" w:color="auto" w:fill="auto"/>
            <w:vAlign w:val="center"/>
            <w:hideMark/>
          </w:tcPr>
          <w:p w14:paraId="40E874E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w:t>
            </w:r>
          </w:p>
        </w:tc>
        <w:tc>
          <w:tcPr>
            <w:tcW w:w="1653" w:type="dxa"/>
            <w:tcBorders>
              <w:top w:val="nil"/>
              <w:left w:val="nil"/>
              <w:bottom w:val="single" w:sz="4" w:space="0" w:color="auto"/>
              <w:right w:val="single" w:sz="4" w:space="0" w:color="auto"/>
            </w:tcBorders>
          </w:tcPr>
          <w:p w14:paraId="43AD678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65AA03D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F6F6015" w14:textId="46625766"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6144FC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43</w:t>
            </w:r>
          </w:p>
        </w:tc>
        <w:tc>
          <w:tcPr>
            <w:tcW w:w="3471" w:type="dxa"/>
            <w:tcBorders>
              <w:top w:val="nil"/>
              <w:left w:val="nil"/>
              <w:bottom w:val="single" w:sz="4" w:space="0" w:color="auto"/>
              <w:right w:val="single" w:sz="4" w:space="0" w:color="auto"/>
            </w:tcBorders>
            <w:shd w:val="clear" w:color="auto" w:fill="auto"/>
            <w:vAlign w:val="center"/>
            <w:hideMark/>
          </w:tcPr>
          <w:p w14:paraId="1444BDB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 VENTURY ADULTO (6 DILUTORES.ADAPTADOR HOOD)</w:t>
            </w:r>
          </w:p>
        </w:tc>
        <w:tc>
          <w:tcPr>
            <w:tcW w:w="1701" w:type="dxa"/>
            <w:tcBorders>
              <w:top w:val="nil"/>
              <w:left w:val="nil"/>
              <w:bottom w:val="single" w:sz="4" w:space="0" w:color="auto"/>
              <w:right w:val="single" w:sz="4" w:space="0" w:color="auto"/>
            </w:tcBorders>
            <w:shd w:val="clear" w:color="auto" w:fill="auto"/>
            <w:vAlign w:val="center"/>
            <w:hideMark/>
          </w:tcPr>
          <w:p w14:paraId="2C2FC39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w:t>
            </w:r>
          </w:p>
        </w:tc>
        <w:tc>
          <w:tcPr>
            <w:tcW w:w="1653" w:type="dxa"/>
            <w:tcBorders>
              <w:top w:val="nil"/>
              <w:left w:val="nil"/>
              <w:bottom w:val="single" w:sz="4" w:space="0" w:color="auto"/>
              <w:right w:val="single" w:sz="4" w:space="0" w:color="auto"/>
            </w:tcBorders>
          </w:tcPr>
          <w:p w14:paraId="5D39D6D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5BFCD6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BF625DD" w14:textId="6A37D117"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2EC5D28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44</w:t>
            </w:r>
          </w:p>
        </w:tc>
        <w:tc>
          <w:tcPr>
            <w:tcW w:w="3471" w:type="dxa"/>
            <w:tcBorders>
              <w:top w:val="nil"/>
              <w:left w:val="nil"/>
              <w:bottom w:val="single" w:sz="4" w:space="0" w:color="auto"/>
              <w:right w:val="single" w:sz="4" w:space="0" w:color="auto"/>
            </w:tcBorders>
            <w:shd w:val="clear" w:color="auto" w:fill="auto"/>
            <w:vAlign w:val="center"/>
            <w:hideMark/>
          </w:tcPr>
          <w:p w14:paraId="762986A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 VENTURY PEDIATRICO (6 DILUTORES.ADAPTADOR HOOD)</w:t>
            </w:r>
          </w:p>
        </w:tc>
        <w:tc>
          <w:tcPr>
            <w:tcW w:w="1701" w:type="dxa"/>
            <w:tcBorders>
              <w:top w:val="nil"/>
              <w:left w:val="nil"/>
              <w:bottom w:val="single" w:sz="4" w:space="0" w:color="auto"/>
              <w:right w:val="single" w:sz="4" w:space="0" w:color="auto"/>
            </w:tcBorders>
            <w:shd w:val="clear" w:color="auto" w:fill="auto"/>
            <w:vAlign w:val="center"/>
            <w:hideMark/>
          </w:tcPr>
          <w:p w14:paraId="321F0B0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w:t>
            </w:r>
          </w:p>
        </w:tc>
        <w:tc>
          <w:tcPr>
            <w:tcW w:w="1653" w:type="dxa"/>
            <w:tcBorders>
              <w:top w:val="nil"/>
              <w:left w:val="nil"/>
              <w:bottom w:val="single" w:sz="4" w:space="0" w:color="auto"/>
              <w:right w:val="single" w:sz="4" w:space="0" w:color="auto"/>
            </w:tcBorders>
          </w:tcPr>
          <w:p w14:paraId="5142C25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A5D560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7168255" w14:textId="69BAB30B"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D177CD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45</w:t>
            </w:r>
          </w:p>
        </w:tc>
        <w:tc>
          <w:tcPr>
            <w:tcW w:w="3471" w:type="dxa"/>
            <w:tcBorders>
              <w:top w:val="nil"/>
              <w:left w:val="nil"/>
              <w:bottom w:val="single" w:sz="4" w:space="0" w:color="auto"/>
              <w:right w:val="single" w:sz="4" w:space="0" w:color="auto"/>
            </w:tcBorders>
            <w:shd w:val="clear" w:color="auto" w:fill="auto"/>
            <w:vAlign w:val="center"/>
            <w:hideMark/>
          </w:tcPr>
          <w:p w14:paraId="691CC06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BOQUILLA PARA ENDOSCOPIA</w:t>
            </w:r>
          </w:p>
        </w:tc>
        <w:tc>
          <w:tcPr>
            <w:tcW w:w="1701" w:type="dxa"/>
            <w:tcBorders>
              <w:top w:val="nil"/>
              <w:left w:val="nil"/>
              <w:bottom w:val="single" w:sz="4" w:space="0" w:color="auto"/>
              <w:right w:val="single" w:sz="4" w:space="0" w:color="auto"/>
            </w:tcBorders>
            <w:shd w:val="clear" w:color="auto" w:fill="auto"/>
            <w:vAlign w:val="center"/>
            <w:hideMark/>
          </w:tcPr>
          <w:p w14:paraId="0F0F3FF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866B68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A739F1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990D41D" w14:textId="00ABE784"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592E44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46</w:t>
            </w:r>
          </w:p>
        </w:tc>
        <w:tc>
          <w:tcPr>
            <w:tcW w:w="3471" w:type="dxa"/>
            <w:tcBorders>
              <w:top w:val="nil"/>
              <w:left w:val="nil"/>
              <w:bottom w:val="single" w:sz="4" w:space="0" w:color="auto"/>
              <w:right w:val="single" w:sz="4" w:space="0" w:color="auto"/>
            </w:tcBorders>
            <w:shd w:val="clear" w:color="auto" w:fill="auto"/>
            <w:vAlign w:val="center"/>
            <w:hideMark/>
          </w:tcPr>
          <w:p w14:paraId="3F4C32C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LINEA DE MUESTREO PARA CAPNOGRAFIA MACHO - MACHO</w:t>
            </w:r>
          </w:p>
        </w:tc>
        <w:tc>
          <w:tcPr>
            <w:tcW w:w="1701" w:type="dxa"/>
            <w:tcBorders>
              <w:top w:val="nil"/>
              <w:left w:val="nil"/>
              <w:bottom w:val="single" w:sz="4" w:space="0" w:color="auto"/>
              <w:right w:val="single" w:sz="4" w:space="0" w:color="auto"/>
            </w:tcBorders>
            <w:shd w:val="clear" w:color="auto" w:fill="auto"/>
            <w:vAlign w:val="center"/>
            <w:hideMark/>
          </w:tcPr>
          <w:p w14:paraId="69443AC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45F366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5DDD6D7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85F616E" w14:textId="12BD8F7B"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426503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47</w:t>
            </w:r>
          </w:p>
        </w:tc>
        <w:tc>
          <w:tcPr>
            <w:tcW w:w="3471" w:type="dxa"/>
            <w:tcBorders>
              <w:top w:val="nil"/>
              <w:left w:val="nil"/>
              <w:bottom w:val="single" w:sz="4" w:space="0" w:color="auto"/>
              <w:right w:val="single" w:sz="4" w:space="0" w:color="auto"/>
            </w:tcBorders>
            <w:shd w:val="clear" w:color="auto" w:fill="auto"/>
            <w:vAlign w:val="center"/>
            <w:hideMark/>
          </w:tcPr>
          <w:p w14:paraId="0CE085E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 DE NO REHINALACION CON RESERVORIO ADULTO</w:t>
            </w:r>
          </w:p>
        </w:tc>
        <w:tc>
          <w:tcPr>
            <w:tcW w:w="1701" w:type="dxa"/>
            <w:tcBorders>
              <w:top w:val="nil"/>
              <w:left w:val="nil"/>
              <w:bottom w:val="single" w:sz="4" w:space="0" w:color="auto"/>
              <w:right w:val="single" w:sz="4" w:space="0" w:color="auto"/>
            </w:tcBorders>
            <w:shd w:val="clear" w:color="auto" w:fill="auto"/>
            <w:vAlign w:val="center"/>
            <w:hideMark/>
          </w:tcPr>
          <w:p w14:paraId="1C7ED28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A90343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D361C6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3FA4DE6" w14:textId="6FED6B05"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E29916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48</w:t>
            </w:r>
          </w:p>
        </w:tc>
        <w:tc>
          <w:tcPr>
            <w:tcW w:w="3471" w:type="dxa"/>
            <w:tcBorders>
              <w:top w:val="nil"/>
              <w:left w:val="nil"/>
              <w:bottom w:val="single" w:sz="4" w:space="0" w:color="auto"/>
              <w:right w:val="single" w:sz="4" w:space="0" w:color="auto"/>
            </w:tcBorders>
            <w:shd w:val="clear" w:color="auto" w:fill="auto"/>
            <w:vAlign w:val="center"/>
            <w:hideMark/>
          </w:tcPr>
          <w:p w14:paraId="6BBAF69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 DE NO REHINALACION CON RESERVORIO PEDIATRICA</w:t>
            </w:r>
          </w:p>
        </w:tc>
        <w:tc>
          <w:tcPr>
            <w:tcW w:w="1701" w:type="dxa"/>
            <w:tcBorders>
              <w:top w:val="nil"/>
              <w:left w:val="nil"/>
              <w:bottom w:val="single" w:sz="4" w:space="0" w:color="auto"/>
              <w:right w:val="single" w:sz="4" w:space="0" w:color="auto"/>
            </w:tcBorders>
            <w:shd w:val="clear" w:color="auto" w:fill="auto"/>
            <w:vAlign w:val="center"/>
            <w:hideMark/>
          </w:tcPr>
          <w:p w14:paraId="7E934CE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D61395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22F8E7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FD10E83" w14:textId="75791137"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48B66D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49</w:t>
            </w:r>
          </w:p>
        </w:tc>
        <w:tc>
          <w:tcPr>
            <w:tcW w:w="3471" w:type="dxa"/>
            <w:tcBorders>
              <w:top w:val="nil"/>
              <w:left w:val="nil"/>
              <w:bottom w:val="single" w:sz="4" w:space="0" w:color="auto"/>
              <w:right w:val="single" w:sz="4" w:space="0" w:color="auto"/>
            </w:tcBorders>
            <w:shd w:val="clear" w:color="auto" w:fill="auto"/>
            <w:vAlign w:val="center"/>
            <w:hideMark/>
          </w:tcPr>
          <w:p w14:paraId="52F6254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MASCARA PARA OXIGENO ADULTO </w:t>
            </w:r>
          </w:p>
        </w:tc>
        <w:tc>
          <w:tcPr>
            <w:tcW w:w="1701" w:type="dxa"/>
            <w:tcBorders>
              <w:top w:val="nil"/>
              <w:left w:val="nil"/>
              <w:bottom w:val="single" w:sz="4" w:space="0" w:color="auto"/>
              <w:right w:val="single" w:sz="4" w:space="0" w:color="auto"/>
            </w:tcBorders>
            <w:shd w:val="clear" w:color="auto" w:fill="auto"/>
            <w:vAlign w:val="center"/>
            <w:hideMark/>
          </w:tcPr>
          <w:p w14:paraId="4801957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CBBA6E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0966EB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B2BE1C6" w14:textId="6621ECBE"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226AE9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50</w:t>
            </w:r>
          </w:p>
        </w:tc>
        <w:tc>
          <w:tcPr>
            <w:tcW w:w="3471" w:type="dxa"/>
            <w:tcBorders>
              <w:top w:val="nil"/>
              <w:left w:val="nil"/>
              <w:bottom w:val="single" w:sz="4" w:space="0" w:color="auto"/>
              <w:right w:val="single" w:sz="4" w:space="0" w:color="auto"/>
            </w:tcBorders>
            <w:shd w:val="clear" w:color="auto" w:fill="auto"/>
            <w:vAlign w:val="center"/>
            <w:hideMark/>
          </w:tcPr>
          <w:p w14:paraId="7104285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MASCARA PARA OXIGENO PEDIATRICO </w:t>
            </w:r>
          </w:p>
        </w:tc>
        <w:tc>
          <w:tcPr>
            <w:tcW w:w="1701" w:type="dxa"/>
            <w:tcBorders>
              <w:top w:val="nil"/>
              <w:left w:val="nil"/>
              <w:bottom w:val="single" w:sz="4" w:space="0" w:color="auto"/>
              <w:right w:val="single" w:sz="4" w:space="0" w:color="auto"/>
            </w:tcBorders>
            <w:shd w:val="clear" w:color="auto" w:fill="auto"/>
            <w:vAlign w:val="center"/>
            <w:hideMark/>
          </w:tcPr>
          <w:p w14:paraId="478BD9B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0962DBB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E8430C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F0E7F41" w14:textId="70512B5F"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3D814DC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51</w:t>
            </w:r>
          </w:p>
        </w:tc>
        <w:tc>
          <w:tcPr>
            <w:tcW w:w="3471" w:type="dxa"/>
            <w:tcBorders>
              <w:top w:val="nil"/>
              <w:left w:val="nil"/>
              <w:bottom w:val="single" w:sz="4" w:space="0" w:color="auto"/>
              <w:right w:val="single" w:sz="4" w:space="0" w:color="auto"/>
            </w:tcBorders>
            <w:shd w:val="clear" w:color="auto" w:fill="auto"/>
            <w:vAlign w:val="center"/>
            <w:hideMark/>
          </w:tcPr>
          <w:p w14:paraId="2491DE3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DESECHABLE # 1,0</w:t>
            </w:r>
          </w:p>
        </w:tc>
        <w:tc>
          <w:tcPr>
            <w:tcW w:w="1701" w:type="dxa"/>
            <w:tcBorders>
              <w:top w:val="nil"/>
              <w:left w:val="nil"/>
              <w:bottom w:val="single" w:sz="4" w:space="0" w:color="auto"/>
              <w:right w:val="single" w:sz="4" w:space="0" w:color="auto"/>
            </w:tcBorders>
            <w:shd w:val="clear" w:color="auto" w:fill="auto"/>
            <w:vAlign w:val="center"/>
            <w:hideMark/>
          </w:tcPr>
          <w:p w14:paraId="0B07387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5D58AE0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4F9C1D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2A5BE43" w14:textId="2C8F19EC"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A34BFC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lastRenderedPageBreak/>
              <w:t>52</w:t>
            </w:r>
          </w:p>
        </w:tc>
        <w:tc>
          <w:tcPr>
            <w:tcW w:w="3471" w:type="dxa"/>
            <w:tcBorders>
              <w:top w:val="nil"/>
              <w:left w:val="nil"/>
              <w:bottom w:val="single" w:sz="4" w:space="0" w:color="auto"/>
              <w:right w:val="single" w:sz="4" w:space="0" w:color="auto"/>
            </w:tcBorders>
            <w:shd w:val="clear" w:color="auto" w:fill="auto"/>
            <w:vAlign w:val="center"/>
            <w:hideMark/>
          </w:tcPr>
          <w:p w14:paraId="34ADDCA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DESECHABLE # 1,5</w:t>
            </w:r>
          </w:p>
        </w:tc>
        <w:tc>
          <w:tcPr>
            <w:tcW w:w="1701" w:type="dxa"/>
            <w:tcBorders>
              <w:top w:val="nil"/>
              <w:left w:val="nil"/>
              <w:bottom w:val="single" w:sz="4" w:space="0" w:color="auto"/>
              <w:right w:val="single" w:sz="4" w:space="0" w:color="auto"/>
            </w:tcBorders>
            <w:shd w:val="clear" w:color="auto" w:fill="auto"/>
            <w:vAlign w:val="center"/>
            <w:hideMark/>
          </w:tcPr>
          <w:p w14:paraId="0CF5F43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32F02D6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8E2361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5263A77" w14:textId="69421BDF"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3B80EE9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53</w:t>
            </w:r>
          </w:p>
        </w:tc>
        <w:tc>
          <w:tcPr>
            <w:tcW w:w="3471" w:type="dxa"/>
            <w:tcBorders>
              <w:top w:val="nil"/>
              <w:left w:val="nil"/>
              <w:bottom w:val="single" w:sz="4" w:space="0" w:color="auto"/>
              <w:right w:val="single" w:sz="4" w:space="0" w:color="auto"/>
            </w:tcBorders>
            <w:shd w:val="clear" w:color="auto" w:fill="auto"/>
            <w:vAlign w:val="center"/>
            <w:hideMark/>
          </w:tcPr>
          <w:p w14:paraId="5C4E50C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DESECHABLE # 2,0</w:t>
            </w:r>
          </w:p>
        </w:tc>
        <w:tc>
          <w:tcPr>
            <w:tcW w:w="1701" w:type="dxa"/>
            <w:tcBorders>
              <w:top w:val="nil"/>
              <w:left w:val="nil"/>
              <w:bottom w:val="single" w:sz="4" w:space="0" w:color="auto"/>
              <w:right w:val="single" w:sz="4" w:space="0" w:color="auto"/>
            </w:tcBorders>
            <w:shd w:val="clear" w:color="auto" w:fill="auto"/>
            <w:vAlign w:val="center"/>
            <w:hideMark/>
          </w:tcPr>
          <w:p w14:paraId="437CC88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65BDD13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8341C1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5646FA4" w14:textId="722695A3"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69DA30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54</w:t>
            </w:r>
          </w:p>
        </w:tc>
        <w:tc>
          <w:tcPr>
            <w:tcW w:w="3471" w:type="dxa"/>
            <w:tcBorders>
              <w:top w:val="nil"/>
              <w:left w:val="nil"/>
              <w:bottom w:val="single" w:sz="4" w:space="0" w:color="auto"/>
              <w:right w:val="single" w:sz="4" w:space="0" w:color="auto"/>
            </w:tcBorders>
            <w:shd w:val="clear" w:color="auto" w:fill="auto"/>
            <w:vAlign w:val="center"/>
            <w:hideMark/>
          </w:tcPr>
          <w:p w14:paraId="2883F51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DESECHABLE # 2,5</w:t>
            </w:r>
          </w:p>
        </w:tc>
        <w:tc>
          <w:tcPr>
            <w:tcW w:w="1701" w:type="dxa"/>
            <w:tcBorders>
              <w:top w:val="nil"/>
              <w:left w:val="nil"/>
              <w:bottom w:val="single" w:sz="4" w:space="0" w:color="auto"/>
              <w:right w:val="single" w:sz="4" w:space="0" w:color="auto"/>
            </w:tcBorders>
            <w:shd w:val="clear" w:color="auto" w:fill="auto"/>
            <w:vAlign w:val="center"/>
            <w:hideMark/>
          </w:tcPr>
          <w:p w14:paraId="695D8FD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EFC582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D47950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AE7B3B8" w14:textId="4E2C653D"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391BD16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55</w:t>
            </w:r>
          </w:p>
        </w:tc>
        <w:tc>
          <w:tcPr>
            <w:tcW w:w="3471" w:type="dxa"/>
            <w:tcBorders>
              <w:top w:val="nil"/>
              <w:left w:val="nil"/>
              <w:bottom w:val="single" w:sz="4" w:space="0" w:color="auto"/>
              <w:right w:val="single" w:sz="4" w:space="0" w:color="auto"/>
            </w:tcBorders>
            <w:shd w:val="clear" w:color="auto" w:fill="auto"/>
            <w:vAlign w:val="center"/>
            <w:hideMark/>
          </w:tcPr>
          <w:p w14:paraId="7B3E1D2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DESECHABLE # 3,0</w:t>
            </w:r>
          </w:p>
        </w:tc>
        <w:tc>
          <w:tcPr>
            <w:tcW w:w="1701" w:type="dxa"/>
            <w:tcBorders>
              <w:top w:val="nil"/>
              <w:left w:val="nil"/>
              <w:bottom w:val="single" w:sz="4" w:space="0" w:color="auto"/>
              <w:right w:val="single" w:sz="4" w:space="0" w:color="auto"/>
            </w:tcBorders>
            <w:shd w:val="clear" w:color="auto" w:fill="auto"/>
            <w:vAlign w:val="center"/>
            <w:hideMark/>
          </w:tcPr>
          <w:p w14:paraId="18F2851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65EBB3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1834A42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0FE50BB" w14:textId="3689976D"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5E66BD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56</w:t>
            </w:r>
          </w:p>
        </w:tc>
        <w:tc>
          <w:tcPr>
            <w:tcW w:w="3471" w:type="dxa"/>
            <w:tcBorders>
              <w:top w:val="nil"/>
              <w:left w:val="nil"/>
              <w:bottom w:val="single" w:sz="4" w:space="0" w:color="auto"/>
              <w:right w:val="single" w:sz="4" w:space="0" w:color="auto"/>
            </w:tcBorders>
            <w:shd w:val="clear" w:color="auto" w:fill="auto"/>
            <w:vAlign w:val="center"/>
            <w:hideMark/>
          </w:tcPr>
          <w:p w14:paraId="43C2FFD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DESECHABLE # 4,0</w:t>
            </w:r>
          </w:p>
        </w:tc>
        <w:tc>
          <w:tcPr>
            <w:tcW w:w="1701" w:type="dxa"/>
            <w:tcBorders>
              <w:top w:val="nil"/>
              <w:left w:val="nil"/>
              <w:bottom w:val="single" w:sz="4" w:space="0" w:color="auto"/>
              <w:right w:val="single" w:sz="4" w:space="0" w:color="auto"/>
            </w:tcBorders>
            <w:shd w:val="clear" w:color="auto" w:fill="auto"/>
            <w:vAlign w:val="center"/>
            <w:hideMark/>
          </w:tcPr>
          <w:p w14:paraId="2ADD25C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029BA1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5782F9B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A548B0C" w14:textId="56B33933"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376BD3D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57</w:t>
            </w:r>
          </w:p>
        </w:tc>
        <w:tc>
          <w:tcPr>
            <w:tcW w:w="3471" w:type="dxa"/>
            <w:tcBorders>
              <w:top w:val="nil"/>
              <w:left w:val="nil"/>
              <w:bottom w:val="single" w:sz="4" w:space="0" w:color="auto"/>
              <w:right w:val="single" w:sz="4" w:space="0" w:color="auto"/>
            </w:tcBorders>
            <w:shd w:val="clear" w:color="auto" w:fill="auto"/>
            <w:vAlign w:val="center"/>
            <w:hideMark/>
          </w:tcPr>
          <w:p w14:paraId="3EAA20D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DESECHABLE # 5,0</w:t>
            </w:r>
          </w:p>
        </w:tc>
        <w:tc>
          <w:tcPr>
            <w:tcW w:w="1701" w:type="dxa"/>
            <w:tcBorders>
              <w:top w:val="nil"/>
              <w:left w:val="nil"/>
              <w:bottom w:val="single" w:sz="4" w:space="0" w:color="auto"/>
              <w:right w:val="single" w:sz="4" w:space="0" w:color="auto"/>
            </w:tcBorders>
            <w:shd w:val="clear" w:color="auto" w:fill="auto"/>
            <w:vAlign w:val="center"/>
            <w:hideMark/>
          </w:tcPr>
          <w:p w14:paraId="1FBABF9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B9AA3C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4A6313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515BAC2" w14:textId="66BA1292"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86735F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58</w:t>
            </w:r>
          </w:p>
        </w:tc>
        <w:tc>
          <w:tcPr>
            <w:tcW w:w="3471" w:type="dxa"/>
            <w:tcBorders>
              <w:top w:val="nil"/>
              <w:left w:val="nil"/>
              <w:bottom w:val="single" w:sz="4" w:space="0" w:color="auto"/>
              <w:right w:val="single" w:sz="4" w:space="0" w:color="auto"/>
            </w:tcBorders>
            <w:shd w:val="clear" w:color="auto" w:fill="auto"/>
            <w:vAlign w:val="center"/>
            <w:hideMark/>
          </w:tcPr>
          <w:p w14:paraId="2A8ECA3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REUSABLE # 1,0</w:t>
            </w:r>
          </w:p>
        </w:tc>
        <w:tc>
          <w:tcPr>
            <w:tcW w:w="1701" w:type="dxa"/>
            <w:tcBorders>
              <w:top w:val="nil"/>
              <w:left w:val="nil"/>
              <w:bottom w:val="single" w:sz="4" w:space="0" w:color="auto"/>
              <w:right w:val="single" w:sz="4" w:space="0" w:color="auto"/>
            </w:tcBorders>
            <w:shd w:val="clear" w:color="auto" w:fill="auto"/>
            <w:vAlign w:val="center"/>
            <w:hideMark/>
          </w:tcPr>
          <w:p w14:paraId="42F1109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71D1F6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B6748D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1E4CC2E" w14:textId="1462968F"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DAA78C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59</w:t>
            </w:r>
          </w:p>
        </w:tc>
        <w:tc>
          <w:tcPr>
            <w:tcW w:w="3471" w:type="dxa"/>
            <w:tcBorders>
              <w:top w:val="nil"/>
              <w:left w:val="nil"/>
              <w:bottom w:val="single" w:sz="4" w:space="0" w:color="auto"/>
              <w:right w:val="single" w:sz="4" w:space="0" w:color="auto"/>
            </w:tcBorders>
            <w:shd w:val="clear" w:color="auto" w:fill="auto"/>
            <w:vAlign w:val="center"/>
            <w:hideMark/>
          </w:tcPr>
          <w:p w14:paraId="2FE804A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REUSABLE # 1,5</w:t>
            </w:r>
          </w:p>
        </w:tc>
        <w:tc>
          <w:tcPr>
            <w:tcW w:w="1701" w:type="dxa"/>
            <w:tcBorders>
              <w:top w:val="nil"/>
              <w:left w:val="nil"/>
              <w:bottom w:val="single" w:sz="4" w:space="0" w:color="auto"/>
              <w:right w:val="single" w:sz="4" w:space="0" w:color="auto"/>
            </w:tcBorders>
            <w:shd w:val="clear" w:color="auto" w:fill="auto"/>
            <w:vAlign w:val="center"/>
            <w:hideMark/>
          </w:tcPr>
          <w:p w14:paraId="7307EB8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6E6DA0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536AAB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B782D25" w14:textId="3D40F6BE"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179C4A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60</w:t>
            </w:r>
          </w:p>
        </w:tc>
        <w:tc>
          <w:tcPr>
            <w:tcW w:w="3471" w:type="dxa"/>
            <w:tcBorders>
              <w:top w:val="nil"/>
              <w:left w:val="nil"/>
              <w:bottom w:val="single" w:sz="4" w:space="0" w:color="auto"/>
              <w:right w:val="single" w:sz="4" w:space="0" w:color="auto"/>
            </w:tcBorders>
            <w:shd w:val="clear" w:color="auto" w:fill="auto"/>
            <w:vAlign w:val="center"/>
            <w:hideMark/>
          </w:tcPr>
          <w:p w14:paraId="077ACAA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REUSABLE # 2,0</w:t>
            </w:r>
          </w:p>
        </w:tc>
        <w:tc>
          <w:tcPr>
            <w:tcW w:w="1701" w:type="dxa"/>
            <w:tcBorders>
              <w:top w:val="nil"/>
              <w:left w:val="nil"/>
              <w:bottom w:val="single" w:sz="4" w:space="0" w:color="auto"/>
              <w:right w:val="single" w:sz="4" w:space="0" w:color="auto"/>
            </w:tcBorders>
            <w:shd w:val="clear" w:color="auto" w:fill="auto"/>
            <w:vAlign w:val="center"/>
            <w:hideMark/>
          </w:tcPr>
          <w:p w14:paraId="0CBD768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62C61C6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046A7F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0FF606E" w14:textId="31A5CF59"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2C68CF1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61</w:t>
            </w:r>
          </w:p>
        </w:tc>
        <w:tc>
          <w:tcPr>
            <w:tcW w:w="3471" w:type="dxa"/>
            <w:tcBorders>
              <w:top w:val="nil"/>
              <w:left w:val="nil"/>
              <w:bottom w:val="single" w:sz="4" w:space="0" w:color="auto"/>
              <w:right w:val="single" w:sz="4" w:space="0" w:color="auto"/>
            </w:tcBorders>
            <w:shd w:val="clear" w:color="auto" w:fill="auto"/>
            <w:vAlign w:val="center"/>
            <w:hideMark/>
          </w:tcPr>
          <w:p w14:paraId="4BDC84D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REUSABLE # 2,5</w:t>
            </w:r>
          </w:p>
        </w:tc>
        <w:tc>
          <w:tcPr>
            <w:tcW w:w="1701" w:type="dxa"/>
            <w:tcBorders>
              <w:top w:val="nil"/>
              <w:left w:val="nil"/>
              <w:bottom w:val="single" w:sz="4" w:space="0" w:color="auto"/>
              <w:right w:val="single" w:sz="4" w:space="0" w:color="auto"/>
            </w:tcBorders>
            <w:shd w:val="clear" w:color="auto" w:fill="auto"/>
            <w:vAlign w:val="center"/>
            <w:hideMark/>
          </w:tcPr>
          <w:p w14:paraId="65E1C2E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380F6DE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1105A6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AF75E7A" w14:textId="2B691E2D"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023122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62</w:t>
            </w:r>
          </w:p>
        </w:tc>
        <w:tc>
          <w:tcPr>
            <w:tcW w:w="3471" w:type="dxa"/>
            <w:tcBorders>
              <w:top w:val="nil"/>
              <w:left w:val="nil"/>
              <w:bottom w:val="single" w:sz="4" w:space="0" w:color="auto"/>
              <w:right w:val="single" w:sz="4" w:space="0" w:color="auto"/>
            </w:tcBorders>
            <w:shd w:val="clear" w:color="auto" w:fill="auto"/>
            <w:vAlign w:val="center"/>
            <w:hideMark/>
          </w:tcPr>
          <w:p w14:paraId="5C7B88B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REUSABLE # 3,0</w:t>
            </w:r>
          </w:p>
        </w:tc>
        <w:tc>
          <w:tcPr>
            <w:tcW w:w="1701" w:type="dxa"/>
            <w:tcBorders>
              <w:top w:val="nil"/>
              <w:left w:val="nil"/>
              <w:bottom w:val="single" w:sz="4" w:space="0" w:color="auto"/>
              <w:right w:val="single" w:sz="4" w:space="0" w:color="auto"/>
            </w:tcBorders>
            <w:shd w:val="clear" w:color="auto" w:fill="auto"/>
            <w:vAlign w:val="center"/>
            <w:hideMark/>
          </w:tcPr>
          <w:p w14:paraId="0A383FE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37A6876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AB7686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D6F9969" w14:textId="692C4EBE"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EF0299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63</w:t>
            </w:r>
          </w:p>
        </w:tc>
        <w:tc>
          <w:tcPr>
            <w:tcW w:w="3471" w:type="dxa"/>
            <w:tcBorders>
              <w:top w:val="nil"/>
              <w:left w:val="nil"/>
              <w:bottom w:val="single" w:sz="4" w:space="0" w:color="auto"/>
              <w:right w:val="single" w:sz="4" w:space="0" w:color="auto"/>
            </w:tcBorders>
            <w:shd w:val="clear" w:color="auto" w:fill="auto"/>
            <w:vAlign w:val="center"/>
            <w:hideMark/>
          </w:tcPr>
          <w:p w14:paraId="0E78535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REUSABLE # 4,0</w:t>
            </w:r>
          </w:p>
        </w:tc>
        <w:tc>
          <w:tcPr>
            <w:tcW w:w="1701" w:type="dxa"/>
            <w:tcBorders>
              <w:top w:val="nil"/>
              <w:left w:val="nil"/>
              <w:bottom w:val="single" w:sz="4" w:space="0" w:color="auto"/>
              <w:right w:val="single" w:sz="4" w:space="0" w:color="auto"/>
            </w:tcBorders>
            <w:shd w:val="clear" w:color="auto" w:fill="auto"/>
            <w:vAlign w:val="center"/>
            <w:hideMark/>
          </w:tcPr>
          <w:p w14:paraId="3921B6D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5F67FAB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63D5B27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F3BACF5" w14:textId="182BE768"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D5D4C6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lastRenderedPageBreak/>
              <w:t>64</w:t>
            </w:r>
          </w:p>
        </w:tc>
        <w:tc>
          <w:tcPr>
            <w:tcW w:w="3471" w:type="dxa"/>
            <w:tcBorders>
              <w:top w:val="nil"/>
              <w:left w:val="nil"/>
              <w:bottom w:val="single" w:sz="4" w:space="0" w:color="auto"/>
              <w:right w:val="single" w:sz="4" w:space="0" w:color="auto"/>
            </w:tcBorders>
            <w:shd w:val="clear" w:color="auto" w:fill="auto"/>
            <w:vAlign w:val="center"/>
            <w:hideMark/>
          </w:tcPr>
          <w:p w14:paraId="1F48DD8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MASCARAS LARINGEAS REUSABLE # 5,0</w:t>
            </w:r>
          </w:p>
        </w:tc>
        <w:tc>
          <w:tcPr>
            <w:tcW w:w="1701" w:type="dxa"/>
            <w:tcBorders>
              <w:top w:val="nil"/>
              <w:left w:val="nil"/>
              <w:bottom w:val="single" w:sz="4" w:space="0" w:color="auto"/>
              <w:right w:val="single" w:sz="4" w:space="0" w:color="auto"/>
            </w:tcBorders>
            <w:shd w:val="clear" w:color="auto" w:fill="auto"/>
            <w:vAlign w:val="center"/>
            <w:hideMark/>
          </w:tcPr>
          <w:p w14:paraId="4967D3F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334312F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67593D6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227BBC9" w14:textId="659549DE"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F67010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65</w:t>
            </w:r>
          </w:p>
        </w:tc>
        <w:tc>
          <w:tcPr>
            <w:tcW w:w="3471" w:type="dxa"/>
            <w:tcBorders>
              <w:top w:val="nil"/>
              <w:left w:val="nil"/>
              <w:bottom w:val="single" w:sz="4" w:space="0" w:color="auto"/>
              <w:right w:val="single" w:sz="4" w:space="0" w:color="auto"/>
            </w:tcBorders>
            <w:shd w:val="clear" w:color="auto" w:fill="auto"/>
            <w:vAlign w:val="center"/>
            <w:hideMark/>
          </w:tcPr>
          <w:p w14:paraId="4D9E609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3,0</w:t>
            </w:r>
          </w:p>
        </w:tc>
        <w:tc>
          <w:tcPr>
            <w:tcW w:w="1701" w:type="dxa"/>
            <w:tcBorders>
              <w:top w:val="nil"/>
              <w:left w:val="nil"/>
              <w:bottom w:val="single" w:sz="4" w:space="0" w:color="auto"/>
              <w:right w:val="single" w:sz="4" w:space="0" w:color="auto"/>
            </w:tcBorders>
            <w:shd w:val="clear" w:color="auto" w:fill="auto"/>
            <w:vAlign w:val="center"/>
            <w:hideMark/>
          </w:tcPr>
          <w:p w14:paraId="4FEBBFB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8E690D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B3FC55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AAE2946" w14:textId="488309A0"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95BC6B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66</w:t>
            </w:r>
          </w:p>
        </w:tc>
        <w:tc>
          <w:tcPr>
            <w:tcW w:w="3471" w:type="dxa"/>
            <w:tcBorders>
              <w:top w:val="nil"/>
              <w:left w:val="nil"/>
              <w:bottom w:val="single" w:sz="4" w:space="0" w:color="auto"/>
              <w:right w:val="single" w:sz="4" w:space="0" w:color="auto"/>
            </w:tcBorders>
            <w:shd w:val="clear" w:color="auto" w:fill="auto"/>
            <w:vAlign w:val="center"/>
            <w:hideMark/>
          </w:tcPr>
          <w:p w14:paraId="00E42DC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3,5</w:t>
            </w:r>
          </w:p>
        </w:tc>
        <w:tc>
          <w:tcPr>
            <w:tcW w:w="1701" w:type="dxa"/>
            <w:tcBorders>
              <w:top w:val="nil"/>
              <w:left w:val="nil"/>
              <w:bottom w:val="single" w:sz="4" w:space="0" w:color="auto"/>
              <w:right w:val="single" w:sz="4" w:space="0" w:color="auto"/>
            </w:tcBorders>
            <w:shd w:val="clear" w:color="auto" w:fill="auto"/>
            <w:vAlign w:val="center"/>
            <w:hideMark/>
          </w:tcPr>
          <w:p w14:paraId="4CBC30E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590707C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6615299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4927576" w14:textId="54E9B0B1"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36724FA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67</w:t>
            </w:r>
          </w:p>
        </w:tc>
        <w:tc>
          <w:tcPr>
            <w:tcW w:w="3471" w:type="dxa"/>
            <w:tcBorders>
              <w:top w:val="nil"/>
              <w:left w:val="nil"/>
              <w:bottom w:val="single" w:sz="4" w:space="0" w:color="auto"/>
              <w:right w:val="single" w:sz="4" w:space="0" w:color="auto"/>
            </w:tcBorders>
            <w:shd w:val="clear" w:color="auto" w:fill="auto"/>
            <w:vAlign w:val="center"/>
            <w:hideMark/>
          </w:tcPr>
          <w:p w14:paraId="5A67733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4,0</w:t>
            </w:r>
          </w:p>
        </w:tc>
        <w:tc>
          <w:tcPr>
            <w:tcW w:w="1701" w:type="dxa"/>
            <w:tcBorders>
              <w:top w:val="nil"/>
              <w:left w:val="nil"/>
              <w:bottom w:val="single" w:sz="4" w:space="0" w:color="auto"/>
              <w:right w:val="single" w:sz="4" w:space="0" w:color="auto"/>
            </w:tcBorders>
            <w:shd w:val="clear" w:color="auto" w:fill="auto"/>
            <w:vAlign w:val="center"/>
            <w:hideMark/>
          </w:tcPr>
          <w:p w14:paraId="4DBCF1B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5142BFB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42C558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2445D27" w14:textId="53DA3D70"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1B12A9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68</w:t>
            </w:r>
          </w:p>
        </w:tc>
        <w:tc>
          <w:tcPr>
            <w:tcW w:w="3471" w:type="dxa"/>
            <w:tcBorders>
              <w:top w:val="nil"/>
              <w:left w:val="nil"/>
              <w:bottom w:val="single" w:sz="4" w:space="0" w:color="auto"/>
              <w:right w:val="single" w:sz="4" w:space="0" w:color="auto"/>
            </w:tcBorders>
            <w:shd w:val="clear" w:color="auto" w:fill="auto"/>
            <w:vAlign w:val="center"/>
            <w:hideMark/>
          </w:tcPr>
          <w:p w14:paraId="64BC1DA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4,5</w:t>
            </w:r>
          </w:p>
        </w:tc>
        <w:tc>
          <w:tcPr>
            <w:tcW w:w="1701" w:type="dxa"/>
            <w:tcBorders>
              <w:top w:val="nil"/>
              <w:left w:val="nil"/>
              <w:bottom w:val="single" w:sz="4" w:space="0" w:color="auto"/>
              <w:right w:val="single" w:sz="4" w:space="0" w:color="auto"/>
            </w:tcBorders>
            <w:shd w:val="clear" w:color="auto" w:fill="auto"/>
            <w:vAlign w:val="center"/>
            <w:hideMark/>
          </w:tcPr>
          <w:p w14:paraId="1FCA62F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807FE9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673D54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ED65D80" w14:textId="54C97AE7"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3B6617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69</w:t>
            </w:r>
          </w:p>
        </w:tc>
        <w:tc>
          <w:tcPr>
            <w:tcW w:w="3471" w:type="dxa"/>
            <w:tcBorders>
              <w:top w:val="nil"/>
              <w:left w:val="nil"/>
              <w:bottom w:val="single" w:sz="4" w:space="0" w:color="auto"/>
              <w:right w:val="single" w:sz="4" w:space="0" w:color="auto"/>
            </w:tcBorders>
            <w:shd w:val="clear" w:color="auto" w:fill="auto"/>
            <w:vAlign w:val="center"/>
            <w:hideMark/>
          </w:tcPr>
          <w:p w14:paraId="06C5998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5,0</w:t>
            </w:r>
          </w:p>
        </w:tc>
        <w:tc>
          <w:tcPr>
            <w:tcW w:w="1701" w:type="dxa"/>
            <w:tcBorders>
              <w:top w:val="nil"/>
              <w:left w:val="nil"/>
              <w:bottom w:val="single" w:sz="4" w:space="0" w:color="auto"/>
              <w:right w:val="single" w:sz="4" w:space="0" w:color="auto"/>
            </w:tcBorders>
            <w:shd w:val="clear" w:color="auto" w:fill="auto"/>
            <w:vAlign w:val="center"/>
            <w:hideMark/>
          </w:tcPr>
          <w:p w14:paraId="659E8EB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49F103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507CCAA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EFC8BCB" w14:textId="5E776798"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0CDA88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70</w:t>
            </w:r>
          </w:p>
        </w:tc>
        <w:tc>
          <w:tcPr>
            <w:tcW w:w="3471" w:type="dxa"/>
            <w:tcBorders>
              <w:top w:val="nil"/>
              <w:left w:val="nil"/>
              <w:bottom w:val="single" w:sz="4" w:space="0" w:color="auto"/>
              <w:right w:val="single" w:sz="4" w:space="0" w:color="auto"/>
            </w:tcBorders>
            <w:shd w:val="clear" w:color="auto" w:fill="auto"/>
            <w:vAlign w:val="center"/>
            <w:hideMark/>
          </w:tcPr>
          <w:p w14:paraId="7CC62EC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5,5</w:t>
            </w:r>
          </w:p>
        </w:tc>
        <w:tc>
          <w:tcPr>
            <w:tcW w:w="1701" w:type="dxa"/>
            <w:tcBorders>
              <w:top w:val="nil"/>
              <w:left w:val="nil"/>
              <w:bottom w:val="single" w:sz="4" w:space="0" w:color="auto"/>
              <w:right w:val="single" w:sz="4" w:space="0" w:color="auto"/>
            </w:tcBorders>
            <w:shd w:val="clear" w:color="auto" w:fill="auto"/>
            <w:vAlign w:val="center"/>
            <w:hideMark/>
          </w:tcPr>
          <w:p w14:paraId="59FCB6C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BCC275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5CE26E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C8D0F73" w14:textId="70B67ED2"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98BB79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71</w:t>
            </w:r>
          </w:p>
        </w:tc>
        <w:tc>
          <w:tcPr>
            <w:tcW w:w="3471" w:type="dxa"/>
            <w:tcBorders>
              <w:top w:val="nil"/>
              <w:left w:val="nil"/>
              <w:bottom w:val="single" w:sz="4" w:space="0" w:color="auto"/>
              <w:right w:val="single" w:sz="4" w:space="0" w:color="auto"/>
            </w:tcBorders>
            <w:shd w:val="clear" w:color="auto" w:fill="auto"/>
            <w:vAlign w:val="center"/>
            <w:hideMark/>
          </w:tcPr>
          <w:p w14:paraId="1010368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6,0</w:t>
            </w:r>
          </w:p>
        </w:tc>
        <w:tc>
          <w:tcPr>
            <w:tcW w:w="1701" w:type="dxa"/>
            <w:tcBorders>
              <w:top w:val="nil"/>
              <w:left w:val="nil"/>
              <w:bottom w:val="single" w:sz="4" w:space="0" w:color="auto"/>
              <w:right w:val="single" w:sz="4" w:space="0" w:color="auto"/>
            </w:tcBorders>
            <w:shd w:val="clear" w:color="auto" w:fill="auto"/>
            <w:vAlign w:val="center"/>
            <w:hideMark/>
          </w:tcPr>
          <w:p w14:paraId="5909159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2B1418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42C2C8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B79BC04" w14:textId="4DB4588F"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A969C5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72</w:t>
            </w:r>
          </w:p>
        </w:tc>
        <w:tc>
          <w:tcPr>
            <w:tcW w:w="3471" w:type="dxa"/>
            <w:tcBorders>
              <w:top w:val="nil"/>
              <w:left w:val="nil"/>
              <w:bottom w:val="single" w:sz="4" w:space="0" w:color="auto"/>
              <w:right w:val="single" w:sz="4" w:space="0" w:color="auto"/>
            </w:tcBorders>
            <w:shd w:val="clear" w:color="auto" w:fill="auto"/>
            <w:vAlign w:val="center"/>
            <w:hideMark/>
          </w:tcPr>
          <w:p w14:paraId="5EF7E50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6,5</w:t>
            </w:r>
          </w:p>
        </w:tc>
        <w:tc>
          <w:tcPr>
            <w:tcW w:w="1701" w:type="dxa"/>
            <w:tcBorders>
              <w:top w:val="nil"/>
              <w:left w:val="nil"/>
              <w:bottom w:val="single" w:sz="4" w:space="0" w:color="auto"/>
              <w:right w:val="single" w:sz="4" w:space="0" w:color="auto"/>
            </w:tcBorders>
            <w:shd w:val="clear" w:color="auto" w:fill="auto"/>
            <w:vAlign w:val="center"/>
            <w:hideMark/>
          </w:tcPr>
          <w:p w14:paraId="671B402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0A342EE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1AB63DE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68CCB24" w14:textId="5C721D49"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282EABB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73</w:t>
            </w:r>
          </w:p>
        </w:tc>
        <w:tc>
          <w:tcPr>
            <w:tcW w:w="3471" w:type="dxa"/>
            <w:tcBorders>
              <w:top w:val="nil"/>
              <w:left w:val="nil"/>
              <w:bottom w:val="single" w:sz="4" w:space="0" w:color="auto"/>
              <w:right w:val="single" w:sz="4" w:space="0" w:color="auto"/>
            </w:tcBorders>
            <w:shd w:val="clear" w:color="auto" w:fill="auto"/>
            <w:vAlign w:val="center"/>
            <w:hideMark/>
          </w:tcPr>
          <w:p w14:paraId="217F33A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7,0</w:t>
            </w:r>
          </w:p>
        </w:tc>
        <w:tc>
          <w:tcPr>
            <w:tcW w:w="1701" w:type="dxa"/>
            <w:tcBorders>
              <w:top w:val="nil"/>
              <w:left w:val="nil"/>
              <w:bottom w:val="single" w:sz="4" w:space="0" w:color="auto"/>
              <w:right w:val="single" w:sz="4" w:space="0" w:color="auto"/>
            </w:tcBorders>
            <w:shd w:val="clear" w:color="auto" w:fill="auto"/>
            <w:vAlign w:val="center"/>
            <w:hideMark/>
          </w:tcPr>
          <w:p w14:paraId="27EE284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AD907D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0DA6D3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0DF8A6A" w14:textId="769C7579"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25A14A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74</w:t>
            </w:r>
          </w:p>
        </w:tc>
        <w:tc>
          <w:tcPr>
            <w:tcW w:w="3471" w:type="dxa"/>
            <w:tcBorders>
              <w:top w:val="nil"/>
              <w:left w:val="nil"/>
              <w:bottom w:val="single" w:sz="4" w:space="0" w:color="auto"/>
              <w:right w:val="single" w:sz="4" w:space="0" w:color="auto"/>
            </w:tcBorders>
            <w:shd w:val="clear" w:color="auto" w:fill="auto"/>
            <w:vAlign w:val="center"/>
            <w:hideMark/>
          </w:tcPr>
          <w:p w14:paraId="24D5EB0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7,5</w:t>
            </w:r>
          </w:p>
        </w:tc>
        <w:tc>
          <w:tcPr>
            <w:tcW w:w="1701" w:type="dxa"/>
            <w:tcBorders>
              <w:top w:val="nil"/>
              <w:left w:val="nil"/>
              <w:bottom w:val="single" w:sz="4" w:space="0" w:color="auto"/>
              <w:right w:val="single" w:sz="4" w:space="0" w:color="auto"/>
            </w:tcBorders>
            <w:shd w:val="clear" w:color="auto" w:fill="auto"/>
            <w:vAlign w:val="center"/>
            <w:hideMark/>
          </w:tcPr>
          <w:p w14:paraId="3DA57E0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2FDAE4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6B53A06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6E792A4" w14:textId="023CD281"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ACDB1C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75</w:t>
            </w:r>
          </w:p>
        </w:tc>
        <w:tc>
          <w:tcPr>
            <w:tcW w:w="3471" w:type="dxa"/>
            <w:tcBorders>
              <w:top w:val="nil"/>
              <w:left w:val="nil"/>
              <w:bottom w:val="single" w:sz="4" w:space="0" w:color="auto"/>
              <w:right w:val="single" w:sz="4" w:space="0" w:color="auto"/>
            </w:tcBorders>
            <w:shd w:val="clear" w:color="auto" w:fill="auto"/>
            <w:vAlign w:val="center"/>
            <w:hideMark/>
          </w:tcPr>
          <w:p w14:paraId="70297AF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TUBO ENDOTRAQUEAL CON NEUMOTAPONADOR # 8,0</w:t>
            </w:r>
          </w:p>
        </w:tc>
        <w:tc>
          <w:tcPr>
            <w:tcW w:w="1701" w:type="dxa"/>
            <w:tcBorders>
              <w:top w:val="nil"/>
              <w:left w:val="nil"/>
              <w:bottom w:val="single" w:sz="4" w:space="0" w:color="auto"/>
              <w:right w:val="single" w:sz="4" w:space="0" w:color="auto"/>
            </w:tcBorders>
            <w:shd w:val="clear" w:color="auto" w:fill="auto"/>
            <w:vAlign w:val="center"/>
            <w:hideMark/>
          </w:tcPr>
          <w:p w14:paraId="025EB8E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EE5F78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2645EE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C35EDBA" w14:textId="0F9A8F8E"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CF15D9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lastRenderedPageBreak/>
              <w:t>76</w:t>
            </w:r>
          </w:p>
        </w:tc>
        <w:tc>
          <w:tcPr>
            <w:tcW w:w="3471" w:type="dxa"/>
            <w:tcBorders>
              <w:top w:val="nil"/>
              <w:left w:val="nil"/>
              <w:bottom w:val="single" w:sz="4" w:space="0" w:color="auto"/>
              <w:right w:val="single" w:sz="4" w:space="0" w:color="auto"/>
            </w:tcBorders>
            <w:shd w:val="clear" w:color="auto" w:fill="auto"/>
            <w:vAlign w:val="center"/>
            <w:hideMark/>
          </w:tcPr>
          <w:p w14:paraId="529F792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 FACIAL ANESTESIA ADULTO No.3</w:t>
            </w:r>
          </w:p>
        </w:tc>
        <w:tc>
          <w:tcPr>
            <w:tcW w:w="1701" w:type="dxa"/>
            <w:tcBorders>
              <w:top w:val="nil"/>
              <w:left w:val="nil"/>
              <w:bottom w:val="single" w:sz="4" w:space="0" w:color="auto"/>
              <w:right w:val="single" w:sz="4" w:space="0" w:color="auto"/>
            </w:tcBorders>
            <w:shd w:val="clear" w:color="auto" w:fill="auto"/>
            <w:vAlign w:val="center"/>
            <w:hideMark/>
          </w:tcPr>
          <w:p w14:paraId="4AF7B70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398F15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78202E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E1EF7D6" w14:textId="11B5C989"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BEDAC0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77</w:t>
            </w:r>
          </w:p>
        </w:tc>
        <w:tc>
          <w:tcPr>
            <w:tcW w:w="3471" w:type="dxa"/>
            <w:tcBorders>
              <w:top w:val="nil"/>
              <w:left w:val="nil"/>
              <w:bottom w:val="single" w:sz="4" w:space="0" w:color="auto"/>
              <w:right w:val="single" w:sz="4" w:space="0" w:color="auto"/>
            </w:tcBorders>
            <w:shd w:val="clear" w:color="auto" w:fill="auto"/>
            <w:vAlign w:val="center"/>
            <w:hideMark/>
          </w:tcPr>
          <w:p w14:paraId="47EE1A0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 FACIAL ANESTESIA ADULTO No.4</w:t>
            </w:r>
          </w:p>
        </w:tc>
        <w:tc>
          <w:tcPr>
            <w:tcW w:w="1701" w:type="dxa"/>
            <w:tcBorders>
              <w:top w:val="nil"/>
              <w:left w:val="nil"/>
              <w:bottom w:val="single" w:sz="4" w:space="0" w:color="auto"/>
              <w:right w:val="single" w:sz="4" w:space="0" w:color="auto"/>
            </w:tcBorders>
            <w:shd w:val="clear" w:color="auto" w:fill="auto"/>
            <w:vAlign w:val="center"/>
            <w:hideMark/>
          </w:tcPr>
          <w:p w14:paraId="14697E4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1C7266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601450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E8CBE35" w14:textId="79C27A47"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516987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78</w:t>
            </w:r>
          </w:p>
        </w:tc>
        <w:tc>
          <w:tcPr>
            <w:tcW w:w="3471" w:type="dxa"/>
            <w:tcBorders>
              <w:top w:val="nil"/>
              <w:left w:val="nil"/>
              <w:bottom w:val="single" w:sz="4" w:space="0" w:color="auto"/>
              <w:right w:val="single" w:sz="4" w:space="0" w:color="auto"/>
            </w:tcBorders>
            <w:shd w:val="clear" w:color="auto" w:fill="auto"/>
            <w:vAlign w:val="center"/>
            <w:hideMark/>
          </w:tcPr>
          <w:p w14:paraId="7EE50C1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MASCARA FACIAL ANESTESIA ADULTO No.5</w:t>
            </w:r>
          </w:p>
        </w:tc>
        <w:tc>
          <w:tcPr>
            <w:tcW w:w="1701" w:type="dxa"/>
            <w:tcBorders>
              <w:top w:val="nil"/>
              <w:left w:val="nil"/>
              <w:bottom w:val="single" w:sz="4" w:space="0" w:color="auto"/>
              <w:right w:val="single" w:sz="4" w:space="0" w:color="auto"/>
            </w:tcBorders>
            <w:shd w:val="clear" w:color="auto" w:fill="auto"/>
            <w:vAlign w:val="center"/>
            <w:hideMark/>
          </w:tcPr>
          <w:p w14:paraId="340E959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800A9C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4D9FA5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19E3245" w14:textId="2965C1E2"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869CB9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79</w:t>
            </w:r>
          </w:p>
        </w:tc>
        <w:tc>
          <w:tcPr>
            <w:tcW w:w="3471" w:type="dxa"/>
            <w:tcBorders>
              <w:top w:val="nil"/>
              <w:left w:val="nil"/>
              <w:bottom w:val="single" w:sz="4" w:space="0" w:color="auto"/>
              <w:right w:val="single" w:sz="4" w:space="0" w:color="auto"/>
            </w:tcBorders>
            <w:shd w:val="clear" w:color="auto" w:fill="auto"/>
            <w:vAlign w:val="center"/>
            <w:hideMark/>
          </w:tcPr>
          <w:p w14:paraId="3DB580D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ESPECULO - CONO DE OTOSCOPIA </w:t>
            </w:r>
            <w:proofErr w:type="spellStart"/>
            <w:r w:rsidRPr="00A85944">
              <w:rPr>
                <w:rFonts w:ascii="Arial" w:eastAsia="Times New Roman" w:hAnsi="Arial" w:cs="Arial"/>
                <w:color w:val="000000"/>
                <w:sz w:val="16"/>
                <w:szCs w:val="16"/>
                <w:lang w:eastAsia="es-CO"/>
              </w:rPr>
              <w:t>N°</w:t>
            </w:r>
            <w:proofErr w:type="spellEnd"/>
            <w:r w:rsidRPr="00A85944">
              <w:rPr>
                <w:rFonts w:ascii="Arial" w:eastAsia="Times New Roman" w:hAnsi="Arial" w:cs="Arial"/>
                <w:color w:val="000000"/>
                <w:sz w:val="16"/>
                <w:szCs w:val="16"/>
                <w:lang w:eastAsia="es-CO"/>
              </w:rPr>
              <w:t xml:space="preserve"> 4.25 mm POR 34 UNIDADES</w:t>
            </w:r>
          </w:p>
        </w:tc>
        <w:tc>
          <w:tcPr>
            <w:tcW w:w="1701" w:type="dxa"/>
            <w:tcBorders>
              <w:top w:val="nil"/>
              <w:left w:val="nil"/>
              <w:bottom w:val="single" w:sz="4" w:space="0" w:color="auto"/>
              <w:right w:val="single" w:sz="4" w:space="0" w:color="auto"/>
            </w:tcBorders>
            <w:shd w:val="clear" w:color="auto" w:fill="auto"/>
            <w:vAlign w:val="center"/>
            <w:hideMark/>
          </w:tcPr>
          <w:p w14:paraId="771C3EB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BOLSA </w:t>
            </w:r>
          </w:p>
        </w:tc>
        <w:tc>
          <w:tcPr>
            <w:tcW w:w="1653" w:type="dxa"/>
            <w:tcBorders>
              <w:top w:val="nil"/>
              <w:left w:val="nil"/>
              <w:bottom w:val="single" w:sz="4" w:space="0" w:color="auto"/>
              <w:right w:val="single" w:sz="4" w:space="0" w:color="auto"/>
            </w:tcBorders>
          </w:tcPr>
          <w:p w14:paraId="43F20AF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FCBD29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1FE7CEF" w14:textId="095BD73C"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CFB416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80</w:t>
            </w:r>
          </w:p>
        </w:tc>
        <w:tc>
          <w:tcPr>
            <w:tcW w:w="3471" w:type="dxa"/>
            <w:tcBorders>
              <w:top w:val="nil"/>
              <w:left w:val="nil"/>
              <w:bottom w:val="single" w:sz="4" w:space="0" w:color="auto"/>
              <w:right w:val="single" w:sz="4" w:space="0" w:color="auto"/>
            </w:tcBorders>
            <w:shd w:val="clear" w:color="auto" w:fill="auto"/>
            <w:vAlign w:val="center"/>
            <w:hideMark/>
          </w:tcPr>
          <w:p w14:paraId="4E09F3E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MANTA ISOTERMICA DESECHABLE PARA EMERGENCIAS Y RESCATE</w:t>
            </w:r>
          </w:p>
        </w:tc>
        <w:tc>
          <w:tcPr>
            <w:tcW w:w="1701" w:type="dxa"/>
            <w:tcBorders>
              <w:top w:val="nil"/>
              <w:left w:val="nil"/>
              <w:bottom w:val="single" w:sz="4" w:space="0" w:color="auto"/>
              <w:right w:val="single" w:sz="4" w:space="0" w:color="auto"/>
            </w:tcBorders>
            <w:shd w:val="clear" w:color="auto" w:fill="auto"/>
            <w:vAlign w:val="center"/>
            <w:hideMark/>
          </w:tcPr>
          <w:p w14:paraId="6EDF925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CE2D10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35CD87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E35768B" w14:textId="3BE9F606"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B0BA89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81</w:t>
            </w:r>
          </w:p>
        </w:tc>
        <w:tc>
          <w:tcPr>
            <w:tcW w:w="3471" w:type="dxa"/>
            <w:tcBorders>
              <w:top w:val="nil"/>
              <w:left w:val="nil"/>
              <w:bottom w:val="single" w:sz="4" w:space="0" w:color="auto"/>
              <w:right w:val="single" w:sz="4" w:space="0" w:color="auto"/>
            </w:tcBorders>
            <w:shd w:val="clear" w:color="auto" w:fill="auto"/>
            <w:vAlign w:val="center"/>
            <w:hideMark/>
          </w:tcPr>
          <w:p w14:paraId="394F01B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MANTA TERMICA ADULTO </w:t>
            </w:r>
          </w:p>
        </w:tc>
        <w:tc>
          <w:tcPr>
            <w:tcW w:w="1701" w:type="dxa"/>
            <w:tcBorders>
              <w:top w:val="nil"/>
              <w:left w:val="nil"/>
              <w:bottom w:val="single" w:sz="4" w:space="0" w:color="auto"/>
              <w:right w:val="single" w:sz="4" w:space="0" w:color="auto"/>
            </w:tcBorders>
            <w:shd w:val="clear" w:color="auto" w:fill="auto"/>
            <w:vAlign w:val="center"/>
            <w:hideMark/>
          </w:tcPr>
          <w:p w14:paraId="2702B70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0CCFC45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19900A0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F8E279F" w14:textId="45DCFA05"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4117FE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82</w:t>
            </w:r>
          </w:p>
        </w:tc>
        <w:tc>
          <w:tcPr>
            <w:tcW w:w="3471" w:type="dxa"/>
            <w:tcBorders>
              <w:top w:val="nil"/>
              <w:left w:val="nil"/>
              <w:bottom w:val="single" w:sz="4" w:space="0" w:color="auto"/>
              <w:right w:val="single" w:sz="4" w:space="0" w:color="auto"/>
            </w:tcBorders>
            <w:shd w:val="clear" w:color="auto" w:fill="auto"/>
            <w:vAlign w:val="center"/>
            <w:hideMark/>
          </w:tcPr>
          <w:p w14:paraId="3E64666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FILTRO PARA FUNCION PULMONAR MGC Y CLIP NASAL - NÚMERO DE PARTE # 536719-001 </w:t>
            </w:r>
          </w:p>
        </w:tc>
        <w:tc>
          <w:tcPr>
            <w:tcW w:w="1701" w:type="dxa"/>
            <w:tcBorders>
              <w:top w:val="nil"/>
              <w:left w:val="nil"/>
              <w:bottom w:val="single" w:sz="4" w:space="0" w:color="auto"/>
              <w:right w:val="single" w:sz="4" w:space="0" w:color="auto"/>
            </w:tcBorders>
            <w:shd w:val="clear" w:color="auto" w:fill="auto"/>
            <w:vAlign w:val="center"/>
            <w:hideMark/>
          </w:tcPr>
          <w:p w14:paraId="2CB8908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KIT</w:t>
            </w:r>
          </w:p>
        </w:tc>
        <w:tc>
          <w:tcPr>
            <w:tcW w:w="1653" w:type="dxa"/>
            <w:tcBorders>
              <w:top w:val="nil"/>
              <w:left w:val="nil"/>
              <w:bottom w:val="single" w:sz="4" w:space="0" w:color="auto"/>
              <w:right w:val="single" w:sz="4" w:space="0" w:color="auto"/>
            </w:tcBorders>
          </w:tcPr>
          <w:p w14:paraId="5135B87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9705EF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E851939" w14:textId="76F9138E"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B92D3A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83</w:t>
            </w:r>
          </w:p>
        </w:tc>
        <w:tc>
          <w:tcPr>
            <w:tcW w:w="3471" w:type="dxa"/>
            <w:tcBorders>
              <w:top w:val="nil"/>
              <w:left w:val="nil"/>
              <w:bottom w:val="single" w:sz="4" w:space="0" w:color="auto"/>
              <w:right w:val="single" w:sz="4" w:space="0" w:color="auto"/>
            </w:tcBorders>
            <w:shd w:val="clear" w:color="auto" w:fill="auto"/>
            <w:vAlign w:val="center"/>
            <w:hideMark/>
          </w:tcPr>
          <w:p w14:paraId="5ACEA62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PUNCH ESTERIL PARA BIOPSIA DE PIEL DIAMETRO 3</w:t>
            </w:r>
          </w:p>
        </w:tc>
        <w:tc>
          <w:tcPr>
            <w:tcW w:w="1701" w:type="dxa"/>
            <w:tcBorders>
              <w:top w:val="nil"/>
              <w:left w:val="nil"/>
              <w:bottom w:val="single" w:sz="4" w:space="0" w:color="auto"/>
              <w:right w:val="single" w:sz="4" w:space="0" w:color="auto"/>
            </w:tcBorders>
            <w:shd w:val="clear" w:color="auto" w:fill="auto"/>
            <w:vAlign w:val="center"/>
            <w:hideMark/>
          </w:tcPr>
          <w:p w14:paraId="44C9030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8A14F5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C70344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90F6401" w14:textId="0791A39E"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325941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84</w:t>
            </w:r>
          </w:p>
        </w:tc>
        <w:tc>
          <w:tcPr>
            <w:tcW w:w="3471" w:type="dxa"/>
            <w:tcBorders>
              <w:top w:val="nil"/>
              <w:left w:val="nil"/>
              <w:bottom w:val="single" w:sz="4" w:space="0" w:color="auto"/>
              <w:right w:val="single" w:sz="4" w:space="0" w:color="auto"/>
            </w:tcBorders>
            <w:shd w:val="clear" w:color="auto" w:fill="auto"/>
            <w:vAlign w:val="center"/>
            <w:hideMark/>
          </w:tcPr>
          <w:p w14:paraId="53AE53D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PUNCH ESTERIL PARA BIOPSIA DE PIEL DIAMETRO 4</w:t>
            </w:r>
          </w:p>
        </w:tc>
        <w:tc>
          <w:tcPr>
            <w:tcW w:w="1701" w:type="dxa"/>
            <w:tcBorders>
              <w:top w:val="nil"/>
              <w:left w:val="nil"/>
              <w:bottom w:val="single" w:sz="4" w:space="0" w:color="auto"/>
              <w:right w:val="single" w:sz="4" w:space="0" w:color="auto"/>
            </w:tcBorders>
            <w:shd w:val="clear" w:color="auto" w:fill="auto"/>
            <w:vAlign w:val="center"/>
            <w:hideMark/>
          </w:tcPr>
          <w:p w14:paraId="61D2A4F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F8CD6D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93E9D7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18297F1C" w14:textId="722CD458"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E7C771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85</w:t>
            </w:r>
          </w:p>
        </w:tc>
        <w:tc>
          <w:tcPr>
            <w:tcW w:w="3471" w:type="dxa"/>
            <w:tcBorders>
              <w:top w:val="nil"/>
              <w:left w:val="nil"/>
              <w:bottom w:val="single" w:sz="4" w:space="0" w:color="auto"/>
              <w:right w:val="single" w:sz="4" w:space="0" w:color="auto"/>
            </w:tcBorders>
            <w:shd w:val="clear" w:color="auto" w:fill="auto"/>
            <w:vAlign w:val="center"/>
            <w:hideMark/>
          </w:tcPr>
          <w:p w14:paraId="57F2A44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PUNCH ESTERIL PARA BIOPSIA DE PIEL DIAMETRO 5</w:t>
            </w:r>
          </w:p>
        </w:tc>
        <w:tc>
          <w:tcPr>
            <w:tcW w:w="1701" w:type="dxa"/>
            <w:tcBorders>
              <w:top w:val="nil"/>
              <w:left w:val="nil"/>
              <w:bottom w:val="single" w:sz="4" w:space="0" w:color="auto"/>
              <w:right w:val="single" w:sz="4" w:space="0" w:color="auto"/>
            </w:tcBorders>
            <w:shd w:val="clear" w:color="auto" w:fill="auto"/>
            <w:vAlign w:val="center"/>
            <w:hideMark/>
          </w:tcPr>
          <w:p w14:paraId="1295CEC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5996E4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3CDB31A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78A7E7D6" w14:textId="400B9221"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AFE031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86</w:t>
            </w:r>
          </w:p>
        </w:tc>
        <w:tc>
          <w:tcPr>
            <w:tcW w:w="3471" w:type="dxa"/>
            <w:tcBorders>
              <w:top w:val="nil"/>
              <w:left w:val="nil"/>
              <w:bottom w:val="single" w:sz="4" w:space="0" w:color="auto"/>
              <w:right w:val="single" w:sz="4" w:space="0" w:color="auto"/>
            </w:tcBorders>
            <w:shd w:val="clear" w:color="auto" w:fill="auto"/>
            <w:vAlign w:val="center"/>
            <w:hideMark/>
          </w:tcPr>
          <w:p w14:paraId="4DC9E38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PUNCH ESTERIL PARA BIOPSIA DE PIEL DIAMETRO 6</w:t>
            </w:r>
          </w:p>
        </w:tc>
        <w:tc>
          <w:tcPr>
            <w:tcW w:w="1701" w:type="dxa"/>
            <w:tcBorders>
              <w:top w:val="nil"/>
              <w:left w:val="nil"/>
              <w:bottom w:val="single" w:sz="4" w:space="0" w:color="auto"/>
              <w:right w:val="single" w:sz="4" w:space="0" w:color="auto"/>
            </w:tcBorders>
            <w:shd w:val="clear" w:color="auto" w:fill="auto"/>
            <w:vAlign w:val="center"/>
            <w:hideMark/>
          </w:tcPr>
          <w:p w14:paraId="552B494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7013CA7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16F1CF0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A308A9B" w14:textId="559F6375"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5C75E6E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87</w:t>
            </w:r>
          </w:p>
        </w:tc>
        <w:tc>
          <w:tcPr>
            <w:tcW w:w="3471" w:type="dxa"/>
            <w:tcBorders>
              <w:top w:val="nil"/>
              <w:left w:val="nil"/>
              <w:bottom w:val="single" w:sz="4" w:space="0" w:color="auto"/>
              <w:right w:val="single" w:sz="4" w:space="0" w:color="auto"/>
            </w:tcBorders>
            <w:shd w:val="clear" w:color="auto" w:fill="auto"/>
            <w:vAlign w:val="center"/>
            <w:hideMark/>
          </w:tcPr>
          <w:p w14:paraId="322887A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PUNCH ESTERIL PARA BIOPSIA DE PIEL DIAMETRO 8</w:t>
            </w:r>
          </w:p>
        </w:tc>
        <w:tc>
          <w:tcPr>
            <w:tcW w:w="1701" w:type="dxa"/>
            <w:tcBorders>
              <w:top w:val="nil"/>
              <w:left w:val="nil"/>
              <w:bottom w:val="single" w:sz="4" w:space="0" w:color="auto"/>
              <w:right w:val="single" w:sz="4" w:space="0" w:color="auto"/>
            </w:tcBorders>
            <w:shd w:val="clear" w:color="auto" w:fill="auto"/>
            <w:vAlign w:val="center"/>
            <w:hideMark/>
          </w:tcPr>
          <w:p w14:paraId="57EA14E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637948E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5EB7504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AC0C405" w14:textId="398F864A"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434227F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lastRenderedPageBreak/>
              <w:t>88</w:t>
            </w:r>
          </w:p>
        </w:tc>
        <w:tc>
          <w:tcPr>
            <w:tcW w:w="3471" w:type="dxa"/>
            <w:tcBorders>
              <w:top w:val="nil"/>
              <w:left w:val="nil"/>
              <w:bottom w:val="single" w:sz="4" w:space="0" w:color="auto"/>
              <w:right w:val="single" w:sz="4" w:space="0" w:color="auto"/>
            </w:tcBorders>
            <w:shd w:val="clear" w:color="auto" w:fill="auto"/>
            <w:vAlign w:val="center"/>
            <w:hideMark/>
          </w:tcPr>
          <w:p w14:paraId="5C04D9E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ESPECULO VAGINAL DESECHABLE TALLA S</w:t>
            </w:r>
          </w:p>
        </w:tc>
        <w:tc>
          <w:tcPr>
            <w:tcW w:w="1701" w:type="dxa"/>
            <w:tcBorders>
              <w:top w:val="nil"/>
              <w:left w:val="nil"/>
              <w:bottom w:val="single" w:sz="4" w:space="0" w:color="auto"/>
              <w:right w:val="single" w:sz="4" w:space="0" w:color="auto"/>
            </w:tcBorders>
            <w:shd w:val="clear" w:color="auto" w:fill="auto"/>
            <w:vAlign w:val="center"/>
            <w:hideMark/>
          </w:tcPr>
          <w:p w14:paraId="4128F16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6536F2D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521F9E3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B81AE0F" w14:textId="2204D1C9"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302CCCF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89</w:t>
            </w:r>
          </w:p>
        </w:tc>
        <w:tc>
          <w:tcPr>
            <w:tcW w:w="3471" w:type="dxa"/>
            <w:tcBorders>
              <w:top w:val="nil"/>
              <w:left w:val="nil"/>
              <w:bottom w:val="single" w:sz="4" w:space="0" w:color="auto"/>
              <w:right w:val="single" w:sz="4" w:space="0" w:color="auto"/>
            </w:tcBorders>
            <w:shd w:val="clear" w:color="auto" w:fill="auto"/>
            <w:vAlign w:val="center"/>
            <w:hideMark/>
          </w:tcPr>
          <w:p w14:paraId="41C098D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ESPECULO VAGINAL DESECHABLE TALLA M</w:t>
            </w:r>
          </w:p>
        </w:tc>
        <w:tc>
          <w:tcPr>
            <w:tcW w:w="1701" w:type="dxa"/>
            <w:tcBorders>
              <w:top w:val="nil"/>
              <w:left w:val="nil"/>
              <w:bottom w:val="single" w:sz="4" w:space="0" w:color="auto"/>
              <w:right w:val="single" w:sz="4" w:space="0" w:color="auto"/>
            </w:tcBorders>
            <w:shd w:val="clear" w:color="auto" w:fill="auto"/>
            <w:vAlign w:val="center"/>
            <w:hideMark/>
          </w:tcPr>
          <w:p w14:paraId="14B554C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48591A3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DF0DBE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986CFE1" w14:textId="0C30ABCC"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8FF3A8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90</w:t>
            </w:r>
          </w:p>
        </w:tc>
        <w:tc>
          <w:tcPr>
            <w:tcW w:w="3471" w:type="dxa"/>
            <w:tcBorders>
              <w:top w:val="nil"/>
              <w:left w:val="nil"/>
              <w:bottom w:val="single" w:sz="4" w:space="0" w:color="auto"/>
              <w:right w:val="single" w:sz="4" w:space="0" w:color="auto"/>
            </w:tcBorders>
            <w:shd w:val="clear" w:color="auto" w:fill="auto"/>
            <w:vAlign w:val="center"/>
            <w:hideMark/>
          </w:tcPr>
          <w:p w14:paraId="42755F6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ESPECULO VAGINAL DESECHABLE TALLA L</w:t>
            </w:r>
          </w:p>
        </w:tc>
        <w:tc>
          <w:tcPr>
            <w:tcW w:w="1701" w:type="dxa"/>
            <w:tcBorders>
              <w:top w:val="nil"/>
              <w:left w:val="nil"/>
              <w:bottom w:val="single" w:sz="4" w:space="0" w:color="auto"/>
              <w:right w:val="single" w:sz="4" w:space="0" w:color="auto"/>
            </w:tcBorders>
            <w:shd w:val="clear" w:color="auto" w:fill="auto"/>
            <w:vAlign w:val="center"/>
            <w:hideMark/>
          </w:tcPr>
          <w:p w14:paraId="2BD8DC4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1C2B5BE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23B6F2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276368C7" w14:textId="7D23EDED"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03E1C6E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91</w:t>
            </w:r>
          </w:p>
        </w:tc>
        <w:tc>
          <w:tcPr>
            <w:tcW w:w="3471" w:type="dxa"/>
            <w:tcBorders>
              <w:top w:val="nil"/>
              <w:left w:val="nil"/>
              <w:bottom w:val="single" w:sz="4" w:space="0" w:color="auto"/>
              <w:right w:val="single" w:sz="4" w:space="0" w:color="auto"/>
            </w:tcBorders>
            <w:shd w:val="clear" w:color="auto" w:fill="auto"/>
            <w:vAlign w:val="center"/>
            <w:hideMark/>
          </w:tcPr>
          <w:p w14:paraId="07984F6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AGUA OXIGENADA DE 120ML</w:t>
            </w:r>
          </w:p>
        </w:tc>
        <w:tc>
          <w:tcPr>
            <w:tcW w:w="1701" w:type="dxa"/>
            <w:tcBorders>
              <w:top w:val="nil"/>
              <w:left w:val="nil"/>
              <w:bottom w:val="single" w:sz="4" w:space="0" w:color="auto"/>
              <w:right w:val="single" w:sz="4" w:space="0" w:color="auto"/>
            </w:tcBorders>
            <w:shd w:val="clear" w:color="auto" w:fill="auto"/>
            <w:vAlign w:val="center"/>
            <w:hideMark/>
          </w:tcPr>
          <w:p w14:paraId="792BFBA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FRASCO  </w:t>
            </w:r>
          </w:p>
        </w:tc>
        <w:tc>
          <w:tcPr>
            <w:tcW w:w="1653" w:type="dxa"/>
            <w:tcBorders>
              <w:top w:val="nil"/>
              <w:left w:val="nil"/>
              <w:bottom w:val="single" w:sz="4" w:space="0" w:color="auto"/>
              <w:right w:val="single" w:sz="4" w:space="0" w:color="auto"/>
            </w:tcBorders>
          </w:tcPr>
          <w:p w14:paraId="226D334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666B973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6F513A5D" w14:textId="48958F45"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2BB76C0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92</w:t>
            </w:r>
          </w:p>
        </w:tc>
        <w:tc>
          <w:tcPr>
            <w:tcW w:w="3471" w:type="dxa"/>
            <w:tcBorders>
              <w:top w:val="nil"/>
              <w:left w:val="nil"/>
              <w:bottom w:val="single" w:sz="4" w:space="0" w:color="auto"/>
              <w:right w:val="single" w:sz="4" w:space="0" w:color="auto"/>
            </w:tcBorders>
            <w:shd w:val="clear" w:color="auto" w:fill="auto"/>
            <w:vAlign w:val="center"/>
            <w:hideMark/>
          </w:tcPr>
          <w:p w14:paraId="36B89BF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ALCOHOL ANTISEPTICO DE 120 ML</w:t>
            </w:r>
          </w:p>
        </w:tc>
        <w:tc>
          <w:tcPr>
            <w:tcW w:w="1701" w:type="dxa"/>
            <w:tcBorders>
              <w:top w:val="nil"/>
              <w:left w:val="nil"/>
              <w:bottom w:val="single" w:sz="4" w:space="0" w:color="auto"/>
              <w:right w:val="single" w:sz="4" w:space="0" w:color="auto"/>
            </w:tcBorders>
            <w:shd w:val="clear" w:color="auto" w:fill="auto"/>
            <w:vAlign w:val="center"/>
            <w:hideMark/>
          </w:tcPr>
          <w:p w14:paraId="6345296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FRASCO </w:t>
            </w:r>
          </w:p>
        </w:tc>
        <w:tc>
          <w:tcPr>
            <w:tcW w:w="1653" w:type="dxa"/>
            <w:tcBorders>
              <w:top w:val="nil"/>
              <w:left w:val="nil"/>
              <w:bottom w:val="single" w:sz="4" w:space="0" w:color="auto"/>
              <w:right w:val="single" w:sz="4" w:space="0" w:color="auto"/>
            </w:tcBorders>
          </w:tcPr>
          <w:p w14:paraId="761FED0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2CA625E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537CA864" w14:textId="7D09E975"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1A38F09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93</w:t>
            </w:r>
          </w:p>
        </w:tc>
        <w:tc>
          <w:tcPr>
            <w:tcW w:w="3471" w:type="dxa"/>
            <w:tcBorders>
              <w:top w:val="nil"/>
              <w:left w:val="nil"/>
              <w:bottom w:val="single" w:sz="4" w:space="0" w:color="auto"/>
              <w:right w:val="single" w:sz="4" w:space="0" w:color="auto"/>
            </w:tcBorders>
            <w:shd w:val="clear" w:color="auto" w:fill="auto"/>
            <w:vAlign w:val="center"/>
            <w:hideMark/>
          </w:tcPr>
          <w:p w14:paraId="157336A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ACEITE MINERAL DE 120 CC</w:t>
            </w:r>
          </w:p>
        </w:tc>
        <w:tc>
          <w:tcPr>
            <w:tcW w:w="1701" w:type="dxa"/>
            <w:tcBorders>
              <w:top w:val="nil"/>
              <w:left w:val="nil"/>
              <w:bottom w:val="single" w:sz="4" w:space="0" w:color="auto"/>
              <w:right w:val="single" w:sz="4" w:space="0" w:color="auto"/>
            </w:tcBorders>
            <w:shd w:val="clear" w:color="auto" w:fill="auto"/>
            <w:vAlign w:val="center"/>
            <w:hideMark/>
          </w:tcPr>
          <w:p w14:paraId="0004CEC2"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 xml:space="preserve">FRASCO </w:t>
            </w:r>
          </w:p>
        </w:tc>
        <w:tc>
          <w:tcPr>
            <w:tcW w:w="1653" w:type="dxa"/>
            <w:tcBorders>
              <w:top w:val="nil"/>
              <w:left w:val="nil"/>
              <w:bottom w:val="single" w:sz="4" w:space="0" w:color="auto"/>
              <w:right w:val="single" w:sz="4" w:space="0" w:color="auto"/>
            </w:tcBorders>
          </w:tcPr>
          <w:p w14:paraId="389D4F5A"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04E3115"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417CF9EE" w14:textId="52BDA49B"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054DBD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94</w:t>
            </w:r>
          </w:p>
        </w:tc>
        <w:tc>
          <w:tcPr>
            <w:tcW w:w="3471" w:type="dxa"/>
            <w:tcBorders>
              <w:top w:val="nil"/>
              <w:left w:val="nil"/>
              <w:bottom w:val="single" w:sz="4" w:space="0" w:color="auto"/>
              <w:right w:val="single" w:sz="4" w:space="0" w:color="auto"/>
            </w:tcBorders>
            <w:shd w:val="clear" w:color="auto" w:fill="auto"/>
            <w:vAlign w:val="center"/>
            <w:hideMark/>
          </w:tcPr>
          <w:p w14:paraId="0282DB2B"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MANGUERA DE OXIGENO PARA LA AMBULANCIA</w:t>
            </w:r>
          </w:p>
        </w:tc>
        <w:tc>
          <w:tcPr>
            <w:tcW w:w="1701" w:type="dxa"/>
            <w:tcBorders>
              <w:top w:val="nil"/>
              <w:left w:val="nil"/>
              <w:bottom w:val="single" w:sz="4" w:space="0" w:color="auto"/>
              <w:right w:val="single" w:sz="4" w:space="0" w:color="auto"/>
            </w:tcBorders>
            <w:shd w:val="clear" w:color="auto" w:fill="auto"/>
            <w:vAlign w:val="center"/>
            <w:hideMark/>
          </w:tcPr>
          <w:p w14:paraId="711EB11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UND</w:t>
            </w:r>
          </w:p>
        </w:tc>
        <w:tc>
          <w:tcPr>
            <w:tcW w:w="1653" w:type="dxa"/>
            <w:tcBorders>
              <w:top w:val="nil"/>
              <w:left w:val="nil"/>
              <w:bottom w:val="single" w:sz="4" w:space="0" w:color="auto"/>
              <w:right w:val="single" w:sz="4" w:space="0" w:color="auto"/>
            </w:tcBorders>
          </w:tcPr>
          <w:p w14:paraId="63134C89"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5060AE1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0CDF1659" w14:textId="2802AFA6"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728CF4F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95</w:t>
            </w:r>
          </w:p>
        </w:tc>
        <w:tc>
          <w:tcPr>
            <w:tcW w:w="3471" w:type="dxa"/>
            <w:tcBorders>
              <w:top w:val="nil"/>
              <w:left w:val="nil"/>
              <w:bottom w:val="single" w:sz="4" w:space="0" w:color="auto"/>
              <w:right w:val="single" w:sz="4" w:space="0" w:color="auto"/>
            </w:tcBorders>
            <w:shd w:val="clear" w:color="auto" w:fill="auto"/>
            <w:vAlign w:val="center"/>
            <w:hideMark/>
          </w:tcPr>
          <w:p w14:paraId="249E1826"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PERILLA DE SUCCION</w:t>
            </w:r>
          </w:p>
        </w:tc>
        <w:tc>
          <w:tcPr>
            <w:tcW w:w="1701" w:type="dxa"/>
            <w:tcBorders>
              <w:top w:val="nil"/>
              <w:left w:val="nil"/>
              <w:bottom w:val="single" w:sz="4" w:space="0" w:color="auto"/>
              <w:right w:val="single" w:sz="4" w:space="0" w:color="auto"/>
            </w:tcBorders>
            <w:shd w:val="clear" w:color="auto" w:fill="auto"/>
            <w:vAlign w:val="center"/>
            <w:hideMark/>
          </w:tcPr>
          <w:p w14:paraId="601125AC"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UNIDAD</w:t>
            </w:r>
          </w:p>
        </w:tc>
        <w:tc>
          <w:tcPr>
            <w:tcW w:w="1653" w:type="dxa"/>
            <w:tcBorders>
              <w:top w:val="nil"/>
              <w:left w:val="nil"/>
              <w:bottom w:val="single" w:sz="4" w:space="0" w:color="auto"/>
              <w:right w:val="single" w:sz="4" w:space="0" w:color="auto"/>
            </w:tcBorders>
          </w:tcPr>
          <w:p w14:paraId="2BEF4D2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0A19353F"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A62362F" w14:textId="041C5F5F"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569062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96</w:t>
            </w:r>
          </w:p>
        </w:tc>
        <w:tc>
          <w:tcPr>
            <w:tcW w:w="3471" w:type="dxa"/>
            <w:tcBorders>
              <w:top w:val="nil"/>
              <w:left w:val="nil"/>
              <w:bottom w:val="single" w:sz="4" w:space="0" w:color="auto"/>
              <w:right w:val="single" w:sz="4" w:space="0" w:color="auto"/>
            </w:tcBorders>
            <w:shd w:val="clear" w:color="auto" w:fill="auto"/>
            <w:vAlign w:val="center"/>
            <w:hideMark/>
          </w:tcPr>
          <w:p w14:paraId="091E24B8"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CURETA DERMATOLÓGICA DESECHABLE 3.0 MM</w:t>
            </w:r>
          </w:p>
        </w:tc>
        <w:tc>
          <w:tcPr>
            <w:tcW w:w="1701" w:type="dxa"/>
            <w:tcBorders>
              <w:top w:val="nil"/>
              <w:left w:val="nil"/>
              <w:bottom w:val="single" w:sz="4" w:space="0" w:color="auto"/>
              <w:right w:val="single" w:sz="4" w:space="0" w:color="auto"/>
            </w:tcBorders>
            <w:shd w:val="clear" w:color="auto" w:fill="auto"/>
            <w:vAlign w:val="center"/>
            <w:hideMark/>
          </w:tcPr>
          <w:p w14:paraId="647367C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CAJA</w:t>
            </w:r>
          </w:p>
        </w:tc>
        <w:tc>
          <w:tcPr>
            <w:tcW w:w="1653" w:type="dxa"/>
            <w:tcBorders>
              <w:top w:val="nil"/>
              <w:left w:val="nil"/>
              <w:bottom w:val="single" w:sz="4" w:space="0" w:color="auto"/>
              <w:right w:val="single" w:sz="4" w:space="0" w:color="auto"/>
            </w:tcBorders>
          </w:tcPr>
          <w:p w14:paraId="756DC7E7"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4F837CCD"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A85944" w14:paraId="301DD614" w14:textId="0257B4A5" w:rsidTr="00A85944">
        <w:trPr>
          <w:trHeight w:val="930"/>
        </w:trPr>
        <w:tc>
          <w:tcPr>
            <w:tcW w:w="924" w:type="dxa"/>
            <w:tcBorders>
              <w:top w:val="nil"/>
              <w:left w:val="single" w:sz="4" w:space="0" w:color="auto"/>
              <w:bottom w:val="single" w:sz="4" w:space="0" w:color="auto"/>
              <w:right w:val="single" w:sz="4" w:space="0" w:color="auto"/>
            </w:tcBorders>
            <w:shd w:val="clear" w:color="auto" w:fill="auto"/>
            <w:vAlign w:val="center"/>
            <w:hideMark/>
          </w:tcPr>
          <w:p w14:paraId="64C57593"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97</w:t>
            </w:r>
          </w:p>
        </w:tc>
        <w:tc>
          <w:tcPr>
            <w:tcW w:w="3471" w:type="dxa"/>
            <w:tcBorders>
              <w:top w:val="nil"/>
              <w:left w:val="nil"/>
              <w:bottom w:val="single" w:sz="4" w:space="0" w:color="auto"/>
              <w:right w:val="single" w:sz="4" w:space="0" w:color="auto"/>
            </w:tcBorders>
            <w:shd w:val="clear" w:color="auto" w:fill="auto"/>
            <w:vAlign w:val="center"/>
            <w:hideMark/>
          </w:tcPr>
          <w:p w14:paraId="063C73B4"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CURETA DERMATOLÓGICA DESECHABLE 4.0 MM</w:t>
            </w:r>
          </w:p>
        </w:tc>
        <w:tc>
          <w:tcPr>
            <w:tcW w:w="1701" w:type="dxa"/>
            <w:tcBorders>
              <w:top w:val="nil"/>
              <w:left w:val="nil"/>
              <w:bottom w:val="single" w:sz="4" w:space="0" w:color="auto"/>
              <w:right w:val="single" w:sz="4" w:space="0" w:color="auto"/>
            </w:tcBorders>
            <w:shd w:val="clear" w:color="auto" w:fill="auto"/>
            <w:vAlign w:val="center"/>
            <w:hideMark/>
          </w:tcPr>
          <w:p w14:paraId="582F7810"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r w:rsidRPr="00A85944">
              <w:rPr>
                <w:rFonts w:ascii="Arial" w:eastAsia="Times New Roman" w:hAnsi="Arial" w:cs="Arial"/>
                <w:color w:val="000000"/>
                <w:sz w:val="16"/>
                <w:szCs w:val="16"/>
                <w:lang w:eastAsia="es-CO"/>
              </w:rPr>
              <w:t>CAJA</w:t>
            </w:r>
          </w:p>
        </w:tc>
        <w:tc>
          <w:tcPr>
            <w:tcW w:w="1653" w:type="dxa"/>
            <w:tcBorders>
              <w:top w:val="nil"/>
              <w:left w:val="nil"/>
              <w:bottom w:val="single" w:sz="4" w:space="0" w:color="auto"/>
              <w:right w:val="single" w:sz="4" w:space="0" w:color="auto"/>
            </w:tcBorders>
          </w:tcPr>
          <w:p w14:paraId="4383EC4E"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c>
          <w:tcPr>
            <w:tcW w:w="1318" w:type="dxa"/>
            <w:tcBorders>
              <w:top w:val="nil"/>
              <w:left w:val="nil"/>
              <w:bottom w:val="single" w:sz="4" w:space="0" w:color="auto"/>
              <w:right w:val="single" w:sz="4" w:space="0" w:color="auto"/>
            </w:tcBorders>
          </w:tcPr>
          <w:p w14:paraId="79B9CE31" w14:textId="77777777" w:rsidR="00A85944" w:rsidRPr="00A85944" w:rsidRDefault="00A85944" w:rsidP="00A85944">
            <w:pPr>
              <w:spacing w:after="0" w:line="240" w:lineRule="auto"/>
              <w:jc w:val="center"/>
              <w:rPr>
                <w:rFonts w:ascii="Arial" w:eastAsia="Times New Roman" w:hAnsi="Arial" w:cs="Arial"/>
                <w:color w:val="000000"/>
                <w:sz w:val="16"/>
                <w:szCs w:val="16"/>
                <w:lang w:eastAsia="es-CO"/>
              </w:rPr>
            </w:pPr>
          </w:p>
        </w:tc>
      </w:tr>
    </w:tbl>
    <w:p w14:paraId="19859919" w14:textId="1C8C5A69" w:rsidR="00A85944" w:rsidRDefault="00A85944" w:rsidP="00B54F0D">
      <w:pPr>
        <w:spacing w:after="0"/>
        <w:jc w:val="both"/>
        <w:rPr>
          <w:rFonts w:cstheme="minorHAnsi"/>
          <w:lang w:val="es-ES"/>
        </w:rPr>
      </w:pPr>
    </w:p>
    <w:p w14:paraId="4F752D16" w14:textId="5D4F7D08" w:rsidR="00A85944" w:rsidRDefault="00A85944" w:rsidP="00B54F0D">
      <w:pPr>
        <w:spacing w:after="0"/>
        <w:jc w:val="both"/>
        <w:rPr>
          <w:rFonts w:cstheme="minorHAnsi"/>
          <w:lang w:val="es-ES"/>
        </w:rPr>
      </w:pPr>
    </w:p>
    <w:p w14:paraId="4D7C8627" w14:textId="3D3375BD" w:rsidR="00A85944" w:rsidRDefault="00A85944" w:rsidP="00B54F0D">
      <w:pPr>
        <w:spacing w:after="0"/>
        <w:jc w:val="both"/>
        <w:rPr>
          <w:rFonts w:cstheme="minorHAnsi"/>
          <w:lang w:val="es-ES"/>
        </w:rPr>
      </w:pPr>
    </w:p>
    <w:p w14:paraId="7A3898E4" w14:textId="684E5CBC" w:rsidR="00A85944" w:rsidRDefault="00A85944" w:rsidP="00B54F0D">
      <w:pPr>
        <w:spacing w:after="0"/>
        <w:jc w:val="both"/>
        <w:rPr>
          <w:rFonts w:cstheme="minorHAnsi"/>
          <w:lang w:val="es-ES"/>
        </w:rPr>
      </w:pPr>
    </w:p>
    <w:p w14:paraId="21488685" w14:textId="765D5735" w:rsidR="00A85944" w:rsidRDefault="00A85944" w:rsidP="00B54F0D">
      <w:pPr>
        <w:spacing w:after="0"/>
        <w:jc w:val="both"/>
        <w:rPr>
          <w:rFonts w:cstheme="minorHAnsi"/>
          <w:lang w:val="es-ES"/>
        </w:rPr>
      </w:pPr>
    </w:p>
    <w:p w14:paraId="75E7839D" w14:textId="4DB10583" w:rsidR="00A85944" w:rsidRDefault="00A85944" w:rsidP="00B54F0D">
      <w:pPr>
        <w:spacing w:after="0"/>
        <w:jc w:val="both"/>
        <w:rPr>
          <w:rFonts w:cstheme="minorHAnsi"/>
          <w:lang w:val="es-ES"/>
        </w:rPr>
      </w:pPr>
    </w:p>
    <w:p w14:paraId="1B2D4696" w14:textId="32F9B3B9" w:rsidR="00A85944" w:rsidRDefault="00A85944" w:rsidP="00B54F0D">
      <w:pPr>
        <w:spacing w:after="0"/>
        <w:jc w:val="both"/>
        <w:rPr>
          <w:rFonts w:cstheme="minorHAnsi"/>
          <w:lang w:val="es-ES"/>
        </w:rPr>
      </w:pPr>
    </w:p>
    <w:p w14:paraId="307081C5" w14:textId="672F39EE" w:rsidR="00A85944" w:rsidRDefault="00A85944" w:rsidP="00B54F0D">
      <w:pPr>
        <w:spacing w:after="0"/>
        <w:jc w:val="both"/>
        <w:rPr>
          <w:rFonts w:cstheme="minorHAnsi"/>
          <w:lang w:val="es-ES"/>
        </w:rPr>
      </w:pPr>
    </w:p>
    <w:p w14:paraId="19CE57B9" w14:textId="1C081C24" w:rsidR="00A85944" w:rsidRDefault="00A85944" w:rsidP="00B54F0D">
      <w:pPr>
        <w:spacing w:after="0"/>
        <w:jc w:val="both"/>
        <w:rPr>
          <w:rFonts w:cstheme="minorHAnsi"/>
          <w:lang w:val="es-ES"/>
        </w:rPr>
      </w:pPr>
    </w:p>
    <w:p w14:paraId="7E2C52F0" w14:textId="77777777" w:rsidR="00A85944" w:rsidRDefault="00A85944" w:rsidP="00B54F0D">
      <w:pPr>
        <w:spacing w:after="0"/>
        <w:jc w:val="both"/>
        <w:rPr>
          <w:rFonts w:cstheme="minorHAnsi"/>
          <w:lang w:val="es-ES"/>
        </w:rPr>
      </w:pPr>
    </w:p>
    <w:p w14:paraId="6003F1BE" w14:textId="125DF572" w:rsidR="00A85944" w:rsidRDefault="00A85944" w:rsidP="00B54F0D">
      <w:pPr>
        <w:spacing w:after="0"/>
        <w:jc w:val="both"/>
        <w:rPr>
          <w:rFonts w:cstheme="minorHAnsi"/>
          <w:lang w:val="es-ES"/>
        </w:rPr>
      </w:pPr>
    </w:p>
    <w:p w14:paraId="324953C0" w14:textId="1A688A0A" w:rsidR="00A85944" w:rsidRPr="00B45EB4" w:rsidRDefault="00A85944" w:rsidP="00B54F0D">
      <w:pPr>
        <w:spacing w:after="0"/>
        <w:jc w:val="both"/>
        <w:rPr>
          <w:rFonts w:cstheme="minorHAnsi"/>
          <w:b/>
          <w:lang w:val="es-ES"/>
        </w:rPr>
      </w:pPr>
      <w:r w:rsidRPr="00B45EB4">
        <w:rPr>
          <w:rFonts w:cstheme="minorHAnsi"/>
          <w:b/>
          <w:highlight w:val="yellow"/>
          <w:lang w:val="es-ES"/>
        </w:rPr>
        <w:t>LOTE 5</w:t>
      </w:r>
    </w:p>
    <w:p w14:paraId="2EFADFF4" w14:textId="696E7100" w:rsidR="00A85944" w:rsidRDefault="00A85944" w:rsidP="00B54F0D">
      <w:pPr>
        <w:spacing w:after="0"/>
        <w:jc w:val="both"/>
        <w:rPr>
          <w:rFonts w:cstheme="minorHAnsi"/>
          <w:lang w:val="es-ES"/>
        </w:rPr>
      </w:pPr>
    </w:p>
    <w:tbl>
      <w:tblPr>
        <w:tblW w:w="9067" w:type="dxa"/>
        <w:tblInd w:w="-5" w:type="dxa"/>
        <w:tblCellMar>
          <w:left w:w="70" w:type="dxa"/>
          <w:right w:w="70" w:type="dxa"/>
        </w:tblCellMar>
        <w:tblLook w:val="04A0" w:firstRow="1" w:lastRow="0" w:firstColumn="1" w:lastColumn="0" w:noHBand="0" w:noVBand="1"/>
      </w:tblPr>
      <w:tblGrid>
        <w:gridCol w:w="945"/>
        <w:gridCol w:w="3702"/>
        <w:gridCol w:w="1694"/>
        <w:gridCol w:w="1363"/>
        <w:gridCol w:w="1363"/>
      </w:tblGrid>
      <w:tr w:rsidR="00A85944" w:rsidRPr="00B45EB4" w14:paraId="475EEBD8" w14:textId="54567BB0" w:rsidTr="00A85944">
        <w:trPr>
          <w:trHeight w:val="617"/>
        </w:trPr>
        <w:tc>
          <w:tcPr>
            <w:tcW w:w="945" w:type="dxa"/>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tcPr>
          <w:p w14:paraId="161F46BC" w14:textId="7BB3D43A"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ITEM</w:t>
            </w:r>
          </w:p>
        </w:tc>
        <w:tc>
          <w:tcPr>
            <w:tcW w:w="3702"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48E9635A" w14:textId="3CE1B486"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CALIDAD MÍNIMO</w:t>
            </w:r>
          </w:p>
        </w:tc>
        <w:tc>
          <w:tcPr>
            <w:tcW w:w="1694"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3C95515B" w14:textId="39D75178"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UNIDAD DE MEDIDA</w:t>
            </w:r>
          </w:p>
        </w:tc>
        <w:tc>
          <w:tcPr>
            <w:tcW w:w="1363" w:type="dxa"/>
            <w:tcBorders>
              <w:top w:val="single" w:sz="4" w:space="0" w:color="auto"/>
              <w:left w:val="nil"/>
              <w:bottom w:val="single" w:sz="4" w:space="0" w:color="auto"/>
              <w:right w:val="single" w:sz="4" w:space="0" w:color="auto"/>
            </w:tcBorders>
            <w:shd w:val="clear" w:color="auto" w:fill="959393" w:themeFill="accent2" w:themeFillTint="99"/>
          </w:tcPr>
          <w:p w14:paraId="145D4BCD" w14:textId="77777777" w:rsidR="00A85944" w:rsidRPr="00B45EB4" w:rsidRDefault="00A85944" w:rsidP="00A85944">
            <w:pPr>
              <w:spacing w:after="0" w:line="240" w:lineRule="auto"/>
              <w:rPr>
                <w:rFonts w:ascii="Arial" w:eastAsia="Times New Roman" w:hAnsi="Arial" w:cs="Arial"/>
                <w:b/>
                <w:bCs/>
                <w:sz w:val="16"/>
                <w:szCs w:val="16"/>
                <w:lang w:eastAsia="es-CO"/>
              </w:rPr>
            </w:pPr>
          </w:p>
          <w:p w14:paraId="0EBC43BA" w14:textId="5A31BDD4"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PORCENTAJE DE IVA</w:t>
            </w:r>
          </w:p>
        </w:tc>
        <w:tc>
          <w:tcPr>
            <w:tcW w:w="1363"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14D40481" w14:textId="414C5D5C"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ARTICULO TRIBUTARIO</w:t>
            </w:r>
          </w:p>
        </w:tc>
      </w:tr>
      <w:tr w:rsidR="00A85944" w:rsidRPr="00B45EB4" w14:paraId="7CAAC649" w14:textId="24BD7C1E" w:rsidTr="00A85944">
        <w:trPr>
          <w:trHeight w:val="982"/>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793D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w:t>
            </w:r>
          </w:p>
        </w:tc>
        <w:tc>
          <w:tcPr>
            <w:tcW w:w="3702" w:type="dxa"/>
            <w:tcBorders>
              <w:top w:val="single" w:sz="4" w:space="0" w:color="auto"/>
              <w:left w:val="nil"/>
              <w:bottom w:val="single" w:sz="4" w:space="0" w:color="auto"/>
              <w:right w:val="single" w:sz="4" w:space="0" w:color="auto"/>
            </w:tcBorders>
            <w:shd w:val="clear" w:color="auto" w:fill="auto"/>
            <w:vAlign w:val="center"/>
            <w:hideMark/>
          </w:tcPr>
          <w:p w14:paraId="1E0FB44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PAPEL PLASTICO PARA ESTERILIZACION CON ADHESIVO GRANDE X 200 UNIDADES</w:t>
            </w:r>
          </w:p>
        </w:tc>
        <w:tc>
          <w:tcPr>
            <w:tcW w:w="1694" w:type="dxa"/>
            <w:tcBorders>
              <w:top w:val="single" w:sz="4" w:space="0" w:color="auto"/>
              <w:left w:val="nil"/>
              <w:bottom w:val="single" w:sz="4" w:space="0" w:color="auto"/>
              <w:right w:val="single" w:sz="4" w:space="0" w:color="auto"/>
            </w:tcBorders>
            <w:shd w:val="clear" w:color="auto" w:fill="auto"/>
            <w:vAlign w:val="center"/>
            <w:hideMark/>
          </w:tcPr>
          <w:p w14:paraId="5B84472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CAJA </w:t>
            </w:r>
          </w:p>
        </w:tc>
        <w:tc>
          <w:tcPr>
            <w:tcW w:w="1363" w:type="dxa"/>
            <w:tcBorders>
              <w:top w:val="single" w:sz="4" w:space="0" w:color="auto"/>
              <w:left w:val="nil"/>
              <w:bottom w:val="single" w:sz="4" w:space="0" w:color="auto"/>
              <w:right w:val="single" w:sz="4" w:space="0" w:color="auto"/>
            </w:tcBorders>
          </w:tcPr>
          <w:p w14:paraId="0C33110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single" w:sz="4" w:space="0" w:color="auto"/>
              <w:left w:val="nil"/>
              <w:bottom w:val="single" w:sz="4" w:space="0" w:color="auto"/>
              <w:right w:val="single" w:sz="4" w:space="0" w:color="auto"/>
            </w:tcBorders>
          </w:tcPr>
          <w:p w14:paraId="144F47A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386F236" w14:textId="407D2A83" w:rsidTr="00A85944">
        <w:trPr>
          <w:trHeight w:val="127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3E85C8E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w:t>
            </w:r>
          </w:p>
        </w:tc>
        <w:tc>
          <w:tcPr>
            <w:tcW w:w="3702" w:type="dxa"/>
            <w:tcBorders>
              <w:top w:val="nil"/>
              <w:left w:val="nil"/>
              <w:bottom w:val="single" w:sz="4" w:space="0" w:color="auto"/>
              <w:right w:val="single" w:sz="4" w:space="0" w:color="auto"/>
            </w:tcBorders>
            <w:shd w:val="clear" w:color="auto" w:fill="auto"/>
            <w:vAlign w:val="center"/>
            <w:hideMark/>
          </w:tcPr>
          <w:p w14:paraId="2D79B68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PAPEL PLASTICO PARA ESTERILIZACION CON ADHESIVO PEQUEÑA X 200 UNIDADES</w:t>
            </w:r>
          </w:p>
        </w:tc>
        <w:tc>
          <w:tcPr>
            <w:tcW w:w="1694" w:type="dxa"/>
            <w:tcBorders>
              <w:top w:val="nil"/>
              <w:left w:val="nil"/>
              <w:bottom w:val="single" w:sz="4" w:space="0" w:color="auto"/>
              <w:right w:val="single" w:sz="4" w:space="0" w:color="auto"/>
            </w:tcBorders>
            <w:shd w:val="clear" w:color="auto" w:fill="auto"/>
            <w:vAlign w:val="center"/>
            <w:hideMark/>
          </w:tcPr>
          <w:p w14:paraId="315BA2F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CAJA </w:t>
            </w:r>
          </w:p>
        </w:tc>
        <w:tc>
          <w:tcPr>
            <w:tcW w:w="1363" w:type="dxa"/>
            <w:tcBorders>
              <w:top w:val="nil"/>
              <w:left w:val="nil"/>
              <w:bottom w:val="single" w:sz="4" w:space="0" w:color="auto"/>
              <w:right w:val="single" w:sz="4" w:space="0" w:color="auto"/>
            </w:tcBorders>
          </w:tcPr>
          <w:p w14:paraId="78F9855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1CD4B0B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7554F8F5" w14:textId="268B4C9F" w:rsidTr="00A85944">
        <w:trPr>
          <w:trHeight w:val="76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0B06C25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w:t>
            </w:r>
          </w:p>
        </w:tc>
        <w:tc>
          <w:tcPr>
            <w:tcW w:w="3702" w:type="dxa"/>
            <w:tcBorders>
              <w:top w:val="nil"/>
              <w:left w:val="nil"/>
              <w:bottom w:val="single" w:sz="4" w:space="0" w:color="auto"/>
              <w:right w:val="single" w:sz="4" w:space="0" w:color="auto"/>
            </w:tcBorders>
            <w:shd w:val="clear" w:color="auto" w:fill="auto"/>
            <w:vAlign w:val="center"/>
            <w:hideMark/>
          </w:tcPr>
          <w:p w14:paraId="1D5AF48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PARA ESTERILIZAR A VAPOR 5 CM X 200 MTS</w:t>
            </w:r>
          </w:p>
        </w:tc>
        <w:tc>
          <w:tcPr>
            <w:tcW w:w="1694" w:type="dxa"/>
            <w:tcBorders>
              <w:top w:val="nil"/>
              <w:left w:val="nil"/>
              <w:bottom w:val="single" w:sz="4" w:space="0" w:color="auto"/>
              <w:right w:val="single" w:sz="4" w:space="0" w:color="auto"/>
            </w:tcBorders>
            <w:shd w:val="clear" w:color="auto" w:fill="auto"/>
            <w:vAlign w:val="center"/>
            <w:hideMark/>
          </w:tcPr>
          <w:p w14:paraId="4562AB5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5039C35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49072CD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1D35FFC4" w14:textId="334F9C48" w:rsidTr="00A85944">
        <w:trPr>
          <w:trHeight w:val="76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57DFB79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4</w:t>
            </w:r>
          </w:p>
        </w:tc>
        <w:tc>
          <w:tcPr>
            <w:tcW w:w="3702" w:type="dxa"/>
            <w:tcBorders>
              <w:top w:val="nil"/>
              <w:left w:val="nil"/>
              <w:bottom w:val="single" w:sz="4" w:space="0" w:color="auto"/>
              <w:right w:val="single" w:sz="4" w:space="0" w:color="auto"/>
            </w:tcBorders>
            <w:shd w:val="clear" w:color="auto" w:fill="auto"/>
            <w:vAlign w:val="center"/>
            <w:hideMark/>
          </w:tcPr>
          <w:p w14:paraId="3C937EA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PARA ESTERILIZAR A VAPOR 10 CM X 200MTS</w:t>
            </w:r>
          </w:p>
        </w:tc>
        <w:tc>
          <w:tcPr>
            <w:tcW w:w="1694" w:type="dxa"/>
            <w:tcBorders>
              <w:top w:val="nil"/>
              <w:left w:val="nil"/>
              <w:bottom w:val="single" w:sz="4" w:space="0" w:color="auto"/>
              <w:right w:val="single" w:sz="4" w:space="0" w:color="auto"/>
            </w:tcBorders>
            <w:shd w:val="clear" w:color="auto" w:fill="auto"/>
            <w:vAlign w:val="center"/>
            <w:hideMark/>
          </w:tcPr>
          <w:p w14:paraId="016F12E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64F3D95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102B32C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7AADAF20" w14:textId="6447ADBE" w:rsidTr="00A85944">
        <w:trPr>
          <w:trHeight w:val="76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3BA1CAB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5</w:t>
            </w:r>
          </w:p>
        </w:tc>
        <w:tc>
          <w:tcPr>
            <w:tcW w:w="3702" w:type="dxa"/>
            <w:tcBorders>
              <w:top w:val="nil"/>
              <w:left w:val="nil"/>
              <w:bottom w:val="single" w:sz="4" w:space="0" w:color="auto"/>
              <w:right w:val="single" w:sz="4" w:space="0" w:color="auto"/>
            </w:tcBorders>
            <w:shd w:val="clear" w:color="auto" w:fill="auto"/>
            <w:vAlign w:val="center"/>
            <w:hideMark/>
          </w:tcPr>
          <w:p w14:paraId="48EB6D0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PARA ESTERILIZAR A VAPOR 15 CM X 200 MTS</w:t>
            </w:r>
          </w:p>
        </w:tc>
        <w:tc>
          <w:tcPr>
            <w:tcW w:w="1694" w:type="dxa"/>
            <w:tcBorders>
              <w:top w:val="nil"/>
              <w:left w:val="nil"/>
              <w:bottom w:val="single" w:sz="4" w:space="0" w:color="auto"/>
              <w:right w:val="single" w:sz="4" w:space="0" w:color="auto"/>
            </w:tcBorders>
            <w:shd w:val="clear" w:color="auto" w:fill="auto"/>
            <w:vAlign w:val="center"/>
            <w:hideMark/>
          </w:tcPr>
          <w:p w14:paraId="0AC31FF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1BCB3B0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2CE14DB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FA0CF1B" w14:textId="5A6FD480" w:rsidTr="00A85944">
        <w:trPr>
          <w:trHeight w:val="76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7424568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6</w:t>
            </w:r>
          </w:p>
        </w:tc>
        <w:tc>
          <w:tcPr>
            <w:tcW w:w="3702" w:type="dxa"/>
            <w:tcBorders>
              <w:top w:val="nil"/>
              <w:left w:val="nil"/>
              <w:bottom w:val="single" w:sz="4" w:space="0" w:color="auto"/>
              <w:right w:val="single" w:sz="4" w:space="0" w:color="auto"/>
            </w:tcBorders>
            <w:shd w:val="clear" w:color="auto" w:fill="auto"/>
            <w:vAlign w:val="center"/>
            <w:hideMark/>
          </w:tcPr>
          <w:p w14:paraId="3117AB0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PARA ESTERILIZAR A VAPOR 15 CM X 100 MTS</w:t>
            </w:r>
          </w:p>
        </w:tc>
        <w:tc>
          <w:tcPr>
            <w:tcW w:w="1694" w:type="dxa"/>
            <w:tcBorders>
              <w:top w:val="nil"/>
              <w:left w:val="nil"/>
              <w:bottom w:val="single" w:sz="4" w:space="0" w:color="auto"/>
              <w:right w:val="single" w:sz="4" w:space="0" w:color="auto"/>
            </w:tcBorders>
            <w:shd w:val="clear" w:color="auto" w:fill="auto"/>
            <w:vAlign w:val="center"/>
            <w:hideMark/>
          </w:tcPr>
          <w:p w14:paraId="74099B8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056643E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0F381CF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3B6249B8" w14:textId="76BC5A90" w:rsidTr="00A85944">
        <w:trPr>
          <w:trHeight w:val="76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47360DD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7</w:t>
            </w:r>
          </w:p>
        </w:tc>
        <w:tc>
          <w:tcPr>
            <w:tcW w:w="3702" w:type="dxa"/>
            <w:tcBorders>
              <w:top w:val="nil"/>
              <w:left w:val="nil"/>
              <w:bottom w:val="single" w:sz="4" w:space="0" w:color="auto"/>
              <w:right w:val="single" w:sz="4" w:space="0" w:color="auto"/>
            </w:tcBorders>
            <w:shd w:val="clear" w:color="auto" w:fill="auto"/>
            <w:vAlign w:val="center"/>
            <w:hideMark/>
          </w:tcPr>
          <w:p w14:paraId="7FBE7C9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PARA ESTERILIZAR A VAPOR 20A 25 CM X 100 MTS</w:t>
            </w:r>
          </w:p>
        </w:tc>
        <w:tc>
          <w:tcPr>
            <w:tcW w:w="1694" w:type="dxa"/>
            <w:tcBorders>
              <w:top w:val="nil"/>
              <w:left w:val="nil"/>
              <w:bottom w:val="single" w:sz="4" w:space="0" w:color="auto"/>
              <w:right w:val="single" w:sz="4" w:space="0" w:color="auto"/>
            </w:tcBorders>
            <w:shd w:val="clear" w:color="auto" w:fill="auto"/>
            <w:vAlign w:val="center"/>
            <w:hideMark/>
          </w:tcPr>
          <w:p w14:paraId="49BEE4F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50F9402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32EB4BE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19CAFF78" w14:textId="07CBFE64" w:rsidTr="00A85944">
        <w:trPr>
          <w:trHeight w:val="76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44B2F2F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8</w:t>
            </w:r>
          </w:p>
        </w:tc>
        <w:tc>
          <w:tcPr>
            <w:tcW w:w="3702" w:type="dxa"/>
            <w:tcBorders>
              <w:top w:val="nil"/>
              <w:left w:val="nil"/>
              <w:bottom w:val="single" w:sz="4" w:space="0" w:color="auto"/>
              <w:right w:val="single" w:sz="4" w:space="0" w:color="auto"/>
            </w:tcBorders>
            <w:shd w:val="clear" w:color="auto" w:fill="auto"/>
            <w:vAlign w:val="center"/>
            <w:hideMark/>
          </w:tcPr>
          <w:p w14:paraId="201F760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PARA ESTERILIZAR A VAPOR 30 A 32 CM X 100 MTS</w:t>
            </w:r>
          </w:p>
        </w:tc>
        <w:tc>
          <w:tcPr>
            <w:tcW w:w="1694" w:type="dxa"/>
            <w:tcBorders>
              <w:top w:val="nil"/>
              <w:left w:val="nil"/>
              <w:bottom w:val="single" w:sz="4" w:space="0" w:color="auto"/>
              <w:right w:val="single" w:sz="4" w:space="0" w:color="auto"/>
            </w:tcBorders>
            <w:shd w:val="clear" w:color="auto" w:fill="auto"/>
            <w:vAlign w:val="center"/>
            <w:hideMark/>
          </w:tcPr>
          <w:p w14:paraId="72008A6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34AC58F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37EB068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1309CDA9" w14:textId="4E65B4AB" w:rsidTr="00A85944">
        <w:trPr>
          <w:trHeight w:val="76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1BB754E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9</w:t>
            </w:r>
          </w:p>
        </w:tc>
        <w:tc>
          <w:tcPr>
            <w:tcW w:w="3702" w:type="dxa"/>
            <w:tcBorders>
              <w:top w:val="nil"/>
              <w:left w:val="nil"/>
              <w:bottom w:val="single" w:sz="4" w:space="0" w:color="auto"/>
              <w:right w:val="single" w:sz="4" w:space="0" w:color="auto"/>
            </w:tcBorders>
            <w:shd w:val="clear" w:color="auto" w:fill="auto"/>
            <w:vAlign w:val="center"/>
            <w:hideMark/>
          </w:tcPr>
          <w:p w14:paraId="6341894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PARA ESTERILIZAR A VAPOR 30 CM X 200MTS</w:t>
            </w:r>
          </w:p>
        </w:tc>
        <w:tc>
          <w:tcPr>
            <w:tcW w:w="1694" w:type="dxa"/>
            <w:tcBorders>
              <w:top w:val="nil"/>
              <w:left w:val="nil"/>
              <w:bottom w:val="single" w:sz="4" w:space="0" w:color="auto"/>
              <w:right w:val="single" w:sz="4" w:space="0" w:color="auto"/>
            </w:tcBorders>
            <w:shd w:val="clear" w:color="auto" w:fill="auto"/>
            <w:vAlign w:val="center"/>
            <w:hideMark/>
          </w:tcPr>
          <w:p w14:paraId="643CFED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26F4AA1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2ED0DF3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41A121F6" w14:textId="1E10D5D8" w:rsidTr="00A85944">
        <w:trPr>
          <w:trHeight w:val="704"/>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7A23856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10</w:t>
            </w:r>
          </w:p>
        </w:tc>
        <w:tc>
          <w:tcPr>
            <w:tcW w:w="3702" w:type="dxa"/>
            <w:tcBorders>
              <w:top w:val="nil"/>
              <w:left w:val="nil"/>
              <w:bottom w:val="single" w:sz="4" w:space="0" w:color="auto"/>
              <w:right w:val="single" w:sz="4" w:space="0" w:color="auto"/>
            </w:tcBorders>
            <w:shd w:val="clear" w:color="auto" w:fill="auto"/>
            <w:vAlign w:val="center"/>
            <w:hideMark/>
          </w:tcPr>
          <w:p w14:paraId="3FC2161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PARA ESTERILIZACION A BAJA TEMPERATURA 20 CM A 25 CM X 70 MTS</w:t>
            </w:r>
          </w:p>
        </w:tc>
        <w:tc>
          <w:tcPr>
            <w:tcW w:w="1694" w:type="dxa"/>
            <w:tcBorders>
              <w:top w:val="nil"/>
              <w:left w:val="nil"/>
              <w:bottom w:val="single" w:sz="4" w:space="0" w:color="auto"/>
              <w:right w:val="single" w:sz="4" w:space="0" w:color="auto"/>
            </w:tcBorders>
            <w:shd w:val="clear" w:color="auto" w:fill="auto"/>
            <w:vAlign w:val="center"/>
            <w:hideMark/>
          </w:tcPr>
          <w:p w14:paraId="13D731E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48AF58B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06E8792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C577816" w14:textId="1F7D14DB" w:rsidTr="00A85944">
        <w:trPr>
          <w:trHeight w:val="13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5DA0AE1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11</w:t>
            </w:r>
          </w:p>
        </w:tc>
        <w:tc>
          <w:tcPr>
            <w:tcW w:w="3702" w:type="dxa"/>
            <w:tcBorders>
              <w:top w:val="nil"/>
              <w:left w:val="nil"/>
              <w:bottom w:val="single" w:sz="4" w:space="0" w:color="auto"/>
              <w:right w:val="single" w:sz="4" w:space="0" w:color="auto"/>
            </w:tcBorders>
            <w:shd w:val="clear" w:color="auto" w:fill="auto"/>
            <w:vAlign w:val="center"/>
            <w:hideMark/>
          </w:tcPr>
          <w:p w14:paraId="7842718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CONTROL BIOLOGICO DE LECTURA RAPIDA PARA VAPOR POR 50 UNIDADES </w:t>
            </w:r>
          </w:p>
        </w:tc>
        <w:tc>
          <w:tcPr>
            <w:tcW w:w="1694" w:type="dxa"/>
            <w:tcBorders>
              <w:top w:val="nil"/>
              <w:left w:val="nil"/>
              <w:bottom w:val="single" w:sz="4" w:space="0" w:color="auto"/>
              <w:right w:val="single" w:sz="4" w:space="0" w:color="auto"/>
            </w:tcBorders>
            <w:shd w:val="clear" w:color="auto" w:fill="auto"/>
            <w:vAlign w:val="center"/>
            <w:hideMark/>
          </w:tcPr>
          <w:p w14:paraId="280A407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CAJA </w:t>
            </w:r>
          </w:p>
        </w:tc>
        <w:tc>
          <w:tcPr>
            <w:tcW w:w="1363" w:type="dxa"/>
            <w:tcBorders>
              <w:top w:val="nil"/>
              <w:left w:val="nil"/>
              <w:bottom w:val="single" w:sz="4" w:space="0" w:color="auto"/>
              <w:right w:val="single" w:sz="4" w:space="0" w:color="auto"/>
            </w:tcBorders>
          </w:tcPr>
          <w:p w14:paraId="496E0D0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1C95CBC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32D6C46E" w14:textId="39B88B28" w:rsidTr="00A85944">
        <w:trPr>
          <w:trHeight w:val="702"/>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32A6A49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12</w:t>
            </w:r>
          </w:p>
        </w:tc>
        <w:tc>
          <w:tcPr>
            <w:tcW w:w="3702" w:type="dxa"/>
            <w:tcBorders>
              <w:top w:val="nil"/>
              <w:left w:val="nil"/>
              <w:bottom w:val="single" w:sz="4" w:space="0" w:color="auto"/>
              <w:right w:val="single" w:sz="4" w:space="0" w:color="auto"/>
            </w:tcBorders>
            <w:shd w:val="clear" w:color="auto" w:fill="auto"/>
            <w:vAlign w:val="center"/>
            <w:hideMark/>
          </w:tcPr>
          <w:p w14:paraId="3E04B1A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CONTROL BIOLOGICO DE LECTURA RAPIDA PARA OXIDO DE ETILENO POR 50 UNIDADES</w:t>
            </w:r>
          </w:p>
        </w:tc>
        <w:tc>
          <w:tcPr>
            <w:tcW w:w="1694" w:type="dxa"/>
            <w:tcBorders>
              <w:top w:val="nil"/>
              <w:left w:val="nil"/>
              <w:bottom w:val="single" w:sz="4" w:space="0" w:color="auto"/>
              <w:right w:val="single" w:sz="4" w:space="0" w:color="auto"/>
            </w:tcBorders>
            <w:shd w:val="clear" w:color="auto" w:fill="auto"/>
            <w:vAlign w:val="center"/>
            <w:hideMark/>
          </w:tcPr>
          <w:p w14:paraId="551F74F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CAJA </w:t>
            </w:r>
          </w:p>
        </w:tc>
        <w:tc>
          <w:tcPr>
            <w:tcW w:w="1363" w:type="dxa"/>
            <w:tcBorders>
              <w:top w:val="nil"/>
              <w:left w:val="nil"/>
              <w:bottom w:val="single" w:sz="4" w:space="0" w:color="auto"/>
              <w:right w:val="single" w:sz="4" w:space="0" w:color="auto"/>
            </w:tcBorders>
          </w:tcPr>
          <w:p w14:paraId="2FC2419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77BF57E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E12B7AB" w14:textId="029BC848" w:rsidTr="00A85944">
        <w:trPr>
          <w:trHeight w:val="71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743A793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13</w:t>
            </w:r>
          </w:p>
        </w:tc>
        <w:tc>
          <w:tcPr>
            <w:tcW w:w="3702" w:type="dxa"/>
            <w:tcBorders>
              <w:top w:val="nil"/>
              <w:left w:val="nil"/>
              <w:bottom w:val="single" w:sz="4" w:space="0" w:color="auto"/>
              <w:right w:val="single" w:sz="4" w:space="0" w:color="auto"/>
            </w:tcBorders>
            <w:shd w:val="clear" w:color="auto" w:fill="auto"/>
            <w:vAlign w:val="center"/>
            <w:hideMark/>
          </w:tcPr>
          <w:p w14:paraId="024A0BB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CONTROL BIOLOGICO DE LECTURA RAPIDA DE PEROXIDO DE HIDROGENO POR 50 UNIDADES </w:t>
            </w:r>
          </w:p>
        </w:tc>
        <w:tc>
          <w:tcPr>
            <w:tcW w:w="1694" w:type="dxa"/>
            <w:tcBorders>
              <w:top w:val="nil"/>
              <w:left w:val="nil"/>
              <w:bottom w:val="single" w:sz="4" w:space="0" w:color="auto"/>
              <w:right w:val="single" w:sz="4" w:space="0" w:color="auto"/>
            </w:tcBorders>
            <w:shd w:val="clear" w:color="auto" w:fill="auto"/>
            <w:vAlign w:val="center"/>
            <w:hideMark/>
          </w:tcPr>
          <w:p w14:paraId="6DB0AE1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CAJA</w:t>
            </w:r>
          </w:p>
        </w:tc>
        <w:tc>
          <w:tcPr>
            <w:tcW w:w="1363" w:type="dxa"/>
            <w:tcBorders>
              <w:top w:val="nil"/>
              <w:left w:val="nil"/>
              <w:bottom w:val="single" w:sz="4" w:space="0" w:color="auto"/>
              <w:right w:val="single" w:sz="4" w:space="0" w:color="auto"/>
            </w:tcBorders>
          </w:tcPr>
          <w:p w14:paraId="527B7E0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2D5F2EC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2723794" w14:textId="379239C0" w:rsidTr="00A85944">
        <w:trPr>
          <w:trHeight w:val="694"/>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1F1CDE7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lastRenderedPageBreak/>
              <w:t>14</w:t>
            </w:r>
          </w:p>
        </w:tc>
        <w:tc>
          <w:tcPr>
            <w:tcW w:w="3702" w:type="dxa"/>
            <w:tcBorders>
              <w:top w:val="nil"/>
              <w:left w:val="nil"/>
              <w:bottom w:val="single" w:sz="4" w:space="0" w:color="auto"/>
              <w:right w:val="single" w:sz="4" w:space="0" w:color="auto"/>
            </w:tcBorders>
            <w:shd w:val="clear" w:color="auto" w:fill="auto"/>
            <w:vAlign w:val="center"/>
            <w:hideMark/>
          </w:tcPr>
          <w:p w14:paraId="318FF9D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PAPEL CREPADO GRADO MEDICO </w:t>
            </w:r>
          </w:p>
        </w:tc>
        <w:tc>
          <w:tcPr>
            <w:tcW w:w="1694" w:type="dxa"/>
            <w:tcBorders>
              <w:top w:val="nil"/>
              <w:left w:val="nil"/>
              <w:bottom w:val="single" w:sz="4" w:space="0" w:color="auto"/>
              <w:right w:val="single" w:sz="4" w:space="0" w:color="auto"/>
            </w:tcBorders>
            <w:shd w:val="clear" w:color="auto" w:fill="auto"/>
            <w:vAlign w:val="center"/>
            <w:hideMark/>
          </w:tcPr>
          <w:p w14:paraId="7B7068D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0D402F9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7FBE40B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41898AA8" w14:textId="40C638CD" w:rsidTr="00A85944">
        <w:trPr>
          <w:trHeight w:val="102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12CAE2D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15</w:t>
            </w:r>
          </w:p>
        </w:tc>
        <w:tc>
          <w:tcPr>
            <w:tcW w:w="3702" w:type="dxa"/>
            <w:tcBorders>
              <w:top w:val="nil"/>
              <w:left w:val="nil"/>
              <w:bottom w:val="single" w:sz="4" w:space="0" w:color="auto"/>
              <w:right w:val="single" w:sz="4" w:space="0" w:color="auto"/>
            </w:tcBorders>
            <w:shd w:val="clear" w:color="auto" w:fill="auto"/>
            <w:vAlign w:val="center"/>
            <w:hideMark/>
          </w:tcPr>
          <w:p w14:paraId="0C6CFCD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AGENTE ESTERILIZANTE DE PEROXIDO DE HIDROGENO POR 150 ML </w:t>
            </w:r>
          </w:p>
        </w:tc>
        <w:tc>
          <w:tcPr>
            <w:tcW w:w="1694" w:type="dxa"/>
            <w:tcBorders>
              <w:top w:val="nil"/>
              <w:left w:val="nil"/>
              <w:bottom w:val="single" w:sz="4" w:space="0" w:color="auto"/>
              <w:right w:val="single" w:sz="4" w:space="0" w:color="auto"/>
            </w:tcBorders>
            <w:shd w:val="clear" w:color="auto" w:fill="auto"/>
            <w:vAlign w:val="center"/>
            <w:hideMark/>
          </w:tcPr>
          <w:p w14:paraId="4C2BA5E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PAQUETE </w:t>
            </w:r>
          </w:p>
        </w:tc>
        <w:tc>
          <w:tcPr>
            <w:tcW w:w="1363" w:type="dxa"/>
            <w:tcBorders>
              <w:top w:val="nil"/>
              <w:left w:val="nil"/>
              <w:bottom w:val="single" w:sz="4" w:space="0" w:color="auto"/>
              <w:right w:val="single" w:sz="4" w:space="0" w:color="auto"/>
            </w:tcBorders>
          </w:tcPr>
          <w:p w14:paraId="37D174A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0F7DD57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58EED1B9" w14:textId="6973B4AF" w:rsidTr="00A85944">
        <w:trPr>
          <w:trHeight w:val="127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549917C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16</w:t>
            </w:r>
          </w:p>
        </w:tc>
        <w:tc>
          <w:tcPr>
            <w:tcW w:w="3702" w:type="dxa"/>
            <w:tcBorders>
              <w:top w:val="nil"/>
              <w:left w:val="nil"/>
              <w:bottom w:val="single" w:sz="4" w:space="0" w:color="auto"/>
              <w:right w:val="single" w:sz="4" w:space="0" w:color="auto"/>
            </w:tcBorders>
            <w:shd w:val="clear" w:color="auto" w:fill="auto"/>
            <w:vAlign w:val="center"/>
            <w:hideMark/>
          </w:tcPr>
          <w:p w14:paraId="1032622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CARTUCHO DE OXIDO DE ETILENO CON GAS ESTERILIZANTE</w:t>
            </w:r>
          </w:p>
        </w:tc>
        <w:tc>
          <w:tcPr>
            <w:tcW w:w="1694" w:type="dxa"/>
            <w:tcBorders>
              <w:top w:val="nil"/>
              <w:left w:val="nil"/>
              <w:bottom w:val="single" w:sz="4" w:space="0" w:color="auto"/>
              <w:right w:val="single" w:sz="4" w:space="0" w:color="auto"/>
            </w:tcBorders>
            <w:shd w:val="clear" w:color="auto" w:fill="auto"/>
            <w:vAlign w:val="center"/>
            <w:hideMark/>
          </w:tcPr>
          <w:p w14:paraId="77ECF7E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CAJA</w:t>
            </w:r>
          </w:p>
        </w:tc>
        <w:tc>
          <w:tcPr>
            <w:tcW w:w="1363" w:type="dxa"/>
            <w:tcBorders>
              <w:top w:val="nil"/>
              <w:left w:val="nil"/>
              <w:bottom w:val="single" w:sz="4" w:space="0" w:color="auto"/>
              <w:right w:val="single" w:sz="4" w:space="0" w:color="auto"/>
            </w:tcBorders>
          </w:tcPr>
          <w:p w14:paraId="180FCE5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16E7981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5AA7563B" w14:textId="4DC236CB" w:rsidTr="00A85944">
        <w:trPr>
          <w:trHeight w:val="419"/>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5CF095A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17</w:t>
            </w:r>
          </w:p>
        </w:tc>
        <w:tc>
          <w:tcPr>
            <w:tcW w:w="3702" w:type="dxa"/>
            <w:tcBorders>
              <w:top w:val="nil"/>
              <w:left w:val="nil"/>
              <w:bottom w:val="single" w:sz="4" w:space="0" w:color="auto"/>
              <w:right w:val="single" w:sz="4" w:space="0" w:color="auto"/>
            </w:tcBorders>
            <w:shd w:val="clear" w:color="auto" w:fill="auto"/>
            <w:vAlign w:val="center"/>
            <w:hideMark/>
          </w:tcPr>
          <w:p w14:paraId="14A8F8C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INTEGRADOR PARA VAPOR CLASE V X 500 UNIDADES</w:t>
            </w:r>
          </w:p>
        </w:tc>
        <w:tc>
          <w:tcPr>
            <w:tcW w:w="1694" w:type="dxa"/>
            <w:tcBorders>
              <w:top w:val="nil"/>
              <w:left w:val="nil"/>
              <w:bottom w:val="single" w:sz="4" w:space="0" w:color="auto"/>
              <w:right w:val="single" w:sz="4" w:space="0" w:color="auto"/>
            </w:tcBorders>
            <w:shd w:val="clear" w:color="auto" w:fill="auto"/>
            <w:vAlign w:val="center"/>
            <w:hideMark/>
          </w:tcPr>
          <w:p w14:paraId="315D12C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BOLSA </w:t>
            </w:r>
          </w:p>
        </w:tc>
        <w:tc>
          <w:tcPr>
            <w:tcW w:w="1363" w:type="dxa"/>
            <w:tcBorders>
              <w:top w:val="nil"/>
              <w:left w:val="nil"/>
              <w:bottom w:val="single" w:sz="4" w:space="0" w:color="auto"/>
              <w:right w:val="single" w:sz="4" w:space="0" w:color="auto"/>
            </w:tcBorders>
          </w:tcPr>
          <w:p w14:paraId="19270CC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2EBCE96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14D0EC3F" w14:textId="2053F914" w:rsidTr="00B45EB4">
        <w:trPr>
          <w:trHeight w:val="808"/>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60A3F6C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18</w:t>
            </w:r>
          </w:p>
        </w:tc>
        <w:tc>
          <w:tcPr>
            <w:tcW w:w="3702" w:type="dxa"/>
            <w:tcBorders>
              <w:top w:val="nil"/>
              <w:left w:val="nil"/>
              <w:bottom w:val="single" w:sz="4" w:space="0" w:color="auto"/>
              <w:right w:val="single" w:sz="4" w:space="0" w:color="auto"/>
            </w:tcBorders>
            <w:shd w:val="clear" w:color="auto" w:fill="auto"/>
            <w:vAlign w:val="center"/>
            <w:hideMark/>
          </w:tcPr>
          <w:p w14:paraId="0D3E952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CINTA CON INDICADOR QUIMICO PEROXIDO</w:t>
            </w:r>
          </w:p>
        </w:tc>
        <w:tc>
          <w:tcPr>
            <w:tcW w:w="1694" w:type="dxa"/>
            <w:tcBorders>
              <w:top w:val="nil"/>
              <w:left w:val="nil"/>
              <w:bottom w:val="single" w:sz="4" w:space="0" w:color="auto"/>
              <w:right w:val="single" w:sz="4" w:space="0" w:color="auto"/>
            </w:tcBorders>
            <w:shd w:val="clear" w:color="auto" w:fill="auto"/>
            <w:vAlign w:val="center"/>
            <w:hideMark/>
          </w:tcPr>
          <w:p w14:paraId="34ED75E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6D6A0B7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50873F1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0958F476" w14:textId="6F8D4D58" w:rsidTr="00A85944">
        <w:trPr>
          <w:trHeight w:val="127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2E03F1B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19</w:t>
            </w:r>
          </w:p>
        </w:tc>
        <w:tc>
          <w:tcPr>
            <w:tcW w:w="3702" w:type="dxa"/>
            <w:tcBorders>
              <w:top w:val="nil"/>
              <w:left w:val="nil"/>
              <w:bottom w:val="single" w:sz="4" w:space="0" w:color="auto"/>
              <w:right w:val="single" w:sz="4" w:space="0" w:color="auto"/>
            </w:tcBorders>
            <w:shd w:val="clear" w:color="auto" w:fill="auto"/>
            <w:vAlign w:val="center"/>
            <w:hideMark/>
          </w:tcPr>
          <w:p w14:paraId="685E037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roofErr w:type="gramStart"/>
            <w:r w:rsidRPr="00B45EB4">
              <w:rPr>
                <w:rFonts w:ascii="Arial" w:eastAsia="Times New Roman" w:hAnsi="Arial" w:cs="Arial"/>
                <w:color w:val="000000"/>
                <w:sz w:val="16"/>
                <w:szCs w:val="16"/>
                <w:lang w:eastAsia="es-CO"/>
              </w:rPr>
              <w:t>CINTA  CON</w:t>
            </w:r>
            <w:proofErr w:type="gramEnd"/>
            <w:r w:rsidRPr="00B45EB4">
              <w:rPr>
                <w:rFonts w:ascii="Arial" w:eastAsia="Times New Roman" w:hAnsi="Arial" w:cs="Arial"/>
                <w:color w:val="000000"/>
                <w:sz w:val="16"/>
                <w:szCs w:val="16"/>
                <w:lang w:eastAsia="es-CO"/>
              </w:rPr>
              <w:t xml:space="preserve"> INDICADOR QUIMICO PARA OXIDO</w:t>
            </w:r>
          </w:p>
        </w:tc>
        <w:tc>
          <w:tcPr>
            <w:tcW w:w="1694" w:type="dxa"/>
            <w:tcBorders>
              <w:top w:val="nil"/>
              <w:left w:val="nil"/>
              <w:bottom w:val="single" w:sz="4" w:space="0" w:color="auto"/>
              <w:right w:val="single" w:sz="4" w:space="0" w:color="auto"/>
            </w:tcBorders>
            <w:shd w:val="clear" w:color="auto" w:fill="auto"/>
            <w:vAlign w:val="center"/>
            <w:hideMark/>
          </w:tcPr>
          <w:p w14:paraId="79B7558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125BEFF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1ADD14F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C32FE31" w14:textId="2E7931A7" w:rsidTr="00B45EB4">
        <w:trPr>
          <w:trHeight w:val="837"/>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34A7133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20</w:t>
            </w:r>
          </w:p>
        </w:tc>
        <w:tc>
          <w:tcPr>
            <w:tcW w:w="3702" w:type="dxa"/>
            <w:tcBorders>
              <w:top w:val="nil"/>
              <w:left w:val="nil"/>
              <w:bottom w:val="single" w:sz="4" w:space="0" w:color="auto"/>
              <w:right w:val="single" w:sz="4" w:space="0" w:color="auto"/>
            </w:tcBorders>
            <w:shd w:val="clear" w:color="auto" w:fill="auto"/>
            <w:vAlign w:val="center"/>
            <w:hideMark/>
          </w:tcPr>
          <w:p w14:paraId="0899996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CINTA CON INDICADOR QUIMICO VAPOR</w:t>
            </w:r>
          </w:p>
        </w:tc>
        <w:tc>
          <w:tcPr>
            <w:tcW w:w="1694" w:type="dxa"/>
            <w:tcBorders>
              <w:top w:val="nil"/>
              <w:left w:val="nil"/>
              <w:bottom w:val="single" w:sz="4" w:space="0" w:color="auto"/>
              <w:right w:val="single" w:sz="4" w:space="0" w:color="auto"/>
            </w:tcBorders>
            <w:shd w:val="clear" w:color="auto" w:fill="auto"/>
            <w:vAlign w:val="center"/>
            <w:hideMark/>
          </w:tcPr>
          <w:p w14:paraId="079EA52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63" w:type="dxa"/>
            <w:tcBorders>
              <w:top w:val="nil"/>
              <w:left w:val="nil"/>
              <w:bottom w:val="single" w:sz="4" w:space="0" w:color="auto"/>
              <w:right w:val="single" w:sz="4" w:space="0" w:color="auto"/>
            </w:tcBorders>
          </w:tcPr>
          <w:p w14:paraId="6F1F6A7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7A728DC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576A5329" w14:textId="17B73C9B" w:rsidTr="00B45EB4">
        <w:trPr>
          <w:trHeight w:val="694"/>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7B4E980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21</w:t>
            </w:r>
          </w:p>
        </w:tc>
        <w:tc>
          <w:tcPr>
            <w:tcW w:w="3702" w:type="dxa"/>
            <w:tcBorders>
              <w:top w:val="nil"/>
              <w:left w:val="nil"/>
              <w:bottom w:val="single" w:sz="4" w:space="0" w:color="auto"/>
              <w:right w:val="single" w:sz="4" w:space="0" w:color="auto"/>
            </w:tcBorders>
            <w:shd w:val="clear" w:color="auto" w:fill="auto"/>
            <w:vAlign w:val="center"/>
            <w:hideMark/>
          </w:tcPr>
          <w:p w14:paraId="112A687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LUBRICANTE PARA INSTRUMENTAL</w:t>
            </w:r>
          </w:p>
        </w:tc>
        <w:tc>
          <w:tcPr>
            <w:tcW w:w="1694" w:type="dxa"/>
            <w:tcBorders>
              <w:top w:val="nil"/>
              <w:left w:val="nil"/>
              <w:bottom w:val="single" w:sz="4" w:space="0" w:color="auto"/>
              <w:right w:val="single" w:sz="4" w:space="0" w:color="auto"/>
            </w:tcBorders>
            <w:shd w:val="clear" w:color="auto" w:fill="auto"/>
            <w:vAlign w:val="center"/>
            <w:hideMark/>
          </w:tcPr>
          <w:p w14:paraId="22F6215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GALON</w:t>
            </w:r>
          </w:p>
        </w:tc>
        <w:tc>
          <w:tcPr>
            <w:tcW w:w="1363" w:type="dxa"/>
            <w:tcBorders>
              <w:top w:val="nil"/>
              <w:left w:val="nil"/>
              <w:bottom w:val="single" w:sz="4" w:space="0" w:color="auto"/>
              <w:right w:val="single" w:sz="4" w:space="0" w:color="auto"/>
            </w:tcBorders>
          </w:tcPr>
          <w:p w14:paraId="6F2E476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6B9CCA4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323A6BB4" w14:textId="7908893D" w:rsidTr="00B45EB4">
        <w:trPr>
          <w:trHeight w:val="111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2505211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22</w:t>
            </w:r>
          </w:p>
        </w:tc>
        <w:tc>
          <w:tcPr>
            <w:tcW w:w="3702" w:type="dxa"/>
            <w:tcBorders>
              <w:top w:val="nil"/>
              <w:left w:val="nil"/>
              <w:bottom w:val="single" w:sz="4" w:space="0" w:color="auto"/>
              <w:right w:val="single" w:sz="4" w:space="0" w:color="auto"/>
            </w:tcBorders>
            <w:shd w:val="clear" w:color="auto" w:fill="auto"/>
            <w:vAlign w:val="center"/>
            <w:hideMark/>
          </w:tcPr>
          <w:p w14:paraId="50D336F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DETERGENTE DESINFECTANTE PARA SUELOS Y SUPERFICIES DE 5 LITROS</w:t>
            </w:r>
          </w:p>
        </w:tc>
        <w:tc>
          <w:tcPr>
            <w:tcW w:w="1694" w:type="dxa"/>
            <w:tcBorders>
              <w:top w:val="nil"/>
              <w:left w:val="nil"/>
              <w:bottom w:val="single" w:sz="4" w:space="0" w:color="auto"/>
              <w:right w:val="single" w:sz="4" w:space="0" w:color="auto"/>
            </w:tcBorders>
            <w:shd w:val="clear" w:color="auto" w:fill="auto"/>
            <w:vAlign w:val="center"/>
            <w:hideMark/>
          </w:tcPr>
          <w:p w14:paraId="51F1544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GALON </w:t>
            </w:r>
          </w:p>
        </w:tc>
        <w:tc>
          <w:tcPr>
            <w:tcW w:w="1363" w:type="dxa"/>
            <w:tcBorders>
              <w:top w:val="nil"/>
              <w:left w:val="nil"/>
              <w:bottom w:val="single" w:sz="4" w:space="0" w:color="auto"/>
              <w:right w:val="single" w:sz="4" w:space="0" w:color="auto"/>
            </w:tcBorders>
          </w:tcPr>
          <w:p w14:paraId="201D649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5785D0C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46356898" w14:textId="43A790F3" w:rsidTr="00B45EB4">
        <w:trPr>
          <w:trHeight w:val="564"/>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0642984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23</w:t>
            </w:r>
          </w:p>
        </w:tc>
        <w:tc>
          <w:tcPr>
            <w:tcW w:w="3702" w:type="dxa"/>
            <w:tcBorders>
              <w:top w:val="nil"/>
              <w:left w:val="nil"/>
              <w:bottom w:val="single" w:sz="4" w:space="0" w:color="auto"/>
              <w:right w:val="single" w:sz="4" w:space="0" w:color="auto"/>
            </w:tcBorders>
            <w:shd w:val="clear" w:color="auto" w:fill="auto"/>
            <w:vAlign w:val="center"/>
            <w:hideMark/>
          </w:tcPr>
          <w:p w14:paraId="43D9BFD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DESINFECTANTE DE SUPERFICIES 750 ML</w:t>
            </w:r>
          </w:p>
        </w:tc>
        <w:tc>
          <w:tcPr>
            <w:tcW w:w="1694" w:type="dxa"/>
            <w:tcBorders>
              <w:top w:val="nil"/>
              <w:left w:val="nil"/>
              <w:bottom w:val="single" w:sz="4" w:space="0" w:color="auto"/>
              <w:right w:val="single" w:sz="4" w:space="0" w:color="auto"/>
            </w:tcBorders>
            <w:shd w:val="clear" w:color="auto" w:fill="auto"/>
            <w:vAlign w:val="center"/>
            <w:hideMark/>
          </w:tcPr>
          <w:p w14:paraId="13A1EE0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FRASCO </w:t>
            </w:r>
          </w:p>
        </w:tc>
        <w:tc>
          <w:tcPr>
            <w:tcW w:w="1363" w:type="dxa"/>
            <w:tcBorders>
              <w:top w:val="nil"/>
              <w:left w:val="nil"/>
              <w:bottom w:val="single" w:sz="4" w:space="0" w:color="auto"/>
              <w:right w:val="single" w:sz="4" w:space="0" w:color="auto"/>
            </w:tcBorders>
          </w:tcPr>
          <w:p w14:paraId="5C7CB86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0E70A3A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0FB949DB" w14:textId="124219CE" w:rsidTr="00A85944">
        <w:trPr>
          <w:trHeight w:val="153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09FA783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24</w:t>
            </w:r>
          </w:p>
        </w:tc>
        <w:tc>
          <w:tcPr>
            <w:tcW w:w="3702" w:type="dxa"/>
            <w:tcBorders>
              <w:top w:val="nil"/>
              <w:left w:val="nil"/>
              <w:bottom w:val="single" w:sz="4" w:space="0" w:color="auto"/>
              <w:right w:val="single" w:sz="4" w:space="0" w:color="auto"/>
            </w:tcBorders>
            <w:shd w:val="clear" w:color="auto" w:fill="auto"/>
            <w:vAlign w:val="center"/>
            <w:hideMark/>
          </w:tcPr>
          <w:p w14:paraId="68E1DBF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DESINFECTANTE EN FRIO PARA INSTRUMENTAL POR 3780 CC</w:t>
            </w:r>
          </w:p>
        </w:tc>
        <w:tc>
          <w:tcPr>
            <w:tcW w:w="1694" w:type="dxa"/>
            <w:tcBorders>
              <w:top w:val="nil"/>
              <w:left w:val="nil"/>
              <w:bottom w:val="single" w:sz="4" w:space="0" w:color="auto"/>
              <w:right w:val="single" w:sz="4" w:space="0" w:color="auto"/>
            </w:tcBorders>
            <w:shd w:val="clear" w:color="auto" w:fill="auto"/>
            <w:vAlign w:val="center"/>
            <w:hideMark/>
          </w:tcPr>
          <w:p w14:paraId="3BC1AA9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GALON </w:t>
            </w:r>
          </w:p>
        </w:tc>
        <w:tc>
          <w:tcPr>
            <w:tcW w:w="1363" w:type="dxa"/>
            <w:tcBorders>
              <w:top w:val="nil"/>
              <w:left w:val="nil"/>
              <w:bottom w:val="single" w:sz="4" w:space="0" w:color="auto"/>
              <w:right w:val="single" w:sz="4" w:space="0" w:color="auto"/>
            </w:tcBorders>
          </w:tcPr>
          <w:p w14:paraId="12EBB47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0CE49DC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1AC4DF1B" w14:textId="39866A29" w:rsidTr="00A85944">
        <w:trPr>
          <w:trHeight w:val="738"/>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52530D7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25</w:t>
            </w:r>
          </w:p>
        </w:tc>
        <w:tc>
          <w:tcPr>
            <w:tcW w:w="3702" w:type="dxa"/>
            <w:tcBorders>
              <w:top w:val="nil"/>
              <w:left w:val="nil"/>
              <w:bottom w:val="single" w:sz="4" w:space="0" w:color="auto"/>
              <w:right w:val="single" w:sz="4" w:space="0" w:color="auto"/>
            </w:tcBorders>
            <w:shd w:val="clear" w:color="auto" w:fill="auto"/>
            <w:vAlign w:val="center"/>
            <w:hideMark/>
          </w:tcPr>
          <w:p w14:paraId="573906F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DETERGENTE PARA INSTRUMENTAL PENTA ENZIMATICO</w:t>
            </w:r>
          </w:p>
        </w:tc>
        <w:tc>
          <w:tcPr>
            <w:tcW w:w="1694" w:type="dxa"/>
            <w:tcBorders>
              <w:top w:val="nil"/>
              <w:left w:val="nil"/>
              <w:bottom w:val="single" w:sz="4" w:space="0" w:color="auto"/>
              <w:right w:val="single" w:sz="4" w:space="0" w:color="auto"/>
            </w:tcBorders>
            <w:shd w:val="clear" w:color="auto" w:fill="auto"/>
            <w:vAlign w:val="center"/>
            <w:hideMark/>
          </w:tcPr>
          <w:p w14:paraId="41CE19E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GALON </w:t>
            </w:r>
          </w:p>
        </w:tc>
        <w:tc>
          <w:tcPr>
            <w:tcW w:w="1363" w:type="dxa"/>
            <w:tcBorders>
              <w:top w:val="nil"/>
              <w:left w:val="nil"/>
              <w:bottom w:val="single" w:sz="4" w:space="0" w:color="auto"/>
              <w:right w:val="single" w:sz="4" w:space="0" w:color="auto"/>
            </w:tcBorders>
          </w:tcPr>
          <w:p w14:paraId="024A843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74A3729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D29D99C" w14:textId="3D6F3669" w:rsidTr="00A85944">
        <w:trPr>
          <w:trHeight w:val="48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0DAFD20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26</w:t>
            </w:r>
          </w:p>
        </w:tc>
        <w:tc>
          <w:tcPr>
            <w:tcW w:w="3702" w:type="dxa"/>
            <w:tcBorders>
              <w:top w:val="nil"/>
              <w:left w:val="nil"/>
              <w:bottom w:val="single" w:sz="4" w:space="0" w:color="auto"/>
              <w:right w:val="single" w:sz="4" w:space="0" w:color="auto"/>
            </w:tcBorders>
            <w:shd w:val="clear" w:color="auto" w:fill="auto"/>
            <w:vAlign w:val="center"/>
            <w:hideMark/>
          </w:tcPr>
          <w:p w14:paraId="2D18E10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FORMOL AL 10 % BUFERADO</w:t>
            </w:r>
          </w:p>
        </w:tc>
        <w:tc>
          <w:tcPr>
            <w:tcW w:w="1694" w:type="dxa"/>
            <w:tcBorders>
              <w:top w:val="nil"/>
              <w:left w:val="nil"/>
              <w:bottom w:val="single" w:sz="4" w:space="0" w:color="auto"/>
              <w:right w:val="single" w:sz="4" w:space="0" w:color="auto"/>
            </w:tcBorders>
            <w:shd w:val="clear" w:color="auto" w:fill="auto"/>
            <w:vAlign w:val="center"/>
            <w:hideMark/>
          </w:tcPr>
          <w:p w14:paraId="2E7DDA3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GALON</w:t>
            </w:r>
          </w:p>
        </w:tc>
        <w:tc>
          <w:tcPr>
            <w:tcW w:w="1363" w:type="dxa"/>
            <w:tcBorders>
              <w:top w:val="nil"/>
              <w:left w:val="nil"/>
              <w:bottom w:val="single" w:sz="4" w:space="0" w:color="auto"/>
              <w:right w:val="single" w:sz="4" w:space="0" w:color="auto"/>
            </w:tcBorders>
          </w:tcPr>
          <w:p w14:paraId="732C230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6E873F3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1EAB7E40" w14:textId="559148D2" w:rsidTr="00A85944">
        <w:trPr>
          <w:trHeight w:val="102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398DF6C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lastRenderedPageBreak/>
              <w:t>27</w:t>
            </w:r>
          </w:p>
        </w:tc>
        <w:tc>
          <w:tcPr>
            <w:tcW w:w="3702" w:type="dxa"/>
            <w:tcBorders>
              <w:top w:val="nil"/>
              <w:left w:val="nil"/>
              <w:bottom w:val="single" w:sz="4" w:space="0" w:color="auto"/>
              <w:right w:val="single" w:sz="4" w:space="0" w:color="auto"/>
            </w:tcBorders>
            <w:shd w:val="clear" w:color="auto" w:fill="auto"/>
            <w:vAlign w:val="center"/>
            <w:hideMark/>
          </w:tcPr>
          <w:p w14:paraId="164150F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GEL ALCOHOLADO ANTISEPTICO PARA MANOS POR 240 CC</w:t>
            </w:r>
          </w:p>
        </w:tc>
        <w:tc>
          <w:tcPr>
            <w:tcW w:w="1694" w:type="dxa"/>
            <w:tcBorders>
              <w:top w:val="nil"/>
              <w:left w:val="nil"/>
              <w:bottom w:val="single" w:sz="4" w:space="0" w:color="auto"/>
              <w:right w:val="single" w:sz="4" w:space="0" w:color="auto"/>
            </w:tcBorders>
            <w:shd w:val="clear" w:color="auto" w:fill="auto"/>
            <w:vAlign w:val="center"/>
            <w:hideMark/>
          </w:tcPr>
          <w:p w14:paraId="62CAF1C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FRASCO </w:t>
            </w:r>
          </w:p>
        </w:tc>
        <w:tc>
          <w:tcPr>
            <w:tcW w:w="1363" w:type="dxa"/>
            <w:tcBorders>
              <w:top w:val="nil"/>
              <w:left w:val="nil"/>
              <w:bottom w:val="single" w:sz="4" w:space="0" w:color="auto"/>
              <w:right w:val="single" w:sz="4" w:space="0" w:color="auto"/>
            </w:tcBorders>
          </w:tcPr>
          <w:p w14:paraId="17B4E77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41A3755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3ABF79A" w14:textId="36D91DF0" w:rsidTr="00A85944">
        <w:trPr>
          <w:trHeight w:val="76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34170DE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28</w:t>
            </w:r>
          </w:p>
        </w:tc>
        <w:tc>
          <w:tcPr>
            <w:tcW w:w="3702" w:type="dxa"/>
            <w:tcBorders>
              <w:top w:val="nil"/>
              <w:left w:val="nil"/>
              <w:bottom w:val="single" w:sz="4" w:space="0" w:color="auto"/>
              <w:right w:val="single" w:sz="4" w:space="0" w:color="auto"/>
            </w:tcBorders>
            <w:shd w:val="clear" w:color="auto" w:fill="auto"/>
            <w:vAlign w:val="center"/>
            <w:hideMark/>
          </w:tcPr>
          <w:p w14:paraId="737C462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JABON QUIRURGICO CON GLUCONATO DE CLORHEXIDINA AL 4% DE 3700 A 3800 CC</w:t>
            </w:r>
          </w:p>
        </w:tc>
        <w:tc>
          <w:tcPr>
            <w:tcW w:w="1694" w:type="dxa"/>
            <w:tcBorders>
              <w:top w:val="nil"/>
              <w:left w:val="nil"/>
              <w:bottom w:val="single" w:sz="4" w:space="0" w:color="auto"/>
              <w:right w:val="single" w:sz="4" w:space="0" w:color="auto"/>
            </w:tcBorders>
            <w:shd w:val="clear" w:color="auto" w:fill="auto"/>
            <w:vAlign w:val="center"/>
            <w:hideMark/>
          </w:tcPr>
          <w:p w14:paraId="019C491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GALON </w:t>
            </w:r>
          </w:p>
        </w:tc>
        <w:tc>
          <w:tcPr>
            <w:tcW w:w="1363" w:type="dxa"/>
            <w:tcBorders>
              <w:top w:val="nil"/>
              <w:left w:val="nil"/>
              <w:bottom w:val="single" w:sz="4" w:space="0" w:color="auto"/>
              <w:right w:val="single" w:sz="4" w:space="0" w:color="auto"/>
            </w:tcBorders>
          </w:tcPr>
          <w:p w14:paraId="04FA964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425E54C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F60683A" w14:textId="37E75945" w:rsidTr="00A85944">
        <w:trPr>
          <w:trHeight w:val="81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5746B46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29</w:t>
            </w:r>
          </w:p>
        </w:tc>
        <w:tc>
          <w:tcPr>
            <w:tcW w:w="3702" w:type="dxa"/>
            <w:tcBorders>
              <w:top w:val="nil"/>
              <w:left w:val="nil"/>
              <w:bottom w:val="single" w:sz="4" w:space="0" w:color="auto"/>
              <w:right w:val="single" w:sz="4" w:space="0" w:color="auto"/>
            </w:tcBorders>
            <w:shd w:val="clear" w:color="auto" w:fill="auto"/>
            <w:vAlign w:val="center"/>
            <w:hideMark/>
          </w:tcPr>
          <w:p w14:paraId="4E83901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LIMPIADOR AUTOCLAVE DE 650 ML</w:t>
            </w:r>
          </w:p>
        </w:tc>
        <w:tc>
          <w:tcPr>
            <w:tcW w:w="1694" w:type="dxa"/>
            <w:tcBorders>
              <w:top w:val="nil"/>
              <w:left w:val="nil"/>
              <w:bottom w:val="single" w:sz="4" w:space="0" w:color="auto"/>
              <w:right w:val="single" w:sz="4" w:space="0" w:color="auto"/>
            </w:tcBorders>
            <w:shd w:val="clear" w:color="auto" w:fill="auto"/>
            <w:vAlign w:val="center"/>
            <w:hideMark/>
          </w:tcPr>
          <w:p w14:paraId="283C60F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FRASCO </w:t>
            </w:r>
          </w:p>
        </w:tc>
        <w:tc>
          <w:tcPr>
            <w:tcW w:w="1363" w:type="dxa"/>
            <w:tcBorders>
              <w:top w:val="nil"/>
              <w:left w:val="nil"/>
              <w:bottom w:val="single" w:sz="4" w:space="0" w:color="auto"/>
              <w:right w:val="single" w:sz="4" w:space="0" w:color="auto"/>
            </w:tcBorders>
          </w:tcPr>
          <w:p w14:paraId="4C169BA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4158730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836979B" w14:textId="7941878A" w:rsidTr="00A85944">
        <w:trPr>
          <w:trHeight w:val="102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208B4F0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30</w:t>
            </w:r>
          </w:p>
        </w:tc>
        <w:tc>
          <w:tcPr>
            <w:tcW w:w="3702" w:type="dxa"/>
            <w:tcBorders>
              <w:top w:val="nil"/>
              <w:left w:val="nil"/>
              <w:bottom w:val="single" w:sz="4" w:space="0" w:color="auto"/>
              <w:right w:val="single" w:sz="4" w:space="0" w:color="auto"/>
            </w:tcBorders>
            <w:shd w:val="clear" w:color="auto" w:fill="auto"/>
            <w:vAlign w:val="center"/>
            <w:hideMark/>
          </w:tcPr>
          <w:p w14:paraId="1B630D0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RENOVADOR PARA INSTRUMENTAL 1 LITRO</w:t>
            </w:r>
          </w:p>
        </w:tc>
        <w:tc>
          <w:tcPr>
            <w:tcW w:w="1694" w:type="dxa"/>
            <w:tcBorders>
              <w:top w:val="nil"/>
              <w:left w:val="nil"/>
              <w:bottom w:val="single" w:sz="4" w:space="0" w:color="auto"/>
              <w:right w:val="single" w:sz="4" w:space="0" w:color="auto"/>
            </w:tcBorders>
            <w:shd w:val="clear" w:color="auto" w:fill="auto"/>
            <w:vAlign w:val="center"/>
            <w:hideMark/>
          </w:tcPr>
          <w:p w14:paraId="41F8288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FRASCO </w:t>
            </w:r>
          </w:p>
        </w:tc>
        <w:tc>
          <w:tcPr>
            <w:tcW w:w="1363" w:type="dxa"/>
            <w:tcBorders>
              <w:top w:val="nil"/>
              <w:left w:val="nil"/>
              <w:bottom w:val="single" w:sz="4" w:space="0" w:color="auto"/>
              <w:right w:val="single" w:sz="4" w:space="0" w:color="auto"/>
            </w:tcBorders>
          </w:tcPr>
          <w:p w14:paraId="3DDAFED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61F9BB9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0A44C185" w14:textId="449E261C" w:rsidTr="00A85944">
        <w:trPr>
          <w:trHeight w:val="674"/>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1162FEB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31</w:t>
            </w:r>
          </w:p>
        </w:tc>
        <w:tc>
          <w:tcPr>
            <w:tcW w:w="3702" w:type="dxa"/>
            <w:tcBorders>
              <w:top w:val="nil"/>
              <w:left w:val="nil"/>
              <w:bottom w:val="single" w:sz="4" w:space="0" w:color="auto"/>
              <w:right w:val="single" w:sz="4" w:space="0" w:color="auto"/>
            </w:tcBorders>
            <w:shd w:val="clear" w:color="auto" w:fill="auto"/>
            <w:vAlign w:val="center"/>
            <w:hideMark/>
          </w:tcPr>
          <w:p w14:paraId="1DD33B9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JABÓN ANTISEPTICO A BASE DE GLUCONATO DE CLORHEXIDINA AL 4%</w:t>
            </w:r>
          </w:p>
        </w:tc>
        <w:tc>
          <w:tcPr>
            <w:tcW w:w="1694" w:type="dxa"/>
            <w:tcBorders>
              <w:top w:val="nil"/>
              <w:left w:val="nil"/>
              <w:bottom w:val="single" w:sz="4" w:space="0" w:color="auto"/>
              <w:right w:val="single" w:sz="4" w:space="0" w:color="auto"/>
            </w:tcBorders>
            <w:shd w:val="clear" w:color="auto" w:fill="auto"/>
            <w:vAlign w:val="center"/>
            <w:hideMark/>
          </w:tcPr>
          <w:p w14:paraId="4BA168F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O FRASCO</w:t>
            </w:r>
          </w:p>
        </w:tc>
        <w:tc>
          <w:tcPr>
            <w:tcW w:w="1363" w:type="dxa"/>
            <w:tcBorders>
              <w:top w:val="nil"/>
              <w:left w:val="nil"/>
              <w:bottom w:val="single" w:sz="4" w:space="0" w:color="auto"/>
              <w:right w:val="single" w:sz="4" w:space="0" w:color="auto"/>
            </w:tcBorders>
          </w:tcPr>
          <w:p w14:paraId="19F8D9F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0228D7F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74970587" w14:textId="73F2DA40" w:rsidTr="00A85944">
        <w:trPr>
          <w:trHeight w:val="153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0AC0D37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32</w:t>
            </w:r>
          </w:p>
        </w:tc>
        <w:tc>
          <w:tcPr>
            <w:tcW w:w="3702" w:type="dxa"/>
            <w:tcBorders>
              <w:top w:val="nil"/>
              <w:left w:val="nil"/>
              <w:bottom w:val="single" w:sz="4" w:space="0" w:color="auto"/>
              <w:right w:val="single" w:sz="4" w:space="0" w:color="auto"/>
            </w:tcBorders>
            <w:shd w:val="clear" w:color="auto" w:fill="auto"/>
            <w:vAlign w:val="center"/>
            <w:hideMark/>
          </w:tcPr>
          <w:p w14:paraId="227D9FB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SOLUCIÓN ANTISEPTICA A BASE DE GLUCONATO DE CLORHEXIDINA AL 2,3%</w:t>
            </w:r>
          </w:p>
        </w:tc>
        <w:tc>
          <w:tcPr>
            <w:tcW w:w="1694" w:type="dxa"/>
            <w:tcBorders>
              <w:top w:val="nil"/>
              <w:left w:val="nil"/>
              <w:bottom w:val="single" w:sz="4" w:space="0" w:color="auto"/>
              <w:right w:val="single" w:sz="4" w:space="0" w:color="auto"/>
            </w:tcBorders>
            <w:shd w:val="clear" w:color="auto" w:fill="auto"/>
            <w:vAlign w:val="center"/>
            <w:hideMark/>
          </w:tcPr>
          <w:p w14:paraId="4865631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O FRASCO</w:t>
            </w:r>
          </w:p>
        </w:tc>
        <w:tc>
          <w:tcPr>
            <w:tcW w:w="1363" w:type="dxa"/>
            <w:tcBorders>
              <w:top w:val="nil"/>
              <w:left w:val="nil"/>
              <w:bottom w:val="single" w:sz="4" w:space="0" w:color="auto"/>
              <w:right w:val="single" w:sz="4" w:space="0" w:color="auto"/>
            </w:tcBorders>
          </w:tcPr>
          <w:p w14:paraId="54DC299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46ABC52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7A4D51B9" w14:textId="46B87743" w:rsidTr="00A85944">
        <w:trPr>
          <w:trHeight w:val="51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60BBF14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33</w:t>
            </w:r>
          </w:p>
        </w:tc>
        <w:tc>
          <w:tcPr>
            <w:tcW w:w="3702" w:type="dxa"/>
            <w:tcBorders>
              <w:top w:val="nil"/>
              <w:left w:val="nil"/>
              <w:bottom w:val="single" w:sz="4" w:space="0" w:color="auto"/>
              <w:right w:val="single" w:sz="4" w:space="0" w:color="auto"/>
            </w:tcBorders>
            <w:shd w:val="clear" w:color="auto" w:fill="auto"/>
            <w:vAlign w:val="center"/>
            <w:hideMark/>
          </w:tcPr>
          <w:p w14:paraId="2523CD3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YODOPOLIVINIL PIRROLIDONA ESPUMA </w:t>
            </w:r>
          </w:p>
        </w:tc>
        <w:tc>
          <w:tcPr>
            <w:tcW w:w="1694" w:type="dxa"/>
            <w:tcBorders>
              <w:top w:val="nil"/>
              <w:left w:val="nil"/>
              <w:bottom w:val="single" w:sz="4" w:space="0" w:color="auto"/>
              <w:right w:val="single" w:sz="4" w:space="0" w:color="auto"/>
            </w:tcBorders>
            <w:shd w:val="clear" w:color="auto" w:fill="auto"/>
            <w:vAlign w:val="center"/>
            <w:hideMark/>
          </w:tcPr>
          <w:p w14:paraId="6983A49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FRASCO</w:t>
            </w:r>
          </w:p>
        </w:tc>
        <w:tc>
          <w:tcPr>
            <w:tcW w:w="1363" w:type="dxa"/>
            <w:tcBorders>
              <w:top w:val="nil"/>
              <w:left w:val="nil"/>
              <w:bottom w:val="single" w:sz="4" w:space="0" w:color="auto"/>
              <w:right w:val="single" w:sz="4" w:space="0" w:color="auto"/>
            </w:tcBorders>
          </w:tcPr>
          <w:p w14:paraId="55E4470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2DC4215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74AE4A67" w14:textId="584055A2" w:rsidTr="00A85944">
        <w:trPr>
          <w:trHeight w:val="51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03451A8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34</w:t>
            </w:r>
          </w:p>
        </w:tc>
        <w:tc>
          <w:tcPr>
            <w:tcW w:w="3702" w:type="dxa"/>
            <w:tcBorders>
              <w:top w:val="nil"/>
              <w:left w:val="nil"/>
              <w:bottom w:val="single" w:sz="4" w:space="0" w:color="auto"/>
              <w:right w:val="single" w:sz="4" w:space="0" w:color="auto"/>
            </w:tcBorders>
            <w:shd w:val="clear" w:color="auto" w:fill="auto"/>
            <w:vAlign w:val="center"/>
            <w:hideMark/>
          </w:tcPr>
          <w:p w14:paraId="0D16506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YODOPOLIVINIL PIRROLIDONA SOLUCIÓN </w:t>
            </w:r>
          </w:p>
        </w:tc>
        <w:tc>
          <w:tcPr>
            <w:tcW w:w="1694" w:type="dxa"/>
            <w:tcBorders>
              <w:top w:val="nil"/>
              <w:left w:val="nil"/>
              <w:bottom w:val="single" w:sz="4" w:space="0" w:color="auto"/>
              <w:right w:val="single" w:sz="4" w:space="0" w:color="auto"/>
            </w:tcBorders>
            <w:shd w:val="clear" w:color="auto" w:fill="auto"/>
            <w:vAlign w:val="center"/>
            <w:hideMark/>
          </w:tcPr>
          <w:p w14:paraId="2C1675B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FRASCO</w:t>
            </w:r>
          </w:p>
        </w:tc>
        <w:tc>
          <w:tcPr>
            <w:tcW w:w="1363" w:type="dxa"/>
            <w:tcBorders>
              <w:top w:val="nil"/>
              <w:left w:val="nil"/>
              <w:bottom w:val="single" w:sz="4" w:space="0" w:color="auto"/>
              <w:right w:val="single" w:sz="4" w:space="0" w:color="auto"/>
            </w:tcBorders>
          </w:tcPr>
          <w:p w14:paraId="58F122C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3721FCD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75D53E93" w14:textId="2DECDD61" w:rsidTr="00A85944">
        <w:trPr>
          <w:trHeight w:val="102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5D69421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35</w:t>
            </w:r>
          </w:p>
        </w:tc>
        <w:tc>
          <w:tcPr>
            <w:tcW w:w="3702" w:type="dxa"/>
            <w:tcBorders>
              <w:top w:val="nil"/>
              <w:left w:val="nil"/>
              <w:bottom w:val="single" w:sz="4" w:space="0" w:color="auto"/>
              <w:right w:val="single" w:sz="4" w:space="0" w:color="auto"/>
            </w:tcBorders>
            <w:shd w:val="clear" w:color="auto" w:fill="auto"/>
            <w:vAlign w:val="center"/>
            <w:hideMark/>
          </w:tcPr>
          <w:p w14:paraId="2A189D4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SOLUCION OFTALMICA DE YODOPOVIDONA X 15 ML </w:t>
            </w:r>
          </w:p>
        </w:tc>
        <w:tc>
          <w:tcPr>
            <w:tcW w:w="1694" w:type="dxa"/>
            <w:tcBorders>
              <w:top w:val="nil"/>
              <w:left w:val="nil"/>
              <w:bottom w:val="single" w:sz="4" w:space="0" w:color="auto"/>
              <w:right w:val="single" w:sz="4" w:space="0" w:color="auto"/>
            </w:tcBorders>
            <w:shd w:val="clear" w:color="auto" w:fill="auto"/>
            <w:vAlign w:val="center"/>
            <w:hideMark/>
          </w:tcPr>
          <w:p w14:paraId="0D57A15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roofErr w:type="gramStart"/>
            <w:r w:rsidRPr="00B45EB4">
              <w:rPr>
                <w:rFonts w:ascii="Arial" w:eastAsia="Times New Roman" w:hAnsi="Arial" w:cs="Arial"/>
                <w:color w:val="000000"/>
                <w:sz w:val="16"/>
                <w:szCs w:val="16"/>
                <w:lang w:eastAsia="es-CO"/>
              </w:rPr>
              <w:t>FRASCO  GOTERO</w:t>
            </w:r>
            <w:proofErr w:type="gramEnd"/>
          </w:p>
        </w:tc>
        <w:tc>
          <w:tcPr>
            <w:tcW w:w="1363" w:type="dxa"/>
            <w:tcBorders>
              <w:top w:val="nil"/>
              <w:left w:val="nil"/>
              <w:bottom w:val="single" w:sz="4" w:space="0" w:color="auto"/>
              <w:right w:val="single" w:sz="4" w:space="0" w:color="auto"/>
            </w:tcBorders>
          </w:tcPr>
          <w:p w14:paraId="00CE710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72F5AAF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4D267AC3" w14:textId="55AC2EE0" w:rsidTr="00A85944">
        <w:trPr>
          <w:trHeight w:val="102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10CE818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36</w:t>
            </w:r>
          </w:p>
        </w:tc>
        <w:tc>
          <w:tcPr>
            <w:tcW w:w="3702" w:type="dxa"/>
            <w:tcBorders>
              <w:top w:val="nil"/>
              <w:left w:val="nil"/>
              <w:bottom w:val="single" w:sz="4" w:space="0" w:color="auto"/>
              <w:right w:val="single" w:sz="4" w:space="0" w:color="auto"/>
            </w:tcBorders>
            <w:shd w:val="clear" w:color="auto" w:fill="auto"/>
            <w:vAlign w:val="center"/>
            <w:hideMark/>
          </w:tcPr>
          <w:p w14:paraId="5D4C79F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GEL CONDUCTIVO PARA ECG Y EEG 3700 A 3800 CC</w:t>
            </w:r>
          </w:p>
        </w:tc>
        <w:tc>
          <w:tcPr>
            <w:tcW w:w="1694" w:type="dxa"/>
            <w:tcBorders>
              <w:top w:val="nil"/>
              <w:left w:val="nil"/>
              <w:bottom w:val="single" w:sz="4" w:space="0" w:color="auto"/>
              <w:right w:val="single" w:sz="4" w:space="0" w:color="auto"/>
            </w:tcBorders>
            <w:shd w:val="clear" w:color="auto" w:fill="auto"/>
            <w:vAlign w:val="center"/>
            <w:hideMark/>
          </w:tcPr>
          <w:p w14:paraId="59EF51E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GALON </w:t>
            </w:r>
          </w:p>
        </w:tc>
        <w:tc>
          <w:tcPr>
            <w:tcW w:w="1363" w:type="dxa"/>
            <w:tcBorders>
              <w:top w:val="nil"/>
              <w:left w:val="nil"/>
              <w:bottom w:val="single" w:sz="4" w:space="0" w:color="auto"/>
              <w:right w:val="single" w:sz="4" w:space="0" w:color="auto"/>
            </w:tcBorders>
          </w:tcPr>
          <w:p w14:paraId="30F65EC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498F384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5A625FCF" w14:textId="166F64D3" w:rsidTr="00A85944">
        <w:trPr>
          <w:trHeight w:val="590"/>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5840753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37</w:t>
            </w:r>
          </w:p>
        </w:tc>
        <w:tc>
          <w:tcPr>
            <w:tcW w:w="3702" w:type="dxa"/>
            <w:tcBorders>
              <w:top w:val="nil"/>
              <w:left w:val="nil"/>
              <w:bottom w:val="single" w:sz="4" w:space="0" w:color="auto"/>
              <w:right w:val="single" w:sz="4" w:space="0" w:color="auto"/>
            </w:tcBorders>
            <w:shd w:val="clear" w:color="auto" w:fill="auto"/>
            <w:vAlign w:val="center"/>
            <w:hideMark/>
          </w:tcPr>
          <w:p w14:paraId="3BDE7C4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CAL SODADA DE 33 A 37 LIBRAS </w:t>
            </w:r>
          </w:p>
        </w:tc>
        <w:tc>
          <w:tcPr>
            <w:tcW w:w="1694" w:type="dxa"/>
            <w:tcBorders>
              <w:top w:val="nil"/>
              <w:left w:val="nil"/>
              <w:bottom w:val="single" w:sz="4" w:space="0" w:color="auto"/>
              <w:right w:val="single" w:sz="4" w:space="0" w:color="auto"/>
            </w:tcBorders>
            <w:shd w:val="clear" w:color="auto" w:fill="auto"/>
            <w:vAlign w:val="center"/>
            <w:hideMark/>
          </w:tcPr>
          <w:p w14:paraId="6153795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CANECA</w:t>
            </w:r>
          </w:p>
        </w:tc>
        <w:tc>
          <w:tcPr>
            <w:tcW w:w="1363" w:type="dxa"/>
            <w:tcBorders>
              <w:top w:val="nil"/>
              <w:left w:val="nil"/>
              <w:bottom w:val="single" w:sz="4" w:space="0" w:color="auto"/>
              <w:right w:val="single" w:sz="4" w:space="0" w:color="auto"/>
            </w:tcBorders>
          </w:tcPr>
          <w:p w14:paraId="2F74070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4A7BA26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77D269D5" w14:textId="04115821" w:rsidTr="00A85944">
        <w:trPr>
          <w:trHeight w:val="82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0B026F4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38</w:t>
            </w:r>
          </w:p>
        </w:tc>
        <w:tc>
          <w:tcPr>
            <w:tcW w:w="3702" w:type="dxa"/>
            <w:tcBorders>
              <w:top w:val="nil"/>
              <w:left w:val="nil"/>
              <w:bottom w:val="single" w:sz="4" w:space="0" w:color="auto"/>
              <w:right w:val="single" w:sz="4" w:space="0" w:color="auto"/>
            </w:tcBorders>
            <w:shd w:val="clear" w:color="auto" w:fill="auto"/>
            <w:vAlign w:val="center"/>
            <w:hideMark/>
          </w:tcPr>
          <w:p w14:paraId="7774B46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CLORURO FÉRRICO EN SOLUCIÓN AL 50%</w:t>
            </w:r>
          </w:p>
        </w:tc>
        <w:tc>
          <w:tcPr>
            <w:tcW w:w="1694" w:type="dxa"/>
            <w:tcBorders>
              <w:top w:val="nil"/>
              <w:left w:val="nil"/>
              <w:bottom w:val="single" w:sz="4" w:space="0" w:color="auto"/>
              <w:right w:val="single" w:sz="4" w:space="0" w:color="auto"/>
            </w:tcBorders>
            <w:shd w:val="clear" w:color="auto" w:fill="auto"/>
            <w:vAlign w:val="center"/>
            <w:hideMark/>
          </w:tcPr>
          <w:p w14:paraId="533A1F5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FRASCO</w:t>
            </w:r>
          </w:p>
        </w:tc>
        <w:tc>
          <w:tcPr>
            <w:tcW w:w="1363" w:type="dxa"/>
            <w:tcBorders>
              <w:top w:val="nil"/>
              <w:left w:val="nil"/>
              <w:bottom w:val="single" w:sz="4" w:space="0" w:color="auto"/>
              <w:right w:val="single" w:sz="4" w:space="0" w:color="auto"/>
            </w:tcBorders>
          </w:tcPr>
          <w:p w14:paraId="7907F82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286EAB4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C086022" w14:textId="38AC981B" w:rsidTr="00A85944">
        <w:trPr>
          <w:trHeight w:val="82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5E3306E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39</w:t>
            </w:r>
          </w:p>
        </w:tc>
        <w:tc>
          <w:tcPr>
            <w:tcW w:w="3702" w:type="dxa"/>
            <w:tcBorders>
              <w:top w:val="nil"/>
              <w:left w:val="nil"/>
              <w:bottom w:val="single" w:sz="4" w:space="0" w:color="auto"/>
              <w:right w:val="single" w:sz="4" w:space="0" w:color="auto"/>
            </w:tcBorders>
            <w:shd w:val="clear" w:color="auto" w:fill="auto"/>
            <w:vAlign w:val="center"/>
            <w:hideMark/>
          </w:tcPr>
          <w:p w14:paraId="669D26A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INDICADOR QUIMICO PARA PEROXIDO DE HIDROGENO</w:t>
            </w:r>
          </w:p>
        </w:tc>
        <w:tc>
          <w:tcPr>
            <w:tcW w:w="1694" w:type="dxa"/>
            <w:tcBorders>
              <w:top w:val="nil"/>
              <w:left w:val="nil"/>
              <w:bottom w:val="single" w:sz="4" w:space="0" w:color="auto"/>
              <w:right w:val="single" w:sz="4" w:space="0" w:color="auto"/>
            </w:tcBorders>
            <w:shd w:val="clear" w:color="auto" w:fill="auto"/>
            <w:vAlign w:val="center"/>
            <w:hideMark/>
          </w:tcPr>
          <w:p w14:paraId="35DFF6B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x 500</w:t>
            </w:r>
          </w:p>
        </w:tc>
        <w:tc>
          <w:tcPr>
            <w:tcW w:w="1363" w:type="dxa"/>
            <w:tcBorders>
              <w:top w:val="nil"/>
              <w:left w:val="nil"/>
              <w:bottom w:val="single" w:sz="4" w:space="0" w:color="auto"/>
              <w:right w:val="single" w:sz="4" w:space="0" w:color="auto"/>
            </w:tcBorders>
          </w:tcPr>
          <w:p w14:paraId="338D428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5054263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101E1DC" w14:textId="4749EC3C" w:rsidTr="00A85944">
        <w:trPr>
          <w:trHeight w:val="825"/>
        </w:trPr>
        <w:tc>
          <w:tcPr>
            <w:tcW w:w="945" w:type="dxa"/>
            <w:tcBorders>
              <w:top w:val="nil"/>
              <w:left w:val="single" w:sz="4" w:space="0" w:color="auto"/>
              <w:bottom w:val="single" w:sz="4" w:space="0" w:color="auto"/>
              <w:right w:val="single" w:sz="4" w:space="0" w:color="auto"/>
            </w:tcBorders>
            <w:shd w:val="clear" w:color="auto" w:fill="auto"/>
            <w:vAlign w:val="center"/>
            <w:hideMark/>
          </w:tcPr>
          <w:p w14:paraId="185CE52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40</w:t>
            </w:r>
          </w:p>
        </w:tc>
        <w:tc>
          <w:tcPr>
            <w:tcW w:w="3702" w:type="dxa"/>
            <w:tcBorders>
              <w:top w:val="nil"/>
              <w:left w:val="nil"/>
              <w:bottom w:val="single" w:sz="4" w:space="0" w:color="auto"/>
              <w:right w:val="single" w:sz="4" w:space="0" w:color="auto"/>
            </w:tcBorders>
            <w:shd w:val="clear" w:color="auto" w:fill="auto"/>
            <w:vAlign w:val="center"/>
            <w:hideMark/>
          </w:tcPr>
          <w:p w14:paraId="3ECFB2C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INDICADOR QUIMICO PARA OXIDO DE ETILENO</w:t>
            </w:r>
          </w:p>
        </w:tc>
        <w:tc>
          <w:tcPr>
            <w:tcW w:w="1694" w:type="dxa"/>
            <w:tcBorders>
              <w:top w:val="nil"/>
              <w:left w:val="nil"/>
              <w:bottom w:val="single" w:sz="4" w:space="0" w:color="auto"/>
              <w:right w:val="single" w:sz="4" w:space="0" w:color="auto"/>
            </w:tcBorders>
            <w:shd w:val="clear" w:color="auto" w:fill="auto"/>
            <w:vAlign w:val="center"/>
            <w:hideMark/>
          </w:tcPr>
          <w:p w14:paraId="410968A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X 250 UNIDADES</w:t>
            </w:r>
          </w:p>
        </w:tc>
        <w:tc>
          <w:tcPr>
            <w:tcW w:w="1363" w:type="dxa"/>
            <w:tcBorders>
              <w:top w:val="nil"/>
              <w:left w:val="nil"/>
              <w:bottom w:val="single" w:sz="4" w:space="0" w:color="auto"/>
              <w:right w:val="single" w:sz="4" w:space="0" w:color="auto"/>
            </w:tcBorders>
          </w:tcPr>
          <w:p w14:paraId="472B4D0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63" w:type="dxa"/>
            <w:tcBorders>
              <w:top w:val="nil"/>
              <w:left w:val="nil"/>
              <w:bottom w:val="single" w:sz="4" w:space="0" w:color="auto"/>
              <w:right w:val="single" w:sz="4" w:space="0" w:color="auto"/>
            </w:tcBorders>
          </w:tcPr>
          <w:p w14:paraId="79F889B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bl>
    <w:p w14:paraId="46413088" w14:textId="4DEFB788" w:rsidR="00A85944" w:rsidRDefault="00A85944" w:rsidP="00B54F0D">
      <w:pPr>
        <w:spacing w:after="0"/>
        <w:jc w:val="both"/>
        <w:rPr>
          <w:rFonts w:cstheme="minorHAnsi"/>
          <w:lang w:val="es-ES"/>
        </w:rPr>
      </w:pPr>
    </w:p>
    <w:p w14:paraId="0060CC5A" w14:textId="7A659710" w:rsidR="00A85944" w:rsidRPr="00A85944" w:rsidRDefault="00A85944" w:rsidP="00B54F0D">
      <w:pPr>
        <w:spacing w:after="0"/>
        <w:jc w:val="both"/>
        <w:rPr>
          <w:rFonts w:cstheme="minorHAnsi"/>
          <w:b/>
          <w:lang w:val="es-ES"/>
        </w:rPr>
      </w:pPr>
      <w:r w:rsidRPr="00B45EB4">
        <w:rPr>
          <w:rFonts w:cstheme="minorHAnsi"/>
          <w:b/>
          <w:highlight w:val="yellow"/>
          <w:lang w:val="es-ES"/>
        </w:rPr>
        <w:t>LOTE 6</w:t>
      </w:r>
    </w:p>
    <w:p w14:paraId="68638917" w14:textId="77777777" w:rsidR="00A85944" w:rsidRDefault="00A85944" w:rsidP="00B54F0D">
      <w:pPr>
        <w:spacing w:after="0"/>
        <w:jc w:val="both"/>
        <w:rPr>
          <w:rFonts w:cstheme="minorHAnsi"/>
          <w:lang w:val="es-ES"/>
        </w:rPr>
      </w:pPr>
    </w:p>
    <w:tbl>
      <w:tblPr>
        <w:tblW w:w="9067" w:type="dxa"/>
        <w:tblInd w:w="-5" w:type="dxa"/>
        <w:tblCellMar>
          <w:left w:w="70" w:type="dxa"/>
          <w:right w:w="70" w:type="dxa"/>
        </w:tblCellMar>
        <w:tblLook w:val="04A0" w:firstRow="1" w:lastRow="0" w:firstColumn="1" w:lastColumn="0" w:noHBand="0" w:noVBand="1"/>
      </w:tblPr>
      <w:tblGrid>
        <w:gridCol w:w="892"/>
        <w:gridCol w:w="3916"/>
        <w:gridCol w:w="1591"/>
        <w:gridCol w:w="1334"/>
        <w:gridCol w:w="1334"/>
      </w:tblGrid>
      <w:tr w:rsidR="00A85944" w:rsidRPr="00B45EB4" w14:paraId="21869F52" w14:textId="689B2585" w:rsidTr="00A85944">
        <w:trPr>
          <w:trHeight w:val="765"/>
        </w:trPr>
        <w:tc>
          <w:tcPr>
            <w:tcW w:w="892" w:type="dxa"/>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tcPr>
          <w:p w14:paraId="66341D8A" w14:textId="54C21F7F"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ITEM</w:t>
            </w:r>
          </w:p>
        </w:tc>
        <w:tc>
          <w:tcPr>
            <w:tcW w:w="3916"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785E1949" w14:textId="363F2DE5"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CALIDAD MÍNIMO</w:t>
            </w:r>
          </w:p>
        </w:tc>
        <w:tc>
          <w:tcPr>
            <w:tcW w:w="1591"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4CFD03C6" w14:textId="30D06D1B"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UNIDAD DE MEDIDA</w:t>
            </w:r>
          </w:p>
        </w:tc>
        <w:tc>
          <w:tcPr>
            <w:tcW w:w="1334" w:type="dxa"/>
            <w:tcBorders>
              <w:top w:val="single" w:sz="4" w:space="0" w:color="auto"/>
              <w:left w:val="nil"/>
              <w:bottom w:val="single" w:sz="4" w:space="0" w:color="auto"/>
              <w:right w:val="single" w:sz="4" w:space="0" w:color="auto"/>
            </w:tcBorders>
            <w:shd w:val="clear" w:color="auto" w:fill="959393" w:themeFill="accent2" w:themeFillTint="99"/>
          </w:tcPr>
          <w:p w14:paraId="46F66027" w14:textId="77777777" w:rsidR="00A85944" w:rsidRPr="00B45EB4" w:rsidRDefault="00A85944" w:rsidP="00A85944">
            <w:pPr>
              <w:spacing w:after="0" w:line="240" w:lineRule="auto"/>
              <w:rPr>
                <w:rFonts w:ascii="Arial" w:eastAsia="Times New Roman" w:hAnsi="Arial" w:cs="Arial"/>
                <w:b/>
                <w:bCs/>
                <w:sz w:val="16"/>
                <w:szCs w:val="16"/>
                <w:lang w:eastAsia="es-CO"/>
              </w:rPr>
            </w:pPr>
          </w:p>
          <w:p w14:paraId="3525C3C0" w14:textId="74D38C9C"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PORCENTAJE DE IVA</w:t>
            </w:r>
          </w:p>
        </w:tc>
        <w:tc>
          <w:tcPr>
            <w:tcW w:w="1334"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22FB5076" w14:textId="72C631B5"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ARTICULO TRIBUTARIO</w:t>
            </w:r>
          </w:p>
        </w:tc>
      </w:tr>
      <w:tr w:rsidR="00A85944" w:rsidRPr="00B45EB4" w14:paraId="4B4279D9" w14:textId="1E4A7CFC" w:rsidTr="00A85944">
        <w:trPr>
          <w:trHeight w:val="765"/>
        </w:trPr>
        <w:tc>
          <w:tcPr>
            <w:tcW w:w="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CC2D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w:t>
            </w:r>
          </w:p>
        </w:tc>
        <w:tc>
          <w:tcPr>
            <w:tcW w:w="3916" w:type="dxa"/>
            <w:tcBorders>
              <w:top w:val="single" w:sz="4" w:space="0" w:color="auto"/>
              <w:left w:val="nil"/>
              <w:bottom w:val="single" w:sz="4" w:space="0" w:color="auto"/>
              <w:right w:val="single" w:sz="4" w:space="0" w:color="auto"/>
            </w:tcBorders>
            <w:shd w:val="clear" w:color="auto" w:fill="auto"/>
            <w:vAlign w:val="center"/>
            <w:hideMark/>
          </w:tcPr>
          <w:p w14:paraId="297B48C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PARCHE PARA DESFIBRILADOR ZOLL M-SERIES</w:t>
            </w:r>
          </w:p>
        </w:tc>
        <w:tc>
          <w:tcPr>
            <w:tcW w:w="1591" w:type="dxa"/>
            <w:tcBorders>
              <w:top w:val="single" w:sz="4" w:space="0" w:color="auto"/>
              <w:left w:val="nil"/>
              <w:bottom w:val="single" w:sz="4" w:space="0" w:color="auto"/>
              <w:right w:val="single" w:sz="4" w:space="0" w:color="auto"/>
            </w:tcBorders>
            <w:shd w:val="clear" w:color="auto" w:fill="auto"/>
            <w:vAlign w:val="center"/>
            <w:hideMark/>
          </w:tcPr>
          <w:p w14:paraId="79A5087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34" w:type="dxa"/>
            <w:tcBorders>
              <w:top w:val="single" w:sz="4" w:space="0" w:color="auto"/>
              <w:left w:val="nil"/>
              <w:bottom w:val="single" w:sz="4" w:space="0" w:color="auto"/>
              <w:right w:val="single" w:sz="4" w:space="0" w:color="auto"/>
            </w:tcBorders>
          </w:tcPr>
          <w:p w14:paraId="40E0A05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34" w:type="dxa"/>
            <w:tcBorders>
              <w:top w:val="single" w:sz="4" w:space="0" w:color="auto"/>
              <w:left w:val="nil"/>
              <w:bottom w:val="single" w:sz="4" w:space="0" w:color="auto"/>
              <w:right w:val="single" w:sz="4" w:space="0" w:color="auto"/>
            </w:tcBorders>
          </w:tcPr>
          <w:p w14:paraId="2AA9994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1FE18B0" w14:textId="476A0871" w:rsidTr="00A85944">
        <w:trPr>
          <w:trHeight w:val="765"/>
        </w:trPr>
        <w:tc>
          <w:tcPr>
            <w:tcW w:w="892" w:type="dxa"/>
            <w:tcBorders>
              <w:top w:val="nil"/>
              <w:left w:val="single" w:sz="4" w:space="0" w:color="auto"/>
              <w:bottom w:val="single" w:sz="4" w:space="0" w:color="auto"/>
              <w:right w:val="single" w:sz="4" w:space="0" w:color="auto"/>
            </w:tcBorders>
            <w:shd w:val="clear" w:color="auto" w:fill="auto"/>
            <w:vAlign w:val="center"/>
            <w:hideMark/>
          </w:tcPr>
          <w:p w14:paraId="504951B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w:t>
            </w:r>
          </w:p>
        </w:tc>
        <w:tc>
          <w:tcPr>
            <w:tcW w:w="3916" w:type="dxa"/>
            <w:tcBorders>
              <w:top w:val="nil"/>
              <w:left w:val="nil"/>
              <w:bottom w:val="single" w:sz="4" w:space="0" w:color="auto"/>
              <w:right w:val="single" w:sz="4" w:space="0" w:color="auto"/>
            </w:tcBorders>
            <w:shd w:val="clear" w:color="auto" w:fill="auto"/>
            <w:vAlign w:val="center"/>
            <w:hideMark/>
          </w:tcPr>
          <w:p w14:paraId="27D1028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PARCHE PARA DESFIBRILADOR ZOLL AED PLUS</w:t>
            </w:r>
          </w:p>
        </w:tc>
        <w:tc>
          <w:tcPr>
            <w:tcW w:w="1591" w:type="dxa"/>
            <w:tcBorders>
              <w:top w:val="nil"/>
              <w:left w:val="nil"/>
              <w:bottom w:val="single" w:sz="4" w:space="0" w:color="auto"/>
              <w:right w:val="single" w:sz="4" w:space="0" w:color="auto"/>
            </w:tcBorders>
            <w:shd w:val="clear" w:color="auto" w:fill="auto"/>
            <w:vAlign w:val="center"/>
            <w:hideMark/>
          </w:tcPr>
          <w:p w14:paraId="185A79C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34" w:type="dxa"/>
            <w:tcBorders>
              <w:top w:val="nil"/>
              <w:left w:val="nil"/>
              <w:bottom w:val="single" w:sz="4" w:space="0" w:color="auto"/>
              <w:right w:val="single" w:sz="4" w:space="0" w:color="auto"/>
            </w:tcBorders>
          </w:tcPr>
          <w:p w14:paraId="11ACADE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34" w:type="dxa"/>
            <w:tcBorders>
              <w:top w:val="nil"/>
              <w:left w:val="nil"/>
              <w:bottom w:val="single" w:sz="4" w:space="0" w:color="auto"/>
              <w:right w:val="single" w:sz="4" w:space="0" w:color="auto"/>
            </w:tcBorders>
          </w:tcPr>
          <w:p w14:paraId="49D2B41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532E8E84" w14:textId="335486F1" w:rsidTr="00A85944">
        <w:trPr>
          <w:trHeight w:val="765"/>
        </w:trPr>
        <w:tc>
          <w:tcPr>
            <w:tcW w:w="892" w:type="dxa"/>
            <w:tcBorders>
              <w:top w:val="nil"/>
              <w:left w:val="single" w:sz="4" w:space="0" w:color="auto"/>
              <w:bottom w:val="single" w:sz="4" w:space="0" w:color="auto"/>
              <w:right w:val="single" w:sz="4" w:space="0" w:color="auto"/>
            </w:tcBorders>
            <w:shd w:val="clear" w:color="auto" w:fill="auto"/>
            <w:vAlign w:val="center"/>
            <w:hideMark/>
          </w:tcPr>
          <w:p w14:paraId="6C05F28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w:t>
            </w:r>
          </w:p>
        </w:tc>
        <w:tc>
          <w:tcPr>
            <w:tcW w:w="3916" w:type="dxa"/>
            <w:tcBorders>
              <w:top w:val="nil"/>
              <w:left w:val="nil"/>
              <w:bottom w:val="single" w:sz="4" w:space="0" w:color="auto"/>
              <w:right w:val="single" w:sz="4" w:space="0" w:color="auto"/>
            </w:tcBorders>
            <w:shd w:val="clear" w:color="auto" w:fill="auto"/>
            <w:vAlign w:val="center"/>
            <w:hideMark/>
          </w:tcPr>
          <w:p w14:paraId="3B35EFA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PARCHE PARA DESFIBRILADOR ZOLL MSERIES PEDIATRICO </w:t>
            </w:r>
          </w:p>
        </w:tc>
        <w:tc>
          <w:tcPr>
            <w:tcW w:w="1591" w:type="dxa"/>
            <w:tcBorders>
              <w:top w:val="nil"/>
              <w:left w:val="nil"/>
              <w:bottom w:val="single" w:sz="4" w:space="0" w:color="auto"/>
              <w:right w:val="single" w:sz="4" w:space="0" w:color="auto"/>
            </w:tcBorders>
            <w:shd w:val="clear" w:color="auto" w:fill="auto"/>
            <w:vAlign w:val="center"/>
            <w:hideMark/>
          </w:tcPr>
          <w:p w14:paraId="1F38700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34" w:type="dxa"/>
            <w:tcBorders>
              <w:top w:val="nil"/>
              <w:left w:val="nil"/>
              <w:bottom w:val="single" w:sz="4" w:space="0" w:color="auto"/>
              <w:right w:val="single" w:sz="4" w:space="0" w:color="auto"/>
            </w:tcBorders>
          </w:tcPr>
          <w:p w14:paraId="6BC84E1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34" w:type="dxa"/>
            <w:tcBorders>
              <w:top w:val="nil"/>
              <w:left w:val="nil"/>
              <w:bottom w:val="single" w:sz="4" w:space="0" w:color="auto"/>
              <w:right w:val="single" w:sz="4" w:space="0" w:color="auto"/>
            </w:tcBorders>
          </w:tcPr>
          <w:p w14:paraId="4CC98D3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3D262D09" w14:textId="6B3A48C5" w:rsidTr="00A85944">
        <w:trPr>
          <w:trHeight w:val="765"/>
        </w:trPr>
        <w:tc>
          <w:tcPr>
            <w:tcW w:w="892" w:type="dxa"/>
            <w:tcBorders>
              <w:top w:val="nil"/>
              <w:left w:val="single" w:sz="4" w:space="0" w:color="auto"/>
              <w:bottom w:val="single" w:sz="4" w:space="0" w:color="auto"/>
              <w:right w:val="single" w:sz="4" w:space="0" w:color="auto"/>
            </w:tcBorders>
            <w:shd w:val="clear" w:color="auto" w:fill="auto"/>
            <w:vAlign w:val="center"/>
            <w:hideMark/>
          </w:tcPr>
          <w:p w14:paraId="3C1E2CD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4</w:t>
            </w:r>
          </w:p>
        </w:tc>
        <w:tc>
          <w:tcPr>
            <w:tcW w:w="3916" w:type="dxa"/>
            <w:tcBorders>
              <w:top w:val="nil"/>
              <w:left w:val="nil"/>
              <w:bottom w:val="single" w:sz="4" w:space="0" w:color="auto"/>
              <w:right w:val="single" w:sz="4" w:space="0" w:color="auto"/>
            </w:tcBorders>
            <w:shd w:val="clear" w:color="auto" w:fill="auto"/>
            <w:vAlign w:val="center"/>
            <w:hideMark/>
          </w:tcPr>
          <w:p w14:paraId="6CAB8B4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PARCHE PARA DESFIBRILADOR ZOLL AED PLUS PEDIATRICO</w:t>
            </w:r>
          </w:p>
        </w:tc>
        <w:tc>
          <w:tcPr>
            <w:tcW w:w="1591" w:type="dxa"/>
            <w:tcBorders>
              <w:top w:val="nil"/>
              <w:left w:val="nil"/>
              <w:bottom w:val="single" w:sz="4" w:space="0" w:color="auto"/>
              <w:right w:val="single" w:sz="4" w:space="0" w:color="auto"/>
            </w:tcBorders>
            <w:shd w:val="clear" w:color="auto" w:fill="auto"/>
            <w:vAlign w:val="center"/>
            <w:hideMark/>
          </w:tcPr>
          <w:p w14:paraId="0C0BD63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34" w:type="dxa"/>
            <w:tcBorders>
              <w:top w:val="nil"/>
              <w:left w:val="nil"/>
              <w:bottom w:val="single" w:sz="4" w:space="0" w:color="auto"/>
              <w:right w:val="single" w:sz="4" w:space="0" w:color="auto"/>
            </w:tcBorders>
          </w:tcPr>
          <w:p w14:paraId="2208F05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34" w:type="dxa"/>
            <w:tcBorders>
              <w:top w:val="nil"/>
              <w:left w:val="nil"/>
              <w:bottom w:val="single" w:sz="4" w:space="0" w:color="auto"/>
              <w:right w:val="single" w:sz="4" w:space="0" w:color="auto"/>
            </w:tcBorders>
          </w:tcPr>
          <w:p w14:paraId="3606A1B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3BD57E86" w14:textId="37766536" w:rsidTr="00A85944">
        <w:trPr>
          <w:trHeight w:val="765"/>
        </w:trPr>
        <w:tc>
          <w:tcPr>
            <w:tcW w:w="892" w:type="dxa"/>
            <w:tcBorders>
              <w:top w:val="nil"/>
              <w:left w:val="single" w:sz="4" w:space="0" w:color="auto"/>
              <w:bottom w:val="single" w:sz="4" w:space="0" w:color="auto"/>
              <w:right w:val="single" w:sz="4" w:space="0" w:color="auto"/>
            </w:tcBorders>
            <w:shd w:val="clear" w:color="auto" w:fill="auto"/>
            <w:vAlign w:val="center"/>
            <w:hideMark/>
          </w:tcPr>
          <w:p w14:paraId="7C9A946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5</w:t>
            </w:r>
          </w:p>
        </w:tc>
        <w:tc>
          <w:tcPr>
            <w:tcW w:w="3916" w:type="dxa"/>
            <w:tcBorders>
              <w:top w:val="nil"/>
              <w:left w:val="nil"/>
              <w:bottom w:val="single" w:sz="4" w:space="0" w:color="auto"/>
              <w:right w:val="single" w:sz="4" w:space="0" w:color="auto"/>
            </w:tcBorders>
            <w:shd w:val="clear" w:color="auto" w:fill="auto"/>
            <w:vAlign w:val="center"/>
            <w:hideMark/>
          </w:tcPr>
          <w:p w14:paraId="513CF17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PARCHE PARA DESFIBRILADOR ADULTO </w:t>
            </w:r>
          </w:p>
        </w:tc>
        <w:tc>
          <w:tcPr>
            <w:tcW w:w="1591" w:type="dxa"/>
            <w:tcBorders>
              <w:top w:val="nil"/>
              <w:left w:val="nil"/>
              <w:bottom w:val="single" w:sz="4" w:space="0" w:color="auto"/>
              <w:right w:val="single" w:sz="4" w:space="0" w:color="auto"/>
            </w:tcBorders>
            <w:shd w:val="clear" w:color="auto" w:fill="auto"/>
            <w:vAlign w:val="center"/>
            <w:hideMark/>
          </w:tcPr>
          <w:p w14:paraId="2A0924C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34" w:type="dxa"/>
            <w:tcBorders>
              <w:top w:val="nil"/>
              <w:left w:val="nil"/>
              <w:bottom w:val="single" w:sz="4" w:space="0" w:color="auto"/>
              <w:right w:val="single" w:sz="4" w:space="0" w:color="auto"/>
            </w:tcBorders>
          </w:tcPr>
          <w:p w14:paraId="1F686F7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34" w:type="dxa"/>
            <w:tcBorders>
              <w:top w:val="nil"/>
              <w:left w:val="nil"/>
              <w:bottom w:val="single" w:sz="4" w:space="0" w:color="auto"/>
              <w:right w:val="single" w:sz="4" w:space="0" w:color="auto"/>
            </w:tcBorders>
          </w:tcPr>
          <w:p w14:paraId="541594E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20C8D27" w14:textId="5AFDEB95" w:rsidTr="00A85944">
        <w:trPr>
          <w:trHeight w:val="765"/>
        </w:trPr>
        <w:tc>
          <w:tcPr>
            <w:tcW w:w="892" w:type="dxa"/>
            <w:tcBorders>
              <w:top w:val="nil"/>
              <w:left w:val="single" w:sz="4" w:space="0" w:color="auto"/>
              <w:bottom w:val="single" w:sz="4" w:space="0" w:color="auto"/>
              <w:right w:val="single" w:sz="4" w:space="0" w:color="auto"/>
            </w:tcBorders>
            <w:shd w:val="clear" w:color="auto" w:fill="auto"/>
            <w:vAlign w:val="center"/>
            <w:hideMark/>
          </w:tcPr>
          <w:p w14:paraId="0863C16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6</w:t>
            </w:r>
          </w:p>
        </w:tc>
        <w:tc>
          <w:tcPr>
            <w:tcW w:w="3916" w:type="dxa"/>
            <w:tcBorders>
              <w:top w:val="nil"/>
              <w:left w:val="nil"/>
              <w:bottom w:val="single" w:sz="4" w:space="0" w:color="auto"/>
              <w:right w:val="single" w:sz="4" w:space="0" w:color="auto"/>
            </w:tcBorders>
            <w:shd w:val="clear" w:color="auto" w:fill="auto"/>
            <w:vAlign w:val="center"/>
            <w:hideMark/>
          </w:tcPr>
          <w:p w14:paraId="75FF8DB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PARCHE PARA DESFIBRILADOR MEDTRONIC LIFEPACK 20 PEDIATRICO</w:t>
            </w:r>
          </w:p>
        </w:tc>
        <w:tc>
          <w:tcPr>
            <w:tcW w:w="1591" w:type="dxa"/>
            <w:tcBorders>
              <w:top w:val="nil"/>
              <w:left w:val="nil"/>
              <w:bottom w:val="single" w:sz="4" w:space="0" w:color="auto"/>
              <w:right w:val="single" w:sz="4" w:space="0" w:color="auto"/>
            </w:tcBorders>
            <w:shd w:val="clear" w:color="auto" w:fill="auto"/>
            <w:vAlign w:val="center"/>
            <w:hideMark/>
          </w:tcPr>
          <w:p w14:paraId="67ED9F7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34" w:type="dxa"/>
            <w:tcBorders>
              <w:top w:val="nil"/>
              <w:left w:val="nil"/>
              <w:bottom w:val="single" w:sz="4" w:space="0" w:color="auto"/>
              <w:right w:val="single" w:sz="4" w:space="0" w:color="auto"/>
            </w:tcBorders>
          </w:tcPr>
          <w:p w14:paraId="342AAFC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34" w:type="dxa"/>
            <w:tcBorders>
              <w:top w:val="nil"/>
              <w:left w:val="nil"/>
              <w:bottom w:val="single" w:sz="4" w:space="0" w:color="auto"/>
              <w:right w:val="single" w:sz="4" w:space="0" w:color="auto"/>
            </w:tcBorders>
          </w:tcPr>
          <w:p w14:paraId="5A439D8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537C0D75" w14:textId="6EFF1B2F" w:rsidTr="00B45EB4">
        <w:trPr>
          <w:trHeight w:val="976"/>
        </w:trPr>
        <w:tc>
          <w:tcPr>
            <w:tcW w:w="892" w:type="dxa"/>
            <w:tcBorders>
              <w:top w:val="nil"/>
              <w:left w:val="single" w:sz="4" w:space="0" w:color="auto"/>
              <w:bottom w:val="single" w:sz="4" w:space="0" w:color="auto"/>
              <w:right w:val="single" w:sz="4" w:space="0" w:color="auto"/>
            </w:tcBorders>
            <w:shd w:val="clear" w:color="auto" w:fill="auto"/>
            <w:vAlign w:val="center"/>
            <w:hideMark/>
          </w:tcPr>
          <w:p w14:paraId="568FC59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7</w:t>
            </w:r>
          </w:p>
        </w:tc>
        <w:tc>
          <w:tcPr>
            <w:tcW w:w="3916" w:type="dxa"/>
            <w:tcBorders>
              <w:top w:val="nil"/>
              <w:left w:val="nil"/>
              <w:bottom w:val="single" w:sz="4" w:space="0" w:color="auto"/>
              <w:right w:val="single" w:sz="4" w:space="0" w:color="auto"/>
            </w:tcBorders>
            <w:shd w:val="clear" w:color="auto" w:fill="auto"/>
            <w:vAlign w:val="center"/>
            <w:hideMark/>
          </w:tcPr>
          <w:p w14:paraId="649D1DE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PAPEL TERMOSENSIBLE PARA ELECTROCARDIÓGRAFO WELCH ALLYN CP50 PLEGADO</w:t>
            </w:r>
          </w:p>
        </w:tc>
        <w:tc>
          <w:tcPr>
            <w:tcW w:w="1591" w:type="dxa"/>
            <w:tcBorders>
              <w:top w:val="nil"/>
              <w:left w:val="nil"/>
              <w:bottom w:val="single" w:sz="4" w:space="0" w:color="auto"/>
              <w:right w:val="single" w:sz="4" w:space="0" w:color="auto"/>
            </w:tcBorders>
            <w:shd w:val="clear" w:color="auto" w:fill="auto"/>
            <w:vAlign w:val="center"/>
            <w:hideMark/>
          </w:tcPr>
          <w:p w14:paraId="7A92240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34" w:type="dxa"/>
            <w:tcBorders>
              <w:top w:val="nil"/>
              <w:left w:val="nil"/>
              <w:bottom w:val="single" w:sz="4" w:space="0" w:color="auto"/>
              <w:right w:val="single" w:sz="4" w:space="0" w:color="auto"/>
            </w:tcBorders>
          </w:tcPr>
          <w:p w14:paraId="5430824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34" w:type="dxa"/>
            <w:tcBorders>
              <w:top w:val="nil"/>
              <w:left w:val="nil"/>
              <w:bottom w:val="single" w:sz="4" w:space="0" w:color="auto"/>
              <w:right w:val="single" w:sz="4" w:space="0" w:color="auto"/>
            </w:tcBorders>
          </w:tcPr>
          <w:p w14:paraId="4BC2BD6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4025224" w14:textId="08E9F969" w:rsidTr="00A85944">
        <w:trPr>
          <w:trHeight w:val="1020"/>
        </w:trPr>
        <w:tc>
          <w:tcPr>
            <w:tcW w:w="892" w:type="dxa"/>
            <w:tcBorders>
              <w:top w:val="nil"/>
              <w:left w:val="single" w:sz="4" w:space="0" w:color="auto"/>
              <w:bottom w:val="single" w:sz="4" w:space="0" w:color="auto"/>
              <w:right w:val="single" w:sz="4" w:space="0" w:color="auto"/>
            </w:tcBorders>
            <w:shd w:val="clear" w:color="auto" w:fill="auto"/>
            <w:vAlign w:val="center"/>
            <w:hideMark/>
          </w:tcPr>
          <w:p w14:paraId="591D2C4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8</w:t>
            </w:r>
          </w:p>
        </w:tc>
        <w:tc>
          <w:tcPr>
            <w:tcW w:w="3916" w:type="dxa"/>
            <w:tcBorders>
              <w:top w:val="nil"/>
              <w:left w:val="nil"/>
              <w:bottom w:val="single" w:sz="4" w:space="0" w:color="auto"/>
              <w:right w:val="single" w:sz="4" w:space="0" w:color="auto"/>
            </w:tcBorders>
            <w:shd w:val="clear" w:color="auto" w:fill="auto"/>
            <w:vAlign w:val="center"/>
            <w:hideMark/>
          </w:tcPr>
          <w:p w14:paraId="4F38736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PAPEL PARA IMPRESORA EKG NIHON KOHDEN</w:t>
            </w:r>
          </w:p>
        </w:tc>
        <w:tc>
          <w:tcPr>
            <w:tcW w:w="1591" w:type="dxa"/>
            <w:tcBorders>
              <w:top w:val="nil"/>
              <w:left w:val="nil"/>
              <w:bottom w:val="single" w:sz="4" w:space="0" w:color="auto"/>
              <w:right w:val="single" w:sz="4" w:space="0" w:color="auto"/>
            </w:tcBorders>
            <w:shd w:val="clear" w:color="auto" w:fill="auto"/>
            <w:vAlign w:val="center"/>
            <w:hideMark/>
          </w:tcPr>
          <w:p w14:paraId="43B0784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34" w:type="dxa"/>
            <w:tcBorders>
              <w:top w:val="nil"/>
              <w:left w:val="nil"/>
              <w:bottom w:val="single" w:sz="4" w:space="0" w:color="auto"/>
              <w:right w:val="single" w:sz="4" w:space="0" w:color="auto"/>
            </w:tcBorders>
          </w:tcPr>
          <w:p w14:paraId="00F3F3B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34" w:type="dxa"/>
            <w:tcBorders>
              <w:top w:val="nil"/>
              <w:left w:val="nil"/>
              <w:bottom w:val="single" w:sz="4" w:space="0" w:color="auto"/>
              <w:right w:val="single" w:sz="4" w:space="0" w:color="auto"/>
            </w:tcBorders>
          </w:tcPr>
          <w:p w14:paraId="1311D97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C9A3C3F" w14:textId="2ED02CB4" w:rsidTr="00A85944">
        <w:trPr>
          <w:trHeight w:val="780"/>
        </w:trPr>
        <w:tc>
          <w:tcPr>
            <w:tcW w:w="892" w:type="dxa"/>
            <w:tcBorders>
              <w:top w:val="nil"/>
              <w:left w:val="single" w:sz="4" w:space="0" w:color="auto"/>
              <w:bottom w:val="single" w:sz="4" w:space="0" w:color="auto"/>
              <w:right w:val="single" w:sz="4" w:space="0" w:color="auto"/>
            </w:tcBorders>
            <w:shd w:val="clear" w:color="auto" w:fill="auto"/>
            <w:vAlign w:val="center"/>
            <w:hideMark/>
          </w:tcPr>
          <w:p w14:paraId="48162AE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9</w:t>
            </w:r>
          </w:p>
        </w:tc>
        <w:tc>
          <w:tcPr>
            <w:tcW w:w="3916" w:type="dxa"/>
            <w:tcBorders>
              <w:top w:val="nil"/>
              <w:left w:val="nil"/>
              <w:bottom w:val="single" w:sz="4" w:space="0" w:color="auto"/>
              <w:right w:val="single" w:sz="4" w:space="0" w:color="auto"/>
            </w:tcBorders>
            <w:shd w:val="clear" w:color="auto" w:fill="auto"/>
            <w:vAlign w:val="center"/>
            <w:hideMark/>
          </w:tcPr>
          <w:p w14:paraId="1579F65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PAPEL TERMICO TPR26 25M PARA IMPEDANCIOMETRO </w:t>
            </w:r>
          </w:p>
        </w:tc>
        <w:tc>
          <w:tcPr>
            <w:tcW w:w="1591" w:type="dxa"/>
            <w:tcBorders>
              <w:top w:val="nil"/>
              <w:left w:val="nil"/>
              <w:bottom w:val="single" w:sz="4" w:space="0" w:color="auto"/>
              <w:right w:val="single" w:sz="4" w:space="0" w:color="auto"/>
            </w:tcBorders>
            <w:shd w:val="clear" w:color="auto" w:fill="auto"/>
            <w:vAlign w:val="center"/>
            <w:hideMark/>
          </w:tcPr>
          <w:p w14:paraId="02EBD6C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34" w:type="dxa"/>
            <w:tcBorders>
              <w:top w:val="nil"/>
              <w:left w:val="nil"/>
              <w:bottom w:val="single" w:sz="4" w:space="0" w:color="auto"/>
              <w:right w:val="single" w:sz="4" w:space="0" w:color="auto"/>
            </w:tcBorders>
          </w:tcPr>
          <w:p w14:paraId="2829B20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34" w:type="dxa"/>
            <w:tcBorders>
              <w:top w:val="nil"/>
              <w:left w:val="nil"/>
              <w:bottom w:val="single" w:sz="4" w:space="0" w:color="auto"/>
              <w:right w:val="single" w:sz="4" w:space="0" w:color="auto"/>
            </w:tcBorders>
          </w:tcPr>
          <w:p w14:paraId="034FCF0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bl>
    <w:p w14:paraId="1A1FBD9F" w14:textId="4EBA2E24" w:rsidR="00A85944" w:rsidRDefault="00A85944" w:rsidP="00B54F0D">
      <w:pPr>
        <w:spacing w:after="0"/>
        <w:jc w:val="both"/>
        <w:rPr>
          <w:rFonts w:cstheme="minorHAnsi"/>
          <w:lang w:val="es-ES"/>
        </w:rPr>
      </w:pPr>
    </w:p>
    <w:p w14:paraId="5788E974" w14:textId="7605684F" w:rsidR="00A85944" w:rsidRDefault="00A85944" w:rsidP="00B54F0D">
      <w:pPr>
        <w:spacing w:after="0"/>
        <w:jc w:val="both"/>
        <w:rPr>
          <w:rFonts w:cstheme="minorHAnsi"/>
          <w:lang w:val="es-ES"/>
        </w:rPr>
      </w:pPr>
    </w:p>
    <w:p w14:paraId="487FA6D8" w14:textId="643087F4" w:rsidR="00B45EB4" w:rsidRDefault="00B45EB4" w:rsidP="00B54F0D">
      <w:pPr>
        <w:spacing w:after="0"/>
        <w:jc w:val="both"/>
        <w:rPr>
          <w:rFonts w:cstheme="minorHAnsi"/>
          <w:lang w:val="es-ES"/>
        </w:rPr>
      </w:pPr>
    </w:p>
    <w:p w14:paraId="34DC9387" w14:textId="0D146D80" w:rsidR="00B45EB4" w:rsidRDefault="00B45EB4" w:rsidP="00B54F0D">
      <w:pPr>
        <w:spacing w:after="0"/>
        <w:jc w:val="both"/>
        <w:rPr>
          <w:rFonts w:cstheme="minorHAnsi"/>
          <w:lang w:val="es-ES"/>
        </w:rPr>
      </w:pPr>
    </w:p>
    <w:p w14:paraId="63B9779A" w14:textId="5D2E404F" w:rsidR="00B45EB4" w:rsidRDefault="00B45EB4" w:rsidP="00B54F0D">
      <w:pPr>
        <w:spacing w:after="0"/>
        <w:jc w:val="both"/>
        <w:rPr>
          <w:rFonts w:cstheme="minorHAnsi"/>
          <w:lang w:val="es-ES"/>
        </w:rPr>
      </w:pPr>
    </w:p>
    <w:p w14:paraId="52661015" w14:textId="3083D95C" w:rsidR="00B45EB4" w:rsidRDefault="00B45EB4" w:rsidP="00B54F0D">
      <w:pPr>
        <w:spacing w:after="0"/>
        <w:jc w:val="both"/>
        <w:rPr>
          <w:rFonts w:cstheme="minorHAnsi"/>
          <w:lang w:val="es-ES"/>
        </w:rPr>
      </w:pPr>
    </w:p>
    <w:p w14:paraId="4D366F32" w14:textId="3C54A3A9" w:rsidR="00B45EB4" w:rsidRDefault="00B45EB4" w:rsidP="00B54F0D">
      <w:pPr>
        <w:spacing w:after="0"/>
        <w:jc w:val="both"/>
        <w:rPr>
          <w:rFonts w:cstheme="minorHAnsi"/>
          <w:lang w:val="es-ES"/>
        </w:rPr>
      </w:pPr>
    </w:p>
    <w:p w14:paraId="161763B6" w14:textId="1A590460" w:rsidR="00B45EB4" w:rsidRDefault="00B45EB4" w:rsidP="00B54F0D">
      <w:pPr>
        <w:spacing w:after="0"/>
        <w:jc w:val="both"/>
        <w:rPr>
          <w:rFonts w:cstheme="minorHAnsi"/>
          <w:lang w:val="es-ES"/>
        </w:rPr>
      </w:pPr>
    </w:p>
    <w:p w14:paraId="6409A6BF" w14:textId="614EDF5A" w:rsidR="00B45EB4" w:rsidRDefault="00B45EB4" w:rsidP="00B54F0D">
      <w:pPr>
        <w:spacing w:after="0"/>
        <w:jc w:val="both"/>
        <w:rPr>
          <w:rFonts w:cstheme="minorHAnsi"/>
          <w:lang w:val="es-ES"/>
        </w:rPr>
      </w:pPr>
    </w:p>
    <w:p w14:paraId="29DB641A" w14:textId="609BFC34" w:rsidR="00B45EB4" w:rsidRDefault="00B45EB4" w:rsidP="00B54F0D">
      <w:pPr>
        <w:spacing w:after="0"/>
        <w:jc w:val="both"/>
        <w:rPr>
          <w:rFonts w:cstheme="minorHAnsi"/>
          <w:lang w:val="es-ES"/>
        </w:rPr>
      </w:pPr>
    </w:p>
    <w:p w14:paraId="5B275106" w14:textId="77777777" w:rsidR="00B45EB4" w:rsidRDefault="00B45EB4" w:rsidP="00B54F0D">
      <w:pPr>
        <w:spacing w:after="0"/>
        <w:jc w:val="both"/>
        <w:rPr>
          <w:rFonts w:cstheme="minorHAnsi"/>
          <w:lang w:val="es-ES"/>
        </w:rPr>
      </w:pPr>
    </w:p>
    <w:p w14:paraId="6A95D6DB" w14:textId="3BEBD1E4" w:rsidR="00A85944" w:rsidRPr="00A85944" w:rsidRDefault="00A85944" w:rsidP="00A85944">
      <w:pPr>
        <w:spacing w:after="0"/>
        <w:jc w:val="both"/>
        <w:rPr>
          <w:rFonts w:cstheme="minorHAnsi"/>
          <w:b/>
          <w:lang w:val="es-ES"/>
        </w:rPr>
      </w:pPr>
      <w:r w:rsidRPr="00B45EB4">
        <w:rPr>
          <w:rFonts w:cstheme="minorHAnsi"/>
          <w:b/>
          <w:highlight w:val="yellow"/>
          <w:lang w:val="es-ES"/>
        </w:rPr>
        <w:lastRenderedPageBreak/>
        <w:t>LOTE 7</w:t>
      </w:r>
    </w:p>
    <w:p w14:paraId="176E0F1E" w14:textId="60DFDE42" w:rsidR="00A85944" w:rsidRDefault="00A85944" w:rsidP="00B54F0D">
      <w:pPr>
        <w:spacing w:after="0"/>
        <w:jc w:val="both"/>
        <w:rPr>
          <w:rFonts w:cstheme="minorHAnsi"/>
          <w:lang w:val="es-ES"/>
        </w:rPr>
      </w:pPr>
    </w:p>
    <w:p w14:paraId="075E804B" w14:textId="4F6C6974" w:rsidR="00A85944" w:rsidRDefault="00A85944" w:rsidP="00B54F0D">
      <w:pPr>
        <w:spacing w:after="0"/>
        <w:jc w:val="both"/>
        <w:rPr>
          <w:rFonts w:cstheme="minorHAnsi"/>
          <w:lang w:val="es-ES"/>
        </w:rPr>
      </w:pPr>
    </w:p>
    <w:tbl>
      <w:tblPr>
        <w:tblW w:w="9067" w:type="dxa"/>
        <w:tblInd w:w="-5" w:type="dxa"/>
        <w:tblCellMar>
          <w:left w:w="70" w:type="dxa"/>
          <w:right w:w="70" w:type="dxa"/>
        </w:tblCellMar>
        <w:tblLook w:val="04A0" w:firstRow="1" w:lastRow="0" w:firstColumn="1" w:lastColumn="0" w:noHBand="0" w:noVBand="1"/>
      </w:tblPr>
      <w:tblGrid>
        <w:gridCol w:w="940"/>
        <w:gridCol w:w="3749"/>
        <w:gridCol w:w="1666"/>
        <w:gridCol w:w="1356"/>
        <w:gridCol w:w="1356"/>
      </w:tblGrid>
      <w:tr w:rsidR="00A85944" w:rsidRPr="00B45EB4" w14:paraId="06D6AEB2" w14:textId="54012392" w:rsidTr="00A85944">
        <w:trPr>
          <w:trHeight w:val="1020"/>
        </w:trPr>
        <w:tc>
          <w:tcPr>
            <w:tcW w:w="940" w:type="dxa"/>
            <w:tcBorders>
              <w:top w:val="single" w:sz="4" w:space="0" w:color="auto"/>
              <w:left w:val="single" w:sz="4" w:space="0" w:color="auto"/>
              <w:bottom w:val="single" w:sz="4" w:space="0" w:color="auto"/>
              <w:right w:val="single" w:sz="4" w:space="0" w:color="auto"/>
            </w:tcBorders>
            <w:shd w:val="clear" w:color="auto" w:fill="959393" w:themeFill="accent2" w:themeFillTint="99"/>
            <w:vAlign w:val="center"/>
          </w:tcPr>
          <w:p w14:paraId="7BF0C00D" w14:textId="4C66DEF3"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ITEM</w:t>
            </w:r>
          </w:p>
        </w:tc>
        <w:tc>
          <w:tcPr>
            <w:tcW w:w="3749"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5E049F24" w14:textId="2183E061"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CALIDAD MÍNIMO</w:t>
            </w:r>
          </w:p>
        </w:tc>
        <w:tc>
          <w:tcPr>
            <w:tcW w:w="1666"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725A21FC" w14:textId="5B43A362"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UNIDAD DE MEDIDA</w:t>
            </w:r>
          </w:p>
        </w:tc>
        <w:tc>
          <w:tcPr>
            <w:tcW w:w="1356" w:type="dxa"/>
            <w:tcBorders>
              <w:top w:val="single" w:sz="4" w:space="0" w:color="auto"/>
              <w:left w:val="nil"/>
              <w:bottom w:val="single" w:sz="4" w:space="0" w:color="auto"/>
              <w:right w:val="single" w:sz="4" w:space="0" w:color="auto"/>
            </w:tcBorders>
            <w:shd w:val="clear" w:color="auto" w:fill="959393" w:themeFill="accent2" w:themeFillTint="99"/>
          </w:tcPr>
          <w:p w14:paraId="4CDFBEA4" w14:textId="77777777" w:rsidR="00A85944" w:rsidRPr="00B45EB4" w:rsidRDefault="00A85944" w:rsidP="00A85944">
            <w:pPr>
              <w:spacing w:after="0" w:line="240" w:lineRule="auto"/>
              <w:rPr>
                <w:rFonts w:ascii="Arial" w:eastAsia="Times New Roman" w:hAnsi="Arial" w:cs="Arial"/>
                <w:b/>
                <w:bCs/>
                <w:sz w:val="16"/>
                <w:szCs w:val="16"/>
                <w:lang w:eastAsia="es-CO"/>
              </w:rPr>
            </w:pPr>
          </w:p>
          <w:p w14:paraId="255F03E9" w14:textId="77777777" w:rsidR="00B45EB4" w:rsidRDefault="00B45EB4" w:rsidP="00A85944">
            <w:pPr>
              <w:spacing w:after="0" w:line="240" w:lineRule="auto"/>
              <w:jc w:val="center"/>
              <w:rPr>
                <w:rFonts w:ascii="Arial" w:eastAsia="Times New Roman" w:hAnsi="Arial" w:cs="Arial"/>
                <w:b/>
                <w:bCs/>
                <w:sz w:val="16"/>
                <w:szCs w:val="16"/>
                <w:lang w:eastAsia="es-CO"/>
              </w:rPr>
            </w:pPr>
          </w:p>
          <w:p w14:paraId="601E222E" w14:textId="77A23883"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PORCENTAJE DE IVA</w:t>
            </w:r>
          </w:p>
        </w:tc>
        <w:tc>
          <w:tcPr>
            <w:tcW w:w="1356" w:type="dxa"/>
            <w:tcBorders>
              <w:top w:val="single" w:sz="4" w:space="0" w:color="auto"/>
              <w:left w:val="nil"/>
              <w:bottom w:val="single" w:sz="4" w:space="0" w:color="auto"/>
              <w:right w:val="single" w:sz="4" w:space="0" w:color="auto"/>
            </w:tcBorders>
            <w:shd w:val="clear" w:color="auto" w:fill="959393" w:themeFill="accent2" w:themeFillTint="99"/>
            <w:vAlign w:val="center"/>
          </w:tcPr>
          <w:p w14:paraId="4ABE7C25" w14:textId="554B2538"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ARTICULO TRIBUTARIO</w:t>
            </w:r>
          </w:p>
        </w:tc>
      </w:tr>
      <w:tr w:rsidR="00A85944" w:rsidRPr="00B45EB4" w14:paraId="3A6A8735" w14:textId="08AD64B2" w:rsidTr="00B45EB4">
        <w:trPr>
          <w:trHeight w:val="738"/>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17CD6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w:t>
            </w:r>
          </w:p>
        </w:tc>
        <w:tc>
          <w:tcPr>
            <w:tcW w:w="3749" w:type="dxa"/>
            <w:tcBorders>
              <w:top w:val="single" w:sz="4" w:space="0" w:color="auto"/>
              <w:left w:val="nil"/>
              <w:bottom w:val="single" w:sz="4" w:space="0" w:color="auto"/>
              <w:right w:val="single" w:sz="4" w:space="0" w:color="auto"/>
            </w:tcBorders>
            <w:shd w:val="clear" w:color="auto" w:fill="auto"/>
            <w:vAlign w:val="center"/>
            <w:hideMark/>
          </w:tcPr>
          <w:p w14:paraId="1C2F5DD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BANDA ELASTICA PARA REHABILITACION COLOR AMARILLO</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14:paraId="60305CF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56" w:type="dxa"/>
            <w:tcBorders>
              <w:top w:val="single" w:sz="4" w:space="0" w:color="auto"/>
              <w:left w:val="nil"/>
              <w:bottom w:val="single" w:sz="4" w:space="0" w:color="auto"/>
              <w:right w:val="single" w:sz="4" w:space="0" w:color="auto"/>
            </w:tcBorders>
          </w:tcPr>
          <w:p w14:paraId="7786456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single" w:sz="4" w:space="0" w:color="auto"/>
              <w:left w:val="nil"/>
              <w:bottom w:val="single" w:sz="4" w:space="0" w:color="auto"/>
              <w:right w:val="single" w:sz="4" w:space="0" w:color="auto"/>
            </w:tcBorders>
          </w:tcPr>
          <w:p w14:paraId="7EFCBE8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7DFED1B7" w14:textId="412728C6" w:rsidTr="00B45EB4">
        <w:trPr>
          <w:trHeight w:val="692"/>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23D1C72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w:t>
            </w:r>
          </w:p>
        </w:tc>
        <w:tc>
          <w:tcPr>
            <w:tcW w:w="3749" w:type="dxa"/>
            <w:tcBorders>
              <w:top w:val="nil"/>
              <w:left w:val="nil"/>
              <w:bottom w:val="single" w:sz="4" w:space="0" w:color="auto"/>
              <w:right w:val="single" w:sz="4" w:space="0" w:color="auto"/>
            </w:tcBorders>
            <w:shd w:val="clear" w:color="auto" w:fill="auto"/>
            <w:vAlign w:val="center"/>
            <w:hideMark/>
          </w:tcPr>
          <w:p w14:paraId="41D3222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BANDA ELASTICA PARA REHABILITACION COLOR AZUL</w:t>
            </w:r>
          </w:p>
        </w:tc>
        <w:tc>
          <w:tcPr>
            <w:tcW w:w="1666" w:type="dxa"/>
            <w:tcBorders>
              <w:top w:val="nil"/>
              <w:left w:val="nil"/>
              <w:bottom w:val="single" w:sz="4" w:space="0" w:color="auto"/>
              <w:right w:val="single" w:sz="4" w:space="0" w:color="auto"/>
            </w:tcBorders>
            <w:shd w:val="clear" w:color="auto" w:fill="auto"/>
            <w:vAlign w:val="center"/>
            <w:hideMark/>
          </w:tcPr>
          <w:p w14:paraId="5BD10D7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56" w:type="dxa"/>
            <w:tcBorders>
              <w:top w:val="nil"/>
              <w:left w:val="nil"/>
              <w:bottom w:val="single" w:sz="4" w:space="0" w:color="auto"/>
              <w:right w:val="single" w:sz="4" w:space="0" w:color="auto"/>
            </w:tcBorders>
          </w:tcPr>
          <w:p w14:paraId="095FB93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1654100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1608B9D4" w14:textId="31F74C5C" w:rsidTr="00B45EB4">
        <w:trPr>
          <w:trHeight w:val="574"/>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3C055D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w:t>
            </w:r>
          </w:p>
        </w:tc>
        <w:tc>
          <w:tcPr>
            <w:tcW w:w="3749" w:type="dxa"/>
            <w:tcBorders>
              <w:top w:val="nil"/>
              <w:left w:val="nil"/>
              <w:bottom w:val="single" w:sz="4" w:space="0" w:color="auto"/>
              <w:right w:val="single" w:sz="4" w:space="0" w:color="auto"/>
            </w:tcBorders>
            <w:shd w:val="clear" w:color="auto" w:fill="auto"/>
            <w:vAlign w:val="center"/>
            <w:hideMark/>
          </w:tcPr>
          <w:p w14:paraId="74AAC6D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BANDA ELASTICA PARA REHABILITACION COLOR DORADO</w:t>
            </w:r>
          </w:p>
        </w:tc>
        <w:tc>
          <w:tcPr>
            <w:tcW w:w="1666" w:type="dxa"/>
            <w:tcBorders>
              <w:top w:val="nil"/>
              <w:left w:val="nil"/>
              <w:bottom w:val="single" w:sz="4" w:space="0" w:color="auto"/>
              <w:right w:val="single" w:sz="4" w:space="0" w:color="auto"/>
            </w:tcBorders>
            <w:shd w:val="clear" w:color="auto" w:fill="auto"/>
            <w:vAlign w:val="center"/>
            <w:hideMark/>
          </w:tcPr>
          <w:p w14:paraId="569B11D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56" w:type="dxa"/>
            <w:tcBorders>
              <w:top w:val="nil"/>
              <w:left w:val="nil"/>
              <w:bottom w:val="single" w:sz="4" w:space="0" w:color="auto"/>
              <w:right w:val="single" w:sz="4" w:space="0" w:color="auto"/>
            </w:tcBorders>
          </w:tcPr>
          <w:p w14:paraId="3A1B502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7739364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C06C56B" w14:textId="68E3CE87"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67CDC77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4</w:t>
            </w:r>
          </w:p>
        </w:tc>
        <w:tc>
          <w:tcPr>
            <w:tcW w:w="3749" w:type="dxa"/>
            <w:tcBorders>
              <w:top w:val="nil"/>
              <w:left w:val="nil"/>
              <w:bottom w:val="single" w:sz="4" w:space="0" w:color="auto"/>
              <w:right w:val="single" w:sz="4" w:space="0" w:color="auto"/>
            </w:tcBorders>
            <w:shd w:val="clear" w:color="auto" w:fill="auto"/>
            <w:vAlign w:val="center"/>
            <w:hideMark/>
          </w:tcPr>
          <w:p w14:paraId="5C6AFF9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BANDA ELASTICA PARA REHABILITACION COLOR GRIS</w:t>
            </w:r>
          </w:p>
        </w:tc>
        <w:tc>
          <w:tcPr>
            <w:tcW w:w="1666" w:type="dxa"/>
            <w:tcBorders>
              <w:top w:val="nil"/>
              <w:left w:val="nil"/>
              <w:bottom w:val="single" w:sz="4" w:space="0" w:color="auto"/>
              <w:right w:val="single" w:sz="4" w:space="0" w:color="auto"/>
            </w:tcBorders>
            <w:shd w:val="clear" w:color="auto" w:fill="auto"/>
            <w:vAlign w:val="center"/>
            <w:hideMark/>
          </w:tcPr>
          <w:p w14:paraId="0FDB52D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56" w:type="dxa"/>
            <w:tcBorders>
              <w:top w:val="nil"/>
              <w:left w:val="nil"/>
              <w:bottom w:val="single" w:sz="4" w:space="0" w:color="auto"/>
              <w:right w:val="single" w:sz="4" w:space="0" w:color="auto"/>
            </w:tcBorders>
          </w:tcPr>
          <w:p w14:paraId="492EBF3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06770CC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5E2582D7" w14:textId="2030F752"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5AD0919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5</w:t>
            </w:r>
          </w:p>
        </w:tc>
        <w:tc>
          <w:tcPr>
            <w:tcW w:w="3749" w:type="dxa"/>
            <w:tcBorders>
              <w:top w:val="nil"/>
              <w:left w:val="nil"/>
              <w:bottom w:val="single" w:sz="4" w:space="0" w:color="auto"/>
              <w:right w:val="single" w:sz="4" w:space="0" w:color="auto"/>
            </w:tcBorders>
            <w:shd w:val="clear" w:color="auto" w:fill="auto"/>
            <w:vAlign w:val="center"/>
            <w:hideMark/>
          </w:tcPr>
          <w:p w14:paraId="0E6ECB5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BANDA ELASTICA PARA REHABILITACION COLOR NEGRO</w:t>
            </w:r>
          </w:p>
        </w:tc>
        <w:tc>
          <w:tcPr>
            <w:tcW w:w="1666" w:type="dxa"/>
            <w:tcBorders>
              <w:top w:val="nil"/>
              <w:left w:val="nil"/>
              <w:bottom w:val="single" w:sz="4" w:space="0" w:color="auto"/>
              <w:right w:val="single" w:sz="4" w:space="0" w:color="auto"/>
            </w:tcBorders>
            <w:shd w:val="clear" w:color="auto" w:fill="auto"/>
            <w:vAlign w:val="center"/>
            <w:hideMark/>
          </w:tcPr>
          <w:p w14:paraId="4B7B8EE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56" w:type="dxa"/>
            <w:tcBorders>
              <w:top w:val="nil"/>
              <w:left w:val="nil"/>
              <w:bottom w:val="single" w:sz="4" w:space="0" w:color="auto"/>
              <w:right w:val="single" w:sz="4" w:space="0" w:color="auto"/>
            </w:tcBorders>
          </w:tcPr>
          <w:p w14:paraId="37CFAE7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118CC8E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1556D9F7" w14:textId="6103FDAA"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60194CE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6</w:t>
            </w:r>
          </w:p>
        </w:tc>
        <w:tc>
          <w:tcPr>
            <w:tcW w:w="3749" w:type="dxa"/>
            <w:tcBorders>
              <w:top w:val="nil"/>
              <w:left w:val="nil"/>
              <w:bottom w:val="single" w:sz="4" w:space="0" w:color="auto"/>
              <w:right w:val="single" w:sz="4" w:space="0" w:color="auto"/>
            </w:tcBorders>
            <w:shd w:val="clear" w:color="auto" w:fill="auto"/>
            <w:vAlign w:val="center"/>
            <w:hideMark/>
          </w:tcPr>
          <w:p w14:paraId="45A8B2E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BANDA ELASTICA PARA REHABILITACION COLOR ROJO</w:t>
            </w:r>
          </w:p>
        </w:tc>
        <w:tc>
          <w:tcPr>
            <w:tcW w:w="1666" w:type="dxa"/>
            <w:tcBorders>
              <w:top w:val="nil"/>
              <w:left w:val="nil"/>
              <w:bottom w:val="single" w:sz="4" w:space="0" w:color="auto"/>
              <w:right w:val="single" w:sz="4" w:space="0" w:color="auto"/>
            </w:tcBorders>
            <w:shd w:val="clear" w:color="auto" w:fill="auto"/>
            <w:vAlign w:val="center"/>
            <w:hideMark/>
          </w:tcPr>
          <w:p w14:paraId="73E4387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56" w:type="dxa"/>
            <w:tcBorders>
              <w:top w:val="nil"/>
              <w:left w:val="nil"/>
              <w:bottom w:val="single" w:sz="4" w:space="0" w:color="auto"/>
              <w:right w:val="single" w:sz="4" w:space="0" w:color="auto"/>
            </w:tcBorders>
          </w:tcPr>
          <w:p w14:paraId="69D7377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712741F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188B2E77" w14:textId="0A1B81F2"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FF49D2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7</w:t>
            </w:r>
          </w:p>
        </w:tc>
        <w:tc>
          <w:tcPr>
            <w:tcW w:w="3749" w:type="dxa"/>
            <w:tcBorders>
              <w:top w:val="nil"/>
              <w:left w:val="nil"/>
              <w:bottom w:val="single" w:sz="4" w:space="0" w:color="auto"/>
              <w:right w:val="single" w:sz="4" w:space="0" w:color="auto"/>
            </w:tcBorders>
            <w:shd w:val="clear" w:color="auto" w:fill="auto"/>
            <w:vAlign w:val="center"/>
            <w:hideMark/>
          </w:tcPr>
          <w:p w14:paraId="263D41B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BANDA ELASTICA PARA REHABILITACION COLOR VERDE</w:t>
            </w:r>
          </w:p>
        </w:tc>
        <w:tc>
          <w:tcPr>
            <w:tcW w:w="1666" w:type="dxa"/>
            <w:tcBorders>
              <w:top w:val="nil"/>
              <w:left w:val="nil"/>
              <w:bottom w:val="single" w:sz="4" w:space="0" w:color="auto"/>
              <w:right w:val="single" w:sz="4" w:space="0" w:color="auto"/>
            </w:tcBorders>
            <w:shd w:val="clear" w:color="auto" w:fill="auto"/>
            <w:vAlign w:val="center"/>
            <w:hideMark/>
          </w:tcPr>
          <w:p w14:paraId="170E3EC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ROLLO</w:t>
            </w:r>
          </w:p>
        </w:tc>
        <w:tc>
          <w:tcPr>
            <w:tcW w:w="1356" w:type="dxa"/>
            <w:tcBorders>
              <w:top w:val="nil"/>
              <w:left w:val="nil"/>
              <w:bottom w:val="single" w:sz="4" w:space="0" w:color="auto"/>
              <w:right w:val="single" w:sz="4" w:space="0" w:color="auto"/>
            </w:tcBorders>
          </w:tcPr>
          <w:p w14:paraId="0033346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5C54DE4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B9AB15F" w14:textId="3EE040EE"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2E823A5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8</w:t>
            </w:r>
          </w:p>
        </w:tc>
        <w:tc>
          <w:tcPr>
            <w:tcW w:w="3749" w:type="dxa"/>
            <w:tcBorders>
              <w:top w:val="nil"/>
              <w:left w:val="nil"/>
              <w:bottom w:val="single" w:sz="4" w:space="0" w:color="auto"/>
              <w:right w:val="single" w:sz="4" w:space="0" w:color="auto"/>
            </w:tcBorders>
            <w:shd w:val="clear" w:color="auto" w:fill="auto"/>
            <w:vAlign w:val="center"/>
            <w:hideMark/>
          </w:tcPr>
          <w:p w14:paraId="5505BEE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ELECTRODOS CARBONADOS 4X6 CM</w:t>
            </w:r>
          </w:p>
        </w:tc>
        <w:tc>
          <w:tcPr>
            <w:tcW w:w="1666" w:type="dxa"/>
            <w:tcBorders>
              <w:top w:val="nil"/>
              <w:left w:val="nil"/>
              <w:bottom w:val="single" w:sz="4" w:space="0" w:color="auto"/>
              <w:right w:val="single" w:sz="4" w:space="0" w:color="auto"/>
            </w:tcBorders>
            <w:shd w:val="clear" w:color="auto" w:fill="auto"/>
            <w:vAlign w:val="center"/>
            <w:hideMark/>
          </w:tcPr>
          <w:p w14:paraId="587A6C5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PAR</w:t>
            </w:r>
          </w:p>
        </w:tc>
        <w:tc>
          <w:tcPr>
            <w:tcW w:w="1356" w:type="dxa"/>
            <w:tcBorders>
              <w:top w:val="nil"/>
              <w:left w:val="nil"/>
              <w:bottom w:val="single" w:sz="4" w:space="0" w:color="auto"/>
              <w:right w:val="single" w:sz="4" w:space="0" w:color="auto"/>
            </w:tcBorders>
          </w:tcPr>
          <w:p w14:paraId="603CBCB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3C27BCF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032699B" w14:textId="5B88DC51"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2893881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9</w:t>
            </w:r>
          </w:p>
        </w:tc>
        <w:tc>
          <w:tcPr>
            <w:tcW w:w="3749" w:type="dxa"/>
            <w:tcBorders>
              <w:top w:val="nil"/>
              <w:left w:val="nil"/>
              <w:bottom w:val="single" w:sz="4" w:space="0" w:color="auto"/>
              <w:right w:val="single" w:sz="4" w:space="0" w:color="auto"/>
            </w:tcBorders>
            <w:shd w:val="clear" w:color="auto" w:fill="auto"/>
            <w:vAlign w:val="center"/>
            <w:hideMark/>
          </w:tcPr>
          <w:p w14:paraId="3ED7C61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ELECTRODOS CARBONADOS 6X8 CM</w:t>
            </w:r>
          </w:p>
        </w:tc>
        <w:tc>
          <w:tcPr>
            <w:tcW w:w="1666" w:type="dxa"/>
            <w:tcBorders>
              <w:top w:val="nil"/>
              <w:left w:val="nil"/>
              <w:bottom w:val="single" w:sz="4" w:space="0" w:color="auto"/>
              <w:right w:val="single" w:sz="4" w:space="0" w:color="auto"/>
            </w:tcBorders>
            <w:shd w:val="clear" w:color="auto" w:fill="auto"/>
            <w:vAlign w:val="center"/>
            <w:hideMark/>
          </w:tcPr>
          <w:p w14:paraId="76D68ED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PAR</w:t>
            </w:r>
          </w:p>
        </w:tc>
        <w:tc>
          <w:tcPr>
            <w:tcW w:w="1356" w:type="dxa"/>
            <w:tcBorders>
              <w:top w:val="nil"/>
              <w:left w:val="nil"/>
              <w:bottom w:val="single" w:sz="4" w:space="0" w:color="auto"/>
              <w:right w:val="single" w:sz="4" w:space="0" w:color="auto"/>
            </w:tcBorders>
          </w:tcPr>
          <w:p w14:paraId="7F23A45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2C78FD0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B122677" w14:textId="3890853C"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490A2C4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10</w:t>
            </w:r>
          </w:p>
        </w:tc>
        <w:tc>
          <w:tcPr>
            <w:tcW w:w="3749" w:type="dxa"/>
            <w:tcBorders>
              <w:top w:val="nil"/>
              <w:left w:val="nil"/>
              <w:bottom w:val="single" w:sz="4" w:space="0" w:color="auto"/>
              <w:right w:val="single" w:sz="4" w:space="0" w:color="auto"/>
            </w:tcBorders>
            <w:shd w:val="clear" w:color="auto" w:fill="auto"/>
            <w:vAlign w:val="center"/>
            <w:hideMark/>
          </w:tcPr>
          <w:p w14:paraId="2650CEB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ELECTRODOS CARBONADOS 8 X12 CM </w:t>
            </w:r>
          </w:p>
        </w:tc>
        <w:tc>
          <w:tcPr>
            <w:tcW w:w="1666" w:type="dxa"/>
            <w:tcBorders>
              <w:top w:val="nil"/>
              <w:left w:val="nil"/>
              <w:bottom w:val="single" w:sz="4" w:space="0" w:color="auto"/>
              <w:right w:val="single" w:sz="4" w:space="0" w:color="auto"/>
            </w:tcBorders>
            <w:shd w:val="clear" w:color="auto" w:fill="auto"/>
            <w:vAlign w:val="center"/>
            <w:hideMark/>
          </w:tcPr>
          <w:p w14:paraId="0517548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PAR</w:t>
            </w:r>
          </w:p>
        </w:tc>
        <w:tc>
          <w:tcPr>
            <w:tcW w:w="1356" w:type="dxa"/>
            <w:tcBorders>
              <w:top w:val="nil"/>
              <w:left w:val="nil"/>
              <w:bottom w:val="single" w:sz="4" w:space="0" w:color="auto"/>
              <w:right w:val="single" w:sz="4" w:space="0" w:color="auto"/>
            </w:tcBorders>
          </w:tcPr>
          <w:p w14:paraId="2FF8311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1B541A6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827D2A4" w14:textId="04859F76"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25A8D4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lastRenderedPageBreak/>
              <w:t>11</w:t>
            </w:r>
          </w:p>
        </w:tc>
        <w:tc>
          <w:tcPr>
            <w:tcW w:w="3749" w:type="dxa"/>
            <w:tcBorders>
              <w:top w:val="nil"/>
              <w:left w:val="nil"/>
              <w:bottom w:val="single" w:sz="4" w:space="0" w:color="auto"/>
              <w:right w:val="single" w:sz="4" w:space="0" w:color="auto"/>
            </w:tcBorders>
            <w:shd w:val="clear" w:color="auto" w:fill="auto"/>
            <w:vAlign w:val="center"/>
            <w:hideMark/>
          </w:tcPr>
          <w:p w14:paraId="56E9D15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ELECTRODOS ADHESIVOS 5X5 CM</w:t>
            </w:r>
          </w:p>
        </w:tc>
        <w:tc>
          <w:tcPr>
            <w:tcW w:w="1666" w:type="dxa"/>
            <w:tcBorders>
              <w:top w:val="nil"/>
              <w:left w:val="nil"/>
              <w:bottom w:val="single" w:sz="4" w:space="0" w:color="auto"/>
              <w:right w:val="single" w:sz="4" w:space="0" w:color="auto"/>
            </w:tcBorders>
            <w:shd w:val="clear" w:color="auto" w:fill="auto"/>
            <w:vAlign w:val="center"/>
            <w:hideMark/>
          </w:tcPr>
          <w:p w14:paraId="6311424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w:t>
            </w:r>
          </w:p>
        </w:tc>
        <w:tc>
          <w:tcPr>
            <w:tcW w:w="1356" w:type="dxa"/>
            <w:tcBorders>
              <w:top w:val="nil"/>
              <w:left w:val="nil"/>
              <w:bottom w:val="single" w:sz="4" w:space="0" w:color="auto"/>
              <w:right w:val="single" w:sz="4" w:space="0" w:color="auto"/>
            </w:tcBorders>
          </w:tcPr>
          <w:p w14:paraId="59F895B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154334A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343A56E" w14:textId="4E46D842"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1AC8B04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12</w:t>
            </w:r>
          </w:p>
        </w:tc>
        <w:tc>
          <w:tcPr>
            <w:tcW w:w="3749" w:type="dxa"/>
            <w:tcBorders>
              <w:top w:val="nil"/>
              <w:left w:val="nil"/>
              <w:bottom w:val="single" w:sz="4" w:space="0" w:color="auto"/>
              <w:right w:val="single" w:sz="4" w:space="0" w:color="auto"/>
            </w:tcBorders>
            <w:shd w:val="clear" w:color="auto" w:fill="auto"/>
            <w:vAlign w:val="center"/>
            <w:hideMark/>
          </w:tcPr>
          <w:p w14:paraId="202041D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ELECTRODOS ADHESIVOS 5X9 CM</w:t>
            </w:r>
          </w:p>
        </w:tc>
        <w:tc>
          <w:tcPr>
            <w:tcW w:w="1666" w:type="dxa"/>
            <w:tcBorders>
              <w:top w:val="nil"/>
              <w:left w:val="nil"/>
              <w:bottom w:val="single" w:sz="4" w:space="0" w:color="auto"/>
              <w:right w:val="single" w:sz="4" w:space="0" w:color="auto"/>
            </w:tcBorders>
            <w:shd w:val="clear" w:color="auto" w:fill="auto"/>
            <w:vAlign w:val="center"/>
            <w:hideMark/>
          </w:tcPr>
          <w:p w14:paraId="108A434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w:t>
            </w:r>
          </w:p>
        </w:tc>
        <w:tc>
          <w:tcPr>
            <w:tcW w:w="1356" w:type="dxa"/>
            <w:tcBorders>
              <w:top w:val="nil"/>
              <w:left w:val="nil"/>
              <w:bottom w:val="single" w:sz="4" w:space="0" w:color="auto"/>
              <w:right w:val="single" w:sz="4" w:space="0" w:color="auto"/>
            </w:tcBorders>
          </w:tcPr>
          <w:p w14:paraId="74A3E7C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0EE338AB"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7AB2F25B" w14:textId="3E019FAF"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752E2DF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13</w:t>
            </w:r>
          </w:p>
        </w:tc>
        <w:tc>
          <w:tcPr>
            <w:tcW w:w="3749" w:type="dxa"/>
            <w:tcBorders>
              <w:top w:val="nil"/>
              <w:left w:val="nil"/>
              <w:bottom w:val="single" w:sz="4" w:space="0" w:color="auto"/>
              <w:right w:val="single" w:sz="4" w:space="0" w:color="auto"/>
            </w:tcBorders>
            <w:shd w:val="clear" w:color="auto" w:fill="auto"/>
            <w:vAlign w:val="center"/>
            <w:hideMark/>
          </w:tcPr>
          <w:p w14:paraId="07A782F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PAQUETE CALIENTE CERVICAL</w:t>
            </w:r>
          </w:p>
        </w:tc>
        <w:tc>
          <w:tcPr>
            <w:tcW w:w="1666" w:type="dxa"/>
            <w:tcBorders>
              <w:top w:val="nil"/>
              <w:left w:val="nil"/>
              <w:bottom w:val="single" w:sz="4" w:space="0" w:color="auto"/>
              <w:right w:val="single" w:sz="4" w:space="0" w:color="auto"/>
            </w:tcBorders>
            <w:shd w:val="clear" w:color="auto" w:fill="auto"/>
            <w:vAlign w:val="center"/>
            <w:hideMark/>
          </w:tcPr>
          <w:p w14:paraId="4057931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56" w:type="dxa"/>
            <w:tcBorders>
              <w:top w:val="nil"/>
              <w:left w:val="nil"/>
              <w:bottom w:val="single" w:sz="4" w:space="0" w:color="auto"/>
              <w:right w:val="single" w:sz="4" w:space="0" w:color="auto"/>
            </w:tcBorders>
          </w:tcPr>
          <w:p w14:paraId="1A92811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5F57D2D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237D5679" w14:textId="473F7863"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E0889D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14</w:t>
            </w:r>
          </w:p>
        </w:tc>
        <w:tc>
          <w:tcPr>
            <w:tcW w:w="3749" w:type="dxa"/>
            <w:tcBorders>
              <w:top w:val="nil"/>
              <w:left w:val="nil"/>
              <w:bottom w:val="single" w:sz="4" w:space="0" w:color="auto"/>
              <w:right w:val="single" w:sz="4" w:space="0" w:color="auto"/>
            </w:tcBorders>
            <w:shd w:val="clear" w:color="auto" w:fill="auto"/>
            <w:vAlign w:val="center"/>
            <w:hideMark/>
          </w:tcPr>
          <w:p w14:paraId="689BDB0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PAQUETE CALIENTE ESPINAL</w:t>
            </w:r>
          </w:p>
        </w:tc>
        <w:tc>
          <w:tcPr>
            <w:tcW w:w="1666" w:type="dxa"/>
            <w:tcBorders>
              <w:top w:val="nil"/>
              <w:left w:val="nil"/>
              <w:bottom w:val="single" w:sz="4" w:space="0" w:color="auto"/>
              <w:right w:val="single" w:sz="4" w:space="0" w:color="auto"/>
            </w:tcBorders>
            <w:shd w:val="clear" w:color="auto" w:fill="auto"/>
            <w:vAlign w:val="center"/>
            <w:hideMark/>
          </w:tcPr>
          <w:p w14:paraId="3E2EC66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56" w:type="dxa"/>
            <w:tcBorders>
              <w:top w:val="nil"/>
              <w:left w:val="nil"/>
              <w:bottom w:val="single" w:sz="4" w:space="0" w:color="auto"/>
              <w:right w:val="single" w:sz="4" w:space="0" w:color="auto"/>
            </w:tcBorders>
          </w:tcPr>
          <w:p w14:paraId="0C5EBD3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68FA4D5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EFF1E97" w14:textId="657631F0"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1A6B34A1"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15</w:t>
            </w:r>
          </w:p>
        </w:tc>
        <w:tc>
          <w:tcPr>
            <w:tcW w:w="3749" w:type="dxa"/>
            <w:tcBorders>
              <w:top w:val="nil"/>
              <w:left w:val="nil"/>
              <w:bottom w:val="single" w:sz="4" w:space="0" w:color="auto"/>
              <w:right w:val="single" w:sz="4" w:space="0" w:color="auto"/>
            </w:tcBorders>
            <w:shd w:val="clear" w:color="auto" w:fill="auto"/>
            <w:vAlign w:val="center"/>
            <w:hideMark/>
          </w:tcPr>
          <w:p w14:paraId="1DCEC1B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PAQUETE CALIENTE ESTANDAR</w:t>
            </w:r>
          </w:p>
        </w:tc>
        <w:tc>
          <w:tcPr>
            <w:tcW w:w="1666" w:type="dxa"/>
            <w:tcBorders>
              <w:top w:val="nil"/>
              <w:left w:val="nil"/>
              <w:bottom w:val="single" w:sz="4" w:space="0" w:color="auto"/>
              <w:right w:val="single" w:sz="4" w:space="0" w:color="auto"/>
            </w:tcBorders>
            <w:shd w:val="clear" w:color="auto" w:fill="auto"/>
            <w:vAlign w:val="center"/>
            <w:hideMark/>
          </w:tcPr>
          <w:p w14:paraId="1FE9FF9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56" w:type="dxa"/>
            <w:tcBorders>
              <w:top w:val="nil"/>
              <w:left w:val="nil"/>
              <w:bottom w:val="single" w:sz="4" w:space="0" w:color="auto"/>
              <w:right w:val="single" w:sz="4" w:space="0" w:color="auto"/>
            </w:tcBorders>
          </w:tcPr>
          <w:p w14:paraId="5B0F28B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02669F8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4EE5173A" w14:textId="3602C1A1"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4C4585C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16</w:t>
            </w:r>
          </w:p>
        </w:tc>
        <w:tc>
          <w:tcPr>
            <w:tcW w:w="3749" w:type="dxa"/>
            <w:tcBorders>
              <w:top w:val="nil"/>
              <w:left w:val="nil"/>
              <w:bottom w:val="single" w:sz="4" w:space="0" w:color="auto"/>
              <w:right w:val="single" w:sz="4" w:space="0" w:color="auto"/>
            </w:tcBorders>
            <w:shd w:val="clear" w:color="auto" w:fill="auto"/>
            <w:vAlign w:val="center"/>
            <w:hideMark/>
          </w:tcPr>
          <w:p w14:paraId="222A3E7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PAQUETE FRIO CERVICAL </w:t>
            </w:r>
          </w:p>
        </w:tc>
        <w:tc>
          <w:tcPr>
            <w:tcW w:w="1666" w:type="dxa"/>
            <w:tcBorders>
              <w:top w:val="nil"/>
              <w:left w:val="nil"/>
              <w:bottom w:val="single" w:sz="4" w:space="0" w:color="auto"/>
              <w:right w:val="single" w:sz="4" w:space="0" w:color="auto"/>
            </w:tcBorders>
            <w:shd w:val="clear" w:color="auto" w:fill="auto"/>
            <w:vAlign w:val="center"/>
            <w:hideMark/>
          </w:tcPr>
          <w:p w14:paraId="49AB624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56" w:type="dxa"/>
            <w:tcBorders>
              <w:top w:val="nil"/>
              <w:left w:val="nil"/>
              <w:bottom w:val="single" w:sz="4" w:space="0" w:color="auto"/>
              <w:right w:val="single" w:sz="4" w:space="0" w:color="auto"/>
            </w:tcBorders>
          </w:tcPr>
          <w:p w14:paraId="6EE6A79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22CB113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78F0E740" w14:textId="635F24CB"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45B8EE1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17</w:t>
            </w:r>
          </w:p>
        </w:tc>
        <w:tc>
          <w:tcPr>
            <w:tcW w:w="3749" w:type="dxa"/>
            <w:tcBorders>
              <w:top w:val="nil"/>
              <w:left w:val="nil"/>
              <w:bottom w:val="single" w:sz="4" w:space="0" w:color="auto"/>
              <w:right w:val="single" w:sz="4" w:space="0" w:color="auto"/>
            </w:tcBorders>
            <w:shd w:val="clear" w:color="auto" w:fill="auto"/>
            <w:vAlign w:val="center"/>
            <w:hideMark/>
          </w:tcPr>
          <w:p w14:paraId="62923F3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PAQUETE FRIO ESTANDAR</w:t>
            </w:r>
          </w:p>
        </w:tc>
        <w:tc>
          <w:tcPr>
            <w:tcW w:w="1666" w:type="dxa"/>
            <w:tcBorders>
              <w:top w:val="nil"/>
              <w:left w:val="nil"/>
              <w:bottom w:val="single" w:sz="4" w:space="0" w:color="auto"/>
              <w:right w:val="single" w:sz="4" w:space="0" w:color="auto"/>
            </w:tcBorders>
            <w:shd w:val="clear" w:color="auto" w:fill="auto"/>
            <w:vAlign w:val="center"/>
            <w:hideMark/>
          </w:tcPr>
          <w:p w14:paraId="1F902BE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56" w:type="dxa"/>
            <w:tcBorders>
              <w:top w:val="nil"/>
              <w:left w:val="nil"/>
              <w:bottom w:val="single" w:sz="4" w:space="0" w:color="auto"/>
              <w:right w:val="single" w:sz="4" w:space="0" w:color="auto"/>
            </w:tcBorders>
          </w:tcPr>
          <w:p w14:paraId="3E0FD3B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54136F1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5C3A9149" w14:textId="08999C0D"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4CE47424"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18</w:t>
            </w:r>
          </w:p>
        </w:tc>
        <w:tc>
          <w:tcPr>
            <w:tcW w:w="3749" w:type="dxa"/>
            <w:tcBorders>
              <w:top w:val="nil"/>
              <w:left w:val="nil"/>
              <w:bottom w:val="single" w:sz="4" w:space="0" w:color="auto"/>
              <w:right w:val="single" w:sz="4" w:space="0" w:color="auto"/>
            </w:tcBorders>
            <w:shd w:val="clear" w:color="auto" w:fill="auto"/>
            <w:vAlign w:val="center"/>
            <w:hideMark/>
          </w:tcPr>
          <w:p w14:paraId="73486683"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PLASTILINA TERAPEUTICA PARA REHABILITACION COLOR ROJO, TARRO O PAQUETE X 450-500 GR C/U</w:t>
            </w:r>
          </w:p>
        </w:tc>
        <w:tc>
          <w:tcPr>
            <w:tcW w:w="1666" w:type="dxa"/>
            <w:tcBorders>
              <w:top w:val="nil"/>
              <w:left w:val="nil"/>
              <w:bottom w:val="single" w:sz="4" w:space="0" w:color="auto"/>
              <w:right w:val="single" w:sz="4" w:space="0" w:color="auto"/>
            </w:tcBorders>
            <w:shd w:val="clear" w:color="auto" w:fill="auto"/>
            <w:vAlign w:val="center"/>
            <w:hideMark/>
          </w:tcPr>
          <w:p w14:paraId="3B919CD6"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TARRO O PAQUETE</w:t>
            </w:r>
          </w:p>
        </w:tc>
        <w:tc>
          <w:tcPr>
            <w:tcW w:w="1356" w:type="dxa"/>
            <w:tcBorders>
              <w:top w:val="nil"/>
              <w:left w:val="nil"/>
              <w:bottom w:val="single" w:sz="4" w:space="0" w:color="auto"/>
              <w:right w:val="single" w:sz="4" w:space="0" w:color="auto"/>
            </w:tcBorders>
          </w:tcPr>
          <w:p w14:paraId="371EA619"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08045845"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0780575A" w14:textId="29BB15BA"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4DE48BA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19</w:t>
            </w:r>
          </w:p>
        </w:tc>
        <w:tc>
          <w:tcPr>
            <w:tcW w:w="3749" w:type="dxa"/>
            <w:tcBorders>
              <w:top w:val="nil"/>
              <w:left w:val="nil"/>
              <w:bottom w:val="single" w:sz="4" w:space="0" w:color="auto"/>
              <w:right w:val="single" w:sz="4" w:space="0" w:color="auto"/>
            </w:tcBorders>
            <w:shd w:val="clear" w:color="auto" w:fill="auto"/>
            <w:vAlign w:val="center"/>
            <w:hideMark/>
          </w:tcPr>
          <w:p w14:paraId="53CED30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PLASTILINA TERAPEUTICA PARA REHABILITACION COLOR AMARILLO, TARRO O PAQUETE X 450-500 GR C/U</w:t>
            </w:r>
          </w:p>
        </w:tc>
        <w:tc>
          <w:tcPr>
            <w:tcW w:w="1666" w:type="dxa"/>
            <w:tcBorders>
              <w:top w:val="nil"/>
              <w:left w:val="nil"/>
              <w:bottom w:val="single" w:sz="4" w:space="0" w:color="auto"/>
              <w:right w:val="single" w:sz="4" w:space="0" w:color="auto"/>
            </w:tcBorders>
            <w:shd w:val="clear" w:color="auto" w:fill="auto"/>
            <w:vAlign w:val="center"/>
            <w:hideMark/>
          </w:tcPr>
          <w:p w14:paraId="4083487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TARRO O PAQUETE</w:t>
            </w:r>
          </w:p>
        </w:tc>
        <w:tc>
          <w:tcPr>
            <w:tcW w:w="1356" w:type="dxa"/>
            <w:tcBorders>
              <w:top w:val="nil"/>
              <w:left w:val="nil"/>
              <w:bottom w:val="single" w:sz="4" w:space="0" w:color="auto"/>
              <w:right w:val="single" w:sz="4" w:space="0" w:color="auto"/>
            </w:tcBorders>
          </w:tcPr>
          <w:p w14:paraId="291523E8"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093D3F10"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1E1B6A1E" w14:textId="0DA90F06"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61A3C1C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20</w:t>
            </w:r>
          </w:p>
        </w:tc>
        <w:tc>
          <w:tcPr>
            <w:tcW w:w="3749" w:type="dxa"/>
            <w:tcBorders>
              <w:top w:val="nil"/>
              <w:left w:val="nil"/>
              <w:bottom w:val="single" w:sz="4" w:space="0" w:color="auto"/>
              <w:right w:val="single" w:sz="4" w:space="0" w:color="auto"/>
            </w:tcBorders>
            <w:shd w:val="clear" w:color="auto" w:fill="auto"/>
            <w:vAlign w:val="center"/>
            <w:hideMark/>
          </w:tcPr>
          <w:p w14:paraId="624ED8D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PLASTILINA TERAPEUTICA PARA REHABILITACION COLOR AZUL, TARRO O PAQUETE X 450-500 GR C/U</w:t>
            </w:r>
          </w:p>
        </w:tc>
        <w:tc>
          <w:tcPr>
            <w:tcW w:w="1666" w:type="dxa"/>
            <w:tcBorders>
              <w:top w:val="nil"/>
              <w:left w:val="nil"/>
              <w:bottom w:val="single" w:sz="4" w:space="0" w:color="auto"/>
              <w:right w:val="single" w:sz="4" w:space="0" w:color="auto"/>
            </w:tcBorders>
            <w:shd w:val="clear" w:color="auto" w:fill="auto"/>
            <w:vAlign w:val="center"/>
            <w:hideMark/>
          </w:tcPr>
          <w:p w14:paraId="05E0DA1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TARRO O PAQUETE</w:t>
            </w:r>
          </w:p>
        </w:tc>
        <w:tc>
          <w:tcPr>
            <w:tcW w:w="1356" w:type="dxa"/>
            <w:tcBorders>
              <w:top w:val="nil"/>
              <w:left w:val="nil"/>
              <w:bottom w:val="single" w:sz="4" w:space="0" w:color="auto"/>
              <w:right w:val="single" w:sz="4" w:space="0" w:color="auto"/>
            </w:tcBorders>
          </w:tcPr>
          <w:p w14:paraId="024AA597"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29B2143A"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r w:rsidR="00A85944" w:rsidRPr="00B45EB4" w14:paraId="636AFCA0" w14:textId="2FBEADA4" w:rsidTr="00A85944">
        <w:trPr>
          <w:trHeight w:val="1020"/>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1CC2B87F"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21</w:t>
            </w:r>
          </w:p>
        </w:tc>
        <w:tc>
          <w:tcPr>
            <w:tcW w:w="3749" w:type="dxa"/>
            <w:tcBorders>
              <w:top w:val="nil"/>
              <w:left w:val="nil"/>
              <w:bottom w:val="single" w:sz="4" w:space="0" w:color="auto"/>
              <w:right w:val="single" w:sz="4" w:space="0" w:color="auto"/>
            </w:tcBorders>
            <w:shd w:val="clear" w:color="auto" w:fill="auto"/>
            <w:vAlign w:val="center"/>
            <w:hideMark/>
          </w:tcPr>
          <w:p w14:paraId="752CB16E"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VENDAJE NEUROMUSCULAR 5CM x 5MTS ROLLO</w:t>
            </w:r>
          </w:p>
        </w:tc>
        <w:tc>
          <w:tcPr>
            <w:tcW w:w="1666" w:type="dxa"/>
            <w:tcBorders>
              <w:top w:val="nil"/>
              <w:left w:val="nil"/>
              <w:bottom w:val="single" w:sz="4" w:space="0" w:color="auto"/>
              <w:right w:val="single" w:sz="4" w:space="0" w:color="auto"/>
            </w:tcBorders>
            <w:shd w:val="clear" w:color="auto" w:fill="auto"/>
            <w:vAlign w:val="center"/>
            <w:hideMark/>
          </w:tcPr>
          <w:p w14:paraId="4E9FCC3C"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56" w:type="dxa"/>
            <w:tcBorders>
              <w:top w:val="nil"/>
              <w:left w:val="nil"/>
              <w:bottom w:val="single" w:sz="4" w:space="0" w:color="auto"/>
              <w:right w:val="single" w:sz="4" w:space="0" w:color="auto"/>
            </w:tcBorders>
          </w:tcPr>
          <w:p w14:paraId="384C85A2"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c>
          <w:tcPr>
            <w:tcW w:w="1356" w:type="dxa"/>
            <w:tcBorders>
              <w:top w:val="nil"/>
              <w:left w:val="nil"/>
              <w:bottom w:val="single" w:sz="4" w:space="0" w:color="auto"/>
              <w:right w:val="single" w:sz="4" w:space="0" w:color="auto"/>
            </w:tcBorders>
          </w:tcPr>
          <w:p w14:paraId="41184BBD" w14:textId="77777777" w:rsidR="00A85944" w:rsidRPr="00B45EB4" w:rsidRDefault="00A85944" w:rsidP="00A85944">
            <w:pPr>
              <w:spacing w:after="0" w:line="240" w:lineRule="auto"/>
              <w:jc w:val="center"/>
              <w:rPr>
                <w:rFonts w:ascii="Arial" w:eastAsia="Times New Roman" w:hAnsi="Arial" w:cs="Arial"/>
                <w:color w:val="000000"/>
                <w:sz w:val="16"/>
                <w:szCs w:val="16"/>
                <w:lang w:eastAsia="es-CO"/>
              </w:rPr>
            </w:pPr>
          </w:p>
        </w:tc>
      </w:tr>
    </w:tbl>
    <w:p w14:paraId="0D16676D" w14:textId="77777777" w:rsidR="00A85944" w:rsidRDefault="00A85944" w:rsidP="00B54F0D">
      <w:pPr>
        <w:spacing w:after="0"/>
        <w:jc w:val="both"/>
        <w:rPr>
          <w:rFonts w:cstheme="minorHAnsi"/>
          <w:lang w:val="es-ES"/>
        </w:rPr>
      </w:pPr>
    </w:p>
    <w:p w14:paraId="566E1819" w14:textId="55C584DA" w:rsidR="00A85944" w:rsidRDefault="00A85944" w:rsidP="00B54F0D">
      <w:pPr>
        <w:spacing w:after="0"/>
        <w:jc w:val="both"/>
        <w:rPr>
          <w:rFonts w:cstheme="minorHAnsi"/>
          <w:lang w:val="es-ES"/>
        </w:rPr>
      </w:pPr>
    </w:p>
    <w:p w14:paraId="6299230B" w14:textId="2C5B8D31" w:rsidR="00B45EB4" w:rsidRDefault="00B45EB4" w:rsidP="00B45EB4">
      <w:pPr>
        <w:spacing w:after="0"/>
        <w:jc w:val="both"/>
        <w:rPr>
          <w:rFonts w:cstheme="minorHAnsi"/>
          <w:b/>
          <w:lang w:val="es-ES"/>
        </w:rPr>
      </w:pPr>
      <w:r w:rsidRPr="00B45EB4">
        <w:rPr>
          <w:rFonts w:cstheme="minorHAnsi"/>
          <w:b/>
          <w:highlight w:val="yellow"/>
          <w:lang w:val="es-ES"/>
        </w:rPr>
        <w:lastRenderedPageBreak/>
        <w:t>LOTE 8</w:t>
      </w:r>
    </w:p>
    <w:p w14:paraId="38D1CD0A" w14:textId="63B3BE64" w:rsidR="00B45EB4" w:rsidRDefault="00B45EB4" w:rsidP="00B45EB4">
      <w:pPr>
        <w:spacing w:after="0"/>
        <w:jc w:val="both"/>
        <w:rPr>
          <w:rFonts w:cstheme="minorHAnsi"/>
          <w:b/>
          <w:lang w:val="es-ES"/>
        </w:rPr>
      </w:pPr>
    </w:p>
    <w:p w14:paraId="019BE04B" w14:textId="53F8482E" w:rsidR="00B45EB4" w:rsidRDefault="00B45EB4" w:rsidP="00B45EB4">
      <w:pPr>
        <w:spacing w:after="0"/>
        <w:jc w:val="both"/>
        <w:rPr>
          <w:rFonts w:cstheme="minorHAnsi"/>
          <w:b/>
          <w:lang w:val="es-ES"/>
        </w:rPr>
      </w:pPr>
    </w:p>
    <w:tbl>
      <w:tblPr>
        <w:tblW w:w="9067" w:type="dxa"/>
        <w:tblInd w:w="-5" w:type="dxa"/>
        <w:tblCellMar>
          <w:left w:w="70" w:type="dxa"/>
          <w:right w:w="70" w:type="dxa"/>
        </w:tblCellMar>
        <w:tblLook w:val="04A0" w:firstRow="1" w:lastRow="0" w:firstColumn="1" w:lastColumn="0" w:noHBand="0" w:noVBand="1"/>
      </w:tblPr>
      <w:tblGrid>
        <w:gridCol w:w="932"/>
        <w:gridCol w:w="3832"/>
        <w:gridCol w:w="1563"/>
        <w:gridCol w:w="1370"/>
        <w:gridCol w:w="1370"/>
      </w:tblGrid>
      <w:tr w:rsidR="00B45EB4" w:rsidRPr="00B45EB4" w14:paraId="67EF151E" w14:textId="59FAFFF9" w:rsidTr="001B650B">
        <w:trPr>
          <w:trHeight w:val="386"/>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B44E1DE" w14:textId="276DEAE6"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ITEM</w:t>
            </w:r>
          </w:p>
        </w:tc>
        <w:tc>
          <w:tcPr>
            <w:tcW w:w="3832" w:type="dxa"/>
            <w:tcBorders>
              <w:top w:val="single" w:sz="4" w:space="0" w:color="auto"/>
              <w:left w:val="nil"/>
              <w:bottom w:val="single" w:sz="4" w:space="0" w:color="auto"/>
              <w:right w:val="single" w:sz="4" w:space="0" w:color="auto"/>
            </w:tcBorders>
            <w:shd w:val="clear" w:color="auto" w:fill="auto"/>
            <w:vAlign w:val="center"/>
          </w:tcPr>
          <w:p w14:paraId="6C99B259" w14:textId="3ED94DA0"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CALIDAD MÍNIMO</w:t>
            </w:r>
          </w:p>
        </w:tc>
        <w:tc>
          <w:tcPr>
            <w:tcW w:w="1563" w:type="dxa"/>
            <w:tcBorders>
              <w:top w:val="single" w:sz="4" w:space="0" w:color="auto"/>
              <w:left w:val="nil"/>
              <w:bottom w:val="single" w:sz="4" w:space="0" w:color="auto"/>
              <w:right w:val="single" w:sz="4" w:space="0" w:color="auto"/>
            </w:tcBorders>
            <w:shd w:val="clear" w:color="auto" w:fill="auto"/>
            <w:vAlign w:val="center"/>
          </w:tcPr>
          <w:p w14:paraId="5F5C0315" w14:textId="3183C553"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UNIDAD DE MEDIDA</w:t>
            </w:r>
          </w:p>
        </w:tc>
        <w:tc>
          <w:tcPr>
            <w:tcW w:w="1370" w:type="dxa"/>
            <w:tcBorders>
              <w:top w:val="single" w:sz="4" w:space="0" w:color="auto"/>
              <w:left w:val="nil"/>
              <w:bottom w:val="single" w:sz="4" w:space="0" w:color="auto"/>
              <w:right w:val="single" w:sz="4" w:space="0" w:color="auto"/>
            </w:tcBorders>
          </w:tcPr>
          <w:p w14:paraId="53DDA4F5" w14:textId="77777777" w:rsidR="00B45EB4" w:rsidRDefault="00B45EB4" w:rsidP="00B45EB4">
            <w:pPr>
              <w:spacing w:after="0" w:line="240" w:lineRule="auto"/>
              <w:rPr>
                <w:rFonts w:ascii="Arial" w:eastAsia="Times New Roman" w:hAnsi="Arial" w:cs="Arial"/>
                <w:b/>
                <w:bCs/>
                <w:sz w:val="16"/>
                <w:szCs w:val="16"/>
                <w:lang w:eastAsia="es-CO"/>
              </w:rPr>
            </w:pPr>
          </w:p>
          <w:p w14:paraId="5E4C0C7B" w14:textId="77777777" w:rsidR="00B45EB4" w:rsidRDefault="00B45EB4" w:rsidP="00B45EB4">
            <w:pPr>
              <w:spacing w:after="0" w:line="240" w:lineRule="auto"/>
              <w:jc w:val="center"/>
              <w:rPr>
                <w:rFonts w:ascii="Arial" w:eastAsia="Times New Roman" w:hAnsi="Arial" w:cs="Arial"/>
                <w:b/>
                <w:bCs/>
                <w:sz w:val="16"/>
                <w:szCs w:val="16"/>
                <w:lang w:eastAsia="es-CO"/>
              </w:rPr>
            </w:pPr>
            <w:r w:rsidRPr="00B45EB4">
              <w:rPr>
                <w:rFonts w:ascii="Arial" w:eastAsia="Times New Roman" w:hAnsi="Arial" w:cs="Arial"/>
                <w:b/>
                <w:bCs/>
                <w:sz w:val="16"/>
                <w:szCs w:val="16"/>
                <w:lang w:eastAsia="es-CO"/>
              </w:rPr>
              <w:t>PORCENTAJE DE IVA</w:t>
            </w:r>
          </w:p>
          <w:p w14:paraId="39503730" w14:textId="2D09714B"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single" w:sz="4" w:space="0" w:color="auto"/>
              <w:left w:val="nil"/>
              <w:bottom w:val="single" w:sz="4" w:space="0" w:color="auto"/>
              <w:right w:val="single" w:sz="4" w:space="0" w:color="auto"/>
            </w:tcBorders>
            <w:vAlign w:val="center"/>
          </w:tcPr>
          <w:p w14:paraId="0D3ADD69" w14:textId="32B035B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b/>
                <w:bCs/>
                <w:sz w:val="16"/>
                <w:szCs w:val="16"/>
                <w:lang w:eastAsia="es-CO"/>
              </w:rPr>
              <w:t>ARTICULO TRIBUTARIO</w:t>
            </w:r>
          </w:p>
        </w:tc>
      </w:tr>
      <w:tr w:rsidR="00B45EB4" w:rsidRPr="00B45EB4" w14:paraId="6ACCAE9E" w14:textId="264CB27A" w:rsidTr="00B45EB4">
        <w:trPr>
          <w:trHeight w:val="624"/>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E19D9"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w:t>
            </w:r>
          </w:p>
        </w:tc>
        <w:tc>
          <w:tcPr>
            <w:tcW w:w="3832" w:type="dxa"/>
            <w:tcBorders>
              <w:top w:val="single" w:sz="4" w:space="0" w:color="auto"/>
              <w:left w:val="nil"/>
              <w:bottom w:val="single" w:sz="4" w:space="0" w:color="auto"/>
              <w:right w:val="single" w:sz="4" w:space="0" w:color="auto"/>
            </w:tcBorders>
            <w:shd w:val="clear" w:color="auto" w:fill="auto"/>
            <w:vAlign w:val="center"/>
            <w:hideMark/>
          </w:tcPr>
          <w:p w14:paraId="5F028C8C"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RECOLECTORA DE ORINA ADULTO</w:t>
            </w:r>
          </w:p>
        </w:tc>
        <w:tc>
          <w:tcPr>
            <w:tcW w:w="1563" w:type="dxa"/>
            <w:tcBorders>
              <w:top w:val="single" w:sz="4" w:space="0" w:color="auto"/>
              <w:left w:val="nil"/>
              <w:bottom w:val="single" w:sz="4" w:space="0" w:color="auto"/>
              <w:right w:val="single" w:sz="4" w:space="0" w:color="auto"/>
            </w:tcBorders>
            <w:shd w:val="clear" w:color="auto" w:fill="auto"/>
            <w:vAlign w:val="center"/>
            <w:hideMark/>
          </w:tcPr>
          <w:p w14:paraId="7FD6B437"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single" w:sz="4" w:space="0" w:color="auto"/>
              <w:left w:val="nil"/>
              <w:bottom w:val="single" w:sz="4" w:space="0" w:color="auto"/>
              <w:right w:val="single" w:sz="4" w:space="0" w:color="auto"/>
            </w:tcBorders>
          </w:tcPr>
          <w:p w14:paraId="29B4E4B4"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single" w:sz="4" w:space="0" w:color="auto"/>
              <w:left w:val="nil"/>
              <w:bottom w:val="single" w:sz="4" w:space="0" w:color="auto"/>
              <w:right w:val="single" w:sz="4" w:space="0" w:color="auto"/>
            </w:tcBorders>
          </w:tcPr>
          <w:p w14:paraId="6767C809"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29E4016B" w14:textId="1371F9AF" w:rsidTr="00B45EB4">
        <w:trPr>
          <w:trHeight w:val="704"/>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4953E15A"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2</w:t>
            </w:r>
          </w:p>
        </w:tc>
        <w:tc>
          <w:tcPr>
            <w:tcW w:w="3832" w:type="dxa"/>
            <w:tcBorders>
              <w:top w:val="nil"/>
              <w:left w:val="nil"/>
              <w:bottom w:val="single" w:sz="4" w:space="0" w:color="auto"/>
              <w:right w:val="single" w:sz="4" w:space="0" w:color="auto"/>
            </w:tcBorders>
            <w:shd w:val="clear" w:color="auto" w:fill="auto"/>
            <w:vAlign w:val="center"/>
            <w:hideMark/>
          </w:tcPr>
          <w:p w14:paraId="31F92093"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BARRERA PROTECTORA DE PIEL PARA COLOSTOMIA MOLDEABLE 57MM</w:t>
            </w:r>
          </w:p>
        </w:tc>
        <w:tc>
          <w:tcPr>
            <w:tcW w:w="1563" w:type="dxa"/>
            <w:tcBorders>
              <w:top w:val="nil"/>
              <w:left w:val="nil"/>
              <w:bottom w:val="single" w:sz="4" w:space="0" w:color="auto"/>
              <w:right w:val="single" w:sz="4" w:space="0" w:color="auto"/>
            </w:tcBorders>
            <w:shd w:val="clear" w:color="auto" w:fill="auto"/>
            <w:vAlign w:val="center"/>
            <w:hideMark/>
          </w:tcPr>
          <w:p w14:paraId="3D6369F0"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46E74EE0"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16845E15"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674CDB7F" w14:textId="6F1A053F" w:rsidTr="00B45EB4">
        <w:trPr>
          <w:trHeight w:val="559"/>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2B17288F"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3</w:t>
            </w:r>
          </w:p>
        </w:tc>
        <w:tc>
          <w:tcPr>
            <w:tcW w:w="3832" w:type="dxa"/>
            <w:tcBorders>
              <w:top w:val="nil"/>
              <w:left w:val="nil"/>
              <w:bottom w:val="single" w:sz="4" w:space="0" w:color="auto"/>
              <w:right w:val="single" w:sz="4" w:space="0" w:color="auto"/>
            </w:tcBorders>
            <w:shd w:val="clear" w:color="auto" w:fill="auto"/>
            <w:vAlign w:val="center"/>
            <w:hideMark/>
          </w:tcPr>
          <w:p w14:paraId="327BC2C0"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PARA COLOSTOMIA 57MM</w:t>
            </w:r>
          </w:p>
        </w:tc>
        <w:tc>
          <w:tcPr>
            <w:tcW w:w="1563" w:type="dxa"/>
            <w:tcBorders>
              <w:top w:val="nil"/>
              <w:left w:val="nil"/>
              <w:bottom w:val="single" w:sz="4" w:space="0" w:color="auto"/>
              <w:right w:val="single" w:sz="4" w:space="0" w:color="auto"/>
            </w:tcBorders>
            <w:shd w:val="clear" w:color="auto" w:fill="auto"/>
            <w:vAlign w:val="center"/>
            <w:hideMark/>
          </w:tcPr>
          <w:p w14:paraId="50EB208F"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0250BDC9"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544835E0"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7695D818" w14:textId="7147B31B" w:rsidTr="00B45EB4">
        <w:trPr>
          <w:trHeight w:val="411"/>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0A8D9745"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4</w:t>
            </w:r>
          </w:p>
        </w:tc>
        <w:tc>
          <w:tcPr>
            <w:tcW w:w="3832" w:type="dxa"/>
            <w:tcBorders>
              <w:top w:val="nil"/>
              <w:left w:val="nil"/>
              <w:bottom w:val="single" w:sz="4" w:space="0" w:color="auto"/>
              <w:right w:val="single" w:sz="4" w:space="0" w:color="auto"/>
            </w:tcBorders>
            <w:shd w:val="clear" w:color="auto" w:fill="auto"/>
            <w:vAlign w:val="center"/>
            <w:hideMark/>
          </w:tcPr>
          <w:p w14:paraId="74F0D667"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POLVO PROTECTOR DE PIEL TUBO 25 GRAMOS</w:t>
            </w:r>
          </w:p>
        </w:tc>
        <w:tc>
          <w:tcPr>
            <w:tcW w:w="1563" w:type="dxa"/>
            <w:tcBorders>
              <w:top w:val="nil"/>
              <w:left w:val="nil"/>
              <w:bottom w:val="single" w:sz="4" w:space="0" w:color="auto"/>
              <w:right w:val="single" w:sz="4" w:space="0" w:color="auto"/>
            </w:tcBorders>
            <w:shd w:val="clear" w:color="auto" w:fill="auto"/>
            <w:vAlign w:val="center"/>
            <w:hideMark/>
          </w:tcPr>
          <w:p w14:paraId="565E314A"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42AE00FF"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66AEFFC1"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15417746" w14:textId="62966D26" w:rsidTr="00B45EB4">
        <w:trPr>
          <w:trHeight w:val="70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6D90065B"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5</w:t>
            </w:r>
          </w:p>
        </w:tc>
        <w:tc>
          <w:tcPr>
            <w:tcW w:w="3832" w:type="dxa"/>
            <w:tcBorders>
              <w:top w:val="nil"/>
              <w:left w:val="nil"/>
              <w:bottom w:val="single" w:sz="4" w:space="0" w:color="auto"/>
              <w:right w:val="single" w:sz="4" w:space="0" w:color="auto"/>
            </w:tcBorders>
            <w:shd w:val="clear" w:color="auto" w:fill="auto"/>
            <w:vAlign w:val="center"/>
            <w:hideMark/>
          </w:tcPr>
          <w:p w14:paraId="4950B1CA"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PASTA PROTECTORA DE PIEL TUBO 60 GRAMOS</w:t>
            </w:r>
          </w:p>
        </w:tc>
        <w:tc>
          <w:tcPr>
            <w:tcW w:w="1563" w:type="dxa"/>
            <w:tcBorders>
              <w:top w:val="nil"/>
              <w:left w:val="nil"/>
              <w:bottom w:val="single" w:sz="4" w:space="0" w:color="auto"/>
              <w:right w:val="single" w:sz="4" w:space="0" w:color="auto"/>
            </w:tcBorders>
            <w:shd w:val="clear" w:color="auto" w:fill="auto"/>
            <w:vAlign w:val="center"/>
            <w:hideMark/>
          </w:tcPr>
          <w:p w14:paraId="37C17F68"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5FCCBF75"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3FE62312"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74E7E9D2" w14:textId="7ADC4253" w:rsidTr="00B45EB4">
        <w:trPr>
          <w:trHeight w:val="555"/>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0B897EA4"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6</w:t>
            </w:r>
          </w:p>
        </w:tc>
        <w:tc>
          <w:tcPr>
            <w:tcW w:w="3832" w:type="dxa"/>
            <w:tcBorders>
              <w:top w:val="nil"/>
              <w:left w:val="nil"/>
              <w:bottom w:val="single" w:sz="4" w:space="0" w:color="auto"/>
              <w:right w:val="single" w:sz="4" w:space="0" w:color="auto"/>
            </w:tcBorders>
            <w:shd w:val="clear" w:color="auto" w:fill="auto"/>
            <w:vAlign w:val="center"/>
            <w:hideMark/>
          </w:tcPr>
          <w:p w14:paraId="34CC149F"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BOLSA+EQUIPO PARA NUTRICION ENTERAL</w:t>
            </w:r>
          </w:p>
        </w:tc>
        <w:tc>
          <w:tcPr>
            <w:tcW w:w="1563" w:type="dxa"/>
            <w:tcBorders>
              <w:top w:val="nil"/>
              <w:left w:val="nil"/>
              <w:bottom w:val="single" w:sz="4" w:space="0" w:color="auto"/>
              <w:right w:val="single" w:sz="4" w:space="0" w:color="auto"/>
            </w:tcBorders>
            <w:shd w:val="clear" w:color="auto" w:fill="auto"/>
            <w:vAlign w:val="center"/>
            <w:hideMark/>
          </w:tcPr>
          <w:p w14:paraId="143FF6B3"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5E2BDC52"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6EE973B8"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0C17F5F8" w14:textId="0D094691" w:rsidTr="00B45EB4">
        <w:trPr>
          <w:trHeight w:val="99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0002115B"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7</w:t>
            </w:r>
          </w:p>
        </w:tc>
        <w:tc>
          <w:tcPr>
            <w:tcW w:w="3832" w:type="dxa"/>
            <w:tcBorders>
              <w:top w:val="nil"/>
              <w:left w:val="nil"/>
              <w:bottom w:val="single" w:sz="4" w:space="0" w:color="auto"/>
              <w:right w:val="single" w:sz="4" w:space="0" w:color="auto"/>
            </w:tcBorders>
            <w:shd w:val="clear" w:color="auto" w:fill="auto"/>
            <w:vAlign w:val="center"/>
            <w:hideMark/>
          </w:tcPr>
          <w:p w14:paraId="6A609178"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BASE O BARRERA PROTECTORA DE PIEL 70 MM REFERENCIA 421041 CONVATEC NATURA</w:t>
            </w:r>
          </w:p>
        </w:tc>
        <w:tc>
          <w:tcPr>
            <w:tcW w:w="1563" w:type="dxa"/>
            <w:tcBorders>
              <w:top w:val="nil"/>
              <w:left w:val="nil"/>
              <w:bottom w:val="single" w:sz="4" w:space="0" w:color="auto"/>
              <w:right w:val="single" w:sz="4" w:space="0" w:color="auto"/>
            </w:tcBorders>
            <w:shd w:val="clear" w:color="auto" w:fill="auto"/>
            <w:vAlign w:val="center"/>
            <w:hideMark/>
          </w:tcPr>
          <w:p w14:paraId="15B99864"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29566B7C"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37E4F1BB"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339B709E" w14:textId="651A7098" w:rsidTr="00B45EB4">
        <w:trPr>
          <w:trHeight w:val="99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0E43E312"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8</w:t>
            </w:r>
          </w:p>
        </w:tc>
        <w:tc>
          <w:tcPr>
            <w:tcW w:w="3832" w:type="dxa"/>
            <w:tcBorders>
              <w:top w:val="nil"/>
              <w:left w:val="nil"/>
              <w:bottom w:val="single" w:sz="4" w:space="0" w:color="auto"/>
              <w:right w:val="single" w:sz="4" w:space="0" w:color="auto"/>
            </w:tcBorders>
            <w:shd w:val="clear" w:color="auto" w:fill="auto"/>
            <w:vAlign w:val="center"/>
            <w:hideMark/>
          </w:tcPr>
          <w:p w14:paraId="5D6AD0F3"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BOLSA DE COLOSTOMIA 70MM REFERENCIA # 416423 CONVATEC </w:t>
            </w:r>
            <w:proofErr w:type="gramStart"/>
            <w:r w:rsidRPr="00B45EB4">
              <w:rPr>
                <w:rFonts w:ascii="Arial" w:eastAsia="Times New Roman" w:hAnsi="Arial" w:cs="Arial"/>
                <w:color w:val="000000"/>
                <w:sz w:val="16"/>
                <w:szCs w:val="16"/>
                <w:lang w:eastAsia="es-CO"/>
              </w:rPr>
              <w:t>NATURA  (</w:t>
            </w:r>
            <w:proofErr w:type="gramEnd"/>
            <w:r w:rsidRPr="00B45EB4">
              <w:rPr>
                <w:rFonts w:ascii="Arial" w:eastAsia="Times New Roman" w:hAnsi="Arial" w:cs="Arial"/>
                <w:color w:val="000000"/>
                <w:sz w:val="16"/>
                <w:szCs w:val="16"/>
                <w:lang w:eastAsia="es-CO"/>
              </w:rPr>
              <w:t xml:space="preserve">DE ACUERDO CON </w:t>
            </w:r>
            <w:r w:rsidRPr="00B45EB4">
              <w:rPr>
                <w:rFonts w:ascii="Arial" w:eastAsia="Times New Roman" w:hAnsi="Arial" w:cs="Arial"/>
                <w:b/>
                <w:bCs/>
                <w:color w:val="000000"/>
                <w:sz w:val="16"/>
                <w:szCs w:val="16"/>
                <w:lang w:eastAsia="es-CO"/>
              </w:rPr>
              <w:t>REQUERIMIENTO JUDICIAL</w:t>
            </w:r>
            <w:r w:rsidRPr="00B45EB4">
              <w:rPr>
                <w:rFonts w:ascii="Arial" w:eastAsia="Times New Roman" w:hAnsi="Arial" w:cs="Arial"/>
                <w:color w:val="000000"/>
                <w:sz w:val="16"/>
                <w:szCs w:val="16"/>
                <w:lang w:eastAsia="es-CO"/>
              </w:rPr>
              <w:t xml:space="preserve"> CON RADICADO 50001312102202210074XX)</w:t>
            </w:r>
          </w:p>
        </w:tc>
        <w:tc>
          <w:tcPr>
            <w:tcW w:w="1563" w:type="dxa"/>
            <w:tcBorders>
              <w:top w:val="nil"/>
              <w:left w:val="nil"/>
              <w:bottom w:val="single" w:sz="4" w:space="0" w:color="auto"/>
              <w:right w:val="single" w:sz="4" w:space="0" w:color="auto"/>
            </w:tcBorders>
            <w:shd w:val="clear" w:color="auto" w:fill="auto"/>
            <w:vAlign w:val="center"/>
            <w:hideMark/>
          </w:tcPr>
          <w:p w14:paraId="65DEE8F2"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317A0C2E"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425E5302"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39E2C483" w14:textId="37A33AC2" w:rsidTr="00B45EB4">
        <w:trPr>
          <w:trHeight w:val="99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6D3C3C08"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9</w:t>
            </w:r>
          </w:p>
        </w:tc>
        <w:tc>
          <w:tcPr>
            <w:tcW w:w="3832" w:type="dxa"/>
            <w:tcBorders>
              <w:top w:val="nil"/>
              <w:left w:val="nil"/>
              <w:bottom w:val="single" w:sz="4" w:space="0" w:color="auto"/>
              <w:right w:val="single" w:sz="4" w:space="0" w:color="auto"/>
            </w:tcBorders>
            <w:shd w:val="clear" w:color="auto" w:fill="auto"/>
            <w:vAlign w:val="center"/>
            <w:hideMark/>
          </w:tcPr>
          <w:p w14:paraId="3AD7E88E"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BASE O BARRERA DE OSTOMIA DE 60 MM REF 13191 MARCA ALTERNA COLOPLAST (DE ACUERDO CON </w:t>
            </w:r>
            <w:r w:rsidRPr="00B45EB4">
              <w:rPr>
                <w:rFonts w:ascii="Arial" w:eastAsia="Times New Roman" w:hAnsi="Arial" w:cs="Arial"/>
                <w:b/>
                <w:bCs/>
                <w:color w:val="000000"/>
                <w:sz w:val="16"/>
                <w:szCs w:val="16"/>
                <w:lang w:eastAsia="es-CO"/>
              </w:rPr>
              <w:t>REQUERIMIENTO JUDICIAL</w:t>
            </w:r>
            <w:r w:rsidRPr="00B45EB4">
              <w:rPr>
                <w:rFonts w:ascii="Arial" w:eastAsia="Times New Roman" w:hAnsi="Arial" w:cs="Arial"/>
                <w:color w:val="000000"/>
                <w:sz w:val="16"/>
                <w:szCs w:val="16"/>
                <w:lang w:eastAsia="es-CO"/>
              </w:rPr>
              <w:t>)</w:t>
            </w:r>
          </w:p>
        </w:tc>
        <w:tc>
          <w:tcPr>
            <w:tcW w:w="1563" w:type="dxa"/>
            <w:tcBorders>
              <w:top w:val="nil"/>
              <w:left w:val="nil"/>
              <w:bottom w:val="single" w:sz="4" w:space="0" w:color="auto"/>
              <w:right w:val="single" w:sz="4" w:space="0" w:color="auto"/>
            </w:tcBorders>
            <w:shd w:val="clear" w:color="auto" w:fill="auto"/>
            <w:vAlign w:val="center"/>
            <w:hideMark/>
          </w:tcPr>
          <w:p w14:paraId="08016DED"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4570F912"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0C1205D0"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1D24494E" w14:textId="2A75AE2B" w:rsidTr="00B45EB4">
        <w:trPr>
          <w:trHeight w:val="99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4B999DE5"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10</w:t>
            </w:r>
          </w:p>
        </w:tc>
        <w:tc>
          <w:tcPr>
            <w:tcW w:w="3832" w:type="dxa"/>
            <w:tcBorders>
              <w:top w:val="nil"/>
              <w:left w:val="nil"/>
              <w:bottom w:val="single" w:sz="4" w:space="0" w:color="auto"/>
              <w:right w:val="single" w:sz="4" w:space="0" w:color="auto"/>
            </w:tcBorders>
            <w:shd w:val="clear" w:color="auto" w:fill="auto"/>
            <w:vAlign w:val="center"/>
            <w:hideMark/>
          </w:tcPr>
          <w:p w14:paraId="5F4B3EE5"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BOLSA DE COLOSTOMIA DE 60 MM REF 13986 MARCA ALTERNA COLOPLAST (DE ACUERDO CON </w:t>
            </w:r>
            <w:r w:rsidRPr="00B45EB4">
              <w:rPr>
                <w:rFonts w:ascii="Arial" w:eastAsia="Times New Roman" w:hAnsi="Arial" w:cs="Arial"/>
                <w:b/>
                <w:bCs/>
                <w:color w:val="000000"/>
                <w:sz w:val="16"/>
                <w:szCs w:val="16"/>
                <w:lang w:eastAsia="es-CO"/>
              </w:rPr>
              <w:t>REQUERIMIENTO JUDICIAL</w:t>
            </w:r>
            <w:r w:rsidRPr="00B45EB4">
              <w:rPr>
                <w:rFonts w:ascii="Arial" w:eastAsia="Times New Roman" w:hAnsi="Arial" w:cs="Arial"/>
                <w:color w:val="000000"/>
                <w:sz w:val="16"/>
                <w:szCs w:val="16"/>
                <w:lang w:eastAsia="es-CO"/>
              </w:rPr>
              <w:t>)</w:t>
            </w:r>
          </w:p>
        </w:tc>
        <w:tc>
          <w:tcPr>
            <w:tcW w:w="1563" w:type="dxa"/>
            <w:tcBorders>
              <w:top w:val="nil"/>
              <w:left w:val="nil"/>
              <w:bottom w:val="single" w:sz="4" w:space="0" w:color="auto"/>
              <w:right w:val="single" w:sz="4" w:space="0" w:color="auto"/>
            </w:tcBorders>
            <w:shd w:val="clear" w:color="auto" w:fill="auto"/>
            <w:vAlign w:val="center"/>
            <w:hideMark/>
          </w:tcPr>
          <w:p w14:paraId="64B8B5D3"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719C08B8"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7FA76489"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335A736D" w14:textId="53C8CF75" w:rsidTr="00B45EB4">
        <w:trPr>
          <w:trHeight w:val="99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141CED29"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11</w:t>
            </w:r>
          </w:p>
        </w:tc>
        <w:tc>
          <w:tcPr>
            <w:tcW w:w="3832" w:type="dxa"/>
            <w:tcBorders>
              <w:top w:val="nil"/>
              <w:left w:val="nil"/>
              <w:bottom w:val="single" w:sz="4" w:space="0" w:color="auto"/>
              <w:right w:val="single" w:sz="4" w:space="0" w:color="auto"/>
            </w:tcBorders>
            <w:shd w:val="clear" w:color="auto" w:fill="auto"/>
            <w:vAlign w:val="center"/>
            <w:hideMark/>
          </w:tcPr>
          <w:p w14:paraId="34C2FDBC"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RECOLECTORA DE ORINA PEDIATRICA</w:t>
            </w:r>
          </w:p>
        </w:tc>
        <w:tc>
          <w:tcPr>
            <w:tcW w:w="1563" w:type="dxa"/>
            <w:tcBorders>
              <w:top w:val="nil"/>
              <w:left w:val="nil"/>
              <w:bottom w:val="single" w:sz="4" w:space="0" w:color="auto"/>
              <w:right w:val="single" w:sz="4" w:space="0" w:color="auto"/>
            </w:tcBorders>
            <w:shd w:val="clear" w:color="auto" w:fill="auto"/>
            <w:vAlign w:val="center"/>
            <w:hideMark/>
          </w:tcPr>
          <w:p w14:paraId="378CE5D8"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5BC35035"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59CBA6BA"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25B4A403" w14:textId="74C804A2" w:rsidTr="00B45EB4">
        <w:trPr>
          <w:trHeight w:val="99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300ADBEA"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12</w:t>
            </w:r>
          </w:p>
        </w:tc>
        <w:tc>
          <w:tcPr>
            <w:tcW w:w="3832" w:type="dxa"/>
            <w:tcBorders>
              <w:top w:val="nil"/>
              <w:left w:val="nil"/>
              <w:bottom w:val="single" w:sz="4" w:space="0" w:color="auto"/>
              <w:right w:val="single" w:sz="4" w:space="0" w:color="auto"/>
            </w:tcBorders>
            <w:shd w:val="clear" w:color="auto" w:fill="auto"/>
            <w:vAlign w:val="center"/>
            <w:hideMark/>
          </w:tcPr>
          <w:p w14:paraId="2BA36624"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DE COLOSTOMIA DE UNA SOLA PIEZA HASTA 70MM</w:t>
            </w:r>
          </w:p>
        </w:tc>
        <w:tc>
          <w:tcPr>
            <w:tcW w:w="1563" w:type="dxa"/>
            <w:tcBorders>
              <w:top w:val="nil"/>
              <w:left w:val="nil"/>
              <w:bottom w:val="single" w:sz="4" w:space="0" w:color="auto"/>
              <w:right w:val="single" w:sz="4" w:space="0" w:color="auto"/>
            </w:tcBorders>
            <w:shd w:val="clear" w:color="auto" w:fill="auto"/>
            <w:vAlign w:val="center"/>
            <w:hideMark/>
          </w:tcPr>
          <w:p w14:paraId="36924D84"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7A76E7DB"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3866BD9A"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0935D5D2" w14:textId="5884956F" w:rsidTr="00B45EB4">
        <w:trPr>
          <w:trHeight w:val="99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1E04BF83"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lastRenderedPageBreak/>
              <w:t>13</w:t>
            </w:r>
          </w:p>
        </w:tc>
        <w:tc>
          <w:tcPr>
            <w:tcW w:w="3832" w:type="dxa"/>
            <w:tcBorders>
              <w:top w:val="nil"/>
              <w:left w:val="nil"/>
              <w:bottom w:val="single" w:sz="4" w:space="0" w:color="auto"/>
              <w:right w:val="single" w:sz="4" w:space="0" w:color="auto"/>
            </w:tcBorders>
            <w:shd w:val="clear" w:color="auto" w:fill="auto"/>
            <w:vAlign w:val="center"/>
            <w:hideMark/>
          </w:tcPr>
          <w:p w14:paraId="3733D5D0"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BARRERA DE COLOSTOMIA 70MM</w:t>
            </w:r>
          </w:p>
        </w:tc>
        <w:tc>
          <w:tcPr>
            <w:tcW w:w="1563" w:type="dxa"/>
            <w:tcBorders>
              <w:top w:val="nil"/>
              <w:left w:val="nil"/>
              <w:bottom w:val="single" w:sz="4" w:space="0" w:color="auto"/>
              <w:right w:val="single" w:sz="4" w:space="0" w:color="auto"/>
            </w:tcBorders>
            <w:shd w:val="clear" w:color="auto" w:fill="auto"/>
            <w:vAlign w:val="center"/>
            <w:hideMark/>
          </w:tcPr>
          <w:p w14:paraId="5A9E6281"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0FDB20AD"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7165B104"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2170CF3A" w14:textId="6544E3A8" w:rsidTr="00B45EB4">
        <w:trPr>
          <w:trHeight w:val="99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71587C6E"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14</w:t>
            </w:r>
          </w:p>
        </w:tc>
        <w:tc>
          <w:tcPr>
            <w:tcW w:w="3832" w:type="dxa"/>
            <w:tcBorders>
              <w:top w:val="nil"/>
              <w:left w:val="nil"/>
              <w:bottom w:val="single" w:sz="4" w:space="0" w:color="auto"/>
              <w:right w:val="single" w:sz="4" w:space="0" w:color="auto"/>
            </w:tcBorders>
            <w:shd w:val="clear" w:color="auto" w:fill="auto"/>
            <w:vAlign w:val="center"/>
            <w:hideMark/>
          </w:tcPr>
          <w:p w14:paraId="6AAA6911"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BOLSA DE UROSTOMIA (</w:t>
            </w:r>
            <w:proofErr w:type="gramStart"/>
            <w:r w:rsidRPr="00B45EB4">
              <w:rPr>
                <w:rFonts w:ascii="Arial" w:eastAsia="Times New Roman" w:hAnsi="Arial" w:cs="Arial"/>
                <w:color w:val="000000"/>
                <w:sz w:val="16"/>
                <w:szCs w:val="16"/>
                <w:lang w:eastAsia="es-CO"/>
              </w:rPr>
              <w:t>QUE  EMPATE</w:t>
            </w:r>
            <w:proofErr w:type="gramEnd"/>
            <w:r w:rsidRPr="00B45EB4">
              <w:rPr>
                <w:rFonts w:ascii="Arial" w:eastAsia="Times New Roman" w:hAnsi="Arial" w:cs="Arial"/>
                <w:color w:val="000000"/>
                <w:sz w:val="16"/>
                <w:szCs w:val="16"/>
                <w:lang w:eastAsia="es-CO"/>
              </w:rPr>
              <w:t xml:space="preserve"> CON BARRERA) 45MM</w:t>
            </w:r>
          </w:p>
        </w:tc>
        <w:tc>
          <w:tcPr>
            <w:tcW w:w="1563" w:type="dxa"/>
            <w:tcBorders>
              <w:top w:val="nil"/>
              <w:left w:val="nil"/>
              <w:bottom w:val="single" w:sz="4" w:space="0" w:color="auto"/>
              <w:right w:val="single" w:sz="4" w:space="0" w:color="auto"/>
            </w:tcBorders>
            <w:shd w:val="clear" w:color="auto" w:fill="auto"/>
            <w:vAlign w:val="center"/>
            <w:hideMark/>
          </w:tcPr>
          <w:p w14:paraId="268D9A9A"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50B53D7C"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1EDE91F4"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544AF43F" w14:textId="5B920306" w:rsidTr="00B45EB4">
        <w:trPr>
          <w:trHeight w:val="99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7FCAB045"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15</w:t>
            </w:r>
          </w:p>
        </w:tc>
        <w:tc>
          <w:tcPr>
            <w:tcW w:w="3832" w:type="dxa"/>
            <w:tcBorders>
              <w:top w:val="nil"/>
              <w:left w:val="nil"/>
              <w:bottom w:val="single" w:sz="4" w:space="0" w:color="auto"/>
              <w:right w:val="single" w:sz="4" w:space="0" w:color="auto"/>
            </w:tcBorders>
            <w:shd w:val="clear" w:color="auto" w:fill="auto"/>
            <w:vAlign w:val="center"/>
            <w:hideMark/>
          </w:tcPr>
          <w:p w14:paraId="1DD93CDB"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 xml:space="preserve">BARRERA DE </w:t>
            </w:r>
            <w:proofErr w:type="gramStart"/>
            <w:r w:rsidRPr="00B45EB4">
              <w:rPr>
                <w:rFonts w:ascii="Arial" w:eastAsia="Times New Roman" w:hAnsi="Arial" w:cs="Arial"/>
                <w:color w:val="000000"/>
                <w:sz w:val="16"/>
                <w:szCs w:val="16"/>
                <w:lang w:eastAsia="es-CO"/>
              </w:rPr>
              <w:t>UROSTOMIA  BASE</w:t>
            </w:r>
            <w:proofErr w:type="gramEnd"/>
            <w:r w:rsidRPr="00B45EB4">
              <w:rPr>
                <w:rFonts w:ascii="Arial" w:eastAsia="Times New Roman" w:hAnsi="Arial" w:cs="Arial"/>
                <w:color w:val="000000"/>
                <w:sz w:val="16"/>
                <w:szCs w:val="16"/>
                <w:lang w:eastAsia="es-CO"/>
              </w:rPr>
              <w:t xml:space="preserve"> CONVEXA DE 45mm PARA UROSTOMIA EXTERNA </w:t>
            </w:r>
          </w:p>
        </w:tc>
        <w:tc>
          <w:tcPr>
            <w:tcW w:w="1563" w:type="dxa"/>
            <w:tcBorders>
              <w:top w:val="nil"/>
              <w:left w:val="nil"/>
              <w:bottom w:val="single" w:sz="4" w:space="0" w:color="auto"/>
              <w:right w:val="single" w:sz="4" w:space="0" w:color="auto"/>
            </w:tcBorders>
            <w:shd w:val="clear" w:color="auto" w:fill="auto"/>
            <w:vAlign w:val="center"/>
            <w:hideMark/>
          </w:tcPr>
          <w:p w14:paraId="320065B7"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UNIDAD</w:t>
            </w:r>
          </w:p>
        </w:tc>
        <w:tc>
          <w:tcPr>
            <w:tcW w:w="1370" w:type="dxa"/>
            <w:tcBorders>
              <w:top w:val="nil"/>
              <w:left w:val="nil"/>
              <w:bottom w:val="single" w:sz="4" w:space="0" w:color="auto"/>
              <w:right w:val="single" w:sz="4" w:space="0" w:color="auto"/>
            </w:tcBorders>
          </w:tcPr>
          <w:p w14:paraId="4E215E33"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0B8ADEAA"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r w:rsidR="00B45EB4" w:rsidRPr="00B45EB4" w14:paraId="4E87B884" w14:textId="698CDF4B" w:rsidTr="00B45EB4">
        <w:trPr>
          <w:trHeight w:val="990"/>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5A88FBC3"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16</w:t>
            </w:r>
          </w:p>
        </w:tc>
        <w:tc>
          <w:tcPr>
            <w:tcW w:w="3832" w:type="dxa"/>
            <w:tcBorders>
              <w:top w:val="nil"/>
              <w:left w:val="nil"/>
              <w:bottom w:val="single" w:sz="4" w:space="0" w:color="auto"/>
              <w:right w:val="single" w:sz="4" w:space="0" w:color="auto"/>
            </w:tcBorders>
            <w:shd w:val="clear" w:color="auto" w:fill="auto"/>
            <w:vAlign w:val="center"/>
            <w:hideMark/>
          </w:tcPr>
          <w:p w14:paraId="542F50BD"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SET NUTRICION ENTERAL BOLSA 1000 ML BOMBA JOEY</w:t>
            </w:r>
          </w:p>
        </w:tc>
        <w:tc>
          <w:tcPr>
            <w:tcW w:w="1563" w:type="dxa"/>
            <w:tcBorders>
              <w:top w:val="nil"/>
              <w:left w:val="nil"/>
              <w:bottom w:val="single" w:sz="4" w:space="0" w:color="auto"/>
              <w:right w:val="single" w:sz="4" w:space="0" w:color="auto"/>
            </w:tcBorders>
            <w:shd w:val="clear" w:color="auto" w:fill="auto"/>
            <w:vAlign w:val="center"/>
            <w:hideMark/>
          </w:tcPr>
          <w:p w14:paraId="363947E4"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r w:rsidRPr="00B45EB4">
              <w:rPr>
                <w:rFonts w:ascii="Arial" w:eastAsia="Times New Roman" w:hAnsi="Arial" w:cs="Arial"/>
                <w:color w:val="000000"/>
                <w:sz w:val="16"/>
                <w:szCs w:val="16"/>
                <w:lang w:eastAsia="es-CO"/>
              </w:rPr>
              <w:t>SET</w:t>
            </w:r>
          </w:p>
        </w:tc>
        <w:tc>
          <w:tcPr>
            <w:tcW w:w="1370" w:type="dxa"/>
            <w:tcBorders>
              <w:top w:val="nil"/>
              <w:left w:val="nil"/>
              <w:bottom w:val="single" w:sz="4" w:space="0" w:color="auto"/>
              <w:right w:val="single" w:sz="4" w:space="0" w:color="auto"/>
            </w:tcBorders>
          </w:tcPr>
          <w:p w14:paraId="17EAE68F"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c>
          <w:tcPr>
            <w:tcW w:w="1370" w:type="dxa"/>
            <w:tcBorders>
              <w:top w:val="nil"/>
              <w:left w:val="nil"/>
              <w:bottom w:val="single" w:sz="4" w:space="0" w:color="auto"/>
              <w:right w:val="single" w:sz="4" w:space="0" w:color="auto"/>
            </w:tcBorders>
          </w:tcPr>
          <w:p w14:paraId="5C5F41A5" w14:textId="77777777" w:rsidR="00B45EB4" w:rsidRPr="00B45EB4" w:rsidRDefault="00B45EB4" w:rsidP="00B45EB4">
            <w:pPr>
              <w:spacing w:after="0" w:line="240" w:lineRule="auto"/>
              <w:jc w:val="center"/>
              <w:rPr>
                <w:rFonts w:ascii="Arial" w:eastAsia="Times New Roman" w:hAnsi="Arial" w:cs="Arial"/>
                <w:color w:val="000000"/>
                <w:sz w:val="16"/>
                <w:szCs w:val="16"/>
                <w:lang w:eastAsia="es-CO"/>
              </w:rPr>
            </w:pPr>
          </w:p>
        </w:tc>
      </w:tr>
    </w:tbl>
    <w:p w14:paraId="76F5E99F" w14:textId="77777777" w:rsidR="00B45EB4" w:rsidRDefault="00B45EB4" w:rsidP="00B45EB4">
      <w:pPr>
        <w:spacing w:after="0"/>
        <w:jc w:val="both"/>
        <w:rPr>
          <w:rFonts w:cstheme="minorHAnsi"/>
          <w:b/>
          <w:lang w:val="es-ES"/>
        </w:rPr>
      </w:pPr>
    </w:p>
    <w:p w14:paraId="39306E89" w14:textId="77777777" w:rsidR="00B45EB4" w:rsidRDefault="00B45EB4" w:rsidP="00B45EB4">
      <w:pPr>
        <w:spacing w:after="0"/>
        <w:jc w:val="both"/>
        <w:rPr>
          <w:rFonts w:cstheme="minorHAnsi"/>
          <w:lang w:val="es-ES"/>
        </w:rPr>
      </w:pPr>
    </w:p>
    <w:p w14:paraId="120D4D02" w14:textId="06B5B112" w:rsidR="00B45EB4" w:rsidRDefault="00B45EB4" w:rsidP="00B45EB4">
      <w:pPr>
        <w:spacing w:after="0"/>
        <w:jc w:val="both"/>
        <w:rPr>
          <w:rFonts w:cstheme="minorHAnsi"/>
          <w:b/>
          <w:lang w:val="es-ES"/>
        </w:rPr>
      </w:pPr>
      <w:r w:rsidRPr="00804060">
        <w:rPr>
          <w:rFonts w:cstheme="minorHAnsi"/>
          <w:b/>
          <w:highlight w:val="yellow"/>
          <w:lang w:val="es-ES"/>
        </w:rPr>
        <w:t>LOTE 9</w:t>
      </w:r>
    </w:p>
    <w:p w14:paraId="272C9AAA" w14:textId="23500F9C" w:rsidR="00B45EB4" w:rsidRDefault="00B45EB4" w:rsidP="00B45EB4">
      <w:pPr>
        <w:spacing w:after="0"/>
        <w:jc w:val="both"/>
        <w:rPr>
          <w:rFonts w:cstheme="minorHAnsi"/>
          <w:b/>
          <w:lang w:val="es-ES"/>
        </w:rPr>
      </w:pPr>
    </w:p>
    <w:p w14:paraId="51738AE5" w14:textId="58A44802" w:rsidR="00B45EB4" w:rsidRDefault="00B45EB4" w:rsidP="00B45EB4">
      <w:pPr>
        <w:spacing w:after="0"/>
        <w:jc w:val="both"/>
        <w:rPr>
          <w:rFonts w:cstheme="minorHAnsi"/>
          <w:b/>
          <w:lang w:val="es-ES"/>
        </w:rPr>
      </w:pPr>
    </w:p>
    <w:tbl>
      <w:tblPr>
        <w:tblW w:w="9067" w:type="dxa"/>
        <w:tblInd w:w="-5" w:type="dxa"/>
        <w:tblCellMar>
          <w:left w:w="70" w:type="dxa"/>
          <w:right w:w="70" w:type="dxa"/>
        </w:tblCellMar>
        <w:tblLook w:val="04A0" w:firstRow="1" w:lastRow="0" w:firstColumn="1" w:lastColumn="0" w:noHBand="0" w:noVBand="1"/>
      </w:tblPr>
      <w:tblGrid>
        <w:gridCol w:w="934"/>
        <w:gridCol w:w="3680"/>
        <w:gridCol w:w="1617"/>
        <w:gridCol w:w="1418"/>
        <w:gridCol w:w="1418"/>
      </w:tblGrid>
      <w:tr w:rsidR="00B45EB4" w:rsidRPr="00B45EB4" w14:paraId="20EA0240" w14:textId="70C12870" w:rsidTr="00E546A5">
        <w:trPr>
          <w:trHeight w:val="740"/>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87D0623" w14:textId="6F48C641"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b/>
                <w:bCs/>
                <w:sz w:val="16"/>
                <w:szCs w:val="16"/>
                <w:lang w:eastAsia="es-CO"/>
              </w:rPr>
              <w:t>ITEM</w:t>
            </w:r>
          </w:p>
        </w:tc>
        <w:tc>
          <w:tcPr>
            <w:tcW w:w="3680" w:type="dxa"/>
            <w:tcBorders>
              <w:top w:val="single" w:sz="4" w:space="0" w:color="auto"/>
              <w:left w:val="nil"/>
              <w:bottom w:val="single" w:sz="4" w:space="0" w:color="auto"/>
              <w:right w:val="single" w:sz="4" w:space="0" w:color="auto"/>
            </w:tcBorders>
            <w:shd w:val="clear" w:color="auto" w:fill="auto"/>
            <w:vAlign w:val="center"/>
          </w:tcPr>
          <w:p w14:paraId="6F616A24" w14:textId="55EAB0FC"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b/>
                <w:bCs/>
                <w:sz w:val="16"/>
                <w:szCs w:val="16"/>
                <w:lang w:eastAsia="es-CO"/>
              </w:rPr>
              <w:t>CALIDAD MÍNIMO</w:t>
            </w:r>
          </w:p>
        </w:tc>
        <w:tc>
          <w:tcPr>
            <w:tcW w:w="1617" w:type="dxa"/>
            <w:tcBorders>
              <w:top w:val="single" w:sz="4" w:space="0" w:color="auto"/>
              <w:left w:val="nil"/>
              <w:bottom w:val="single" w:sz="4" w:space="0" w:color="auto"/>
              <w:right w:val="single" w:sz="4" w:space="0" w:color="auto"/>
            </w:tcBorders>
            <w:shd w:val="clear" w:color="auto" w:fill="auto"/>
            <w:vAlign w:val="center"/>
          </w:tcPr>
          <w:p w14:paraId="0731E9FB" w14:textId="279499AD"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b/>
                <w:bCs/>
                <w:sz w:val="16"/>
                <w:szCs w:val="16"/>
                <w:lang w:eastAsia="es-CO"/>
              </w:rPr>
              <w:t>UNIDAD DE MEDIDA</w:t>
            </w:r>
          </w:p>
        </w:tc>
        <w:tc>
          <w:tcPr>
            <w:tcW w:w="1418" w:type="dxa"/>
            <w:tcBorders>
              <w:top w:val="single" w:sz="4" w:space="0" w:color="auto"/>
              <w:left w:val="nil"/>
              <w:bottom w:val="single" w:sz="4" w:space="0" w:color="auto"/>
              <w:right w:val="single" w:sz="4" w:space="0" w:color="auto"/>
            </w:tcBorders>
          </w:tcPr>
          <w:p w14:paraId="0AD84B6E" w14:textId="77777777" w:rsidR="00B45EB4" w:rsidRDefault="00B45EB4" w:rsidP="00B45EB4">
            <w:pPr>
              <w:spacing w:after="0" w:line="240" w:lineRule="auto"/>
              <w:rPr>
                <w:rFonts w:ascii="Arial" w:eastAsia="Times New Roman" w:hAnsi="Arial" w:cs="Arial"/>
                <w:b/>
                <w:bCs/>
                <w:sz w:val="16"/>
                <w:szCs w:val="16"/>
                <w:lang w:eastAsia="es-CO"/>
              </w:rPr>
            </w:pPr>
          </w:p>
          <w:p w14:paraId="26D27CAD" w14:textId="77777777" w:rsidR="00B45EB4" w:rsidRDefault="00B45EB4" w:rsidP="00B45EB4">
            <w:pPr>
              <w:spacing w:after="0" w:line="240" w:lineRule="auto"/>
              <w:jc w:val="center"/>
              <w:rPr>
                <w:rFonts w:ascii="Arial" w:eastAsia="Times New Roman" w:hAnsi="Arial" w:cs="Arial"/>
                <w:b/>
                <w:bCs/>
                <w:sz w:val="16"/>
                <w:szCs w:val="16"/>
                <w:lang w:eastAsia="es-CO"/>
              </w:rPr>
            </w:pPr>
            <w:r w:rsidRPr="00B45EB4">
              <w:rPr>
                <w:rFonts w:ascii="Arial" w:eastAsia="Times New Roman" w:hAnsi="Arial" w:cs="Arial"/>
                <w:b/>
                <w:bCs/>
                <w:sz w:val="16"/>
                <w:szCs w:val="16"/>
                <w:lang w:eastAsia="es-CO"/>
              </w:rPr>
              <w:t>PORCENTAJE DE IVA</w:t>
            </w:r>
          </w:p>
          <w:p w14:paraId="0CB06FB4"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p>
        </w:tc>
        <w:tc>
          <w:tcPr>
            <w:tcW w:w="1418" w:type="dxa"/>
            <w:tcBorders>
              <w:top w:val="single" w:sz="4" w:space="0" w:color="auto"/>
              <w:left w:val="nil"/>
              <w:bottom w:val="single" w:sz="4" w:space="0" w:color="auto"/>
              <w:right w:val="single" w:sz="4" w:space="0" w:color="auto"/>
            </w:tcBorders>
            <w:vAlign w:val="center"/>
          </w:tcPr>
          <w:p w14:paraId="3D3933E5" w14:textId="7405B7C9"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b/>
                <w:bCs/>
                <w:sz w:val="16"/>
                <w:szCs w:val="16"/>
                <w:lang w:eastAsia="es-CO"/>
              </w:rPr>
              <w:t>ARTICULO TRIBUTARIO</w:t>
            </w:r>
          </w:p>
        </w:tc>
      </w:tr>
      <w:tr w:rsidR="00B45EB4" w:rsidRPr="00B45EB4" w14:paraId="0D3664CC" w14:textId="5688AA16" w:rsidTr="00B45EB4">
        <w:trPr>
          <w:trHeight w:val="740"/>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BF1E6C"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color w:val="000000"/>
                <w:sz w:val="18"/>
                <w:szCs w:val="20"/>
                <w:lang w:eastAsia="es-CO"/>
              </w:rPr>
              <w:t>1</w:t>
            </w:r>
          </w:p>
        </w:tc>
        <w:tc>
          <w:tcPr>
            <w:tcW w:w="3680" w:type="dxa"/>
            <w:tcBorders>
              <w:top w:val="single" w:sz="4" w:space="0" w:color="auto"/>
              <w:left w:val="nil"/>
              <w:bottom w:val="single" w:sz="4" w:space="0" w:color="auto"/>
              <w:right w:val="single" w:sz="4" w:space="0" w:color="auto"/>
            </w:tcBorders>
            <w:shd w:val="clear" w:color="auto" w:fill="auto"/>
            <w:vAlign w:val="center"/>
            <w:hideMark/>
          </w:tcPr>
          <w:p w14:paraId="6CFEBD18"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color w:val="000000"/>
                <w:sz w:val="18"/>
                <w:szCs w:val="20"/>
                <w:lang w:eastAsia="es-CO"/>
              </w:rPr>
              <w:t xml:space="preserve">HIALURONATO DE SODIO 25 MG/2,5 </w:t>
            </w:r>
            <w:proofErr w:type="gramStart"/>
            <w:r w:rsidRPr="00B45EB4">
              <w:rPr>
                <w:rFonts w:ascii="Arial" w:eastAsia="Times New Roman" w:hAnsi="Arial" w:cs="Arial"/>
                <w:color w:val="000000"/>
                <w:sz w:val="18"/>
                <w:szCs w:val="20"/>
                <w:lang w:eastAsia="es-CO"/>
              </w:rPr>
              <w:t>ML  (</w:t>
            </w:r>
            <w:proofErr w:type="gramEnd"/>
            <w:r w:rsidRPr="00B45EB4">
              <w:rPr>
                <w:rFonts w:ascii="Arial" w:eastAsia="Times New Roman" w:hAnsi="Arial" w:cs="Arial"/>
                <w:color w:val="000000"/>
                <w:sz w:val="18"/>
                <w:szCs w:val="20"/>
                <w:lang w:eastAsia="es-CO"/>
              </w:rPr>
              <w:t>10 mg/</w:t>
            </w:r>
            <w:proofErr w:type="spellStart"/>
            <w:r w:rsidRPr="00B45EB4">
              <w:rPr>
                <w:rFonts w:ascii="Arial" w:eastAsia="Times New Roman" w:hAnsi="Arial" w:cs="Arial"/>
                <w:color w:val="000000"/>
                <w:sz w:val="18"/>
                <w:szCs w:val="20"/>
                <w:lang w:eastAsia="es-CO"/>
              </w:rPr>
              <w:t>mL</w:t>
            </w:r>
            <w:proofErr w:type="spellEnd"/>
            <w:r w:rsidRPr="00B45EB4">
              <w:rPr>
                <w:rFonts w:ascii="Arial" w:eastAsia="Times New Roman" w:hAnsi="Arial" w:cs="Arial"/>
                <w:color w:val="000000"/>
                <w:sz w:val="18"/>
                <w:szCs w:val="20"/>
                <w:lang w:eastAsia="es-CO"/>
              </w:rPr>
              <w:t xml:space="preserve">)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14:paraId="03A933D7"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color w:val="000000"/>
                <w:sz w:val="18"/>
                <w:szCs w:val="20"/>
                <w:lang w:eastAsia="es-CO"/>
              </w:rPr>
              <w:t>UNIDAD</w:t>
            </w:r>
          </w:p>
        </w:tc>
        <w:tc>
          <w:tcPr>
            <w:tcW w:w="1418" w:type="dxa"/>
            <w:tcBorders>
              <w:top w:val="single" w:sz="4" w:space="0" w:color="auto"/>
              <w:left w:val="nil"/>
              <w:bottom w:val="single" w:sz="4" w:space="0" w:color="auto"/>
              <w:right w:val="single" w:sz="4" w:space="0" w:color="auto"/>
            </w:tcBorders>
          </w:tcPr>
          <w:p w14:paraId="642CA9BE"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p>
        </w:tc>
        <w:tc>
          <w:tcPr>
            <w:tcW w:w="1418" w:type="dxa"/>
            <w:tcBorders>
              <w:top w:val="single" w:sz="4" w:space="0" w:color="auto"/>
              <w:left w:val="nil"/>
              <w:bottom w:val="single" w:sz="4" w:space="0" w:color="auto"/>
              <w:right w:val="single" w:sz="4" w:space="0" w:color="auto"/>
            </w:tcBorders>
          </w:tcPr>
          <w:p w14:paraId="53F1FC49"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p>
        </w:tc>
      </w:tr>
      <w:tr w:rsidR="00B45EB4" w:rsidRPr="00B45EB4" w14:paraId="2369E152" w14:textId="056864C0" w:rsidTr="00B45EB4">
        <w:trPr>
          <w:trHeight w:val="694"/>
        </w:trPr>
        <w:tc>
          <w:tcPr>
            <w:tcW w:w="934" w:type="dxa"/>
            <w:tcBorders>
              <w:top w:val="nil"/>
              <w:left w:val="single" w:sz="4" w:space="0" w:color="auto"/>
              <w:bottom w:val="single" w:sz="4" w:space="0" w:color="auto"/>
              <w:right w:val="single" w:sz="4" w:space="0" w:color="auto"/>
            </w:tcBorders>
            <w:shd w:val="clear" w:color="auto" w:fill="auto"/>
            <w:vAlign w:val="center"/>
            <w:hideMark/>
          </w:tcPr>
          <w:p w14:paraId="7AC5A798"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color w:val="000000"/>
                <w:sz w:val="18"/>
                <w:szCs w:val="20"/>
                <w:lang w:eastAsia="es-CO"/>
              </w:rPr>
              <w:t>2</w:t>
            </w:r>
          </w:p>
        </w:tc>
        <w:tc>
          <w:tcPr>
            <w:tcW w:w="3680" w:type="dxa"/>
            <w:tcBorders>
              <w:top w:val="nil"/>
              <w:left w:val="nil"/>
              <w:bottom w:val="single" w:sz="4" w:space="0" w:color="auto"/>
              <w:right w:val="single" w:sz="4" w:space="0" w:color="auto"/>
            </w:tcBorders>
            <w:shd w:val="clear" w:color="auto" w:fill="auto"/>
            <w:vAlign w:val="center"/>
            <w:hideMark/>
          </w:tcPr>
          <w:p w14:paraId="0BBB68FC"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color w:val="000000"/>
                <w:sz w:val="18"/>
                <w:szCs w:val="20"/>
                <w:lang w:eastAsia="es-CO"/>
              </w:rPr>
              <w:t>HIALURONATO DE SODIO 98 MG/4,9 ML (20 mg/</w:t>
            </w:r>
            <w:proofErr w:type="spellStart"/>
            <w:r w:rsidRPr="00B45EB4">
              <w:rPr>
                <w:rFonts w:ascii="Arial" w:eastAsia="Times New Roman" w:hAnsi="Arial" w:cs="Arial"/>
                <w:color w:val="000000"/>
                <w:sz w:val="18"/>
                <w:szCs w:val="20"/>
                <w:lang w:eastAsia="es-CO"/>
              </w:rPr>
              <w:t>mL</w:t>
            </w:r>
            <w:proofErr w:type="spellEnd"/>
            <w:r w:rsidRPr="00B45EB4">
              <w:rPr>
                <w:rFonts w:ascii="Arial" w:eastAsia="Times New Roman" w:hAnsi="Arial" w:cs="Arial"/>
                <w:color w:val="000000"/>
                <w:sz w:val="18"/>
                <w:szCs w:val="20"/>
                <w:lang w:eastAsia="es-CO"/>
              </w:rPr>
              <w:t xml:space="preserve">) </w:t>
            </w:r>
          </w:p>
        </w:tc>
        <w:tc>
          <w:tcPr>
            <w:tcW w:w="1617" w:type="dxa"/>
            <w:tcBorders>
              <w:top w:val="nil"/>
              <w:left w:val="nil"/>
              <w:bottom w:val="single" w:sz="4" w:space="0" w:color="auto"/>
              <w:right w:val="single" w:sz="4" w:space="0" w:color="auto"/>
            </w:tcBorders>
            <w:shd w:val="clear" w:color="auto" w:fill="auto"/>
            <w:vAlign w:val="center"/>
            <w:hideMark/>
          </w:tcPr>
          <w:p w14:paraId="2FB73B47"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color w:val="000000"/>
                <w:sz w:val="18"/>
                <w:szCs w:val="20"/>
                <w:lang w:eastAsia="es-CO"/>
              </w:rPr>
              <w:t>UNIDAD</w:t>
            </w:r>
          </w:p>
        </w:tc>
        <w:tc>
          <w:tcPr>
            <w:tcW w:w="1418" w:type="dxa"/>
            <w:tcBorders>
              <w:top w:val="nil"/>
              <w:left w:val="nil"/>
              <w:bottom w:val="single" w:sz="4" w:space="0" w:color="auto"/>
              <w:right w:val="single" w:sz="4" w:space="0" w:color="auto"/>
            </w:tcBorders>
          </w:tcPr>
          <w:p w14:paraId="55D2E12F"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p>
        </w:tc>
        <w:tc>
          <w:tcPr>
            <w:tcW w:w="1418" w:type="dxa"/>
            <w:tcBorders>
              <w:top w:val="nil"/>
              <w:left w:val="nil"/>
              <w:bottom w:val="single" w:sz="4" w:space="0" w:color="auto"/>
              <w:right w:val="single" w:sz="4" w:space="0" w:color="auto"/>
            </w:tcBorders>
          </w:tcPr>
          <w:p w14:paraId="10EDC044"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p>
        </w:tc>
      </w:tr>
      <w:tr w:rsidR="00B45EB4" w:rsidRPr="00B45EB4" w14:paraId="5464A43D" w14:textId="0BF5B21E" w:rsidTr="00B45EB4">
        <w:trPr>
          <w:trHeight w:val="845"/>
        </w:trPr>
        <w:tc>
          <w:tcPr>
            <w:tcW w:w="934" w:type="dxa"/>
            <w:tcBorders>
              <w:top w:val="nil"/>
              <w:left w:val="single" w:sz="4" w:space="0" w:color="auto"/>
              <w:bottom w:val="single" w:sz="4" w:space="0" w:color="auto"/>
              <w:right w:val="single" w:sz="4" w:space="0" w:color="auto"/>
            </w:tcBorders>
            <w:shd w:val="clear" w:color="auto" w:fill="auto"/>
            <w:vAlign w:val="center"/>
            <w:hideMark/>
          </w:tcPr>
          <w:p w14:paraId="2FF5C80E"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color w:val="000000"/>
                <w:sz w:val="18"/>
                <w:szCs w:val="20"/>
                <w:lang w:eastAsia="es-CO"/>
              </w:rPr>
              <w:t>3</w:t>
            </w:r>
          </w:p>
        </w:tc>
        <w:tc>
          <w:tcPr>
            <w:tcW w:w="3680" w:type="dxa"/>
            <w:tcBorders>
              <w:top w:val="nil"/>
              <w:left w:val="nil"/>
              <w:bottom w:val="single" w:sz="4" w:space="0" w:color="auto"/>
              <w:right w:val="single" w:sz="4" w:space="0" w:color="auto"/>
            </w:tcBorders>
            <w:shd w:val="clear" w:color="auto" w:fill="auto"/>
            <w:vAlign w:val="center"/>
            <w:hideMark/>
          </w:tcPr>
          <w:p w14:paraId="03087C95"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color w:val="000000"/>
                <w:sz w:val="18"/>
                <w:szCs w:val="20"/>
                <w:lang w:eastAsia="es-CO"/>
              </w:rPr>
              <w:t xml:space="preserve">HIALURONATO SODICO + CONDROITINA SULFATO SODICO 1.6 % - 800 mg/50 ml) + (2% - 1 g /50 ml) </w:t>
            </w:r>
          </w:p>
        </w:tc>
        <w:tc>
          <w:tcPr>
            <w:tcW w:w="1617" w:type="dxa"/>
            <w:tcBorders>
              <w:top w:val="nil"/>
              <w:left w:val="nil"/>
              <w:bottom w:val="single" w:sz="4" w:space="0" w:color="auto"/>
              <w:right w:val="single" w:sz="4" w:space="0" w:color="auto"/>
            </w:tcBorders>
            <w:shd w:val="clear" w:color="auto" w:fill="auto"/>
            <w:vAlign w:val="center"/>
            <w:hideMark/>
          </w:tcPr>
          <w:p w14:paraId="77A01C25"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r w:rsidRPr="00B45EB4">
              <w:rPr>
                <w:rFonts w:ascii="Arial" w:eastAsia="Times New Roman" w:hAnsi="Arial" w:cs="Arial"/>
                <w:color w:val="000000"/>
                <w:sz w:val="18"/>
                <w:szCs w:val="20"/>
                <w:lang w:eastAsia="es-CO"/>
              </w:rPr>
              <w:t>UNIDAD</w:t>
            </w:r>
          </w:p>
        </w:tc>
        <w:tc>
          <w:tcPr>
            <w:tcW w:w="1418" w:type="dxa"/>
            <w:tcBorders>
              <w:top w:val="nil"/>
              <w:left w:val="nil"/>
              <w:bottom w:val="single" w:sz="4" w:space="0" w:color="auto"/>
              <w:right w:val="single" w:sz="4" w:space="0" w:color="auto"/>
            </w:tcBorders>
          </w:tcPr>
          <w:p w14:paraId="589DAC69"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p>
        </w:tc>
        <w:tc>
          <w:tcPr>
            <w:tcW w:w="1418" w:type="dxa"/>
            <w:tcBorders>
              <w:top w:val="nil"/>
              <w:left w:val="nil"/>
              <w:bottom w:val="single" w:sz="4" w:space="0" w:color="auto"/>
              <w:right w:val="single" w:sz="4" w:space="0" w:color="auto"/>
            </w:tcBorders>
          </w:tcPr>
          <w:p w14:paraId="6BBEF253" w14:textId="77777777" w:rsidR="00B45EB4" w:rsidRPr="00B45EB4" w:rsidRDefault="00B45EB4" w:rsidP="00B45EB4">
            <w:pPr>
              <w:spacing w:after="0" w:line="240" w:lineRule="auto"/>
              <w:jc w:val="center"/>
              <w:rPr>
                <w:rFonts w:ascii="Arial" w:eastAsia="Times New Roman" w:hAnsi="Arial" w:cs="Arial"/>
                <w:color w:val="000000"/>
                <w:sz w:val="18"/>
                <w:szCs w:val="20"/>
                <w:lang w:eastAsia="es-CO"/>
              </w:rPr>
            </w:pPr>
          </w:p>
        </w:tc>
      </w:tr>
    </w:tbl>
    <w:p w14:paraId="6E2FFF2B" w14:textId="77777777" w:rsidR="00B45EB4" w:rsidRPr="00A85944" w:rsidRDefault="00B45EB4" w:rsidP="00B45EB4">
      <w:pPr>
        <w:spacing w:after="0"/>
        <w:jc w:val="both"/>
        <w:rPr>
          <w:rFonts w:cstheme="minorHAnsi"/>
          <w:b/>
          <w:lang w:val="es-ES"/>
        </w:rPr>
      </w:pPr>
    </w:p>
    <w:p w14:paraId="1586773D" w14:textId="77777777" w:rsidR="00B45EB4" w:rsidRDefault="00B45EB4" w:rsidP="00B54F0D">
      <w:pPr>
        <w:spacing w:after="0"/>
        <w:jc w:val="both"/>
        <w:rPr>
          <w:rFonts w:cstheme="minorHAnsi"/>
          <w:lang w:val="es-ES"/>
        </w:rPr>
      </w:pPr>
    </w:p>
    <w:p w14:paraId="5EF0AFEB" w14:textId="77777777" w:rsidR="00833DF8" w:rsidRDefault="00833DF8" w:rsidP="00B54F0D">
      <w:pPr>
        <w:spacing w:after="0"/>
        <w:jc w:val="both"/>
        <w:rPr>
          <w:rFonts w:cstheme="minorHAnsi"/>
          <w:lang w:val="es-ES"/>
        </w:rPr>
      </w:pPr>
    </w:p>
    <w:p w14:paraId="052C0E49" w14:textId="1B44A6C2" w:rsidR="00B54F0D" w:rsidRDefault="00B54F0D" w:rsidP="00B54F0D">
      <w:pPr>
        <w:spacing w:after="0"/>
        <w:jc w:val="both"/>
        <w:rPr>
          <w:rFonts w:cstheme="minorHAnsi"/>
          <w:lang w:val="es-ES"/>
        </w:rPr>
      </w:pPr>
      <w:r w:rsidRPr="008650AA">
        <w:rPr>
          <w:rFonts w:cstheme="minorHAnsi"/>
          <w:b/>
          <w:bCs/>
          <w:lang w:val="es-ES"/>
        </w:rPr>
        <w:t xml:space="preserve">Nota </w:t>
      </w:r>
      <w:r w:rsidR="00160EDE">
        <w:rPr>
          <w:rFonts w:cstheme="minorHAnsi"/>
          <w:b/>
          <w:bCs/>
          <w:lang w:val="es-ES"/>
        </w:rPr>
        <w:t>1</w:t>
      </w:r>
      <w:r w:rsidRPr="008650AA">
        <w:rPr>
          <w:rFonts w:cstheme="minorHAnsi"/>
          <w:b/>
          <w:bCs/>
          <w:lang w:val="es-ES"/>
        </w:rPr>
        <w:t>:</w:t>
      </w:r>
      <w:r>
        <w:rPr>
          <w:rFonts w:cstheme="minorHAnsi"/>
          <w:lang w:val="es-ES"/>
        </w:rPr>
        <w:t xml:space="preserve"> Este formulario no es habilitante o no constituye oferta, es adicional a la oferta presentada en el formulario electrónico.</w:t>
      </w:r>
    </w:p>
    <w:p w14:paraId="062CAE3C" w14:textId="77777777" w:rsidR="00B54F0D" w:rsidRDefault="00B54F0D" w:rsidP="00B54F0D">
      <w:pPr>
        <w:spacing w:after="0"/>
        <w:jc w:val="both"/>
        <w:rPr>
          <w:rFonts w:cstheme="minorHAnsi"/>
          <w:lang w:val="es-ES"/>
        </w:rPr>
      </w:pPr>
    </w:p>
    <w:p w14:paraId="7B24F19C" w14:textId="43FA6F6A" w:rsidR="00B54F0D" w:rsidRPr="008E26A2" w:rsidRDefault="00B54F0D" w:rsidP="00B54F0D">
      <w:pPr>
        <w:spacing w:after="0"/>
        <w:jc w:val="both"/>
        <w:rPr>
          <w:rFonts w:cstheme="minorHAnsi"/>
          <w:lang w:val="es-ES"/>
        </w:rPr>
      </w:pPr>
      <w:r w:rsidRPr="008E26A2">
        <w:rPr>
          <w:rFonts w:cstheme="minorHAnsi"/>
          <w:lang w:val="es-ES"/>
        </w:rPr>
        <w:t xml:space="preserve">Para efectos del diligenciamiento de este formulario el proponente tendrá en cuenta la normatividad tributaria relacionada con la materia, </w:t>
      </w:r>
      <w:r>
        <w:rPr>
          <w:rFonts w:cstheme="minorHAnsi"/>
          <w:lang w:val="es-ES"/>
        </w:rPr>
        <w:t>cualquier error será asumido por el mismo y en ningún caso se podrá modificar el precio inicialmente ofertado, el cual incluirá todos los costos y gastos en que incurra para la entrega de los elementos aquí requeridos.</w:t>
      </w:r>
    </w:p>
    <w:p w14:paraId="5355E841" w14:textId="77777777" w:rsidR="00B54F0D" w:rsidRPr="008E26A2" w:rsidRDefault="00B54F0D" w:rsidP="00B54F0D">
      <w:pPr>
        <w:spacing w:after="0"/>
        <w:jc w:val="center"/>
        <w:rPr>
          <w:rFonts w:cstheme="minorHAnsi"/>
          <w:lang w:val="es-ES"/>
        </w:rPr>
      </w:pPr>
    </w:p>
    <w:p w14:paraId="21BBE5C0" w14:textId="77777777" w:rsidR="00B54F0D" w:rsidRDefault="00B54F0D" w:rsidP="00B54F0D">
      <w:pPr>
        <w:spacing w:after="0"/>
        <w:rPr>
          <w:rFonts w:cstheme="minorHAnsi"/>
          <w:b/>
          <w:bCs/>
          <w:lang w:val="es-ES"/>
        </w:rPr>
      </w:pPr>
    </w:p>
    <w:p w14:paraId="4069ABF3" w14:textId="77777777" w:rsidR="00B54F0D" w:rsidRDefault="00B54F0D" w:rsidP="00B54F0D">
      <w:pPr>
        <w:spacing w:after="0" w:line="243" w:lineRule="auto"/>
        <w:ind w:right="719"/>
        <w:jc w:val="both"/>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B54F0D" w:rsidRPr="00891FD9" w14:paraId="771189E5" w14:textId="77777777" w:rsidTr="00976EAE">
        <w:trPr>
          <w:trHeight w:val="473"/>
        </w:trPr>
        <w:tc>
          <w:tcPr>
            <w:tcW w:w="5211" w:type="dxa"/>
            <w:gridSpan w:val="2"/>
            <w:shd w:val="clear" w:color="auto" w:fill="F2F2F2" w:themeFill="background1" w:themeFillShade="F2"/>
          </w:tcPr>
          <w:p w14:paraId="30F661C5" w14:textId="77777777" w:rsidR="00B54F0D" w:rsidRPr="00891FD9" w:rsidRDefault="00B54F0D" w:rsidP="00976EAE">
            <w:pPr>
              <w:spacing w:after="0"/>
              <w:rPr>
                <w:rFonts w:cstheme="minorHAnsi"/>
                <w:sz w:val="18"/>
                <w:szCs w:val="18"/>
              </w:rPr>
            </w:pPr>
          </w:p>
        </w:tc>
      </w:tr>
      <w:tr w:rsidR="00B54F0D" w:rsidRPr="00891FD9" w14:paraId="26C8F79D" w14:textId="77777777" w:rsidTr="00976EAE">
        <w:trPr>
          <w:trHeight w:val="290"/>
        </w:trPr>
        <w:tc>
          <w:tcPr>
            <w:tcW w:w="5211" w:type="dxa"/>
            <w:gridSpan w:val="2"/>
            <w:vAlign w:val="center"/>
          </w:tcPr>
          <w:p w14:paraId="76E41365" w14:textId="77777777" w:rsidR="00B54F0D" w:rsidRPr="00891FD9" w:rsidRDefault="00B54F0D" w:rsidP="00976EAE">
            <w:pPr>
              <w:spacing w:after="0"/>
              <w:jc w:val="center"/>
              <w:rPr>
                <w:rFonts w:cstheme="minorHAnsi"/>
                <w:sz w:val="18"/>
                <w:szCs w:val="18"/>
              </w:rPr>
            </w:pPr>
            <w:r w:rsidRPr="00891FD9">
              <w:rPr>
                <w:rFonts w:cstheme="minorHAnsi"/>
                <w:sz w:val="18"/>
                <w:szCs w:val="18"/>
              </w:rPr>
              <w:t>Firma representante legal del Proponente</w:t>
            </w:r>
          </w:p>
        </w:tc>
      </w:tr>
      <w:tr w:rsidR="00B54F0D" w:rsidRPr="00891FD9" w14:paraId="551E4D7D" w14:textId="77777777" w:rsidTr="00976EAE">
        <w:trPr>
          <w:trHeight w:val="340"/>
        </w:trPr>
        <w:tc>
          <w:tcPr>
            <w:tcW w:w="2694" w:type="dxa"/>
            <w:tcBorders>
              <w:bottom w:val="nil"/>
            </w:tcBorders>
            <w:vAlign w:val="bottom"/>
          </w:tcPr>
          <w:p w14:paraId="06D0077F" w14:textId="77777777" w:rsidR="00B54F0D" w:rsidRPr="00891FD9" w:rsidRDefault="00B54F0D" w:rsidP="00976EAE">
            <w:pPr>
              <w:spacing w:after="0"/>
              <w:rPr>
                <w:rFonts w:cstheme="minorHAnsi"/>
                <w:sz w:val="18"/>
                <w:szCs w:val="18"/>
                <w:highlight w:val="yellow"/>
              </w:rPr>
            </w:pPr>
            <w:r w:rsidRPr="00891FD9">
              <w:rPr>
                <w:rFonts w:cstheme="minorHAnsi"/>
                <w:sz w:val="18"/>
                <w:szCs w:val="18"/>
                <w:highlight w:val="yellow"/>
              </w:rPr>
              <w:t xml:space="preserve">                              Nombre:</w:t>
            </w:r>
          </w:p>
        </w:tc>
        <w:tc>
          <w:tcPr>
            <w:tcW w:w="2517" w:type="dxa"/>
            <w:tcBorders>
              <w:bottom w:val="single" w:sz="4" w:space="0" w:color="BFBFBF" w:themeColor="background1" w:themeShade="BF"/>
            </w:tcBorders>
            <w:vAlign w:val="center"/>
          </w:tcPr>
          <w:p w14:paraId="75BC5538" w14:textId="77777777" w:rsidR="00B54F0D" w:rsidRPr="00891FD9" w:rsidRDefault="00B54F0D" w:rsidP="00976EAE">
            <w:pPr>
              <w:spacing w:after="0"/>
              <w:rPr>
                <w:rFonts w:cstheme="minorHAnsi"/>
                <w:sz w:val="18"/>
                <w:szCs w:val="18"/>
              </w:rPr>
            </w:pPr>
          </w:p>
        </w:tc>
      </w:tr>
      <w:tr w:rsidR="00B54F0D" w:rsidRPr="00891FD9" w14:paraId="545D96B8" w14:textId="77777777" w:rsidTr="00976EAE">
        <w:trPr>
          <w:trHeight w:val="340"/>
        </w:trPr>
        <w:tc>
          <w:tcPr>
            <w:tcW w:w="2694" w:type="dxa"/>
            <w:tcBorders>
              <w:bottom w:val="nil"/>
            </w:tcBorders>
            <w:vAlign w:val="bottom"/>
          </w:tcPr>
          <w:p w14:paraId="068F8FE7" w14:textId="77777777" w:rsidR="00B54F0D" w:rsidRPr="00891FD9" w:rsidRDefault="00B54F0D" w:rsidP="00976EAE">
            <w:pPr>
              <w:spacing w:after="0"/>
              <w:jc w:val="right"/>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4C903C14" w14:textId="77777777" w:rsidR="00B54F0D" w:rsidRPr="00891FD9" w:rsidRDefault="00B54F0D" w:rsidP="00976EAE">
            <w:pPr>
              <w:spacing w:after="0"/>
              <w:rPr>
                <w:rFonts w:cstheme="minorHAnsi"/>
                <w:sz w:val="18"/>
                <w:szCs w:val="18"/>
              </w:rPr>
            </w:pPr>
          </w:p>
        </w:tc>
      </w:tr>
      <w:tr w:rsidR="00B54F0D" w:rsidRPr="00891FD9" w14:paraId="05036633" w14:textId="77777777" w:rsidTr="00976EAE">
        <w:trPr>
          <w:trHeight w:val="340"/>
        </w:trPr>
        <w:tc>
          <w:tcPr>
            <w:tcW w:w="2694" w:type="dxa"/>
            <w:vAlign w:val="bottom"/>
          </w:tcPr>
          <w:p w14:paraId="256BE750" w14:textId="77777777" w:rsidR="00B54F0D" w:rsidRPr="00891FD9" w:rsidRDefault="00B54F0D" w:rsidP="00976EAE">
            <w:pPr>
              <w:spacing w:after="0"/>
              <w:jc w:val="right"/>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3795B311" w14:textId="77777777" w:rsidR="00B54F0D" w:rsidRPr="00891FD9" w:rsidRDefault="00B54F0D" w:rsidP="00976EAE">
            <w:pPr>
              <w:spacing w:after="0"/>
              <w:rPr>
                <w:rFonts w:cstheme="minorHAnsi"/>
                <w:sz w:val="18"/>
                <w:szCs w:val="18"/>
              </w:rPr>
            </w:pPr>
          </w:p>
        </w:tc>
      </w:tr>
      <w:tr w:rsidR="00B54F0D" w:rsidRPr="00891FD9" w14:paraId="7A94FA60" w14:textId="77777777" w:rsidTr="00976EAE">
        <w:trPr>
          <w:trHeight w:val="340"/>
        </w:trPr>
        <w:tc>
          <w:tcPr>
            <w:tcW w:w="2694" w:type="dxa"/>
            <w:tcBorders>
              <w:bottom w:val="nil"/>
            </w:tcBorders>
            <w:vAlign w:val="bottom"/>
          </w:tcPr>
          <w:p w14:paraId="6E746FE4" w14:textId="77777777" w:rsidR="00B54F0D" w:rsidRPr="00891FD9" w:rsidRDefault="00B54F0D" w:rsidP="00976EAE">
            <w:pPr>
              <w:spacing w:after="0"/>
              <w:jc w:val="right"/>
              <w:rPr>
                <w:rFonts w:cstheme="minorHAnsi"/>
                <w:sz w:val="18"/>
                <w:szCs w:val="18"/>
                <w:highlight w:val="yellow"/>
              </w:rPr>
            </w:pPr>
          </w:p>
        </w:tc>
        <w:tc>
          <w:tcPr>
            <w:tcW w:w="2517" w:type="dxa"/>
            <w:tcBorders>
              <w:top w:val="single" w:sz="4" w:space="0" w:color="BFBFBF" w:themeColor="background1" w:themeShade="BF"/>
              <w:bottom w:val="single" w:sz="4" w:space="0" w:color="BFBFBF" w:themeColor="background1" w:themeShade="BF"/>
            </w:tcBorders>
            <w:vAlign w:val="center"/>
          </w:tcPr>
          <w:p w14:paraId="03F574F8" w14:textId="77777777" w:rsidR="00B54F0D" w:rsidRPr="00891FD9" w:rsidRDefault="00B54F0D" w:rsidP="00976EAE">
            <w:pPr>
              <w:spacing w:after="0"/>
              <w:rPr>
                <w:rFonts w:cstheme="minorHAnsi"/>
                <w:sz w:val="18"/>
                <w:szCs w:val="18"/>
              </w:rPr>
            </w:pPr>
          </w:p>
        </w:tc>
      </w:tr>
    </w:tbl>
    <w:p w14:paraId="46E83350" w14:textId="77777777" w:rsidR="00B54F0D" w:rsidRDefault="00B54F0D" w:rsidP="00A90341">
      <w:pPr>
        <w:jc w:val="both"/>
        <w:rPr>
          <w:b/>
          <w:bCs/>
        </w:rPr>
      </w:pPr>
    </w:p>
    <w:p w14:paraId="6244C04B" w14:textId="559824D6" w:rsidR="000B58B3" w:rsidRDefault="000B58B3">
      <w:pPr>
        <w:spacing w:after="0" w:line="240" w:lineRule="auto"/>
        <w:rPr>
          <w:rFonts w:ascii="Arial" w:eastAsia="Times New Roman" w:hAnsi="Arial" w:cs="Arial"/>
          <w:b/>
          <w:bCs/>
          <w:color w:val="1A1818" w:themeColor="text1"/>
          <w:sz w:val="18"/>
          <w:szCs w:val="18"/>
          <w:lang w:val="es-ES"/>
        </w:rPr>
      </w:pPr>
      <w:r>
        <w:rPr>
          <w:rFonts w:ascii="Arial" w:eastAsia="Times New Roman" w:hAnsi="Arial" w:cs="Arial"/>
          <w:b/>
          <w:bCs/>
          <w:color w:val="1A1818" w:themeColor="text1"/>
          <w:sz w:val="18"/>
          <w:szCs w:val="18"/>
          <w:lang w:val="es-ES"/>
        </w:rPr>
        <w:br w:type="page"/>
      </w:r>
    </w:p>
    <w:p w14:paraId="3B73315C" w14:textId="77777777" w:rsidR="000B58B3" w:rsidRDefault="000B58B3">
      <w:pPr>
        <w:spacing w:after="0" w:line="240" w:lineRule="auto"/>
        <w:rPr>
          <w:rFonts w:ascii="Arial" w:eastAsia="Times New Roman" w:hAnsi="Arial" w:cs="Arial"/>
          <w:b/>
          <w:bCs/>
          <w:color w:val="1A1818" w:themeColor="text1"/>
          <w:sz w:val="18"/>
          <w:szCs w:val="18"/>
          <w:lang w:val="es-ES"/>
        </w:rPr>
      </w:pPr>
    </w:p>
    <w:p w14:paraId="1EDE4294" w14:textId="73308460" w:rsidR="00B01EB5" w:rsidRPr="00BA23AE" w:rsidRDefault="00B01EB5" w:rsidP="00891FD9">
      <w:pPr>
        <w:pStyle w:val="InviasNormal"/>
        <w:spacing w:before="0" w:after="0" w:line="240" w:lineRule="auto"/>
        <w:jc w:val="center"/>
        <w:outlineLvl w:val="0"/>
        <w:rPr>
          <w:rFonts w:asciiTheme="minorHAnsi" w:eastAsiaTheme="minorHAnsi" w:hAnsiTheme="minorHAnsi" w:cstheme="minorHAnsi"/>
          <w:b/>
          <w:bCs/>
          <w:sz w:val="22"/>
        </w:rPr>
      </w:pPr>
      <w:r w:rsidRPr="00BA23AE">
        <w:rPr>
          <w:rFonts w:asciiTheme="minorHAnsi" w:eastAsiaTheme="minorHAnsi" w:hAnsiTheme="minorHAnsi" w:cstheme="minorHAnsi"/>
          <w:b/>
          <w:bCs/>
          <w:sz w:val="22"/>
        </w:rPr>
        <w:t>ANEXO - DOCUMENTO DE CONFORMACIÓN DE CONSORCIO</w:t>
      </w:r>
    </w:p>
    <w:p w14:paraId="39A7FA0D" w14:textId="265FCC50" w:rsidR="00B01EB5" w:rsidRPr="00891FD9" w:rsidRDefault="00775272" w:rsidP="00BA23AE">
      <w:pPr>
        <w:autoSpaceDE w:val="0"/>
        <w:autoSpaceDN w:val="0"/>
        <w:adjustRightInd w:val="0"/>
        <w:spacing w:line="276" w:lineRule="auto"/>
        <w:jc w:val="center"/>
        <w:rPr>
          <w:b/>
          <w:bCs/>
          <w:color w:val="1A1818" w:themeColor="text1"/>
          <w:sz w:val="18"/>
          <w:szCs w:val="18"/>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160EDE">
        <w:rPr>
          <w:rFonts w:cstheme="minorHAnsi"/>
          <w:b/>
          <w:bCs/>
          <w:lang w:val="es-ES"/>
        </w:rPr>
        <w:t>0</w:t>
      </w:r>
      <w:r w:rsidR="00221DD0">
        <w:rPr>
          <w:rFonts w:cstheme="minorHAnsi"/>
          <w:b/>
          <w:bCs/>
          <w:lang w:val="es-ES"/>
        </w:rPr>
        <w:t>92</w:t>
      </w:r>
      <w:r w:rsidR="00401B45" w:rsidRPr="00973446">
        <w:rPr>
          <w:rFonts w:cstheme="minorHAnsi"/>
          <w:b/>
          <w:bCs/>
          <w:lang w:val="es-ES"/>
        </w:rPr>
        <w:t>-00-MDN-CGFM-DIGSA-FAC-JEFSA-2026</w:t>
      </w: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A551D7">
      <w:pPr>
        <w:pStyle w:val="Prrafodelista"/>
        <w:numPr>
          <w:ilvl w:val="0"/>
          <w:numId w:val="12"/>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A551D7">
      <w:pPr>
        <w:pStyle w:val="Prrafodelista"/>
        <w:numPr>
          <w:ilvl w:val="0"/>
          <w:numId w:val="12"/>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A551D7">
      <w:pPr>
        <w:pStyle w:val="Prrafodelista"/>
        <w:numPr>
          <w:ilvl w:val="0"/>
          <w:numId w:val="11"/>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presentar la propuesta y, en caso de salir favorecidos con la aceptación de la oferta, tomar todas las </w:t>
      </w:r>
      <w:r w:rsidRPr="00891FD9">
        <w:rPr>
          <w:rFonts w:cs="Arial"/>
          <w:color w:val="1A1818" w:themeColor="text1"/>
          <w:sz w:val="18"/>
          <w:szCs w:val="18"/>
        </w:rPr>
        <w:lastRenderedPageBreak/>
        <w:t>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A551D7">
      <w:pPr>
        <w:pStyle w:val="Prrafodelista"/>
        <w:numPr>
          <w:ilvl w:val="0"/>
          <w:numId w:val="11"/>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A551D7">
      <w:pPr>
        <w:pStyle w:val="Prrafodelista"/>
        <w:numPr>
          <w:ilvl w:val="0"/>
          <w:numId w:val="11"/>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0A1A6DEB" w14:textId="77777777" w:rsidR="008748D4" w:rsidRDefault="008748D4" w:rsidP="00765C5B">
      <w:pPr>
        <w:rPr>
          <w:rFonts w:cstheme="minorHAnsi"/>
          <w:b/>
        </w:rPr>
      </w:pPr>
    </w:p>
    <w:p w14:paraId="1D58CA7B" w14:textId="3190462C" w:rsidR="00A63FB2" w:rsidRPr="00BA23AE" w:rsidRDefault="00E87C5E" w:rsidP="000B58B3">
      <w:pPr>
        <w:spacing w:after="0" w:line="240" w:lineRule="auto"/>
        <w:jc w:val="center"/>
        <w:rPr>
          <w:rFonts w:cstheme="minorHAnsi"/>
          <w:b/>
          <w:bCs/>
          <w:lang w:val="es-ES"/>
        </w:rPr>
      </w:pPr>
      <w:r>
        <w:rPr>
          <w:rFonts w:ascii="Arial" w:eastAsia="Calibri" w:hAnsi="Arial" w:cs="Arial"/>
          <w:b/>
          <w:bCs/>
          <w:sz w:val="20"/>
          <w:szCs w:val="20"/>
          <w:lang w:val="es-ES"/>
        </w:rPr>
        <w:br w:type="page"/>
      </w:r>
      <w:r w:rsidR="00A63FB2" w:rsidRPr="00BA23AE">
        <w:rPr>
          <w:rFonts w:cstheme="minorHAnsi"/>
          <w:b/>
          <w:bCs/>
          <w:lang w:val="es-ES"/>
        </w:rPr>
        <w:lastRenderedPageBreak/>
        <w:t>ANEXO - AUTORIZACIÓN PARA EL TRATAMIENTO DE DATOS PERSONALES</w:t>
      </w:r>
    </w:p>
    <w:p w14:paraId="6C8CA280" w14:textId="2C1C54D7" w:rsidR="00775272" w:rsidRDefault="00775272" w:rsidP="00775272">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227F48" w:rsidRPr="00973446">
        <w:rPr>
          <w:rFonts w:cstheme="minorHAnsi"/>
          <w:b/>
          <w:bCs/>
          <w:lang w:val="es-ES"/>
        </w:rPr>
        <w:t>0</w:t>
      </w:r>
      <w:r w:rsidR="00221DD0">
        <w:rPr>
          <w:rFonts w:cstheme="minorHAnsi"/>
          <w:b/>
          <w:bCs/>
          <w:lang w:val="es-ES"/>
        </w:rPr>
        <w:t>92</w:t>
      </w:r>
      <w:r w:rsidR="00227F48" w:rsidRPr="00973446">
        <w:rPr>
          <w:rFonts w:cstheme="minorHAnsi"/>
          <w:b/>
          <w:bCs/>
          <w:lang w:val="es-ES"/>
        </w:rPr>
        <w:t>-00-MDN-CGFM-DIGSA-FAC-JEFSA-2026</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6EF85055"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w:t>
      </w:r>
      <w:r w:rsidR="001764A8">
        <w:rPr>
          <w:rFonts w:ascii="Arial" w:hAnsi="Arial" w:cs="Arial"/>
          <w:b/>
          <w:sz w:val="20"/>
          <w:szCs w:val="20"/>
        </w:rPr>
        <w:t xml:space="preserve">FUERZA AEROESPACIAL COLOMBIANA - </w:t>
      </w:r>
      <w:r w:rsidR="00CB6B09">
        <w:rPr>
          <w:rFonts w:ascii="Arial" w:hAnsi="Arial" w:cs="Arial"/>
          <w:b/>
          <w:sz w:val="20"/>
          <w:szCs w:val="20"/>
        </w:rPr>
        <w:t>JEFATURA SALUD FAC</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7C64DB16" w14:textId="5E1BE1E2" w:rsidR="001764A8" w:rsidRDefault="00A63FB2" w:rsidP="001764A8">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w:t>
      </w:r>
      <w:r w:rsidR="001764A8">
        <w:rPr>
          <w:rFonts w:ascii="Arial" w:hAnsi="Arial" w:cs="Arial"/>
          <w:b/>
          <w:sz w:val="20"/>
          <w:szCs w:val="20"/>
        </w:rPr>
        <w:t>- FUERZA AEROESPACIAL COLOMBIANA - JEFATURA SALUD FAC</w:t>
      </w:r>
    </w:p>
    <w:p w14:paraId="30CE914F" w14:textId="3B02FB06"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19EEA686" w:rsidR="00A63FB2" w:rsidRPr="001764A8" w:rsidRDefault="00F81E2A" w:rsidP="001764A8">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w:t>
      </w:r>
      <w:r w:rsidR="001764A8">
        <w:rPr>
          <w:rFonts w:ascii="Arial" w:hAnsi="Arial" w:cs="Arial"/>
          <w:b/>
          <w:sz w:val="20"/>
          <w:szCs w:val="20"/>
        </w:rPr>
        <w:t>FUERZA AEROESPACIAL COLOMBIANA - JEFATURA SALUD FAC</w:t>
      </w:r>
      <w:r w:rsidR="001764A8">
        <w:rPr>
          <w:rFonts w:ascii="Arial" w:eastAsia="Times New Roman" w:hAnsi="Arial" w:cs="Arial"/>
          <w:color w:val="FF0000"/>
          <w:sz w:val="20"/>
          <w:szCs w:val="20"/>
          <w:lang w:eastAsia="es-ES"/>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c>
          <w:tcPr>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c>
          <w:tcPr>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bCs/>
                <w:sz w:val="20"/>
                <w:szCs w:val="20"/>
                <w:lang w:eastAsia="es-ES"/>
              </w:rPr>
              <w:t>Rrom</w:t>
            </w:r>
            <w:proofErr w:type="spellEnd"/>
            <w:r>
              <w:rPr>
                <w:rFonts w:ascii="Arial" w:eastAsia="Times New Roman" w:hAnsi="Arial" w:cs="Arial"/>
                <w:b/>
                <w:bCs/>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r w:rsidR="00A63FB2" w14:paraId="79493EC8" w14:textId="77777777" w:rsidTr="00F81E2A">
        <w:tc>
          <w:tcPr>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3BF499E7" w:rsidR="00A63FB2" w:rsidRPr="001764A8" w:rsidRDefault="00A63FB2" w:rsidP="001764A8">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w:t>
      </w:r>
      <w:r w:rsidR="001764A8">
        <w:rPr>
          <w:rFonts w:ascii="Arial" w:hAnsi="Arial" w:cs="Arial"/>
          <w:b/>
          <w:sz w:val="20"/>
          <w:szCs w:val="20"/>
        </w:rPr>
        <w:t>FUERZA AEROESPACIAL COLOMBIANA - JEFATURA SALUD FAC</w:t>
      </w:r>
      <w:r w:rsidR="001764A8">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6BAB2410" w:rsidR="00A63FB2" w:rsidRPr="001764A8" w:rsidRDefault="00A63FB2" w:rsidP="001764A8">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LA NACION – MINISTERIO DE DEFENSA NACIONAL – COMANDO GENERAL FUERZAS MILITARES – DIRECCION GENERAL DE SANIDAD MILITAR –</w:t>
      </w:r>
      <w:r w:rsidR="001764A8" w:rsidRPr="001764A8">
        <w:rPr>
          <w:rFonts w:ascii="Arial" w:hAnsi="Arial" w:cs="Arial"/>
          <w:b/>
          <w:sz w:val="20"/>
          <w:szCs w:val="20"/>
        </w:rPr>
        <w:t xml:space="preserve"> </w:t>
      </w:r>
      <w:r w:rsidR="001764A8">
        <w:rPr>
          <w:rFonts w:ascii="Arial" w:hAnsi="Arial" w:cs="Arial"/>
          <w:b/>
          <w:sz w:val="20"/>
          <w:szCs w:val="20"/>
        </w:rPr>
        <w:t>FUERZA AEROESPACIAL COLOMBIANA - JEFATURA SALUD FAC</w:t>
      </w:r>
      <w:r w:rsidR="001764A8">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2A765907" w:rsidR="00534329"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9423B16" w14:textId="77777777" w:rsidR="00534329" w:rsidRDefault="00534329">
      <w:pPr>
        <w:spacing w:after="0" w:line="240" w:lineRule="auto"/>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br w:type="page"/>
      </w:r>
    </w:p>
    <w:p w14:paraId="62E25773" w14:textId="51501E8E" w:rsidR="00534329" w:rsidRPr="00BA23AE" w:rsidRDefault="005C4997" w:rsidP="00775272">
      <w:pPr>
        <w:spacing w:after="0" w:line="240" w:lineRule="auto"/>
        <w:ind w:left="360"/>
        <w:jc w:val="center"/>
        <w:rPr>
          <w:rFonts w:cstheme="minorHAnsi"/>
          <w:b/>
          <w:bCs/>
          <w:lang w:val="es-ES"/>
        </w:rPr>
      </w:pPr>
      <w:r w:rsidRPr="00BA23AE">
        <w:rPr>
          <w:rFonts w:cstheme="minorHAnsi"/>
          <w:b/>
          <w:bCs/>
          <w:lang w:val="es-ES"/>
        </w:rPr>
        <w:lastRenderedPageBreak/>
        <w:t xml:space="preserve">ANEXO - </w:t>
      </w:r>
      <w:r w:rsidR="00534329" w:rsidRPr="00BA23AE">
        <w:rPr>
          <w:rFonts w:cstheme="minorHAnsi"/>
          <w:b/>
          <w:bCs/>
          <w:lang w:val="es-ES"/>
        </w:rPr>
        <w:t>COMPROMISO DE CONFIDENCIALIDAD</w:t>
      </w:r>
    </w:p>
    <w:p w14:paraId="68D0E782" w14:textId="31FFAABB" w:rsidR="00775272" w:rsidRDefault="00775272" w:rsidP="00EF07F3">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EF07F3" w:rsidRPr="00973446">
        <w:rPr>
          <w:rFonts w:cstheme="minorHAnsi"/>
          <w:b/>
          <w:bCs/>
          <w:lang w:val="es-ES"/>
        </w:rPr>
        <w:t>0</w:t>
      </w:r>
      <w:r w:rsidR="00221DD0">
        <w:rPr>
          <w:rFonts w:cstheme="minorHAnsi"/>
          <w:b/>
          <w:bCs/>
          <w:lang w:val="es-ES"/>
        </w:rPr>
        <w:t>92</w:t>
      </w:r>
      <w:r w:rsidR="00EF07F3" w:rsidRPr="00973446">
        <w:rPr>
          <w:rFonts w:cstheme="minorHAnsi"/>
          <w:b/>
          <w:bCs/>
          <w:lang w:val="es-ES"/>
        </w:rPr>
        <w:t>-00-MDN-CGFM-DIGSA-FAC-JEFSA-2026</w:t>
      </w:r>
    </w:p>
    <w:p w14:paraId="2041B557" w14:textId="77777777" w:rsidR="00534329" w:rsidRPr="005824DD" w:rsidRDefault="00534329" w:rsidP="00534329">
      <w:pPr>
        <w:jc w:val="both"/>
        <w:rPr>
          <w:rFonts w:ascii="Tahoma" w:hAnsi="Tahoma" w:cs="Tahoma"/>
        </w:rPr>
      </w:pPr>
      <w:r w:rsidRPr="005824DD">
        <w:rPr>
          <w:rFonts w:ascii="Tahoma" w:hAnsi="Tahoma" w:cs="Tahoma"/>
        </w:rPr>
        <w:t>Que libre y voluntariamente de manera unilateral a nombre propio asumo el presente COMPROMISO DE CONFIDENCIALIDAD teniendo en cuenta las siguientes consideraciones:</w:t>
      </w:r>
    </w:p>
    <w:p w14:paraId="6CF16049" w14:textId="30FCFA11" w:rsidR="00FE458A" w:rsidRDefault="00534329" w:rsidP="00534329">
      <w:pPr>
        <w:jc w:val="both"/>
        <w:rPr>
          <w:rFonts w:ascii="Arial" w:hAnsi="Arial" w:cs="Arial"/>
          <w:color w:val="1A1818" w:themeColor="text1"/>
        </w:rPr>
      </w:pPr>
      <w:r w:rsidRPr="005824DD">
        <w:rPr>
          <w:rFonts w:ascii="Tahoma" w:hAnsi="Tahoma" w:cs="Tahoma"/>
        </w:rPr>
        <w:t xml:space="preserve">PRIMERA: Que </w:t>
      </w:r>
      <w:r w:rsidRPr="00B3693D">
        <w:rPr>
          <w:rFonts w:ascii="Arial" w:hAnsi="Arial" w:cs="Arial"/>
          <w:b/>
          <w:sz w:val="20"/>
          <w:szCs w:val="20"/>
        </w:rPr>
        <w:t xml:space="preserve">LA NACION – MINISTERIO DE DEFENSA NACIONAL – COMANDO GENERAL FUERZAS MILITARES – DIRECCION GENERAL DE SANIDAD MILITAR – </w:t>
      </w:r>
      <w:r w:rsidR="00EF07F3">
        <w:rPr>
          <w:rFonts w:ascii="Arial" w:hAnsi="Arial" w:cs="Arial"/>
          <w:b/>
          <w:sz w:val="20"/>
          <w:szCs w:val="20"/>
        </w:rPr>
        <w:t xml:space="preserve">FUERZA AEROESPACIAL COLOMBIANA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adelantó la contratación bajo la modalidad de</w:t>
      </w:r>
      <w:r w:rsidR="008B466E">
        <w:rPr>
          <w:rFonts w:ascii="Tahoma" w:hAnsi="Tahoma" w:cs="Tahoma"/>
        </w:rPr>
        <w:t xml:space="preserve"> SELECCIÓN ABREVIADA </w:t>
      </w:r>
      <w:r w:rsidR="00860313">
        <w:rPr>
          <w:rFonts w:ascii="Tahoma" w:hAnsi="Tahoma" w:cs="Tahoma"/>
        </w:rPr>
        <w:t>- SUBASTA INVERSA</w:t>
      </w:r>
      <w:r w:rsidRPr="005824DD">
        <w:rPr>
          <w:rFonts w:ascii="Tahoma" w:hAnsi="Tahoma" w:cs="Tahoma"/>
        </w:rPr>
        <w:t xml:space="preserve"> cuyo objeto es </w:t>
      </w:r>
      <w:r w:rsidR="00221DD0" w:rsidRPr="00143100">
        <w:rPr>
          <w:rFonts w:eastAsia="Arial" w:cstheme="minorHAnsi"/>
          <w:color w:val="4E4D4D"/>
          <w:highlight w:val="yellow"/>
          <w:lang w:val="es-419"/>
        </w:rPr>
        <w:t>incluir el objeto</w:t>
      </w:r>
    </w:p>
    <w:p w14:paraId="2802EE0B" w14:textId="639F2F95" w:rsidR="00534329" w:rsidRPr="005824DD" w:rsidRDefault="00FE458A" w:rsidP="00534329">
      <w:pPr>
        <w:jc w:val="both"/>
        <w:rPr>
          <w:rFonts w:ascii="Tahoma" w:hAnsi="Tahoma" w:cs="Tahoma"/>
        </w:rPr>
      </w:pPr>
      <w:r w:rsidRPr="00A93031">
        <w:rPr>
          <w:rFonts w:ascii="Arial" w:hAnsi="Arial" w:cs="Arial"/>
          <w:color w:val="1A1818" w:themeColor="text1"/>
        </w:rPr>
        <w:t xml:space="preserve"> </w:t>
      </w:r>
      <w:r w:rsidR="00534329" w:rsidRPr="005824DD">
        <w:rPr>
          <w:rFonts w:ascii="Tahoma" w:hAnsi="Tahoma" w:cs="Tahoma"/>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1372DB77" w14:textId="057737BD" w:rsidR="00534329" w:rsidRPr="005824DD" w:rsidRDefault="00534329" w:rsidP="00534329">
      <w:pPr>
        <w:jc w:val="both"/>
        <w:rPr>
          <w:rFonts w:ascii="Tahoma" w:hAnsi="Tahoma" w:cs="Tahoma"/>
        </w:rPr>
      </w:pPr>
      <w:r w:rsidRPr="005824DD">
        <w:rPr>
          <w:rFonts w:ascii="Tahoma" w:hAnsi="Tahoma" w:cs="Tahoma"/>
        </w:rPr>
        <w:t>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w:t>
      </w:r>
      <w:r>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w:t>
      </w:r>
      <w:r w:rsidR="001B6525">
        <w:rPr>
          <w:rFonts w:ascii="Arial" w:hAnsi="Arial" w:cs="Arial"/>
          <w:b/>
          <w:sz w:val="20"/>
          <w:szCs w:val="20"/>
        </w:rPr>
        <w:t xml:space="preserve">FUERZA AEROESPACIAL COLOMBIANA- </w:t>
      </w:r>
      <w:r w:rsidRPr="00B3693D">
        <w:rPr>
          <w:rFonts w:ascii="Arial" w:hAnsi="Arial" w:cs="Arial"/>
          <w:b/>
          <w:sz w:val="20"/>
          <w:szCs w:val="20"/>
        </w:rPr>
        <w:t xml:space="preserve">JEFATURA SALUD </w:t>
      </w:r>
      <w:r w:rsidR="00860313">
        <w:rPr>
          <w:rFonts w:ascii="Arial" w:hAnsi="Arial" w:cs="Arial"/>
          <w:b/>
          <w:sz w:val="20"/>
          <w:szCs w:val="20"/>
        </w:rPr>
        <w:t>FAC</w:t>
      </w:r>
    </w:p>
    <w:p w14:paraId="385A11F0" w14:textId="545898B5" w:rsidR="00534329" w:rsidRPr="005824DD" w:rsidRDefault="00534329" w:rsidP="00534329">
      <w:pPr>
        <w:jc w:val="both"/>
        <w:rPr>
          <w:rFonts w:ascii="Tahoma" w:hAnsi="Tahoma" w:cs="Tahoma"/>
        </w:rPr>
      </w:pPr>
      <w:r w:rsidRPr="005824DD">
        <w:rPr>
          <w:rFonts w:ascii="Tahoma" w:hAnsi="Tahoma" w:cs="Tahoma"/>
        </w:rPr>
        <w:t>CUART</w:t>
      </w:r>
      <w:r w:rsidR="001B6525">
        <w:rPr>
          <w:rFonts w:ascii="Tahoma" w:hAnsi="Tahoma" w:cs="Tahoma"/>
        </w:rPr>
        <w:t>O:</w:t>
      </w:r>
      <w:r w:rsidRPr="005824DD">
        <w:rPr>
          <w:rFonts w:ascii="Tahoma" w:hAnsi="Tahoma" w:cs="Tahoma"/>
        </w:rPr>
        <w:t xml:space="preserve"> Que ACEPTO y PERMITO </w:t>
      </w:r>
      <w:r>
        <w:rPr>
          <w:rFonts w:ascii="Tahoma" w:hAnsi="Tahoma" w:cs="Tahoma"/>
        </w:rPr>
        <w:t>a</w:t>
      </w:r>
      <w:r w:rsidRPr="005824DD">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w:t>
      </w:r>
      <w:r w:rsidR="001B6525">
        <w:rPr>
          <w:rFonts w:ascii="Arial" w:hAnsi="Arial" w:cs="Arial"/>
          <w:b/>
          <w:sz w:val="20"/>
          <w:szCs w:val="20"/>
        </w:rPr>
        <w:t>FUERZA AEROESPACIAL COLOMBIANA</w:t>
      </w:r>
      <w:r w:rsidR="001B6525" w:rsidRPr="00B3693D">
        <w:rPr>
          <w:rFonts w:ascii="Arial" w:hAnsi="Arial" w:cs="Arial"/>
          <w:b/>
          <w:sz w:val="20"/>
          <w:szCs w:val="20"/>
        </w:rPr>
        <w:t xml:space="preserve"> </w:t>
      </w:r>
      <w:r w:rsidR="001B6525">
        <w:rPr>
          <w:rFonts w:ascii="Arial" w:hAnsi="Arial" w:cs="Arial"/>
          <w:b/>
          <w:sz w:val="20"/>
          <w:szCs w:val="20"/>
        </w:rPr>
        <w:t xml:space="preserve">- </w:t>
      </w:r>
      <w:r w:rsidRPr="00B3693D">
        <w:rPr>
          <w:rFonts w:ascii="Arial" w:hAnsi="Arial" w:cs="Arial"/>
          <w:b/>
          <w:sz w:val="20"/>
          <w:szCs w:val="20"/>
        </w:rPr>
        <w:t xml:space="preserve">JEFATURA SALUD </w:t>
      </w:r>
      <w:r w:rsidR="001B6525">
        <w:rPr>
          <w:rFonts w:ascii="Arial" w:hAnsi="Arial" w:cs="Arial"/>
          <w:b/>
          <w:sz w:val="20"/>
          <w:szCs w:val="20"/>
        </w:rPr>
        <w:t>FAC</w:t>
      </w:r>
      <w:r>
        <w:rPr>
          <w:rFonts w:ascii="Arial" w:hAnsi="Arial" w:cs="Arial"/>
          <w:b/>
          <w:sz w:val="20"/>
          <w:szCs w:val="20"/>
        </w:rPr>
        <w:t>,</w:t>
      </w:r>
      <w:r w:rsidRPr="005824DD">
        <w:rPr>
          <w:rFonts w:ascii="Tahoma" w:hAnsi="Tahoma" w:cs="Tahoma"/>
        </w:rPr>
        <w:t xml:space="preserve"> utilizar de manera responsable y de acuerdo con la política de Protección de Datos personales como la información que he proporcionado, para lo cual garantizó que son exactos, por lo que en caso de ser modificados, comunicará a</w:t>
      </w:r>
      <w:r>
        <w:rPr>
          <w:rFonts w:ascii="Tahoma" w:hAnsi="Tahoma" w:cs="Tahoma"/>
        </w:rPr>
        <w:t xml:space="preserve"> </w:t>
      </w:r>
      <w:r w:rsidRPr="005824DD">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w:t>
      </w:r>
      <w:r w:rsidR="001B6525">
        <w:rPr>
          <w:rFonts w:ascii="Arial" w:hAnsi="Arial" w:cs="Arial"/>
          <w:b/>
          <w:sz w:val="20"/>
          <w:szCs w:val="20"/>
        </w:rPr>
        <w:t xml:space="preserve">FUERZA AEROESPACIAL COLOMBIANA - </w:t>
      </w:r>
      <w:r w:rsidR="00CB6B09">
        <w:rPr>
          <w:rFonts w:ascii="Arial" w:hAnsi="Arial" w:cs="Arial"/>
          <w:b/>
          <w:sz w:val="20"/>
          <w:szCs w:val="20"/>
        </w:rPr>
        <w:t>JEFATURA SALUD FAC</w:t>
      </w:r>
      <w:r w:rsidRPr="005824DD">
        <w:rPr>
          <w:rFonts w:ascii="Tahoma" w:hAnsi="Tahoma" w:cs="Tahoma"/>
        </w:rPr>
        <w:t xml:space="preserve"> para que sean rectificados o cancelados según proceda.</w:t>
      </w:r>
    </w:p>
    <w:p w14:paraId="726EF662" w14:textId="78E51200" w:rsidR="00534329" w:rsidRPr="005824DD" w:rsidRDefault="00534329" w:rsidP="00534329">
      <w:pPr>
        <w:jc w:val="both"/>
        <w:rPr>
          <w:rFonts w:ascii="Tahoma" w:hAnsi="Tahoma" w:cs="Tahoma"/>
        </w:rPr>
      </w:pPr>
      <w:r w:rsidRPr="005824DD">
        <w:rPr>
          <w:rFonts w:ascii="Tahoma" w:hAnsi="Tahoma" w:cs="Tahoma"/>
        </w:rPr>
        <w:t>QUINTO</w:t>
      </w:r>
      <w:r w:rsidR="001B6525">
        <w:rPr>
          <w:rFonts w:ascii="Tahoma" w:hAnsi="Tahoma" w:cs="Tahoma"/>
        </w:rPr>
        <w:t>:</w:t>
      </w:r>
      <w:r w:rsidRPr="005824DD">
        <w:rPr>
          <w:rFonts w:ascii="Tahoma" w:hAnsi="Tahoma" w:cs="Tahoma"/>
        </w:rPr>
        <w:t xml:space="preserve"> Que por tanto asumo libre y espontáneamente este compromiso, el cual se regirá por las siguientes cláusulas:</w:t>
      </w:r>
    </w:p>
    <w:p w14:paraId="25EEF168" w14:textId="77777777" w:rsidR="00534329" w:rsidRPr="005824DD" w:rsidRDefault="00534329" w:rsidP="00534329">
      <w:pPr>
        <w:jc w:val="both"/>
        <w:rPr>
          <w:rFonts w:ascii="Tahoma" w:hAnsi="Tahoma" w:cs="Tahoma"/>
        </w:rPr>
      </w:pPr>
      <w:r w:rsidRPr="005824DD">
        <w:rPr>
          <w:rFonts w:ascii="Tahoma" w:hAnsi="Tahoma" w:cs="Tahoma"/>
        </w:rPr>
        <w:t>CLÁUSULA PRIMERA-COMPROMISOS ASUMIDOS POR EL CONTRATISTA: mediante la suscripción del presente documento, asume los siguientes compromisos:</w:t>
      </w:r>
    </w:p>
    <w:p w14:paraId="5AAFFA85" w14:textId="77777777" w:rsidR="00534329" w:rsidRPr="005824DD" w:rsidRDefault="00534329" w:rsidP="00534329">
      <w:pPr>
        <w:jc w:val="both"/>
        <w:rPr>
          <w:rFonts w:ascii="Tahoma" w:hAnsi="Tahoma" w:cs="Tahoma"/>
        </w:rPr>
      </w:pPr>
      <w:r w:rsidRPr="005824DD">
        <w:rPr>
          <w:rFonts w:ascii="Tahoma" w:hAnsi="Tahoma" w:cs="Tahoma"/>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2C2AB50E" w14:textId="77777777" w:rsidR="00534329" w:rsidRPr="005824DD" w:rsidRDefault="00534329" w:rsidP="00534329">
      <w:pPr>
        <w:jc w:val="both"/>
        <w:rPr>
          <w:rFonts w:ascii="Tahoma" w:hAnsi="Tahoma" w:cs="Tahoma"/>
        </w:rPr>
      </w:pPr>
      <w:r w:rsidRPr="005824DD">
        <w:rPr>
          <w:rFonts w:ascii="Tahoma" w:hAnsi="Tahoma" w:cs="Tahoma"/>
        </w:rPr>
        <w:lastRenderedPageBreak/>
        <w:t>2. EL CONTRATISTA se compromete a no permitir que en su nombre algún bien sea reemplazado del mismo un agente comisionista independiente o un asesor o consultor incurra en lo señalado anteriormente.</w:t>
      </w:r>
    </w:p>
    <w:p w14:paraId="7D70B3C6" w14:textId="77777777" w:rsidR="00534329" w:rsidRPr="005824DD" w:rsidRDefault="00534329" w:rsidP="00FC01E3">
      <w:pPr>
        <w:jc w:val="both"/>
        <w:rPr>
          <w:rFonts w:ascii="Tahoma" w:hAnsi="Tahoma" w:cs="Tahoma"/>
        </w:rPr>
      </w:pPr>
      <w:r w:rsidRPr="005824DD">
        <w:rPr>
          <w:rFonts w:ascii="Tahoma" w:hAnsi="Tahoma" w:cs="Tahoma"/>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7AD9D07" w14:textId="77777777" w:rsidR="00534329" w:rsidRPr="005824DD" w:rsidRDefault="00534329" w:rsidP="00FC01E3">
      <w:pPr>
        <w:jc w:val="both"/>
        <w:rPr>
          <w:rFonts w:ascii="Tahoma" w:hAnsi="Tahoma" w:cs="Tahoma"/>
        </w:rPr>
      </w:pPr>
      <w:r w:rsidRPr="005824DD">
        <w:rPr>
          <w:rFonts w:ascii="Tahoma" w:hAnsi="Tahoma" w:cs="Tahoma"/>
        </w:rPr>
        <w:t>1. No revelar información propia del objeto de contratación</w:t>
      </w:r>
    </w:p>
    <w:p w14:paraId="0A6DF72E" w14:textId="77777777" w:rsidR="00534329" w:rsidRPr="005824DD" w:rsidRDefault="00534329" w:rsidP="00FC01E3">
      <w:pPr>
        <w:jc w:val="both"/>
        <w:rPr>
          <w:rFonts w:ascii="Tahoma" w:hAnsi="Tahoma" w:cs="Tahoma"/>
        </w:rPr>
      </w:pPr>
      <w:r w:rsidRPr="005824DD">
        <w:rPr>
          <w:rFonts w:ascii="Tahoma" w:hAnsi="Tahoma" w:cs="Tahoma"/>
        </w:rPr>
        <w:t>2. No permitir que terceros obtengan información sobre el proceso las finalidades y sus componentes técnicos y económicos</w:t>
      </w:r>
    </w:p>
    <w:p w14:paraId="37B046D3" w14:textId="77777777" w:rsidR="00534329" w:rsidRPr="005824DD" w:rsidRDefault="00534329" w:rsidP="00FC01E3">
      <w:pPr>
        <w:jc w:val="both"/>
        <w:rPr>
          <w:rFonts w:ascii="Tahoma" w:hAnsi="Tahoma" w:cs="Tahoma"/>
        </w:rPr>
      </w:pPr>
      <w:r w:rsidRPr="005824DD">
        <w:rPr>
          <w:rFonts w:ascii="Tahoma" w:hAnsi="Tahoma" w:cs="Tahoma"/>
        </w:rPr>
        <w:t xml:space="preserve">3. No obrar a través de terceros o sugerir que terceros hagan lo propio en su nombre </w:t>
      </w:r>
    </w:p>
    <w:p w14:paraId="0099DF74" w14:textId="77777777" w:rsidR="00534329" w:rsidRPr="005824DD" w:rsidRDefault="00534329" w:rsidP="00FC01E3">
      <w:pPr>
        <w:jc w:val="both"/>
        <w:rPr>
          <w:rFonts w:ascii="Tahoma" w:hAnsi="Tahoma" w:cs="Tahoma"/>
        </w:rPr>
      </w:pPr>
      <w:r w:rsidRPr="005824DD">
        <w:rPr>
          <w:rFonts w:ascii="Tahoma" w:hAnsi="Tahoma" w:cs="Tahoma"/>
        </w:rPr>
        <w:t>4. No publicar información alguna, por medios de comunicación electrónica o correos internos de su grupo empresarial, que permita a terceros OA sus funcionarios no autorizados acceder a la información.</w:t>
      </w:r>
    </w:p>
    <w:p w14:paraId="2A1E0D9B" w14:textId="77777777" w:rsidR="00534329" w:rsidRPr="005824DD" w:rsidRDefault="00534329" w:rsidP="00FC01E3">
      <w:pPr>
        <w:jc w:val="both"/>
        <w:rPr>
          <w:rFonts w:ascii="Tahoma" w:hAnsi="Tahoma" w:cs="Tahoma"/>
        </w:rPr>
      </w:pPr>
      <w:r w:rsidRPr="005824DD">
        <w:rPr>
          <w:rFonts w:ascii="Tahoma" w:hAnsi="Tahoma" w:cs="Tahoma"/>
        </w:rPr>
        <w:t>4. EL CONTRATISTA se compromete formalmente a no efectuar acuerdos de naturaleza alguna con terceros que manifiesten interés en el asunto</w:t>
      </w:r>
    </w:p>
    <w:p w14:paraId="5DFCAA15" w14:textId="56B73BCA" w:rsidR="00534329" w:rsidRPr="005824DD" w:rsidRDefault="00534329" w:rsidP="00FC01E3">
      <w:pPr>
        <w:jc w:val="both"/>
        <w:rPr>
          <w:rFonts w:ascii="Tahoma" w:hAnsi="Tahoma" w:cs="Tahoma"/>
        </w:rPr>
      </w:pPr>
      <w:r w:rsidRPr="005824DD">
        <w:rPr>
          <w:rFonts w:ascii="Tahoma" w:hAnsi="Tahoma" w:cs="Tahoma"/>
        </w:rPr>
        <w:t xml:space="preserve">CLÁUSULA SEGUNDA CONSECUENCIAS DEL INCUMPLIMIENTO DE PROBADO: EL CONTRATISTA asume a través de la suscripción del presente compromiso las consecuencias que </w:t>
      </w:r>
      <w:r w:rsidR="00FC01E3" w:rsidRPr="00B3693D">
        <w:rPr>
          <w:rFonts w:ascii="Arial" w:hAnsi="Arial" w:cs="Arial"/>
          <w:b/>
          <w:sz w:val="20"/>
          <w:szCs w:val="20"/>
        </w:rPr>
        <w:t xml:space="preserve">LA NACION – MINISTERIO DE DEFENSA NACIONAL – COMANDO GENERAL FUERZAS MILITARES – DIRECCION GENERAL DE SANIDAD MILITAR – </w:t>
      </w:r>
      <w:r w:rsidR="001B6525">
        <w:rPr>
          <w:rFonts w:ascii="Arial" w:hAnsi="Arial" w:cs="Arial"/>
          <w:b/>
          <w:sz w:val="20"/>
          <w:szCs w:val="20"/>
        </w:rPr>
        <w:t xml:space="preserve">FUERZA AEROESPACIAL COLOMBIANA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 xml:space="preserve">considera procedente imponer una vez se haya aprobado a cabalidad el incumplimiento de la obligación de confidencialidad como igualmente si </w:t>
      </w:r>
      <w:r w:rsidR="00FC01E3" w:rsidRPr="00B3693D">
        <w:rPr>
          <w:rFonts w:ascii="Arial" w:hAnsi="Arial" w:cs="Arial"/>
          <w:b/>
          <w:sz w:val="20"/>
          <w:szCs w:val="20"/>
        </w:rPr>
        <w:t xml:space="preserve">LA NACION – MINISTERIO DE DEFENSA NACIONAL – COMANDO GENERAL FUERZAS MILITARES – DIRECCION GENERAL DE SANIDAD MILITAR – </w:t>
      </w:r>
      <w:r w:rsidR="001B6525">
        <w:rPr>
          <w:rFonts w:ascii="Arial" w:hAnsi="Arial" w:cs="Arial"/>
          <w:b/>
          <w:sz w:val="20"/>
          <w:szCs w:val="20"/>
        </w:rPr>
        <w:t xml:space="preserve">FUERZA AEROESPACIAL COLOMBIANA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 xml:space="preserve">demuestra que estuvo con su actuación se vulneran los derechos podrá ejercer actividad finales y admisiones y las iniciativas que permitan restablecer su situación previa indemnización del daño causado. </w:t>
      </w:r>
    </w:p>
    <w:p w14:paraId="4115C481" w14:textId="77777777" w:rsidR="00534329" w:rsidRPr="005824DD" w:rsidRDefault="00534329" w:rsidP="00FC01E3">
      <w:pPr>
        <w:jc w:val="both"/>
        <w:rPr>
          <w:rFonts w:ascii="Tahoma" w:hAnsi="Tahoma" w:cs="Tahoma"/>
        </w:rPr>
      </w:pPr>
      <w:r w:rsidRPr="005824DD">
        <w:rPr>
          <w:rFonts w:ascii="Tahoma" w:hAnsi="Tahoma" w:cs="Tahoma"/>
        </w:rPr>
        <w:t>CLÁUSULA TERCERA declara igualmente EL CONTRATISTA que toda la información que se produzca en la ejecución del contrato, será confidencial y/o reservada.</w:t>
      </w:r>
    </w:p>
    <w:p w14:paraId="0FBD138D" w14:textId="131B7284" w:rsidR="00FC01E3" w:rsidRDefault="00534329" w:rsidP="00FC01E3">
      <w:pPr>
        <w:jc w:val="both"/>
        <w:rPr>
          <w:rFonts w:ascii="Tahoma" w:hAnsi="Tahoma" w:cs="Tahoma"/>
        </w:rPr>
      </w:pPr>
      <w:r w:rsidRPr="005824DD">
        <w:rPr>
          <w:rFonts w:ascii="Tahoma" w:hAnsi="Tahoma" w:cs="Tahoma"/>
        </w:rPr>
        <w:t>En constancia de lo anterior y como manifestación de la aceptación de los compromisos unilaterales incorporados en el presente documento se firma a través de la plataforma SECOP II.</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FC01E3" w:rsidRPr="00784C11" w14:paraId="096B4162" w14:textId="77777777" w:rsidTr="00F5738B">
        <w:trPr>
          <w:trHeight w:val="290"/>
        </w:trPr>
        <w:tc>
          <w:tcPr>
            <w:tcW w:w="5211" w:type="dxa"/>
            <w:gridSpan w:val="2"/>
            <w:vAlign w:val="center"/>
          </w:tcPr>
          <w:p w14:paraId="705F0C64" w14:textId="77777777" w:rsidR="00FC01E3" w:rsidRPr="00B928AD" w:rsidRDefault="00FC01E3" w:rsidP="00F5738B">
            <w:pPr>
              <w:jc w:val="center"/>
              <w:rPr>
                <w:rFonts w:cstheme="minorHAnsi"/>
                <w:szCs w:val="20"/>
              </w:rPr>
            </w:pPr>
            <w:r w:rsidRPr="00B928AD">
              <w:rPr>
                <w:rFonts w:cstheme="minorHAnsi"/>
                <w:szCs w:val="20"/>
              </w:rPr>
              <w:t>Firma representante legal del Proponente</w:t>
            </w:r>
          </w:p>
        </w:tc>
      </w:tr>
      <w:tr w:rsidR="00FC01E3" w:rsidRPr="00784C11" w14:paraId="1BF83B89" w14:textId="77777777" w:rsidTr="00F5738B">
        <w:trPr>
          <w:trHeight w:val="340"/>
        </w:trPr>
        <w:tc>
          <w:tcPr>
            <w:tcW w:w="2093" w:type="dxa"/>
            <w:tcBorders>
              <w:bottom w:val="nil"/>
            </w:tcBorders>
            <w:vAlign w:val="bottom"/>
          </w:tcPr>
          <w:p w14:paraId="72B7F330" w14:textId="77777777" w:rsidR="00FC01E3" w:rsidRPr="001D168B" w:rsidRDefault="00FC01E3" w:rsidP="00F5738B">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15F9672F" w14:textId="77777777" w:rsidR="00FC01E3" w:rsidRPr="00B928AD" w:rsidRDefault="00FC01E3" w:rsidP="00F5738B">
            <w:pPr>
              <w:rPr>
                <w:rFonts w:cstheme="minorHAnsi"/>
                <w:szCs w:val="20"/>
              </w:rPr>
            </w:pPr>
          </w:p>
        </w:tc>
      </w:tr>
      <w:tr w:rsidR="00FC01E3" w:rsidRPr="00784C11" w14:paraId="353E6405" w14:textId="77777777" w:rsidTr="00F5738B">
        <w:trPr>
          <w:trHeight w:val="340"/>
        </w:trPr>
        <w:tc>
          <w:tcPr>
            <w:tcW w:w="2093" w:type="dxa"/>
            <w:tcBorders>
              <w:bottom w:val="nil"/>
            </w:tcBorders>
            <w:vAlign w:val="bottom"/>
          </w:tcPr>
          <w:p w14:paraId="1D10B8DC" w14:textId="77777777" w:rsidR="00FC01E3" w:rsidRPr="001D168B" w:rsidRDefault="00FC01E3" w:rsidP="00F5738B">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25908B58" w14:textId="77777777" w:rsidR="00FC01E3" w:rsidRPr="00B928AD" w:rsidRDefault="00FC01E3" w:rsidP="00F5738B">
            <w:pPr>
              <w:rPr>
                <w:rFonts w:cstheme="minorHAnsi"/>
                <w:szCs w:val="20"/>
              </w:rPr>
            </w:pPr>
          </w:p>
        </w:tc>
      </w:tr>
      <w:tr w:rsidR="00FC01E3" w:rsidRPr="00784C11" w14:paraId="5E86CC15" w14:textId="77777777" w:rsidTr="00F5738B">
        <w:trPr>
          <w:trHeight w:val="89"/>
        </w:trPr>
        <w:tc>
          <w:tcPr>
            <w:tcW w:w="2093" w:type="dxa"/>
            <w:tcBorders>
              <w:bottom w:val="nil"/>
            </w:tcBorders>
            <w:vAlign w:val="bottom"/>
          </w:tcPr>
          <w:p w14:paraId="358FDE5F" w14:textId="77777777" w:rsidR="00FC01E3" w:rsidRPr="001D168B" w:rsidRDefault="00FC01E3" w:rsidP="00F5738B">
            <w:pPr>
              <w:jc w:val="right"/>
              <w:rPr>
                <w:rFonts w:cstheme="minorHAnsi"/>
                <w:szCs w:val="20"/>
              </w:rPr>
            </w:pPr>
            <w:r w:rsidRPr="001D168B">
              <w:rPr>
                <w:rFonts w:cstheme="minorHAnsi"/>
                <w:szCs w:val="20"/>
              </w:rPr>
              <w:lastRenderedPageBreak/>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B52B215" w14:textId="77777777" w:rsidR="00FC01E3" w:rsidRPr="00B928AD" w:rsidRDefault="00FC01E3" w:rsidP="00F5738B">
            <w:pPr>
              <w:rPr>
                <w:rFonts w:cstheme="minorHAnsi"/>
                <w:szCs w:val="20"/>
              </w:rPr>
            </w:pPr>
          </w:p>
        </w:tc>
      </w:tr>
    </w:tbl>
    <w:p w14:paraId="22695CBB" w14:textId="77777777" w:rsidR="00534329" w:rsidRPr="005824DD" w:rsidRDefault="00534329" w:rsidP="00FC01E3">
      <w:pPr>
        <w:rPr>
          <w:rFonts w:ascii="Tahoma" w:hAnsi="Tahoma" w:cs="Tahoma"/>
        </w:rPr>
      </w:pPr>
    </w:p>
    <w:p w14:paraId="270AC2DD" w14:textId="0BF8BB77" w:rsidR="005C4997" w:rsidRDefault="005C4997">
      <w:pPr>
        <w:spacing w:after="0" w:line="240" w:lineRule="auto"/>
        <w:rPr>
          <w:rFonts w:cstheme="minorHAnsi"/>
          <w:b/>
        </w:rPr>
      </w:pPr>
      <w:r>
        <w:rPr>
          <w:rFonts w:cstheme="minorHAnsi"/>
          <w:b/>
        </w:rPr>
        <w:br w:type="page"/>
      </w:r>
    </w:p>
    <w:p w14:paraId="0BBAA191" w14:textId="77777777" w:rsidR="005C4997" w:rsidRPr="00BA23AE" w:rsidRDefault="005C4997" w:rsidP="005C4997">
      <w:pPr>
        <w:widowControl w:val="0"/>
        <w:tabs>
          <w:tab w:val="left" w:pos="7780"/>
        </w:tabs>
        <w:autoSpaceDE w:val="0"/>
        <w:autoSpaceDN w:val="0"/>
        <w:adjustRightInd w:val="0"/>
        <w:spacing w:after="0" w:line="240" w:lineRule="auto"/>
        <w:ind w:right="-23"/>
        <w:jc w:val="center"/>
        <w:rPr>
          <w:rFonts w:cstheme="minorHAnsi"/>
          <w:b/>
          <w:bCs/>
          <w:lang w:val="es-ES"/>
        </w:rPr>
      </w:pPr>
      <w:r w:rsidRPr="00BA23AE">
        <w:rPr>
          <w:rFonts w:cstheme="minorHAnsi"/>
          <w:b/>
          <w:bCs/>
          <w:lang w:val="es-ES"/>
        </w:rPr>
        <w:lastRenderedPageBreak/>
        <w:t>ANEXO - PACTO DE TRANSPARENCIA</w:t>
      </w:r>
    </w:p>
    <w:p w14:paraId="301A4B2B" w14:textId="77777777" w:rsidR="005C4997" w:rsidRPr="002D093F" w:rsidRDefault="005C4997" w:rsidP="005C4997">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BC28776" w14:textId="58B916D0" w:rsidR="005C4997" w:rsidRPr="00C77C5F" w:rsidRDefault="005C4997" w:rsidP="005C4997">
      <w:pPr>
        <w:autoSpaceDE w:val="0"/>
        <w:autoSpaceDN w:val="0"/>
        <w:adjustRightInd w:val="0"/>
        <w:spacing w:line="276" w:lineRule="auto"/>
        <w:jc w:val="center"/>
        <w:rPr>
          <w:rFonts w:cstheme="minorHAnsi"/>
          <w:b/>
          <w:bCs/>
          <w:lang w:val="es-ES"/>
        </w:rPr>
      </w:pPr>
      <w:r w:rsidRPr="008B466E">
        <w:rPr>
          <w:rFonts w:cstheme="minorHAnsi"/>
          <w:b/>
          <w:bCs/>
          <w:highlight w:val="green"/>
          <w:lang w:val="es-ES"/>
        </w:rPr>
        <w:t xml:space="preserve">Proceso de Contratación </w:t>
      </w:r>
      <w:r w:rsidR="00BA23AE" w:rsidRPr="008B466E">
        <w:rPr>
          <w:rFonts w:cstheme="minorHAnsi"/>
          <w:b/>
          <w:bCs/>
          <w:highlight w:val="green"/>
          <w:lang w:val="es-ES"/>
        </w:rPr>
        <w:t xml:space="preserve">No. </w:t>
      </w:r>
      <w:r w:rsidR="002A0E23" w:rsidRPr="00973446">
        <w:rPr>
          <w:rFonts w:cstheme="minorHAnsi"/>
          <w:b/>
          <w:bCs/>
          <w:lang w:val="es-ES"/>
        </w:rPr>
        <w:t>0</w:t>
      </w:r>
      <w:r w:rsidR="00221DD0">
        <w:rPr>
          <w:rFonts w:cstheme="minorHAnsi"/>
          <w:b/>
          <w:bCs/>
          <w:lang w:val="es-ES"/>
        </w:rPr>
        <w:t>92</w:t>
      </w:r>
      <w:r w:rsidR="002A0E23" w:rsidRPr="00973446">
        <w:rPr>
          <w:rFonts w:cstheme="minorHAnsi"/>
          <w:b/>
          <w:bCs/>
          <w:lang w:val="es-ES"/>
        </w:rPr>
        <w:t>-00-MDN-CGFM-DIGSA-FAC-JEFSA-2026</w:t>
      </w:r>
    </w:p>
    <w:p w14:paraId="6081579C" w14:textId="77777777" w:rsidR="005C4997" w:rsidRPr="002D093F" w:rsidRDefault="005C4997" w:rsidP="005C4997">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5D0ADFED" w14:textId="77777777" w:rsidR="005C4997" w:rsidRPr="002D093F" w:rsidRDefault="005C4997" w:rsidP="005C4997">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53D794B"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2262DED5"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60B47C7"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39CD7230"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19A26D90"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751E3CA"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9C71E1"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6BC9B919"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4CEF7BB"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302A052"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CD2609"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5738DC3F"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B66377A"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B6B0DF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3502F9D2"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E36BF4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5543C3E"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B97D444"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701F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9D2D1E5"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7CB1988"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9F39FF" w14:textId="77777777" w:rsidR="005C4997" w:rsidRPr="00242A12" w:rsidRDefault="005C4997" w:rsidP="005C4997">
      <w:pPr>
        <w:rPr>
          <w:lang w:val="es-ES"/>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5C4997" w:rsidRPr="00784C11" w14:paraId="35DC2BB0" w14:textId="77777777" w:rsidTr="00F5738B">
        <w:trPr>
          <w:trHeight w:val="290"/>
        </w:trPr>
        <w:tc>
          <w:tcPr>
            <w:tcW w:w="5211" w:type="dxa"/>
            <w:gridSpan w:val="2"/>
            <w:vAlign w:val="center"/>
          </w:tcPr>
          <w:p w14:paraId="27D1C76B" w14:textId="77777777" w:rsidR="005C4997" w:rsidRPr="00B928AD" w:rsidRDefault="005C4997" w:rsidP="00F5738B">
            <w:pPr>
              <w:jc w:val="center"/>
              <w:rPr>
                <w:rFonts w:cstheme="minorHAnsi"/>
                <w:szCs w:val="20"/>
              </w:rPr>
            </w:pPr>
            <w:r w:rsidRPr="00B928AD">
              <w:rPr>
                <w:rFonts w:cstheme="minorHAnsi"/>
                <w:szCs w:val="20"/>
              </w:rPr>
              <w:t>Firma representante legal del Proponente</w:t>
            </w:r>
          </w:p>
        </w:tc>
      </w:tr>
      <w:tr w:rsidR="005C4997" w:rsidRPr="00784C11" w14:paraId="4325DAAE" w14:textId="77777777" w:rsidTr="00F5738B">
        <w:trPr>
          <w:trHeight w:val="340"/>
        </w:trPr>
        <w:tc>
          <w:tcPr>
            <w:tcW w:w="2093" w:type="dxa"/>
            <w:tcBorders>
              <w:bottom w:val="nil"/>
            </w:tcBorders>
            <w:vAlign w:val="bottom"/>
          </w:tcPr>
          <w:p w14:paraId="5A84D448" w14:textId="77777777" w:rsidR="005C4997" w:rsidRPr="001D168B" w:rsidRDefault="005C4997" w:rsidP="00F5738B">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34D0A3BA" w14:textId="77777777" w:rsidR="005C4997" w:rsidRPr="00B928AD" w:rsidRDefault="005C4997" w:rsidP="00F5738B">
            <w:pPr>
              <w:rPr>
                <w:rFonts w:cstheme="minorHAnsi"/>
                <w:szCs w:val="20"/>
              </w:rPr>
            </w:pPr>
          </w:p>
        </w:tc>
      </w:tr>
      <w:tr w:rsidR="005C4997" w:rsidRPr="00784C11" w14:paraId="1FD51ADA" w14:textId="77777777" w:rsidTr="00F5738B">
        <w:trPr>
          <w:trHeight w:val="340"/>
        </w:trPr>
        <w:tc>
          <w:tcPr>
            <w:tcW w:w="2093" w:type="dxa"/>
            <w:tcBorders>
              <w:bottom w:val="nil"/>
            </w:tcBorders>
            <w:vAlign w:val="bottom"/>
          </w:tcPr>
          <w:p w14:paraId="1E432353" w14:textId="77777777" w:rsidR="005C4997" w:rsidRPr="001D168B" w:rsidRDefault="005C4997" w:rsidP="00F5738B">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0AEE007" w14:textId="77777777" w:rsidR="005C4997" w:rsidRPr="00B928AD" w:rsidRDefault="005C4997" w:rsidP="00F5738B">
            <w:pPr>
              <w:rPr>
                <w:rFonts w:cstheme="minorHAnsi"/>
                <w:szCs w:val="20"/>
              </w:rPr>
            </w:pPr>
          </w:p>
        </w:tc>
      </w:tr>
      <w:tr w:rsidR="005C4997" w:rsidRPr="00784C11" w14:paraId="32E825B5" w14:textId="77777777" w:rsidTr="00F5738B">
        <w:trPr>
          <w:trHeight w:val="89"/>
        </w:trPr>
        <w:tc>
          <w:tcPr>
            <w:tcW w:w="2093" w:type="dxa"/>
            <w:tcBorders>
              <w:bottom w:val="nil"/>
            </w:tcBorders>
            <w:vAlign w:val="bottom"/>
          </w:tcPr>
          <w:p w14:paraId="4D73DA69" w14:textId="77777777" w:rsidR="005C4997" w:rsidRPr="001D168B" w:rsidRDefault="005C4997" w:rsidP="00F5738B">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8ED757" w14:textId="77777777" w:rsidR="005C4997" w:rsidRPr="00B928AD" w:rsidRDefault="005C4997" w:rsidP="00F5738B">
            <w:pPr>
              <w:rPr>
                <w:rFonts w:cstheme="minorHAnsi"/>
                <w:szCs w:val="20"/>
              </w:rPr>
            </w:pPr>
          </w:p>
        </w:tc>
      </w:tr>
    </w:tbl>
    <w:p w14:paraId="603C7E00" w14:textId="218AA86A" w:rsidR="00775272" w:rsidRDefault="00775272" w:rsidP="00050F2E">
      <w:pPr>
        <w:spacing w:after="0" w:line="240" w:lineRule="auto"/>
        <w:rPr>
          <w:rFonts w:cstheme="minorHAnsi"/>
          <w:b/>
          <w:lang w:val="es-ES"/>
        </w:rPr>
      </w:pPr>
    </w:p>
    <w:p w14:paraId="220DB298" w14:textId="77777777" w:rsidR="00775272" w:rsidRDefault="00775272">
      <w:pPr>
        <w:spacing w:after="0" w:line="240" w:lineRule="auto"/>
        <w:rPr>
          <w:rFonts w:cstheme="minorHAnsi"/>
          <w:b/>
          <w:lang w:val="es-ES"/>
        </w:rPr>
      </w:pPr>
      <w:r>
        <w:rPr>
          <w:rFonts w:cstheme="minorHAnsi"/>
          <w:b/>
          <w:lang w:val="es-ES"/>
        </w:rPr>
        <w:br w:type="page"/>
      </w:r>
    </w:p>
    <w:p w14:paraId="6AB6284B" w14:textId="77777777" w:rsidR="00145622" w:rsidRPr="00410B8A" w:rsidRDefault="00145622" w:rsidP="00145622">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6934BDF4" w14:textId="77777777" w:rsidR="00145622" w:rsidRDefault="00145622" w:rsidP="00145622">
      <w:pPr>
        <w:autoSpaceDE w:val="0"/>
        <w:autoSpaceDN w:val="0"/>
        <w:adjustRightInd w:val="0"/>
        <w:spacing w:after="0" w:line="240" w:lineRule="auto"/>
        <w:jc w:val="center"/>
        <w:rPr>
          <w:rFonts w:cstheme="minorHAnsi"/>
          <w:b/>
          <w:bCs/>
          <w:lang w:val="es-ES"/>
        </w:rPr>
      </w:pPr>
      <w:r>
        <w:rPr>
          <w:rFonts w:cstheme="minorHAnsi"/>
          <w:b/>
          <w:bCs/>
          <w:lang w:val="es-ES"/>
        </w:rPr>
        <w:t>Proceso de Contratación</w:t>
      </w:r>
    </w:p>
    <w:p w14:paraId="27682B62" w14:textId="51B788D9" w:rsidR="00145622" w:rsidRDefault="00221DD0" w:rsidP="00145622">
      <w:pPr>
        <w:autoSpaceDE w:val="0"/>
        <w:autoSpaceDN w:val="0"/>
        <w:adjustRightInd w:val="0"/>
        <w:spacing w:after="0" w:line="240" w:lineRule="auto"/>
        <w:jc w:val="center"/>
        <w:rPr>
          <w:rFonts w:cstheme="minorHAnsi"/>
          <w:b/>
          <w:bCs/>
          <w:lang w:val="es-ES"/>
        </w:rPr>
      </w:pPr>
      <w:r>
        <w:rPr>
          <w:rFonts w:cstheme="minorHAnsi"/>
          <w:b/>
          <w:bCs/>
          <w:lang w:val="es-ES"/>
        </w:rPr>
        <w:t>SELECCIÓN ABREVIADA–</w:t>
      </w:r>
      <w:r w:rsidR="00860313">
        <w:rPr>
          <w:rFonts w:cstheme="minorHAnsi"/>
          <w:b/>
          <w:bCs/>
          <w:lang w:val="es-ES"/>
        </w:rPr>
        <w:t>SUBASTA INVERSA</w:t>
      </w:r>
    </w:p>
    <w:p w14:paraId="62551E19" w14:textId="2736D401" w:rsidR="00145622" w:rsidRPr="0079647D" w:rsidRDefault="00145622" w:rsidP="008B466E">
      <w:pPr>
        <w:autoSpaceDE w:val="0"/>
        <w:autoSpaceDN w:val="0"/>
        <w:adjustRightInd w:val="0"/>
        <w:spacing w:after="0" w:line="240" w:lineRule="auto"/>
        <w:ind w:left="708" w:hanging="708"/>
        <w:jc w:val="center"/>
        <w:rPr>
          <w:rFonts w:cstheme="minorHAnsi"/>
          <w:b/>
          <w:bCs/>
          <w:lang w:val="es-ES"/>
        </w:rPr>
      </w:pPr>
      <w:r w:rsidRPr="008B466E">
        <w:rPr>
          <w:rFonts w:cstheme="minorHAnsi"/>
          <w:b/>
          <w:bCs/>
          <w:highlight w:val="green"/>
          <w:lang w:val="es-ES"/>
        </w:rPr>
        <w:t xml:space="preserve">No. </w:t>
      </w:r>
      <w:r w:rsidR="00875473" w:rsidRPr="00973446">
        <w:rPr>
          <w:rFonts w:cstheme="minorHAnsi"/>
          <w:b/>
          <w:bCs/>
          <w:lang w:val="es-ES"/>
        </w:rPr>
        <w:t>0</w:t>
      </w:r>
      <w:r w:rsidR="00221DD0">
        <w:rPr>
          <w:rFonts w:cstheme="minorHAnsi"/>
          <w:b/>
          <w:bCs/>
          <w:lang w:val="es-ES"/>
        </w:rPr>
        <w:t>92</w:t>
      </w:r>
      <w:r w:rsidR="00875473" w:rsidRPr="00973446">
        <w:rPr>
          <w:rFonts w:cstheme="minorHAnsi"/>
          <w:b/>
          <w:bCs/>
          <w:lang w:val="es-ES"/>
        </w:rPr>
        <w:t>-00-MDN-CGFM-DIGSA-FAC-JEFSA-2026</w:t>
      </w:r>
    </w:p>
    <w:p w14:paraId="76709A91" w14:textId="77777777" w:rsidR="00145622" w:rsidRPr="00C21767" w:rsidRDefault="00145622" w:rsidP="00145622">
      <w:pPr>
        <w:spacing w:after="0" w:line="240" w:lineRule="auto"/>
        <w:rPr>
          <w:rFonts w:ascii="Times New Roman" w:eastAsia="Times New Roman" w:hAnsi="Times New Roman"/>
          <w:szCs w:val="20"/>
          <w:lang w:val="es-ES"/>
        </w:rPr>
      </w:pPr>
    </w:p>
    <w:p w14:paraId="58E6A5AF" w14:textId="77777777" w:rsidR="00145622" w:rsidRDefault="00145622" w:rsidP="00145622">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236F11E7" w14:textId="77777777" w:rsidR="00145622" w:rsidRPr="0079647D" w:rsidRDefault="00145622" w:rsidP="00145622">
      <w:pPr>
        <w:spacing w:after="0" w:line="240" w:lineRule="auto"/>
        <w:rPr>
          <w:rFonts w:ascii="Arial" w:eastAsia="Times New Roman" w:hAnsi="Arial" w:cs="Arial"/>
          <w:spacing w:val="-1"/>
          <w:szCs w:val="20"/>
        </w:rPr>
      </w:pPr>
    </w:p>
    <w:p w14:paraId="770E90E6" w14:textId="77777777" w:rsidR="00145622" w:rsidRPr="00C21767" w:rsidRDefault="00145622" w:rsidP="00145622">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04D9BA6C" w14:textId="77777777" w:rsidR="00145622" w:rsidRPr="00C21767" w:rsidRDefault="00145622" w:rsidP="00145622">
      <w:pPr>
        <w:spacing w:after="0" w:line="240" w:lineRule="auto"/>
        <w:jc w:val="both"/>
        <w:rPr>
          <w:rFonts w:ascii="Arial" w:eastAsia="Times New Roman" w:hAnsi="Arial" w:cs="Arial"/>
          <w:szCs w:val="20"/>
          <w:lang w:val="es-ES"/>
        </w:rPr>
      </w:pPr>
    </w:p>
    <w:p w14:paraId="2FD1863F" w14:textId="77777777" w:rsidR="00145622" w:rsidRPr="00C21767" w:rsidRDefault="00145622" w:rsidP="00145622">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145622" w:rsidRPr="00C21767" w14:paraId="2636029B" w14:textId="77777777" w:rsidTr="00CB6B09">
        <w:trPr>
          <w:jc w:val="center"/>
        </w:trPr>
        <w:tc>
          <w:tcPr>
            <w:tcW w:w="0" w:type="auto"/>
            <w:shd w:val="clear" w:color="auto" w:fill="auto"/>
          </w:tcPr>
          <w:p w14:paraId="1417DD88"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729A582F"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145622" w:rsidRPr="00C21767" w14:paraId="0E2DC5F3" w14:textId="77777777" w:rsidTr="00CB6B09">
        <w:trPr>
          <w:jc w:val="center"/>
        </w:trPr>
        <w:tc>
          <w:tcPr>
            <w:tcW w:w="0" w:type="auto"/>
            <w:shd w:val="clear" w:color="auto" w:fill="auto"/>
          </w:tcPr>
          <w:p w14:paraId="010EADC8"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2B2D9159"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6DF04CD1" w14:textId="77777777" w:rsidTr="00CB6B09">
        <w:trPr>
          <w:jc w:val="center"/>
        </w:trPr>
        <w:tc>
          <w:tcPr>
            <w:tcW w:w="0" w:type="auto"/>
            <w:shd w:val="clear" w:color="auto" w:fill="auto"/>
          </w:tcPr>
          <w:p w14:paraId="0D0FA641"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2C69B277"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28121F9B" w14:textId="77777777" w:rsidTr="00CB6B09">
        <w:trPr>
          <w:jc w:val="center"/>
        </w:trPr>
        <w:tc>
          <w:tcPr>
            <w:tcW w:w="0" w:type="auto"/>
            <w:shd w:val="clear" w:color="auto" w:fill="auto"/>
          </w:tcPr>
          <w:p w14:paraId="36BFDE5B"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79C224FE"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19C1B896" w14:textId="77777777" w:rsidTr="00CB6B09">
        <w:trPr>
          <w:jc w:val="center"/>
        </w:trPr>
        <w:tc>
          <w:tcPr>
            <w:tcW w:w="0" w:type="auto"/>
            <w:shd w:val="clear" w:color="auto" w:fill="auto"/>
          </w:tcPr>
          <w:p w14:paraId="5A53568C"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4A2C1F83"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4F2573EF" w14:textId="77777777" w:rsidTr="00CB6B09">
        <w:trPr>
          <w:jc w:val="center"/>
        </w:trPr>
        <w:tc>
          <w:tcPr>
            <w:tcW w:w="0" w:type="auto"/>
            <w:shd w:val="clear" w:color="auto" w:fill="auto"/>
          </w:tcPr>
          <w:p w14:paraId="37D31DB9"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392803C5"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314B74F1" w14:textId="77777777" w:rsidTr="00CB6B09">
        <w:trPr>
          <w:jc w:val="center"/>
        </w:trPr>
        <w:tc>
          <w:tcPr>
            <w:tcW w:w="0" w:type="auto"/>
            <w:shd w:val="clear" w:color="auto" w:fill="auto"/>
          </w:tcPr>
          <w:p w14:paraId="6ADD69B8"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4B2DA623" w14:textId="77777777" w:rsidR="00145622" w:rsidRPr="00C21767" w:rsidRDefault="00145622" w:rsidP="00CB6B09">
            <w:pPr>
              <w:spacing w:after="0" w:line="240" w:lineRule="auto"/>
              <w:rPr>
                <w:rFonts w:ascii="Arial" w:eastAsia="Times New Roman" w:hAnsi="Arial" w:cs="Arial"/>
                <w:szCs w:val="20"/>
                <w:lang w:val="es-ES"/>
              </w:rPr>
            </w:pPr>
          </w:p>
        </w:tc>
      </w:tr>
    </w:tbl>
    <w:p w14:paraId="36D20E6E" w14:textId="77777777" w:rsidR="00145622" w:rsidRPr="00C21767" w:rsidRDefault="00145622" w:rsidP="00145622">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145622" w:rsidRPr="00C21767" w14:paraId="6EB05C80" w14:textId="77777777" w:rsidTr="00CB6B09">
        <w:trPr>
          <w:jc w:val="center"/>
        </w:trPr>
        <w:tc>
          <w:tcPr>
            <w:tcW w:w="0" w:type="auto"/>
            <w:shd w:val="clear" w:color="auto" w:fill="auto"/>
          </w:tcPr>
          <w:p w14:paraId="33805360" w14:textId="77777777" w:rsidR="00145622" w:rsidRPr="00C21767" w:rsidRDefault="00145622" w:rsidP="00CB6B09">
            <w:pPr>
              <w:spacing w:after="0" w:line="240" w:lineRule="auto"/>
              <w:jc w:val="center"/>
              <w:rPr>
                <w:rFonts w:ascii="Arial" w:eastAsia="Times New Roman" w:hAnsi="Arial" w:cs="Arial"/>
                <w:b/>
                <w:szCs w:val="20"/>
                <w:lang w:val="es-ES"/>
              </w:rPr>
            </w:pPr>
          </w:p>
        </w:tc>
        <w:tc>
          <w:tcPr>
            <w:tcW w:w="0" w:type="auto"/>
            <w:shd w:val="clear" w:color="auto" w:fill="auto"/>
          </w:tcPr>
          <w:p w14:paraId="5D0B534E"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1687B17A"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145622" w:rsidRPr="00C21767" w14:paraId="48905D20" w14:textId="77777777" w:rsidTr="00CB6B09">
        <w:trPr>
          <w:jc w:val="center"/>
        </w:trPr>
        <w:tc>
          <w:tcPr>
            <w:tcW w:w="0" w:type="auto"/>
            <w:shd w:val="clear" w:color="auto" w:fill="auto"/>
          </w:tcPr>
          <w:p w14:paraId="7ED989C4"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7A871A5D" w14:textId="77777777" w:rsidR="00145622" w:rsidRPr="00C21767" w:rsidRDefault="00145622" w:rsidP="00CB6B09">
            <w:pPr>
              <w:spacing w:after="0" w:line="240" w:lineRule="auto"/>
              <w:rPr>
                <w:rFonts w:ascii="Arial" w:eastAsia="Times New Roman" w:hAnsi="Arial" w:cs="Arial"/>
                <w:szCs w:val="20"/>
                <w:lang w:val="es-ES"/>
              </w:rPr>
            </w:pPr>
          </w:p>
        </w:tc>
        <w:tc>
          <w:tcPr>
            <w:tcW w:w="0" w:type="auto"/>
            <w:shd w:val="clear" w:color="auto" w:fill="auto"/>
          </w:tcPr>
          <w:p w14:paraId="2C0B4CDC" w14:textId="77777777" w:rsidR="00145622" w:rsidRPr="00C21767" w:rsidRDefault="00145622" w:rsidP="00CB6B09">
            <w:pPr>
              <w:spacing w:after="0" w:line="240" w:lineRule="auto"/>
              <w:rPr>
                <w:rFonts w:ascii="Arial" w:eastAsia="Times New Roman" w:hAnsi="Arial" w:cs="Arial"/>
                <w:szCs w:val="20"/>
                <w:lang w:val="es-ES"/>
              </w:rPr>
            </w:pPr>
          </w:p>
        </w:tc>
      </w:tr>
    </w:tbl>
    <w:p w14:paraId="65518038" w14:textId="77777777" w:rsidR="00145622" w:rsidRDefault="00145622" w:rsidP="00145622">
      <w:pPr>
        <w:spacing w:after="0" w:line="240" w:lineRule="auto"/>
        <w:rPr>
          <w:rFonts w:ascii="Arial" w:eastAsia="Times New Roman" w:hAnsi="Arial" w:cs="Arial"/>
          <w:szCs w:val="20"/>
          <w:lang w:val="es-ES"/>
        </w:rPr>
      </w:pPr>
    </w:p>
    <w:p w14:paraId="02B0DE42" w14:textId="77777777" w:rsidR="00145622" w:rsidRPr="00C21767" w:rsidRDefault="00145622" w:rsidP="00145622">
      <w:pPr>
        <w:spacing w:after="0" w:line="240" w:lineRule="auto"/>
        <w:rPr>
          <w:rFonts w:ascii="Arial" w:eastAsia="Times New Roman" w:hAnsi="Arial" w:cs="Arial"/>
          <w:szCs w:val="20"/>
          <w:lang w:val="es-ES"/>
        </w:rPr>
      </w:pPr>
    </w:p>
    <w:p w14:paraId="564B2B65" w14:textId="07E5EF8D" w:rsidR="00145622" w:rsidRPr="00DB252D" w:rsidRDefault="00145622" w:rsidP="00145622">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1CCC9BFC" w14:textId="77777777" w:rsidR="00145622" w:rsidRDefault="00145622" w:rsidP="00145622">
      <w:pPr>
        <w:spacing w:after="0" w:line="240" w:lineRule="auto"/>
        <w:rPr>
          <w:rFonts w:ascii="Arial" w:eastAsia="Times New Roman" w:hAnsi="Arial" w:cs="Arial"/>
          <w:szCs w:val="20"/>
          <w:lang w:val="es-ES"/>
        </w:rPr>
      </w:pPr>
    </w:p>
    <w:p w14:paraId="7088D84D" w14:textId="77777777" w:rsidR="00145622" w:rsidRPr="00C21767" w:rsidRDefault="00145622" w:rsidP="00145622">
      <w:pPr>
        <w:spacing w:after="0" w:line="240" w:lineRule="auto"/>
        <w:rPr>
          <w:rFonts w:ascii="Arial" w:eastAsia="Times New Roman" w:hAnsi="Arial" w:cs="Arial"/>
          <w:szCs w:val="20"/>
          <w:lang w:val="es-ES"/>
        </w:rPr>
      </w:pPr>
    </w:p>
    <w:p w14:paraId="4CDF064C" w14:textId="77777777" w:rsidR="00145622" w:rsidRDefault="00145622" w:rsidP="00145622">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145622" w:rsidRPr="00784C11" w14:paraId="0741FAF0" w14:textId="77777777" w:rsidTr="00CB6B09">
        <w:trPr>
          <w:trHeight w:val="473"/>
        </w:trPr>
        <w:tc>
          <w:tcPr>
            <w:tcW w:w="5211" w:type="dxa"/>
            <w:gridSpan w:val="2"/>
            <w:shd w:val="clear" w:color="auto" w:fill="F2F2F2" w:themeFill="background1" w:themeFillShade="F2"/>
          </w:tcPr>
          <w:p w14:paraId="2301630F" w14:textId="77777777" w:rsidR="00145622" w:rsidRPr="00784C11" w:rsidRDefault="00145622" w:rsidP="00CB6B09">
            <w:pPr>
              <w:spacing w:after="0" w:line="240" w:lineRule="auto"/>
              <w:rPr>
                <w:rFonts w:cstheme="minorHAnsi"/>
                <w:sz w:val="16"/>
                <w:szCs w:val="16"/>
              </w:rPr>
            </w:pPr>
          </w:p>
        </w:tc>
      </w:tr>
      <w:tr w:rsidR="00145622" w:rsidRPr="00784C11" w14:paraId="238C1623" w14:textId="77777777" w:rsidTr="00CB6B09">
        <w:trPr>
          <w:trHeight w:val="290"/>
        </w:trPr>
        <w:tc>
          <w:tcPr>
            <w:tcW w:w="5211" w:type="dxa"/>
            <w:gridSpan w:val="2"/>
            <w:vAlign w:val="center"/>
          </w:tcPr>
          <w:p w14:paraId="09447D6B" w14:textId="77777777" w:rsidR="00145622" w:rsidRPr="00B928AD" w:rsidRDefault="00145622" w:rsidP="00CB6B09">
            <w:pPr>
              <w:spacing w:after="0" w:line="240" w:lineRule="auto"/>
              <w:jc w:val="center"/>
              <w:rPr>
                <w:rFonts w:cstheme="minorHAnsi"/>
                <w:szCs w:val="20"/>
              </w:rPr>
            </w:pPr>
            <w:r w:rsidRPr="00B928AD">
              <w:rPr>
                <w:rFonts w:cstheme="minorHAnsi"/>
                <w:szCs w:val="20"/>
              </w:rPr>
              <w:t>Firma representante legal del Proponente</w:t>
            </w:r>
          </w:p>
        </w:tc>
      </w:tr>
      <w:tr w:rsidR="00145622" w:rsidRPr="00784C11" w14:paraId="5BEEE52D" w14:textId="77777777" w:rsidTr="00CB6B09">
        <w:trPr>
          <w:trHeight w:val="340"/>
        </w:trPr>
        <w:tc>
          <w:tcPr>
            <w:tcW w:w="2093" w:type="dxa"/>
            <w:tcBorders>
              <w:bottom w:val="nil"/>
            </w:tcBorders>
            <w:vAlign w:val="bottom"/>
          </w:tcPr>
          <w:p w14:paraId="503A1342"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F019CF2" w14:textId="77777777" w:rsidR="00145622" w:rsidRPr="00B928AD" w:rsidRDefault="00145622" w:rsidP="00CB6B09">
            <w:pPr>
              <w:spacing w:after="0" w:line="240" w:lineRule="auto"/>
              <w:rPr>
                <w:rFonts w:cstheme="minorHAnsi"/>
                <w:szCs w:val="20"/>
              </w:rPr>
            </w:pPr>
          </w:p>
        </w:tc>
      </w:tr>
      <w:tr w:rsidR="00145622" w:rsidRPr="00784C11" w14:paraId="3CA39EA8" w14:textId="77777777" w:rsidTr="00CB6B09">
        <w:trPr>
          <w:trHeight w:val="340"/>
        </w:trPr>
        <w:tc>
          <w:tcPr>
            <w:tcW w:w="2093" w:type="dxa"/>
            <w:tcBorders>
              <w:bottom w:val="nil"/>
            </w:tcBorders>
            <w:vAlign w:val="bottom"/>
          </w:tcPr>
          <w:p w14:paraId="76DAD373"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43EED664" w14:textId="77777777" w:rsidR="00145622" w:rsidRPr="00B928AD" w:rsidRDefault="00145622" w:rsidP="00CB6B09">
            <w:pPr>
              <w:spacing w:after="0" w:line="240" w:lineRule="auto"/>
              <w:rPr>
                <w:rFonts w:cstheme="minorHAnsi"/>
                <w:szCs w:val="20"/>
              </w:rPr>
            </w:pPr>
          </w:p>
        </w:tc>
      </w:tr>
      <w:tr w:rsidR="00145622" w:rsidRPr="00784C11" w14:paraId="424D94E7" w14:textId="77777777" w:rsidTr="00CB6B09">
        <w:trPr>
          <w:trHeight w:val="340"/>
        </w:trPr>
        <w:tc>
          <w:tcPr>
            <w:tcW w:w="2093" w:type="dxa"/>
            <w:tcBorders>
              <w:bottom w:val="nil"/>
            </w:tcBorders>
            <w:vAlign w:val="bottom"/>
          </w:tcPr>
          <w:p w14:paraId="6C0A752F"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83E8A54" w14:textId="77777777" w:rsidR="00145622" w:rsidRPr="00B928AD" w:rsidRDefault="00145622" w:rsidP="00CB6B09">
            <w:pPr>
              <w:spacing w:after="0" w:line="240" w:lineRule="auto"/>
              <w:rPr>
                <w:rFonts w:cstheme="minorHAnsi"/>
                <w:szCs w:val="20"/>
              </w:rPr>
            </w:pPr>
          </w:p>
        </w:tc>
      </w:tr>
    </w:tbl>
    <w:p w14:paraId="35563A56" w14:textId="77777777" w:rsidR="00145622" w:rsidRDefault="00145622" w:rsidP="00145622">
      <w:pPr>
        <w:pStyle w:val="p9"/>
        <w:widowControl/>
        <w:spacing w:line="240" w:lineRule="auto"/>
        <w:rPr>
          <w:rFonts w:ascii="Arial" w:hAnsi="Arial" w:cs="Arial"/>
          <w:sz w:val="20"/>
          <w:lang w:val="es-CO"/>
        </w:rPr>
      </w:pPr>
    </w:p>
    <w:p w14:paraId="4808B59B" w14:textId="77777777" w:rsidR="00145622" w:rsidRPr="0093395D" w:rsidRDefault="00145622" w:rsidP="00145622">
      <w:pPr>
        <w:spacing w:after="0" w:line="240" w:lineRule="auto"/>
        <w:rPr>
          <w:rFonts w:asciiTheme="majorHAnsi" w:hAnsiTheme="majorHAnsi" w:cstheme="majorHAnsi"/>
          <w:b/>
        </w:rPr>
      </w:pPr>
    </w:p>
    <w:p w14:paraId="112BD646" w14:textId="77777777" w:rsidR="00145622" w:rsidRPr="00BF1738" w:rsidRDefault="00145622" w:rsidP="00145622">
      <w:pPr>
        <w:spacing w:after="0" w:line="240" w:lineRule="auto"/>
        <w:jc w:val="both"/>
        <w:rPr>
          <w:rFonts w:cstheme="minorHAnsi"/>
          <w:b/>
          <w:sz w:val="20"/>
          <w:szCs w:val="20"/>
          <w:lang w:val="es-ES"/>
        </w:rPr>
      </w:pPr>
    </w:p>
    <w:p w14:paraId="06118F61" w14:textId="74C637DA" w:rsidR="00145622" w:rsidRDefault="00145622" w:rsidP="00145622">
      <w:pPr>
        <w:spacing w:after="0" w:line="240" w:lineRule="auto"/>
        <w:rPr>
          <w:rFonts w:cstheme="minorHAnsi"/>
          <w:b/>
          <w:lang w:val="es-ES"/>
        </w:rPr>
      </w:pPr>
    </w:p>
    <w:p w14:paraId="73598D25" w14:textId="4D88BFD9" w:rsidR="00BD3E8B" w:rsidRDefault="00BD3E8B" w:rsidP="00145622">
      <w:pPr>
        <w:spacing w:after="0" w:line="240" w:lineRule="auto"/>
        <w:rPr>
          <w:rFonts w:cstheme="minorHAnsi"/>
          <w:b/>
          <w:lang w:val="es-ES"/>
        </w:rPr>
      </w:pPr>
    </w:p>
    <w:p w14:paraId="0F994B1E" w14:textId="1046BD36" w:rsidR="00BD3E8B" w:rsidRDefault="00BD3E8B" w:rsidP="00145622">
      <w:pPr>
        <w:spacing w:after="0" w:line="240" w:lineRule="auto"/>
        <w:rPr>
          <w:rFonts w:cstheme="minorHAnsi"/>
          <w:b/>
          <w:lang w:val="es-ES"/>
        </w:rPr>
      </w:pPr>
    </w:p>
    <w:p w14:paraId="04D58B79" w14:textId="77777777" w:rsidR="00BD3E8B" w:rsidRDefault="00BD3E8B" w:rsidP="00145622">
      <w:pPr>
        <w:spacing w:after="0" w:line="240" w:lineRule="auto"/>
        <w:rPr>
          <w:rFonts w:cstheme="minorHAnsi"/>
          <w:b/>
          <w:lang w:val="es-ES"/>
        </w:rPr>
      </w:pPr>
    </w:p>
    <w:p w14:paraId="2609AB17" w14:textId="11F6478D" w:rsidR="00BD3E8B" w:rsidRDefault="00BD3E8B" w:rsidP="00BD3E8B">
      <w:pPr>
        <w:jc w:val="center"/>
        <w:rPr>
          <w:rFonts w:cs="Arial"/>
          <w:b/>
        </w:rPr>
      </w:pPr>
      <w:r w:rsidRPr="00F80576">
        <w:rPr>
          <w:rFonts w:cs="Arial"/>
          <w:b/>
        </w:rPr>
        <w:lastRenderedPageBreak/>
        <w:t xml:space="preserve">COMPROMISO ANTISOBORNO </w:t>
      </w:r>
    </w:p>
    <w:p w14:paraId="63EB8E17" w14:textId="1FE3F720" w:rsidR="00BD3E8B" w:rsidRDefault="002C6711" w:rsidP="00BD3E8B">
      <w:pPr>
        <w:autoSpaceDE w:val="0"/>
        <w:autoSpaceDN w:val="0"/>
        <w:adjustRightInd w:val="0"/>
        <w:spacing w:after="0" w:line="240" w:lineRule="auto"/>
        <w:jc w:val="center"/>
        <w:rPr>
          <w:rFonts w:cstheme="minorHAnsi"/>
          <w:b/>
          <w:bCs/>
          <w:lang w:val="es-ES"/>
        </w:rPr>
      </w:pPr>
      <w:r>
        <w:rPr>
          <w:rFonts w:cstheme="minorHAnsi"/>
          <w:b/>
          <w:bCs/>
          <w:lang w:val="es-ES"/>
        </w:rPr>
        <w:t>SELECCIÓN ABREVIADA–</w:t>
      </w:r>
      <w:r w:rsidR="00BD3E8B">
        <w:rPr>
          <w:rFonts w:cstheme="minorHAnsi"/>
          <w:b/>
          <w:bCs/>
          <w:lang w:val="es-ES"/>
        </w:rPr>
        <w:t>SUBASTA INVERSA</w:t>
      </w:r>
    </w:p>
    <w:p w14:paraId="5EB6FDC4" w14:textId="1C31EAC6" w:rsidR="00BD3E8B" w:rsidRPr="0079647D" w:rsidRDefault="00BD3E8B" w:rsidP="00BD3E8B">
      <w:pPr>
        <w:autoSpaceDE w:val="0"/>
        <w:autoSpaceDN w:val="0"/>
        <w:adjustRightInd w:val="0"/>
        <w:spacing w:after="0" w:line="240" w:lineRule="auto"/>
        <w:ind w:left="708" w:hanging="708"/>
        <w:jc w:val="center"/>
        <w:rPr>
          <w:rFonts w:cstheme="minorHAnsi"/>
          <w:b/>
          <w:bCs/>
          <w:lang w:val="es-ES"/>
        </w:rPr>
      </w:pPr>
      <w:r w:rsidRPr="008B466E">
        <w:rPr>
          <w:rFonts w:cstheme="minorHAnsi"/>
          <w:b/>
          <w:bCs/>
          <w:highlight w:val="green"/>
          <w:lang w:val="es-ES"/>
        </w:rPr>
        <w:t xml:space="preserve">No. </w:t>
      </w:r>
      <w:r w:rsidR="00CA2B5F" w:rsidRPr="00973446">
        <w:rPr>
          <w:rFonts w:cstheme="minorHAnsi"/>
          <w:b/>
          <w:bCs/>
          <w:lang w:val="es-ES"/>
        </w:rPr>
        <w:t>0</w:t>
      </w:r>
      <w:r w:rsidR="002C6711">
        <w:rPr>
          <w:rFonts w:cstheme="minorHAnsi"/>
          <w:b/>
          <w:bCs/>
          <w:lang w:val="es-ES"/>
        </w:rPr>
        <w:t>92</w:t>
      </w:r>
      <w:r w:rsidR="00CA2B5F" w:rsidRPr="00973446">
        <w:rPr>
          <w:rFonts w:cstheme="minorHAnsi"/>
          <w:b/>
          <w:bCs/>
          <w:lang w:val="es-ES"/>
        </w:rPr>
        <w:t>-00-MDN-CGFM-DIGSA-FAC-JEFSA-2026</w:t>
      </w:r>
    </w:p>
    <w:p w14:paraId="5BF5474D" w14:textId="77777777" w:rsidR="00BD3E8B" w:rsidRPr="00F41947" w:rsidRDefault="00BD3E8B" w:rsidP="00BD3E8B">
      <w:pPr>
        <w:rPr>
          <w:rFonts w:ascii="Arial Narrow" w:hAnsi="Arial Narrow" w:cs="Arial"/>
        </w:rPr>
      </w:pPr>
    </w:p>
    <w:p w14:paraId="6BBD4CC8"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8377F81" w14:textId="77777777" w:rsidR="00BD3E8B" w:rsidRPr="00F41947" w:rsidRDefault="00BD3E8B" w:rsidP="00BD3E8B">
      <w:pPr>
        <w:tabs>
          <w:tab w:val="left" w:pos="709"/>
        </w:tabs>
        <w:ind w:left="142"/>
        <w:jc w:val="both"/>
        <w:rPr>
          <w:rFonts w:ascii="Arial Narrow" w:hAnsi="Arial Narrow" w:cs="Arial"/>
        </w:rPr>
      </w:pPr>
    </w:p>
    <w:p w14:paraId="64235299"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Por lo anterior, se suscribe el siguiente compromiso antisoborno: </w:t>
      </w:r>
    </w:p>
    <w:p w14:paraId="3A24B683" w14:textId="77777777" w:rsidR="00BD3E8B" w:rsidRPr="00F41947" w:rsidRDefault="00BD3E8B" w:rsidP="00BD3E8B">
      <w:pPr>
        <w:tabs>
          <w:tab w:val="left" w:pos="709"/>
        </w:tabs>
        <w:ind w:left="142"/>
        <w:jc w:val="both"/>
        <w:rPr>
          <w:rFonts w:ascii="Arial Narrow" w:hAnsi="Arial Narrow" w:cs="Arial"/>
        </w:rPr>
      </w:pPr>
    </w:p>
    <w:p w14:paraId="2D7A8DE4" w14:textId="0DB9CC91"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91638">
        <w:rPr>
          <w:rFonts w:ascii="Arial Narrow" w:hAnsi="Arial Narrow" w:cs="Arial"/>
          <w:b/>
          <w:bCs/>
        </w:rPr>
        <w:t>MINISTERIO DE DEFENSA NACIONAL</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51A2368C" w14:textId="77777777" w:rsidR="00BD3E8B" w:rsidRPr="00F41947" w:rsidRDefault="00BD3E8B" w:rsidP="00BD3E8B">
      <w:pPr>
        <w:tabs>
          <w:tab w:val="left" w:pos="709"/>
        </w:tabs>
        <w:ind w:left="142"/>
        <w:jc w:val="both"/>
        <w:rPr>
          <w:rFonts w:ascii="Arial Narrow" w:hAnsi="Arial Narrow" w:cs="Arial"/>
        </w:rPr>
      </w:pPr>
    </w:p>
    <w:p w14:paraId="57138714" w14:textId="77777777" w:rsidR="00BD3E8B"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2331EB86" w14:textId="77777777" w:rsidR="00BD3E8B" w:rsidRDefault="00BD3E8B" w:rsidP="00BD3E8B">
      <w:pPr>
        <w:pStyle w:val="Prrafodelista"/>
        <w:tabs>
          <w:tab w:val="left" w:pos="709"/>
        </w:tabs>
        <w:ind w:left="142"/>
        <w:contextualSpacing/>
        <w:jc w:val="both"/>
        <w:rPr>
          <w:rFonts w:ascii="Arial Narrow" w:hAnsi="Arial Narrow" w:cs="Arial"/>
        </w:rPr>
      </w:pPr>
    </w:p>
    <w:p w14:paraId="4D2544AD"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9C88840" w14:textId="77777777" w:rsidR="00BD3E8B" w:rsidRPr="00F41947" w:rsidRDefault="00BD3E8B" w:rsidP="00BD3E8B">
      <w:pPr>
        <w:pStyle w:val="Prrafodelista"/>
        <w:tabs>
          <w:tab w:val="left" w:pos="709"/>
        </w:tabs>
        <w:ind w:left="142"/>
        <w:jc w:val="both"/>
        <w:rPr>
          <w:rFonts w:ascii="Arial Narrow" w:hAnsi="Arial Narrow" w:cs="Arial"/>
        </w:rPr>
      </w:pPr>
    </w:p>
    <w:p w14:paraId="0D1FCC34"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7E9AF46" w14:textId="77777777" w:rsidR="00BD3E8B" w:rsidRPr="00F41947" w:rsidRDefault="00BD3E8B" w:rsidP="00BD3E8B">
      <w:pPr>
        <w:pStyle w:val="Prrafodelista"/>
        <w:tabs>
          <w:tab w:val="left" w:pos="709"/>
        </w:tabs>
        <w:ind w:left="142"/>
        <w:jc w:val="both"/>
        <w:rPr>
          <w:rFonts w:ascii="Arial Narrow" w:hAnsi="Arial Narrow" w:cs="Arial"/>
        </w:rPr>
      </w:pPr>
    </w:p>
    <w:p w14:paraId="7AF5D5BC"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44158E2C" w14:textId="77777777" w:rsidR="00BD3E8B" w:rsidRPr="00F41947" w:rsidRDefault="00BD3E8B" w:rsidP="00BD3E8B">
      <w:pPr>
        <w:pStyle w:val="Prrafodelista"/>
        <w:tabs>
          <w:tab w:val="left" w:pos="709"/>
        </w:tabs>
        <w:ind w:left="142"/>
        <w:jc w:val="both"/>
        <w:rPr>
          <w:rFonts w:ascii="Arial Narrow" w:hAnsi="Arial Narrow" w:cs="Arial"/>
        </w:rPr>
      </w:pPr>
    </w:p>
    <w:p w14:paraId="09FC1803"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2731DF64" w14:textId="77777777" w:rsidR="00BD3E8B" w:rsidRPr="00F41947" w:rsidRDefault="00BD3E8B" w:rsidP="00BD3E8B">
      <w:pPr>
        <w:pStyle w:val="Prrafodelista"/>
        <w:tabs>
          <w:tab w:val="left" w:pos="709"/>
        </w:tabs>
        <w:ind w:left="142"/>
        <w:jc w:val="both"/>
        <w:rPr>
          <w:rFonts w:ascii="Arial Narrow" w:hAnsi="Arial Narrow" w:cs="Arial"/>
        </w:rPr>
      </w:pPr>
    </w:p>
    <w:p w14:paraId="3F53D0ED"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lastRenderedPageBreak/>
        <w:t>Fomentar el reporte de las conductas o hechos que puedan llegar a configurar prácticas de soborno, corrupción o fraude con fundamento en la buena fe o en una sospecha razonable.</w:t>
      </w:r>
    </w:p>
    <w:p w14:paraId="0D82E686" w14:textId="77777777" w:rsidR="00BD3E8B" w:rsidRPr="00F41947" w:rsidRDefault="00BD3E8B" w:rsidP="00BD3E8B">
      <w:pPr>
        <w:pStyle w:val="Prrafodelista"/>
        <w:tabs>
          <w:tab w:val="left" w:pos="709"/>
        </w:tabs>
        <w:ind w:left="142"/>
        <w:jc w:val="both"/>
        <w:rPr>
          <w:rFonts w:ascii="Arial Narrow" w:hAnsi="Arial Narrow" w:cs="Arial"/>
        </w:rPr>
      </w:pPr>
    </w:p>
    <w:p w14:paraId="71D24EA9"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2C209B23" w14:textId="77777777" w:rsidR="00BD3E8B" w:rsidRPr="00F41947" w:rsidRDefault="00BD3E8B" w:rsidP="00BD3E8B">
      <w:pPr>
        <w:pStyle w:val="Prrafodelista"/>
        <w:tabs>
          <w:tab w:val="left" w:pos="709"/>
        </w:tabs>
        <w:ind w:left="142"/>
        <w:jc w:val="both"/>
        <w:rPr>
          <w:rFonts w:ascii="Arial Narrow" w:hAnsi="Arial Narrow" w:cs="Arial"/>
        </w:rPr>
      </w:pPr>
    </w:p>
    <w:p w14:paraId="79EC5D5C"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7BC695D8" w14:textId="77777777" w:rsidR="00BD3E8B" w:rsidRPr="00F41947" w:rsidRDefault="00BD3E8B" w:rsidP="00BD3E8B">
      <w:pPr>
        <w:pStyle w:val="Prrafodelista"/>
        <w:tabs>
          <w:tab w:val="left" w:pos="709"/>
        </w:tabs>
        <w:ind w:left="142"/>
        <w:jc w:val="both"/>
        <w:rPr>
          <w:rFonts w:ascii="Arial Narrow" w:hAnsi="Arial Narrow" w:cs="Arial"/>
        </w:rPr>
      </w:pPr>
    </w:p>
    <w:p w14:paraId="0C6F7064"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2A37559E" w14:textId="77777777" w:rsidR="00BD3E8B" w:rsidRPr="00F41947" w:rsidRDefault="00BD3E8B" w:rsidP="00BD3E8B">
      <w:pPr>
        <w:pStyle w:val="Prrafodelista"/>
        <w:tabs>
          <w:tab w:val="left" w:pos="709"/>
        </w:tabs>
        <w:ind w:left="142"/>
        <w:jc w:val="both"/>
        <w:rPr>
          <w:rFonts w:ascii="Arial Narrow" w:hAnsi="Arial Narrow" w:cs="Arial"/>
        </w:rPr>
      </w:pPr>
    </w:p>
    <w:p w14:paraId="27DC4519"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48539A7C" w14:textId="77777777" w:rsidR="00BD3E8B" w:rsidRPr="00F41947" w:rsidRDefault="00BD3E8B" w:rsidP="00BD3E8B">
      <w:pPr>
        <w:pStyle w:val="Prrafodelista"/>
        <w:tabs>
          <w:tab w:val="left" w:pos="709"/>
        </w:tabs>
        <w:ind w:left="142"/>
        <w:jc w:val="both"/>
        <w:rPr>
          <w:rFonts w:ascii="Arial Narrow" w:hAnsi="Arial Narrow" w:cs="Arial"/>
        </w:rPr>
      </w:pPr>
    </w:p>
    <w:p w14:paraId="4A5A6F0C" w14:textId="77777777" w:rsidR="00BD3E8B"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A62FDB3" w14:textId="77777777" w:rsidR="00BD3E8B" w:rsidRPr="00013F6D" w:rsidRDefault="00BD3E8B" w:rsidP="00BD3E8B">
      <w:pPr>
        <w:pStyle w:val="Prrafodelista"/>
        <w:tabs>
          <w:tab w:val="left" w:pos="709"/>
        </w:tabs>
        <w:ind w:left="142"/>
        <w:jc w:val="both"/>
        <w:rPr>
          <w:rFonts w:ascii="Arial Narrow" w:hAnsi="Arial Narrow" w:cs="Arial"/>
        </w:rPr>
      </w:pPr>
    </w:p>
    <w:p w14:paraId="12AB6371" w14:textId="77777777" w:rsidR="00BD3E8B" w:rsidRPr="00F41947" w:rsidRDefault="00BD3E8B" w:rsidP="00BD3E8B">
      <w:pPr>
        <w:pStyle w:val="Prrafodelista"/>
        <w:tabs>
          <w:tab w:val="left" w:pos="709"/>
        </w:tabs>
        <w:ind w:left="142"/>
        <w:contextualSpacing/>
        <w:jc w:val="both"/>
        <w:rPr>
          <w:rFonts w:ascii="Arial Narrow" w:hAnsi="Arial Narrow" w:cs="Arial"/>
        </w:rPr>
      </w:pPr>
    </w:p>
    <w:p w14:paraId="5412AE5B"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6BB7BDC3" w14:textId="77777777" w:rsidR="00BD3E8B" w:rsidRPr="00F41947" w:rsidRDefault="00BD3E8B" w:rsidP="00BD3E8B">
      <w:pPr>
        <w:pStyle w:val="Prrafodelista"/>
        <w:tabs>
          <w:tab w:val="left" w:pos="709"/>
        </w:tabs>
        <w:ind w:left="142"/>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02F7C07A"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759FCBAE"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0E55B75F"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096863F3" w14:textId="77777777" w:rsidR="00BD3E8B"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04CF09BE" w14:textId="77777777" w:rsidR="00BD3E8B" w:rsidRDefault="00BD3E8B" w:rsidP="00BD3E8B">
      <w:pPr>
        <w:pStyle w:val="Prrafodelista"/>
        <w:tabs>
          <w:tab w:val="left" w:pos="709"/>
        </w:tabs>
        <w:ind w:left="142"/>
        <w:contextualSpacing/>
        <w:jc w:val="both"/>
        <w:rPr>
          <w:rFonts w:ascii="Arial Narrow" w:hAnsi="Arial Narrow" w:cs="Arial"/>
          <w:color w:val="131212" w:themeColor="accent1" w:themeShade="BF"/>
        </w:rPr>
      </w:pPr>
    </w:p>
    <w:p w14:paraId="15B574CD" w14:textId="77777777" w:rsidR="00BD3E8B" w:rsidRPr="00091638"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6D4E877B" w14:textId="77777777" w:rsidR="00BD3E8B" w:rsidRPr="00F41947" w:rsidRDefault="00BD3E8B" w:rsidP="00BD3E8B">
      <w:pPr>
        <w:pStyle w:val="Prrafodelista"/>
        <w:tabs>
          <w:tab w:val="left" w:pos="709"/>
        </w:tabs>
        <w:ind w:left="142"/>
        <w:contextualSpacing/>
        <w:jc w:val="both"/>
        <w:rPr>
          <w:rFonts w:ascii="Arial Narrow" w:hAnsi="Arial Narrow" w:cs="Arial"/>
        </w:rPr>
      </w:pPr>
    </w:p>
    <w:p w14:paraId="78B05D8F"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21023C19" w14:textId="77777777" w:rsidR="00BD3E8B" w:rsidRPr="00F41947" w:rsidRDefault="00BD3E8B" w:rsidP="00BD3E8B">
      <w:pPr>
        <w:pStyle w:val="Prrafodelista"/>
        <w:tabs>
          <w:tab w:val="left" w:pos="709"/>
        </w:tabs>
        <w:ind w:left="142"/>
        <w:contextualSpacing/>
        <w:jc w:val="both"/>
        <w:rPr>
          <w:rFonts w:ascii="Arial Narrow" w:hAnsi="Arial Narrow" w:cs="Arial"/>
        </w:rPr>
      </w:pPr>
    </w:p>
    <w:p w14:paraId="6DC85C60"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A8CD226" w14:textId="77777777" w:rsidR="00BD3E8B" w:rsidRPr="00F41947" w:rsidRDefault="00BD3E8B" w:rsidP="00BD3E8B">
      <w:pPr>
        <w:pStyle w:val="Prrafodelista"/>
        <w:tabs>
          <w:tab w:val="left" w:pos="709"/>
        </w:tabs>
        <w:ind w:left="142"/>
        <w:jc w:val="both"/>
        <w:rPr>
          <w:rFonts w:ascii="Arial Narrow" w:hAnsi="Arial Narrow" w:cs="Arial"/>
        </w:rPr>
      </w:pPr>
    </w:p>
    <w:p w14:paraId="4766DEA3" w14:textId="77777777" w:rsidR="00BD3E8B"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077DD18" w14:textId="77777777" w:rsidR="00BD3E8B" w:rsidRPr="00F41947" w:rsidRDefault="00BD3E8B" w:rsidP="00BD3E8B">
      <w:pPr>
        <w:pStyle w:val="Prrafodelista"/>
        <w:tabs>
          <w:tab w:val="left" w:pos="709"/>
        </w:tabs>
        <w:ind w:left="142"/>
        <w:jc w:val="both"/>
        <w:rPr>
          <w:rFonts w:ascii="Arial Narrow" w:hAnsi="Arial Narrow" w:cs="Arial"/>
        </w:rPr>
      </w:pPr>
    </w:p>
    <w:p w14:paraId="2169BF4E" w14:textId="77777777" w:rsidR="00BD3E8B" w:rsidRDefault="00BD3E8B" w:rsidP="00BD3E8B">
      <w:pPr>
        <w:tabs>
          <w:tab w:val="left" w:pos="709"/>
        </w:tabs>
        <w:ind w:left="142"/>
        <w:jc w:val="both"/>
        <w:rPr>
          <w:rFonts w:ascii="Arial Narrow" w:hAnsi="Arial Narrow" w:cs="Arial"/>
        </w:rPr>
      </w:pPr>
      <w:r w:rsidRPr="00F41947">
        <w:rPr>
          <w:rFonts w:ascii="Arial Narrow" w:hAnsi="Arial Narrow" w:cs="Arial"/>
        </w:rPr>
        <w:lastRenderedPageBreak/>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0DCE827" w14:textId="77777777" w:rsidR="00BD3E8B" w:rsidRPr="00F41947" w:rsidRDefault="00BD3E8B" w:rsidP="00BD3E8B">
      <w:pPr>
        <w:tabs>
          <w:tab w:val="left" w:pos="709"/>
        </w:tabs>
        <w:ind w:left="142"/>
        <w:jc w:val="both"/>
        <w:rPr>
          <w:rFonts w:ascii="Arial Narrow" w:hAnsi="Arial Narrow" w:cs="Arial"/>
        </w:rPr>
      </w:pPr>
    </w:p>
    <w:p w14:paraId="65C311AF"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078A479C"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c.c.</w:t>
      </w:r>
    </w:p>
    <w:p w14:paraId="5EE9E7C3" w14:textId="7A317AD4" w:rsidR="00BD3E8B" w:rsidRDefault="00BD3E8B" w:rsidP="00BD3E8B">
      <w:pPr>
        <w:tabs>
          <w:tab w:val="left" w:pos="709"/>
        </w:tabs>
        <w:ind w:left="142"/>
        <w:jc w:val="both"/>
        <w:rPr>
          <w:rFonts w:cs="Arial"/>
        </w:rPr>
      </w:pPr>
    </w:p>
    <w:p w14:paraId="57421F75" w14:textId="1EBDC2DE" w:rsidR="00BD3E8B" w:rsidRDefault="00BD3E8B" w:rsidP="00BD3E8B">
      <w:pPr>
        <w:rPr>
          <w:rFonts w:cs="Arial"/>
        </w:rPr>
      </w:pPr>
    </w:p>
    <w:p w14:paraId="70E97FAF" w14:textId="77777777" w:rsidR="00BD3E8B" w:rsidRPr="007C0FC3" w:rsidRDefault="00BD3E8B" w:rsidP="00BD3E8B">
      <w:pPr>
        <w:rPr>
          <w:rFonts w:cs="Arial"/>
        </w:rPr>
      </w:pPr>
    </w:p>
    <w:p w14:paraId="16AE4EAA" w14:textId="1B287587" w:rsidR="00BD3E8B" w:rsidRDefault="00BD3E8B" w:rsidP="00BD3E8B">
      <w:pPr>
        <w:pStyle w:val="Ttulo1"/>
      </w:pPr>
      <w:r w:rsidRPr="007C0FC3">
        <w:t>INSTRUCCIONES DE DILIGENCIAMIENTO</w:t>
      </w:r>
    </w:p>
    <w:p w14:paraId="380C8628" w14:textId="77777777" w:rsidR="00BD3E8B" w:rsidRPr="00F41947" w:rsidRDefault="00BD3E8B" w:rsidP="00BD3E8B">
      <w:pPr>
        <w:ind w:left="426"/>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383816D" w14:textId="77777777" w:rsidR="00BD3E8B" w:rsidRPr="00F41947" w:rsidRDefault="00BD3E8B" w:rsidP="00BD3E8B">
      <w:pPr>
        <w:ind w:left="426"/>
        <w:rPr>
          <w:rFonts w:ascii="Arial Narrow" w:hAnsi="Arial Narrow" w:cs="Arial"/>
        </w:rPr>
      </w:pPr>
    </w:p>
    <w:p w14:paraId="770904B7" w14:textId="77777777" w:rsidR="00BD3E8B" w:rsidRPr="00F41947" w:rsidRDefault="00BD3E8B" w:rsidP="00BD3E8B">
      <w:pPr>
        <w:ind w:left="426"/>
        <w:rPr>
          <w:rFonts w:ascii="Arial Narrow" w:hAnsi="Arial Narrow" w:cs="Arial"/>
        </w:rPr>
      </w:pPr>
      <w:r w:rsidRPr="00F41947">
        <w:rPr>
          <w:rFonts w:ascii="Arial Narrow" w:hAnsi="Arial Narrow" w:cs="Arial"/>
        </w:rPr>
        <w:t xml:space="preserve">Por lo anterior, se suscribe el siguiente compromiso antisoborno: </w:t>
      </w:r>
    </w:p>
    <w:p w14:paraId="3006E3AE" w14:textId="77777777" w:rsidR="00BD3E8B" w:rsidRPr="00F41947" w:rsidRDefault="00BD3E8B" w:rsidP="00BD3E8B">
      <w:pPr>
        <w:ind w:left="426"/>
        <w:rPr>
          <w:rFonts w:ascii="Arial Narrow" w:hAnsi="Arial Narrow" w:cs="Arial"/>
        </w:rPr>
      </w:pPr>
    </w:p>
    <w:p w14:paraId="13596627" w14:textId="02A4CA55" w:rsidR="00BD3E8B" w:rsidRPr="00F41947" w:rsidRDefault="00BD3E8B" w:rsidP="00BD3E8B">
      <w:pPr>
        <w:ind w:left="426"/>
        <w:rPr>
          <w:rFonts w:ascii="Arial Narrow" w:hAnsi="Arial Narrow" w:cs="Arial"/>
        </w:rPr>
      </w:pPr>
      <w:r w:rsidRPr="00F41947">
        <w:rPr>
          <w:rFonts w:ascii="Arial Narrow" w:hAnsi="Arial Narrow" w:cs="Arial"/>
        </w:rPr>
        <w:t xml:space="preserve">Yo, </w:t>
      </w:r>
      <w:r>
        <w:rPr>
          <w:rFonts w:ascii="Arial Narrow" w:hAnsi="Arial Narrow" w:cs="Arial"/>
        </w:rPr>
        <w:t>(nombre completo)</w:t>
      </w:r>
      <w:r w:rsidRPr="00F41947">
        <w:rPr>
          <w:rFonts w:ascii="Arial Narrow" w:hAnsi="Arial Narrow" w:cs="Arial"/>
        </w:rPr>
        <w:t xml:space="preserve"> mayor de edad, identificado (a) con la cédula de ciudadanía No </w:t>
      </w:r>
      <w:r>
        <w:rPr>
          <w:rFonts w:ascii="Arial Narrow" w:hAnsi="Arial Narrow" w:cs="Arial"/>
        </w:rPr>
        <w:t xml:space="preserve">(cedula) </w:t>
      </w:r>
      <w:r w:rsidRPr="00F41947">
        <w:rPr>
          <w:rFonts w:ascii="Arial Narrow" w:hAnsi="Arial Narrow" w:cs="Arial"/>
        </w:rPr>
        <w:t xml:space="preserve">,expedida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sidRPr="00091638">
        <w:rPr>
          <w:rFonts w:ascii="Arial Narrow" w:hAnsi="Arial Narrow" w:cs="Arial"/>
          <w:b/>
          <w:bCs/>
        </w:rPr>
        <w:t>CONTRATISTA</w:t>
      </w:r>
      <w:r w:rsidRPr="00091638">
        <w:rPr>
          <w:rFonts w:ascii="Arial Narrow" w:hAnsi="Arial Narrow" w:cs="Arial"/>
        </w:rPr>
        <w:t xml:space="preserve">, </w:t>
      </w:r>
      <w:r w:rsidRPr="00F41947">
        <w:rPr>
          <w:rFonts w:ascii="Arial Narrow" w:hAnsi="Arial Narrow" w:cs="Arial"/>
        </w:rPr>
        <w:t xml:space="preserve"> contrato</w:t>
      </w:r>
      <w:r>
        <w:rPr>
          <w:rFonts w:ascii="Arial Narrow" w:hAnsi="Arial Narrow" w:cs="Arial"/>
        </w:rPr>
        <w:t xml:space="preserve"> (</w:t>
      </w:r>
      <w:r w:rsidRPr="00091638">
        <w:rPr>
          <w:rFonts w:ascii="Arial Narrow" w:hAnsi="Arial Narrow" w:cs="Arial"/>
          <w:i/>
          <w:iCs/>
        </w:rPr>
        <w:t>tipo de contrato</w:t>
      </w:r>
      <w:r>
        <w:rPr>
          <w:rFonts w:ascii="Arial Narrow" w:hAnsi="Arial Narrow" w:cs="Arial"/>
        </w:rPr>
        <w:t>)</w:t>
      </w:r>
      <w:r w:rsidRPr="00F41947">
        <w:rPr>
          <w:rFonts w:ascii="Arial Narrow" w:hAnsi="Arial Narrow" w:cs="Arial"/>
        </w:rPr>
        <w:t xml:space="preserve"> Representante legal_</w:t>
      </w:r>
      <w:r>
        <w:rPr>
          <w:rFonts w:ascii="Arial Narrow" w:hAnsi="Arial Narrow" w:cs="Arial"/>
        </w:rPr>
        <w:t xml:space="preserve">(Nombre del representante legal) </w:t>
      </w:r>
      <w:r w:rsidRPr="00F41947">
        <w:rPr>
          <w:rFonts w:ascii="Arial Narrow" w:hAnsi="Arial Narrow" w:cs="Arial"/>
        </w:rPr>
        <w:t xml:space="preserve"> Empresa </w:t>
      </w:r>
      <w:r w:rsidRPr="00091638">
        <w:rPr>
          <w:rFonts w:ascii="Arial Narrow" w:hAnsi="Arial Narrow" w:cs="Arial"/>
          <w:i/>
          <w:iCs/>
        </w:rPr>
        <w:t>(Nombre de la Empresa)</w:t>
      </w:r>
      <w:r>
        <w:rPr>
          <w:rFonts w:ascii="Arial Narrow" w:hAnsi="Arial Narrow" w:cs="Arial"/>
        </w:rPr>
        <w:t xml:space="preserve"> </w:t>
      </w:r>
      <w:r w:rsidRPr="00F41947">
        <w:rPr>
          <w:rFonts w:ascii="Arial Narrow" w:hAnsi="Arial Narrow" w:cs="Arial"/>
        </w:rPr>
        <w:t>NIT:</w:t>
      </w:r>
      <w:r>
        <w:rPr>
          <w:rFonts w:ascii="Arial Narrow" w:hAnsi="Arial Narrow" w:cs="Arial"/>
        </w:rPr>
        <w:t>(No de NIT)</w:t>
      </w:r>
      <w:r w:rsidRPr="00F41947">
        <w:rPr>
          <w:rFonts w:ascii="Arial Narrow" w:hAnsi="Arial Narrow" w:cs="Arial"/>
        </w:rPr>
        <w:t xml:space="preserve"> Contrato MDN</w:t>
      </w:r>
      <w:r w:rsidRPr="00091638">
        <w:rPr>
          <w:rFonts w:ascii="Arial Narrow" w:hAnsi="Arial Narrow" w:cs="Arial"/>
          <w:i/>
          <w:iCs/>
        </w:rPr>
        <w:t>-(No de contrato)</w:t>
      </w:r>
      <w:r>
        <w:rPr>
          <w:rFonts w:ascii="Arial Narrow" w:hAnsi="Arial Narrow" w:cs="Arial"/>
        </w:rPr>
        <w:t xml:space="preserve"> </w:t>
      </w:r>
      <w:r w:rsidRPr="00F41947">
        <w:rPr>
          <w:rFonts w:ascii="Arial Narrow" w:hAnsi="Arial Narrow" w:cs="Arial"/>
        </w:rPr>
        <w:t xml:space="preserve"> De manera voluntaria y libre de coacción, coerción, amenaza, dádiva y/o promesa remuneratoria, directa o indirecta, mediante la suscripción de este documento a título de aporte unilateral a favor del </w:t>
      </w:r>
      <w:r w:rsidRPr="00091638">
        <w:rPr>
          <w:rFonts w:ascii="Arial Narrow" w:hAnsi="Arial Narrow" w:cs="Arial"/>
          <w:b/>
          <w:bCs/>
        </w:rPr>
        <w:t>MINISTERIO DE DEFENSA NACIONAL</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67B094C5" w14:textId="77777777" w:rsidR="00BD3E8B" w:rsidRPr="00F41947" w:rsidRDefault="00BD3E8B" w:rsidP="00BD3E8B">
      <w:pPr>
        <w:ind w:left="360"/>
        <w:rPr>
          <w:rFonts w:ascii="Arial Narrow" w:hAnsi="Arial Narrow" w:cs="Arial"/>
        </w:rPr>
      </w:pPr>
    </w:p>
    <w:p w14:paraId="7C484904" w14:textId="77777777" w:rsidR="00BD3E8B" w:rsidRDefault="00BD3E8B" w:rsidP="00BD3E8B">
      <w:pPr>
        <w:pStyle w:val="Prrafodelista"/>
        <w:numPr>
          <w:ilvl w:val="0"/>
          <w:numId w:val="25"/>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7C261D87" w14:textId="77777777" w:rsidR="00BD3E8B" w:rsidRDefault="00BD3E8B" w:rsidP="00BD3E8B">
      <w:pPr>
        <w:pStyle w:val="Prrafodelista"/>
        <w:contextualSpacing/>
        <w:rPr>
          <w:rFonts w:ascii="Arial Narrow" w:hAnsi="Arial Narrow" w:cs="Arial"/>
        </w:rPr>
      </w:pPr>
    </w:p>
    <w:p w14:paraId="5D47C6A4"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59C727F" w14:textId="77777777" w:rsidR="00BD3E8B" w:rsidRPr="00F41947" w:rsidRDefault="00BD3E8B" w:rsidP="00BD3E8B">
      <w:pPr>
        <w:pStyle w:val="Prrafodelista"/>
        <w:rPr>
          <w:rFonts w:ascii="Arial Narrow" w:hAnsi="Arial Narrow" w:cs="Arial"/>
        </w:rPr>
      </w:pPr>
    </w:p>
    <w:p w14:paraId="7DE141B5"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lastRenderedPageBreak/>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A2B936" w14:textId="77777777" w:rsidR="00BD3E8B" w:rsidRPr="00F41947" w:rsidRDefault="00BD3E8B" w:rsidP="00BD3E8B">
      <w:pPr>
        <w:pStyle w:val="Prrafodelista"/>
        <w:rPr>
          <w:rFonts w:ascii="Arial Narrow" w:hAnsi="Arial Narrow" w:cs="Arial"/>
        </w:rPr>
      </w:pPr>
    </w:p>
    <w:p w14:paraId="0EA81B38"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6228FB93" w14:textId="77777777" w:rsidR="00BD3E8B" w:rsidRPr="00F41947" w:rsidRDefault="00BD3E8B" w:rsidP="00BD3E8B">
      <w:pPr>
        <w:pStyle w:val="Prrafodelista"/>
        <w:rPr>
          <w:rFonts w:ascii="Arial Narrow" w:hAnsi="Arial Narrow" w:cs="Arial"/>
        </w:rPr>
      </w:pPr>
    </w:p>
    <w:p w14:paraId="59481423"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D396579" w14:textId="77777777" w:rsidR="00BD3E8B" w:rsidRPr="00F41947" w:rsidRDefault="00BD3E8B" w:rsidP="00BD3E8B">
      <w:pPr>
        <w:pStyle w:val="Prrafodelista"/>
        <w:rPr>
          <w:rFonts w:ascii="Arial Narrow" w:hAnsi="Arial Narrow" w:cs="Arial"/>
        </w:rPr>
      </w:pPr>
    </w:p>
    <w:p w14:paraId="5DF695DE"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57E0475B" w14:textId="77777777" w:rsidR="00BD3E8B" w:rsidRPr="00F41947" w:rsidRDefault="00BD3E8B" w:rsidP="00BD3E8B">
      <w:pPr>
        <w:pStyle w:val="Prrafodelista"/>
        <w:rPr>
          <w:rFonts w:ascii="Arial Narrow" w:hAnsi="Arial Narrow" w:cs="Arial"/>
        </w:rPr>
      </w:pPr>
    </w:p>
    <w:p w14:paraId="521E4281"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6DEA1D89" w14:textId="77777777" w:rsidR="00BD3E8B" w:rsidRPr="00F41947" w:rsidRDefault="00BD3E8B" w:rsidP="00BD3E8B">
      <w:pPr>
        <w:pStyle w:val="Prrafodelista"/>
        <w:rPr>
          <w:rFonts w:ascii="Arial Narrow" w:hAnsi="Arial Narrow" w:cs="Arial"/>
        </w:rPr>
      </w:pPr>
    </w:p>
    <w:p w14:paraId="497C0655"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360BC492" w14:textId="77777777" w:rsidR="00BD3E8B" w:rsidRPr="00F41947" w:rsidRDefault="00BD3E8B" w:rsidP="00BD3E8B">
      <w:pPr>
        <w:pStyle w:val="Prrafodelista"/>
        <w:rPr>
          <w:rFonts w:ascii="Arial Narrow" w:hAnsi="Arial Narrow" w:cs="Arial"/>
        </w:rPr>
      </w:pPr>
    </w:p>
    <w:p w14:paraId="7C80D8C5"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7609058F" w14:textId="77777777" w:rsidR="00BD3E8B" w:rsidRPr="00F41947" w:rsidRDefault="00BD3E8B" w:rsidP="00BD3E8B">
      <w:pPr>
        <w:pStyle w:val="Prrafodelista"/>
        <w:rPr>
          <w:rFonts w:ascii="Arial Narrow" w:hAnsi="Arial Narrow" w:cs="Arial"/>
        </w:rPr>
      </w:pPr>
    </w:p>
    <w:p w14:paraId="532732DD"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21D72220" w14:textId="77777777" w:rsidR="00BD3E8B" w:rsidRPr="00F41947" w:rsidRDefault="00BD3E8B" w:rsidP="00BD3E8B">
      <w:pPr>
        <w:pStyle w:val="Prrafodelista"/>
        <w:rPr>
          <w:rFonts w:ascii="Arial Narrow" w:hAnsi="Arial Narrow" w:cs="Arial"/>
        </w:rPr>
      </w:pPr>
    </w:p>
    <w:p w14:paraId="5544F74C"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1CFF800"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3269E63A" w14:textId="77777777" w:rsidR="00BD3E8B" w:rsidRPr="00F41947" w:rsidRDefault="00BD3E8B" w:rsidP="00BD3E8B">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3B20AD3"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00560CA2"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002F5D60"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341DDA09" w14:textId="77777777" w:rsidR="00BD3E8B" w:rsidRDefault="00BD3E8B" w:rsidP="00BD3E8B">
      <w:pPr>
        <w:pStyle w:val="Prrafodelista"/>
        <w:numPr>
          <w:ilvl w:val="0"/>
          <w:numId w:val="26"/>
        </w:numPr>
        <w:spacing w:after="0" w:line="240" w:lineRule="auto"/>
        <w:ind w:left="284" w:firstLine="0"/>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784248EC" w14:textId="77777777" w:rsidR="00BD3E8B" w:rsidRDefault="00BD3E8B" w:rsidP="00BD3E8B">
      <w:pPr>
        <w:pStyle w:val="Prrafodelista"/>
        <w:ind w:left="284"/>
        <w:contextualSpacing/>
        <w:rPr>
          <w:rFonts w:ascii="Arial Narrow" w:hAnsi="Arial Narrow" w:cs="Arial"/>
          <w:color w:val="131212" w:themeColor="accent1" w:themeShade="BF"/>
        </w:rPr>
      </w:pPr>
    </w:p>
    <w:p w14:paraId="21F46CBA" w14:textId="77777777" w:rsidR="00BD3E8B" w:rsidRPr="00091638" w:rsidRDefault="00BD3E8B" w:rsidP="00BD3E8B">
      <w:pPr>
        <w:pStyle w:val="Prrafodelista"/>
        <w:numPr>
          <w:ilvl w:val="0"/>
          <w:numId w:val="27"/>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38FBD57E" w14:textId="77777777" w:rsidR="00BD3E8B" w:rsidRPr="00F41947" w:rsidRDefault="00BD3E8B" w:rsidP="00BD3E8B">
      <w:pPr>
        <w:pStyle w:val="Prrafodelista"/>
        <w:contextualSpacing/>
        <w:rPr>
          <w:rFonts w:ascii="Arial Narrow" w:hAnsi="Arial Narrow" w:cs="Arial"/>
        </w:rPr>
      </w:pPr>
    </w:p>
    <w:p w14:paraId="303A05E9"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D018BE5" w14:textId="77777777" w:rsidR="00BD3E8B" w:rsidRPr="00F41947" w:rsidRDefault="00BD3E8B" w:rsidP="00BD3E8B">
      <w:pPr>
        <w:pStyle w:val="Prrafodelista"/>
        <w:contextualSpacing/>
        <w:rPr>
          <w:rFonts w:ascii="Arial Narrow" w:hAnsi="Arial Narrow" w:cs="Arial"/>
        </w:rPr>
      </w:pPr>
    </w:p>
    <w:p w14:paraId="7F609845"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7BE853B" w14:textId="77777777" w:rsidR="00BD3E8B" w:rsidRPr="00F41947" w:rsidRDefault="00BD3E8B" w:rsidP="00BD3E8B">
      <w:pPr>
        <w:pStyle w:val="Prrafodelista"/>
        <w:rPr>
          <w:rFonts w:ascii="Arial Narrow" w:hAnsi="Arial Narrow" w:cs="Arial"/>
        </w:rPr>
      </w:pPr>
    </w:p>
    <w:p w14:paraId="2309ED25" w14:textId="77777777" w:rsidR="00BD3E8B"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DB6D92" w14:textId="77777777" w:rsidR="00BD3E8B" w:rsidRPr="00F41947" w:rsidRDefault="00BD3E8B" w:rsidP="00BD3E8B">
      <w:pPr>
        <w:pStyle w:val="Prrafodelista"/>
        <w:rPr>
          <w:rFonts w:ascii="Arial Narrow" w:hAnsi="Arial Narrow" w:cs="Arial"/>
        </w:rPr>
      </w:pPr>
    </w:p>
    <w:p w14:paraId="53075EAB" w14:textId="77777777" w:rsidR="00BD3E8B" w:rsidRDefault="00BD3E8B" w:rsidP="00BD3E8B">
      <w:pPr>
        <w:ind w:left="360"/>
        <w:rPr>
          <w:rFonts w:ascii="Arial Narrow" w:hAnsi="Arial Narrow" w:cs="Arial"/>
        </w:rPr>
      </w:pPr>
      <w:r w:rsidRPr="00091638">
        <w:rPr>
          <w:rFonts w:ascii="Arial Narrow" w:hAnsi="Arial Narrow" w:cs="Arial"/>
        </w:rPr>
        <w:t>Dado en la ciudad de Bogotá, a los _</w:t>
      </w:r>
      <w:r w:rsidRPr="00091638">
        <w:rPr>
          <w:rFonts w:ascii="Arial Narrow" w:hAnsi="Arial Narrow" w:cs="Arial"/>
          <w:highlight w:val="lightGray"/>
        </w:rPr>
        <w:t>Días en letras</w:t>
      </w:r>
      <w:r w:rsidRPr="00091638">
        <w:rPr>
          <w:rFonts w:ascii="Arial Narrow" w:hAnsi="Arial Narrow" w:cs="Arial"/>
        </w:rPr>
        <w:t>_ (_</w:t>
      </w:r>
      <w:r w:rsidRPr="00091638">
        <w:rPr>
          <w:rFonts w:ascii="Arial Narrow" w:hAnsi="Arial Narrow" w:cs="Arial"/>
          <w:highlight w:val="lightGray"/>
        </w:rPr>
        <w:t>Días en número</w:t>
      </w:r>
      <w:r w:rsidRPr="00091638">
        <w:rPr>
          <w:rFonts w:ascii="Arial Narrow" w:hAnsi="Arial Narrow" w:cs="Arial"/>
        </w:rPr>
        <w:t xml:space="preserve">_) días del mes de </w:t>
      </w:r>
      <w:r w:rsidRPr="00091638">
        <w:rPr>
          <w:rFonts w:ascii="Arial Narrow" w:hAnsi="Arial Narrow" w:cs="Arial"/>
          <w:highlight w:val="lightGray"/>
        </w:rPr>
        <w:t>mes en letras</w:t>
      </w:r>
      <w:r w:rsidRPr="00091638">
        <w:rPr>
          <w:rFonts w:ascii="Arial Narrow" w:hAnsi="Arial Narrow" w:cs="Arial"/>
        </w:rPr>
        <w:t xml:space="preserve"> __del año 20___, con la firma de este documento, doy prueba de que conozco y me comprometo para aplicar la Política Antisoborno del Ministerio de Defensa Nacional.</w:t>
      </w:r>
    </w:p>
    <w:p w14:paraId="5CC79DC9" w14:textId="77777777" w:rsidR="00BD3E8B" w:rsidRDefault="00BD3E8B" w:rsidP="00BD3E8B">
      <w:pPr>
        <w:ind w:left="360"/>
        <w:rPr>
          <w:rFonts w:ascii="Arial Narrow" w:hAnsi="Arial Narrow" w:cs="Arial"/>
        </w:rPr>
      </w:pPr>
    </w:p>
    <w:p w14:paraId="70FD15C9" w14:textId="77777777" w:rsidR="00BD3E8B" w:rsidRPr="00091638" w:rsidRDefault="00BD3E8B" w:rsidP="00BD3E8B">
      <w:pPr>
        <w:ind w:left="360"/>
        <w:rPr>
          <w:rFonts w:ascii="Arial Narrow" w:hAnsi="Arial Narrow" w:cs="Arial"/>
        </w:rPr>
      </w:pPr>
      <w:r w:rsidRPr="00091638">
        <w:rPr>
          <w:rFonts w:ascii="Arial Narrow" w:hAnsi="Arial Narrow" w:cs="Arial"/>
        </w:rPr>
        <w:t xml:space="preserve">_____________________________________                                                                                                                                                                                                                                                                        FIRMA                                                                                      </w:t>
      </w:r>
      <w:r w:rsidRPr="00091638">
        <w:rPr>
          <w:rFonts w:ascii="Arial Narrow" w:hAnsi="Arial Narrow" w:cs="Arial"/>
        </w:rPr>
        <w:tab/>
      </w:r>
      <w:r w:rsidRPr="00091638">
        <w:rPr>
          <w:rFonts w:ascii="Arial Narrow" w:hAnsi="Arial Narrow" w:cs="Arial"/>
        </w:rPr>
        <w:tab/>
      </w:r>
    </w:p>
    <w:p w14:paraId="3839C432" w14:textId="589F2725" w:rsidR="00BD3E8B" w:rsidRDefault="00BD3E8B" w:rsidP="00BD3E8B">
      <w:pPr>
        <w:ind w:left="360"/>
        <w:rPr>
          <w:rFonts w:ascii="Arial Narrow" w:hAnsi="Arial Narrow" w:cs="Arial"/>
        </w:rPr>
      </w:pPr>
      <w:r w:rsidRPr="00091638">
        <w:rPr>
          <w:rFonts w:ascii="Arial Narrow" w:hAnsi="Arial Narrow" w:cs="Arial"/>
        </w:rPr>
        <w:t>c.c.</w:t>
      </w:r>
    </w:p>
    <w:p w14:paraId="6CAD90BA" w14:textId="59962B0D" w:rsidR="00CA2B5F" w:rsidRDefault="00CA2B5F" w:rsidP="00BD3E8B">
      <w:pPr>
        <w:ind w:left="360"/>
        <w:rPr>
          <w:rFonts w:ascii="Arial Narrow" w:hAnsi="Arial Narrow" w:cs="Arial"/>
        </w:rPr>
      </w:pPr>
    </w:p>
    <w:p w14:paraId="70FE78BF" w14:textId="6D6B2E38" w:rsidR="00CA2B5F" w:rsidRDefault="00CA2B5F" w:rsidP="00BD3E8B">
      <w:pPr>
        <w:ind w:left="360"/>
        <w:rPr>
          <w:rFonts w:ascii="Arial Narrow" w:hAnsi="Arial Narrow" w:cs="Arial"/>
        </w:rPr>
      </w:pPr>
    </w:p>
    <w:p w14:paraId="43D91DD8" w14:textId="7B5AB8EA" w:rsidR="00CA2B5F" w:rsidRDefault="00CA2B5F" w:rsidP="00BD3E8B">
      <w:pPr>
        <w:ind w:left="360"/>
        <w:rPr>
          <w:rFonts w:ascii="Arial Narrow" w:hAnsi="Arial Narrow" w:cs="Arial"/>
        </w:rPr>
      </w:pPr>
    </w:p>
    <w:p w14:paraId="6274D3DB" w14:textId="36F0534C" w:rsidR="00CA2B5F" w:rsidRDefault="00CA2B5F" w:rsidP="00BD3E8B">
      <w:pPr>
        <w:ind w:left="360"/>
        <w:rPr>
          <w:rFonts w:ascii="Arial Narrow" w:hAnsi="Arial Narrow" w:cs="Arial"/>
        </w:rPr>
      </w:pPr>
    </w:p>
    <w:p w14:paraId="3CB8632D" w14:textId="08C183A7" w:rsidR="00CA2B5F" w:rsidRDefault="00CA2B5F" w:rsidP="00BD3E8B">
      <w:pPr>
        <w:ind w:left="360"/>
        <w:rPr>
          <w:rFonts w:ascii="Arial Narrow" w:hAnsi="Arial Narrow" w:cs="Arial"/>
        </w:rPr>
      </w:pPr>
    </w:p>
    <w:p w14:paraId="02E44A08" w14:textId="0AF8B667" w:rsidR="00CA2B5F" w:rsidRDefault="00CA2B5F" w:rsidP="00BD3E8B">
      <w:pPr>
        <w:ind w:left="360"/>
        <w:rPr>
          <w:rFonts w:ascii="Arial Narrow" w:hAnsi="Arial Narrow" w:cs="Arial"/>
        </w:rPr>
      </w:pPr>
    </w:p>
    <w:p w14:paraId="027A4851" w14:textId="28350D0E" w:rsidR="00CA2B5F" w:rsidRDefault="00CA2B5F" w:rsidP="00BD3E8B">
      <w:pPr>
        <w:ind w:left="360"/>
        <w:rPr>
          <w:rFonts w:ascii="Arial Narrow" w:hAnsi="Arial Narrow" w:cs="Arial"/>
        </w:rPr>
      </w:pPr>
    </w:p>
    <w:p w14:paraId="1642A12B" w14:textId="152DB25C" w:rsidR="00CA2B5F" w:rsidRDefault="00CA2B5F" w:rsidP="00BD3E8B">
      <w:pPr>
        <w:ind w:left="360"/>
        <w:rPr>
          <w:rFonts w:ascii="Arial Narrow" w:hAnsi="Arial Narrow" w:cs="Arial"/>
        </w:rPr>
      </w:pPr>
    </w:p>
    <w:p w14:paraId="15202EB1" w14:textId="0EAC09C8" w:rsidR="00CA2B5F" w:rsidRDefault="00CA2B5F" w:rsidP="00BD3E8B">
      <w:pPr>
        <w:ind w:left="360"/>
        <w:rPr>
          <w:rFonts w:ascii="Arial Narrow" w:hAnsi="Arial Narrow" w:cs="Arial"/>
        </w:rPr>
      </w:pPr>
    </w:p>
    <w:p w14:paraId="78FFEA16" w14:textId="0CC4432F" w:rsidR="00CA2B5F" w:rsidRDefault="00CA2B5F" w:rsidP="00BD3E8B">
      <w:pPr>
        <w:ind w:left="360"/>
        <w:rPr>
          <w:rFonts w:ascii="Arial Narrow" w:hAnsi="Arial Narrow" w:cs="Arial"/>
        </w:rPr>
      </w:pPr>
    </w:p>
    <w:p w14:paraId="605218D8" w14:textId="48900E34" w:rsidR="00CA2B5F" w:rsidRDefault="00CA2B5F" w:rsidP="00BD3E8B">
      <w:pPr>
        <w:ind w:left="360"/>
        <w:rPr>
          <w:rFonts w:ascii="Arial Narrow" w:hAnsi="Arial Narrow" w:cs="Arial"/>
        </w:rPr>
      </w:pPr>
    </w:p>
    <w:p w14:paraId="597DC4C5" w14:textId="48F29847" w:rsidR="00CA2B5F" w:rsidRDefault="00CA2B5F" w:rsidP="00BD3E8B">
      <w:pPr>
        <w:ind w:left="360"/>
        <w:rPr>
          <w:rFonts w:ascii="Arial Narrow" w:hAnsi="Arial Narrow" w:cs="Arial"/>
        </w:rPr>
      </w:pPr>
    </w:p>
    <w:p w14:paraId="1DC8A60D" w14:textId="3596F46D" w:rsidR="00CA2B5F" w:rsidRDefault="00CA2B5F" w:rsidP="00BD3E8B">
      <w:pPr>
        <w:ind w:left="360"/>
        <w:rPr>
          <w:rFonts w:ascii="Arial Narrow" w:hAnsi="Arial Narrow" w:cs="Arial"/>
        </w:rPr>
      </w:pPr>
    </w:p>
    <w:p w14:paraId="7B2BB9CF" w14:textId="57842D96" w:rsidR="00CA2B5F" w:rsidRDefault="00CA2B5F" w:rsidP="00BD3E8B">
      <w:pPr>
        <w:ind w:left="360"/>
        <w:rPr>
          <w:rFonts w:ascii="Arial Narrow" w:hAnsi="Arial Narrow" w:cs="Arial"/>
        </w:rPr>
      </w:pPr>
    </w:p>
    <w:p w14:paraId="04D5C935" w14:textId="1894B772" w:rsidR="00CA2B5F" w:rsidRDefault="00CA2B5F" w:rsidP="00BD3E8B">
      <w:pPr>
        <w:ind w:left="360"/>
        <w:rPr>
          <w:rFonts w:ascii="Arial Narrow" w:hAnsi="Arial Narrow" w:cs="Arial"/>
        </w:rPr>
      </w:pPr>
    </w:p>
    <w:p w14:paraId="160200D7" w14:textId="77777777" w:rsidR="00CA2B5F" w:rsidRDefault="00CA2B5F" w:rsidP="00CA2B5F">
      <w:pPr>
        <w:pStyle w:val="Prrafodelista"/>
        <w:spacing w:after="0" w:line="240" w:lineRule="auto"/>
        <w:ind w:left="1080" w:right="95"/>
        <w:jc w:val="both"/>
        <w:rPr>
          <w:rFonts w:ascii="Arial" w:eastAsia="Arial" w:hAnsi="Arial" w:cs="Arial"/>
        </w:rPr>
      </w:pPr>
      <w:r>
        <w:rPr>
          <w:rFonts w:cstheme="minorHAnsi"/>
          <w:b/>
          <w:bCs/>
          <w:lang w:val="es-ES"/>
        </w:rPr>
        <w:lastRenderedPageBreak/>
        <w:t>FORMULARIO</w:t>
      </w:r>
      <w:r w:rsidRPr="00634E00">
        <w:rPr>
          <w:rFonts w:cstheme="minorHAnsi"/>
          <w:b/>
          <w:bCs/>
          <w:lang w:val="es-ES"/>
        </w:rPr>
        <w:t xml:space="preserve"> - </w:t>
      </w:r>
      <w:r w:rsidRPr="00565D66">
        <w:rPr>
          <w:rFonts w:ascii="Arial" w:eastAsia="Arial" w:hAnsi="Arial" w:cs="Arial"/>
          <w:b/>
        </w:rPr>
        <w:t>AUTORIZACIÓN CONSULTA DELITOS SEXUALES</w:t>
      </w:r>
    </w:p>
    <w:p w14:paraId="65E6F8D7" w14:textId="77777777" w:rsidR="00CA2B5F" w:rsidRDefault="00CA2B5F" w:rsidP="00CA2B5F">
      <w:pPr>
        <w:spacing w:after="0" w:line="240" w:lineRule="auto"/>
        <w:jc w:val="center"/>
        <w:rPr>
          <w:rFonts w:cstheme="minorHAnsi"/>
          <w:b/>
          <w:bCs/>
          <w:lang w:val="es-ES"/>
        </w:rPr>
      </w:pPr>
    </w:p>
    <w:p w14:paraId="68E54DE8" w14:textId="6406D9DE" w:rsidR="00CA2B5F" w:rsidRDefault="00CA2B5F" w:rsidP="00CA2B5F">
      <w:pPr>
        <w:spacing w:after="0" w:line="240" w:lineRule="auto"/>
        <w:jc w:val="center"/>
        <w:rPr>
          <w:rFonts w:cstheme="minorHAnsi"/>
          <w:b/>
          <w:bCs/>
          <w:lang w:val="es-ES"/>
        </w:rPr>
      </w:pPr>
      <w:r w:rsidRPr="009F5620">
        <w:rPr>
          <w:rFonts w:cstheme="minorHAnsi"/>
          <w:b/>
          <w:bCs/>
          <w:lang w:val="es-ES"/>
        </w:rPr>
        <w:t xml:space="preserve">Proceso de Contratación </w:t>
      </w:r>
      <w:r>
        <w:rPr>
          <w:rFonts w:cstheme="minorHAnsi"/>
          <w:b/>
          <w:bCs/>
          <w:lang w:val="es-ES"/>
        </w:rPr>
        <w:t>0</w:t>
      </w:r>
      <w:r w:rsidR="002C6711">
        <w:rPr>
          <w:rFonts w:cstheme="minorHAnsi"/>
          <w:b/>
          <w:bCs/>
          <w:lang w:val="es-ES"/>
        </w:rPr>
        <w:t>92</w:t>
      </w:r>
      <w:r>
        <w:rPr>
          <w:rFonts w:cstheme="minorHAnsi"/>
          <w:b/>
          <w:bCs/>
          <w:lang w:val="es-ES"/>
        </w:rPr>
        <w:t>-00-MDN-CGFM-DIGSA-FAC-JEFSA-2026</w:t>
      </w:r>
    </w:p>
    <w:p w14:paraId="3FEABC83" w14:textId="77777777" w:rsidR="00CA2B5F" w:rsidRDefault="00CA2B5F" w:rsidP="00CA2B5F">
      <w:pPr>
        <w:spacing w:after="0" w:line="240" w:lineRule="auto"/>
        <w:jc w:val="center"/>
        <w:rPr>
          <w:rFonts w:cstheme="minorHAnsi"/>
          <w:b/>
          <w:bCs/>
          <w:lang w:val="es-ES"/>
        </w:rPr>
      </w:pPr>
    </w:p>
    <w:p w14:paraId="2B4EB167" w14:textId="77777777" w:rsidR="00CA2B5F" w:rsidRDefault="00CA2B5F" w:rsidP="00CA2B5F">
      <w:pPr>
        <w:spacing w:after="0" w:line="240" w:lineRule="auto"/>
        <w:jc w:val="center"/>
        <w:rPr>
          <w:rFonts w:ascii="Arial" w:eastAsia="Times New Roman" w:hAnsi="Arial" w:cs="Arial"/>
          <w:b/>
          <w:bCs/>
          <w:color w:val="1A1818" w:themeColor="text1"/>
          <w:sz w:val="18"/>
          <w:szCs w:val="18"/>
          <w:lang w:val="es-ES"/>
        </w:rPr>
      </w:pPr>
    </w:p>
    <w:p w14:paraId="04F87EA9" w14:textId="77777777" w:rsidR="00CA2B5F" w:rsidRDefault="00CA2B5F" w:rsidP="00CA2B5F">
      <w:pPr>
        <w:spacing w:after="0" w:line="240" w:lineRule="auto"/>
        <w:jc w:val="center"/>
        <w:rPr>
          <w:rFonts w:ascii="Arial" w:eastAsia="Times New Roman" w:hAnsi="Arial" w:cs="Arial"/>
          <w:b/>
          <w:bCs/>
          <w:color w:val="1A1818" w:themeColor="text1"/>
          <w:sz w:val="18"/>
          <w:szCs w:val="18"/>
          <w:lang w:val="es-ES"/>
        </w:rPr>
      </w:pPr>
    </w:p>
    <w:p w14:paraId="4C1FBC63" w14:textId="77777777" w:rsidR="00CA2B5F" w:rsidRDefault="00CA2B5F" w:rsidP="00CA2B5F">
      <w:pPr>
        <w:spacing w:after="0" w:line="240" w:lineRule="auto"/>
        <w:jc w:val="both"/>
        <w:rPr>
          <w:rFonts w:ascii="Arial Narrow" w:hAnsi="Arial Narrow" w:cs="Arial"/>
        </w:rPr>
      </w:pPr>
      <w:r w:rsidRPr="007B6C48">
        <w:rPr>
          <w:rFonts w:ascii="Arial Narrow" w:hAnsi="Arial Narrow" w:cs="Arial"/>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DIGSA-JEFSA,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788AF522" w14:textId="77777777" w:rsidR="00CA2B5F" w:rsidRPr="007B6C48" w:rsidRDefault="00CA2B5F" w:rsidP="00CA2B5F">
      <w:pPr>
        <w:spacing w:after="0" w:line="240" w:lineRule="auto"/>
        <w:jc w:val="both"/>
        <w:rPr>
          <w:rFonts w:ascii="Arial Narrow" w:hAnsi="Arial Narrow" w:cs="Arial"/>
        </w:rPr>
      </w:pPr>
    </w:p>
    <w:p w14:paraId="05EB0B06" w14:textId="77777777" w:rsidR="00CA2B5F" w:rsidRPr="007B6C48" w:rsidRDefault="00CA2B5F" w:rsidP="00CA2B5F">
      <w:pPr>
        <w:spacing w:after="0" w:line="240" w:lineRule="auto"/>
        <w:jc w:val="both"/>
        <w:rPr>
          <w:rFonts w:ascii="Arial Narrow" w:hAnsi="Arial Narrow" w:cs="Arial"/>
        </w:rPr>
      </w:pPr>
    </w:p>
    <w:p w14:paraId="2512876D" w14:textId="77777777" w:rsidR="00CA2B5F" w:rsidRPr="007B6C48" w:rsidRDefault="00CA2B5F" w:rsidP="00CA2B5F">
      <w:pPr>
        <w:spacing w:after="0" w:line="240" w:lineRule="auto"/>
        <w:jc w:val="both"/>
        <w:rPr>
          <w:rFonts w:ascii="Arial Narrow" w:hAnsi="Arial Narrow" w:cs="Arial"/>
        </w:rPr>
      </w:pPr>
      <w:r w:rsidRPr="007B6C48">
        <w:rPr>
          <w:rFonts w:ascii="Arial Narrow" w:hAnsi="Arial Narrow" w:cs="Arial"/>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2E21472" w14:textId="77777777" w:rsidR="00CA2B5F" w:rsidRPr="007B6C48" w:rsidRDefault="00CA2B5F" w:rsidP="00CA2B5F">
      <w:pPr>
        <w:spacing w:after="0" w:line="240" w:lineRule="auto"/>
        <w:jc w:val="both"/>
        <w:rPr>
          <w:rFonts w:ascii="Arial Narrow" w:hAnsi="Arial Narrow" w:cs="Arial"/>
        </w:rPr>
      </w:pPr>
    </w:p>
    <w:p w14:paraId="46374DED" w14:textId="77777777" w:rsidR="00CA2B5F" w:rsidRPr="0092340F" w:rsidRDefault="00CA2B5F" w:rsidP="00CA2B5F">
      <w:pPr>
        <w:spacing w:after="0" w:line="240" w:lineRule="auto"/>
        <w:jc w:val="both"/>
        <w:rPr>
          <w:rFonts w:cs="Calibri"/>
        </w:rPr>
      </w:pPr>
    </w:p>
    <w:p w14:paraId="52B5683F" w14:textId="77777777" w:rsidR="00CA2B5F" w:rsidRPr="008A5B50" w:rsidRDefault="00CA2B5F" w:rsidP="00CA2B5F">
      <w:pPr>
        <w:autoSpaceDE w:val="0"/>
        <w:autoSpaceDN w:val="0"/>
        <w:adjustRightInd w:val="0"/>
        <w:spacing w:after="0" w:line="240" w:lineRule="auto"/>
        <w:jc w:val="both"/>
      </w:pPr>
    </w:p>
    <w:p w14:paraId="146D08FD" w14:textId="77777777" w:rsidR="00CA2B5F" w:rsidRDefault="00CA2B5F" w:rsidP="00CA2B5F">
      <w:r>
        <w:t xml:space="preserve">Se suscribe en la ciudad de _______________, el día ____________ (__) de _______________ </w:t>
      </w:r>
      <w:proofErr w:type="spellStart"/>
      <w:r>
        <w:t>de</w:t>
      </w:r>
      <w:proofErr w:type="spellEnd"/>
      <w:r>
        <w:t xml:space="preserve"> 20___.</w:t>
      </w:r>
    </w:p>
    <w:p w14:paraId="35FE8C0E" w14:textId="77777777" w:rsidR="00CA2B5F" w:rsidRDefault="00CA2B5F" w:rsidP="00CA2B5F">
      <w:pPr>
        <w:spacing w:after="0" w:line="240" w:lineRule="auto"/>
      </w:pPr>
    </w:p>
    <w:p w14:paraId="014FCD21" w14:textId="77777777" w:rsidR="00CA2B5F" w:rsidRDefault="00CA2B5F" w:rsidP="00CA2B5F">
      <w:pPr>
        <w:spacing w:after="0" w:line="240" w:lineRule="auto"/>
      </w:pPr>
    </w:p>
    <w:p w14:paraId="6D7D2EDF" w14:textId="77777777" w:rsidR="00CA2B5F" w:rsidRDefault="00CA2B5F" w:rsidP="00CA2B5F">
      <w:pPr>
        <w:spacing w:after="0" w:line="240" w:lineRule="auto"/>
      </w:pPr>
    </w:p>
    <w:p w14:paraId="767C1094" w14:textId="77777777" w:rsidR="00CA2B5F" w:rsidRDefault="00CA2B5F" w:rsidP="00CA2B5F">
      <w:pPr>
        <w:spacing w:after="0" w:line="240" w:lineRule="auto"/>
        <w:rPr>
          <w:b/>
          <w:bCs/>
          <w:color w:val="1A1818" w:themeColor="text1"/>
          <w:sz w:val="18"/>
          <w:szCs w:val="18"/>
        </w:rPr>
      </w:pPr>
    </w:p>
    <w:p w14:paraId="1094F4FB" w14:textId="77777777" w:rsidR="00CA2B5F" w:rsidRDefault="00CA2B5F" w:rsidP="00CA2B5F">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CA2B5F" w:rsidRPr="00891FD9" w14:paraId="7D594995" w14:textId="77777777" w:rsidTr="00976EAE">
        <w:trPr>
          <w:trHeight w:val="473"/>
        </w:trPr>
        <w:tc>
          <w:tcPr>
            <w:tcW w:w="5211" w:type="dxa"/>
            <w:gridSpan w:val="2"/>
            <w:shd w:val="clear" w:color="auto" w:fill="F2F2F2" w:themeFill="background1" w:themeFillShade="F2"/>
          </w:tcPr>
          <w:p w14:paraId="3D86F45C" w14:textId="77777777" w:rsidR="00CA2B5F" w:rsidRPr="00891FD9" w:rsidRDefault="00CA2B5F" w:rsidP="00976EAE">
            <w:pPr>
              <w:spacing w:after="0"/>
              <w:rPr>
                <w:rFonts w:cstheme="minorHAnsi"/>
                <w:sz w:val="18"/>
                <w:szCs w:val="18"/>
              </w:rPr>
            </w:pPr>
          </w:p>
        </w:tc>
      </w:tr>
      <w:tr w:rsidR="00CA2B5F" w:rsidRPr="00891FD9" w14:paraId="7F0DCA29" w14:textId="77777777" w:rsidTr="00976EAE">
        <w:trPr>
          <w:trHeight w:val="290"/>
        </w:trPr>
        <w:tc>
          <w:tcPr>
            <w:tcW w:w="5211" w:type="dxa"/>
            <w:gridSpan w:val="2"/>
            <w:vAlign w:val="center"/>
          </w:tcPr>
          <w:p w14:paraId="6568C300" w14:textId="77777777" w:rsidR="00CA2B5F" w:rsidRPr="00891FD9" w:rsidRDefault="00CA2B5F" w:rsidP="00976EAE">
            <w:pPr>
              <w:spacing w:after="0"/>
              <w:jc w:val="center"/>
              <w:rPr>
                <w:rFonts w:cstheme="minorHAnsi"/>
                <w:sz w:val="18"/>
                <w:szCs w:val="18"/>
              </w:rPr>
            </w:pPr>
            <w:r w:rsidRPr="00891FD9">
              <w:rPr>
                <w:rFonts w:cstheme="minorHAnsi"/>
                <w:sz w:val="18"/>
                <w:szCs w:val="18"/>
              </w:rPr>
              <w:t>Firma representante legal del Proponente</w:t>
            </w:r>
          </w:p>
        </w:tc>
      </w:tr>
      <w:tr w:rsidR="00CA2B5F" w:rsidRPr="00891FD9" w14:paraId="6F83EFB9" w14:textId="77777777" w:rsidTr="00976EAE">
        <w:trPr>
          <w:trHeight w:val="290"/>
        </w:trPr>
        <w:tc>
          <w:tcPr>
            <w:tcW w:w="5211" w:type="dxa"/>
            <w:gridSpan w:val="2"/>
            <w:vAlign w:val="center"/>
          </w:tcPr>
          <w:p w14:paraId="4F118E11" w14:textId="77777777" w:rsidR="00CA2B5F" w:rsidRPr="00891FD9" w:rsidRDefault="00CA2B5F" w:rsidP="00976EAE">
            <w:pPr>
              <w:spacing w:after="0"/>
              <w:jc w:val="center"/>
              <w:rPr>
                <w:rFonts w:cstheme="minorHAnsi"/>
                <w:sz w:val="18"/>
                <w:szCs w:val="18"/>
              </w:rPr>
            </w:pPr>
          </w:p>
        </w:tc>
      </w:tr>
      <w:tr w:rsidR="00CA2B5F" w:rsidRPr="0049255F" w14:paraId="6B12A62A" w14:textId="77777777" w:rsidTr="00976EAE">
        <w:trPr>
          <w:trHeight w:val="340"/>
        </w:trPr>
        <w:tc>
          <w:tcPr>
            <w:tcW w:w="2694" w:type="dxa"/>
            <w:tcBorders>
              <w:bottom w:val="nil"/>
            </w:tcBorders>
            <w:vAlign w:val="bottom"/>
          </w:tcPr>
          <w:p w14:paraId="33908C56" w14:textId="77777777" w:rsidR="00CA2B5F" w:rsidRPr="0049255F" w:rsidRDefault="00CA2B5F" w:rsidP="00976EAE">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4B648A18" w14:textId="77777777" w:rsidR="00CA2B5F" w:rsidRPr="0049255F" w:rsidRDefault="00CA2B5F" w:rsidP="00976EAE">
            <w:pPr>
              <w:spacing w:after="0"/>
              <w:rPr>
                <w:rFonts w:cstheme="minorHAnsi"/>
                <w:sz w:val="18"/>
                <w:szCs w:val="18"/>
              </w:rPr>
            </w:pPr>
          </w:p>
        </w:tc>
      </w:tr>
      <w:tr w:rsidR="00CA2B5F" w:rsidRPr="0049255F" w14:paraId="1E8759EB" w14:textId="77777777" w:rsidTr="00976EAE">
        <w:trPr>
          <w:trHeight w:val="340"/>
        </w:trPr>
        <w:tc>
          <w:tcPr>
            <w:tcW w:w="2694" w:type="dxa"/>
            <w:tcBorders>
              <w:bottom w:val="nil"/>
            </w:tcBorders>
            <w:vAlign w:val="bottom"/>
          </w:tcPr>
          <w:p w14:paraId="457D853B" w14:textId="77777777" w:rsidR="00CA2B5F" w:rsidRPr="0049255F" w:rsidRDefault="00CA2B5F" w:rsidP="00976EAE">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7B6CF887" w14:textId="77777777" w:rsidR="00CA2B5F" w:rsidRPr="0049255F" w:rsidRDefault="00CA2B5F" w:rsidP="00976EAE">
            <w:pPr>
              <w:spacing w:after="0"/>
              <w:rPr>
                <w:rFonts w:cstheme="minorHAnsi"/>
                <w:sz w:val="18"/>
                <w:szCs w:val="18"/>
              </w:rPr>
            </w:pPr>
          </w:p>
        </w:tc>
      </w:tr>
      <w:tr w:rsidR="00CA2B5F" w:rsidRPr="00891FD9" w14:paraId="5E4FF5E0" w14:textId="77777777" w:rsidTr="00976EAE">
        <w:trPr>
          <w:trHeight w:val="340"/>
        </w:trPr>
        <w:tc>
          <w:tcPr>
            <w:tcW w:w="2694" w:type="dxa"/>
            <w:tcBorders>
              <w:bottom w:val="nil"/>
            </w:tcBorders>
            <w:vAlign w:val="bottom"/>
          </w:tcPr>
          <w:p w14:paraId="49913E0C" w14:textId="77777777" w:rsidR="00CA2B5F" w:rsidRPr="0049255F" w:rsidRDefault="00CA2B5F" w:rsidP="00976EAE">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4063C9B" w14:textId="77777777" w:rsidR="00CA2B5F" w:rsidRPr="00891FD9" w:rsidRDefault="00CA2B5F" w:rsidP="00976EAE">
            <w:pPr>
              <w:spacing w:after="0"/>
              <w:rPr>
                <w:rFonts w:cstheme="minorHAnsi"/>
                <w:sz w:val="18"/>
                <w:szCs w:val="18"/>
              </w:rPr>
            </w:pPr>
          </w:p>
        </w:tc>
      </w:tr>
    </w:tbl>
    <w:p w14:paraId="3C987DF9" w14:textId="77777777" w:rsidR="00CA2B5F" w:rsidRDefault="00CA2B5F" w:rsidP="00CA2B5F">
      <w:pPr>
        <w:spacing w:after="0" w:line="240" w:lineRule="auto"/>
        <w:rPr>
          <w:b/>
          <w:bCs/>
          <w:color w:val="1A1818" w:themeColor="text1"/>
          <w:sz w:val="18"/>
          <w:szCs w:val="18"/>
        </w:rPr>
      </w:pPr>
    </w:p>
    <w:p w14:paraId="41258D01" w14:textId="77777777" w:rsidR="00CA2B5F" w:rsidRPr="00B01EB5" w:rsidRDefault="00CA2B5F" w:rsidP="00CA2B5F">
      <w:pPr>
        <w:spacing w:after="0" w:line="240" w:lineRule="auto"/>
        <w:rPr>
          <w:rFonts w:cstheme="minorHAnsi"/>
          <w:b/>
        </w:rPr>
      </w:pPr>
    </w:p>
    <w:p w14:paraId="6180BF04" w14:textId="71A413D2" w:rsidR="00BD3E8B" w:rsidRDefault="00BD3E8B" w:rsidP="00145622">
      <w:pPr>
        <w:spacing w:after="0" w:line="240" w:lineRule="auto"/>
        <w:rPr>
          <w:rFonts w:cstheme="minorHAnsi"/>
          <w:b/>
          <w:lang w:val="es-ES"/>
        </w:rPr>
      </w:pPr>
    </w:p>
    <w:p w14:paraId="3E995FDE" w14:textId="1CFF95CD" w:rsidR="004432A1" w:rsidRDefault="004432A1" w:rsidP="00145622">
      <w:pPr>
        <w:spacing w:after="0" w:line="240" w:lineRule="auto"/>
        <w:rPr>
          <w:rFonts w:cstheme="minorHAnsi"/>
          <w:b/>
          <w:lang w:val="es-ES"/>
        </w:rPr>
      </w:pPr>
    </w:p>
    <w:p w14:paraId="14229E43" w14:textId="0F1E1A14" w:rsidR="004432A1" w:rsidRDefault="004432A1" w:rsidP="00145622">
      <w:pPr>
        <w:spacing w:after="0" w:line="240" w:lineRule="auto"/>
        <w:rPr>
          <w:rFonts w:cstheme="minorHAnsi"/>
          <w:b/>
          <w:lang w:val="es-ES"/>
        </w:rPr>
      </w:pPr>
    </w:p>
    <w:p w14:paraId="10DB2B6A" w14:textId="431D332F" w:rsidR="004432A1" w:rsidRDefault="004432A1" w:rsidP="00145622">
      <w:pPr>
        <w:spacing w:after="0" w:line="240" w:lineRule="auto"/>
        <w:rPr>
          <w:rFonts w:cstheme="minorHAnsi"/>
          <w:b/>
          <w:lang w:val="es-ES"/>
        </w:rPr>
      </w:pPr>
    </w:p>
    <w:p w14:paraId="52417C52" w14:textId="354B455C" w:rsidR="004432A1" w:rsidRDefault="004432A1" w:rsidP="00145622">
      <w:pPr>
        <w:spacing w:after="0" w:line="240" w:lineRule="auto"/>
        <w:rPr>
          <w:rFonts w:cstheme="minorHAnsi"/>
          <w:b/>
          <w:lang w:val="es-ES"/>
        </w:rPr>
      </w:pPr>
    </w:p>
    <w:p w14:paraId="23B09FA8" w14:textId="49E9C393" w:rsidR="004432A1" w:rsidRDefault="004432A1" w:rsidP="00145622">
      <w:pPr>
        <w:spacing w:after="0" w:line="240" w:lineRule="auto"/>
        <w:rPr>
          <w:rFonts w:cstheme="minorHAnsi"/>
          <w:b/>
          <w:lang w:val="es-ES"/>
        </w:rPr>
      </w:pPr>
    </w:p>
    <w:p w14:paraId="2800CC8C" w14:textId="41B3F126" w:rsidR="004432A1" w:rsidRDefault="004432A1" w:rsidP="00145622">
      <w:pPr>
        <w:spacing w:after="0" w:line="240" w:lineRule="auto"/>
        <w:rPr>
          <w:rFonts w:cstheme="minorHAnsi"/>
          <w:b/>
          <w:lang w:val="es-ES"/>
        </w:rPr>
      </w:pPr>
    </w:p>
    <w:p w14:paraId="2F3713ED" w14:textId="6F042BC2" w:rsidR="004432A1" w:rsidRDefault="004432A1" w:rsidP="00145622">
      <w:pPr>
        <w:spacing w:after="0" w:line="240" w:lineRule="auto"/>
        <w:rPr>
          <w:rFonts w:cstheme="minorHAnsi"/>
          <w:b/>
          <w:lang w:val="es-ES"/>
        </w:rPr>
      </w:pPr>
    </w:p>
    <w:p w14:paraId="0E0FA851" w14:textId="09B8E234" w:rsidR="004432A1" w:rsidRDefault="004432A1" w:rsidP="00145622">
      <w:pPr>
        <w:spacing w:after="0" w:line="240" w:lineRule="auto"/>
        <w:rPr>
          <w:rFonts w:cstheme="minorHAnsi"/>
          <w:b/>
          <w:lang w:val="es-ES"/>
        </w:rPr>
      </w:pPr>
    </w:p>
    <w:p w14:paraId="0DF63E87" w14:textId="77777777" w:rsidR="004432A1" w:rsidRPr="00AE7756" w:rsidRDefault="004432A1" w:rsidP="004432A1">
      <w:pPr>
        <w:tabs>
          <w:tab w:val="left" w:pos="5103"/>
        </w:tabs>
        <w:jc w:val="center"/>
        <w:rPr>
          <w:rFonts w:ascii="Arial" w:hAnsi="Arial" w:cs="Arial"/>
          <w:b/>
        </w:rPr>
      </w:pPr>
      <w:r w:rsidRPr="00AE7756">
        <w:rPr>
          <w:rFonts w:ascii="Arial" w:hAnsi="Arial" w:cs="Arial"/>
          <w:b/>
        </w:rPr>
        <w:t xml:space="preserve">CERTIFICACIÓN EXISTENCIA SITUACIONES DE CONTROL - ARTÍCULO </w:t>
      </w:r>
      <w:r w:rsidRPr="00AE7756">
        <w:rPr>
          <w:rFonts w:ascii="Arial" w:hAnsi="Arial" w:cs="Arial"/>
          <w:b/>
          <w:bCs/>
          <w:iCs/>
          <w:lang w:val="es-MX"/>
        </w:rPr>
        <w:t>2.1.4.3.2.1.</w:t>
      </w:r>
      <w:r>
        <w:rPr>
          <w:rFonts w:ascii="Arial" w:hAnsi="Arial" w:cs="Arial"/>
          <w:b/>
        </w:rPr>
        <w:t xml:space="preserve"> DECRETO 1081 DE 2015</w:t>
      </w:r>
      <w:r w:rsidRPr="00AE7756">
        <w:rPr>
          <w:rFonts w:ascii="Arial" w:hAnsi="Arial" w:cs="Arial"/>
          <w:b/>
        </w:rPr>
        <w:t>(DECRETO 1600 DE 2024)</w:t>
      </w:r>
    </w:p>
    <w:p w14:paraId="3AC974BE" w14:textId="77777777" w:rsidR="004432A1" w:rsidRPr="00AE7756" w:rsidRDefault="004432A1" w:rsidP="004432A1">
      <w:pPr>
        <w:jc w:val="center"/>
        <w:rPr>
          <w:rFonts w:ascii="Arial" w:hAnsi="Arial" w:cs="Arial"/>
          <w:b/>
        </w:rPr>
      </w:pPr>
    </w:p>
    <w:p w14:paraId="5D908399" w14:textId="77777777" w:rsidR="004432A1" w:rsidRPr="00AE7756" w:rsidRDefault="004432A1" w:rsidP="004432A1">
      <w:pPr>
        <w:jc w:val="both"/>
        <w:rPr>
          <w:rFonts w:ascii="Arial" w:hAnsi="Arial" w:cs="Arial"/>
          <w:color w:val="808080" w:themeColor="background1" w:themeShade="80"/>
        </w:rPr>
      </w:pPr>
      <w:r w:rsidRPr="00AE7756">
        <w:rPr>
          <w:rFonts w:ascii="Arial" w:hAnsi="Arial" w:cs="Arial"/>
          <w:color w:val="808080" w:themeColor="background1" w:themeShade="80"/>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0C1577FA" w14:textId="77777777" w:rsidR="004432A1" w:rsidRDefault="004432A1" w:rsidP="004432A1">
      <w:pPr>
        <w:spacing w:line="276" w:lineRule="auto"/>
        <w:contextualSpacing/>
        <w:jc w:val="both"/>
        <w:rPr>
          <w:rFonts w:ascii="Arial" w:hAnsi="Arial" w:cs="Arial"/>
        </w:rPr>
      </w:pPr>
      <w:bookmarkStart w:id="0" w:name="_Hlk132962282"/>
    </w:p>
    <w:p w14:paraId="2EA85ACF" w14:textId="77777777" w:rsidR="004432A1" w:rsidRPr="00AE7756" w:rsidRDefault="004432A1" w:rsidP="004432A1">
      <w:pPr>
        <w:spacing w:line="276" w:lineRule="auto"/>
        <w:contextualSpacing/>
        <w:jc w:val="both"/>
        <w:rPr>
          <w:rFonts w:ascii="Arial" w:hAnsi="Arial" w:cs="Arial"/>
          <w:color w:val="808080" w:themeColor="background1" w:themeShade="80"/>
        </w:rPr>
      </w:pPr>
    </w:p>
    <w:p w14:paraId="0BB07864" w14:textId="77777777" w:rsidR="004432A1" w:rsidRPr="00AE7756" w:rsidRDefault="004432A1" w:rsidP="004432A1">
      <w:pPr>
        <w:spacing w:line="276" w:lineRule="auto"/>
        <w:contextualSpacing/>
        <w:jc w:val="both"/>
        <w:rPr>
          <w:rFonts w:ascii="Arial" w:hAnsi="Arial" w:cs="Arial"/>
        </w:rPr>
      </w:pPr>
      <w:r w:rsidRPr="00AE7756">
        <w:rPr>
          <w:rFonts w:ascii="Arial" w:hAnsi="Arial" w:cs="Arial"/>
        </w:rPr>
        <w:t>Señores</w:t>
      </w:r>
    </w:p>
    <w:p w14:paraId="0C0748DB" w14:textId="77777777" w:rsidR="004432A1" w:rsidRPr="00AE7756" w:rsidRDefault="004432A1" w:rsidP="004432A1">
      <w:pPr>
        <w:spacing w:line="276" w:lineRule="auto"/>
        <w:contextualSpacing/>
        <w:jc w:val="both"/>
        <w:rPr>
          <w:rFonts w:ascii="Arial" w:hAnsi="Arial" w:cs="Arial"/>
          <w:b/>
          <w:color w:val="808080" w:themeColor="background1" w:themeShade="80"/>
        </w:rPr>
      </w:pPr>
      <w:r w:rsidRPr="009C1839">
        <w:rPr>
          <w:rFonts w:ascii="Arial" w:hAnsi="Arial" w:cs="Arial"/>
          <w:b/>
          <w:sz w:val="20"/>
          <w:szCs w:val="20"/>
        </w:rPr>
        <w:t xml:space="preserve">LA NACION – MINISTERIO DE DEFENSA NACIONAL – COMANDO GENERAL FUERZAS MILITARES – DIRECCION GENERAL DE SANIDAD MILITAR – </w:t>
      </w:r>
      <w:r>
        <w:rPr>
          <w:rFonts w:ascii="Arial" w:hAnsi="Arial" w:cs="Arial"/>
          <w:b/>
          <w:sz w:val="20"/>
          <w:szCs w:val="20"/>
        </w:rPr>
        <w:t xml:space="preserve">JEFATURA SALUD FUERZA AEROESPACIAL </w:t>
      </w:r>
      <w:proofErr w:type="gramStart"/>
      <w:r>
        <w:rPr>
          <w:rFonts w:ascii="Arial" w:hAnsi="Arial" w:cs="Arial"/>
          <w:b/>
          <w:sz w:val="20"/>
          <w:szCs w:val="20"/>
        </w:rPr>
        <w:t xml:space="preserve">COLOMBIANA </w:t>
      </w:r>
      <w:r w:rsidRPr="00AE7756">
        <w:rPr>
          <w:rFonts w:ascii="Arial" w:hAnsi="Arial" w:cs="Arial"/>
          <w:b/>
          <w:color w:val="808080" w:themeColor="background1" w:themeShade="80"/>
        </w:rPr>
        <w:t xml:space="preserve"> [</w:t>
      </w:r>
      <w:proofErr w:type="gramEnd"/>
      <w:r w:rsidRPr="00AE7756">
        <w:rPr>
          <w:rFonts w:ascii="Arial" w:hAnsi="Arial" w:cs="Arial"/>
          <w:b/>
          <w:color w:val="808080" w:themeColor="background1" w:themeShade="80"/>
        </w:rPr>
        <w:t>Ciudad]</w:t>
      </w:r>
    </w:p>
    <w:p w14:paraId="0E82B9B3" w14:textId="77777777" w:rsidR="004432A1" w:rsidRPr="00AE7756" w:rsidRDefault="004432A1" w:rsidP="004432A1">
      <w:pPr>
        <w:spacing w:line="276" w:lineRule="auto"/>
        <w:contextualSpacing/>
        <w:jc w:val="both"/>
        <w:rPr>
          <w:rFonts w:ascii="Arial" w:hAnsi="Arial" w:cs="Arial"/>
        </w:rPr>
      </w:pPr>
    </w:p>
    <w:p w14:paraId="481ACE16" w14:textId="77777777" w:rsidR="004432A1" w:rsidRPr="00AE7756" w:rsidRDefault="004432A1" w:rsidP="004432A1">
      <w:pPr>
        <w:spacing w:line="276" w:lineRule="auto"/>
        <w:contextualSpacing/>
        <w:jc w:val="both"/>
        <w:rPr>
          <w:rFonts w:ascii="Arial" w:hAnsi="Arial" w:cs="Arial"/>
          <w:b/>
          <w:bCs/>
          <w:color w:val="808080" w:themeColor="background1" w:themeShade="80"/>
        </w:rPr>
      </w:pPr>
      <w:r w:rsidRPr="00AE7756">
        <w:rPr>
          <w:rFonts w:ascii="Arial" w:hAnsi="Arial" w:cs="Arial"/>
          <w:b/>
          <w:spacing w:val="-1"/>
        </w:rPr>
        <w:t>Referencia:</w:t>
      </w:r>
      <w:r w:rsidRPr="00AE7756">
        <w:rPr>
          <w:rFonts w:ascii="Arial" w:hAnsi="Arial" w:cs="Arial"/>
          <w:spacing w:val="-1"/>
        </w:rPr>
        <w:t xml:space="preserve"> Proceso</w:t>
      </w:r>
      <w:r w:rsidRPr="00AE7756">
        <w:rPr>
          <w:rFonts w:ascii="Arial" w:hAnsi="Arial" w:cs="Arial"/>
          <w:spacing w:val="-9"/>
        </w:rPr>
        <w:t xml:space="preserve"> </w:t>
      </w:r>
      <w:r w:rsidRPr="00AE7756">
        <w:rPr>
          <w:rFonts w:ascii="Arial" w:hAnsi="Arial" w:cs="Arial"/>
        </w:rPr>
        <w:t>de</w:t>
      </w:r>
      <w:r w:rsidRPr="00AE7756">
        <w:rPr>
          <w:rFonts w:ascii="Arial" w:hAnsi="Arial" w:cs="Arial"/>
          <w:spacing w:val="-9"/>
        </w:rPr>
        <w:t xml:space="preserve"> </w:t>
      </w:r>
      <w:r w:rsidRPr="00AE7756">
        <w:rPr>
          <w:rFonts w:ascii="Arial" w:hAnsi="Arial" w:cs="Arial"/>
        </w:rPr>
        <w:t>Contratación</w:t>
      </w:r>
      <w:r w:rsidRPr="00AE7756">
        <w:rPr>
          <w:rFonts w:ascii="Arial" w:hAnsi="Arial" w:cs="Arial"/>
          <w:spacing w:val="-8"/>
        </w:rPr>
        <w:t xml:space="preserve"> </w:t>
      </w:r>
      <w:r w:rsidRPr="00AE7756">
        <w:rPr>
          <w:rFonts w:ascii="Arial" w:hAnsi="Arial" w:cs="Arial"/>
        </w:rPr>
        <w:t xml:space="preserve">No. </w:t>
      </w:r>
      <w:bookmarkStart w:id="1" w:name="_Hlk132898437"/>
      <w:r w:rsidRPr="00AE7756">
        <w:rPr>
          <w:rFonts w:ascii="Arial" w:hAnsi="Arial" w:cs="Arial"/>
          <w:b/>
          <w:bCs/>
          <w:color w:val="808080" w:themeColor="background1" w:themeShade="80"/>
        </w:rPr>
        <w:t>[Indicar Número del Proceso</w:t>
      </w:r>
      <w:bookmarkEnd w:id="1"/>
      <w:r w:rsidRPr="00AE7756">
        <w:rPr>
          <w:rFonts w:ascii="Arial" w:hAnsi="Arial" w:cs="Arial"/>
          <w:b/>
          <w:bCs/>
          <w:color w:val="808080" w:themeColor="background1" w:themeShade="80"/>
        </w:rPr>
        <w:t>]</w:t>
      </w:r>
    </w:p>
    <w:bookmarkEnd w:id="0"/>
    <w:p w14:paraId="4760F576" w14:textId="77777777" w:rsidR="004432A1" w:rsidRPr="00AE7756" w:rsidRDefault="004432A1" w:rsidP="004432A1">
      <w:pPr>
        <w:ind w:left="426" w:right="-518"/>
        <w:jc w:val="both"/>
        <w:rPr>
          <w:rFonts w:ascii="Arial" w:hAnsi="Arial" w:cs="Arial"/>
        </w:rPr>
      </w:pPr>
    </w:p>
    <w:p w14:paraId="6DB5970A" w14:textId="77777777" w:rsidR="004432A1" w:rsidRPr="004A0CF8" w:rsidRDefault="004432A1" w:rsidP="004432A1">
      <w:pPr>
        <w:tabs>
          <w:tab w:val="left" w:pos="5103"/>
        </w:tabs>
        <w:jc w:val="both"/>
        <w:rPr>
          <w:rFonts w:ascii="Arial" w:hAnsi="Arial" w:cs="Arial"/>
          <w:b/>
        </w:rPr>
      </w:pPr>
      <w:r w:rsidRPr="006A3299">
        <w:rPr>
          <w:rFonts w:ascii="Arial" w:hAnsi="Arial" w:cs="Arial"/>
          <w:bCs/>
          <w:lang w:val="es-ES_tradnl"/>
        </w:rPr>
        <w:t xml:space="preserve">Nosotros los suscritos __________________ </w:t>
      </w:r>
      <w:r w:rsidRPr="006A3299">
        <w:rPr>
          <w:rFonts w:ascii="Arial" w:hAnsi="Arial" w:cs="Arial"/>
          <w:b/>
          <w:color w:val="808080" w:themeColor="background1" w:themeShade="80"/>
        </w:rPr>
        <w:t>(nombre del proponente),</w:t>
      </w:r>
      <w:r w:rsidRPr="006A3299">
        <w:rPr>
          <w:rFonts w:ascii="Arial" w:hAnsi="Arial" w:cs="Arial"/>
          <w:bCs/>
          <w:lang w:val="es-ES_tradnl"/>
        </w:rPr>
        <w:t xml:space="preserve"> identificado con </w:t>
      </w:r>
      <w:r w:rsidRPr="006A3299">
        <w:rPr>
          <w:rFonts w:ascii="Arial" w:hAnsi="Arial" w:cs="Arial"/>
          <w:b/>
          <w:color w:val="808080" w:themeColor="background1" w:themeShade="80"/>
        </w:rPr>
        <w:t>(</w:t>
      </w:r>
      <w:proofErr w:type="spellStart"/>
      <w:r w:rsidRPr="006A3299">
        <w:rPr>
          <w:rFonts w:ascii="Arial" w:hAnsi="Arial" w:cs="Arial"/>
          <w:b/>
          <w:color w:val="808080" w:themeColor="background1" w:themeShade="80"/>
        </w:rPr>
        <w:t>nit</w:t>
      </w:r>
      <w:proofErr w:type="spellEnd"/>
      <w:r w:rsidRPr="006A3299">
        <w:rPr>
          <w:rFonts w:ascii="Arial" w:hAnsi="Arial" w:cs="Arial"/>
          <w:b/>
          <w:color w:val="808080" w:themeColor="background1" w:themeShade="80"/>
        </w:rPr>
        <w:t xml:space="preserve">, </w:t>
      </w:r>
      <w:proofErr w:type="spellStart"/>
      <w:r w:rsidRPr="006A3299">
        <w:rPr>
          <w:rFonts w:ascii="Arial" w:hAnsi="Arial" w:cs="Arial"/>
          <w:b/>
          <w:color w:val="808080" w:themeColor="background1" w:themeShade="80"/>
        </w:rPr>
        <w:t>cc</w:t>
      </w:r>
      <w:proofErr w:type="spellEnd"/>
      <w:r w:rsidRPr="006A3299">
        <w:rPr>
          <w:rFonts w:ascii="Arial" w:hAnsi="Arial" w:cs="Arial"/>
          <w:b/>
          <w:color w:val="808080" w:themeColor="background1" w:themeShade="80"/>
        </w:rPr>
        <w:t xml:space="preserve">, </w:t>
      </w:r>
      <w:proofErr w:type="spellStart"/>
      <w:proofErr w:type="gramStart"/>
      <w:r w:rsidRPr="006A3299">
        <w:rPr>
          <w:rFonts w:ascii="Arial" w:hAnsi="Arial" w:cs="Arial"/>
          <w:b/>
          <w:color w:val="808080" w:themeColor="background1" w:themeShade="80"/>
        </w:rPr>
        <w:t>etc</w:t>
      </w:r>
      <w:proofErr w:type="spellEnd"/>
      <w:r w:rsidRPr="006A3299">
        <w:rPr>
          <w:rFonts w:ascii="Arial" w:hAnsi="Arial" w:cs="Arial"/>
          <w:b/>
          <w:color w:val="808080" w:themeColor="background1" w:themeShade="80"/>
        </w:rPr>
        <w:t>)</w:t>
      </w:r>
      <w:r w:rsidRPr="006A3299">
        <w:rPr>
          <w:rFonts w:ascii="Arial" w:hAnsi="Arial" w:cs="Arial"/>
          <w:bCs/>
          <w:lang w:val="es-ES_tradnl"/>
        </w:rPr>
        <w:t>_</w:t>
      </w:r>
      <w:proofErr w:type="gramEnd"/>
      <w:r w:rsidRPr="006A3299">
        <w:rPr>
          <w:rFonts w:ascii="Arial" w:hAnsi="Arial" w:cs="Arial"/>
          <w:bCs/>
          <w:lang w:val="es-ES_tradnl"/>
        </w:rPr>
        <w:t xml:space="preserve">________________, de conformidad con las condiciones que se estipulan en los documentos del Proceso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r w:rsidRPr="006A3299">
        <w:rPr>
          <w:rFonts w:ascii="Arial" w:hAnsi="Arial" w:cs="Arial"/>
          <w:bCs/>
          <w:lang w:val="es-ES_tradnl"/>
        </w:rPr>
        <w:t xml:space="preserve">, </w:t>
      </w:r>
      <w:r w:rsidRPr="006A3299">
        <w:rPr>
          <w:rFonts w:ascii="Arial" w:eastAsia="Calibri" w:hAnsi="Arial" w:cs="Arial"/>
          <w:lang w:eastAsia="es-CO"/>
        </w:rPr>
        <w:t xml:space="preserve">y en atención a lo señalado en el </w:t>
      </w:r>
      <w:r>
        <w:rPr>
          <w:rFonts w:ascii="Arial" w:eastAsia="Calibri" w:hAnsi="Arial" w:cs="Arial"/>
          <w:lang w:eastAsia="es-CO"/>
        </w:rPr>
        <w:t>artículo 2.1.4.3.2.1. Decreto 1081 de 2015 (</w:t>
      </w:r>
      <w:r w:rsidRPr="00DD4F14">
        <w:rPr>
          <w:rFonts w:ascii="Arial" w:hAnsi="Arial" w:cs="Arial"/>
        </w:rPr>
        <w:t>modificado por el artículo 1 del Decreto 1600 de 2024</w:t>
      </w:r>
      <w:r w:rsidRPr="004A0CF8">
        <w:rPr>
          <w:rFonts w:ascii="Arial" w:eastAsia="Calibri" w:hAnsi="Arial" w:cs="Arial"/>
          <w:lang w:eastAsia="es-CO"/>
        </w:rPr>
        <w:t>)</w:t>
      </w:r>
      <w:r w:rsidRPr="006A3299">
        <w:rPr>
          <w:rFonts w:ascii="Arial" w:eastAsia="Calibri" w:hAnsi="Arial" w:cs="Arial"/>
          <w:i/>
          <w:iCs/>
          <w:lang w:eastAsia="es-CO"/>
        </w:rPr>
        <w:t xml:space="preserve"> “Prevención de corrupción en la contratación pública</w:t>
      </w:r>
      <w:r w:rsidRPr="006A3299">
        <w:rPr>
          <w:rFonts w:ascii="Arial" w:eastAsia="Calibri" w:hAnsi="Arial" w:cs="Arial"/>
          <w:lang w:eastAsia="es-CO"/>
        </w:rPr>
        <w:t>”, en el numeral a), manifestamos bajo la gravedad de juramento que:</w:t>
      </w:r>
    </w:p>
    <w:p w14:paraId="6A705F67" w14:textId="77777777" w:rsidR="004432A1" w:rsidRPr="006A3299" w:rsidRDefault="004432A1" w:rsidP="004432A1">
      <w:pPr>
        <w:spacing w:before="74" w:line="276" w:lineRule="auto"/>
        <w:contextualSpacing/>
        <w:jc w:val="both"/>
        <w:rPr>
          <w:rFonts w:ascii="Arial" w:hAnsi="Arial" w:cs="Arial"/>
        </w:rPr>
      </w:pPr>
    </w:p>
    <w:p w14:paraId="7408ED86" w14:textId="77777777" w:rsidR="004432A1" w:rsidRPr="006A3299" w:rsidRDefault="004432A1" w:rsidP="004432A1">
      <w:pPr>
        <w:pStyle w:val="Prrafodelista"/>
        <w:numPr>
          <w:ilvl w:val="0"/>
          <w:numId w:val="28"/>
        </w:numPr>
        <w:spacing w:before="74" w:after="0" w:line="276" w:lineRule="auto"/>
        <w:contextualSpacing/>
        <w:jc w:val="both"/>
        <w:rPr>
          <w:rFonts w:ascii="Arial" w:hAnsi="Arial" w:cs="Arial"/>
        </w:rPr>
      </w:pPr>
      <w:r w:rsidRPr="006A3299">
        <w:rPr>
          <w:rFonts w:ascii="Arial" w:hAnsi="Arial" w:cs="Arial"/>
        </w:rPr>
        <w:t xml:space="preserve">La empresa a la que representa o alguno de los integrantes de la sociedad a la que represente </w:t>
      </w:r>
      <w:r w:rsidRPr="006A3299">
        <w:rPr>
          <w:rFonts w:ascii="Arial" w:hAnsi="Arial" w:cs="Arial"/>
          <w:b/>
          <w:u w:val="single"/>
        </w:rPr>
        <w:t>participa</w:t>
      </w:r>
      <w:r w:rsidRPr="006A3299">
        <w:rPr>
          <w:rFonts w:ascii="Arial" w:hAnsi="Arial" w:cs="Arial"/>
        </w:rPr>
        <w:t xml:space="preserve">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hAnsi="Arial" w:cs="Arial"/>
          <w:bCs/>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58D183B" w14:textId="77777777" w:rsidR="004432A1" w:rsidRPr="006A3299" w:rsidRDefault="004432A1" w:rsidP="004432A1">
      <w:pPr>
        <w:pStyle w:val="Prrafodelista"/>
        <w:spacing w:before="74" w:line="276" w:lineRule="auto"/>
        <w:jc w:val="both"/>
        <w:rPr>
          <w:rFonts w:ascii="Arial" w:hAnsi="Arial" w:cs="Arial"/>
        </w:rPr>
      </w:pPr>
    </w:p>
    <w:p w14:paraId="60E74E4C" w14:textId="77777777" w:rsidR="004432A1" w:rsidRPr="006A3299" w:rsidRDefault="004432A1" w:rsidP="004432A1">
      <w:pPr>
        <w:pStyle w:val="Prrafodelista"/>
        <w:numPr>
          <w:ilvl w:val="0"/>
          <w:numId w:val="28"/>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se encuentra </w:t>
      </w:r>
      <w:r w:rsidRPr="006A3299">
        <w:rPr>
          <w:rFonts w:ascii="Arial" w:eastAsia="Calibri" w:hAnsi="Arial" w:cs="Arial"/>
          <w:b/>
          <w:u w:val="single"/>
          <w:lang w:eastAsia="es-CO"/>
        </w:rPr>
        <w:t>controlada</w:t>
      </w:r>
      <w:r w:rsidRPr="006A3299">
        <w:rPr>
          <w:rFonts w:ascii="Arial" w:eastAsia="Calibri" w:hAnsi="Arial" w:cs="Arial"/>
          <w:lang w:eastAsia="es-CO"/>
        </w:rPr>
        <w:t xml:space="preserve"> por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24B3A2A9" w14:textId="77777777" w:rsidR="004432A1" w:rsidRPr="006A3299" w:rsidRDefault="004432A1" w:rsidP="004432A1">
      <w:pPr>
        <w:pStyle w:val="Prrafodelista"/>
        <w:rPr>
          <w:rFonts w:ascii="Arial" w:hAnsi="Arial" w:cs="Arial"/>
        </w:rPr>
      </w:pPr>
    </w:p>
    <w:p w14:paraId="1A73FA33" w14:textId="77777777" w:rsidR="004432A1" w:rsidRPr="006A3299" w:rsidRDefault="004432A1" w:rsidP="004432A1">
      <w:pPr>
        <w:pStyle w:val="Prrafodelista"/>
        <w:numPr>
          <w:ilvl w:val="0"/>
          <w:numId w:val="28"/>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es </w:t>
      </w:r>
      <w:r w:rsidRPr="006A3299">
        <w:rPr>
          <w:rFonts w:ascii="Arial" w:eastAsia="Calibri" w:hAnsi="Arial" w:cs="Arial"/>
          <w:b/>
          <w:u w:val="single"/>
          <w:lang w:eastAsia="es-CO"/>
        </w:rPr>
        <w:t>controlante</w:t>
      </w:r>
      <w:r w:rsidRPr="006A3299">
        <w:rPr>
          <w:rFonts w:ascii="Arial" w:eastAsia="Calibri" w:hAnsi="Arial" w:cs="Arial"/>
          <w:lang w:eastAsia="es-CO"/>
        </w:rPr>
        <w:t xml:space="preserve"> de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6E5230F8" w14:textId="77777777" w:rsidR="004432A1" w:rsidRPr="006A3299" w:rsidRDefault="004432A1" w:rsidP="004432A1">
      <w:pPr>
        <w:pStyle w:val="Prrafodelista"/>
        <w:spacing w:line="276" w:lineRule="auto"/>
        <w:jc w:val="both"/>
        <w:rPr>
          <w:rFonts w:ascii="Arial" w:eastAsia="Calibri" w:hAnsi="Arial" w:cs="Arial"/>
          <w:lang w:eastAsia="es-CO"/>
        </w:rPr>
      </w:pPr>
    </w:p>
    <w:p w14:paraId="622D8E02" w14:textId="77777777" w:rsidR="004432A1" w:rsidRPr="006A3299" w:rsidRDefault="004432A1" w:rsidP="004432A1">
      <w:pPr>
        <w:pStyle w:val="Prrafodelista"/>
        <w:numPr>
          <w:ilvl w:val="0"/>
          <w:numId w:val="28"/>
        </w:numPr>
        <w:spacing w:before="74" w:after="0" w:line="276" w:lineRule="auto"/>
        <w:contextualSpacing/>
        <w:jc w:val="both"/>
        <w:rPr>
          <w:rFonts w:ascii="Arial" w:hAnsi="Arial" w:cs="Arial"/>
        </w:rPr>
      </w:pPr>
      <w:r w:rsidRPr="006A3299">
        <w:rPr>
          <w:rFonts w:ascii="Arial" w:eastAsia="Calibri" w:hAnsi="Arial" w:cs="Arial"/>
          <w:lang w:eastAsia="es-CO"/>
        </w:rPr>
        <w:lastRenderedPageBreak/>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b/>
          <w:u w:val="single"/>
          <w:lang w:eastAsia="es-CO"/>
        </w:rPr>
        <w:t>comparte</w:t>
      </w:r>
      <w:r w:rsidRPr="006A3299">
        <w:rPr>
          <w:rFonts w:ascii="Arial" w:eastAsia="Calibri" w:hAnsi="Arial" w:cs="Arial"/>
          <w:lang w:eastAsia="es-CO"/>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08ADBC92" w14:textId="77777777" w:rsidR="004432A1" w:rsidRPr="006A3299" w:rsidRDefault="004432A1" w:rsidP="004432A1">
      <w:pPr>
        <w:spacing w:line="276" w:lineRule="auto"/>
        <w:jc w:val="both"/>
        <w:rPr>
          <w:rFonts w:ascii="Arial" w:eastAsia="Calibri" w:hAnsi="Arial" w:cs="Arial"/>
          <w:lang w:eastAsia="es-CO"/>
        </w:rPr>
      </w:pPr>
    </w:p>
    <w:p w14:paraId="0C27D85A" w14:textId="77777777" w:rsidR="004432A1" w:rsidRPr="006A3299" w:rsidRDefault="004432A1" w:rsidP="004432A1">
      <w:pPr>
        <w:spacing w:line="276" w:lineRule="auto"/>
        <w:jc w:val="both"/>
        <w:rPr>
          <w:rFonts w:ascii="Arial" w:eastAsia="Calibri" w:hAnsi="Arial" w:cs="Arial"/>
          <w:lang w:eastAsia="es-CO"/>
        </w:rPr>
      </w:pPr>
      <w:r w:rsidRPr="006A3299">
        <w:rPr>
          <w:rFonts w:ascii="Arial" w:eastAsia="Calibri" w:hAnsi="Arial" w:cs="Arial"/>
          <w:b/>
          <w:lang w:eastAsia="es-CO"/>
        </w:rPr>
        <w:t>Observaciones:</w:t>
      </w:r>
      <w:r w:rsidRPr="006A3299">
        <w:rPr>
          <w:rFonts w:ascii="Arial" w:eastAsia="Calibri" w:hAnsi="Arial" w:cs="Arial"/>
          <w:lang w:eastAsia="es-CO"/>
        </w:rPr>
        <w:t xml:space="preserve"> En caso de marcar alguna de las opciones en </w:t>
      </w:r>
      <w:r w:rsidRPr="006A3299">
        <w:rPr>
          <w:rFonts w:ascii="Arial" w:eastAsia="Calibri" w:hAnsi="Arial" w:cs="Arial"/>
          <w:b/>
          <w:lang w:eastAsia="es-CO"/>
        </w:rPr>
        <w:t>SI</w:t>
      </w:r>
      <w:r w:rsidRPr="006A3299">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6FA3A7B8" w14:textId="77777777" w:rsidR="004432A1" w:rsidRPr="0080487E" w:rsidRDefault="004432A1" w:rsidP="004432A1">
      <w:pPr>
        <w:pStyle w:val="Prrafodelista"/>
        <w:spacing w:before="74" w:line="276" w:lineRule="auto"/>
        <w:jc w:val="both"/>
        <w:rPr>
          <w:rFonts w:ascii="Arial" w:hAnsi="Arial" w:cs="Arial"/>
        </w:rPr>
      </w:pPr>
    </w:p>
    <w:p w14:paraId="7466326E" w14:textId="77777777" w:rsidR="004432A1" w:rsidRPr="00AE7756" w:rsidRDefault="004432A1" w:rsidP="004432A1">
      <w:pPr>
        <w:jc w:val="both"/>
        <w:rPr>
          <w:rFonts w:ascii="Arial" w:hAnsi="Arial" w:cs="Arial"/>
        </w:rPr>
      </w:pPr>
      <w:r w:rsidRPr="00AE7756">
        <w:rPr>
          <w:rFonts w:ascii="Arial" w:hAnsi="Arial" w:cs="Arial"/>
        </w:rPr>
        <w:t xml:space="preserve">En constancia de lo anterior, se firma el presente documento en _______________., a los _____ días del mes de _________ </w:t>
      </w:r>
      <w:proofErr w:type="spellStart"/>
      <w:r w:rsidRPr="00AE7756">
        <w:rPr>
          <w:rFonts w:ascii="Arial" w:hAnsi="Arial" w:cs="Arial"/>
        </w:rPr>
        <w:t>de</w:t>
      </w:r>
      <w:proofErr w:type="spellEnd"/>
      <w:r w:rsidRPr="00AE7756">
        <w:rPr>
          <w:rFonts w:ascii="Arial" w:hAnsi="Arial" w:cs="Arial"/>
        </w:rPr>
        <w:t xml:space="preserve"> 20xx.</w:t>
      </w:r>
    </w:p>
    <w:p w14:paraId="0FA99814" w14:textId="77777777" w:rsidR="004432A1" w:rsidRPr="00AE7756" w:rsidRDefault="004432A1" w:rsidP="004432A1">
      <w:pPr>
        <w:jc w:val="center"/>
        <w:rPr>
          <w:rFonts w:ascii="Arial" w:hAnsi="Arial" w:cs="Arial"/>
        </w:rPr>
      </w:pPr>
    </w:p>
    <w:p w14:paraId="783C0351" w14:textId="77777777" w:rsidR="004432A1" w:rsidRPr="00AE7756" w:rsidRDefault="004432A1" w:rsidP="004432A1">
      <w:pPr>
        <w:rPr>
          <w:rFonts w:ascii="Arial" w:hAnsi="Arial" w:cs="Arial"/>
        </w:rPr>
      </w:pPr>
    </w:p>
    <w:p w14:paraId="31582247" w14:textId="77777777" w:rsidR="004432A1" w:rsidRPr="00597BB1" w:rsidRDefault="004432A1" w:rsidP="004432A1">
      <w:pPr>
        <w:rPr>
          <w:rFonts w:ascii="Arial" w:hAnsi="Arial" w:cs="Arial"/>
          <w:sz w:val="20"/>
          <w:szCs w:val="20"/>
        </w:rPr>
      </w:pPr>
      <w:r w:rsidRPr="00597BB1">
        <w:rPr>
          <w:rFonts w:ascii="Arial" w:hAnsi="Arial" w:cs="Arial"/>
          <w:sz w:val="20"/>
          <w:szCs w:val="20"/>
        </w:rPr>
        <w:t>_______________________________________</w:t>
      </w:r>
    </w:p>
    <w:p w14:paraId="1D27CE58" w14:textId="77777777" w:rsidR="004432A1" w:rsidRPr="00E72BB6" w:rsidRDefault="004432A1" w:rsidP="004432A1">
      <w:pPr>
        <w:autoSpaceDE w:val="0"/>
        <w:autoSpaceDN w:val="0"/>
        <w:adjustRightInd w:val="0"/>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1B23C390" w14:textId="77777777" w:rsidR="004432A1" w:rsidRDefault="004432A1" w:rsidP="004432A1">
      <w:pPr>
        <w:autoSpaceDE w:val="0"/>
        <w:autoSpaceDN w:val="0"/>
        <w:adjustRightInd w:val="0"/>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46122AA0" w14:textId="77777777" w:rsidR="004432A1" w:rsidRPr="0080487E" w:rsidRDefault="004432A1" w:rsidP="004432A1">
      <w:pPr>
        <w:autoSpaceDE w:val="0"/>
        <w:autoSpaceDN w:val="0"/>
        <w:adjustRightInd w:val="0"/>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41FA289F" w14:textId="77777777" w:rsidR="004432A1" w:rsidRPr="00E72BB6" w:rsidRDefault="004432A1" w:rsidP="004432A1">
      <w:pPr>
        <w:autoSpaceDE w:val="0"/>
        <w:autoSpaceDN w:val="0"/>
        <w:adjustRightInd w:val="0"/>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34F53633" w14:textId="77777777" w:rsidR="004432A1" w:rsidRDefault="004432A1" w:rsidP="004432A1">
      <w:pPr>
        <w:autoSpaceDE w:val="0"/>
        <w:autoSpaceDN w:val="0"/>
        <w:adjustRightInd w:val="0"/>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3E2D2595" w14:textId="77777777" w:rsidR="004432A1" w:rsidRPr="0080487E" w:rsidRDefault="004432A1" w:rsidP="004432A1">
      <w:pPr>
        <w:autoSpaceDE w:val="0"/>
        <w:autoSpaceDN w:val="0"/>
        <w:adjustRightInd w:val="0"/>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6507A3E9" w14:textId="77777777" w:rsidR="004432A1" w:rsidRDefault="004432A1" w:rsidP="004432A1">
      <w:pPr>
        <w:spacing w:after="0" w:line="240" w:lineRule="auto"/>
      </w:pPr>
    </w:p>
    <w:p w14:paraId="7128193A" w14:textId="77777777" w:rsidR="004432A1" w:rsidRDefault="004432A1" w:rsidP="004432A1">
      <w:pPr>
        <w:spacing w:after="0" w:line="240" w:lineRule="auto"/>
      </w:pPr>
    </w:p>
    <w:p w14:paraId="2A5CC261" w14:textId="77777777" w:rsidR="004432A1" w:rsidRDefault="004432A1" w:rsidP="004432A1">
      <w:pPr>
        <w:spacing w:after="0" w:line="240" w:lineRule="auto"/>
      </w:pPr>
    </w:p>
    <w:p w14:paraId="4399C3E7" w14:textId="77777777" w:rsidR="004432A1" w:rsidRDefault="004432A1" w:rsidP="004432A1">
      <w:pPr>
        <w:spacing w:after="0" w:line="240" w:lineRule="auto"/>
      </w:pPr>
    </w:p>
    <w:p w14:paraId="7CFD4563" w14:textId="77777777" w:rsidR="004432A1" w:rsidRDefault="004432A1" w:rsidP="004432A1">
      <w:pPr>
        <w:spacing w:after="0" w:line="240" w:lineRule="auto"/>
      </w:pPr>
    </w:p>
    <w:p w14:paraId="1B5BEA51" w14:textId="77777777" w:rsidR="004432A1" w:rsidRDefault="004432A1" w:rsidP="004432A1">
      <w:pPr>
        <w:spacing w:after="0" w:line="240" w:lineRule="auto"/>
      </w:pPr>
    </w:p>
    <w:p w14:paraId="1270D709" w14:textId="58D85E3E" w:rsidR="004432A1" w:rsidRDefault="004432A1" w:rsidP="00145622">
      <w:pPr>
        <w:spacing w:after="0" w:line="240" w:lineRule="auto"/>
        <w:rPr>
          <w:rFonts w:cstheme="minorHAnsi"/>
          <w:b/>
          <w:lang w:val="es-ES"/>
        </w:rPr>
      </w:pPr>
    </w:p>
    <w:p w14:paraId="7FA450BA" w14:textId="5DB9F876" w:rsidR="00E87D06" w:rsidRDefault="00E87D06" w:rsidP="00145622">
      <w:pPr>
        <w:spacing w:after="0" w:line="240" w:lineRule="auto"/>
        <w:rPr>
          <w:rFonts w:cstheme="minorHAnsi"/>
          <w:b/>
          <w:lang w:val="es-ES"/>
        </w:rPr>
      </w:pPr>
    </w:p>
    <w:p w14:paraId="427DC1AD" w14:textId="6D7BD885" w:rsidR="00E87D06" w:rsidRDefault="00E87D06" w:rsidP="00145622">
      <w:pPr>
        <w:spacing w:after="0" w:line="240" w:lineRule="auto"/>
        <w:rPr>
          <w:rFonts w:cstheme="minorHAnsi"/>
          <w:b/>
          <w:lang w:val="es-ES"/>
        </w:rPr>
      </w:pPr>
    </w:p>
    <w:p w14:paraId="432E5BE1" w14:textId="6487A06D" w:rsidR="00E87D06" w:rsidRDefault="00E87D06" w:rsidP="00145622">
      <w:pPr>
        <w:spacing w:after="0" w:line="240" w:lineRule="auto"/>
        <w:rPr>
          <w:rFonts w:cstheme="minorHAnsi"/>
          <w:b/>
          <w:lang w:val="es-ES"/>
        </w:rPr>
      </w:pPr>
    </w:p>
    <w:p w14:paraId="42225FB2" w14:textId="3BBE114C" w:rsidR="00E87D06" w:rsidRDefault="00E87D06" w:rsidP="00145622">
      <w:pPr>
        <w:spacing w:after="0" w:line="240" w:lineRule="auto"/>
        <w:rPr>
          <w:rFonts w:cstheme="minorHAnsi"/>
          <w:b/>
          <w:lang w:val="es-ES"/>
        </w:rPr>
      </w:pPr>
    </w:p>
    <w:p w14:paraId="05AA5E17" w14:textId="73E844C9" w:rsidR="00E87D06" w:rsidRDefault="00E87D06" w:rsidP="00145622">
      <w:pPr>
        <w:spacing w:after="0" w:line="240" w:lineRule="auto"/>
        <w:rPr>
          <w:rFonts w:cstheme="minorHAnsi"/>
          <w:b/>
          <w:lang w:val="es-ES"/>
        </w:rPr>
      </w:pPr>
    </w:p>
    <w:p w14:paraId="30A3C835" w14:textId="16447665" w:rsidR="00E87D06" w:rsidRDefault="00E87D06" w:rsidP="00145622">
      <w:pPr>
        <w:spacing w:after="0" w:line="240" w:lineRule="auto"/>
        <w:rPr>
          <w:rFonts w:cstheme="minorHAnsi"/>
          <w:b/>
          <w:lang w:val="es-ES"/>
        </w:rPr>
      </w:pPr>
    </w:p>
    <w:p w14:paraId="5B7EABB3" w14:textId="258DD5E9" w:rsidR="00E87D06" w:rsidRDefault="00E87D06" w:rsidP="00145622">
      <w:pPr>
        <w:spacing w:after="0" w:line="240" w:lineRule="auto"/>
        <w:rPr>
          <w:rFonts w:cstheme="minorHAnsi"/>
          <w:b/>
          <w:lang w:val="es-ES"/>
        </w:rPr>
      </w:pPr>
    </w:p>
    <w:p w14:paraId="4D5403FD" w14:textId="2B29F187" w:rsidR="00E87D06" w:rsidRDefault="00E87D06" w:rsidP="00145622">
      <w:pPr>
        <w:spacing w:after="0" w:line="240" w:lineRule="auto"/>
        <w:rPr>
          <w:rFonts w:cstheme="minorHAnsi"/>
          <w:b/>
          <w:lang w:val="es-ES"/>
        </w:rPr>
      </w:pPr>
    </w:p>
    <w:p w14:paraId="0323A21C" w14:textId="090ECC64" w:rsidR="00E87D06" w:rsidRDefault="00E87D06" w:rsidP="00145622">
      <w:pPr>
        <w:spacing w:after="0" w:line="240" w:lineRule="auto"/>
        <w:rPr>
          <w:rFonts w:cstheme="minorHAnsi"/>
          <w:b/>
          <w:lang w:val="es-ES"/>
        </w:rPr>
      </w:pPr>
    </w:p>
    <w:p w14:paraId="17C3BEFF" w14:textId="4B82FC9E" w:rsidR="00E87D06" w:rsidRDefault="00E87D06" w:rsidP="00145622">
      <w:pPr>
        <w:spacing w:after="0" w:line="240" w:lineRule="auto"/>
        <w:rPr>
          <w:rFonts w:cstheme="minorHAnsi"/>
          <w:b/>
          <w:lang w:val="es-ES"/>
        </w:rPr>
      </w:pPr>
    </w:p>
    <w:p w14:paraId="7B2208A2" w14:textId="63B21F18" w:rsidR="00E87D06" w:rsidRDefault="00E87D06" w:rsidP="00145622">
      <w:pPr>
        <w:spacing w:after="0" w:line="240" w:lineRule="auto"/>
        <w:rPr>
          <w:rFonts w:cstheme="minorHAnsi"/>
          <w:b/>
          <w:lang w:val="es-ES"/>
        </w:rPr>
      </w:pPr>
    </w:p>
    <w:p w14:paraId="22FCD751" w14:textId="77777777" w:rsidR="00E87D06" w:rsidRPr="00E87D06" w:rsidRDefault="00E87D06" w:rsidP="00E87D06">
      <w:pPr>
        <w:pStyle w:val="paragraph"/>
        <w:spacing w:before="0" w:beforeAutospacing="0" w:after="0" w:afterAutospacing="0"/>
        <w:ind w:right="-30"/>
        <w:jc w:val="both"/>
        <w:textAlignment w:val="baseline"/>
        <w:rPr>
          <w:rFonts w:ascii="Segoe UI" w:hAnsi="Segoe UI" w:cs="Segoe UI"/>
          <w:sz w:val="18"/>
          <w:szCs w:val="18"/>
          <w:highlight w:val="yellow"/>
        </w:rPr>
      </w:pPr>
      <w:r w:rsidRPr="00E87D06">
        <w:rPr>
          <w:rStyle w:val="normaltextrun"/>
          <w:rFonts w:ascii="Verdana" w:eastAsiaTheme="majorEastAsia" w:hAnsi="Verdana" w:cs="Segoe UI"/>
          <w:b/>
          <w:bCs/>
          <w:sz w:val="22"/>
          <w:szCs w:val="22"/>
          <w:highlight w:val="yellow"/>
          <w:shd w:val="clear" w:color="auto" w:fill="C0C0C0"/>
        </w:rPr>
        <w:t>[Número del Proceso de Contratación]</w:t>
      </w:r>
      <w:r w:rsidRPr="00E87D06">
        <w:rPr>
          <w:rStyle w:val="normaltextrun"/>
          <w:rFonts w:ascii="Verdana" w:eastAsiaTheme="majorEastAsia" w:hAnsi="Verdana" w:cs="Segoe UI"/>
          <w:b/>
          <w:bCs/>
          <w:sz w:val="22"/>
          <w:szCs w:val="22"/>
          <w:highlight w:val="yellow"/>
        </w:rPr>
        <w:t> </w:t>
      </w:r>
      <w:r w:rsidRPr="00E87D06">
        <w:rPr>
          <w:rStyle w:val="eop"/>
          <w:rFonts w:ascii="Verdana" w:eastAsiaTheme="majorEastAsia" w:hAnsi="Verdana" w:cs="Segoe UI"/>
          <w:sz w:val="22"/>
          <w:szCs w:val="22"/>
          <w:highlight w:val="yellow"/>
        </w:rPr>
        <w:t> </w:t>
      </w:r>
    </w:p>
    <w:p w14:paraId="58DCF739" w14:textId="77777777" w:rsidR="00E87D06" w:rsidRPr="00E87D06" w:rsidRDefault="00E87D06" w:rsidP="00E87D06">
      <w:pPr>
        <w:pStyle w:val="paragraph"/>
        <w:spacing w:before="0" w:beforeAutospacing="0" w:after="0" w:afterAutospacing="0"/>
        <w:ind w:right="-30"/>
        <w:jc w:val="right"/>
        <w:textAlignment w:val="baseline"/>
        <w:rPr>
          <w:rFonts w:ascii="Segoe UI" w:hAnsi="Segoe UI" w:cs="Segoe UI"/>
          <w:sz w:val="18"/>
          <w:szCs w:val="18"/>
          <w:highlight w:val="yellow"/>
        </w:rPr>
      </w:pPr>
      <w:r w:rsidRPr="00E87D06">
        <w:rPr>
          <w:rStyle w:val="eop"/>
          <w:rFonts w:ascii="Verdana" w:eastAsiaTheme="majorEastAsia" w:hAnsi="Verdana" w:cs="Segoe UI"/>
          <w:sz w:val="22"/>
          <w:szCs w:val="22"/>
          <w:highlight w:val="yellow"/>
        </w:rPr>
        <w:t> </w:t>
      </w:r>
    </w:p>
    <w:p w14:paraId="30052A69" w14:textId="77777777" w:rsidR="00E87D06" w:rsidRDefault="00E87D06" w:rsidP="00E87D06">
      <w:pPr>
        <w:pStyle w:val="paragraph"/>
        <w:spacing w:before="0" w:beforeAutospacing="0" w:after="0" w:afterAutospacing="0"/>
        <w:jc w:val="center"/>
        <w:textAlignment w:val="baseline"/>
        <w:rPr>
          <w:rFonts w:ascii="Segoe UI" w:hAnsi="Segoe UI" w:cs="Segoe UI"/>
          <w:sz w:val="18"/>
          <w:szCs w:val="18"/>
        </w:rPr>
      </w:pPr>
      <w:r w:rsidRPr="00E87D06">
        <w:rPr>
          <w:rStyle w:val="normaltextrun"/>
          <w:rFonts w:ascii="Verdana" w:eastAsiaTheme="majorEastAsia" w:hAnsi="Verdana" w:cs="Segoe UI"/>
          <w:b/>
          <w:bCs/>
          <w:sz w:val="22"/>
          <w:szCs w:val="22"/>
          <w:highlight w:val="yellow"/>
          <w:lang w:val="es-ES"/>
        </w:rPr>
        <w:t>FORMATO 12 - FACTOR</w:t>
      </w:r>
      <w:r w:rsidRPr="00E87D06">
        <w:rPr>
          <w:rStyle w:val="normaltextrun"/>
          <w:rFonts w:ascii="Verdana" w:eastAsiaTheme="majorEastAsia" w:hAnsi="Verdana" w:cs="Segoe UI"/>
          <w:b/>
          <w:bCs/>
          <w:sz w:val="22"/>
          <w:szCs w:val="22"/>
          <w:highlight w:val="yellow"/>
        </w:rPr>
        <w:t> DE SOSTENIBILIDAD</w:t>
      </w:r>
      <w:r>
        <w:rPr>
          <w:rStyle w:val="eop"/>
          <w:rFonts w:ascii="Verdana" w:eastAsiaTheme="majorEastAsia" w:hAnsi="Verdana" w:cs="Segoe UI"/>
          <w:sz w:val="22"/>
          <w:szCs w:val="22"/>
        </w:rPr>
        <w:t> </w:t>
      </w:r>
    </w:p>
    <w:p w14:paraId="5138DCC7"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eop"/>
          <w:rFonts w:ascii="Verdana" w:eastAsiaTheme="majorEastAsia" w:hAnsi="Verdana" w:cs="Segoe UI"/>
          <w:sz w:val="22"/>
          <w:szCs w:val="22"/>
        </w:rPr>
        <w:t> </w:t>
      </w:r>
    </w:p>
    <w:p w14:paraId="0D7AA7F2"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Señores</w:t>
      </w:r>
      <w:r>
        <w:rPr>
          <w:rStyle w:val="eop"/>
          <w:rFonts w:ascii="Verdana" w:eastAsiaTheme="majorEastAsia" w:hAnsi="Verdana" w:cs="Segoe UI"/>
          <w:sz w:val="22"/>
          <w:szCs w:val="22"/>
        </w:rPr>
        <w:t> </w:t>
      </w:r>
    </w:p>
    <w:p w14:paraId="3589A6BD"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b/>
          <w:bCs/>
          <w:sz w:val="22"/>
          <w:szCs w:val="22"/>
          <w:shd w:val="clear" w:color="auto" w:fill="C0C0C0"/>
        </w:rPr>
        <w:t>[NOMBRE DE LA ENTIDAD]</w:t>
      </w:r>
      <w:r>
        <w:rPr>
          <w:rStyle w:val="eop"/>
          <w:rFonts w:ascii="Verdana" w:eastAsiaTheme="majorEastAsia" w:hAnsi="Verdana" w:cs="Segoe UI"/>
          <w:sz w:val="22"/>
          <w:szCs w:val="22"/>
        </w:rPr>
        <w:t> </w:t>
      </w:r>
    </w:p>
    <w:p w14:paraId="7CCE607F"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shd w:val="clear" w:color="auto" w:fill="C0C0C0"/>
        </w:rPr>
        <w:t>[Dirección de la Entidad] </w:t>
      </w:r>
      <w:r>
        <w:rPr>
          <w:rStyle w:val="eop"/>
          <w:rFonts w:ascii="Verdana" w:eastAsiaTheme="majorEastAsia" w:hAnsi="Verdana" w:cs="Segoe UI"/>
          <w:sz w:val="22"/>
          <w:szCs w:val="22"/>
        </w:rPr>
        <w:t> </w:t>
      </w:r>
    </w:p>
    <w:p w14:paraId="1458DF0D"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shd w:val="clear" w:color="auto" w:fill="C0C0C0"/>
        </w:rPr>
        <w:t>[Ciudad]</w:t>
      </w:r>
      <w:r>
        <w:rPr>
          <w:rStyle w:val="normaltextrun"/>
          <w:rFonts w:ascii="Verdana" w:eastAsiaTheme="majorEastAsia" w:hAnsi="Verdana" w:cs="Segoe UI"/>
          <w:sz w:val="22"/>
          <w:szCs w:val="22"/>
        </w:rPr>
        <w:t> </w:t>
      </w:r>
      <w:r>
        <w:rPr>
          <w:rStyle w:val="eop"/>
          <w:rFonts w:ascii="Verdana" w:eastAsiaTheme="majorEastAsia" w:hAnsi="Verdana" w:cs="Segoe UI"/>
          <w:sz w:val="22"/>
          <w:szCs w:val="22"/>
        </w:rPr>
        <w:t> </w:t>
      </w:r>
    </w:p>
    <w:p w14:paraId="3071B364"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eop"/>
          <w:rFonts w:ascii="Verdana" w:eastAsiaTheme="majorEastAsia" w:hAnsi="Verdana" w:cs="Segoe UI"/>
          <w:sz w:val="22"/>
          <w:szCs w:val="22"/>
        </w:rPr>
        <w:t> </w:t>
      </w:r>
      <w:bookmarkStart w:id="2" w:name="_GoBack"/>
      <w:bookmarkEnd w:id="2"/>
    </w:p>
    <w:p w14:paraId="14FBC99D"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b/>
          <w:bCs/>
          <w:sz w:val="22"/>
          <w:szCs w:val="22"/>
        </w:rPr>
        <w:t xml:space="preserve">REFERENCIA: </w:t>
      </w:r>
      <w:r>
        <w:rPr>
          <w:rStyle w:val="normaltextrun"/>
          <w:rFonts w:ascii="Arial" w:eastAsiaTheme="majorEastAsia" w:hAnsi="Arial" w:cs="Arial"/>
          <w:b/>
          <w:bCs/>
          <w:sz w:val="22"/>
          <w:szCs w:val="22"/>
        </w:rPr>
        <w:t>￼</w:t>
      </w:r>
      <w:r>
        <w:rPr>
          <w:rStyle w:val="normaltextrun"/>
          <w:rFonts w:ascii="Verdana" w:eastAsiaTheme="majorEastAsia" w:hAnsi="Verdana" w:cs="Segoe UI"/>
          <w:sz w:val="22"/>
          <w:szCs w:val="22"/>
        </w:rPr>
        <w:t>Proceso de Contratación </w:t>
      </w:r>
      <w:r>
        <w:rPr>
          <w:rStyle w:val="normaltextrun"/>
          <w:rFonts w:ascii="Verdana" w:eastAsiaTheme="majorEastAsia" w:hAnsi="Verdana" w:cs="Segoe UI"/>
          <w:sz w:val="22"/>
          <w:szCs w:val="22"/>
          <w:shd w:val="clear" w:color="auto" w:fill="C0C0C0"/>
        </w:rPr>
        <w:t>[Incluir número del Proceso de Contratación]</w:t>
      </w:r>
      <w:r>
        <w:rPr>
          <w:rStyle w:val="eop"/>
          <w:rFonts w:ascii="Verdana" w:eastAsiaTheme="majorEastAsia" w:hAnsi="Verdana" w:cs="Segoe UI"/>
          <w:sz w:val="22"/>
          <w:szCs w:val="22"/>
        </w:rPr>
        <w:t> </w:t>
      </w:r>
    </w:p>
    <w:p w14:paraId="1A724E0D"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eop"/>
          <w:rFonts w:ascii="Verdana" w:eastAsiaTheme="majorEastAsia" w:hAnsi="Verdana" w:cs="Segoe UI"/>
          <w:sz w:val="22"/>
          <w:szCs w:val="22"/>
        </w:rPr>
        <w:t> </w:t>
      </w:r>
    </w:p>
    <w:p w14:paraId="2E28FD2D" w14:textId="77777777" w:rsidR="00E87D06" w:rsidRDefault="00E87D06" w:rsidP="00E87D06">
      <w:pPr>
        <w:pStyle w:val="paragraph"/>
        <w:spacing w:before="0" w:beforeAutospacing="0" w:after="0" w:afterAutospacing="0"/>
        <w:textAlignment w:val="baseline"/>
        <w:rPr>
          <w:rFonts w:ascii="Segoe UI" w:hAnsi="Segoe UI" w:cs="Segoe UI"/>
          <w:sz w:val="18"/>
          <w:szCs w:val="18"/>
        </w:rPr>
      </w:pPr>
      <w:r>
        <w:rPr>
          <w:rStyle w:val="normaltextrun"/>
          <w:rFonts w:ascii="Verdana" w:eastAsiaTheme="majorEastAsia" w:hAnsi="Verdana" w:cs="Segoe UI"/>
          <w:b/>
          <w:bCs/>
          <w:sz w:val="22"/>
          <w:szCs w:val="22"/>
        </w:rPr>
        <w:t>Objeto</w:t>
      </w:r>
      <w:r>
        <w:rPr>
          <w:rStyle w:val="normaltextrun"/>
          <w:rFonts w:ascii="Verdana" w:eastAsiaTheme="majorEastAsia" w:hAnsi="Verdana" w:cs="Segoe UI"/>
          <w:sz w:val="22"/>
          <w:szCs w:val="22"/>
        </w:rPr>
        <w:t>: </w:t>
      </w:r>
      <w:r>
        <w:rPr>
          <w:rStyle w:val="tabchar"/>
          <w:rFonts w:cs="Calibri"/>
          <w:sz w:val="22"/>
          <w:szCs w:val="22"/>
        </w:rPr>
        <w:t xml:space="preserve"> </w:t>
      </w:r>
      <w:r>
        <w:rPr>
          <w:rStyle w:val="normaltextrun"/>
          <w:rFonts w:ascii="Verdana" w:eastAsiaTheme="majorEastAsia" w:hAnsi="Verdana" w:cs="Segoe UI"/>
          <w:sz w:val="22"/>
          <w:szCs w:val="22"/>
          <w:shd w:val="clear" w:color="auto" w:fill="C0C0C0"/>
        </w:rPr>
        <w:t>Indicar el objeto contractual del Proceso de Contratación]</w:t>
      </w:r>
      <w:r>
        <w:rPr>
          <w:rStyle w:val="normaltextrun"/>
          <w:rFonts w:ascii="Verdana" w:eastAsiaTheme="majorEastAsia" w:hAnsi="Verdana" w:cs="Segoe UI"/>
          <w:sz w:val="22"/>
          <w:szCs w:val="22"/>
        </w:rPr>
        <w:t> </w:t>
      </w:r>
      <w:r>
        <w:rPr>
          <w:rStyle w:val="eop"/>
          <w:rFonts w:ascii="Verdana" w:eastAsiaTheme="majorEastAsia" w:hAnsi="Verdana" w:cs="Segoe UI"/>
          <w:sz w:val="22"/>
          <w:szCs w:val="22"/>
        </w:rPr>
        <w:t> </w:t>
      </w:r>
    </w:p>
    <w:p w14:paraId="75856084" w14:textId="77777777" w:rsidR="00E87D06" w:rsidRDefault="00E87D06" w:rsidP="00E87D06">
      <w:pPr>
        <w:pStyle w:val="paragraph"/>
        <w:spacing w:before="0" w:beforeAutospacing="0" w:after="0" w:afterAutospacing="0"/>
        <w:textAlignment w:val="baseline"/>
        <w:rPr>
          <w:rFonts w:ascii="Segoe UI" w:hAnsi="Segoe UI" w:cs="Segoe UI"/>
          <w:sz w:val="18"/>
          <w:szCs w:val="18"/>
        </w:rPr>
      </w:pPr>
      <w:r>
        <w:rPr>
          <w:rStyle w:val="eop"/>
          <w:rFonts w:ascii="Verdana" w:eastAsiaTheme="majorEastAsia" w:hAnsi="Verdana" w:cs="Segoe UI"/>
          <w:sz w:val="22"/>
          <w:szCs w:val="22"/>
        </w:rPr>
        <w:t> </w:t>
      </w:r>
    </w:p>
    <w:p w14:paraId="18D49880"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shd w:val="clear" w:color="auto" w:fill="C0C0C0"/>
        </w:rPr>
        <w:t>[Incluir cuando el proceso es estructurado por lotes o por grupos]</w:t>
      </w:r>
      <w:r>
        <w:rPr>
          <w:rStyle w:val="normaltextrun"/>
          <w:rFonts w:ascii="Verdana" w:eastAsiaTheme="majorEastAsia" w:hAnsi="Verdana" w:cs="Segoe UI"/>
          <w:sz w:val="22"/>
          <w:szCs w:val="22"/>
        </w:rPr>
        <w:t> </w:t>
      </w:r>
      <w:r>
        <w:rPr>
          <w:rStyle w:val="eop"/>
          <w:rFonts w:ascii="Verdana" w:eastAsiaTheme="majorEastAsia" w:hAnsi="Verdana" w:cs="Segoe UI"/>
          <w:sz w:val="22"/>
          <w:szCs w:val="22"/>
        </w:rPr>
        <w:t> </w:t>
      </w:r>
    </w:p>
    <w:p w14:paraId="2EEB1362"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b/>
          <w:bCs/>
          <w:sz w:val="22"/>
          <w:szCs w:val="22"/>
        </w:rPr>
        <w:t>Lote/grupo:</w:t>
      </w:r>
      <w:r>
        <w:rPr>
          <w:rStyle w:val="normaltextrun"/>
          <w:rFonts w:ascii="Verdana" w:eastAsiaTheme="majorEastAsia" w:hAnsi="Verdana" w:cs="Segoe UI"/>
          <w:sz w:val="22"/>
          <w:szCs w:val="22"/>
        </w:rPr>
        <w:t> </w:t>
      </w:r>
      <w:r>
        <w:rPr>
          <w:rStyle w:val="normaltextrun"/>
          <w:rFonts w:ascii="Verdana" w:eastAsiaTheme="majorEastAsia" w:hAnsi="Verdana" w:cs="Segoe UI"/>
          <w:sz w:val="22"/>
          <w:szCs w:val="22"/>
          <w:shd w:val="clear" w:color="auto" w:fill="C0C0C0"/>
        </w:rPr>
        <w:t>[Indicar el lote/grupo o lotes/grupos a los cuales se presenta oferta.]</w:t>
      </w:r>
      <w:r>
        <w:rPr>
          <w:rStyle w:val="eop"/>
          <w:rFonts w:ascii="Verdana" w:eastAsiaTheme="majorEastAsia" w:hAnsi="Verdana" w:cs="Segoe UI"/>
          <w:sz w:val="22"/>
          <w:szCs w:val="22"/>
        </w:rPr>
        <w:t> </w:t>
      </w:r>
    </w:p>
    <w:p w14:paraId="0B5368E0"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eop"/>
          <w:rFonts w:ascii="Verdana" w:eastAsiaTheme="majorEastAsia" w:hAnsi="Verdana" w:cs="Segoe UI"/>
          <w:sz w:val="22"/>
          <w:szCs w:val="22"/>
        </w:rPr>
        <w:t> </w:t>
      </w:r>
    </w:p>
    <w:p w14:paraId="19EB1DCA"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Estimados señores:</w:t>
      </w:r>
      <w:r>
        <w:rPr>
          <w:rStyle w:val="eop"/>
          <w:rFonts w:ascii="Verdana" w:eastAsiaTheme="majorEastAsia" w:hAnsi="Verdana" w:cs="Segoe UI"/>
          <w:sz w:val="22"/>
          <w:szCs w:val="22"/>
        </w:rPr>
        <w:t> </w:t>
      </w:r>
    </w:p>
    <w:p w14:paraId="6BE27BA3"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shd w:val="clear" w:color="auto" w:fill="C0C0C0"/>
        </w:rPr>
        <w:t>[Nombre]</w:t>
      </w:r>
      <w:r>
        <w:rPr>
          <w:rStyle w:val="normaltextrun"/>
          <w:rFonts w:ascii="Verdana" w:eastAsiaTheme="majorEastAsia" w:hAnsi="Verdana" w:cs="Segoe UI"/>
          <w:sz w:val="22"/>
          <w:szCs w:val="22"/>
        </w:rPr>
        <w:t>, en mi calidad de representante legal de o </w:t>
      </w:r>
      <w:r>
        <w:rPr>
          <w:rStyle w:val="normaltextrun"/>
          <w:rFonts w:ascii="Verdana" w:eastAsiaTheme="majorEastAsia" w:hAnsi="Verdana" w:cs="Segoe UI"/>
          <w:sz w:val="22"/>
          <w:szCs w:val="22"/>
          <w:shd w:val="clear" w:color="auto" w:fill="C0C0C0"/>
        </w:rPr>
        <w:t>[Nombre del Proponente- persona natural]</w:t>
      </w:r>
      <w:r>
        <w:rPr>
          <w:rStyle w:val="normaltextrun"/>
          <w:rFonts w:ascii="Verdana" w:eastAsiaTheme="majorEastAsia" w:hAnsi="Verdana" w:cs="Segoe UI"/>
          <w:sz w:val="22"/>
          <w:szCs w:val="22"/>
        </w:rPr>
        <w:t>, en adelante el Proponente, </w:t>
      </w:r>
      <w:r>
        <w:rPr>
          <w:rStyle w:val="normaltextrun"/>
          <w:rFonts w:ascii="Verdana" w:eastAsiaTheme="majorEastAsia" w:hAnsi="Verdana" w:cs="Segoe UI"/>
          <w:b/>
          <w:bCs/>
          <w:sz w:val="22"/>
          <w:szCs w:val="22"/>
          <w:shd w:val="clear" w:color="auto" w:fill="C0C0C0"/>
        </w:rPr>
        <w:t>[SÍ/NO]</w:t>
      </w:r>
      <w:r>
        <w:rPr>
          <w:rStyle w:val="normaltextrun"/>
          <w:rFonts w:ascii="Verdana" w:eastAsiaTheme="majorEastAsia" w:hAnsi="Verdana" w:cs="Segoe UI"/>
          <w:sz w:val="22"/>
          <w:szCs w:val="22"/>
        </w:rPr>
        <w:t> me comprometo bajo la gravedad del juramento a cumplir con los siguientes criterios de Sostenibilidad Socio - Ambiental: </w:t>
      </w:r>
      <w:r>
        <w:rPr>
          <w:rStyle w:val="eop"/>
          <w:rFonts w:ascii="Verdana" w:eastAsiaTheme="majorEastAsia" w:hAnsi="Verdana" w:cs="Segoe UI"/>
          <w:sz w:val="22"/>
          <w:szCs w:val="22"/>
        </w:rPr>
        <w:t> </w:t>
      </w:r>
    </w:p>
    <w:p w14:paraId="6AAE1153"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D13438"/>
          <w:sz w:val="22"/>
          <w:szCs w:val="22"/>
        </w:rPr>
        <w:t> </w:t>
      </w:r>
    </w:p>
    <w:p w14:paraId="32DB99C2" w14:textId="77777777" w:rsidR="00E87D06" w:rsidRDefault="00E87D06" w:rsidP="00E87D06">
      <w:pPr>
        <w:pStyle w:val="paragraph"/>
        <w:numPr>
          <w:ilvl w:val="0"/>
          <w:numId w:val="29"/>
        </w:numPr>
        <w:spacing w:before="0" w:beforeAutospacing="0" w:after="0" w:afterAutospacing="0"/>
        <w:ind w:left="360" w:firstLine="0"/>
        <w:jc w:val="both"/>
        <w:textAlignment w:val="baseline"/>
        <w:rPr>
          <w:rFonts w:ascii="Verdana" w:hAnsi="Verdana" w:cs="Segoe UI"/>
          <w:sz w:val="22"/>
          <w:szCs w:val="22"/>
        </w:rPr>
      </w:pPr>
      <w:r>
        <w:rPr>
          <w:rStyle w:val="normaltextrun"/>
          <w:rFonts w:ascii="Verdana" w:eastAsiaTheme="majorEastAsia" w:hAnsi="Verdana" w:cs="Segoe UI"/>
          <w:color w:val="000000"/>
          <w:sz w:val="22"/>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Pr>
          <w:rStyle w:val="normaltextrun"/>
          <w:rFonts w:ascii="Verdana" w:eastAsiaTheme="majorEastAsia" w:hAnsi="Verdana" w:cs="Segoe UI"/>
          <w:color w:val="000000"/>
          <w:sz w:val="22"/>
          <w:szCs w:val="22"/>
        </w:rPr>
        <w:t>ii</w:t>
      </w:r>
      <w:proofErr w:type="spellEnd"/>
      <w:r>
        <w:rPr>
          <w:rStyle w:val="normaltextrun"/>
          <w:rFonts w:ascii="Verdana" w:eastAsiaTheme="majorEastAsia" w:hAnsi="Verdana" w:cs="Segoe UI"/>
          <w:color w:val="000000"/>
          <w:sz w:val="22"/>
          <w:szCs w:val="22"/>
        </w:rPr>
        <w:t>) sea papel con contenido reciclado o procedente de fuentes forestales sostenibles o naturales y estar libre de cloro elemental.</w:t>
      </w:r>
      <w:r>
        <w:rPr>
          <w:rStyle w:val="eop"/>
          <w:rFonts w:ascii="Verdana" w:eastAsiaTheme="majorEastAsia" w:hAnsi="Verdana" w:cs="Segoe UI"/>
          <w:color w:val="000000"/>
          <w:sz w:val="22"/>
          <w:szCs w:val="22"/>
        </w:rPr>
        <w:t> </w:t>
      </w:r>
    </w:p>
    <w:p w14:paraId="2DA683F1"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000000"/>
          <w:sz w:val="22"/>
          <w:szCs w:val="22"/>
        </w:rPr>
        <w:t> </w:t>
      </w:r>
    </w:p>
    <w:p w14:paraId="68206D92"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Verdana" w:eastAsiaTheme="majorEastAsia" w:hAnsi="Verdana" w:cs="Segoe UI"/>
          <w:color w:val="000000"/>
          <w:sz w:val="22"/>
          <w:szCs w:val="22"/>
        </w:rPr>
        <w:t>En caso que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r>
        <w:rPr>
          <w:rStyle w:val="eop"/>
          <w:rFonts w:ascii="Verdana" w:eastAsiaTheme="majorEastAsia" w:hAnsi="Verdana" w:cs="Segoe UI"/>
          <w:color w:val="000000"/>
          <w:sz w:val="22"/>
          <w:szCs w:val="22"/>
        </w:rPr>
        <w:t> </w:t>
      </w:r>
    </w:p>
    <w:p w14:paraId="3F185CA5"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000000"/>
          <w:sz w:val="22"/>
          <w:szCs w:val="22"/>
        </w:rPr>
        <w:t> </w:t>
      </w:r>
    </w:p>
    <w:p w14:paraId="24A70148"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Verdana" w:eastAsiaTheme="majorEastAsia" w:hAnsi="Verdana" w:cs="Segoe UI"/>
          <w:color w:val="000000"/>
          <w:sz w:val="22"/>
          <w:szCs w:val="22"/>
          <w:lang w:val="es-ES"/>
        </w:rPr>
        <w:t>Durante la ejecución del contrato, el futuro contratista adjuntará la ficha técnica del papel a utilizar.</w:t>
      </w:r>
      <w:r>
        <w:rPr>
          <w:rStyle w:val="eop"/>
          <w:rFonts w:ascii="Verdana" w:eastAsiaTheme="majorEastAsia" w:hAnsi="Verdana" w:cs="Segoe UI"/>
          <w:color w:val="000000"/>
          <w:sz w:val="22"/>
          <w:szCs w:val="22"/>
        </w:rPr>
        <w:t> </w:t>
      </w:r>
    </w:p>
    <w:p w14:paraId="35E8EABE"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000000"/>
          <w:sz w:val="22"/>
          <w:szCs w:val="22"/>
        </w:rPr>
        <w:t> </w:t>
      </w:r>
    </w:p>
    <w:p w14:paraId="43824EB8" w14:textId="77777777" w:rsidR="00E87D06" w:rsidRDefault="00E87D06" w:rsidP="00E87D06">
      <w:pPr>
        <w:pStyle w:val="paragraph"/>
        <w:numPr>
          <w:ilvl w:val="0"/>
          <w:numId w:val="30"/>
        </w:numPr>
        <w:spacing w:before="0" w:beforeAutospacing="0" w:after="0" w:afterAutospacing="0"/>
        <w:ind w:left="360" w:firstLine="0"/>
        <w:jc w:val="both"/>
        <w:textAlignment w:val="baseline"/>
        <w:rPr>
          <w:rFonts w:ascii="Verdana" w:hAnsi="Verdana" w:cs="Segoe UI"/>
          <w:sz w:val="22"/>
          <w:szCs w:val="22"/>
        </w:rPr>
      </w:pPr>
      <w:r>
        <w:rPr>
          <w:rStyle w:val="normaltextrun"/>
          <w:rFonts w:ascii="Verdana" w:eastAsiaTheme="majorEastAsia" w:hAnsi="Verdana" w:cs="Segoe UI"/>
          <w:color w:val="000000"/>
          <w:sz w:val="22"/>
          <w:szCs w:val="22"/>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w:t>
      </w:r>
      <w:r>
        <w:rPr>
          <w:rStyle w:val="normaltextrun"/>
          <w:rFonts w:ascii="Verdana" w:eastAsiaTheme="majorEastAsia" w:hAnsi="Verdana" w:cs="Segoe UI"/>
          <w:color w:val="000000"/>
          <w:sz w:val="22"/>
          <w:szCs w:val="22"/>
          <w:lang w:val="es-MX"/>
        </w:rPr>
        <w:lastRenderedPageBreak/>
        <w:t>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r>
        <w:rPr>
          <w:rStyle w:val="eop"/>
          <w:rFonts w:ascii="Verdana" w:eastAsiaTheme="majorEastAsia" w:hAnsi="Verdana" w:cs="Segoe UI"/>
          <w:color w:val="000000"/>
          <w:sz w:val="22"/>
          <w:szCs w:val="22"/>
        </w:rPr>
        <w:t> </w:t>
      </w:r>
    </w:p>
    <w:p w14:paraId="7912BE8F"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000000"/>
          <w:sz w:val="22"/>
          <w:szCs w:val="22"/>
        </w:rPr>
        <w:t> </w:t>
      </w:r>
    </w:p>
    <w:p w14:paraId="5F256C5B" w14:textId="77777777" w:rsidR="00E87D06" w:rsidRDefault="00E87D06" w:rsidP="00E87D06">
      <w:pPr>
        <w:pStyle w:val="paragraph"/>
        <w:numPr>
          <w:ilvl w:val="0"/>
          <w:numId w:val="31"/>
        </w:numPr>
        <w:spacing w:before="0" w:beforeAutospacing="0" w:after="0" w:afterAutospacing="0"/>
        <w:ind w:left="360" w:firstLine="0"/>
        <w:jc w:val="both"/>
        <w:textAlignment w:val="baseline"/>
        <w:rPr>
          <w:rFonts w:ascii="Verdana" w:hAnsi="Verdana" w:cs="Segoe UI"/>
          <w:sz w:val="22"/>
          <w:szCs w:val="22"/>
        </w:rPr>
      </w:pPr>
      <w:r>
        <w:rPr>
          <w:rStyle w:val="normaltextrun"/>
          <w:rFonts w:ascii="Verdana" w:eastAsiaTheme="majorEastAsia" w:hAnsi="Verdana" w:cs="Segoe UI"/>
          <w:color w:val="000000"/>
          <w:sz w:val="22"/>
          <w:szCs w:val="22"/>
          <w:lang w:val="es-MX"/>
        </w:rPr>
        <w:t>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r>
        <w:rPr>
          <w:rStyle w:val="eop"/>
          <w:rFonts w:ascii="Verdana" w:eastAsiaTheme="majorEastAsia" w:hAnsi="Verdana" w:cs="Segoe UI"/>
          <w:color w:val="000000"/>
          <w:sz w:val="22"/>
          <w:szCs w:val="22"/>
        </w:rPr>
        <w:t> </w:t>
      </w:r>
    </w:p>
    <w:p w14:paraId="39BADB5E"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000000"/>
          <w:sz w:val="22"/>
          <w:szCs w:val="22"/>
        </w:rPr>
        <w:t> </w:t>
      </w:r>
    </w:p>
    <w:p w14:paraId="507E65BC" w14:textId="77777777" w:rsidR="00E87D06" w:rsidRDefault="00E87D06" w:rsidP="00E87D06">
      <w:pPr>
        <w:pStyle w:val="paragraph"/>
        <w:numPr>
          <w:ilvl w:val="0"/>
          <w:numId w:val="32"/>
        </w:numPr>
        <w:spacing w:before="0" w:beforeAutospacing="0" w:after="0" w:afterAutospacing="0"/>
        <w:ind w:left="360" w:firstLine="0"/>
        <w:jc w:val="both"/>
        <w:textAlignment w:val="baseline"/>
        <w:rPr>
          <w:rFonts w:ascii="Verdana" w:hAnsi="Verdana" w:cs="Segoe UI"/>
          <w:sz w:val="22"/>
          <w:szCs w:val="22"/>
        </w:rPr>
      </w:pPr>
      <w:r>
        <w:rPr>
          <w:rStyle w:val="normaltextrun"/>
          <w:rFonts w:ascii="Verdana" w:eastAsiaTheme="majorEastAsia" w:hAnsi="Verdana" w:cs="Segoe UI"/>
          <w:color w:val="000000"/>
          <w:sz w:val="22"/>
          <w:szCs w:val="22"/>
          <w:lang w:val="es-MX"/>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r>
        <w:rPr>
          <w:rStyle w:val="eop"/>
          <w:rFonts w:ascii="Verdana" w:eastAsiaTheme="majorEastAsia" w:hAnsi="Verdana" w:cs="Segoe UI"/>
          <w:color w:val="000000"/>
          <w:sz w:val="22"/>
          <w:szCs w:val="22"/>
        </w:rPr>
        <w:t> </w:t>
      </w:r>
    </w:p>
    <w:p w14:paraId="1C11CD2B"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000000"/>
          <w:sz w:val="22"/>
          <w:szCs w:val="22"/>
        </w:rPr>
        <w:t> </w:t>
      </w:r>
    </w:p>
    <w:p w14:paraId="71F8A55D"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Verdana" w:eastAsiaTheme="majorEastAsia" w:hAnsi="Verdana" w:cs="Segoe UI"/>
          <w:color w:val="000000"/>
          <w:sz w:val="22"/>
          <w:szCs w:val="22"/>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r>
        <w:rPr>
          <w:rStyle w:val="eop"/>
          <w:rFonts w:ascii="Verdana" w:eastAsiaTheme="majorEastAsia" w:hAnsi="Verdana" w:cs="Segoe UI"/>
          <w:color w:val="000000"/>
          <w:sz w:val="22"/>
          <w:szCs w:val="22"/>
        </w:rPr>
        <w:t> </w:t>
      </w:r>
    </w:p>
    <w:p w14:paraId="6AECCA35"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000000"/>
          <w:sz w:val="22"/>
          <w:szCs w:val="22"/>
        </w:rPr>
        <w:t> </w:t>
      </w:r>
    </w:p>
    <w:p w14:paraId="191642FA" w14:textId="77777777" w:rsidR="00E87D06" w:rsidRDefault="00E87D06" w:rsidP="00E87D06">
      <w:pPr>
        <w:pStyle w:val="paragraph"/>
        <w:numPr>
          <w:ilvl w:val="0"/>
          <w:numId w:val="33"/>
        </w:numPr>
        <w:spacing w:before="0" w:beforeAutospacing="0" w:after="0" w:afterAutospacing="0"/>
        <w:ind w:left="360" w:firstLine="0"/>
        <w:jc w:val="both"/>
        <w:textAlignment w:val="baseline"/>
        <w:rPr>
          <w:rFonts w:ascii="Verdana" w:hAnsi="Verdana" w:cs="Segoe UI"/>
          <w:sz w:val="22"/>
          <w:szCs w:val="22"/>
        </w:rPr>
      </w:pPr>
      <w:r>
        <w:rPr>
          <w:rStyle w:val="normaltextrun"/>
          <w:rFonts w:ascii="Verdana" w:eastAsiaTheme="majorEastAsia" w:hAnsi="Verdana" w:cs="Segoe UI"/>
          <w:color w:val="000000"/>
          <w:sz w:val="22"/>
          <w:szCs w:val="22"/>
          <w:lang w:val="es-MX"/>
        </w:rPr>
        <w:t>Asegurar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r>
        <w:rPr>
          <w:rStyle w:val="eop"/>
          <w:rFonts w:ascii="Verdana" w:eastAsiaTheme="majorEastAsia" w:hAnsi="Verdana" w:cs="Segoe UI"/>
          <w:color w:val="000000"/>
          <w:sz w:val="22"/>
          <w:szCs w:val="22"/>
        </w:rPr>
        <w:t> </w:t>
      </w:r>
    </w:p>
    <w:p w14:paraId="06141DB5"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000000"/>
          <w:sz w:val="22"/>
          <w:szCs w:val="22"/>
        </w:rPr>
        <w:t> </w:t>
      </w:r>
    </w:p>
    <w:p w14:paraId="4CC454A9" w14:textId="77777777" w:rsidR="00E87D06" w:rsidRDefault="00E87D06" w:rsidP="00E87D06">
      <w:pPr>
        <w:pStyle w:val="paragraph"/>
        <w:numPr>
          <w:ilvl w:val="0"/>
          <w:numId w:val="34"/>
        </w:numPr>
        <w:spacing w:before="0" w:beforeAutospacing="0" w:after="0" w:afterAutospacing="0"/>
        <w:ind w:left="360" w:firstLine="0"/>
        <w:jc w:val="both"/>
        <w:textAlignment w:val="baseline"/>
        <w:rPr>
          <w:rFonts w:ascii="Verdana" w:hAnsi="Verdana" w:cs="Segoe UI"/>
          <w:sz w:val="22"/>
          <w:szCs w:val="22"/>
        </w:rPr>
      </w:pPr>
      <w:r>
        <w:rPr>
          <w:rStyle w:val="normaltextrun"/>
          <w:rFonts w:ascii="Verdana" w:eastAsiaTheme="majorEastAsia" w:hAnsi="Verdana" w:cs="Segoe UI"/>
          <w:color w:val="000000"/>
          <w:sz w:val="22"/>
          <w:szCs w:val="22"/>
          <w:lang w:val="es-MX"/>
        </w:rPr>
        <w:t xml:space="preserve">Asegurar la gestión adecuada de los residuos (ordinarios, aprovechables, residuos de aparatos eléctricos y electrónicos-RAEES) generados durante la </w:t>
      </w:r>
      <w:r>
        <w:rPr>
          <w:rStyle w:val="normaltextrun"/>
          <w:rFonts w:ascii="Verdana" w:eastAsiaTheme="majorEastAsia" w:hAnsi="Verdana" w:cs="Segoe UI"/>
          <w:color w:val="000000"/>
          <w:sz w:val="22"/>
          <w:szCs w:val="22"/>
          <w:lang w:val="es-MX"/>
        </w:rPr>
        <w:lastRenderedPageBreak/>
        <w:t>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  </w:t>
      </w:r>
      <w:r>
        <w:rPr>
          <w:rStyle w:val="eop"/>
          <w:rFonts w:ascii="Verdana" w:eastAsiaTheme="majorEastAsia" w:hAnsi="Verdana" w:cs="Segoe UI"/>
          <w:color w:val="000000"/>
          <w:sz w:val="22"/>
          <w:szCs w:val="22"/>
        </w:rPr>
        <w:t> </w:t>
      </w:r>
    </w:p>
    <w:p w14:paraId="22F0C22B"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000000"/>
          <w:sz w:val="22"/>
          <w:szCs w:val="22"/>
        </w:rPr>
        <w:t> </w:t>
      </w:r>
    </w:p>
    <w:p w14:paraId="0955BF3F"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Verdana" w:eastAsiaTheme="majorEastAsia" w:hAnsi="Verdana" w:cs="Segoe UI"/>
          <w:b/>
          <w:bCs/>
          <w:color w:val="000000"/>
          <w:sz w:val="22"/>
          <w:szCs w:val="22"/>
          <w:lang w:val="es-MX"/>
        </w:rPr>
        <w:t>Nota:</w:t>
      </w:r>
      <w:r>
        <w:rPr>
          <w:rStyle w:val="normaltextrun"/>
          <w:rFonts w:ascii="Verdana" w:eastAsiaTheme="majorEastAsia" w:hAnsi="Verdana" w:cs="Segoe UI"/>
          <w:color w:val="000000"/>
          <w:sz w:val="22"/>
          <w:szCs w:val="22"/>
          <w:lang w:val="es-MX"/>
        </w:rPr>
        <w:t>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r>
        <w:rPr>
          <w:rStyle w:val="eop"/>
          <w:rFonts w:ascii="Verdana" w:eastAsiaTheme="majorEastAsia" w:hAnsi="Verdana" w:cs="Segoe UI"/>
          <w:color w:val="000000"/>
          <w:sz w:val="22"/>
          <w:szCs w:val="22"/>
        </w:rPr>
        <w:t> </w:t>
      </w:r>
    </w:p>
    <w:p w14:paraId="39967C46" w14:textId="77777777" w:rsidR="00E87D06" w:rsidRDefault="00E87D06" w:rsidP="00E87D06">
      <w:pPr>
        <w:pStyle w:val="paragraph"/>
        <w:spacing w:before="0" w:beforeAutospacing="0" w:after="0" w:afterAutospacing="0"/>
        <w:ind w:left="720"/>
        <w:jc w:val="both"/>
        <w:textAlignment w:val="baseline"/>
        <w:rPr>
          <w:rFonts w:ascii="Segoe UI" w:hAnsi="Segoe UI" w:cs="Segoe UI"/>
          <w:sz w:val="18"/>
          <w:szCs w:val="18"/>
        </w:rPr>
      </w:pPr>
      <w:r>
        <w:rPr>
          <w:rStyle w:val="eop"/>
          <w:rFonts w:ascii="Verdana" w:eastAsiaTheme="majorEastAsia" w:hAnsi="Verdana" w:cs="Segoe UI"/>
          <w:color w:val="D13438"/>
          <w:sz w:val="22"/>
          <w:szCs w:val="22"/>
        </w:rPr>
        <w:t> </w:t>
      </w:r>
    </w:p>
    <w:p w14:paraId="5D2A5F99"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Adicionalmente, mediante el diligenciamiento de este Formato manifiesto mi compromiso a cumplir con las obligaciones que se desprenden con ocasión de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r>
        <w:rPr>
          <w:rStyle w:val="eop"/>
          <w:rFonts w:ascii="Verdana" w:eastAsiaTheme="majorEastAsia" w:hAnsi="Verdana" w:cs="Segoe UI"/>
          <w:sz w:val="22"/>
          <w:szCs w:val="22"/>
        </w:rPr>
        <w:t> </w:t>
      </w:r>
    </w:p>
    <w:p w14:paraId="3DA24613"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Asimismo, me comprometo a entregar la ficha técnica del papel a utilizar en el plazo previsto por la Entidad en el «Numeral 9.1 Información para el control de la ejecución de la obra» del Pliego de Condiciones. En caso de que no lo aporte soy consciente de las multas y/o demás sanciones que se pueden imponer por el incumplimiento de esta obligación contractual que asumo. </w:t>
      </w:r>
      <w:r>
        <w:rPr>
          <w:rStyle w:val="eop"/>
          <w:rFonts w:ascii="Verdana" w:eastAsiaTheme="majorEastAsia" w:hAnsi="Verdana" w:cs="Segoe UI"/>
          <w:sz w:val="22"/>
          <w:szCs w:val="22"/>
        </w:rPr>
        <w:t> </w:t>
      </w:r>
    </w:p>
    <w:p w14:paraId="15672A69"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El supervisor verificará el cumplimiento de estos criterios a través de informes periódicos establecidos por la entidad contratante y, además, comprobará, para el inicio de la ejecución del contrato, que el futuro Contratista entregue la ficha técnica del papel a utilizar en los términos del numeral “9.1 Información para el control de la ejecución de la obra”. </w:t>
      </w:r>
      <w:r>
        <w:rPr>
          <w:rStyle w:val="eop"/>
          <w:rFonts w:ascii="Verdana" w:eastAsiaTheme="majorEastAsia" w:hAnsi="Verdana" w:cs="Segoe UI"/>
          <w:sz w:val="22"/>
          <w:szCs w:val="22"/>
        </w:rPr>
        <w:t> </w:t>
      </w:r>
    </w:p>
    <w:p w14:paraId="31D2BA03"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eop"/>
          <w:rFonts w:ascii="Verdana" w:eastAsiaTheme="majorEastAsia" w:hAnsi="Verdana" w:cs="Segoe UI"/>
          <w:sz w:val="22"/>
          <w:szCs w:val="22"/>
        </w:rPr>
        <w:t> </w:t>
      </w:r>
    </w:p>
    <w:p w14:paraId="7C36E3F2"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Atentamente,</w:t>
      </w:r>
      <w:r>
        <w:rPr>
          <w:rStyle w:val="eop"/>
          <w:rFonts w:ascii="Verdana" w:eastAsiaTheme="majorEastAsia" w:hAnsi="Verdana" w:cs="Segoe UI"/>
          <w:sz w:val="22"/>
          <w:szCs w:val="22"/>
        </w:rPr>
        <w:t> </w:t>
      </w:r>
    </w:p>
    <w:p w14:paraId="60D3B977"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Nombre del Proponente</w:t>
      </w:r>
      <w:r>
        <w:rPr>
          <w:rStyle w:val="tabchar"/>
          <w:rFonts w:cs="Calibri"/>
          <w:sz w:val="22"/>
          <w:szCs w:val="22"/>
        </w:rPr>
        <w:t xml:space="preserve"> </w:t>
      </w:r>
      <w:r>
        <w:rPr>
          <w:rStyle w:val="normaltextrun"/>
          <w:rFonts w:ascii="Verdana" w:eastAsiaTheme="majorEastAsia" w:hAnsi="Verdana" w:cs="Segoe UI"/>
          <w:sz w:val="22"/>
          <w:szCs w:val="22"/>
        </w:rPr>
        <w:t>_______________________________________</w:t>
      </w:r>
      <w:r>
        <w:rPr>
          <w:rStyle w:val="eop"/>
          <w:rFonts w:ascii="Verdana" w:eastAsiaTheme="majorEastAsia" w:hAnsi="Verdana" w:cs="Segoe UI"/>
          <w:sz w:val="22"/>
          <w:szCs w:val="22"/>
        </w:rPr>
        <w:t> </w:t>
      </w:r>
    </w:p>
    <w:p w14:paraId="357F027E"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Nombre del representante legal</w:t>
      </w:r>
      <w:r>
        <w:rPr>
          <w:rStyle w:val="tabchar"/>
          <w:rFonts w:cs="Calibri"/>
          <w:sz w:val="22"/>
          <w:szCs w:val="22"/>
        </w:rPr>
        <w:t xml:space="preserve"> </w:t>
      </w:r>
      <w:r>
        <w:rPr>
          <w:rStyle w:val="normaltextrun"/>
          <w:rFonts w:ascii="Verdana" w:eastAsiaTheme="majorEastAsia" w:hAnsi="Verdana" w:cs="Segoe UI"/>
          <w:sz w:val="22"/>
          <w:szCs w:val="22"/>
        </w:rPr>
        <w:t>__________________________________</w:t>
      </w:r>
      <w:r>
        <w:rPr>
          <w:rStyle w:val="eop"/>
          <w:rFonts w:ascii="Verdana" w:eastAsiaTheme="majorEastAsia" w:hAnsi="Verdana" w:cs="Segoe UI"/>
          <w:sz w:val="22"/>
          <w:szCs w:val="22"/>
        </w:rPr>
        <w:t> </w:t>
      </w:r>
    </w:p>
    <w:p w14:paraId="648F63B4"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C. C.</w:t>
      </w:r>
      <w:r>
        <w:rPr>
          <w:rStyle w:val="tabchar"/>
          <w:rFonts w:cs="Calibri"/>
          <w:sz w:val="22"/>
          <w:szCs w:val="22"/>
        </w:rPr>
        <w:t xml:space="preserve"> </w:t>
      </w:r>
      <w:r>
        <w:rPr>
          <w:rStyle w:val="normaltextrun"/>
          <w:rFonts w:ascii="Verdana" w:eastAsiaTheme="majorEastAsia" w:hAnsi="Verdana" w:cs="Segoe UI"/>
          <w:sz w:val="22"/>
          <w:szCs w:val="22"/>
        </w:rPr>
        <w:t>_____________________ de _______________</w:t>
      </w:r>
      <w:r>
        <w:rPr>
          <w:rStyle w:val="eop"/>
          <w:rFonts w:ascii="Verdana" w:eastAsiaTheme="majorEastAsia" w:hAnsi="Verdana" w:cs="Segoe UI"/>
          <w:sz w:val="22"/>
          <w:szCs w:val="22"/>
        </w:rPr>
        <w:t> </w:t>
      </w:r>
    </w:p>
    <w:p w14:paraId="6BF0D89D"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Dirección de correo</w:t>
      </w:r>
      <w:r>
        <w:rPr>
          <w:rStyle w:val="tabchar"/>
          <w:rFonts w:cs="Calibri"/>
          <w:sz w:val="22"/>
          <w:szCs w:val="22"/>
        </w:rPr>
        <w:t xml:space="preserve"> </w:t>
      </w:r>
      <w:r>
        <w:rPr>
          <w:rStyle w:val="normaltextrun"/>
          <w:rFonts w:ascii="Verdana" w:eastAsiaTheme="majorEastAsia" w:hAnsi="Verdana" w:cs="Segoe UI"/>
          <w:sz w:val="22"/>
          <w:szCs w:val="22"/>
        </w:rPr>
        <w:t>_______________________________________</w:t>
      </w:r>
      <w:r>
        <w:rPr>
          <w:rStyle w:val="eop"/>
          <w:rFonts w:ascii="Verdana" w:eastAsiaTheme="majorEastAsia" w:hAnsi="Verdana" w:cs="Segoe UI"/>
          <w:sz w:val="22"/>
          <w:szCs w:val="22"/>
        </w:rPr>
        <w:t> </w:t>
      </w:r>
    </w:p>
    <w:p w14:paraId="11B2F247"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Correo electrónico</w:t>
      </w:r>
      <w:r>
        <w:rPr>
          <w:rStyle w:val="tabchar"/>
          <w:rFonts w:cs="Calibri"/>
          <w:sz w:val="22"/>
          <w:szCs w:val="22"/>
        </w:rPr>
        <w:t xml:space="preserve"> </w:t>
      </w:r>
      <w:r>
        <w:rPr>
          <w:rStyle w:val="normaltextrun"/>
          <w:rFonts w:ascii="Verdana" w:eastAsiaTheme="majorEastAsia" w:hAnsi="Verdana" w:cs="Segoe UI"/>
          <w:sz w:val="22"/>
          <w:szCs w:val="22"/>
        </w:rPr>
        <w:t>_______________________________________</w:t>
      </w:r>
      <w:r>
        <w:rPr>
          <w:rStyle w:val="eop"/>
          <w:rFonts w:ascii="Verdana" w:eastAsiaTheme="majorEastAsia" w:hAnsi="Verdana" w:cs="Segoe UI"/>
          <w:sz w:val="22"/>
          <w:szCs w:val="22"/>
        </w:rPr>
        <w:t> </w:t>
      </w:r>
    </w:p>
    <w:p w14:paraId="19054F5C"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eastAsiaTheme="majorEastAsia" w:hAnsi="Verdana" w:cs="Segoe UI"/>
          <w:sz w:val="22"/>
          <w:szCs w:val="22"/>
        </w:rPr>
        <w:t>Ciudad</w:t>
      </w:r>
      <w:r>
        <w:rPr>
          <w:rStyle w:val="tabchar"/>
          <w:rFonts w:cs="Calibri"/>
          <w:sz w:val="22"/>
          <w:szCs w:val="22"/>
        </w:rPr>
        <w:t xml:space="preserve"> </w:t>
      </w:r>
      <w:r>
        <w:rPr>
          <w:rStyle w:val="normaltextrun"/>
          <w:rFonts w:ascii="Verdana" w:eastAsiaTheme="majorEastAsia" w:hAnsi="Verdana" w:cs="Segoe UI"/>
          <w:sz w:val="22"/>
          <w:szCs w:val="22"/>
        </w:rPr>
        <w:t>_______________________________________</w:t>
      </w:r>
      <w:r>
        <w:rPr>
          <w:rStyle w:val="eop"/>
          <w:rFonts w:ascii="Verdana" w:eastAsiaTheme="majorEastAsia" w:hAnsi="Verdana" w:cs="Segoe UI"/>
          <w:sz w:val="22"/>
          <w:szCs w:val="22"/>
        </w:rPr>
        <w:t> </w:t>
      </w:r>
    </w:p>
    <w:p w14:paraId="7BC22D6C" w14:textId="77777777" w:rsidR="00E87D06" w:rsidRDefault="00E87D06" w:rsidP="00E87D06">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eastAsiaTheme="majorEastAsia" w:hAnsi="Verdana" w:cs="Segoe UI"/>
          <w:sz w:val="22"/>
          <w:szCs w:val="22"/>
        </w:rPr>
        <w:t>___________________________________________________</w:t>
      </w:r>
      <w:r>
        <w:rPr>
          <w:rStyle w:val="eop"/>
          <w:rFonts w:ascii="Verdana" w:eastAsiaTheme="majorEastAsia" w:hAnsi="Verdana" w:cs="Segoe UI"/>
          <w:sz w:val="22"/>
          <w:szCs w:val="22"/>
        </w:rPr>
        <w:t> </w:t>
      </w:r>
    </w:p>
    <w:p w14:paraId="6355807E" w14:textId="77777777" w:rsidR="00E87D06" w:rsidRDefault="00E87D06" w:rsidP="00E87D06">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eastAsiaTheme="majorEastAsia" w:hAnsi="Verdana" w:cs="Segoe UI"/>
          <w:sz w:val="22"/>
          <w:szCs w:val="22"/>
          <w:shd w:val="clear" w:color="auto" w:fill="C0C0C0"/>
        </w:rPr>
        <w:t>[Firma del Proponente o de su representante legal]</w:t>
      </w:r>
      <w:r>
        <w:rPr>
          <w:rStyle w:val="eop"/>
          <w:rFonts w:ascii="Verdana" w:eastAsiaTheme="majorEastAsia" w:hAnsi="Verdana" w:cs="Segoe UI"/>
          <w:sz w:val="22"/>
          <w:szCs w:val="22"/>
        </w:rPr>
        <w:t> </w:t>
      </w:r>
    </w:p>
    <w:p w14:paraId="622F5024" w14:textId="77777777" w:rsidR="00E87D06" w:rsidRDefault="00E87D06" w:rsidP="00E87D06">
      <w:pPr>
        <w:pStyle w:val="paragraph"/>
        <w:spacing w:before="0" w:beforeAutospacing="0" w:after="0" w:afterAutospacing="0"/>
        <w:jc w:val="both"/>
        <w:textAlignment w:val="baseline"/>
        <w:rPr>
          <w:rFonts w:ascii="Segoe UI" w:hAnsi="Segoe UI" w:cs="Segoe UI"/>
          <w:sz w:val="18"/>
          <w:szCs w:val="18"/>
        </w:rPr>
      </w:pPr>
      <w:r>
        <w:rPr>
          <w:rStyle w:val="eop"/>
          <w:rFonts w:ascii="Verdana" w:eastAsiaTheme="majorEastAsia" w:hAnsi="Verdana" w:cs="Segoe UI"/>
          <w:sz w:val="22"/>
          <w:szCs w:val="22"/>
        </w:rPr>
        <w:t> </w:t>
      </w:r>
    </w:p>
    <w:p w14:paraId="435FB974" w14:textId="77777777" w:rsidR="00E87D06" w:rsidRDefault="00E87D06" w:rsidP="00145622">
      <w:pPr>
        <w:spacing w:after="0" w:line="240" w:lineRule="auto"/>
        <w:rPr>
          <w:rFonts w:cstheme="minorHAnsi"/>
          <w:b/>
          <w:lang w:val="es-ES"/>
        </w:rPr>
      </w:pPr>
    </w:p>
    <w:sectPr w:rsidR="00E87D06" w:rsidSect="00FB3958">
      <w:headerReference w:type="even" r:id="rId17"/>
      <w:headerReference w:type="default" r:id="rId18"/>
      <w:footerReference w:type="default" r:id="rId19"/>
      <w:pgSz w:w="12240" w:h="15840" w:code="1"/>
      <w:pgMar w:top="552" w:right="1467"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1C6D5" w14:textId="77777777" w:rsidR="00522AE9" w:rsidRDefault="00522AE9">
      <w:r>
        <w:separator/>
      </w:r>
    </w:p>
  </w:endnote>
  <w:endnote w:type="continuationSeparator" w:id="0">
    <w:p w14:paraId="6D013F24" w14:textId="77777777" w:rsidR="00522AE9" w:rsidRDefault="00522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77777777" w:rsidR="00A85944" w:rsidRDefault="00A85944">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Pr="008611B9">
      <w:rPr>
        <w:noProof/>
        <w:color w:val="131212" w:themeColor="text2" w:themeShade="BF"/>
        <w:sz w:val="24"/>
        <w:szCs w:val="24"/>
        <w:lang w:val="es-ES"/>
      </w:rPr>
      <w:t>23</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Pr="008611B9">
      <w:rPr>
        <w:noProof/>
        <w:color w:val="131212" w:themeColor="text2" w:themeShade="BF"/>
        <w:sz w:val="24"/>
        <w:szCs w:val="24"/>
        <w:lang w:val="es-ES"/>
      </w:rPr>
      <w:t>35</w:t>
    </w:r>
    <w:r>
      <w:rPr>
        <w:color w:val="131212" w:themeColor="text2" w:themeShade="BF"/>
        <w:sz w:val="24"/>
        <w:szCs w:val="24"/>
      </w:rPr>
      <w:fldChar w:fldCharType="end"/>
    </w:r>
  </w:p>
  <w:p w14:paraId="6D87E5E1" w14:textId="2E8CE5B2" w:rsidR="00A85944" w:rsidRPr="00B928AD" w:rsidRDefault="00A85944" w:rsidP="00B928AD">
    <w:pPr>
      <w:pStyle w:val="Piedepgina"/>
      <w:jc w:val="center"/>
      <w:rPr>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F7279" w14:textId="77777777" w:rsidR="00522AE9" w:rsidRDefault="00522AE9">
      <w:r>
        <w:separator/>
      </w:r>
    </w:p>
  </w:footnote>
  <w:footnote w:type="continuationSeparator" w:id="0">
    <w:p w14:paraId="490B8D14" w14:textId="77777777" w:rsidR="00522AE9" w:rsidRDefault="00522AE9">
      <w:r>
        <w:continuationSeparator/>
      </w:r>
    </w:p>
  </w:footnote>
  <w:footnote w:id="1">
    <w:p w14:paraId="143AC32A" w14:textId="77777777" w:rsidR="00A85944" w:rsidRDefault="00A85944"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A85944" w:rsidRDefault="00A85944">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A85944" w:rsidRDefault="00A85944"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A85944" w:rsidRDefault="00A85944"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A85944" w:rsidRDefault="00A85944"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A85944" w:rsidRDefault="00A85944"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6AFAC" w14:textId="3F7FC307" w:rsidR="00A85944" w:rsidRPr="00D46155" w:rsidRDefault="00A85944" w:rsidP="00A63FB2">
    <w:pPr>
      <w:pStyle w:val="Encabezado"/>
      <w:spacing w:after="0"/>
      <w:jc w:val="center"/>
      <w:rPr>
        <w:b/>
      </w:rPr>
    </w:pPr>
    <w:bookmarkStart w:id="3" w:name="_Hlk101892695"/>
    <w:r w:rsidRPr="00D46155">
      <w:rPr>
        <w:b/>
      </w:rPr>
      <w:t>MINISTERIO DE DEFENSA NACIONAL</w:t>
    </w:r>
    <w:r>
      <w:rPr>
        <w:b/>
      </w:rPr>
      <w:t>-</w:t>
    </w:r>
  </w:p>
  <w:p w14:paraId="6E3E0CF5" w14:textId="2369AD20" w:rsidR="00A85944" w:rsidRPr="00D46155" w:rsidRDefault="00A85944" w:rsidP="00A63FB2">
    <w:pPr>
      <w:pStyle w:val="Encabezado"/>
      <w:spacing w:after="0"/>
      <w:jc w:val="center"/>
      <w:rPr>
        <w:b/>
      </w:rPr>
    </w:pPr>
    <w:r w:rsidRPr="00D46155">
      <w:rPr>
        <w:b/>
      </w:rPr>
      <w:t>COMANDO GENERAL DE LAS FUERZAS MILITARES</w:t>
    </w:r>
    <w:r>
      <w:rPr>
        <w:b/>
      </w:rPr>
      <w:t>-</w:t>
    </w:r>
  </w:p>
  <w:p w14:paraId="5D840B0A" w14:textId="28236657" w:rsidR="00A85944" w:rsidRPr="00D46155" w:rsidRDefault="00A85944" w:rsidP="00A63FB2">
    <w:pPr>
      <w:pStyle w:val="Encabezado"/>
      <w:spacing w:after="0"/>
      <w:jc w:val="center"/>
      <w:rPr>
        <w:b/>
      </w:rPr>
    </w:pPr>
    <w:r w:rsidRPr="00D46155">
      <w:rPr>
        <w:b/>
      </w:rPr>
      <w:t>DIRECCION GENERAL DE SANIDAD MILITAR</w:t>
    </w:r>
    <w:r>
      <w:rPr>
        <w:b/>
      </w:rPr>
      <w:t>-</w:t>
    </w:r>
  </w:p>
  <w:p w14:paraId="2DA8582C" w14:textId="2028767F" w:rsidR="00A85944" w:rsidRPr="00D46155" w:rsidRDefault="00A85944" w:rsidP="00A63FB2">
    <w:pPr>
      <w:pStyle w:val="Encabezado"/>
      <w:spacing w:after="0"/>
      <w:jc w:val="center"/>
      <w:rPr>
        <w:b/>
      </w:rPr>
    </w:pPr>
    <w:r w:rsidRPr="00D46155">
      <w:rPr>
        <w:b/>
      </w:rPr>
      <w:t>JEFATURA SALUD F</w:t>
    </w:r>
    <w:r>
      <w:rPr>
        <w:b/>
      </w:rPr>
      <w:t>AC</w:t>
    </w:r>
  </w:p>
  <w:bookmarkEnd w:id="3"/>
  <w:p w14:paraId="4FCA517C" w14:textId="60037B2E" w:rsidR="00A85944" w:rsidRPr="00D46155" w:rsidRDefault="00A85944"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43"/>
    <w:lvl w:ilvl="0">
      <w:start w:val="4"/>
      <w:numFmt w:val="bullet"/>
      <w:lvlText w:val=""/>
      <w:lvlJc w:val="left"/>
      <w:pPr>
        <w:tabs>
          <w:tab w:val="num" w:pos="0"/>
        </w:tabs>
        <w:ind w:left="720" w:hanging="360"/>
      </w:pPr>
      <w:rPr>
        <w:rFonts w:ascii="Symbol" w:hAnsi="Symbol" w:cs="Symbol" w:hint="default"/>
      </w:rPr>
    </w:lvl>
  </w:abstractNum>
  <w:abstractNum w:abstractNumId="1"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2" w15:restartNumberingAfterBreak="0">
    <w:nsid w:val="00000016"/>
    <w:multiLevelType w:val="singleLevel"/>
    <w:tmpl w:val="00000016"/>
    <w:name w:val="WW8Num68"/>
    <w:lvl w:ilvl="0">
      <w:start w:val="1"/>
      <w:numFmt w:val="bullet"/>
      <w:lvlText w:val=""/>
      <w:lvlJc w:val="left"/>
      <w:pPr>
        <w:tabs>
          <w:tab w:val="num" w:pos="0"/>
        </w:tabs>
        <w:ind w:left="720" w:hanging="360"/>
      </w:pPr>
      <w:rPr>
        <w:rFonts w:ascii="Symbol" w:hAnsi="Symbol" w:cs="Symbol" w:hint="default"/>
        <w:sz w:val="18"/>
        <w:szCs w:val="18"/>
      </w:rPr>
    </w:lvl>
  </w:abstractNum>
  <w:abstractNum w:abstractNumId="3" w15:restartNumberingAfterBreak="0">
    <w:nsid w:val="00000019"/>
    <w:multiLevelType w:val="singleLevel"/>
    <w:tmpl w:val="00000019"/>
    <w:name w:val="WW8Num71"/>
    <w:lvl w:ilvl="0">
      <w:start w:val="1"/>
      <w:numFmt w:val="bullet"/>
      <w:lvlText w:val=""/>
      <w:lvlJc w:val="left"/>
      <w:pPr>
        <w:tabs>
          <w:tab w:val="num" w:pos="0"/>
        </w:tabs>
        <w:ind w:left="720" w:hanging="360"/>
      </w:pPr>
      <w:rPr>
        <w:rFonts w:ascii="Symbol" w:hAnsi="Symbol" w:cs="Symbol" w:hint="default"/>
        <w:color w:val="000000"/>
        <w:spacing w:val="4"/>
        <w:position w:val="0"/>
        <w:sz w:val="20"/>
        <w:szCs w:val="20"/>
        <w:lang w:val="es-MX"/>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781DFF"/>
    <w:multiLevelType w:val="multilevel"/>
    <w:tmpl w:val="DCC4E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8820FB2"/>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0C9A2A87"/>
    <w:multiLevelType w:val="multilevel"/>
    <w:tmpl w:val="6510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10"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12"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347474D6"/>
    <w:multiLevelType w:val="multilevel"/>
    <w:tmpl w:val="FF80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BB7DC9"/>
    <w:multiLevelType w:val="multilevel"/>
    <w:tmpl w:val="2BFCE77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lowerLetter"/>
      <w:lvlText w:val="%3)"/>
      <w:lvlJc w:val="left"/>
      <w:pPr>
        <w:ind w:left="3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8"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20"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1"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22" w15:restartNumberingAfterBreak="0">
    <w:nsid w:val="59F83FE0"/>
    <w:multiLevelType w:val="multilevel"/>
    <w:tmpl w:val="7C72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1B07590"/>
    <w:multiLevelType w:val="hybridMultilevel"/>
    <w:tmpl w:val="DF4CEBA2"/>
    <w:lvl w:ilvl="0" w:tplc="DD1AC74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860944"/>
    <w:multiLevelType w:val="multilevel"/>
    <w:tmpl w:val="35508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4362E92"/>
    <w:multiLevelType w:val="multilevel"/>
    <w:tmpl w:val="9414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15:restartNumberingAfterBreak="0">
    <w:nsid w:val="6D633326"/>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30"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1"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33"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20"/>
  </w:num>
  <w:num w:numId="2">
    <w:abstractNumId w:val="21"/>
  </w:num>
  <w:num w:numId="3">
    <w:abstractNumId w:val="31"/>
  </w:num>
  <w:num w:numId="4">
    <w:abstractNumId w:val="9"/>
  </w:num>
  <w:num w:numId="5">
    <w:abstractNumId w:val="18"/>
    <w:lvlOverride w:ilvl="0">
      <w:startOverride w:val="1"/>
    </w:lvlOverride>
  </w:num>
  <w:num w:numId="6">
    <w:abstractNumId w:val="18"/>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lvlOverride w:ilvl="2"/>
    <w:lvlOverride w:ilvl="3"/>
    <w:lvlOverride w:ilvl="4"/>
    <w:lvlOverride w:ilvl="5"/>
    <w:lvlOverride w:ilvl="6"/>
    <w:lvlOverride w:ilvl="7"/>
    <w:lvlOverride w:ilvl="8"/>
  </w:num>
  <w:num w:numId="14">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lvlOverride w:ilvl="0"/>
    <w:lvlOverride w:ilvl="1">
      <w:startOverride w:val="1"/>
    </w:lvlOverride>
    <w:lvlOverride w:ilvl="2">
      <w:startOverride w:val="1"/>
    </w:lvlOverride>
    <w:lvlOverride w:ilvl="3"/>
    <w:lvlOverride w:ilvl="4"/>
    <w:lvlOverride w:ilvl="5"/>
    <w:lvlOverride w:ilvl="6"/>
    <w:lvlOverride w:ilvl="7"/>
    <w:lvlOverride w:ilvl="8"/>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1"/>
  </w:num>
  <w:num w:numId="22">
    <w:abstractNumId w:val="6"/>
  </w:num>
  <w:num w:numId="23">
    <w:abstractNumId w:val="29"/>
  </w:num>
  <w:num w:numId="24">
    <w:abstractNumId w:val="7"/>
  </w:num>
  <w:num w:numId="25">
    <w:abstractNumId w:val="24"/>
  </w:num>
  <w:num w:numId="26">
    <w:abstractNumId w:val="16"/>
  </w:num>
  <w:num w:numId="27">
    <w:abstractNumId w:val="4"/>
  </w:num>
  <w:num w:numId="28">
    <w:abstractNumId w:val="33"/>
  </w:num>
  <w:num w:numId="29">
    <w:abstractNumId w:val="22"/>
  </w:num>
  <w:num w:numId="30">
    <w:abstractNumId w:val="8"/>
  </w:num>
  <w:num w:numId="31">
    <w:abstractNumId w:val="5"/>
  </w:num>
  <w:num w:numId="32">
    <w:abstractNumId w:val="26"/>
  </w:num>
  <w:num w:numId="33">
    <w:abstractNumId w:val="27"/>
  </w:num>
  <w:num w:numId="3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530"/>
    <w:rsid w:val="00030771"/>
    <w:rsid w:val="00030EBC"/>
    <w:rsid w:val="00031632"/>
    <w:rsid w:val="00031CF0"/>
    <w:rsid w:val="0003206C"/>
    <w:rsid w:val="000325C8"/>
    <w:rsid w:val="00032AFD"/>
    <w:rsid w:val="00032EA4"/>
    <w:rsid w:val="000338CF"/>
    <w:rsid w:val="00033D5C"/>
    <w:rsid w:val="00033F31"/>
    <w:rsid w:val="0003418F"/>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0F2E"/>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443"/>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30C"/>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5F63"/>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8B3"/>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46F"/>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51"/>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0EE0"/>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5EA"/>
    <w:rsid w:val="001379AA"/>
    <w:rsid w:val="001379FE"/>
    <w:rsid w:val="00137F31"/>
    <w:rsid w:val="0014031D"/>
    <w:rsid w:val="001404DF"/>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622"/>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0EDE"/>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4A8"/>
    <w:rsid w:val="00176BD8"/>
    <w:rsid w:val="001776E3"/>
    <w:rsid w:val="00177DC4"/>
    <w:rsid w:val="00177FF5"/>
    <w:rsid w:val="00180184"/>
    <w:rsid w:val="00180889"/>
    <w:rsid w:val="00180E56"/>
    <w:rsid w:val="00181AA6"/>
    <w:rsid w:val="00181BE3"/>
    <w:rsid w:val="00182A9E"/>
    <w:rsid w:val="00182CFA"/>
    <w:rsid w:val="0018388A"/>
    <w:rsid w:val="001841C1"/>
    <w:rsid w:val="001849D8"/>
    <w:rsid w:val="00184BD6"/>
    <w:rsid w:val="00185A58"/>
    <w:rsid w:val="00185AC8"/>
    <w:rsid w:val="00186102"/>
    <w:rsid w:val="00186406"/>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525"/>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5EFE"/>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4C41"/>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6A6"/>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4A5"/>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1DD0"/>
    <w:rsid w:val="002221AE"/>
    <w:rsid w:val="0022260F"/>
    <w:rsid w:val="00222A84"/>
    <w:rsid w:val="00222CB7"/>
    <w:rsid w:val="002233F5"/>
    <w:rsid w:val="002248CB"/>
    <w:rsid w:val="00224F1E"/>
    <w:rsid w:val="00225235"/>
    <w:rsid w:val="00225459"/>
    <w:rsid w:val="0022581D"/>
    <w:rsid w:val="00225AD5"/>
    <w:rsid w:val="00225AF7"/>
    <w:rsid w:val="002262FD"/>
    <w:rsid w:val="002264E8"/>
    <w:rsid w:val="00226916"/>
    <w:rsid w:val="00226B86"/>
    <w:rsid w:val="00227557"/>
    <w:rsid w:val="0022798C"/>
    <w:rsid w:val="00227A3F"/>
    <w:rsid w:val="00227CD1"/>
    <w:rsid w:val="00227F48"/>
    <w:rsid w:val="00230226"/>
    <w:rsid w:val="002307BA"/>
    <w:rsid w:val="00230F7F"/>
    <w:rsid w:val="002312E7"/>
    <w:rsid w:val="00231377"/>
    <w:rsid w:val="0023148D"/>
    <w:rsid w:val="002314C2"/>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37D"/>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4877"/>
    <w:rsid w:val="002950AB"/>
    <w:rsid w:val="00295AEE"/>
    <w:rsid w:val="00296305"/>
    <w:rsid w:val="002965E4"/>
    <w:rsid w:val="00296699"/>
    <w:rsid w:val="00296742"/>
    <w:rsid w:val="00296847"/>
    <w:rsid w:val="00296D50"/>
    <w:rsid w:val="00296ED2"/>
    <w:rsid w:val="0029737D"/>
    <w:rsid w:val="00297D3A"/>
    <w:rsid w:val="002A02C5"/>
    <w:rsid w:val="002A02FE"/>
    <w:rsid w:val="002A0558"/>
    <w:rsid w:val="002A0B90"/>
    <w:rsid w:val="002A0DC3"/>
    <w:rsid w:val="002A0E2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643"/>
    <w:rsid w:val="002B1DC7"/>
    <w:rsid w:val="002B1F04"/>
    <w:rsid w:val="002B20DA"/>
    <w:rsid w:val="002B2914"/>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711"/>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CDB"/>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0C8"/>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7B0"/>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90A"/>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61"/>
    <w:rsid w:val="003C4681"/>
    <w:rsid w:val="003C4A39"/>
    <w:rsid w:val="003C5081"/>
    <w:rsid w:val="003C5294"/>
    <w:rsid w:val="003C54F3"/>
    <w:rsid w:val="003C5923"/>
    <w:rsid w:val="003C5CE8"/>
    <w:rsid w:val="003C6372"/>
    <w:rsid w:val="003C6D43"/>
    <w:rsid w:val="003C6D81"/>
    <w:rsid w:val="003C6E00"/>
    <w:rsid w:val="003C7153"/>
    <w:rsid w:val="003C7F51"/>
    <w:rsid w:val="003D05E3"/>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2F9C"/>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B45"/>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D1E"/>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32A1"/>
    <w:rsid w:val="0044460D"/>
    <w:rsid w:val="004446F2"/>
    <w:rsid w:val="00444FF8"/>
    <w:rsid w:val="0044551E"/>
    <w:rsid w:val="004458FC"/>
    <w:rsid w:val="00446286"/>
    <w:rsid w:val="004463C4"/>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6E28"/>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E30"/>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0929"/>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3C0F"/>
    <w:rsid w:val="004F4794"/>
    <w:rsid w:val="004F491F"/>
    <w:rsid w:val="004F606D"/>
    <w:rsid w:val="004F62FD"/>
    <w:rsid w:val="004F63A8"/>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B7F"/>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732"/>
    <w:rsid w:val="0052190A"/>
    <w:rsid w:val="00521DA5"/>
    <w:rsid w:val="0052258E"/>
    <w:rsid w:val="00522651"/>
    <w:rsid w:val="00522AE9"/>
    <w:rsid w:val="00523064"/>
    <w:rsid w:val="00523850"/>
    <w:rsid w:val="0052394F"/>
    <w:rsid w:val="00523C29"/>
    <w:rsid w:val="00524B6B"/>
    <w:rsid w:val="00524B77"/>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329"/>
    <w:rsid w:val="0053443D"/>
    <w:rsid w:val="00534E20"/>
    <w:rsid w:val="00535409"/>
    <w:rsid w:val="00535828"/>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8F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36F"/>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C65"/>
    <w:rsid w:val="005A7EA1"/>
    <w:rsid w:val="005B03D6"/>
    <w:rsid w:val="005B0980"/>
    <w:rsid w:val="005B24C6"/>
    <w:rsid w:val="005B2603"/>
    <w:rsid w:val="005B2841"/>
    <w:rsid w:val="005B2B54"/>
    <w:rsid w:val="005B2D00"/>
    <w:rsid w:val="005B34E6"/>
    <w:rsid w:val="005B3D5D"/>
    <w:rsid w:val="005B4196"/>
    <w:rsid w:val="005B4911"/>
    <w:rsid w:val="005B4F5D"/>
    <w:rsid w:val="005B4FB3"/>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997"/>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033"/>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0F"/>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143"/>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4B"/>
    <w:rsid w:val="006D2A7C"/>
    <w:rsid w:val="006D2E6F"/>
    <w:rsid w:val="006D362F"/>
    <w:rsid w:val="006D382A"/>
    <w:rsid w:val="006D397E"/>
    <w:rsid w:val="006D46A0"/>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630"/>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474"/>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D56"/>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4C52"/>
    <w:rsid w:val="00775268"/>
    <w:rsid w:val="00775272"/>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3E"/>
    <w:rsid w:val="007850BE"/>
    <w:rsid w:val="00785733"/>
    <w:rsid w:val="007858B5"/>
    <w:rsid w:val="00785ADA"/>
    <w:rsid w:val="00785D7A"/>
    <w:rsid w:val="00785F46"/>
    <w:rsid w:val="007861E9"/>
    <w:rsid w:val="0078625D"/>
    <w:rsid w:val="007866FC"/>
    <w:rsid w:val="00786713"/>
    <w:rsid w:val="007868AF"/>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07"/>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C3F"/>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060"/>
    <w:rsid w:val="00804F1A"/>
    <w:rsid w:val="00805332"/>
    <w:rsid w:val="008059F6"/>
    <w:rsid w:val="00805C88"/>
    <w:rsid w:val="00805D8B"/>
    <w:rsid w:val="00806168"/>
    <w:rsid w:val="00806721"/>
    <w:rsid w:val="00806850"/>
    <w:rsid w:val="00806A3D"/>
    <w:rsid w:val="00806E66"/>
    <w:rsid w:val="00806F7F"/>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3DF8"/>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392"/>
    <w:rsid w:val="00855A53"/>
    <w:rsid w:val="00855D31"/>
    <w:rsid w:val="00855E4B"/>
    <w:rsid w:val="00856284"/>
    <w:rsid w:val="00856AF5"/>
    <w:rsid w:val="00860229"/>
    <w:rsid w:val="00860313"/>
    <w:rsid w:val="00860CF2"/>
    <w:rsid w:val="00860FFE"/>
    <w:rsid w:val="008611B9"/>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2CA0"/>
    <w:rsid w:val="00873319"/>
    <w:rsid w:val="0087348F"/>
    <w:rsid w:val="00873B89"/>
    <w:rsid w:val="008740E6"/>
    <w:rsid w:val="008748D4"/>
    <w:rsid w:val="00875473"/>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960"/>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66E"/>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165"/>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1E09"/>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9F"/>
    <w:rsid w:val="009517A1"/>
    <w:rsid w:val="00951A5B"/>
    <w:rsid w:val="00952CB9"/>
    <w:rsid w:val="00952EF7"/>
    <w:rsid w:val="009532AB"/>
    <w:rsid w:val="0095381D"/>
    <w:rsid w:val="00953AC3"/>
    <w:rsid w:val="00953D12"/>
    <w:rsid w:val="00954390"/>
    <w:rsid w:val="0095454C"/>
    <w:rsid w:val="00954811"/>
    <w:rsid w:val="00954EEA"/>
    <w:rsid w:val="00955610"/>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29D"/>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6EAE"/>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0A13"/>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6C51"/>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AA1"/>
    <w:rsid w:val="009D7C02"/>
    <w:rsid w:val="009D7D52"/>
    <w:rsid w:val="009D7F0A"/>
    <w:rsid w:val="009E0514"/>
    <w:rsid w:val="009E193B"/>
    <w:rsid w:val="009E1A81"/>
    <w:rsid w:val="009E1D6F"/>
    <w:rsid w:val="009E3047"/>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42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CE5"/>
    <w:rsid w:val="00A27E5A"/>
    <w:rsid w:val="00A30742"/>
    <w:rsid w:val="00A30929"/>
    <w:rsid w:val="00A30B98"/>
    <w:rsid w:val="00A30BC6"/>
    <w:rsid w:val="00A30F71"/>
    <w:rsid w:val="00A31617"/>
    <w:rsid w:val="00A31E33"/>
    <w:rsid w:val="00A32036"/>
    <w:rsid w:val="00A325BE"/>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1D7"/>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BBA"/>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DF0"/>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5944"/>
    <w:rsid w:val="00A868C6"/>
    <w:rsid w:val="00A875AC"/>
    <w:rsid w:val="00A87784"/>
    <w:rsid w:val="00A87BA3"/>
    <w:rsid w:val="00A87C48"/>
    <w:rsid w:val="00A87FCE"/>
    <w:rsid w:val="00A90341"/>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05"/>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07D6"/>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44C4"/>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4DA"/>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5EB4"/>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4F0D"/>
    <w:rsid w:val="00B550C6"/>
    <w:rsid w:val="00B55581"/>
    <w:rsid w:val="00B555F2"/>
    <w:rsid w:val="00B5567D"/>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091"/>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3AE"/>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1BC8"/>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3E8B"/>
    <w:rsid w:val="00BD41B5"/>
    <w:rsid w:val="00BD41D5"/>
    <w:rsid w:val="00BD4387"/>
    <w:rsid w:val="00BD4644"/>
    <w:rsid w:val="00BD4908"/>
    <w:rsid w:val="00BD4B52"/>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BF3"/>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1F18"/>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68AF"/>
    <w:rsid w:val="00C773C5"/>
    <w:rsid w:val="00C7764C"/>
    <w:rsid w:val="00C77C5F"/>
    <w:rsid w:val="00C77FA6"/>
    <w:rsid w:val="00C80087"/>
    <w:rsid w:val="00C80777"/>
    <w:rsid w:val="00C80A4A"/>
    <w:rsid w:val="00C80AE0"/>
    <w:rsid w:val="00C8148A"/>
    <w:rsid w:val="00C81A34"/>
    <w:rsid w:val="00C82251"/>
    <w:rsid w:val="00C8265D"/>
    <w:rsid w:val="00C82A23"/>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B5F"/>
    <w:rsid w:val="00CA2F92"/>
    <w:rsid w:val="00CA3919"/>
    <w:rsid w:val="00CA42DF"/>
    <w:rsid w:val="00CA44EE"/>
    <w:rsid w:val="00CA4E9D"/>
    <w:rsid w:val="00CA5101"/>
    <w:rsid w:val="00CA5348"/>
    <w:rsid w:val="00CA5361"/>
    <w:rsid w:val="00CA54A3"/>
    <w:rsid w:val="00CA5591"/>
    <w:rsid w:val="00CA5737"/>
    <w:rsid w:val="00CA613F"/>
    <w:rsid w:val="00CA7475"/>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B09"/>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2D92"/>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59D"/>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BEB"/>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09C"/>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346"/>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1C0"/>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1C59"/>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87D0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A78A2"/>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251"/>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7F3"/>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47B"/>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1A3E"/>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38B"/>
    <w:rsid w:val="00F57802"/>
    <w:rsid w:val="00F57CA1"/>
    <w:rsid w:val="00F60283"/>
    <w:rsid w:val="00F60502"/>
    <w:rsid w:val="00F60822"/>
    <w:rsid w:val="00F6089B"/>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87732"/>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265"/>
    <w:rsid w:val="00FB058A"/>
    <w:rsid w:val="00FB1C0C"/>
    <w:rsid w:val="00FB217E"/>
    <w:rsid w:val="00FB3287"/>
    <w:rsid w:val="00FB3330"/>
    <w:rsid w:val="00FB3958"/>
    <w:rsid w:val="00FB42D7"/>
    <w:rsid w:val="00FB4857"/>
    <w:rsid w:val="00FB4CA4"/>
    <w:rsid w:val="00FB5395"/>
    <w:rsid w:val="00FB5406"/>
    <w:rsid w:val="00FB594A"/>
    <w:rsid w:val="00FB608E"/>
    <w:rsid w:val="00FB76F3"/>
    <w:rsid w:val="00FB7892"/>
    <w:rsid w:val="00FB789A"/>
    <w:rsid w:val="00FC01E3"/>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3F8E"/>
    <w:rsid w:val="00FE44FF"/>
    <w:rsid w:val="00FE458A"/>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5EB4"/>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1"/>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iPriority w:val="9"/>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eastAsia="en-US"/>
    </w:rPr>
  </w:style>
  <w:style w:type="character" w:customStyle="1" w:styleId="Ttulo3Car">
    <w:name w:val="Título 3 Car"/>
    <w:basedOn w:val="Fuentedeprrafopredeter"/>
    <w:link w:val="Ttulo3"/>
    <w:uiPriority w:val="9"/>
    <w:rsid w:val="00C00C1A"/>
    <w:rPr>
      <w:rFonts w:asciiTheme="majorHAnsi" w:eastAsiaTheme="majorEastAsia" w:hAnsiTheme="majorHAnsi" w:cstheme="minorBidi"/>
      <w:bCs/>
      <w:color w:val="554F4F" w:themeColor="text1" w:themeTint="BF"/>
      <w:spacing w:val="5"/>
      <w:kern w:val="28"/>
      <w:sz w:val="22"/>
      <w:szCs w:val="22"/>
      <w:lang w:val="es-CO" w:eastAsia="es-CO"/>
    </w:rPr>
  </w:style>
  <w:style w:type="character" w:customStyle="1" w:styleId="Ttulo4Car">
    <w:name w:val="Título 4 Car"/>
    <w:basedOn w:val="Fuentedeprrafopredeter"/>
    <w:link w:val="Ttulo4"/>
    <w:uiPriority w:val="9"/>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uiPriority w:val="9"/>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Bullet List Paragraph,Use Case List Paragraph,Bulleted List1,bl1,b"/>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Bulleted 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link w:val="DefaultCar"/>
    <w:qFormat/>
    <w:rsid w:val="00AF6FF9"/>
    <w:pPr>
      <w:autoSpaceDE w:val="0"/>
      <w:autoSpaceDN w:val="0"/>
      <w:adjustRightInd w:val="0"/>
    </w:pPr>
    <w:rPr>
      <w:rFonts w:ascii="Arial" w:hAnsi="Arial" w:cs="Arial"/>
      <w:color w:val="000000"/>
    </w:rPr>
  </w:style>
  <w:style w:type="character" w:customStyle="1" w:styleId="DefaultCar">
    <w:name w:val="Default Car"/>
    <w:link w:val="Default"/>
    <w:qFormat/>
    <w:locked/>
    <w:rsid w:val="00A1442C"/>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2"/>
      <w:szCs w:val="22"/>
      <w:lang w:val="es-ES_tradnl" w:eastAsia="en-US"/>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rsid w:val="00067983"/>
    <w:rPr>
      <w:rFonts w:ascii="Arial" w:eastAsiaTheme="minorEastAsia" w:hAnsi="Arial" w:cstheme="majorBidi"/>
      <w:b/>
      <w:bCs w:val="0"/>
      <w:color w:val="4E4D4D" w:themeColor="background2"/>
      <w:spacing w:val="5"/>
      <w:kern w:val="28"/>
      <w:sz w:val="22"/>
      <w:szCs w:val="52"/>
      <w:lang w:val="es-ES_tradnl" w:eastAsia="en-US"/>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09137F"/>
    <w:pPr>
      <w:spacing w:before="100" w:beforeAutospacing="1" w:after="100" w:afterAutospacing="1"/>
    </w:pPr>
    <w:rPr>
      <w:rFonts w:ascii="Times New Roman" w:eastAsia="Times New Roman" w:hAnsi="Times New Roman"/>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B93091"/>
    <w:rPr>
      <w:rFonts w:eastAsia="Times New Roman" w:cstheme="minorBidi"/>
      <w:sz w:val="22"/>
      <w:szCs w:val="22"/>
      <w:lang w:val="es-CO" w:eastAsia="en-US"/>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qFormat/>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6"/>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cstheme="minorBidi"/>
      <w:b/>
      <w:bCs/>
      <w:color w:val="4E4D4D"/>
      <w:sz w:val="22"/>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paragraph" w:customStyle="1" w:styleId="xmsonormal">
    <w:name w:val="x_msonormal"/>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B4FB3"/>
  </w:style>
  <w:style w:type="character" w:customStyle="1" w:styleId="eop">
    <w:name w:val="eop"/>
    <w:basedOn w:val="Fuentedeprrafopredeter"/>
    <w:rsid w:val="00B93091"/>
  </w:style>
  <w:style w:type="character" w:customStyle="1" w:styleId="vortalspan">
    <w:name w:val="vortalspan"/>
    <w:basedOn w:val="Fuentedeprrafopredeter"/>
    <w:rsid w:val="00B93091"/>
  </w:style>
  <w:style w:type="paragraph" w:customStyle="1" w:styleId="xgmail-default">
    <w:name w:val="x_gmail-default"/>
    <w:basedOn w:val="Normal"/>
    <w:rsid w:val="00B93091"/>
    <w:pPr>
      <w:spacing w:before="280" w:after="280" w:line="240" w:lineRule="auto"/>
    </w:pPr>
    <w:rPr>
      <w:rFonts w:ascii="Times New Roman" w:eastAsia="Times New Roman" w:hAnsi="Times New Roman" w:cs="Times New Roman"/>
      <w:sz w:val="24"/>
      <w:szCs w:val="24"/>
      <w:lang w:eastAsia="es-MX"/>
    </w:rPr>
  </w:style>
  <w:style w:type="paragraph" w:customStyle="1" w:styleId="CM4">
    <w:name w:val="CM4"/>
    <w:basedOn w:val="Default"/>
    <w:next w:val="Default"/>
    <w:uiPriority w:val="99"/>
    <w:rsid w:val="00B93091"/>
    <w:rPr>
      <w:rFonts w:eastAsiaTheme="minorHAnsi"/>
      <w:color w:val="auto"/>
      <w:lang w:val="es-CO" w:eastAsia="en-US"/>
    </w:rPr>
  </w:style>
  <w:style w:type="paragraph" w:customStyle="1" w:styleId="CM7">
    <w:name w:val="CM7"/>
    <w:basedOn w:val="Default"/>
    <w:next w:val="Default"/>
    <w:uiPriority w:val="99"/>
    <w:rsid w:val="00B93091"/>
    <w:rPr>
      <w:rFonts w:eastAsiaTheme="minorHAnsi"/>
      <w:color w:val="auto"/>
      <w:lang w:val="es-CO" w:eastAsia="en-US"/>
    </w:rPr>
  </w:style>
  <w:style w:type="paragraph" w:customStyle="1" w:styleId="CM5">
    <w:name w:val="CM5"/>
    <w:basedOn w:val="Default"/>
    <w:next w:val="Default"/>
    <w:uiPriority w:val="99"/>
    <w:rsid w:val="00B93091"/>
    <w:pPr>
      <w:spacing w:line="271" w:lineRule="atLeast"/>
    </w:pPr>
    <w:rPr>
      <w:rFonts w:eastAsiaTheme="minorEastAsia"/>
      <w:color w:val="auto"/>
      <w:lang w:val="es-CO" w:eastAsia="es-CO"/>
    </w:rPr>
  </w:style>
  <w:style w:type="paragraph" w:customStyle="1" w:styleId="Normal1">
    <w:name w:val="Normal1"/>
    <w:rsid w:val="00B93091"/>
    <w:pPr>
      <w:widowControl w:val="0"/>
      <w:suppressAutoHyphens/>
      <w:spacing w:line="100" w:lineRule="atLeast"/>
    </w:pPr>
    <w:rPr>
      <w:rFonts w:ascii="Calibri" w:hAnsi="Calibri"/>
      <w:kern w:val="1"/>
      <w:sz w:val="20"/>
      <w:szCs w:val="20"/>
      <w:lang w:val="es-CO" w:eastAsia="ar-SA"/>
    </w:rPr>
  </w:style>
  <w:style w:type="paragraph" w:customStyle="1" w:styleId="mt-3">
    <w:name w:val="mt-3"/>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western">
    <w:name w:val="western"/>
    <w:basedOn w:val="Normal"/>
    <w:rsid w:val="00B93091"/>
    <w:pPr>
      <w:spacing w:before="280" w:after="0" w:line="240" w:lineRule="auto"/>
      <w:jc w:val="both"/>
    </w:pPr>
    <w:rPr>
      <w:rFonts w:ascii="Arial" w:eastAsia="Times New Roman" w:hAnsi="Arial" w:cs="Arial"/>
      <w:sz w:val="24"/>
      <w:szCs w:val="24"/>
      <w:lang w:val="es-ES" w:eastAsia="es-MX"/>
    </w:rPr>
  </w:style>
  <w:style w:type="paragraph" w:customStyle="1" w:styleId="Sangra3detindependiente3">
    <w:name w:val="Sangría 3 de t. independiente3"/>
    <w:basedOn w:val="Normal"/>
    <w:rsid w:val="00B93091"/>
    <w:pPr>
      <w:spacing w:after="120" w:line="240" w:lineRule="auto"/>
      <w:ind w:left="283"/>
    </w:pPr>
    <w:rPr>
      <w:rFonts w:ascii="Times New Roman" w:eastAsia="Calibri" w:hAnsi="Times New Roman" w:cs="Times New Roman"/>
      <w:sz w:val="16"/>
      <w:szCs w:val="16"/>
      <w:lang w:eastAsia="es-MX"/>
    </w:rPr>
  </w:style>
  <w:style w:type="paragraph" w:customStyle="1" w:styleId="parrafo">
    <w:name w:val="parrafo"/>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Cuadrculamedia21">
    <w:name w:val="Cuadrícula media 21"/>
    <w:uiPriority w:val="1"/>
    <w:qFormat/>
    <w:rsid w:val="00B93091"/>
    <w:rPr>
      <w:rFonts w:ascii="Calibri" w:eastAsia="Times New Roman" w:hAnsi="Calibri"/>
      <w:sz w:val="22"/>
      <w:szCs w:val="22"/>
      <w:lang w:val="es-CO" w:eastAsia="es-CO"/>
    </w:rPr>
  </w:style>
  <w:style w:type="paragraph" w:customStyle="1" w:styleId="Sinespaciado1">
    <w:name w:val="Sin espaciado1"/>
    <w:link w:val="NoSpacingChar"/>
    <w:uiPriority w:val="1"/>
    <w:qFormat/>
    <w:rsid w:val="00B93091"/>
    <w:rPr>
      <w:rFonts w:ascii="Calibri" w:hAnsi="Calibri"/>
      <w:sz w:val="22"/>
      <w:szCs w:val="22"/>
      <w:lang w:eastAsia="en-US"/>
    </w:rPr>
  </w:style>
  <w:style w:type="character" w:customStyle="1" w:styleId="NoSpacingChar">
    <w:name w:val="No Spacing Char"/>
    <w:link w:val="Sinespaciado1"/>
    <w:uiPriority w:val="1"/>
    <w:locked/>
    <w:rsid w:val="00B93091"/>
    <w:rPr>
      <w:rFonts w:ascii="Calibri" w:hAnsi="Calibri"/>
      <w:sz w:val="22"/>
      <w:szCs w:val="22"/>
      <w:lang w:eastAsia="en-US"/>
    </w:rPr>
  </w:style>
  <w:style w:type="paragraph" w:customStyle="1" w:styleId="PARTE">
    <w:name w:val="PARTE"/>
    <w:basedOn w:val="Normal"/>
    <w:qFormat/>
    <w:rsid w:val="00B93091"/>
    <w:pPr>
      <w:spacing w:after="0" w:line="240" w:lineRule="auto"/>
      <w:jc w:val="center"/>
    </w:pPr>
    <w:rPr>
      <w:rFonts w:ascii="Arial Narrow" w:eastAsia="Times New Roman" w:hAnsi="Arial Narrow" w:cs="Times New Roman"/>
      <w:b/>
      <w:sz w:val="28"/>
      <w:szCs w:val="28"/>
      <w:lang w:eastAsia="es-ES"/>
    </w:rPr>
  </w:style>
  <w:style w:type="paragraph" w:customStyle="1" w:styleId="msonormal0">
    <w:name w:val="msonormal"/>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1">
    <w:name w:val="xl71"/>
    <w:basedOn w:val="Normal"/>
    <w:rsid w:val="00B9309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rsid w:val="00B93091"/>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B93091"/>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rsid w:val="00B93091"/>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6">
    <w:name w:val="xl76"/>
    <w:basedOn w:val="Normal"/>
    <w:rsid w:val="00B93091"/>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77">
    <w:name w:val="xl77"/>
    <w:basedOn w:val="Normal"/>
    <w:rsid w:val="00B93091"/>
    <w:pPr>
      <w:pBdr>
        <w:lef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8">
    <w:name w:val="xl78"/>
    <w:basedOn w:val="Normal"/>
    <w:rsid w:val="00B93091"/>
    <w:pP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9">
    <w:name w:val="xl79"/>
    <w:basedOn w:val="Normal"/>
    <w:rsid w:val="00B93091"/>
    <w:pPr>
      <w:pBdr>
        <w:top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0">
    <w:name w:val="xl80"/>
    <w:basedOn w:val="Normal"/>
    <w:rsid w:val="00B93091"/>
    <w:pPr>
      <w:pBdr>
        <w:top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1">
    <w:name w:val="xl81"/>
    <w:basedOn w:val="Normal"/>
    <w:rsid w:val="00B93091"/>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5">
    <w:name w:val="xl85"/>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B93091"/>
    <w:pPr>
      <w:shd w:val="clear" w:color="000000" w:fill="E2EFDA"/>
      <w:spacing w:before="100" w:beforeAutospacing="1" w:after="100" w:afterAutospacing="1" w:line="240" w:lineRule="auto"/>
    </w:pPr>
    <w:rPr>
      <w:rFonts w:ascii="Arial" w:eastAsia="Times New Roman" w:hAnsi="Arial" w:cs="Arial"/>
      <w:sz w:val="16"/>
      <w:szCs w:val="16"/>
      <w:lang w:eastAsia="es-CO"/>
    </w:rPr>
  </w:style>
  <w:style w:type="paragraph" w:customStyle="1" w:styleId="xl87">
    <w:name w:val="xl87"/>
    <w:basedOn w:val="Normal"/>
    <w:rsid w:val="00B93091"/>
    <w:pPr>
      <w:pBdr>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B93091"/>
    <w:pP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B93091"/>
    <w:pPr>
      <w:pBdr>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0">
    <w:name w:val="xl90"/>
    <w:basedOn w:val="Normal"/>
    <w:rsid w:val="00B93091"/>
    <w:pPr>
      <w:pBdr>
        <w:top w:val="single" w:sz="4" w:space="0" w:color="auto"/>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B93091"/>
    <w:pPr>
      <w:pBdr>
        <w:bottom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2">
    <w:name w:val="xl92"/>
    <w:basedOn w:val="Normal"/>
    <w:rsid w:val="00B9309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3">
    <w:name w:val="xl93"/>
    <w:basedOn w:val="Normal"/>
    <w:rsid w:val="00B9309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4">
    <w:name w:val="xl94"/>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95">
    <w:name w:val="xl95"/>
    <w:basedOn w:val="Normal"/>
    <w:rsid w:val="00B93091"/>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6">
    <w:name w:val="xl96"/>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
    <w:name w:val="xl100"/>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1">
    <w:name w:val="xl101"/>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2">
    <w:name w:val="xl10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3">
    <w:name w:val="xl103"/>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4">
    <w:name w:val="xl10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
    <w:name w:val="xl10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08">
    <w:name w:val="xl108"/>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9">
    <w:name w:val="xl109"/>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b/>
      <w:bCs/>
      <w:sz w:val="16"/>
      <w:szCs w:val="16"/>
      <w:lang w:eastAsia="es-CO"/>
    </w:rPr>
  </w:style>
  <w:style w:type="paragraph" w:customStyle="1" w:styleId="xl110">
    <w:name w:val="xl110"/>
    <w:basedOn w:val="Normal"/>
    <w:rsid w:val="00B93091"/>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4">
    <w:name w:val="xl11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7">
    <w:name w:val="xl117"/>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0">
    <w:name w:val="xl12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3">
    <w:name w:val="xl123"/>
    <w:basedOn w:val="Normal"/>
    <w:rsid w:val="00B93091"/>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5">
    <w:name w:val="xl125"/>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6">
    <w:name w:val="xl126"/>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7">
    <w:name w:val="xl127"/>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8">
    <w:name w:val="xl128"/>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9">
    <w:name w:val="xl129"/>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0">
    <w:name w:val="xl130"/>
    <w:basedOn w:val="Normal"/>
    <w:rsid w:val="00B93091"/>
    <w:pPr>
      <w:spacing w:before="100" w:beforeAutospacing="1" w:after="100" w:afterAutospacing="1" w:line="240" w:lineRule="auto"/>
    </w:pPr>
    <w:rPr>
      <w:rFonts w:ascii="Arial" w:eastAsia="Times New Roman" w:hAnsi="Arial" w:cs="Arial"/>
      <w:sz w:val="18"/>
      <w:szCs w:val="18"/>
      <w:lang w:eastAsia="es-CO"/>
    </w:rPr>
  </w:style>
  <w:style w:type="paragraph" w:customStyle="1" w:styleId="xl131">
    <w:name w:val="xl131"/>
    <w:basedOn w:val="Normal"/>
    <w:rsid w:val="00B93091"/>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2">
    <w:name w:val="xl132"/>
    <w:basedOn w:val="Normal"/>
    <w:rsid w:val="00B93091"/>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B93091"/>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4">
    <w:name w:val="xl134"/>
    <w:basedOn w:val="Normal"/>
    <w:rsid w:val="00B93091"/>
    <w:pPr>
      <w:pBdr>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5">
    <w:name w:val="xl135"/>
    <w:basedOn w:val="Normal"/>
    <w:rsid w:val="00B93091"/>
    <w:pPr>
      <w:pBdr>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6">
    <w:name w:val="xl136"/>
    <w:basedOn w:val="Normal"/>
    <w:rsid w:val="00B9309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7">
    <w:name w:val="xl137"/>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0">
    <w:name w:val="xl14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1">
    <w:name w:val="xl141"/>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rsid w:val="00B930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tabchar">
    <w:name w:val="tabchar"/>
    <w:basedOn w:val="Fuentedeprrafopredeter"/>
    <w:rsid w:val="00E87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3919212">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19246995">
      <w:bodyDiv w:val="1"/>
      <w:marLeft w:val="0"/>
      <w:marRight w:val="0"/>
      <w:marTop w:val="0"/>
      <w:marBottom w:val="0"/>
      <w:divBdr>
        <w:top w:val="none" w:sz="0" w:space="0" w:color="auto"/>
        <w:left w:val="none" w:sz="0" w:space="0" w:color="auto"/>
        <w:bottom w:val="none" w:sz="0" w:space="0" w:color="auto"/>
        <w:right w:val="none" w:sz="0" w:space="0" w:color="auto"/>
      </w:divBdr>
    </w:div>
    <w:div w:id="222915607">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499228">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26824469">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4261221">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64844681">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55045241">
      <w:bodyDiv w:val="1"/>
      <w:marLeft w:val="0"/>
      <w:marRight w:val="0"/>
      <w:marTop w:val="0"/>
      <w:marBottom w:val="0"/>
      <w:divBdr>
        <w:top w:val="none" w:sz="0" w:space="0" w:color="auto"/>
        <w:left w:val="none" w:sz="0" w:space="0" w:color="auto"/>
        <w:bottom w:val="none" w:sz="0" w:space="0" w:color="auto"/>
        <w:right w:val="none" w:sz="0" w:space="0" w:color="auto"/>
      </w:divBdr>
      <w:divsChild>
        <w:div w:id="1562063135">
          <w:marLeft w:val="0"/>
          <w:marRight w:val="0"/>
          <w:marTop w:val="0"/>
          <w:marBottom w:val="0"/>
          <w:divBdr>
            <w:top w:val="none" w:sz="0" w:space="0" w:color="auto"/>
            <w:left w:val="none" w:sz="0" w:space="0" w:color="auto"/>
            <w:bottom w:val="none" w:sz="0" w:space="0" w:color="auto"/>
            <w:right w:val="none" w:sz="0" w:space="0" w:color="auto"/>
          </w:divBdr>
          <w:divsChild>
            <w:div w:id="1899978128">
              <w:marLeft w:val="0"/>
              <w:marRight w:val="0"/>
              <w:marTop w:val="0"/>
              <w:marBottom w:val="0"/>
              <w:divBdr>
                <w:top w:val="none" w:sz="0" w:space="0" w:color="auto"/>
                <w:left w:val="none" w:sz="0" w:space="0" w:color="auto"/>
                <w:bottom w:val="none" w:sz="0" w:space="0" w:color="auto"/>
                <w:right w:val="none" w:sz="0" w:space="0" w:color="auto"/>
              </w:divBdr>
            </w:div>
            <w:div w:id="1900170037">
              <w:marLeft w:val="0"/>
              <w:marRight w:val="0"/>
              <w:marTop w:val="0"/>
              <w:marBottom w:val="0"/>
              <w:divBdr>
                <w:top w:val="none" w:sz="0" w:space="0" w:color="auto"/>
                <w:left w:val="none" w:sz="0" w:space="0" w:color="auto"/>
                <w:bottom w:val="none" w:sz="0" w:space="0" w:color="auto"/>
                <w:right w:val="none" w:sz="0" w:space="0" w:color="auto"/>
              </w:divBdr>
            </w:div>
            <w:div w:id="1170633812">
              <w:marLeft w:val="0"/>
              <w:marRight w:val="0"/>
              <w:marTop w:val="0"/>
              <w:marBottom w:val="0"/>
              <w:divBdr>
                <w:top w:val="none" w:sz="0" w:space="0" w:color="auto"/>
                <w:left w:val="none" w:sz="0" w:space="0" w:color="auto"/>
                <w:bottom w:val="none" w:sz="0" w:space="0" w:color="auto"/>
                <w:right w:val="none" w:sz="0" w:space="0" w:color="auto"/>
              </w:divBdr>
            </w:div>
            <w:div w:id="1658725265">
              <w:marLeft w:val="0"/>
              <w:marRight w:val="0"/>
              <w:marTop w:val="0"/>
              <w:marBottom w:val="0"/>
              <w:divBdr>
                <w:top w:val="none" w:sz="0" w:space="0" w:color="auto"/>
                <w:left w:val="none" w:sz="0" w:space="0" w:color="auto"/>
                <w:bottom w:val="none" w:sz="0" w:space="0" w:color="auto"/>
                <w:right w:val="none" w:sz="0" w:space="0" w:color="auto"/>
              </w:divBdr>
            </w:div>
            <w:div w:id="2016957319">
              <w:marLeft w:val="0"/>
              <w:marRight w:val="0"/>
              <w:marTop w:val="0"/>
              <w:marBottom w:val="0"/>
              <w:divBdr>
                <w:top w:val="none" w:sz="0" w:space="0" w:color="auto"/>
                <w:left w:val="none" w:sz="0" w:space="0" w:color="auto"/>
                <w:bottom w:val="none" w:sz="0" w:space="0" w:color="auto"/>
                <w:right w:val="none" w:sz="0" w:space="0" w:color="auto"/>
              </w:divBdr>
            </w:div>
            <w:div w:id="117183521">
              <w:marLeft w:val="0"/>
              <w:marRight w:val="0"/>
              <w:marTop w:val="0"/>
              <w:marBottom w:val="0"/>
              <w:divBdr>
                <w:top w:val="none" w:sz="0" w:space="0" w:color="auto"/>
                <w:left w:val="none" w:sz="0" w:space="0" w:color="auto"/>
                <w:bottom w:val="none" w:sz="0" w:space="0" w:color="auto"/>
                <w:right w:val="none" w:sz="0" w:space="0" w:color="auto"/>
              </w:divBdr>
            </w:div>
            <w:div w:id="1072504936">
              <w:marLeft w:val="0"/>
              <w:marRight w:val="0"/>
              <w:marTop w:val="0"/>
              <w:marBottom w:val="0"/>
              <w:divBdr>
                <w:top w:val="none" w:sz="0" w:space="0" w:color="auto"/>
                <w:left w:val="none" w:sz="0" w:space="0" w:color="auto"/>
                <w:bottom w:val="none" w:sz="0" w:space="0" w:color="auto"/>
                <w:right w:val="none" w:sz="0" w:space="0" w:color="auto"/>
              </w:divBdr>
            </w:div>
            <w:div w:id="1412116100">
              <w:marLeft w:val="0"/>
              <w:marRight w:val="0"/>
              <w:marTop w:val="0"/>
              <w:marBottom w:val="0"/>
              <w:divBdr>
                <w:top w:val="none" w:sz="0" w:space="0" w:color="auto"/>
                <w:left w:val="none" w:sz="0" w:space="0" w:color="auto"/>
                <w:bottom w:val="none" w:sz="0" w:space="0" w:color="auto"/>
                <w:right w:val="none" w:sz="0" w:space="0" w:color="auto"/>
              </w:divBdr>
            </w:div>
            <w:div w:id="593325727">
              <w:marLeft w:val="0"/>
              <w:marRight w:val="0"/>
              <w:marTop w:val="0"/>
              <w:marBottom w:val="0"/>
              <w:divBdr>
                <w:top w:val="none" w:sz="0" w:space="0" w:color="auto"/>
                <w:left w:val="none" w:sz="0" w:space="0" w:color="auto"/>
                <w:bottom w:val="none" w:sz="0" w:space="0" w:color="auto"/>
                <w:right w:val="none" w:sz="0" w:space="0" w:color="auto"/>
              </w:divBdr>
            </w:div>
            <w:div w:id="1696691499">
              <w:marLeft w:val="0"/>
              <w:marRight w:val="0"/>
              <w:marTop w:val="0"/>
              <w:marBottom w:val="0"/>
              <w:divBdr>
                <w:top w:val="none" w:sz="0" w:space="0" w:color="auto"/>
                <w:left w:val="none" w:sz="0" w:space="0" w:color="auto"/>
                <w:bottom w:val="none" w:sz="0" w:space="0" w:color="auto"/>
                <w:right w:val="none" w:sz="0" w:space="0" w:color="auto"/>
              </w:divBdr>
            </w:div>
            <w:div w:id="761686951">
              <w:marLeft w:val="0"/>
              <w:marRight w:val="0"/>
              <w:marTop w:val="0"/>
              <w:marBottom w:val="0"/>
              <w:divBdr>
                <w:top w:val="none" w:sz="0" w:space="0" w:color="auto"/>
                <w:left w:val="none" w:sz="0" w:space="0" w:color="auto"/>
                <w:bottom w:val="none" w:sz="0" w:space="0" w:color="auto"/>
                <w:right w:val="none" w:sz="0" w:space="0" w:color="auto"/>
              </w:divBdr>
            </w:div>
            <w:div w:id="404768987">
              <w:marLeft w:val="0"/>
              <w:marRight w:val="0"/>
              <w:marTop w:val="0"/>
              <w:marBottom w:val="0"/>
              <w:divBdr>
                <w:top w:val="none" w:sz="0" w:space="0" w:color="auto"/>
                <w:left w:val="none" w:sz="0" w:space="0" w:color="auto"/>
                <w:bottom w:val="none" w:sz="0" w:space="0" w:color="auto"/>
                <w:right w:val="none" w:sz="0" w:space="0" w:color="auto"/>
              </w:divBdr>
            </w:div>
            <w:div w:id="137772074">
              <w:marLeft w:val="0"/>
              <w:marRight w:val="0"/>
              <w:marTop w:val="0"/>
              <w:marBottom w:val="0"/>
              <w:divBdr>
                <w:top w:val="none" w:sz="0" w:space="0" w:color="auto"/>
                <w:left w:val="none" w:sz="0" w:space="0" w:color="auto"/>
                <w:bottom w:val="none" w:sz="0" w:space="0" w:color="auto"/>
                <w:right w:val="none" w:sz="0" w:space="0" w:color="auto"/>
              </w:divBdr>
            </w:div>
            <w:div w:id="869760017">
              <w:marLeft w:val="0"/>
              <w:marRight w:val="0"/>
              <w:marTop w:val="0"/>
              <w:marBottom w:val="0"/>
              <w:divBdr>
                <w:top w:val="none" w:sz="0" w:space="0" w:color="auto"/>
                <w:left w:val="none" w:sz="0" w:space="0" w:color="auto"/>
                <w:bottom w:val="none" w:sz="0" w:space="0" w:color="auto"/>
                <w:right w:val="none" w:sz="0" w:space="0" w:color="auto"/>
              </w:divBdr>
            </w:div>
            <w:div w:id="1420563765">
              <w:marLeft w:val="0"/>
              <w:marRight w:val="0"/>
              <w:marTop w:val="0"/>
              <w:marBottom w:val="0"/>
              <w:divBdr>
                <w:top w:val="none" w:sz="0" w:space="0" w:color="auto"/>
                <w:left w:val="none" w:sz="0" w:space="0" w:color="auto"/>
                <w:bottom w:val="none" w:sz="0" w:space="0" w:color="auto"/>
                <w:right w:val="none" w:sz="0" w:space="0" w:color="auto"/>
              </w:divBdr>
            </w:div>
            <w:div w:id="516627341">
              <w:marLeft w:val="0"/>
              <w:marRight w:val="0"/>
              <w:marTop w:val="0"/>
              <w:marBottom w:val="0"/>
              <w:divBdr>
                <w:top w:val="none" w:sz="0" w:space="0" w:color="auto"/>
                <w:left w:val="none" w:sz="0" w:space="0" w:color="auto"/>
                <w:bottom w:val="none" w:sz="0" w:space="0" w:color="auto"/>
                <w:right w:val="none" w:sz="0" w:space="0" w:color="auto"/>
              </w:divBdr>
            </w:div>
            <w:div w:id="322318195">
              <w:marLeft w:val="0"/>
              <w:marRight w:val="0"/>
              <w:marTop w:val="0"/>
              <w:marBottom w:val="0"/>
              <w:divBdr>
                <w:top w:val="none" w:sz="0" w:space="0" w:color="auto"/>
                <w:left w:val="none" w:sz="0" w:space="0" w:color="auto"/>
                <w:bottom w:val="none" w:sz="0" w:space="0" w:color="auto"/>
                <w:right w:val="none" w:sz="0" w:space="0" w:color="auto"/>
              </w:divBdr>
            </w:div>
            <w:div w:id="1637372523">
              <w:marLeft w:val="0"/>
              <w:marRight w:val="0"/>
              <w:marTop w:val="0"/>
              <w:marBottom w:val="0"/>
              <w:divBdr>
                <w:top w:val="none" w:sz="0" w:space="0" w:color="auto"/>
                <w:left w:val="none" w:sz="0" w:space="0" w:color="auto"/>
                <w:bottom w:val="none" w:sz="0" w:space="0" w:color="auto"/>
                <w:right w:val="none" w:sz="0" w:space="0" w:color="auto"/>
              </w:divBdr>
            </w:div>
            <w:div w:id="1737850678">
              <w:marLeft w:val="0"/>
              <w:marRight w:val="0"/>
              <w:marTop w:val="0"/>
              <w:marBottom w:val="0"/>
              <w:divBdr>
                <w:top w:val="none" w:sz="0" w:space="0" w:color="auto"/>
                <w:left w:val="none" w:sz="0" w:space="0" w:color="auto"/>
                <w:bottom w:val="none" w:sz="0" w:space="0" w:color="auto"/>
                <w:right w:val="none" w:sz="0" w:space="0" w:color="auto"/>
              </w:divBdr>
            </w:div>
            <w:div w:id="921183313">
              <w:marLeft w:val="0"/>
              <w:marRight w:val="0"/>
              <w:marTop w:val="0"/>
              <w:marBottom w:val="0"/>
              <w:divBdr>
                <w:top w:val="none" w:sz="0" w:space="0" w:color="auto"/>
                <w:left w:val="none" w:sz="0" w:space="0" w:color="auto"/>
                <w:bottom w:val="none" w:sz="0" w:space="0" w:color="auto"/>
                <w:right w:val="none" w:sz="0" w:space="0" w:color="auto"/>
              </w:divBdr>
            </w:div>
          </w:divsChild>
        </w:div>
        <w:div w:id="164053904">
          <w:marLeft w:val="0"/>
          <w:marRight w:val="0"/>
          <w:marTop w:val="0"/>
          <w:marBottom w:val="0"/>
          <w:divBdr>
            <w:top w:val="none" w:sz="0" w:space="0" w:color="auto"/>
            <w:left w:val="none" w:sz="0" w:space="0" w:color="auto"/>
            <w:bottom w:val="none" w:sz="0" w:space="0" w:color="auto"/>
            <w:right w:val="none" w:sz="0" w:space="0" w:color="auto"/>
          </w:divBdr>
          <w:divsChild>
            <w:div w:id="138691217">
              <w:marLeft w:val="0"/>
              <w:marRight w:val="0"/>
              <w:marTop w:val="0"/>
              <w:marBottom w:val="0"/>
              <w:divBdr>
                <w:top w:val="none" w:sz="0" w:space="0" w:color="auto"/>
                <w:left w:val="none" w:sz="0" w:space="0" w:color="auto"/>
                <w:bottom w:val="none" w:sz="0" w:space="0" w:color="auto"/>
                <w:right w:val="none" w:sz="0" w:space="0" w:color="auto"/>
              </w:divBdr>
            </w:div>
            <w:div w:id="1535314262">
              <w:marLeft w:val="0"/>
              <w:marRight w:val="0"/>
              <w:marTop w:val="0"/>
              <w:marBottom w:val="0"/>
              <w:divBdr>
                <w:top w:val="none" w:sz="0" w:space="0" w:color="auto"/>
                <w:left w:val="none" w:sz="0" w:space="0" w:color="auto"/>
                <w:bottom w:val="none" w:sz="0" w:space="0" w:color="auto"/>
                <w:right w:val="none" w:sz="0" w:space="0" w:color="auto"/>
              </w:divBdr>
            </w:div>
            <w:div w:id="893587843">
              <w:marLeft w:val="0"/>
              <w:marRight w:val="0"/>
              <w:marTop w:val="0"/>
              <w:marBottom w:val="0"/>
              <w:divBdr>
                <w:top w:val="none" w:sz="0" w:space="0" w:color="auto"/>
                <w:left w:val="none" w:sz="0" w:space="0" w:color="auto"/>
                <w:bottom w:val="none" w:sz="0" w:space="0" w:color="auto"/>
                <w:right w:val="none" w:sz="0" w:space="0" w:color="auto"/>
              </w:divBdr>
            </w:div>
            <w:div w:id="1336617073">
              <w:marLeft w:val="0"/>
              <w:marRight w:val="0"/>
              <w:marTop w:val="0"/>
              <w:marBottom w:val="0"/>
              <w:divBdr>
                <w:top w:val="none" w:sz="0" w:space="0" w:color="auto"/>
                <w:left w:val="none" w:sz="0" w:space="0" w:color="auto"/>
                <w:bottom w:val="none" w:sz="0" w:space="0" w:color="auto"/>
                <w:right w:val="none" w:sz="0" w:space="0" w:color="auto"/>
              </w:divBdr>
            </w:div>
            <w:div w:id="148710763">
              <w:marLeft w:val="0"/>
              <w:marRight w:val="0"/>
              <w:marTop w:val="0"/>
              <w:marBottom w:val="0"/>
              <w:divBdr>
                <w:top w:val="none" w:sz="0" w:space="0" w:color="auto"/>
                <w:left w:val="none" w:sz="0" w:space="0" w:color="auto"/>
                <w:bottom w:val="none" w:sz="0" w:space="0" w:color="auto"/>
                <w:right w:val="none" w:sz="0" w:space="0" w:color="auto"/>
              </w:divBdr>
            </w:div>
            <w:div w:id="1305428468">
              <w:marLeft w:val="0"/>
              <w:marRight w:val="0"/>
              <w:marTop w:val="0"/>
              <w:marBottom w:val="0"/>
              <w:divBdr>
                <w:top w:val="none" w:sz="0" w:space="0" w:color="auto"/>
                <w:left w:val="none" w:sz="0" w:space="0" w:color="auto"/>
                <w:bottom w:val="none" w:sz="0" w:space="0" w:color="auto"/>
                <w:right w:val="none" w:sz="0" w:space="0" w:color="auto"/>
              </w:divBdr>
            </w:div>
            <w:div w:id="1229464168">
              <w:marLeft w:val="0"/>
              <w:marRight w:val="0"/>
              <w:marTop w:val="0"/>
              <w:marBottom w:val="0"/>
              <w:divBdr>
                <w:top w:val="none" w:sz="0" w:space="0" w:color="auto"/>
                <w:left w:val="none" w:sz="0" w:space="0" w:color="auto"/>
                <w:bottom w:val="none" w:sz="0" w:space="0" w:color="auto"/>
                <w:right w:val="none" w:sz="0" w:space="0" w:color="auto"/>
              </w:divBdr>
            </w:div>
            <w:div w:id="245499140">
              <w:marLeft w:val="0"/>
              <w:marRight w:val="0"/>
              <w:marTop w:val="0"/>
              <w:marBottom w:val="0"/>
              <w:divBdr>
                <w:top w:val="none" w:sz="0" w:space="0" w:color="auto"/>
                <w:left w:val="none" w:sz="0" w:space="0" w:color="auto"/>
                <w:bottom w:val="none" w:sz="0" w:space="0" w:color="auto"/>
                <w:right w:val="none" w:sz="0" w:space="0" w:color="auto"/>
              </w:divBdr>
            </w:div>
            <w:div w:id="1712916763">
              <w:marLeft w:val="0"/>
              <w:marRight w:val="0"/>
              <w:marTop w:val="0"/>
              <w:marBottom w:val="0"/>
              <w:divBdr>
                <w:top w:val="none" w:sz="0" w:space="0" w:color="auto"/>
                <w:left w:val="none" w:sz="0" w:space="0" w:color="auto"/>
                <w:bottom w:val="none" w:sz="0" w:space="0" w:color="auto"/>
                <w:right w:val="none" w:sz="0" w:space="0" w:color="auto"/>
              </w:divBdr>
            </w:div>
            <w:div w:id="362677069">
              <w:marLeft w:val="0"/>
              <w:marRight w:val="0"/>
              <w:marTop w:val="0"/>
              <w:marBottom w:val="0"/>
              <w:divBdr>
                <w:top w:val="none" w:sz="0" w:space="0" w:color="auto"/>
                <w:left w:val="none" w:sz="0" w:space="0" w:color="auto"/>
                <w:bottom w:val="none" w:sz="0" w:space="0" w:color="auto"/>
                <w:right w:val="none" w:sz="0" w:space="0" w:color="auto"/>
              </w:divBdr>
            </w:div>
            <w:div w:id="729230063">
              <w:marLeft w:val="0"/>
              <w:marRight w:val="0"/>
              <w:marTop w:val="0"/>
              <w:marBottom w:val="0"/>
              <w:divBdr>
                <w:top w:val="none" w:sz="0" w:space="0" w:color="auto"/>
                <w:left w:val="none" w:sz="0" w:space="0" w:color="auto"/>
                <w:bottom w:val="none" w:sz="0" w:space="0" w:color="auto"/>
                <w:right w:val="none" w:sz="0" w:space="0" w:color="auto"/>
              </w:divBdr>
            </w:div>
            <w:div w:id="440077170">
              <w:marLeft w:val="0"/>
              <w:marRight w:val="0"/>
              <w:marTop w:val="0"/>
              <w:marBottom w:val="0"/>
              <w:divBdr>
                <w:top w:val="none" w:sz="0" w:space="0" w:color="auto"/>
                <w:left w:val="none" w:sz="0" w:space="0" w:color="auto"/>
                <w:bottom w:val="none" w:sz="0" w:space="0" w:color="auto"/>
                <w:right w:val="none" w:sz="0" w:space="0" w:color="auto"/>
              </w:divBdr>
            </w:div>
            <w:div w:id="725832142">
              <w:marLeft w:val="0"/>
              <w:marRight w:val="0"/>
              <w:marTop w:val="0"/>
              <w:marBottom w:val="0"/>
              <w:divBdr>
                <w:top w:val="none" w:sz="0" w:space="0" w:color="auto"/>
                <w:left w:val="none" w:sz="0" w:space="0" w:color="auto"/>
                <w:bottom w:val="none" w:sz="0" w:space="0" w:color="auto"/>
                <w:right w:val="none" w:sz="0" w:space="0" w:color="auto"/>
              </w:divBdr>
            </w:div>
            <w:div w:id="491795098">
              <w:marLeft w:val="0"/>
              <w:marRight w:val="0"/>
              <w:marTop w:val="0"/>
              <w:marBottom w:val="0"/>
              <w:divBdr>
                <w:top w:val="none" w:sz="0" w:space="0" w:color="auto"/>
                <w:left w:val="none" w:sz="0" w:space="0" w:color="auto"/>
                <w:bottom w:val="none" w:sz="0" w:space="0" w:color="auto"/>
                <w:right w:val="none" w:sz="0" w:space="0" w:color="auto"/>
              </w:divBdr>
            </w:div>
            <w:div w:id="1332877478">
              <w:marLeft w:val="0"/>
              <w:marRight w:val="0"/>
              <w:marTop w:val="0"/>
              <w:marBottom w:val="0"/>
              <w:divBdr>
                <w:top w:val="none" w:sz="0" w:space="0" w:color="auto"/>
                <w:left w:val="none" w:sz="0" w:space="0" w:color="auto"/>
                <w:bottom w:val="none" w:sz="0" w:space="0" w:color="auto"/>
                <w:right w:val="none" w:sz="0" w:space="0" w:color="auto"/>
              </w:divBdr>
            </w:div>
            <w:div w:id="679308871">
              <w:marLeft w:val="0"/>
              <w:marRight w:val="0"/>
              <w:marTop w:val="0"/>
              <w:marBottom w:val="0"/>
              <w:divBdr>
                <w:top w:val="none" w:sz="0" w:space="0" w:color="auto"/>
                <w:left w:val="none" w:sz="0" w:space="0" w:color="auto"/>
                <w:bottom w:val="none" w:sz="0" w:space="0" w:color="auto"/>
                <w:right w:val="none" w:sz="0" w:space="0" w:color="auto"/>
              </w:divBdr>
            </w:div>
            <w:div w:id="1108936550">
              <w:marLeft w:val="0"/>
              <w:marRight w:val="0"/>
              <w:marTop w:val="0"/>
              <w:marBottom w:val="0"/>
              <w:divBdr>
                <w:top w:val="none" w:sz="0" w:space="0" w:color="auto"/>
                <w:left w:val="none" w:sz="0" w:space="0" w:color="auto"/>
                <w:bottom w:val="none" w:sz="0" w:space="0" w:color="auto"/>
                <w:right w:val="none" w:sz="0" w:space="0" w:color="auto"/>
              </w:divBdr>
            </w:div>
            <w:div w:id="1866939820">
              <w:marLeft w:val="0"/>
              <w:marRight w:val="0"/>
              <w:marTop w:val="0"/>
              <w:marBottom w:val="0"/>
              <w:divBdr>
                <w:top w:val="none" w:sz="0" w:space="0" w:color="auto"/>
                <w:left w:val="none" w:sz="0" w:space="0" w:color="auto"/>
                <w:bottom w:val="none" w:sz="0" w:space="0" w:color="auto"/>
                <w:right w:val="none" w:sz="0" w:space="0" w:color="auto"/>
              </w:divBdr>
            </w:div>
            <w:div w:id="62337487">
              <w:marLeft w:val="0"/>
              <w:marRight w:val="0"/>
              <w:marTop w:val="0"/>
              <w:marBottom w:val="0"/>
              <w:divBdr>
                <w:top w:val="none" w:sz="0" w:space="0" w:color="auto"/>
                <w:left w:val="none" w:sz="0" w:space="0" w:color="auto"/>
                <w:bottom w:val="none" w:sz="0" w:space="0" w:color="auto"/>
                <w:right w:val="none" w:sz="0" w:space="0" w:color="auto"/>
              </w:divBdr>
            </w:div>
            <w:div w:id="1886521605">
              <w:marLeft w:val="0"/>
              <w:marRight w:val="0"/>
              <w:marTop w:val="0"/>
              <w:marBottom w:val="0"/>
              <w:divBdr>
                <w:top w:val="none" w:sz="0" w:space="0" w:color="auto"/>
                <w:left w:val="none" w:sz="0" w:space="0" w:color="auto"/>
                <w:bottom w:val="none" w:sz="0" w:space="0" w:color="auto"/>
                <w:right w:val="none" w:sz="0" w:space="0" w:color="auto"/>
              </w:divBdr>
            </w:div>
          </w:divsChild>
        </w:div>
        <w:div w:id="326635347">
          <w:marLeft w:val="0"/>
          <w:marRight w:val="0"/>
          <w:marTop w:val="0"/>
          <w:marBottom w:val="0"/>
          <w:divBdr>
            <w:top w:val="none" w:sz="0" w:space="0" w:color="auto"/>
            <w:left w:val="none" w:sz="0" w:space="0" w:color="auto"/>
            <w:bottom w:val="none" w:sz="0" w:space="0" w:color="auto"/>
            <w:right w:val="none" w:sz="0" w:space="0" w:color="auto"/>
          </w:divBdr>
        </w:div>
        <w:div w:id="2022777579">
          <w:marLeft w:val="0"/>
          <w:marRight w:val="0"/>
          <w:marTop w:val="0"/>
          <w:marBottom w:val="0"/>
          <w:divBdr>
            <w:top w:val="none" w:sz="0" w:space="0" w:color="auto"/>
            <w:left w:val="none" w:sz="0" w:space="0" w:color="auto"/>
            <w:bottom w:val="none" w:sz="0" w:space="0" w:color="auto"/>
            <w:right w:val="none" w:sz="0" w:space="0" w:color="auto"/>
          </w:divBdr>
        </w:div>
        <w:div w:id="314728052">
          <w:marLeft w:val="0"/>
          <w:marRight w:val="0"/>
          <w:marTop w:val="0"/>
          <w:marBottom w:val="0"/>
          <w:divBdr>
            <w:top w:val="none" w:sz="0" w:space="0" w:color="auto"/>
            <w:left w:val="none" w:sz="0" w:space="0" w:color="auto"/>
            <w:bottom w:val="none" w:sz="0" w:space="0" w:color="auto"/>
            <w:right w:val="none" w:sz="0" w:space="0" w:color="auto"/>
          </w:divBdr>
        </w:div>
        <w:div w:id="1009210660">
          <w:marLeft w:val="0"/>
          <w:marRight w:val="0"/>
          <w:marTop w:val="0"/>
          <w:marBottom w:val="0"/>
          <w:divBdr>
            <w:top w:val="none" w:sz="0" w:space="0" w:color="auto"/>
            <w:left w:val="none" w:sz="0" w:space="0" w:color="auto"/>
            <w:bottom w:val="none" w:sz="0" w:space="0" w:color="auto"/>
            <w:right w:val="none" w:sz="0" w:space="0" w:color="auto"/>
          </w:divBdr>
        </w:div>
        <w:div w:id="1800994826">
          <w:marLeft w:val="0"/>
          <w:marRight w:val="0"/>
          <w:marTop w:val="0"/>
          <w:marBottom w:val="0"/>
          <w:divBdr>
            <w:top w:val="none" w:sz="0" w:space="0" w:color="auto"/>
            <w:left w:val="none" w:sz="0" w:space="0" w:color="auto"/>
            <w:bottom w:val="none" w:sz="0" w:space="0" w:color="auto"/>
            <w:right w:val="none" w:sz="0" w:space="0" w:color="auto"/>
          </w:divBdr>
        </w:div>
        <w:div w:id="296423060">
          <w:marLeft w:val="0"/>
          <w:marRight w:val="0"/>
          <w:marTop w:val="0"/>
          <w:marBottom w:val="0"/>
          <w:divBdr>
            <w:top w:val="none" w:sz="0" w:space="0" w:color="auto"/>
            <w:left w:val="none" w:sz="0" w:space="0" w:color="auto"/>
            <w:bottom w:val="none" w:sz="0" w:space="0" w:color="auto"/>
            <w:right w:val="none" w:sz="0" w:space="0" w:color="auto"/>
          </w:divBdr>
        </w:div>
        <w:div w:id="1257444691">
          <w:marLeft w:val="0"/>
          <w:marRight w:val="0"/>
          <w:marTop w:val="0"/>
          <w:marBottom w:val="0"/>
          <w:divBdr>
            <w:top w:val="none" w:sz="0" w:space="0" w:color="auto"/>
            <w:left w:val="none" w:sz="0" w:space="0" w:color="auto"/>
            <w:bottom w:val="none" w:sz="0" w:space="0" w:color="auto"/>
            <w:right w:val="none" w:sz="0" w:space="0" w:color="auto"/>
          </w:divBdr>
        </w:div>
        <w:div w:id="532040805">
          <w:marLeft w:val="0"/>
          <w:marRight w:val="0"/>
          <w:marTop w:val="0"/>
          <w:marBottom w:val="0"/>
          <w:divBdr>
            <w:top w:val="none" w:sz="0" w:space="0" w:color="auto"/>
            <w:left w:val="none" w:sz="0" w:space="0" w:color="auto"/>
            <w:bottom w:val="none" w:sz="0" w:space="0" w:color="auto"/>
            <w:right w:val="none" w:sz="0" w:space="0" w:color="auto"/>
          </w:divBdr>
        </w:div>
        <w:div w:id="1528759321">
          <w:marLeft w:val="0"/>
          <w:marRight w:val="0"/>
          <w:marTop w:val="0"/>
          <w:marBottom w:val="0"/>
          <w:divBdr>
            <w:top w:val="none" w:sz="0" w:space="0" w:color="auto"/>
            <w:left w:val="none" w:sz="0" w:space="0" w:color="auto"/>
            <w:bottom w:val="none" w:sz="0" w:space="0" w:color="auto"/>
            <w:right w:val="none" w:sz="0" w:space="0" w:color="auto"/>
          </w:divBdr>
        </w:div>
        <w:div w:id="803541353">
          <w:marLeft w:val="0"/>
          <w:marRight w:val="0"/>
          <w:marTop w:val="0"/>
          <w:marBottom w:val="0"/>
          <w:divBdr>
            <w:top w:val="none" w:sz="0" w:space="0" w:color="auto"/>
            <w:left w:val="none" w:sz="0" w:space="0" w:color="auto"/>
            <w:bottom w:val="none" w:sz="0" w:space="0" w:color="auto"/>
            <w:right w:val="none" w:sz="0" w:space="0" w:color="auto"/>
          </w:divBdr>
        </w:div>
        <w:div w:id="2041004344">
          <w:marLeft w:val="0"/>
          <w:marRight w:val="0"/>
          <w:marTop w:val="0"/>
          <w:marBottom w:val="0"/>
          <w:divBdr>
            <w:top w:val="none" w:sz="0" w:space="0" w:color="auto"/>
            <w:left w:val="none" w:sz="0" w:space="0" w:color="auto"/>
            <w:bottom w:val="none" w:sz="0" w:space="0" w:color="auto"/>
            <w:right w:val="none" w:sz="0" w:space="0" w:color="auto"/>
          </w:divBdr>
        </w:div>
        <w:div w:id="419832356">
          <w:marLeft w:val="0"/>
          <w:marRight w:val="0"/>
          <w:marTop w:val="0"/>
          <w:marBottom w:val="0"/>
          <w:divBdr>
            <w:top w:val="none" w:sz="0" w:space="0" w:color="auto"/>
            <w:left w:val="none" w:sz="0" w:space="0" w:color="auto"/>
            <w:bottom w:val="none" w:sz="0" w:space="0" w:color="auto"/>
            <w:right w:val="none" w:sz="0" w:space="0" w:color="auto"/>
          </w:divBdr>
        </w:div>
        <w:div w:id="1583486593">
          <w:marLeft w:val="0"/>
          <w:marRight w:val="0"/>
          <w:marTop w:val="0"/>
          <w:marBottom w:val="0"/>
          <w:divBdr>
            <w:top w:val="none" w:sz="0" w:space="0" w:color="auto"/>
            <w:left w:val="none" w:sz="0" w:space="0" w:color="auto"/>
            <w:bottom w:val="none" w:sz="0" w:space="0" w:color="auto"/>
            <w:right w:val="none" w:sz="0" w:space="0" w:color="auto"/>
          </w:divBdr>
        </w:div>
      </w:divsChild>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7430976">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1801065">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05014664">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095008482">
      <w:bodyDiv w:val="1"/>
      <w:marLeft w:val="0"/>
      <w:marRight w:val="0"/>
      <w:marTop w:val="0"/>
      <w:marBottom w:val="0"/>
      <w:divBdr>
        <w:top w:val="none" w:sz="0" w:space="0" w:color="auto"/>
        <w:left w:val="none" w:sz="0" w:space="0" w:color="auto"/>
        <w:bottom w:val="none" w:sz="0" w:space="0" w:color="auto"/>
        <w:right w:val="none" w:sz="0" w:space="0" w:color="auto"/>
      </w:divBdr>
    </w:div>
    <w:div w:id="210155776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23456127">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about:blan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B80"/>
    <w:rsid w:val="0006413D"/>
    <w:rsid w:val="000F0C7F"/>
    <w:rsid w:val="00285BF6"/>
    <w:rsid w:val="002D6F43"/>
    <w:rsid w:val="003655BF"/>
    <w:rsid w:val="004660BF"/>
    <w:rsid w:val="00466100"/>
    <w:rsid w:val="004738CF"/>
    <w:rsid w:val="004C4BB3"/>
    <w:rsid w:val="00500D2F"/>
    <w:rsid w:val="00517B01"/>
    <w:rsid w:val="00544152"/>
    <w:rsid w:val="005925AD"/>
    <w:rsid w:val="00595B80"/>
    <w:rsid w:val="005C49EB"/>
    <w:rsid w:val="00642B7A"/>
    <w:rsid w:val="00676D8C"/>
    <w:rsid w:val="007B092E"/>
    <w:rsid w:val="008467AA"/>
    <w:rsid w:val="0085137F"/>
    <w:rsid w:val="008A2665"/>
    <w:rsid w:val="008C420D"/>
    <w:rsid w:val="008D4B9D"/>
    <w:rsid w:val="009D1DE8"/>
    <w:rsid w:val="009F592C"/>
    <w:rsid w:val="00A109CA"/>
    <w:rsid w:val="00A44307"/>
    <w:rsid w:val="00AC4096"/>
    <w:rsid w:val="00B13B9A"/>
    <w:rsid w:val="00C4455B"/>
    <w:rsid w:val="00C64F98"/>
    <w:rsid w:val="00CC521B"/>
    <w:rsid w:val="00CF6B41"/>
    <w:rsid w:val="00D36018"/>
    <w:rsid w:val="00D5006A"/>
    <w:rsid w:val="00DA686E"/>
    <w:rsid w:val="00DD0A59"/>
    <w:rsid w:val="00DD2625"/>
    <w:rsid w:val="00E04C5B"/>
    <w:rsid w:val="00E3603E"/>
    <w:rsid w:val="00E675A9"/>
    <w:rsid w:val="00F240EB"/>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6E4A9-E4F5-47E4-A484-DB052CECB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15456</Words>
  <Characters>85009</Characters>
  <Application>Microsoft Office Word</Application>
  <DocSecurity>0</DocSecurity>
  <Lines>708</Lines>
  <Paragraphs>200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100265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2026-07-08T17:31:00Z</dcterms:created>
  <dcterms:modified xsi:type="dcterms:W3CDTF">2026-07-09T16:14:00Z</dcterms:modified>
</cp:coreProperties>
</file>