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59CB3EE1"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003F50D4">
        <w:rPr>
          <w:rFonts w:ascii="Arial" w:hAnsi="Arial" w:cs="Arial"/>
          <w:bCs/>
          <w:spacing w:val="1"/>
          <w:sz w:val="20"/>
          <w:szCs w:val="20"/>
          <w:lang w:val="es-ES" w:eastAsia="es-ES"/>
        </w:rPr>
        <w:t>INVITACIÓN A COTIZAR No. IC 053-2026</w:t>
      </w:r>
      <w:bookmarkStart w:id="0" w:name="_GoBack"/>
      <w:bookmarkEnd w:id="0"/>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6AFBEC16" w14:textId="1F58D5A7" w:rsidR="00A754FA" w:rsidRPr="00FB1ECB" w:rsidRDefault="00A754FA" w:rsidP="00A754FA">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4E166B" w:rsidRPr="004E166B">
        <w:rPr>
          <w:rFonts w:ascii="Arial" w:hAnsi="Arial" w:cs="Arial"/>
          <w:sz w:val="20"/>
          <w:szCs w:val="20"/>
        </w:rPr>
        <w:t>SUMINISTRO DE INSUMOS MEDICO QUIRÚRGICOS PARA CUBRIR CIRUGIA ABIERTA Y LAPAROSCOPIA, HOSPITALIZACION, UCI. URGENCIAS, HOSPITALIZACION ENTRE OTROS, CON APOYO TECNOLOGICO PARA CUBRIR LAS NECESIDADES DE LOS SERVICIOS ASISTENCIALES DE LAS UNIDADES QUE COMPONEN LA SUBRED INTEGRADA DE SERVICIOS DE SALUD SUR E.S.E</w:t>
      </w:r>
      <w:r w:rsidRPr="00893643">
        <w:rPr>
          <w:rFonts w:ascii="Arial" w:hAnsi="Arial" w:cs="Arial"/>
          <w:sz w:val="20"/>
          <w:szCs w:val="20"/>
        </w:rPr>
        <w:t>”</w:t>
      </w:r>
    </w:p>
    <w:p w14:paraId="5D9D086B" w14:textId="77777777" w:rsidR="00A754FA" w:rsidRPr="00FB1ECB" w:rsidRDefault="00A754FA" w:rsidP="00A754FA">
      <w:pPr>
        <w:contextualSpacing/>
        <w:jc w:val="both"/>
        <w:rPr>
          <w:rFonts w:ascii="Arial" w:hAnsi="Arial" w:cs="Arial"/>
          <w:spacing w:val="-1"/>
          <w:sz w:val="20"/>
          <w:szCs w:val="20"/>
          <w:lang w:val="es-ES" w:eastAsia="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4FE94C90"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005A2C24">
        <w:rPr>
          <w:rFonts w:ascii="Arial" w:hAnsi="Arial" w:cs="Arial"/>
          <w:spacing w:val="-1"/>
          <w:sz w:val="20"/>
          <w:szCs w:val="20"/>
          <w:lang w:val="x-none" w:eastAsia="x-none"/>
        </w:rPr>
        <w:t>convocatoria</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2745367A"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n ó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005A2C24">
        <w:rPr>
          <w:rFonts w:ascii="Arial" w:hAnsi="Arial" w:cs="Arial"/>
          <w:spacing w:val="-1"/>
          <w:sz w:val="20"/>
          <w:szCs w:val="20"/>
          <w:lang w:eastAsia="x-none"/>
        </w:rPr>
        <w:t>convocatoria</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cemos)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cemos)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4B6A64AA"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w:t>
      </w:r>
      <w:r w:rsidR="005A2C24">
        <w:rPr>
          <w:rFonts w:ascii="Arial" w:hAnsi="Arial" w:cs="Arial"/>
          <w:spacing w:val="-1"/>
          <w:sz w:val="20"/>
          <w:szCs w:val="20"/>
          <w:lang w:eastAsia="x-none"/>
        </w:rPr>
        <w:t>convocatoria</w:t>
      </w:r>
      <w:r w:rsidRPr="00FB1ECB">
        <w:rPr>
          <w:rFonts w:ascii="Arial" w:hAnsi="Arial" w:cs="Arial"/>
          <w:spacing w:val="-1"/>
          <w:sz w:val="20"/>
          <w:szCs w:val="20"/>
          <w:lang w:eastAsia="x-none"/>
        </w:rPr>
        <w:t xml:space="preserve">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ó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0500DE4E"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005A2C24">
        <w:rPr>
          <w:rFonts w:ascii="Arial" w:hAnsi="Arial" w:cs="Arial"/>
          <w:spacing w:val="-1"/>
          <w:sz w:val="20"/>
          <w:szCs w:val="20"/>
          <w:lang w:val="x-none" w:eastAsia="x-none"/>
        </w:rPr>
        <w:t>convocatoria</w:t>
      </w:r>
      <w:r w:rsidRPr="00FB1ECB">
        <w:rPr>
          <w:rFonts w:ascii="Arial" w:hAnsi="Arial" w:cs="Arial"/>
          <w:spacing w:val="-1"/>
          <w:sz w:val="20"/>
          <w:szCs w:val="20"/>
          <w:lang w:val="x-none" w:eastAsia="x-none"/>
        </w:rPr>
        <w:t>.</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433A7A29"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w:t>
      </w:r>
      <w:r w:rsidR="005A2C24">
        <w:rPr>
          <w:rFonts w:ascii="Arial" w:hAnsi="Arial" w:cs="Arial"/>
          <w:spacing w:val="-1"/>
          <w:sz w:val="20"/>
          <w:szCs w:val="20"/>
          <w:lang w:eastAsia="x-none"/>
        </w:rPr>
        <w:t>convocatoria</w:t>
      </w:r>
      <w:r w:rsidRPr="00FB1ECB">
        <w:rPr>
          <w:rFonts w:ascii="Arial" w:hAnsi="Arial" w:cs="Arial"/>
          <w:spacing w:val="-1"/>
          <w:sz w:val="20"/>
          <w:szCs w:val="20"/>
          <w:lang w:eastAsia="x-none"/>
        </w:rPr>
        <w:t xml:space="preserve">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3CF2F72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w:t>
      </w:r>
      <w:r w:rsidR="005A2C24">
        <w:rPr>
          <w:rFonts w:ascii="Arial" w:hAnsi="Arial" w:cs="Arial"/>
          <w:sz w:val="20"/>
          <w:szCs w:val="20"/>
          <w:lang w:eastAsia="x-none"/>
        </w:rPr>
        <w:t>convocatoria</w:t>
      </w:r>
      <w:r w:rsidRPr="00FB1ECB">
        <w:rPr>
          <w:rFonts w:ascii="Arial" w:hAnsi="Arial" w:cs="Arial"/>
          <w:sz w:val="20"/>
          <w:szCs w:val="20"/>
          <w:lang w:eastAsia="x-none"/>
        </w:rPr>
        <w:t xml:space="preserve">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392C70E0"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005A2C24">
        <w:rPr>
          <w:rFonts w:ascii="Arial" w:hAnsi="Arial" w:cs="Arial"/>
          <w:sz w:val="20"/>
          <w:szCs w:val="20"/>
          <w:lang w:val="es-ES" w:eastAsia="x-none"/>
        </w:rPr>
        <w:t>Convocatoria</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224534B2"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005A2C24">
        <w:rPr>
          <w:rFonts w:ascii="Arial" w:hAnsi="Arial" w:cs="Arial"/>
          <w:spacing w:val="-1"/>
          <w:sz w:val="20"/>
          <w:szCs w:val="20"/>
          <w:lang w:val="x-none" w:eastAsia="x-none"/>
        </w:rPr>
        <w:t>convocatoria</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207BBB29"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sidR="005A2C24">
        <w:rPr>
          <w:rFonts w:ascii="Arial" w:hAnsi="Arial" w:cs="Arial"/>
          <w:color w:val="000000"/>
          <w:sz w:val="20"/>
          <w:szCs w:val="20"/>
          <w:lang w:eastAsia="es-CO"/>
        </w:rPr>
        <w:t>Convocatoria</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2. No tengo ni he tenido una comunicación extra-oficial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r w:rsidRPr="006F389E">
        <w:rPr>
          <w:rFonts w:ascii="Arial" w:hAnsi="Arial" w:cs="Arial"/>
          <w:sz w:val="20"/>
          <w:szCs w:val="20"/>
          <w:lang w:val="x-none" w:eastAsia="x-none"/>
        </w:rPr>
        <w:t>arantizar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1ED8FAEC"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sidR="005A2C24">
        <w:rPr>
          <w:rFonts w:ascii="Arial" w:hAnsi="Arial" w:cs="Arial"/>
          <w:sz w:val="20"/>
          <w:szCs w:val="20"/>
        </w:rPr>
        <w:t>Convocatoria</w:t>
      </w:r>
      <w:r>
        <w:rPr>
          <w:rFonts w:ascii="Arial" w:hAnsi="Arial" w:cs="Arial"/>
          <w:sz w:val="20"/>
          <w:szCs w:val="20"/>
        </w:rPr>
        <w:t>.</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11E4A7E8"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sidR="005A2C24">
        <w:rPr>
          <w:rFonts w:ascii="Arial" w:hAnsi="Arial" w:cs="Arial"/>
          <w:spacing w:val="1"/>
          <w:sz w:val="20"/>
          <w:szCs w:val="20"/>
          <w:lang w:val="es-MX"/>
        </w:rPr>
        <w:t>Convocatoria</w:t>
      </w:r>
      <w:r>
        <w:rPr>
          <w:rFonts w:ascii="Arial" w:hAnsi="Arial" w:cs="Arial"/>
          <w:spacing w:val="1"/>
          <w:sz w:val="20"/>
          <w:szCs w:val="20"/>
          <w:lang w:val="es-MX"/>
        </w:rPr>
        <w:t xml:space="preserve">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3CADE948"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 xml:space="preserve">la </w:t>
      </w:r>
      <w:r w:rsidR="005A2C24">
        <w:rPr>
          <w:rFonts w:ascii="Arial" w:hAnsi="Arial" w:cs="Arial"/>
          <w:spacing w:val="1"/>
          <w:sz w:val="20"/>
          <w:szCs w:val="20"/>
          <w:lang w:val="es-MX"/>
        </w:rPr>
        <w:t>Convocatoria</w:t>
      </w:r>
      <w:r>
        <w:rPr>
          <w:rFonts w:ascii="Arial" w:hAnsi="Arial" w:cs="Arial"/>
          <w:spacing w:val="1"/>
          <w:sz w:val="20"/>
          <w:szCs w:val="20"/>
          <w:lang w:val="es-MX"/>
        </w:rPr>
        <w:t xml:space="preserve">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sidR="005A2C24">
        <w:rPr>
          <w:rFonts w:ascii="Arial" w:hAnsi="Arial" w:cs="Arial"/>
          <w:spacing w:val="1"/>
          <w:sz w:val="20"/>
          <w:szCs w:val="20"/>
        </w:rPr>
        <w:t>Convocatoria</w:t>
      </w:r>
      <w:r>
        <w:rPr>
          <w:rFonts w:ascii="Arial" w:hAnsi="Arial" w:cs="Arial"/>
          <w:spacing w:val="1"/>
          <w:sz w:val="20"/>
          <w:szCs w:val="20"/>
        </w:rPr>
        <w:t xml:space="preserve">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538F6733"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 xml:space="preserve">la </w:t>
      </w:r>
      <w:r w:rsidR="005A2C24">
        <w:rPr>
          <w:rFonts w:ascii="Arial" w:hAnsi="Arial" w:cs="Arial"/>
          <w:color w:val="000000"/>
          <w:sz w:val="20"/>
          <w:szCs w:val="20"/>
          <w:lang w:eastAsia="es-CO"/>
        </w:rPr>
        <w:t>Convocatoria</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2C218D09" w:rsidR="007330D1" w:rsidRPr="00176F52" w:rsidRDefault="005A2C24" w:rsidP="00176F52">
          <w:pPr>
            <w:pStyle w:val="Contenidodelatabla"/>
            <w:jc w:val="center"/>
            <w:rPr>
              <w:rFonts w:ascii="Arial" w:hAnsi="Arial" w:cs="Arial"/>
              <w:b/>
              <w:sz w:val="20"/>
              <w:szCs w:val="20"/>
            </w:rPr>
          </w:pPr>
          <w:r>
            <w:rPr>
              <w:rFonts w:ascii="Arial" w:hAnsi="Arial" w:cs="Arial"/>
              <w:b/>
              <w:sz w:val="20"/>
              <w:szCs w:val="20"/>
            </w:rPr>
            <w:t>CONVOCATORIA PÚBLICA</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9E65447"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883D9D">
            <w:rPr>
              <w:rFonts w:ascii="Arial" w:hAnsi="Arial" w:cs="Arial"/>
              <w:b/>
              <w:sz w:val="20"/>
              <w:szCs w:val="20"/>
            </w:rPr>
            <w:t>6</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50D4"/>
    <w:rsid w:val="003F7345"/>
    <w:rsid w:val="00472043"/>
    <w:rsid w:val="00482147"/>
    <w:rsid w:val="004937AA"/>
    <w:rsid w:val="004B09D7"/>
    <w:rsid w:val="004C40E0"/>
    <w:rsid w:val="004E166B"/>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A2C24"/>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E1819"/>
    <w:rsid w:val="00EE5BF4"/>
    <w:rsid w:val="00F01834"/>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2786</Words>
  <Characters>15323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ANGELA ROCIO RODRIGUEZ RODRIGUEZ</cp:lastModifiedBy>
  <cp:revision>9</cp:revision>
  <cp:lastPrinted>2019-11-27T14:43:00Z</cp:lastPrinted>
  <dcterms:created xsi:type="dcterms:W3CDTF">2026-02-04T15:07:00Z</dcterms:created>
  <dcterms:modified xsi:type="dcterms:W3CDTF">2026-08-04T18:06:00Z</dcterms:modified>
</cp:coreProperties>
</file>