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897C1" w14:textId="77777777" w:rsidR="003F2483" w:rsidRPr="00760AD7" w:rsidRDefault="003F2483" w:rsidP="00834990">
      <w:pPr>
        <w:spacing w:after="0" w:line="240" w:lineRule="auto"/>
        <w:ind w:right="594"/>
        <w:jc w:val="both"/>
        <w:rPr>
          <w:rFonts w:ascii="Arial" w:hAnsi="Arial" w:cs="Arial"/>
          <w:b/>
          <w:bCs/>
          <w:sz w:val="20"/>
          <w:szCs w:val="20"/>
        </w:rPr>
      </w:pPr>
      <w:bookmarkStart w:id="0" w:name="_Hlk100521172"/>
    </w:p>
    <w:p w14:paraId="46028B99" w14:textId="77777777" w:rsidR="003F2483" w:rsidRPr="00760AD7" w:rsidRDefault="003F2483">
      <w:pPr>
        <w:spacing w:after="0" w:line="240" w:lineRule="auto"/>
        <w:ind w:left="567" w:right="594"/>
        <w:jc w:val="both"/>
        <w:rPr>
          <w:rFonts w:ascii="Arial" w:hAnsi="Arial" w:cs="Arial"/>
          <w:b/>
          <w:bCs/>
          <w:sz w:val="20"/>
          <w:szCs w:val="20"/>
        </w:rPr>
      </w:pPr>
    </w:p>
    <w:p w14:paraId="6AB2472B" w14:textId="77777777" w:rsidR="003F2483" w:rsidRPr="00760AD7" w:rsidRDefault="00000000">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 xml:space="preserve">MODELO CARTA SOBRE </w:t>
      </w:r>
    </w:p>
    <w:p w14:paraId="54612D9D" w14:textId="77777777" w:rsidR="003F2483" w:rsidRPr="00760AD7" w:rsidRDefault="00000000">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CONFORMACION DE CONSORCIOS O UNIONES TEMPORALES</w:t>
      </w:r>
    </w:p>
    <w:p w14:paraId="2F1FB69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EAC1DBC"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Bogotá D.C.,</w:t>
      </w:r>
    </w:p>
    <w:p w14:paraId="5BFDAA8F"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Cs/>
          <w:sz w:val="20"/>
          <w:szCs w:val="20"/>
          <w:lang w:eastAsia="es-CO"/>
        </w:rPr>
        <w:t>Señores</w:t>
      </w:r>
    </w:p>
    <w:p w14:paraId="2D851421"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
          <w:bCs/>
          <w:sz w:val="20"/>
          <w:szCs w:val="20"/>
          <w:lang w:eastAsia="es-CO"/>
        </w:rPr>
        <w:t>LICEOS DEL EJERCITO</w:t>
      </w:r>
    </w:p>
    <w:p w14:paraId="65620A35"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sz w:val="20"/>
          <w:szCs w:val="20"/>
          <w:lang w:eastAsia="es-CO"/>
        </w:rPr>
        <w:t>Bogotá</w:t>
      </w:r>
    </w:p>
    <w:p w14:paraId="7D2E7362"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A0D7886"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ASUNTO: CONFORMACIÓN DE CONSORCIO (__) / UNIÓN TEMPORAL (__)</w:t>
      </w:r>
    </w:p>
    <w:p w14:paraId="71D5ABA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D282DE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Apreciados Señores:</w:t>
      </w:r>
    </w:p>
    <w:p w14:paraId="79766603"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347288" w14:textId="5FCFD643"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Los abajo firmantes, manifestamos a través de este documento que hemos convenido asociarnos en Consorcio (_) / Unión Temporal (_), para participar en la SELECCIÓN ABREVIADA DE MENOR CUANTIA No. ___-202</w:t>
      </w:r>
      <w:r w:rsidR="00C918DA">
        <w:rPr>
          <w:rFonts w:ascii="Arial" w:hAnsi="Arial" w:cs="Arial"/>
          <w:sz w:val="20"/>
          <w:szCs w:val="20"/>
          <w:lang w:eastAsia="es-CO"/>
        </w:rPr>
        <w:t>6</w:t>
      </w:r>
      <w:r w:rsidRPr="00760AD7">
        <w:rPr>
          <w:rFonts w:ascii="Arial" w:hAnsi="Arial" w:cs="Arial"/>
          <w:sz w:val="20"/>
          <w:szCs w:val="20"/>
          <w:lang w:eastAsia="es-CO"/>
        </w:rPr>
        <w:t xml:space="preserve"> convocado por </w:t>
      </w:r>
      <w:r w:rsidRPr="00760AD7">
        <w:rPr>
          <w:rFonts w:ascii="Arial" w:hAnsi="Arial" w:cs="Arial"/>
          <w:b/>
          <w:sz w:val="20"/>
          <w:szCs w:val="20"/>
          <w:lang w:eastAsia="es-CO"/>
        </w:rPr>
        <w:t>MDN-EJERCITO NACIONAL- CELIC - 202</w:t>
      </w:r>
      <w:r w:rsidR="00C918DA">
        <w:rPr>
          <w:rFonts w:ascii="Arial" w:hAnsi="Arial" w:cs="Arial"/>
          <w:b/>
          <w:sz w:val="20"/>
          <w:szCs w:val="20"/>
          <w:lang w:eastAsia="es-CO"/>
        </w:rPr>
        <w:t>6</w:t>
      </w:r>
      <w:r w:rsidRPr="00760AD7">
        <w:rPr>
          <w:rFonts w:ascii="Arial" w:hAnsi="Arial" w:cs="Arial"/>
          <w:sz w:val="20"/>
          <w:szCs w:val="20"/>
          <w:lang w:eastAsia="es-CO"/>
        </w:rPr>
        <w:t xml:space="preserve">, cuyo objeto consiste en contratar en </w:t>
      </w:r>
      <w:r w:rsidRPr="00760AD7">
        <w:rPr>
          <w:rFonts w:ascii="Arial" w:hAnsi="Arial" w:cs="Arial"/>
          <w:b/>
          <w:sz w:val="20"/>
          <w:szCs w:val="20"/>
        </w:rPr>
        <w:t>_________________________________________________________</w:t>
      </w:r>
    </w:p>
    <w:p w14:paraId="4D1AA58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24DB30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Por lo anterior expresamos lo siguiente:</w:t>
      </w:r>
    </w:p>
    <w:p w14:paraId="49DA75E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5CE9EEA4"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duración de este Consorcio (_) Unión Temporal (__) será igual al del término de ejecución y liquidación del contrato y cinco (5) años más.</w:t>
      </w:r>
    </w:p>
    <w:p w14:paraId="1574ED9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1CC3FF4"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El Consorcio (_) Unión Temporal (_) está integrado por:</w:t>
      </w:r>
    </w:p>
    <w:p w14:paraId="53BE5C0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tbl>
      <w:tblPr>
        <w:tblpPr w:leftFromText="141" w:rightFromText="141" w:vertAnchor="text" w:tblpXSpec="center" w:tblpY="1"/>
        <w:tblOverlap w:val="never"/>
        <w:tblW w:w="44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032"/>
        <w:gridCol w:w="2438"/>
        <w:gridCol w:w="2922"/>
      </w:tblGrid>
      <w:tr w:rsidR="003F2483" w:rsidRPr="00760AD7" w14:paraId="02FD273A" w14:textId="77777777">
        <w:trPr>
          <w:trHeight w:val="64"/>
        </w:trPr>
        <w:tc>
          <w:tcPr>
            <w:tcW w:w="6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DCE044" w14:textId="77777777" w:rsidR="003F2483" w:rsidRPr="00760AD7" w:rsidRDefault="00000000">
            <w:pPr>
              <w:autoSpaceDE w:val="0"/>
              <w:autoSpaceDN w:val="0"/>
              <w:adjustRightInd w:val="0"/>
              <w:spacing w:after="0" w:line="240" w:lineRule="auto"/>
              <w:ind w:left="25"/>
              <w:jc w:val="center"/>
              <w:rPr>
                <w:rFonts w:ascii="Arial" w:hAnsi="Arial" w:cs="Arial"/>
                <w:sz w:val="20"/>
                <w:szCs w:val="20"/>
                <w:lang w:eastAsia="es-CO"/>
              </w:rPr>
            </w:pPr>
            <w:r w:rsidRPr="00760AD7">
              <w:rPr>
                <w:rFonts w:ascii="Arial" w:hAnsi="Arial" w:cs="Arial"/>
                <w:b/>
                <w:bCs/>
                <w:sz w:val="20"/>
                <w:szCs w:val="20"/>
                <w:lang w:eastAsia="es-CO"/>
              </w:rPr>
              <w:t>NOMBRE</w:t>
            </w:r>
          </w:p>
        </w:tc>
        <w:tc>
          <w:tcPr>
            <w:tcW w:w="1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4703C" w14:textId="77777777" w:rsidR="003F2483" w:rsidRPr="00760AD7" w:rsidRDefault="00000000">
            <w:pPr>
              <w:autoSpaceDE w:val="0"/>
              <w:autoSpaceDN w:val="0"/>
              <w:adjustRightInd w:val="0"/>
              <w:spacing w:after="0" w:line="240" w:lineRule="auto"/>
              <w:ind w:left="-63" w:right="-178"/>
              <w:jc w:val="center"/>
              <w:rPr>
                <w:rFonts w:ascii="Arial" w:hAnsi="Arial" w:cs="Arial"/>
                <w:b/>
                <w:bCs/>
                <w:sz w:val="20"/>
                <w:szCs w:val="20"/>
                <w:lang w:eastAsia="es-CO"/>
              </w:rPr>
            </w:pPr>
            <w:r w:rsidRPr="00760AD7">
              <w:rPr>
                <w:rFonts w:ascii="Arial" w:hAnsi="Arial" w:cs="Arial"/>
                <w:b/>
                <w:bCs/>
                <w:sz w:val="20"/>
                <w:szCs w:val="20"/>
                <w:lang w:eastAsia="es-CO"/>
              </w:rPr>
              <w:t xml:space="preserve">IDENTIFICACIÓN </w:t>
            </w:r>
          </w:p>
          <w:p w14:paraId="45A29E57" w14:textId="77777777" w:rsidR="003F2483" w:rsidRPr="00760AD7" w:rsidRDefault="00000000">
            <w:pPr>
              <w:autoSpaceDE w:val="0"/>
              <w:autoSpaceDN w:val="0"/>
              <w:adjustRightInd w:val="0"/>
              <w:spacing w:after="0" w:line="240" w:lineRule="auto"/>
              <w:ind w:left="-63" w:right="-178"/>
              <w:jc w:val="center"/>
              <w:rPr>
                <w:rFonts w:ascii="Arial" w:hAnsi="Arial" w:cs="Arial"/>
                <w:sz w:val="20"/>
                <w:szCs w:val="20"/>
                <w:lang w:eastAsia="es-CO"/>
              </w:rPr>
            </w:pPr>
            <w:r w:rsidRPr="00760AD7">
              <w:rPr>
                <w:rFonts w:ascii="Arial" w:hAnsi="Arial" w:cs="Arial"/>
                <w:b/>
                <w:bCs/>
                <w:sz w:val="20"/>
                <w:szCs w:val="20"/>
                <w:lang w:eastAsia="es-CO"/>
              </w:rPr>
              <w:t>O NIT</w:t>
            </w:r>
          </w:p>
        </w:tc>
        <w:tc>
          <w:tcPr>
            <w:tcW w:w="1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142B4" w14:textId="77777777" w:rsidR="003F2483" w:rsidRPr="00760AD7" w:rsidRDefault="00000000">
            <w:pPr>
              <w:tabs>
                <w:tab w:val="left" w:pos="1152"/>
              </w:tabs>
              <w:autoSpaceDE w:val="0"/>
              <w:autoSpaceDN w:val="0"/>
              <w:adjustRightInd w:val="0"/>
              <w:spacing w:after="0" w:line="240" w:lineRule="auto"/>
              <w:ind w:left="-30" w:right="-33"/>
              <w:jc w:val="center"/>
              <w:rPr>
                <w:rFonts w:ascii="Arial" w:hAnsi="Arial" w:cs="Arial"/>
                <w:sz w:val="20"/>
                <w:szCs w:val="20"/>
                <w:lang w:eastAsia="es-CO"/>
              </w:rPr>
            </w:pPr>
            <w:proofErr w:type="gramStart"/>
            <w:r w:rsidRPr="00760AD7">
              <w:rPr>
                <w:rFonts w:ascii="Arial" w:hAnsi="Arial" w:cs="Arial"/>
                <w:b/>
                <w:bCs/>
                <w:sz w:val="20"/>
                <w:szCs w:val="20"/>
                <w:lang w:eastAsia="es-CO"/>
              </w:rPr>
              <w:t>ACTIVIDAD A REALIZAR</w:t>
            </w:r>
            <w:proofErr w:type="gramEnd"/>
          </w:p>
        </w:tc>
        <w:tc>
          <w:tcPr>
            <w:tcW w:w="1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8B7B9" w14:textId="77777777" w:rsidR="003F2483" w:rsidRPr="00760AD7" w:rsidRDefault="00000000">
            <w:pPr>
              <w:tabs>
                <w:tab w:val="left" w:pos="1152"/>
              </w:tabs>
              <w:autoSpaceDE w:val="0"/>
              <w:autoSpaceDN w:val="0"/>
              <w:adjustRightInd w:val="0"/>
              <w:spacing w:after="0" w:line="240" w:lineRule="auto"/>
              <w:ind w:left="-30" w:right="-33"/>
              <w:jc w:val="center"/>
              <w:rPr>
                <w:rFonts w:ascii="Arial" w:hAnsi="Arial" w:cs="Arial"/>
                <w:sz w:val="20"/>
                <w:szCs w:val="20"/>
                <w:lang w:eastAsia="es-CO"/>
              </w:rPr>
            </w:pPr>
            <w:r w:rsidRPr="00760AD7">
              <w:rPr>
                <w:rFonts w:ascii="Arial" w:hAnsi="Arial" w:cs="Arial"/>
                <w:b/>
                <w:bCs/>
                <w:sz w:val="20"/>
                <w:szCs w:val="20"/>
                <w:lang w:eastAsia="es-CO"/>
              </w:rPr>
              <w:t>PORCENTAJE DE PARTICPACIÓN</w:t>
            </w:r>
          </w:p>
        </w:tc>
      </w:tr>
      <w:tr w:rsidR="003F2483" w:rsidRPr="00760AD7" w14:paraId="54C672FB"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44D68894"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75426B8F"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10253CF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7FA0BED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r w:rsidR="003F2483" w:rsidRPr="00760AD7" w14:paraId="356B121C"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5C35F39A"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1CCF54C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58F43D7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2CE70301"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bl>
    <w:p w14:paraId="67A2805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0230823"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representante del Consorcio (_) Unión Temporal (_) es: ________ identificado con C.C. No. ______ de 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3AFC01D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0DEF70E"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Que el Consorcio (_) Unión Temporal (_) contará con un suplente del representante legal quien es: ______________ identificado con C.C. </w:t>
      </w:r>
      <w:proofErr w:type="gramStart"/>
      <w:r w:rsidRPr="00760AD7">
        <w:rPr>
          <w:rFonts w:ascii="Arial" w:hAnsi="Arial" w:cs="Arial"/>
          <w:sz w:val="20"/>
          <w:szCs w:val="20"/>
          <w:lang w:eastAsia="es-CO"/>
        </w:rPr>
        <w:t>No._</w:t>
      </w:r>
      <w:proofErr w:type="gramEnd"/>
      <w:r w:rsidRPr="00760AD7">
        <w:rPr>
          <w:rFonts w:ascii="Arial" w:hAnsi="Arial" w:cs="Arial"/>
          <w:sz w:val="20"/>
          <w:szCs w:val="20"/>
          <w:lang w:eastAsia="es-CO"/>
        </w:rPr>
        <w:t>________ de ________, quien contará con las mismas facultades otorgadas al representante legal. (Ajustar conforme las condiciones pactadas por los integrantes de la Unión temporal o consorcio).</w:t>
      </w:r>
    </w:p>
    <w:p w14:paraId="34B8DA8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2A381F9"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45BDF1A4" w14:textId="77777777" w:rsidR="003F2483" w:rsidRPr="00760AD7" w:rsidRDefault="003F2483">
      <w:pPr>
        <w:spacing w:after="0" w:line="240" w:lineRule="auto"/>
        <w:ind w:left="567" w:right="594"/>
        <w:jc w:val="both"/>
        <w:rPr>
          <w:rFonts w:ascii="Arial" w:hAnsi="Arial" w:cs="Arial"/>
          <w:sz w:val="20"/>
          <w:szCs w:val="20"/>
          <w:lang w:eastAsia="es-CO"/>
        </w:rPr>
      </w:pPr>
    </w:p>
    <w:p w14:paraId="22EC05A9" w14:textId="77777777" w:rsidR="003F2483" w:rsidRPr="00760AD7" w:rsidRDefault="00000000">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Para constancia se firma en ________a los____ días del mes de ____ del año </w:t>
      </w:r>
    </w:p>
    <w:p w14:paraId="53A1D925"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68489783" w14:textId="01B586AE" w:rsidR="00263934" w:rsidRDefault="00000000" w:rsidP="00263934">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Atentament</w:t>
      </w:r>
      <w:r w:rsidR="00263934">
        <w:rPr>
          <w:rFonts w:ascii="Arial" w:hAnsi="Arial" w:cs="Arial"/>
          <w:sz w:val="20"/>
          <w:szCs w:val="20"/>
          <w:lang w:eastAsia="es-CO"/>
        </w:rPr>
        <w:t>e</w:t>
      </w:r>
    </w:p>
    <w:p w14:paraId="351257AB" w14:textId="77777777" w:rsidR="00263934" w:rsidRDefault="00263934" w:rsidP="00263934">
      <w:pPr>
        <w:autoSpaceDE w:val="0"/>
        <w:autoSpaceDN w:val="0"/>
        <w:adjustRightInd w:val="0"/>
        <w:spacing w:after="0" w:line="240" w:lineRule="auto"/>
        <w:ind w:left="567" w:right="594"/>
        <w:rPr>
          <w:rFonts w:ascii="Arial" w:hAnsi="Arial" w:cs="Arial"/>
          <w:sz w:val="20"/>
          <w:szCs w:val="20"/>
          <w:lang w:eastAsia="es-CO"/>
        </w:rPr>
      </w:pPr>
    </w:p>
    <w:p w14:paraId="494D9ADF" w14:textId="77777777" w:rsidR="00263934" w:rsidRPr="00263934" w:rsidRDefault="00263934" w:rsidP="00263934">
      <w:pPr>
        <w:autoSpaceDE w:val="0"/>
        <w:autoSpaceDN w:val="0"/>
        <w:adjustRightInd w:val="0"/>
        <w:spacing w:after="0" w:line="240" w:lineRule="auto"/>
        <w:ind w:left="567" w:right="594"/>
        <w:rPr>
          <w:rFonts w:ascii="Arial" w:hAnsi="Arial" w:cs="Arial"/>
          <w:sz w:val="20"/>
          <w:szCs w:val="20"/>
          <w:lang w:eastAsia="es-CO"/>
        </w:rPr>
      </w:pPr>
    </w:p>
    <w:p w14:paraId="7D6A5A74" w14:textId="77777777" w:rsidR="003F2483" w:rsidRPr="00760AD7" w:rsidRDefault="003F2483" w:rsidP="00263934">
      <w:pPr>
        <w:spacing w:after="0" w:line="240" w:lineRule="auto"/>
        <w:ind w:right="594"/>
        <w:jc w:val="both"/>
        <w:rPr>
          <w:rFonts w:ascii="Arial" w:hAnsi="Arial" w:cs="Arial"/>
          <w:b/>
          <w:sz w:val="20"/>
          <w:szCs w:val="20"/>
          <w:lang w:eastAsia="es-CO"/>
        </w:rPr>
      </w:pPr>
    </w:p>
    <w:p w14:paraId="741CFE50" w14:textId="77777777" w:rsidR="003F2483" w:rsidRPr="00760AD7" w:rsidRDefault="00000000">
      <w:pPr>
        <w:pStyle w:val="Default"/>
        <w:shd w:val="clear" w:color="auto" w:fill="D9D9D9" w:themeFill="background1" w:themeFillShade="D9"/>
        <w:ind w:left="567" w:right="594"/>
        <w:jc w:val="center"/>
        <w:outlineLvl w:val="0"/>
        <w:rPr>
          <w:b/>
          <w:bCs/>
          <w:color w:val="auto"/>
          <w:sz w:val="20"/>
          <w:szCs w:val="20"/>
        </w:rPr>
      </w:pPr>
      <w:r w:rsidRPr="00760AD7">
        <w:rPr>
          <w:b/>
          <w:bCs/>
          <w:color w:val="auto"/>
          <w:sz w:val="20"/>
          <w:szCs w:val="20"/>
        </w:rPr>
        <w:lastRenderedPageBreak/>
        <w:t>FORMULARIO No. 7</w:t>
      </w:r>
    </w:p>
    <w:p w14:paraId="17552BBD" w14:textId="77777777" w:rsidR="003F2483" w:rsidRPr="00760AD7" w:rsidRDefault="00000000">
      <w:pPr>
        <w:pStyle w:val="Default"/>
        <w:shd w:val="clear" w:color="auto" w:fill="D9D9D9" w:themeFill="background1" w:themeFillShade="D9"/>
        <w:ind w:left="567" w:right="594"/>
        <w:jc w:val="center"/>
        <w:rPr>
          <w:color w:val="auto"/>
          <w:sz w:val="20"/>
          <w:szCs w:val="20"/>
        </w:rPr>
      </w:pPr>
      <w:r w:rsidRPr="00760AD7">
        <w:rPr>
          <w:b/>
          <w:bCs/>
          <w:color w:val="auto"/>
          <w:sz w:val="20"/>
          <w:szCs w:val="20"/>
        </w:rPr>
        <w:t>PACTO DE INTEGRIDAD</w:t>
      </w:r>
    </w:p>
    <w:p w14:paraId="397BC20F" w14:textId="77777777" w:rsidR="003F2483" w:rsidRPr="00760AD7" w:rsidRDefault="003F2483">
      <w:pPr>
        <w:pStyle w:val="Default"/>
        <w:ind w:left="567" w:right="594"/>
        <w:jc w:val="both"/>
        <w:rPr>
          <w:color w:val="auto"/>
          <w:sz w:val="20"/>
          <w:szCs w:val="20"/>
        </w:rPr>
      </w:pPr>
    </w:p>
    <w:p w14:paraId="5BD08F77" w14:textId="77777777" w:rsidR="003F2483" w:rsidRPr="00760AD7" w:rsidRDefault="00000000">
      <w:pPr>
        <w:pStyle w:val="Default"/>
        <w:ind w:left="567" w:right="594"/>
        <w:jc w:val="both"/>
        <w:rPr>
          <w:color w:val="auto"/>
          <w:sz w:val="20"/>
          <w:szCs w:val="20"/>
        </w:rPr>
      </w:pPr>
      <w:r w:rsidRPr="00760AD7">
        <w:rPr>
          <w:color w:val="auto"/>
          <w:sz w:val="20"/>
          <w:szCs w:val="20"/>
        </w:rPr>
        <w:t xml:space="preserve">Ante la opinión pública nacional e internacional, nosotros: por una parte, </w:t>
      </w:r>
      <w:r w:rsidRPr="00760AD7">
        <w:rPr>
          <w:b/>
          <w:bCs/>
          <w:color w:val="auto"/>
          <w:sz w:val="20"/>
          <w:szCs w:val="20"/>
        </w:rPr>
        <w:t xml:space="preserve">LOS REPRESENTANTES LEGALES Y DIRECTIVOS DE LAS EMPRESAS PROPONENTES </w:t>
      </w:r>
      <w:r w:rsidRPr="00760AD7">
        <w:rPr>
          <w:color w:val="auto"/>
          <w:sz w:val="20"/>
          <w:szCs w:val="20"/>
        </w:rPr>
        <w:t xml:space="preserve">en el proceso _________, para la adquisición de__________, actuando en nombre propio y en representación de las </w:t>
      </w:r>
      <w:r w:rsidRPr="00760AD7">
        <w:rPr>
          <w:b/>
          <w:bCs/>
          <w:color w:val="auto"/>
          <w:sz w:val="20"/>
          <w:szCs w:val="20"/>
        </w:rPr>
        <w:t>PERSONAS JURÍDICAS QUE OBRAN COMO PROPONENTES</w:t>
      </w:r>
      <w:r w:rsidRPr="00760AD7">
        <w:rPr>
          <w:color w:val="auto"/>
          <w:sz w:val="20"/>
          <w:szCs w:val="20"/>
        </w:rPr>
        <w:t xml:space="preserve">, en este proceso de contratación, y por </w:t>
      </w:r>
      <w:r w:rsidRPr="00760AD7">
        <w:rPr>
          <w:b/>
          <w:color w:val="auto"/>
          <w:sz w:val="20"/>
          <w:szCs w:val="20"/>
        </w:rPr>
        <w:t>OTRA LOS FUNCIONARIOS ASESORES DEL</w:t>
      </w:r>
      <w:r w:rsidRPr="00760AD7">
        <w:rPr>
          <w:color w:val="auto"/>
          <w:sz w:val="20"/>
          <w:szCs w:val="20"/>
        </w:rPr>
        <w:t xml:space="preserve"> </w:t>
      </w:r>
      <w:r w:rsidRPr="00760AD7">
        <w:rPr>
          <w:b/>
          <w:bCs/>
          <w:color w:val="auto"/>
          <w:sz w:val="20"/>
          <w:szCs w:val="20"/>
        </w:rPr>
        <w:t xml:space="preserve">MINISTERIO DE DEFENSA NACIONAL-EJERCITO NACIONAL- LICEOS DEL EJERCITO </w:t>
      </w:r>
      <w:r w:rsidRPr="00760AD7">
        <w:rPr>
          <w:color w:val="auto"/>
          <w:sz w:val="20"/>
          <w:szCs w:val="20"/>
        </w:rPr>
        <w:t xml:space="preserve">que han participado y o participarán en las estructuración técnica, económica y jurídica del presente proceso de contratación, o en su trámite, impulso, revisión, y definición, hemos acordado suscribir el presente </w:t>
      </w:r>
      <w:r w:rsidRPr="00760AD7">
        <w:rPr>
          <w:b/>
          <w:color w:val="auto"/>
          <w:sz w:val="20"/>
          <w:szCs w:val="20"/>
        </w:rPr>
        <w:t>PACTO DE INTEGRIDAD</w:t>
      </w:r>
      <w:r w:rsidRPr="00760AD7">
        <w:rPr>
          <w:color w:val="auto"/>
          <w:sz w:val="20"/>
          <w:szCs w:val="20"/>
        </w:rPr>
        <w:t xml:space="preserve">, teniendo en cuenta que en Colombia todas las formas de corrupción son ilegales, y que el Estado procesa y continuará procesando a los infractores. </w:t>
      </w:r>
    </w:p>
    <w:p w14:paraId="6B1CB626" w14:textId="77777777" w:rsidR="003F2483" w:rsidRPr="00760AD7" w:rsidRDefault="003F2483">
      <w:pPr>
        <w:pStyle w:val="Default"/>
        <w:ind w:left="567" w:right="594"/>
        <w:jc w:val="both"/>
        <w:rPr>
          <w:color w:val="auto"/>
          <w:sz w:val="20"/>
          <w:szCs w:val="20"/>
        </w:rPr>
      </w:pPr>
    </w:p>
    <w:p w14:paraId="4784BB8D" w14:textId="77777777" w:rsidR="003F2483" w:rsidRPr="00760AD7" w:rsidRDefault="00000000">
      <w:pPr>
        <w:pStyle w:val="Default"/>
        <w:ind w:left="567" w:right="594"/>
        <w:jc w:val="both"/>
        <w:rPr>
          <w:color w:val="auto"/>
          <w:sz w:val="20"/>
          <w:szCs w:val="20"/>
        </w:rPr>
      </w:pPr>
      <w:r w:rsidRPr="00760AD7">
        <w:rPr>
          <w:color w:val="auto"/>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A1BF1DB" w14:textId="77777777" w:rsidR="003F2483" w:rsidRPr="00760AD7" w:rsidRDefault="00000000">
      <w:pPr>
        <w:pStyle w:val="Default"/>
        <w:ind w:left="567" w:right="594"/>
        <w:jc w:val="both"/>
        <w:rPr>
          <w:color w:val="auto"/>
          <w:sz w:val="20"/>
          <w:szCs w:val="20"/>
        </w:rPr>
      </w:pPr>
      <w:r w:rsidRPr="00760AD7">
        <w:rPr>
          <w:color w:val="auto"/>
          <w:sz w:val="20"/>
          <w:szCs w:val="20"/>
        </w:rPr>
        <w:t xml:space="preserve"> </w:t>
      </w:r>
    </w:p>
    <w:p w14:paraId="2D1A2C09" w14:textId="77777777" w:rsidR="003F2483" w:rsidRPr="00760AD7" w:rsidRDefault="00000000">
      <w:pPr>
        <w:pStyle w:val="Default"/>
        <w:ind w:left="567" w:right="594"/>
        <w:jc w:val="both"/>
        <w:rPr>
          <w:color w:val="auto"/>
          <w:sz w:val="20"/>
          <w:szCs w:val="20"/>
        </w:rPr>
      </w:pPr>
      <w:r w:rsidRPr="00760AD7">
        <w:rPr>
          <w:color w:val="auto"/>
          <w:sz w:val="20"/>
          <w:szCs w:val="20"/>
        </w:rPr>
        <w:t xml:space="preserve">Lo anterior incluye cualquier tipo de pagos, dádivas u otros favores ofrecidos o concedidos, de manera directa o a través de terceros, a funcionarios o asesores del </w:t>
      </w:r>
      <w:r w:rsidRPr="00760AD7">
        <w:rPr>
          <w:b/>
          <w:bCs/>
          <w:color w:val="auto"/>
          <w:sz w:val="20"/>
          <w:szCs w:val="20"/>
        </w:rPr>
        <w:t xml:space="preserve">MINISTERIO DE DEFENSA NACIONAL-EJERCITO NACIONAL- LICEOS DEL EJERCITO </w:t>
      </w:r>
      <w:r w:rsidRPr="00760AD7">
        <w:rPr>
          <w:color w:val="auto"/>
          <w:sz w:val="20"/>
          <w:szCs w:val="20"/>
        </w:rPr>
        <w:t xml:space="preserve">con el fin de: </w:t>
      </w:r>
    </w:p>
    <w:p w14:paraId="60182810" w14:textId="77777777" w:rsidR="003F2483" w:rsidRPr="00760AD7" w:rsidRDefault="003F2483">
      <w:pPr>
        <w:pStyle w:val="Default"/>
        <w:ind w:left="567" w:right="594"/>
        <w:jc w:val="both"/>
        <w:rPr>
          <w:color w:val="auto"/>
          <w:sz w:val="20"/>
          <w:szCs w:val="20"/>
        </w:rPr>
      </w:pPr>
    </w:p>
    <w:p w14:paraId="19C5E301" w14:textId="77777777" w:rsidR="003F2483" w:rsidRPr="00760AD7" w:rsidRDefault="00000000">
      <w:pPr>
        <w:pStyle w:val="Default"/>
        <w:ind w:left="567" w:right="594"/>
        <w:jc w:val="both"/>
        <w:rPr>
          <w:color w:val="auto"/>
          <w:sz w:val="20"/>
          <w:szCs w:val="20"/>
        </w:rPr>
      </w:pPr>
      <w:r w:rsidRPr="00760AD7">
        <w:rPr>
          <w:color w:val="auto"/>
          <w:sz w:val="20"/>
          <w:szCs w:val="20"/>
        </w:rPr>
        <w:t xml:space="preserve">1. Procurar que se diseñe el proyecto o partes de éste de una manera que ofrezca ventajas a uno o varios participantes; </w:t>
      </w:r>
    </w:p>
    <w:p w14:paraId="57A25422" w14:textId="77777777" w:rsidR="003F2483" w:rsidRPr="00760AD7" w:rsidRDefault="00000000">
      <w:pPr>
        <w:pStyle w:val="Default"/>
        <w:ind w:left="567" w:right="594"/>
        <w:jc w:val="both"/>
        <w:rPr>
          <w:color w:val="auto"/>
          <w:sz w:val="20"/>
          <w:szCs w:val="20"/>
        </w:rPr>
      </w:pPr>
      <w:r w:rsidRPr="00760AD7">
        <w:rPr>
          <w:color w:val="auto"/>
          <w:sz w:val="20"/>
          <w:szCs w:val="20"/>
        </w:rPr>
        <w:t xml:space="preserve">2. Dar ventaja indebida a cualquiera de los participantes en la evaluación y elección de </w:t>
      </w:r>
      <w:proofErr w:type="gramStart"/>
      <w:r w:rsidRPr="00760AD7">
        <w:rPr>
          <w:color w:val="auto"/>
          <w:sz w:val="20"/>
          <w:szCs w:val="20"/>
        </w:rPr>
        <w:t>los mismos</w:t>
      </w:r>
      <w:proofErr w:type="gramEnd"/>
      <w:r w:rsidRPr="00760AD7">
        <w:rPr>
          <w:color w:val="auto"/>
          <w:sz w:val="20"/>
          <w:szCs w:val="20"/>
        </w:rPr>
        <w:t xml:space="preserve"> para la adjudicación del contrato; </w:t>
      </w:r>
    </w:p>
    <w:p w14:paraId="09829417" w14:textId="77777777" w:rsidR="003F2483" w:rsidRPr="00760AD7" w:rsidRDefault="00000000">
      <w:pPr>
        <w:pStyle w:val="Default"/>
        <w:ind w:left="567" w:right="594"/>
        <w:jc w:val="both"/>
        <w:rPr>
          <w:color w:val="auto"/>
          <w:sz w:val="20"/>
          <w:szCs w:val="20"/>
        </w:rPr>
      </w:pPr>
      <w:r w:rsidRPr="00760AD7">
        <w:rPr>
          <w:color w:val="auto"/>
          <w:sz w:val="20"/>
          <w:szCs w:val="20"/>
        </w:rPr>
        <w:t xml:space="preserve">3. Ganar la adjudicación del contrato; </w:t>
      </w:r>
    </w:p>
    <w:p w14:paraId="7177F3DE" w14:textId="77777777" w:rsidR="003F2483" w:rsidRPr="00760AD7" w:rsidRDefault="00000000">
      <w:pPr>
        <w:pStyle w:val="Default"/>
        <w:ind w:left="567" w:right="594"/>
        <w:jc w:val="both"/>
        <w:rPr>
          <w:color w:val="auto"/>
          <w:sz w:val="20"/>
          <w:szCs w:val="20"/>
        </w:rPr>
      </w:pPr>
      <w:r w:rsidRPr="00760AD7">
        <w:rPr>
          <w:color w:val="auto"/>
          <w:sz w:val="20"/>
          <w:szCs w:val="20"/>
        </w:rPr>
        <w:t xml:space="preserve">4. Lograr cambios sustanciales en el contrato ajustando las especificaciones, los plazos o cualquier otro componente importante del contrato; </w:t>
      </w:r>
    </w:p>
    <w:p w14:paraId="21D390B9" w14:textId="77777777" w:rsidR="003F2483" w:rsidRPr="00760AD7" w:rsidRDefault="00000000">
      <w:pPr>
        <w:pStyle w:val="Default"/>
        <w:ind w:left="567" w:right="594"/>
        <w:jc w:val="both"/>
        <w:rPr>
          <w:color w:val="auto"/>
          <w:sz w:val="20"/>
          <w:szCs w:val="20"/>
        </w:rPr>
      </w:pPr>
      <w:r w:rsidRPr="00760AD7">
        <w:rPr>
          <w:color w:val="auto"/>
          <w:sz w:val="20"/>
          <w:szCs w:val="20"/>
        </w:rPr>
        <w:t>5. Logar que sean aprobados por funcionarios públicos, asesores o por el supervisor del contrato (o por su personal, asesores y sub</w:t>
      </w:r>
      <w:r w:rsidRPr="00760AD7">
        <w:rPr>
          <w:b/>
          <w:bCs/>
          <w:color w:val="auto"/>
          <w:sz w:val="20"/>
          <w:szCs w:val="20"/>
        </w:rPr>
        <w:t>contratista</w:t>
      </w:r>
      <w:r w:rsidRPr="00760AD7">
        <w:rPr>
          <w:color w:val="auto"/>
          <w:sz w:val="20"/>
          <w:szCs w:val="20"/>
        </w:rPr>
        <w:t xml:space="preserve">s) resultados por debajo de los parámetros que sean propuestos por los </w:t>
      </w:r>
      <w:r w:rsidRPr="00760AD7">
        <w:rPr>
          <w:b/>
          <w:bCs/>
          <w:color w:val="auto"/>
          <w:sz w:val="20"/>
          <w:szCs w:val="20"/>
        </w:rPr>
        <w:t xml:space="preserve">PROPONENTES </w:t>
      </w:r>
      <w:r w:rsidRPr="00760AD7">
        <w:rPr>
          <w:color w:val="auto"/>
          <w:sz w:val="20"/>
          <w:szCs w:val="20"/>
        </w:rPr>
        <w:t xml:space="preserve">y pactados con el </w:t>
      </w:r>
      <w:r w:rsidRPr="00760AD7">
        <w:rPr>
          <w:b/>
          <w:bCs/>
          <w:color w:val="auto"/>
          <w:sz w:val="20"/>
          <w:szCs w:val="20"/>
        </w:rPr>
        <w:t>MINISTERIO DE DEFENSA NACIONAL-EJERCITO NACIONAL- LICEOS DEL EJERCITO.</w:t>
      </w:r>
    </w:p>
    <w:p w14:paraId="4C63D376" w14:textId="77777777" w:rsidR="003F2483" w:rsidRPr="00760AD7" w:rsidRDefault="00000000">
      <w:pPr>
        <w:pStyle w:val="Default"/>
        <w:ind w:left="567" w:right="594"/>
        <w:jc w:val="both"/>
        <w:rPr>
          <w:color w:val="auto"/>
          <w:sz w:val="20"/>
          <w:szCs w:val="20"/>
        </w:rPr>
      </w:pPr>
      <w:r w:rsidRPr="00760AD7">
        <w:rPr>
          <w:color w:val="auto"/>
          <w:sz w:val="20"/>
          <w:szCs w:val="20"/>
        </w:rPr>
        <w:t xml:space="preserve">6. Abstenerse de monitorear apropiadamente la implementación del proyecto, de informar sobre violaciones de especificaciones del contrato u otras formas de incumplimiento, o de hacer plenamente responsable al </w:t>
      </w:r>
      <w:r w:rsidRPr="00760AD7">
        <w:rPr>
          <w:b/>
          <w:bCs/>
          <w:color w:val="auto"/>
          <w:sz w:val="20"/>
          <w:szCs w:val="20"/>
        </w:rPr>
        <w:t xml:space="preserve">CONTRATISTA </w:t>
      </w:r>
      <w:r w:rsidRPr="00760AD7">
        <w:rPr>
          <w:color w:val="auto"/>
          <w:sz w:val="20"/>
          <w:szCs w:val="20"/>
        </w:rPr>
        <w:t xml:space="preserve">de sus obligaciones legales; </w:t>
      </w:r>
    </w:p>
    <w:p w14:paraId="2CB42FEF" w14:textId="77777777" w:rsidR="003F2483" w:rsidRPr="00760AD7" w:rsidRDefault="00000000">
      <w:pPr>
        <w:pStyle w:val="Default"/>
        <w:ind w:left="567" w:right="594"/>
        <w:jc w:val="both"/>
        <w:rPr>
          <w:color w:val="auto"/>
          <w:sz w:val="20"/>
          <w:szCs w:val="20"/>
        </w:rPr>
      </w:pPr>
      <w:r w:rsidRPr="00760AD7">
        <w:rPr>
          <w:color w:val="auto"/>
          <w:sz w:val="20"/>
          <w:szCs w:val="20"/>
        </w:rPr>
        <w:t xml:space="preserve">7. Evadir impuestos, derechos, licencias o cualquier otra obligación legal que s e debería satisfacer; </w:t>
      </w:r>
    </w:p>
    <w:p w14:paraId="179FA40A" w14:textId="77777777" w:rsidR="003F2483" w:rsidRPr="00760AD7" w:rsidRDefault="00000000">
      <w:pPr>
        <w:pStyle w:val="Default"/>
        <w:ind w:left="567" w:right="594"/>
        <w:jc w:val="both"/>
        <w:rPr>
          <w:color w:val="auto"/>
          <w:sz w:val="20"/>
          <w:szCs w:val="20"/>
        </w:rPr>
      </w:pPr>
      <w:r w:rsidRPr="00760AD7">
        <w:rPr>
          <w:color w:val="auto"/>
          <w:sz w:val="20"/>
          <w:szCs w:val="20"/>
        </w:rPr>
        <w:t xml:space="preserve">8. Inducir a un funcionario a quebrantar sus deberes oficiales de cualquier otra manera; </w:t>
      </w:r>
    </w:p>
    <w:p w14:paraId="6264E0A8" w14:textId="77777777" w:rsidR="003F2483" w:rsidRPr="00760AD7" w:rsidRDefault="003F2483">
      <w:pPr>
        <w:pStyle w:val="Default"/>
        <w:ind w:left="567" w:right="594"/>
        <w:jc w:val="both"/>
        <w:rPr>
          <w:color w:val="auto"/>
          <w:sz w:val="20"/>
          <w:szCs w:val="20"/>
        </w:rPr>
      </w:pPr>
    </w:p>
    <w:p w14:paraId="530B82BE"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Dentro de este marco los firmantes adquieren los siguientes compromisos, en todo de acuerdo con las leyes colombianas: </w:t>
      </w:r>
    </w:p>
    <w:p w14:paraId="7BA39A92" w14:textId="77777777" w:rsidR="003F2483" w:rsidRPr="00760AD7" w:rsidRDefault="003F2483">
      <w:pPr>
        <w:pStyle w:val="Default"/>
        <w:ind w:left="567" w:right="594"/>
        <w:jc w:val="both"/>
        <w:rPr>
          <w:color w:val="auto"/>
          <w:sz w:val="20"/>
          <w:szCs w:val="20"/>
        </w:rPr>
      </w:pPr>
    </w:p>
    <w:p w14:paraId="4E6DD44A"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 </w:t>
      </w:r>
      <w:r w:rsidRPr="00760AD7">
        <w:rPr>
          <w:color w:val="auto"/>
          <w:sz w:val="20"/>
          <w:szCs w:val="20"/>
        </w:rPr>
        <w:t xml:space="preserve">Las empresas participantes y el </w:t>
      </w:r>
      <w:r w:rsidRPr="00760AD7">
        <w:rPr>
          <w:b/>
          <w:bCs/>
          <w:color w:val="auto"/>
          <w:sz w:val="20"/>
          <w:szCs w:val="20"/>
        </w:rPr>
        <w:t xml:space="preserve">MINISTERIO DE DEFENSA NACIONAL-EJERCITO NACIONAL- LICEOS DEL EJERCITO </w:t>
      </w:r>
      <w:r w:rsidRPr="00760AD7">
        <w:rPr>
          <w:color w:val="auto"/>
          <w:sz w:val="20"/>
          <w:szCs w:val="20"/>
        </w:rPr>
        <w:t xml:space="preserve">asignan importancia a la presentación de propuestas en un entorno libre, imparcial, competitivo y no sujeto a abuso. A las empresas les complace confirmar que: </w:t>
      </w:r>
    </w:p>
    <w:p w14:paraId="66760175" w14:textId="77777777" w:rsidR="003F2483" w:rsidRPr="00760AD7" w:rsidRDefault="003F2483">
      <w:pPr>
        <w:pStyle w:val="Default"/>
        <w:ind w:left="567" w:right="594"/>
        <w:jc w:val="both"/>
        <w:rPr>
          <w:color w:val="auto"/>
          <w:sz w:val="20"/>
          <w:szCs w:val="20"/>
        </w:rPr>
      </w:pPr>
    </w:p>
    <w:p w14:paraId="5822D8E4"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760AD7">
        <w:rPr>
          <w:color w:val="auto"/>
          <w:sz w:val="20"/>
          <w:szCs w:val="20"/>
        </w:rPr>
        <w:t>o</w:t>
      </w:r>
      <w:proofErr w:type="spellEnd"/>
      <w:r w:rsidRPr="00760AD7">
        <w:rPr>
          <w:color w:val="auto"/>
          <w:sz w:val="20"/>
          <w:szCs w:val="20"/>
        </w:rPr>
        <w:t xml:space="preserve"> obtener o retener este contrato u otra ventaja impropia, y </w:t>
      </w:r>
    </w:p>
    <w:p w14:paraId="4BE7988A" w14:textId="77777777" w:rsidR="003F2483" w:rsidRPr="00760AD7" w:rsidRDefault="003F2483">
      <w:pPr>
        <w:pStyle w:val="Default"/>
        <w:ind w:left="567" w:right="594"/>
        <w:jc w:val="both"/>
        <w:rPr>
          <w:color w:val="auto"/>
          <w:sz w:val="20"/>
          <w:szCs w:val="20"/>
        </w:rPr>
      </w:pPr>
    </w:p>
    <w:p w14:paraId="0ED3CDB0"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No han coludido y no coludirán con otros con el fin de limitar indebidamente la competencia para este contrato. Las empresas comprenden la importancia material de estos compromisos para el </w:t>
      </w:r>
      <w:r w:rsidRPr="00760AD7">
        <w:rPr>
          <w:b/>
          <w:bCs/>
          <w:color w:val="auto"/>
          <w:sz w:val="20"/>
          <w:szCs w:val="20"/>
        </w:rPr>
        <w:t xml:space="preserve">MINISTERIO DE DEFENSA NACIONAL-EJERCITO NACIONAL- LICEOS DEL EJERCITO </w:t>
      </w:r>
      <w:r w:rsidRPr="00760AD7">
        <w:rPr>
          <w:color w:val="auto"/>
          <w:sz w:val="20"/>
          <w:szCs w:val="20"/>
        </w:rPr>
        <w:t xml:space="preserve">y la seriedad de </w:t>
      </w:r>
      <w:proofErr w:type="gramStart"/>
      <w:r w:rsidRPr="00760AD7">
        <w:rPr>
          <w:color w:val="auto"/>
          <w:sz w:val="20"/>
          <w:szCs w:val="20"/>
        </w:rPr>
        <w:t>los mismos</w:t>
      </w:r>
      <w:proofErr w:type="gramEnd"/>
      <w:r w:rsidRPr="00760AD7">
        <w:rPr>
          <w:color w:val="auto"/>
          <w:sz w:val="20"/>
          <w:szCs w:val="20"/>
        </w:rPr>
        <w:t xml:space="preserve">. </w:t>
      </w:r>
    </w:p>
    <w:p w14:paraId="6E868D76" w14:textId="77777777" w:rsidR="003F2483" w:rsidRPr="00760AD7" w:rsidRDefault="00000000">
      <w:pPr>
        <w:pStyle w:val="Default"/>
        <w:ind w:left="567" w:right="594"/>
        <w:jc w:val="both"/>
        <w:rPr>
          <w:color w:val="auto"/>
          <w:sz w:val="20"/>
          <w:szCs w:val="20"/>
        </w:rPr>
      </w:pPr>
      <w:r w:rsidRPr="00760AD7">
        <w:rPr>
          <w:color w:val="auto"/>
          <w:sz w:val="20"/>
          <w:szCs w:val="20"/>
        </w:rPr>
        <w:lastRenderedPageBreak/>
        <w:t xml:space="preserve">Por su parte los </w:t>
      </w:r>
      <w:r w:rsidRPr="00760AD7">
        <w:rPr>
          <w:b/>
          <w:bCs/>
          <w:color w:val="auto"/>
          <w:sz w:val="20"/>
          <w:szCs w:val="20"/>
        </w:rPr>
        <w:t xml:space="preserve">FUNCIONARIOS O ASESORES DEL MINISTERIO DE DEFENSA NACIONAL-EJERCITO NACIONAL- LICEOS DEL EJERCITO </w:t>
      </w:r>
      <w:r w:rsidRPr="00760AD7">
        <w:rPr>
          <w:color w:val="auto"/>
          <w:sz w:val="20"/>
          <w:szCs w:val="20"/>
        </w:rPr>
        <w:t xml:space="preserve">también confirman que no han pedido ni aceptado, ni pedirán ni aceptarán, de manera directa o a través de terceros, ningún pago u otro favor por parte de las empresas participantes a cambio de favorecerlos en la obtención o retención del contrato </w:t>
      </w:r>
    </w:p>
    <w:p w14:paraId="3AEDCE5F" w14:textId="77777777" w:rsidR="003F2483" w:rsidRPr="00760AD7" w:rsidRDefault="003F2483">
      <w:pPr>
        <w:pStyle w:val="Default"/>
        <w:ind w:left="567" w:right="594"/>
        <w:jc w:val="both"/>
        <w:rPr>
          <w:color w:val="auto"/>
          <w:sz w:val="20"/>
          <w:szCs w:val="20"/>
        </w:rPr>
      </w:pPr>
    </w:p>
    <w:p w14:paraId="5012D892"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2. </w:t>
      </w:r>
      <w:r w:rsidRPr="00760AD7">
        <w:rPr>
          <w:color w:val="auto"/>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760AD7">
        <w:rPr>
          <w:b/>
          <w:bCs/>
          <w:color w:val="auto"/>
          <w:sz w:val="20"/>
          <w:szCs w:val="20"/>
        </w:rPr>
        <w:t>contratista</w:t>
      </w:r>
      <w:r w:rsidRPr="00760AD7">
        <w:rPr>
          <w:color w:val="auto"/>
          <w:sz w:val="20"/>
          <w:szCs w:val="20"/>
        </w:rPr>
        <w:t xml:space="preserve">s. </w:t>
      </w:r>
    </w:p>
    <w:p w14:paraId="7E0B2C81" w14:textId="77777777" w:rsidR="003F2483" w:rsidRPr="00760AD7" w:rsidRDefault="003F2483">
      <w:pPr>
        <w:pStyle w:val="Default"/>
        <w:ind w:left="567" w:right="594"/>
        <w:jc w:val="both"/>
        <w:rPr>
          <w:color w:val="auto"/>
          <w:sz w:val="20"/>
          <w:szCs w:val="20"/>
        </w:rPr>
      </w:pPr>
    </w:p>
    <w:p w14:paraId="0DB75E68"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3. </w:t>
      </w:r>
      <w:r w:rsidRPr="00760AD7">
        <w:rPr>
          <w:color w:val="auto"/>
          <w:sz w:val="20"/>
          <w:szCs w:val="20"/>
        </w:rPr>
        <w:t xml:space="preserve">Este compromiso se presenta en nombre y de parte de los </w:t>
      </w:r>
      <w:proofErr w:type="gramStart"/>
      <w:r w:rsidRPr="00760AD7">
        <w:rPr>
          <w:color w:val="auto"/>
          <w:sz w:val="20"/>
          <w:szCs w:val="20"/>
        </w:rPr>
        <w:t>Presidentes</w:t>
      </w:r>
      <w:proofErr w:type="gramEnd"/>
      <w:r w:rsidRPr="00760AD7">
        <w:rPr>
          <w:color w:val="auto"/>
          <w:sz w:val="20"/>
          <w:szCs w:val="20"/>
        </w:rPr>
        <w:t xml:space="preserve"> y/o Gerentes Generales de las empresas participantes. </w:t>
      </w:r>
    </w:p>
    <w:p w14:paraId="4EAD73E7" w14:textId="77777777" w:rsidR="003F2483" w:rsidRPr="00760AD7" w:rsidRDefault="003F2483">
      <w:pPr>
        <w:pStyle w:val="Default"/>
        <w:ind w:left="567" w:right="594"/>
        <w:jc w:val="both"/>
        <w:rPr>
          <w:color w:val="auto"/>
          <w:sz w:val="20"/>
          <w:szCs w:val="20"/>
        </w:rPr>
      </w:pPr>
    </w:p>
    <w:p w14:paraId="6F4440A1"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4. </w:t>
      </w:r>
      <w:r w:rsidRPr="00760AD7">
        <w:rPr>
          <w:color w:val="auto"/>
          <w:sz w:val="20"/>
          <w:szCs w:val="20"/>
        </w:rPr>
        <w:t xml:space="preserve">Las empresas internacionales que participen en este proceso de contratación, asumen este compromiso en nombre y de parte del </w:t>
      </w:r>
      <w:proofErr w:type="gramStart"/>
      <w:r w:rsidRPr="00760AD7">
        <w:rPr>
          <w:color w:val="auto"/>
          <w:sz w:val="20"/>
          <w:szCs w:val="20"/>
        </w:rPr>
        <w:t>Presidente</w:t>
      </w:r>
      <w:proofErr w:type="gramEnd"/>
      <w:r w:rsidRPr="00760AD7">
        <w:rPr>
          <w:color w:val="auto"/>
          <w:sz w:val="20"/>
          <w:szCs w:val="20"/>
        </w:rPr>
        <w:t xml:space="preserve"> y/o Gerentes generales de la casa matriz de la compañía y este compromiso cobija a los gerentes y empleados de la subsidiaria en Colombia cuando esta existiese. </w:t>
      </w:r>
    </w:p>
    <w:p w14:paraId="287046EB" w14:textId="77777777" w:rsidR="003F2483" w:rsidRPr="00760AD7" w:rsidRDefault="003F2483">
      <w:pPr>
        <w:pStyle w:val="Default"/>
        <w:ind w:left="567" w:right="594"/>
        <w:jc w:val="both"/>
        <w:rPr>
          <w:color w:val="auto"/>
          <w:sz w:val="20"/>
          <w:szCs w:val="20"/>
        </w:rPr>
      </w:pPr>
    </w:p>
    <w:p w14:paraId="765D6488"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5. </w:t>
      </w:r>
      <w:r w:rsidRPr="00760AD7">
        <w:rPr>
          <w:color w:val="auto"/>
          <w:sz w:val="20"/>
          <w:szCs w:val="20"/>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77E6BA53" w14:textId="77777777" w:rsidR="003F2483" w:rsidRPr="00760AD7" w:rsidRDefault="003F2483">
      <w:pPr>
        <w:pStyle w:val="Default"/>
        <w:ind w:left="567" w:right="594"/>
        <w:jc w:val="both"/>
        <w:rPr>
          <w:color w:val="auto"/>
          <w:sz w:val="20"/>
          <w:szCs w:val="20"/>
        </w:rPr>
      </w:pPr>
    </w:p>
    <w:p w14:paraId="69870B58"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6. </w:t>
      </w:r>
      <w:r w:rsidRPr="00760AD7">
        <w:rPr>
          <w:color w:val="auto"/>
          <w:sz w:val="20"/>
          <w:szCs w:val="20"/>
        </w:rPr>
        <w:t xml:space="preserve">Con respecto a los pagos relacionados con el negocio, las empresas participantes acuerdan: </w:t>
      </w:r>
    </w:p>
    <w:p w14:paraId="7CCB1F48" w14:textId="77777777" w:rsidR="003F2483" w:rsidRPr="00760AD7" w:rsidRDefault="003F2483">
      <w:pPr>
        <w:pStyle w:val="Default"/>
        <w:ind w:left="567" w:right="594"/>
        <w:jc w:val="both"/>
        <w:rPr>
          <w:color w:val="auto"/>
          <w:sz w:val="20"/>
          <w:szCs w:val="20"/>
        </w:rPr>
      </w:pPr>
    </w:p>
    <w:p w14:paraId="177C1813"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Los pagos a agentes y otros terceros estarán limitados a una compensación razonable por servicios claramente asociados al negocio. </w:t>
      </w:r>
    </w:p>
    <w:p w14:paraId="0EB461C1"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60AD7">
        <w:rPr>
          <w:color w:val="auto"/>
          <w:sz w:val="20"/>
          <w:szCs w:val="20"/>
        </w:rPr>
        <w:t>Arbitro</w:t>
      </w:r>
      <w:proofErr w:type="spellEnd"/>
      <w:r w:rsidRPr="00760AD7">
        <w:rPr>
          <w:color w:val="auto"/>
          <w:sz w:val="20"/>
          <w:szCs w:val="20"/>
        </w:rPr>
        <w:t xml:space="preserve"> establecido en el numeral 7 de este documento, el </w:t>
      </w:r>
      <w:r w:rsidRPr="00760AD7">
        <w:rPr>
          <w:b/>
          <w:bCs/>
          <w:color w:val="auto"/>
          <w:sz w:val="20"/>
          <w:szCs w:val="20"/>
        </w:rPr>
        <w:t xml:space="preserve">PROPONENTE </w:t>
      </w:r>
      <w:r w:rsidRPr="00760AD7">
        <w:rPr>
          <w:color w:val="auto"/>
          <w:sz w:val="20"/>
          <w:szCs w:val="20"/>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3916DC37" w14:textId="77777777" w:rsidR="003F2483" w:rsidRPr="00760AD7" w:rsidRDefault="003F2483">
      <w:pPr>
        <w:pStyle w:val="Default"/>
        <w:ind w:left="567" w:right="594"/>
        <w:jc w:val="both"/>
        <w:rPr>
          <w:color w:val="auto"/>
          <w:sz w:val="20"/>
          <w:szCs w:val="20"/>
        </w:rPr>
      </w:pPr>
    </w:p>
    <w:p w14:paraId="3D0AFF2D"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c. </w:t>
      </w:r>
      <w:r w:rsidRPr="00760AD7">
        <w:rPr>
          <w:color w:val="auto"/>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69EC28FA" w14:textId="77777777" w:rsidR="003F2483" w:rsidRPr="00760AD7" w:rsidRDefault="003F2483">
      <w:pPr>
        <w:pStyle w:val="Default"/>
        <w:ind w:left="567" w:right="594"/>
        <w:jc w:val="both"/>
        <w:rPr>
          <w:color w:val="auto"/>
          <w:sz w:val="20"/>
          <w:szCs w:val="20"/>
        </w:rPr>
      </w:pPr>
    </w:p>
    <w:p w14:paraId="23ECF18A"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7. </w:t>
      </w:r>
      <w:r w:rsidRPr="00760AD7">
        <w:rPr>
          <w:color w:val="auto"/>
          <w:sz w:val="20"/>
          <w:szCs w:val="20"/>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53FAF221" w14:textId="77777777" w:rsidR="003F2483" w:rsidRPr="00760AD7" w:rsidRDefault="003F2483">
      <w:pPr>
        <w:pStyle w:val="Default"/>
        <w:ind w:left="567" w:right="594"/>
        <w:jc w:val="both"/>
        <w:rPr>
          <w:color w:val="auto"/>
          <w:sz w:val="20"/>
          <w:szCs w:val="20"/>
        </w:rPr>
      </w:pPr>
    </w:p>
    <w:p w14:paraId="5D27C244"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De las materias relacionadas anteriormente conocerá el Árbitro por solicitud del </w:t>
      </w:r>
      <w:r w:rsidRPr="00760AD7">
        <w:rPr>
          <w:b/>
          <w:bCs/>
          <w:color w:val="auto"/>
          <w:sz w:val="20"/>
          <w:szCs w:val="20"/>
        </w:rPr>
        <w:t xml:space="preserve">MINISTERIO DE DEFENSA NACIONAL-EJERCITO NACIONAL- LICEOS DEL EJERCITO </w:t>
      </w:r>
      <w:r w:rsidRPr="00760AD7">
        <w:rPr>
          <w:color w:val="auto"/>
          <w:sz w:val="20"/>
          <w:szCs w:val="20"/>
        </w:rPr>
        <w:t xml:space="preserve">del programa Presidencial de Lucha contra la Corrupción, o por manifestación de alguno de los participantes. </w:t>
      </w:r>
    </w:p>
    <w:p w14:paraId="59548238" w14:textId="77777777" w:rsidR="003F2483" w:rsidRPr="00760AD7" w:rsidRDefault="003F2483">
      <w:pPr>
        <w:pStyle w:val="Default"/>
        <w:ind w:left="567" w:right="594"/>
        <w:jc w:val="both"/>
        <w:rPr>
          <w:color w:val="auto"/>
          <w:sz w:val="20"/>
          <w:szCs w:val="20"/>
        </w:rPr>
      </w:pPr>
    </w:p>
    <w:p w14:paraId="1A147E2E"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Dicho Árbitro deberá tener las mismas calidades que dispone la Constitución Nacional para ser magistrado de la Corte Constitucional o la Corte Suprema de Justicia y será seleccionado. </w:t>
      </w:r>
    </w:p>
    <w:p w14:paraId="1F396A67" w14:textId="77777777" w:rsidR="003F2483" w:rsidRPr="00760AD7" w:rsidRDefault="003F2483">
      <w:pPr>
        <w:pStyle w:val="Default"/>
        <w:ind w:left="567" w:right="594"/>
        <w:jc w:val="both"/>
        <w:rPr>
          <w:color w:val="auto"/>
          <w:sz w:val="20"/>
          <w:szCs w:val="20"/>
        </w:rPr>
      </w:pPr>
    </w:p>
    <w:p w14:paraId="78B3B407"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De la lista de árbitros de la Cámara de Comercio de Bogotá, mediante el sistema de sorteo público. </w:t>
      </w:r>
    </w:p>
    <w:p w14:paraId="210E5CBE" w14:textId="77777777" w:rsidR="003F2483" w:rsidRPr="00760AD7" w:rsidRDefault="003F2483">
      <w:pPr>
        <w:pStyle w:val="Default"/>
        <w:ind w:left="567" w:right="594"/>
        <w:jc w:val="both"/>
        <w:rPr>
          <w:b/>
          <w:bCs/>
          <w:color w:val="auto"/>
          <w:sz w:val="20"/>
          <w:szCs w:val="20"/>
        </w:rPr>
      </w:pPr>
    </w:p>
    <w:p w14:paraId="3F08A397" w14:textId="77777777" w:rsidR="003F2483" w:rsidRPr="00760AD7" w:rsidRDefault="00000000">
      <w:pPr>
        <w:pStyle w:val="Default"/>
        <w:ind w:left="567" w:right="594"/>
        <w:jc w:val="both"/>
        <w:rPr>
          <w:color w:val="auto"/>
          <w:sz w:val="20"/>
          <w:szCs w:val="20"/>
        </w:rPr>
      </w:pPr>
      <w:r w:rsidRPr="00760AD7">
        <w:rPr>
          <w:b/>
          <w:bCs/>
          <w:color w:val="auto"/>
          <w:sz w:val="20"/>
          <w:szCs w:val="20"/>
        </w:rPr>
        <w:lastRenderedPageBreak/>
        <w:t xml:space="preserve">8. </w:t>
      </w:r>
      <w:r w:rsidRPr="00760AD7">
        <w:rPr>
          <w:color w:val="auto"/>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978A508" w14:textId="77777777" w:rsidR="003F2483" w:rsidRPr="00760AD7" w:rsidRDefault="003F2483">
      <w:pPr>
        <w:pStyle w:val="Default"/>
        <w:ind w:left="567" w:right="594"/>
        <w:jc w:val="both"/>
        <w:rPr>
          <w:color w:val="auto"/>
          <w:sz w:val="20"/>
          <w:szCs w:val="20"/>
        </w:rPr>
      </w:pPr>
    </w:p>
    <w:p w14:paraId="34600131" w14:textId="77777777" w:rsidR="003F2483" w:rsidRPr="00760AD7" w:rsidRDefault="00000000">
      <w:pPr>
        <w:pStyle w:val="Default"/>
        <w:ind w:left="567" w:right="594"/>
        <w:jc w:val="both"/>
        <w:rPr>
          <w:color w:val="auto"/>
          <w:sz w:val="20"/>
          <w:szCs w:val="20"/>
        </w:rPr>
      </w:pPr>
      <w:r w:rsidRPr="00760AD7">
        <w:rPr>
          <w:color w:val="auto"/>
          <w:sz w:val="20"/>
          <w:szCs w:val="20"/>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621A941C" w14:textId="77777777" w:rsidR="003F2483" w:rsidRPr="00760AD7" w:rsidRDefault="003F2483">
      <w:pPr>
        <w:pStyle w:val="Default"/>
        <w:ind w:left="567" w:right="594"/>
        <w:jc w:val="both"/>
        <w:rPr>
          <w:color w:val="auto"/>
          <w:sz w:val="20"/>
          <w:szCs w:val="20"/>
        </w:rPr>
      </w:pPr>
    </w:p>
    <w:p w14:paraId="30B0D1CF" w14:textId="77777777" w:rsidR="003F2483" w:rsidRPr="00760AD7" w:rsidRDefault="00000000">
      <w:pPr>
        <w:pStyle w:val="Default"/>
        <w:ind w:left="567" w:right="594"/>
        <w:jc w:val="both"/>
        <w:rPr>
          <w:color w:val="auto"/>
          <w:sz w:val="20"/>
          <w:szCs w:val="20"/>
        </w:rPr>
      </w:pPr>
      <w:r w:rsidRPr="00760AD7">
        <w:rPr>
          <w:color w:val="auto"/>
          <w:sz w:val="20"/>
          <w:szCs w:val="20"/>
        </w:rPr>
        <w:t xml:space="preserve">b. El contrato estatal terminará por causa imputable al </w:t>
      </w:r>
      <w:r w:rsidRPr="00760AD7">
        <w:rPr>
          <w:b/>
          <w:bCs/>
          <w:color w:val="auto"/>
          <w:sz w:val="20"/>
          <w:szCs w:val="20"/>
        </w:rPr>
        <w:t>CONTRATISTA</w:t>
      </w:r>
      <w:r w:rsidRPr="00760AD7">
        <w:rPr>
          <w:color w:val="auto"/>
          <w:sz w:val="20"/>
          <w:szCs w:val="20"/>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60AD7">
        <w:rPr>
          <w:color w:val="auto"/>
          <w:sz w:val="20"/>
          <w:szCs w:val="20"/>
        </w:rPr>
        <w:t>Arbitro</w:t>
      </w:r>
      <w:proofErr w:type="spellEnd"/>
      <w:r w:rsidRPr="00760AD7">
        <w:rPr>
          <w:color w:val="auto"/>
          <w:sz w:val="20"/>
          <w:szCs w:val="20"/>
        </w:rPr>
        <w:t xml:space="preserve"> declare el incumplimiento de los compromisos referidos, y a asumir las consecuencias contractuales que se deriven de tal terminación. </w:t>
      </w:r>
    </w:p>
    <w:p w14:paraId="0A6DD1A9" w14:textId="77777777" w:rsidR="003F2483" w:rsidRPr="00760AD7" w:rsidRDefault="003F2483">
      <w:pPr>
        <w:pStyle w:val="Default"/>
        <w:ind w:left="567" w:right="594"/>
        <w:jc w:val="both"/>
        <w:rPr>
          <w:color w:val="auto"/>
          <w:sz w:val="20"/>
          <w:szCs w:val="20"/>
        </w:rPr>
      </w:pPr>
    </w:p>
    <w:p w14:paraId="3211039B" w14:textId="77777777" w:rsidR="003F2483" w:rsidRPr="00760AD7" w:rsidRDefault="00000000">
      <w:pPr>
        <w:pStyle w:val="Default"/>
        <w:ind w:left="567" w:right="594"/>
        <w:jc w:val="both"/>
        <w:rPr>
          <w:color w:val="auto"/>
          <w:sz w:val="20"/>
          <w:szCs w:val="20"/>
        </w:rPr>
      </w:pPr>
      <w:r w:rsidRPr="00760AD7">
        <w:rPr>
          <w:color w:val="auto"/>
          <w:sz w:val="20"/>
          <w:szCs w:val="20"/>
        </w:rPr>
        <w:t xml:space="preserve">c. Una pena económica equivalente al diez por ciento (10%) del valor del contrato a título de estimación anticipada de los perjuicios a favor de los demás </w:t>
      </w:r>
      <w:r w:rsidRPr="00760AD7">
        <w:rPr>
          <w:b/>
          <w:bCs/>
          <w:color w:val="auto"/>
          <w:sz w:val="20"/>
          <w:szCs w:val="20"/>
        </w:rPr>
        <w:t xml:space="preserve">PROPONENTES </w:t>
      </w:r>
      <w:r w:rsidRPr="00760AD7">
        <w:rPr>
          <w:color w:val="auto"/>
          <w:sz w:val="20"/>
          <w:szCs w:val="20"/>
        </w:rPr>
        <w:t xml:space="preserve">que participaron el proceso de contratación y que no hubieren incumplido los compromisos consignados en el presente documento. Si hubiere más de un </w:t>
      </w:r>
      <w:r w:rsidRPr="00760AD7">
        <w:rPr>
          <w:b/>
          <w:bCs/>
          <w:color w:val="auto"/>
          <w:sz w:val="20"/>
          <w:szCs w:val="20"/>
        </w:rPr>
        <w:t xml:space="preserve">PROPONENTE </w:t>
      </w:r>
      <w:r w:rsidRPr="00760AD7">
        <w:rPr>
          <w:color w:val="auto"/>
          <w:sz w:val="20"/>
          <w:szCs w:val="20"/>
        </w:rPr>
        <w:t xml:space="preserve">el valor referido se repartirá en partes iguales entre dichos </w:t>
      </w:r>
      <w:r w:rsidRPr="00760AD7">
        <w:rPr>
          <w:b/>
          <w:bCs/>
          <w:color w:val="auto"/>
          <w:sz w:val="20"/>
          <w:szCs w:val="20"/>
        </w:rPr>
        <w:t>PROPONENTES</w:t>
      </w:r>
      <w:r w:rsidRPr="00760AD7">
        <w:rPr>
          <w:color w:val="auto"/>
          <w:sz w:val="20"/>
          <w:szCs w:val="20"/>
        </w:rPr>
        <w:t xml:space="preserve">. </w:t>
      </w:r>
    </w:p>
    <w:p w14:paraId="51C42886" w14:textId="77777777" w:rsidR="003F2483" w:rsidRPr="00760AD7" w:rsidRDefault="003F2483">
      <w:pPr>
        <w:pStyle w:val="Default"/>
        <w:ind w:left="567" w:right="594"/>
        <w:jc w:val="both"/>
        <w:rPr>
          <w:color w:val="auto"/>
          <w:sz w:val="20"/>
          <w:szCs w:val="20"/>
        </w:rPr>
      </w:pPr>
    </w:p>
    <w:p w14:paraId="6D538700"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 Abstenerse de participar en procesos de contratación de cualquier naturaleza de Entidades Públicas de la República de Colombia, que s e lleven a cabo durante un periodo de cinco años. </w:t>
      </w:r>
    </w:p>
    <w:p w14:paraId="386F018A" w14:textId="77777777" w:rsidR="003F2483" w:rsidRPr="00760AD7" w:rsidRDefault="003F2483">
      <w:pPr>
        <w:pStyle w:val="Default"/>
        <w:ind w:left="567" w:right="594"/>
        <w:jc w:val="both"/>
        <w:rPr>
          <w:b/>
          <w:bCs/>
          <w:color w:val="auto"/>
          <w:sz w:val="20"/>
          <w:szCs w:val="20"/>
        </w:rPr>
      </w:pPr>
    </w:p>
    <w:p w14:paraId="159ACC66"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9. </w:t>
      </w:r>
      <w:r w:rsidRPr="00760AD7">
        <w:rPr>
          <w:color w:val="auto"/>
          <w:sz w:val="20"/>
          <w:szCs w:val="20"/>
        </w:rPr>
        <w:t xml:space="preserve">Adicionalmente, todos los jefes del </w:t>
      </w:r>
      <w:r w:rsidRPr="00760AD7">
        <w:rPr>
          <w:b/>
          <w:bCs/>
          <w:color w:val="auto"/>
          <w:sz w:val="20"/>
          <w:szCs w:val="20"/>
        </w:rPr>
        <w:t xml:space="preserve">MINISTERIO DE DEFENSA NACIONAL-EJERCITO NACIONAL- LICEOS DEL EJERCITO </w:t>
      </w:r>
      <w:r w:rsidRPr="00760AD7">
        <w:rPr>
          <w:color w:val="auto"/>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w:t>
      </w:r>
      <w:r w:rsidRPr="00760AD7">
        <w:rPr>
          <w:b/>
          <w:bCs/>
          <w:color w:val="auto"/>
          <w:sz w:val="20"/>
          <w:szCs w:val="20"/>
        </w:rPr>
        <w:t xml:space="preserve">LA ENTIDAD </w:t>
      </w:r>
      <w:r w:rsidRPr="00760AD7">
        <w:rPr>
          <w:color w:val="auto"/>
          <w:sz w:val="20"/>
          <w:szCs w:val="20"/>
        </w:rPr>
        <w:t xml:space="preserve">contratante o de los asesores externos de la misma que pudieren haber infringido el presente pacto y cualquier ley aplicable. </w:t>
      </w:r>
    </w:p>
    <w:p w14:paraId="6EA0208C" w14:textId="77777777" w:rsidR="003F2483" w:rsidRPr="00760AD7" w:rsidRDefault="003F2483">
      <w:pPr>
        <w:pStyle w:val="Default"/>
        <w:ind w:left="567" w:right="594"/>
        <w:jc w:val="both"/>
        <w:rPr>
          <w:color w:val="auto"/>
          <w:sz w:val="20"/>
          <w:szCs w:val="20"/>
        </w:rPr>
      </w:pPr>
    </w:p>
    <w:p w14:paraId="100D7D3E"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10. </w:t>
      </w:r>
      <w:r w:rsidRPr="00760AD7">
        <w:rPr>
          <w:color w:val="auto"/>
          <w:sz w:val="20"/>
          <w:szCs w:val="20"/>
        </w:rPr>
        <w:t xml:space="preserve">En caso de presentarse un incumplimiento probado del compromiso de no soborno de acuerdo con lo establecido de acuerdo con lo establecido en el numeral 8 de este pacto, el </w:t>
      </w:r>
      <w:r w:rsidRPr="00760AD7">
        <w:rPr>
          <w:b/>
          <w:bCs/>
          <w:color w:val="auto"/>
          <w:sz w:val="20"/>
          <w:szCs w:val="20"/>
        </w:rPr>
        <w:t xml:space="preserve">MINISTERIO DE DEFENSA NACIONAL-EJERCITO NACIONAL- LICEOS DEL EJERCITO </w:t>
      </w:r>
      <w:r w:rsidRPr="00760AD7">
        <w:rPr>
          <w:color w:val="auto"/>
          <w:sz w:val="20"/>
          <w:szCs w:val="20"/>
        </w:rPr>
        <w:t xml:space="preserve">podrá excluir a futuro a aquel infractor para la elegibilidad de contratos en procesos de contratación directa. </w:t>
      </w:r>
    </w:p>
    <w:p w14:paraId="708A7A07" w14:textId="77777777" w:rsidR="003F2483" w:rsidRPr="00760AD7" w:rsidRDefault="003F2483">
      <w:pPr>
        <w:pStyle w:val="Default"/>
        <w:ind w:left="567" w:right="594"/>
        <w:jc w:val="both"/>
        <w:rPr>
          <w:color w:val="auto"/>
          <w:sz w:val="20"/>
          <w:szCs w:val="20"/>
        </w:rPr>
      </w:pPr>
    </w:p>
    <w:p w14:paraId="0B785BD4"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11. </w:t>
      </w:r>
      <w:r w:rsidRPr="00760AD7">
        <w:rPr>
          <w:color w:val="auto"/>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23677C1B" w14:textId="77777777" w:rsidR="003F2483" w:rsidRPr="00760AD7" w:rsidRDefault="003F2483">
      <w:pPr>
        <w:pStyle w:val="Default"/>
        <w:ind w:left="567" w:right="594"/>
        <w:jc w:val="both"/>
        <w:rPr>
          <w:b/>
          <w:bCs/>
          <w:color w:val="auto"/>
          <w:sz w:val="20"/>
          <w:szCs w:val="20"/>
        </w:rPr>
      </w:pPr>
    </w:p>
    <w:p w14:paraId="5410D21A"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12. </w:t>
      </w:r>
      <w:r w:rsidRPr="00760AD7">
        <w:rPr>
          <w:color w:val="auto"/>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459156D" w14:textId="77777777" w:rsidR="003F2483" w:rsidRPr="00760AD7" w:rsidRDefault="003F2483">
      <w:pPr>
        <w:pStyle w:val="Default"/>
        <w:ind w:left="567" w:right="594"/>
        <w:jc w:val="both"/>
        <w:rPr>
          <w:color w:val="auto"/>
          <w:sz w:val="20"/>
          <w:szCs w:val="20"/>
        </w:rPr>
      </w:pPr>
    </w:p>
    <w:p w14:paraId="0897B23F"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13. </w:t>
      </w:r>
      <w:r w:rsidRPr="00760AD7">
        <w:rPr>
          <w:color w:val="auto"/>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3E9DBE7A" w14:textId="77777777" w:rsidR="003F2483" w:rsidRPr="00760AD7" w:rsidRDefault="00000000">
      <w:pPr>
        <w:pStyle w:val="Default"/>
        <w:tabs>
          <w:tab w:val="left" w:pos="1650"/>
        </w:tabs>
        <w:ind w:left="567" w:right="594"/>
        <w:rPr>
          <w:color w:val="auto"/>
          <w:sz w:val="20"/>
          <w:szCs w:val="20"/>
        </w:rPr>
      </w:pPr>
      <w:r w:rsidRPr="00760AD7">
        <w:rPr>
          <w:color w:val="auto"/>
          <w:sz w:val="20"/>
          <w:szCs w:val="20"/>
        </w:rPr>
        <w:tab/>
      </w:r>
    </w:p>
    <w:p w14:paraId="44A132E0"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77298C12" w14:textId="77777777" w:rsidR="003F2483" w:rsidRPr="00760AD7" w:rsidRDefault="003F2483">
      <w:pPr>
        <w:spacing w:after="0" w:line="240" w:lineRule="auto"/>
        <w:ind w:left="567" w:right="594"/>
        <w:jc w:val="both"/>
        <w:rPr>
          <w:rFonts w:ascii="Arial" w:hAnsi="Arial" w:cs="Arial"/>
          <w:sz w:val="20"/>
          <w:szCs w:val="20"/>
          <w:lang w:eastAsia="es-CO"/>
        </w:rPr>
      </w:pPr>
    </w:p>
    <w:p w14:paraId="0FEF806F" w14:textId="77777777" w:rsidR="003F2483"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 xml:space="preserve">(Nombre, número del documento de identificación y firma del PROPONENTE). suscribirán el documento todos los integrantes de la parte PROPONENTE si es plural, sean personas naturales o </w:t>
      </w:r>
      <w:r w:rsidRPr="00760AD7">
        <w:rPr>
          <w:rFonts w:ascii="Arial" w:hAnsi="Arial" w:cs="Arial"/>
          <w:b/>
          <w:sz w:val="20"/>
          <w:szCs w:val="20"/>
          <w:lang w:eastAsia="es-CO"/>
        </w:rPr>
        <w:lastRenderedPageBreak/>
        <w:t>jurídicas, en este último caso a través de los representantes legales, acreditados dentro de los documentos de existencia y representación legal o los poderes conferidos allegados al presente proceso de selección.</w:t>
      </w:r>
    </w:p>
    <w:p w14:paraId="553676EC" w14:textId="77777777" w:rsidR="004F3F4F" w:rsidRPr="00760AD7" w:rsidRDefault="004F3F4F">
      <w:pPr>
        <w:spacing w:after="0" w:line="240" w:lineRule="auto"/>
        <w:ind w:left="567" w:right="594"/>
        <w:jc w:val="both"/>
        <w:rPr>
          <w:rFonts w:ascii="Arial" w:hAnsi="Arial" w:cs="Arial"/>
          <w:b/>
          <w:sz w:val="20"/>
          <w:szCs w:val="20"/>
          <w:lang w:eastAsia="es-CO"/>
        </w:rPr>
      </w:pPr>
    </w:p>
    <w:p w14:paraId="721ED965" w14:textId="6EF52E76" w:rsidR="003F2483" w:rsidRDefault="003F2483">
      <w:pPr>
        <w:spacing w:after="0" w:line="240" w:lineRule="auto"/>
        <w:ind w:left="567" w:right="594"/>
        <w:rPr>
          <w:rFonts w:ascii="Arial" w:hAnsi="Arial" w:cs="Arial"/>
          <w:b/>
          <w:sz w:val="20"/>
          <w:szCs w:val="20"/>
          <w:lang w:eastAsia="es-CO"/>
        </w:rPr>
      </w:pPr>
    </w:p>
    <w:p w14:paraId="2E20D44E" w14:textId="77777777" w:rsidR="00263934" w:rsidRDefault="00263934" w:rsidP="00263934">
      <w:pPr>
        <w:spacing w:after="0" w:line="240" w:lineRule="auto"/>
        <w:ind w:right="594"/>
        <w:rPr>
          <w:rFonts w:ascii="Arial" w:hAnsi="Arial" w:cs="Arial"/>
          <w:b/>
          <w:sz w:val="20"/>
          <w:szCs w:val="20"/>
          <w:lang w:eastAsia="es-CO"/>
        </w:rPr>
      </w:pPr>
    </w:p>
    <w:p w14:paraId="34FB4618" w14:textId="77777777" w:rsidR="00263934" w:rsidRDefault="00263934">
      <w:pPr>
        <w:spacing w:after="0" w:line="240" w:lineRule="auto"/>
        <w:ind w:left="567" w:right="594"/>
        <w:rPr>
          <w:rFonts w:ascii="Arial" w:hAnsi="Arial" w:cs="Arial"/>
          <w:b/>
          <w:sz w:val="20"/>
          <w:szCs w:val="20"/>
          <w:lang w:eastAsia="es-CO"/>
        </w:rPr>
      </w:pPr>
    </w:p>
    <w:p w14:paraId="34DD7832" w14:textId="77777777" w:rsidR="00263934" w:rsidRPr="00760AD7" w:rsidRDefault="00263934">
      <w:pPr>
        <w:spacing w:after="0" w:line="240" w:lineRule="auto"/>
        <w:ind w:left="567" w:right="594"/>
        <w:rPr>
          <w:rFonts w:ascii="Arial" w:hAnsi="Arial" w:cs="Arial"/>
          <w:b/>
          <w:sz w:val="20"/>
          <w:szCs w:val="20"/>
          <w:lang w:eastAsia="es-CO"/>
        </w:rPr>
      </w:pPr>
    </w:p>
    <w:p w14:paraId="2486E4F0" w14:textId="77777777" w:rsidR="003F2483" w:rsidRPr="00760AD7" w:rsidRDefault="00000000">
      <w:pPr>
        <w:shd w:val="clear" w:color="auto" w:fill="D9D9D9" w:themeFill="background1" w:themeFillShade="D9"/>
        <w:spacing w:after="0" w:line="240" w:lineRule="auto"/>
        <w:ind w:left="567" w:right="594"/>
        <w:jc w:val="center"/>
        <w:rPr>
          <w:rFonts w:ascii="Arial" w:hAnsi="Arial" w:cs="Arial"/>
          <w:b/>
          <w:spacing w:val="-1"/>
          <w:sz w:val="20"/>
          <w:szCs w:val="20"/>
        </w:rPr>
      </w:pPr>
      <w:r w:rsidRPr="00760AD7">
        <w:rPr>
          <w:rFonts w:ascii="Arial" w:hAnsi="Arial" w:cs="Arial"/>
          <w:b/>
          <w:spacing w:val="-1"/>
          <w:sz w:val="20"/>
          <w:szCs w:val="20"/>
        </w:rPr>
        <w:t>FORMULARIO No. 8</w:t>
      </w:r>
      <w:r w:rsidRPr="00760AD7">
        <w:rPr>
          <w:rFonts w:ascii="Arial" w:hAnsi="Arial" w:cs="Arial"/>
          <w:b/>
          <w:spacing w:val="-1"/>
          <w:sz w:val="20"/>
          <w:szCs w:val="20"/>
        </w:rPr>
        <w:br/>
        <w:t>COMPROMISO</w:t>
      </w:r>
      <w:r w:rsidRPr="00760AD7">
        <w:rPr>
          <w:rFonts w:ascii="Arial" w:hAnsi="Arial" w:cs="Arial"/>
          <w:b/>
          <w:spacing w:val="-7"/>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pacing w:val="-1"/>
          <w:sz w:val="20"/>
          <w:szCs w:val="20"/>
        </w:rPr>
        <w:t>CONFIDENCIALIDAD</w:t>
      </w:r>
      <w:r w:rsidRPr="00760AD7">
        <w:rPr>
          <w:rFonts w:ascii="Arial" w:hAnsi="Arial" w:cs="Arial"/>
          <w:b/>
          <w:spacing w:val="-6"/>
          <w:sz w:val="20"/>
          <w:szCs w:val="20"/>
        </w:rPr>
        <w:t xml:space="preserve"> </w:t>
      </w:r>
      <w:r w:rsidRPr="00760AD7">
        <w:rPr>
          <w:rFonts w:ascii="Arial" w:hAnsi="Arial" w:cs="Arial"/>
          <w:b/>
          <w:sz w:val="20"/>
          <w:szCs w:val="20"/>
        </w:rPr>
        <w:t>Y</w:t>
      </w:r>
      <w:r w:rsidRPr="00760AD7">
        <w:rPr>
          <w:rFonts w:ascii="Arial" w:hAnsi="Arial" w:cs="Arial"/>
          <w:b/>
          <w:spacing w:val="-6"/>
          <w:sz w:val="20"/>
          <w:szCs w:val="20"/>
        </w:rPr>
        <w:t xml:space="preserve"> </w:t>
      </w:r>
      <w:r w:rsidRPr="00760AD7">
        <w:rPr>
          <w:rFonts w:ascii="Arial" w:hAnsi="Arial" w:cs="Arial"/>
          <w:b/>
          <w:spacing w:val="-1"/>
          <w:sz w:val="20"/>
          <w:szCs w:val="20"/>
        </w:rPr>
        <w:t>RESERVA</w:t>
      </w:r>
      <w:r w:rsidRPr="00760AD7">
        <w:rPr>
          <w:rFonts w:ascii="Arial" w:hAnsi="Arial" w:cs="Arial"/>
          <w:b/>
          <w:spacing w:val="-6"/>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z w:val="20"/>
          <w:szCs w:val="20"/>
        </w:rPr>
        <w:t>LA</w:t>
      </w:r>
      <w:r w:rsidRPr="00760AD7">
        <w:rPr>
          <w:rFonts w:ascii="Arial" w:hAnsi="Arial" w:cs="Arial"/>
          <w:b/>
          <w:spacing w:val="-7"/>
          <w:sz w:val="20"/>
          <w:szCs w:val="20"/>
        </w:rPr>
        <w:t xml:space="preserve"> </w:t>
      </w:r>
      <w:r w:rsidRPr="00760AD7">
        <w:rPr>
          <w:rFonts w:ascii="Arial" w:hAnsi="Arial" w:cs="Arial"/>
          <w:b/>
          <w:sz w:val="20"/>
          <w:szCs w:val="20"/>
        </w:rPr>
        <w:t>INFORMACIÓN</w:t>
      </w:r>
    </w:p>
    <w:p w14:paraId="66099EBB" w14:textId="77777777" w:rsidR="003F2483" w:rsidRPr="00760AD7" w:rsidRDefault="003F2483">
      <w:pPr>
        <w:spacing w:after="0" w:line="240" w:lineRule="auto"/>
        <w:ind w:left="567" w:right="594"/>
        <w:rPr>
          <w:rFonts w:ascii="Arial" w:hAnsi="Arial" w:cs="Arial"/>
          <w:sz w:val="20"/>
          <w:szCs w:val="20"/>
        </w:rPr>
      </w:pPr>
    </w:p>
    <w:p w14:paraId="1A1B5A15" w14:textId="77777777" w:rsidR="003F2483" w:rsidRPr="00760AD7" w:rsidRDefault="00000000">
      <w:pPr>
        <w:spacing w:after="0" w:line="240" w:lineRule="auto"/>
        <w:ind w:left="567" w:right="594"/>
        <w:rPr>
          <w:rFonts w:ascii="Arial" w:hAnsi="Arial" w:cs="Arial"/>
          <w:b/>
          <w:bCs/>
          <w:sz w:val="20"/>
          <w:szCs w:val="20"/>
        </w:rPr>
      </w:pPr>
      <w:r w:rsidRPr="00760AD7">
        <w:rPr>
          <w:rFonts w:ascii="Arial" w:hAnsi="Arial" w:cs="Arial"/>
          <w:b/>
          <w:bCs/>
          <w:sz w:val="20"/>
          <w:szCs w:val="20"/>
        </w:rPr>
        <w:t>COMPROMISO CONFIDENCIALIDAD DEL CONTRATO</w:t>
      </w:r>
    </w:p>
    <w:p w14:paraId="265B8B8E" w14:textId="77777777" w:rsidR="003F2483" w:rsidRPr="00760AD7" w:rsidRDefault="003F2483">
      <w:pPr>
        <w:spacing w:after="0" w:line="240" w:lineRule="auto"/>
        <w:ind w:left="567" w:right="594"/>
        <w:rPr>
          <w:rFonts w:ascii="Arial" w:hAnsi="Arial" w:cs="Arial"/>
          <w:b/>
          <w:bCs/>
          <w:sz w:val="20"/>
          <w:szCs w:val="20"/>
        </w:rPr>
      </w:pPr>
    </w:p>
    <w:p w14:paraId="21059BB5"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F332F6A" w14:textId="77777777" w:rsidR="003F2483" w:rsidRPr="00760AD7" w:rsidRDefault="003F2483">
      <w:pPr>
        <w:spacing w:after="0" w:line="240" w:lineRule="auto"/>
        <w:ind w:left="567" w:right="594"/>
        <w:jc w:val="both"/>
        <w:rPr>
          <w:rFonts w:ascii="Arial" w:hAnsi="Arial" w:cs="Arial"/>
          <w:b/>
          <w:sz w:val="20"/>
          <w:szCs w:val="20"/>
        </w:rPr>
      </w:pPr>
    </w:p>
    <w:p w14:paraId="19AEEC59"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PRIMERA:</w:t>
      </w:r>
      <w:r w:rsidRPr="00760AD7">
        <w:rPr>
          <w:rFonts w:ascii="Arial" w:hAnsi="Arial" w:cs="Arial"/>
          <w:sz w:val="20"/>
          <w:szCs w:val="20"/>
        </w:rPr>
        <w:t xml:space="preserve"> Que el </w:t>
      </w:r>
      <w:r w:rsidRPr="00760AD7">
        <w:rPr>
          <w:rFonts w:ascii="Arial" w:hAnsi="Arial" w:cs="Arial"/>
          <w:b/>
          <w:sz w:val="20"/>
          <w:szCs w:val="20"/>
        </w:rPr>
        <w:t xml:space="preserve">MINISTERIO DE DEFENSA NACIONAL- EJERCITO NACIONAL-LICEOS DEL EJERCITO </w:t>
      </w:r>
      <w:r w:rsidRPr="00760AD7">
        <w:rPr>
          <w:rFonts w:ascii="Arial" w:hAnsi="Arial" w:cs="Arial"/>
          <w:sz w:val="20"/>
          <w:szCs w:val="20"/>
        </w:rPr>
        <w:t xml:space="preserve">adelantó el proceso de selección, cuyo objeto es____________________ </w:t>
      </w:r>
    </w:p>
    <w:p w14:paraId="66ADC91A" w14:textId="77777777" w:rsidR="003F2483" w:rsidRPr="00760AD7" w:rsidRDefault="003F2483">
      <w:pPr>
        <w:spacing w:after="0" w:line="240" w:lineRule="auto"/>
        <w:ind w:left="567" w:right="594"/>
        <w:jc w:val="both"/>
        <w:rPr>
          <w:rFonts w:ascii="Arial" w:hAnsi="Arial" w:cs="Arial"/>
          <w:b/>
          <w:sz w:val="20"/>
          <w:szCs w:val="20"/>
        </w:rPr>
      </w:pPr>
    </w:p>
    <w:p w14:paraId="3408E22F"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SEGUNDA:</w:t>
      </w:r>
      <w:r w:rsidRPr="00760AD7">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53D9E297" w14:textId="77777777" w:rsidR="003F2483" w:rsidRPr="00760AD7" w:rsidRDefault="003F2483">
      <w:pPr>
        <w:spacing w:after="0" w:line="240" w:lineRule="auto"/>
        <w:ind w:left="567" w:right="594"/>
        <w:jc w:val="both"/>
        <w:rPr>
          <w:rFonts w:ascii="Arial" w:hAnsi="Arial" w:cs="Arial"/>
          <w:b/>
          <w:sz w:val="20"/>
          <w:szCs w:val="20"/>
        </w:rPr>
      </w:pPr>
    </w:p>
    <w:p w14:paraId="68D69990"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TERCERA:</w:t>
      </w:r>
      <w:r w:rsidRPr="00760AD7">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BCE19EF" w14:textId="77777777" w:rsidR="003F2483" w:rsidRPr="00760AD7" w:rsidRDefault="003F2483">
      <w:pPr>
        <w:spacing w:after="0" w:line="240" w:lineRule="auto"/>
        <w:ind w:left="567" w:right="594"/>
        <w:jc w:val="both"/>
        <w:rPr>
          <w:rFonts w:ascii="Arial" w:hAnsi="Arial" w:cs="Arial"/>
          <w:b/>
          <w:sz w:val="20"/>
          <w:szCs w:val="20"/>
        </w:rPr>
      </w:pPr>
    </w:p>
    <w:p w14:paraId="7CC59985"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CUARTA:</w:t>
      </w:r>
      <w:r w:rsidRPr="00760AD7">
        <w:rPr>
          <w:rFonts w:ascii="Arial" w:hAnsi="Arial" w:cs="Arial"/>
          <w:sz w:val="20"/>
          <w:szCs w:val="20"/>
        </w:rPr>
        <w:t xml:space="preserve"> Que, por tanto, asumo libre y espontáneamente este compromiso, el cual se regirá por las siguientes cláusulas: </w:t>
      </w:r>
    </w:p>
    <w:p w14:paraId="439F9042" w14:textId="77777777" w:rsidR="003F2483" w:rsidRPr="00760AD7" w:rsidRDefault="003F2483">
      <w:pPr>
        <w:spacing w:after="0" w:line="240" w:lineRule="auto"/>
        <w:ind w:left="567" w:right="594"/>
        <w:jc w:val="both"/>
        <w:rPr>
          <w:rFonts w:ascii="Arial" w:hAnsi="Arial" w:cs="Arial"/>
          <w:b/>
          <w:sz w:val="20"/>
          <w:szCs w:val="20"/>
        </w:rPr>
      </w:pPr>
    </w:p>
    <w:p w14:paraId="5B6E0114"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CLÁUSULA PRIMERA</w:t>
      </w:r>
      <w:r w:rsidRPr="00760AD7">
        <w:rPr>
          <w:rFonts w:ascii="Arial" w:hAnsi="Arial" w:cs="Arial"/>
          <w:sz w:val="20"/>
          <w:szCs w:val="20"/>
        </w:rPr>
        <w:t xml:space="preserve">. </w:t>
      </w:r>
      <w:r w:rsidRPr="00760AD7">
        <w:rPr>
          <w:rFonts w:ascii="Arial" w:hAnsi="Arial" w:cs="Arial"/>
          <w:b/>
          <w:sz w:val="20"/>
          <w:szCs w:val="20"/>
        </w:rPr>
        <w:t>COMPROMISO ASUMIDO POR EL CONTRATISTA:</w:t>
      </w:r>
      <w:r w:rsidRPr="00760AD7">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262C3296" w14:textId="77777777" w:rsidR="003F2483" w:rsidRPr="00760AD7" w:rsidRDefault="003F2483">
      <w:pPr>
        <w:spacing w:after="0" w:line="240" w:lineRule="auto"/>
        <w:ind w:left="567" w:right="594"/>
        <w:jc w:val="both"/>
        <w:rPr>
          <w:rFonts w:ascii="Arial" w:hAnsi="Arial" w:cs="Arial"/>
          <w:b/>
          <w:sz w:val="20"/>
          <w:szCs w:val="20"/>
        </w:rPr>
      </w:pPr>
    </w:p>
    <w:p w14:paraId="089D6190"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 xml:space="preserve">CLÁUSULA SEGUNDA. CONSECUENCIAS DE INCUMPLIMIENTO: EL CONTRATISTA </w:t>
      </w:r>
      <w:r w:rsidRPr="00760AD7">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18B48637" w14:textId="77777777" w:rsidR="003F2483" w:rsidRPr="00760AD7" w:rsidRDefault="003F2483">
      <w:pPr>
        <w:spacing w:after="0" w:line="240" w:lineRule="auto"/>
        <w:ind w:left="567" w:right="594"/>
        <w:jc w:val="both"/>
        <w:rPr>
          <w:rFonts w:ascii="Arial" w:hAnsi="Arial" w:cs="Arial"/>
          <w:b/>
          <w:sz w:val="20"/>
          <w:szCs w:val="20"/>
        </w:rPr>
      </w:pPr>
    </w:p>
    <w:p w14:paraId="608DA899"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CLÁUSULA TERCERA:</w:t>
      </w:r>
      <w:r w:rsidRPr="00760AD7">
        <w:rPr>
          <w:rFonts w:ascii="Arial" w:hAnsi="Arial" w:cs="Arial"/>
          <w:sz w:val="20"/>
          <w:szCs w:val="20"/>
        </w:rPr>
        <w:t xml:space="preserve"> Declara igualmente EL CONTRATISTA que toda la información que se produzca en la ejecución del </w:t>
      </w:r>
      <w:proofErr w:type="gramStart"/>
      <w:r w:rsidRPr="00760AD7">
        <w:rPr>
          <w:rFonts w:ascii="Arial" w:hAnsi="Arial" w:cs="Arial"/>
          <w:sz w:val="20"/>
          <w:szCs w:val="20"/>
        </w:rPr>
        <w:t>contrato,</w:t>
      </w:r>
      <w:proofErr w:type="gramEnd"/>
      <w:r w:rsidRPr="00760AD7">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3589CD66" w14:textId="77777777" w:rsidR="003F2483" w:rsidRPr="00760AD7" w:rsidRDefault="003F2483">
      <w:pPr>
        <w:spacing w:after="0" w:line="240" w:lineRule="auto"/>
        <w:ind w:left="567" w:right="594"/>
        <w:rPr>
          <w:rFonts w:ascii="Arial" w:hAnsi="Arial" w:cs="Arial"/>
          <w:sz w:val="20"/>
          <w:szCs w:val="20"/>
        </w:rPr>
      </w:pPr>
    </w:p>
    <w:p w14:paraId="02999767"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lastRenderedPageBreak/>
        <w:t>EL PROPONENTE</w:t>
      </w:r>
      <w:r w:rsidRPr="00760AD7">
        <w:rPr>
          <w:rFonts w:ascii="Arial" w:hAnsi="Arial" w:cs="Arial"/>
          <w:sz w:val="20"/>
          <w:szCs w:val="20"/>
          <w:lang w:eastAsia="es-CO"/>
        </w:rPr>
        <w:t>:</w:t>
      </w:r>
    </w:p>
    <w:p w14:paraId="5951F99F" w14:textId="77777777" w:rsidR="003F2483"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C5AE6EF" w14:textId="77777777" w:rsidR="004F3F4F" w:rsidRDefault="004F3F4F">
      <w:pPr>
        <w:spacing w:after="0" w:line="240" w:lineRule="auto"/>
        <w:ind w:left="567" w:right="594"/>
        <w:jc w:val="both"/>
        <w:rPr>
          <w:rFonts w:ascii="Arial" w:hAnsi="Arial" w:cs="Arial"/>
          <w:b/>
          <w:sz w:val="20"/>
          <w:szCs w:val="20"/>
          <w:lang w:eastAsia="es-CO"/>
        </w:rPr>
      </w:pPr>
    </w:p>
    <w:p w14:paraId="752CC20E" w14:textId="77777777" w:rsidR="003F2483" w:rsidRDefault="003F2483">
      <w:pPr>
        <w:tabs>
          <w:tab w:val="left" w:pos="4355"/>
        </w:tabs>
        <w:spacing w:after="0" w:line="240" w:lineRule="auto"/>
        <w:ind w:left="567" w:right="594"/>
        <w:jc w:val="center"/>
        <w:rPr>
          <w:rFonts w:ascii="Arial" w:hAnsi="Arial" w:cs="Arial"/>
          <w:sz w:val="20"/>
          <w:szCs w:val="20"/>
        </w:rPr>
      </w:pPr>
    </w:p>
    <w:p w14:paraId="1AC32F51" w14:textId="77777777" w:rsidR="004F3F4F" w:rsidRDefault="004F3F4F">
      <w:pPr>
        <w:spacing w:after="0" w:line="240" w:lineRule="auto"/>
        <w:ind w:left="567" w:right="594"/>
        <w:jc w:val="both"/>
        <w:rPr>
          <w:rFonts w:ascii="Arial" w:hAnsi="Arial" w:cs="Arial"/>
          <w:b/>
          <w:sz w:val="20"/>
          <w:szCs w:val="20"/>
          <w:lang w:eastAsia="es-CO"/>
        </w:rPr>
      </w:pPr>
    </w:p>
    <w:p w14:paraId="357792FD" w14:textId="77777777" w:rsidR="00263934" w:rsidRDefault="00263934">
      <w:pPr>
        <w:spacing w:after="0" w:line="240" w:lineRule="auto"/>
        <w:ind w:left="567" w:right="594"/>
        <w:jc w:val="both"/>
        <w:rPr>
          <w:rFonts w:ascii="Arial" w:hAnsi="Arial" w:cs="Arial"/>
          <w:b/>
          <w:sz w:val="20"/>
          <w:szCs w:val="20"/>
          <w:lang w:eastAsia="es-CO"/>
        </w:rPr>
      </w:pPr>
    </w:p>
    <w:bookmarkEnd w:id="0"/>
    <w:p w14:paraId="079EBB42" w14:textId="77777777" w:rsidR="003F2483" w:rsidRPr="00760AD7" w:rsidRDefault="003F2483" w:rsidP="00263934">
      <w:pPr>
        <w:spacing w:after="0" w:line="240" w:lineRule="auto"/>
        <w:ind w:right="594"/>
        <w:rPr>
          <w:rFonts w:ascii="Arial" w:eastAsia="Times New Roman" w:hAnsi="Arial" w:cs="Arial"/>
          <w:sz w:val="20"/>
          <w:szCs w:val="20"/>
          <w:lang w:val="pt-BR" w:eastAsia="es-ES"/>
        </w:rPr>
      </w:pPr>
    </w:p>
    <w:p w14:paraId="6F829104" w14:textId="77777777" w:rsidR="003F2483" w:rsidRPr="00760AD7" w:rsidRDefault="00000000">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FORMULARIO No. 10</w:t>
      </w:r>
    </w:p>
    <w:p w14:paraId="7F022F93" w14:textId="77777777" w:rsidR="003F2483" w:rsidRPr="00760AD7" w:rsidRDefault="00000000">
      <w:pPr>
        <w:jc w:val="center"/>
        <w:rPr>
          <w:rFonts w:ascii="Arial" w:hAnsi="Arial" w:cs="Arial"/>
          <w:b/>
          <w:bCs/>
          <w:sz w:val="20"/>
          <w:szCs w:val="20"/>
        </w:rPr>
      </w:pPr>
      <w:bookmarkStart w:id="1" w:name="_Hlk213141991"/>
      <w:r w:rsidRPr="00760AD7">
        <w:rPr>
          <w:rFonts w:ascii="Arial" w:hAnsi="Arial" w:cs="Arial"/>
          <w:b/>
          <w:bCs/>
          <w:sz w:val="20"/>
          <w:szCs w:val="20"/>
        </w:rPr>
        <w:t>MANIFESTACIÓN SOBRE INHABILIDADES E INCOMPATIBILIDADES</w:t>
      </w:r>
    </w:p>
    <w:bookmarkEnd w:id="1"/>
    <w:p w14:paraId="11E8149D" w14:textId="77777777" w:rsidR="003F2483" w:rsidRPr="00760AD7" w:rsidRDefault="003F2483">
      <w:pPr>
        <w:spacing w:after="0" w:line="240" w:lineRule="auto"/>
        <w:ind w:left="567" w:right="594"/>
        <w:jc w:val="both"/>
        <w:rPr>
          <w:rFonts w:ascii="Arial" w:hAnsi="Arial" w:cs="Arial"/>
          <w:sz w:val="20"/>
          <w:szCs w:val="20"/>
          <w:lang w:eastAsia="es-CO"/>
        </w:rPr>
      </w:pPr>
    </w:p>
    <w:p w14:paraId="0F6B8868" w14:textId="77777777" w:rsidR="003F2483" w:rsidRPr="00760AD7" w:rsidRDefault="00000000">
      <w:pPr>
        <w:jc w:val="both"/>
        <w:rPr>
          <w:rFonts w:ascii="Arial" w:hAnsi="Arial" w:cs="Arial"/>
          <w:sz w:val="20"/>
          <w:szCs w:val="20"/>
        </w:rPr>
      </w:pPr>
      <w:r w:rsidRPr="00760AD7">
        <w:rPr>
          <w:rFonts w:ascii="Arial" w:hAnsi="Arial" w:cs="Arial"/>
          <w:b/>
          <w:sz w:val="20"/>
          <w:szCs w:val="20"/>
          <w:lang w:val="zh-CN"/>
        </w:rPr>
        <w:t>Referencia:</w:t>
      </w:r>
      <w:r w:rsidRPr="00760AD7">
        <w:rPr>
          <w:rFonts w:ascii="Arial" w:hAnsi="Arial" w:cs="Arial"/>
          <w:sz w:val="20"/>
          <w:szCs w:val="20"/>
          <w:lang w:val="zh-CN"/>
        </w:rPr>
        <w:t xml:space="preserve"> Presentación de propuesta convocada por el </w:t>
      </w:r>
      <w:r w:rsidRPr="00760AD7">
        <w:rPr>
          <w:rFonts w:ascii="Arial" w:hAnsi="Arial" w:cs="Arial"/>
          <w:b/>
          <w:sz w:val="20"/>
          <w:szCs w:val="20"/>
        </w:rPr>
        <w:t>MINISTERIO DE DEFENSA NACIONAL- EJERCITO NACIONAL-LICEOS DEL EJERCITO</w:t>
      </w:r>
      <w:r w:rsidRPr="00760AD7">
        <w:rPr>
          <w:rFonts w:ascii="Arial" w:hAnsi="Arial" w:cs="Arial"/>
          <w:sz w:val="20"/>
          <w:szCs w:val="20"/>
          <w:lang w:val="zh-CN"/>
        </w:rPr>
        <w:t>,</w:t>
      </w:r>
      <w:r w:rsidRPr="00760AD7">
        <w:rPr>
          <w:rFonts w:ascii="Arial" w:hAnsi="Arial" w:cs="Arial"/>
          <w:sz w:val="20"/>
          <w:szCs w:val="20"/>
        </w:rPr>
        <w:t xml:space="preserve"> </w:t>
      </w:r>
      <w:r w:rsidRPr="00760AD7">
        <w:rPr>
          <w:rFonts w:ascii="Arial" w:hAnsi="Arial" w:cs="Arial"/>
          <w:sz w:val="20"/>
          <w:szCs w:val="20"/>
          <w:lang w:val="zh-CN"/>
        </w:rPr>
        <w:t xml:space="preserve">cuyo objeto es </w:t>
      </w:r>
      <w:r w:rsidRPr="00760AD7">
        <w:rPr>
          <w:rFonts w:ascii="Arial" w:hAnsi="Arial" w:cs="Arial"/>
          <w:sz w:val="20"/>
          <w:szCs w:val="20"/>
        </w:rPr>
        <w:t>“--------------”</w:t>
      </w:r>
    </w:p>
    <w:p w14:paraId="2B5CA831" w14:textId="77777777" w:rsidR="003F2483" w:rsidRPr="00760AD7" w:rsidRDefault="003F2483">
      <w:pPr>
        <w:jc w:val="both"/>
        <w:rPr>
          <w:rFonts w:ascii="Arial" w:hAnsi="Arial" w:cs="Arial"/>
          <w:sz w:val="20"/>
          <w:szCs w:val="20"/>
        </w:rPr>
      </w:pPr>
    </w:p>
    <w:p w14:paraId="1CAD324D" w14:textId="77777777" w:rsidR="003F2483" w:rsidRPr="00760AD7" w:rsidRDefault="003F2483">
      <w:pPr>
        <w:jc w:val="both"/>
        <w:rPr>
          <w:rFonts w:ascii="Arial" w:hAnsi="Arial" w:cs="Arial"/>
          <w:sz w:val="20"/>
          <w:szCs w:val="20"/>
        </w:rPr>
      </w:pPr>
    </w:p>
    <w:p w14:paraId="3B6F66ED" w14:textId="77777777" w:rsidR="003F2483" w:rsidRPr="00760AD7" w:rsidRDefault="00000000">
      <w:pPr>
        <w:jc w:val="both"/>
        <w:rPr>
          <w:rFonts w:ascii="Arial" w:hAnsi="Arial" w:cs="Arial"/>
          <w:sz w:val="20"/>
          <w:szCs w:val="20"/>
        </w:rPr>
      </w:pPr>
      <w:r w:rsidRPr="00760AD7">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760AD7">
        <w:rPr>
          <w:rFonts w:ascii="Arial" w:hAnsi="Arial" w:cs="Arial"/>
          <w:sz w:val="20"/>
          <w:szCs w:val="20"/>
        </w:rPr>
        <w:t>EX EMPLEADOS</w:t>
      </w:r>
      <w:proofErr w:type="gramEnd"/>
      <w:r w:rsidRPr="00760AD7">
        <w:rPr>
          <w:rFonts w:ascii="Arial" w:hAnsi="Arial" w:cs="Arial"/>
          <w:sz w:val="20"/>
          <w:szCs w:val="20"/>
        </w:rPr>
        <w:t xml:space="preserve"> PÚBLICOS CONTRATEN CON EL ESTADO y Artículo 90. INHABILIDAD POR INCUMPLIMIENTO REITERADO). </w:t>
      </w:r>
    </w:p>
    <w:p w14:paraId="3BCC595B" w14:textId="77777777" w:rsidR="003F2483" w:rsidRPr="00760AD7" w:rsidRDefault="003F2483">
      <w:pPr>
        <w:jc w:val="both"/>
        <w:rPr>
          <w:rFonts w:ascii="Arial" w:hAnsi="Arial" w:cs="Arial"/>
          <w:sz w:val="20"/>
          <w:szCs w:val="20"/>
        </w:rPr>
      </w:pPr>
    </w:p>
    <w:p w14:paraId="298CC7EF" w14:textId="77777777" w:rsidR="003F2483" w:rsidRPr="00760AD7" w:rsidRDefault="00000000">
      <w:pPr>
        <w:jc w:val="both"/>
        <w:rPr>
          <w:rFonts w:ascii="Arial" w:hAnsi="Arial" w:cs="Arial"/>
          <w:b/>
          <w:sz w:val="20"/>
          <w:szCs w:val="20"/>
        </w:rPr>
      </w:pPr>
      <w:r w:rsidRPr="00760AD7">
        <w:rPr>
          <w:rFonts w:ascii="Arial" w:hAnsi="Arial" w:cs="Arial"/>
          <w:sz w:val="20"/>
          <w:szCs w:val="20"/>
        </w:rPr>
        <w:t>Lo anterior en aplicación del Régimen de inhabilidades e incompatibilidades y conflictos de interés del Decreto Nacional 1082 de 2015. EL OFERENTE:</w:t>
      </w:r>
    </w:p>
    <w:p w14:paraId="18DEE76E" w14:textId="77777777" w:rsidR="003F2483" w:rsidRPr="00760AD7" w:rsidRDefault="003F2483">
      <w:pPr>
        <w:jc w:val="both"/>
        <w:rPr>
          <w:rFonts w:ascii="Arial" w:hAnsi="Arial" w:cs="Arial"/>
          <w:b/>
          <w:sz w:val="20"/>
          <w:szCs w:val="20"/>
        </w:rPr>
      </w:pPr>
    </w:p>
    <w:p w14:paraId="3A612501" w14:textId="77777777" w:rsidR="003F2483" w:rsidRPr="00760AD7" w:rsidRDefault="003F2483">
      <w:pPr>
        <w:jc w:val="both"/>
        <w:rPr>
          <w:rFonts w:ascii="Arial" w:hAnsi="Arial" w:cs="Arial"/>
          <w:b/>
          <w:sz w:val="20"/>
          <w:szCs w:val="20"/>
        </w:rPr>
      </w:pPr>
    </w:p>
    <w:p w14:paraId="3BD55A20" w14:textId="77777777" w:rsidR="003F2483" w:rsidRPr="00760AD7" w:rsidRDefault="00000000">
      <w:pPr>
        <w:jc w:val="both"/>
        <w:rPr>
          <w:rFonts w:ascii="Arial" w:hAnsi="Arial" w:cs="Arial"/>
          <w:b/>
          <w:sz w:val="20"/>
          <w:szCs w:val="20"/>
          <w:lang w:val="es-ES"/>
        </w:rPr>
      </w:pPr>
      <w:r w:rsidRPr="00760AD7">
        <w:rPr>
          <w:rFonts w:ascii="Arial" w:hAnsi="Arial" w:cs="Arial"/>
          <w:b/>
          <w:sz w:val="20"/>
          <w:szCs w:val="20"/>
          <w:lang w:val="es-ES"/>
        </w:rPr>
        <w:t xml:space="preserve">Firma y nombre del proponente y/o representante legal: </w:t>
      </w:r>
    </w:p>
    <w:p w14:paraId="02EF5166" w14:textId="77777777" w:rsidR="003F2483" w:rsidRPr="00760AD7" w:rsidRDefault="00000000">
      <w:pPr>
        <w:jc w:val="both"/>
        <w:rPr>
          <w:rFonts w:ascii="Arial" w:hAnsi="Arial" w:cs="Arial"/>
          <w:sz w:val="20"/>
          <w:szCs w:val="20"/>
          <w:lang w:val="es-ES"/>
        </w:rPr>
      </w:pPr>
      <w:r w:rsidRPr="00760AD7">
        <w:rPr>
          <w:rFonts w:ascii="Arial" w:hAnsi="Arial" w:cs="Arial"/>
          <w:sz w:val="20"/>
          <w:szCs w:val="20"/>
          <w:lang w:val="es-ES"/>
        </w:rPr>
        <w:t>Firma_____________________________________________________</w:t>
      </w:r>
    </w:p>
    <w:p w14:paraId="32126C61" w14:textId="77777777" w:rsidR="003F2483" w:rsidRPr="00760AD7" w:rsidRDefault="00000000">
      <w:pPr>
        <w:jc w:val="both"/>
        <w:rPr>
          <w:rFonts w:ascii="Arial" w:hAnsi="Arial" w:cs="Arial"/>
          <w:sz w:val="20"/>
          <w:szCs w:val="20"/>
          <w:lang w:val="es-ES"/>
        </w:rPr>
      </w:pPr>
      <w:r w:rsidRPr="00760AD7">
        <w:rPr>
          <w:rFonts w:ascii="Arial" w:hAnsi="Arial" w:cs="Arial"/>
          <w:sz w:val="20"/>
          <w:szCs w:val="20"/>
          <w:lang w:val="es-ES"/>
        </w:rPr>
        <w:t>Nombre___________________________________________________</w:t>
      </w:r>
    </w:p>
    <w:p w14:paraId="07D4932B" w14:textId="77777777" w:rsidR="003F2483" w:rsidRPr="00760AD7" w:rsidRDefault="00000000">
      <w:pPr>
        <w:jc w:val="both"/>
        <w:rPr>
          <w:rFonts w:ascii="Arial" w:hAnsi="Arial" w:cs="Arial"/>
          <w:sz w:val="20"/>
          <w:szCs w:val="20"/>
          <w:lang w:val="es-ES"/>
        </w:rPr>
      </w:pPr>
      <w:r w:rsidRPr="00760AD7">
        <w:rPr>
          <w:rFonts w:ascii="Arial" w:hAnsi="Arial" w:cs="Arial"/>
          <w:sz w:val="20"/>
          <w:szCs w:val="20"/>
          <w:lang w:val="es-ES"/>
        </w:rPr>
        <w:t>Documento de Identificación_________________________________</w:t>
      </w:r>
    </w:p>
    <w:p w14:paraId="011E9F8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D9EB43"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5923232F"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3409B01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72B5DED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33A31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03BAD6"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182380A8"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50B6980"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1DB1D61"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2EFD4"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1B74679"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F175B1D" w14:textId="77777777" w:rsidR="003F2483" w:rsidRDefault="003F2483">
      <w:pPr>
        <w:spacing w:after="0" w:line="240" w:lineRule="auto"/>
        <w:ind w:left="567" w:right="594"/>
        <w:jc w:val="both"/>
        <w:rPr>
          <w:rFonts w:ascii="Arial" w:hAnsi="Arial" w:cs="Arial"/>
          <w:b/>
          <w:sz w:val="20"/>
          <w:szCs w:val="20"/>
          <w:lang w:val="es-ES" w:eastAsia="es-CO"/>
        </w:rPr>
      </w:pPr>
    </w:p>
    <w:p w14:paraId="7D6C529C" w14:textId="77777777" w:rsidR="00263934" w:rsidRDefault="00263934">
      <w:pPr>
        <w:spacing w:after="0" w:line="240" w:lineRule="auto"/>
        <w:ind w:left="567" w:right="594"/>
        <w:jc w:val="both"/>
        <w:rPr>
          <w:rFonts w:ascii="Arial" w:hAnsi="Arial" w:cs="Arial"/>
          <w:b/>
          <w:sz w:val="20"/>
          <w:szCs w:val="20"/>
          <w:lang w:val="es-ES" w:eastAsia="es-CO"/>
        </w:rPr>
      </w:pPr>
    </w:p>
    <w:p w14:paraId="7CC315FC" w14:textId="77777777" w:rsidR="00263934" w:rsidRPr="00760AD7" w:rsidRDefault="00263934">
      <w:pPr>
        <w:spacing w:after="0" w:line="240" w:lineRule="auto"/>
        <w:ind w:left="567" w:right="594"/>
        <w:jc w:val="both"/>
        <w:rPr>
          <w:rFonts w:ascii="Arial" w:hAnsi="Arial" w:cs="Arial"/>
          <w:b/>
          <w:sz w:val="20"/>
          <w:szCs w:val="20"/>
          <w:lang w:val="es-ES" w:eastAsia="es-CO"/>
        </w:rPr>
      </w:pPr>
    </w:p>
    <w:p w14:paraId="0D05E999" w14:textId="1E9C8EE5" w:rsidR="003F2483" w:rsidRDefault="00000000" w:rsidP="00263934">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 xml:space="preserve">FORMULARIO No. </w:t>
      </w:r>
    </w:p>
    <w:p w14:paraId="74B213E3" w14:textId="77777777" w:rsidR="00263934" w:rsidRPr="00263934" w:rsidRDefault="00263934" w:rsidP="00263934">
      <w:pPr>
        <w:shd w:val="clear" w:color="auto" w:fill="D9D9D9" w:themeFill="background1" w:themeFillShade="D9"/>
        <w:spacing w:after="0" w:line="240" w:lineRule="auto"/>
        <w:ind w:right="594"/>
        <w:rPr>
          <w:rFonts w:ascii="Arial" w:hAnsi="Arial" w:cs="Arial"/>
          <w:b/>
          <w:sz w:val="20"/>
          <w:szCs w:val="20"/>
        </w:rPr>
      </w:pPr>
    </w:p>
    <w:p w14:paraId="36DF54E5" w14:textId="77777777" w:rsidR="003F2483" w:rsidRPr="00760AD7" w:rsidRDefault="003F2483">
      <w:pPr>
        <w:tabs>
          <w:tab w:val="left" w:pos="1294"/>
        </w:tabs>
        <w:rPr>
          <w:rFonts w:ascii="Arial" w:hAnsi="Arial" w:cs="Arial"/>
          <w:sz w:val="20"/>
          <w:szCs w:val="20"/>
        </w:rPr>
      </w:pPr>
    </w:p>
    <w:p w14:paraId="30C8A584" w14:textId="77777777" w:rsidR="003F2483" w:rsidRPr="00760AD7" w:rsidRDefault="00000000">
      <w:pPr>
        <w:tabs>
          <w:tab w:val="left" w:pos="2268"/>
        </w:tabs>
        <w:spacing w:after="0" w:line="240" w:lineRule="auto"/>
        <w:ind w:right="-426"/>
        <w:jc w:val="center"/>
        <w:rPr>
          <w:rFonts w:ascii="Arial" w:eastAsia="Times New Roman" w:hAnsi="Arial" w:cs="Arial"/>
          <w:b/>
          <w:bCs/>
          <w:sz w:val="20"/>
          <w:szCs w:val="20"/>
          <w:lang w:eastAsia="es-CO"/>
        </w:rPr>
      </w:pPr>
      <w:r w:rsidRPr="00760AD7">
        <w:rPr>
          <w:rFonts w:ascii="Arial" w:eastAsia="Times New Roman" w:hAnsi="Arial" w:cs="Arial"/>
          <w:b/>
          <w:bCs/>
          <w:sz w:val="20"/>
          <w:szCs w:val="20"/>
          <w:lang w:eastAsia="es-ES"/>
        </w:rPr>
        <w:t>FORMULARIO No. 12</w:t>
      </w:r>
    </w:p>
    <w:p w14:paraId="1C828801" w14:textId="77777777" w:rsidR="003F2483" w:rsidRPr="00760AD7" w:rsidRDefault="003F2483">
      <w:pPr>
        <w:tabs>
          <w:tab w:val="left" w:pos="2268"/>
        </w:tabs>
        <w:spacing w:after="0" w:line="240" w:lineRule="auto"/>
        <w:ind w:right="-426"/>
        <w:jc w:val="center"/>
        <w:rPr>
          <w:rFonts w:ascii="Arial" w:eastAsia="Times New Roman" w:hAnsi="Arial" w:cs="Arial"/>
          <w:b/>
          <w:bCs/>
          <w:sz w:val="20"/>
          <w:szCs w:val="20"/>
          <w:lang w:eastAsia="es-ES"/>
        </w:rPr>
      </w:pPr>
    </w:p>
    <w:p w14:paraId="56A85A0A" w14:textId="77777777" w:rsidR="003F2483" w:rsidRPr="00760AD7" w:rsidRDefault="00000000">
      <w:pPr>
        <w:spacing w:after="0" w:line="240" w:lineRule="auto"/>
        <w:ind w:right="-40"/>
        <w:jc w:val="center"/>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 xml:space="preserve">CONSTANCIA DE MULTAS Y SANCIONES DURANTE LOS ULTIMOS TRES (03) AÑOS </w:t>
      </w:r>
    </w:p>
    <w:p w14:paraId="13931D02" w14:textId="77777777" w:rsidR="003F2483" w:rsidRPr="00760AD7" w:rsidRDefault="003F2483">
      <w:pPr>
        <w:spacing w:after="0" w:line="240" w:lineRule="auto"/>
        <w:ind w:right="-40"/>
        <w:jc w:val="center"/>
        <w:rPr>
          <w:rFonts w:ascii="Arial" w:eastAsia="Times New Roman" w:hAnsi="Arial" w:cs="Arial"/>
          <w:sz w:val="20"/>
          <w:szCs w:val="20"/>
          <w:lang w:eastAsia="es-ES"/>
        </w:rPr>
      </w:pPr>
    </w:p>
    <w:p w14:paraId="0DCC945F" w14:textId="77777777" w:rsidR="003F2483" w:rsidRPr="00760AD7" w:rsidRDefault="00000000">
      <w:pPr>
        <w:spacing w:after="0" w:line="240" w:lineRule="auto"/>
        <w:ind w:right="-40"/>
        <w:rPr>
          <w:rFonts w:ascii="Arial" w:eastAsia="Times New Roman" w:hAnsi="Arial" w:cs="Arial"/>
          <w:b/>
          <w:bCs/>
          <w:sz w:val="20"/>
          <w:szCs w:val="20"/>
          <w:lang w:eastAsia="es-ES"/>
        </w:rPr>
      </w:pPr>
      <w:proofErr w:type="gramStart"/>
      <w:r w:rsidRPr="00760AD7">
        <w:rPr>
          <w:rFonts w:ascii="Arial" w:eastAsia="Times New Roman" w:hAnsi="Arial" w:cs="Arial"/>
          <w:b/>
          <w:bCs/>
          <w:sz w:val="20"/>
          <w:szCs w:val="20"/>
          <w:lang w:eastAsia="es-ES"/>
        </w:rPr>
        <w:t>PROPONENTE  _</w:t>
      </w:r>
      <w:proofErr w:type="gramEnd"/>
      <w:r w:rsidRPr="00760AD7">
        <w:rPr>
          <w:rFonts w:ascii="Arial" w:eastAsia="Times New Roman" w:hAnsi="Arial" w:cs="Arial"/>
          <w:b/>
          <w:bCs/>
          <w:sz w:val="20"/>
          <w:szCs w:val="20"/>
          <w:lang w:eastAsia="es-ES"/>
        </w:rPr>
        <w:t>__________________________________________________________</w:t>
      </w:r>
    </w:p>
    <w:p w14:paraId="7C64AE4A" w14:textId="77777777" w:rsidR="003F2483" w:rsidRPr="00760AD7" w:rsidRDefault="003F2483">
      <w:pPr>
        <w:spacing w:after="0" w:line="240" w:lineRule="auto"/>
        <w:ind w:right="-40"/>
        <w:jc w:val="center"/>
        <w:rPr>
          <w:rFonts w:ascii="Arial" w:eastAsia="Times New Roman" w:hAnsi="Arial" w:cs="Arial"/>
          <w:sz w:val="20"/>
          <w:szCs w:val="20"/>
          <w:lang w:eastAsia="es-ES"/>
        </w:rPr>
      </w:pPr>
    </w:p>
    <w:tbl>
      <w:tblPr>
        <w:tblW w:w="10845"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5"/>
        <w:gridCol w:w="1296"/>
        <w:gridCol w:w="1328"/>
        <w:gridCol w:w="1040"/>
        <w:gridCol w:w="800"/>
        <w:gridCol w:w="1296"/>
        <w:gridCol w:w="1732"/>
      </w:tblGrid>
      <w:tr w:rsidR="003F2483" w:rsidRPr="00760AD7" w14:paraId="295C8951" w14:textId="77777777">
        <w:trPr>
          <w:cantSplit/>
          <w:trHeight w:val="2232"/>
        </w:trPr>
        <w:tc>
          <w:tcPr>
            <w:tcW w:w="1298" w:type="dxa"/>
            <w:vMerge w:val="restart"/>
            <w:shd w:val="pct12" w:color="auto" w:fill="FFFFFF"/>
            <w:vAlign w:val="center"/>
          </w:tcPr>
          <w:p w14:paraId="3D7F4C69" w14:textId="77777777" w:rsidR="003F2483" w:rsidRPr="00760AD7" w:rsidRDefault="00000000">
            <w:pPr>
              <w:tabs>
                <w:tab w:val="left" w:pos="360"/>
              </w:tabs>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OBJETO DEL CONTRATO</w:t>
            </w:r>
          </w:p>
          <w:p w14:paraId="57A337FA" w14:textId="77777777" w:rsidR="003F2483" w:rsidRPr="00760AD7" w:rsidRDefault="003F2483">
            <w:pPr>
              <w:spacing w:after="0" w:line="240" w:lineRule="auto"/>
              <w:ind w:right="-40"/>
              <w:jc w:val="center"/>
              <w:rPr>
                <w:rFonts w:ascii="Arial" w:eastAsia="Times New Roman" w:hAnsi="Arial" w:cs="Arial"/>
                <w:sz w:val="20"/>
                <w:szCs w:val="20"/>
                <w:lang w:eastAsia="es-CO"/>
              </w:rPr>
            </w:pPr>
          </w:p>
        </w:tc>
        <w:tc>
          <w:tcPr>
            <w:tcW w:w="720" w:type="dxa"/>
            <w:vMerge w:val="restart"/>
            <w:shd w:val="pct12" w:color="auto" w:fill="FFFFFF"/>
            <w:vAlign w:val="center"/>
          </w:tcPr>
          <w:p w14:paraId="2BA757E0" w14:textId="77777777" w:rsidR="003F2483" w:rsidRPr="00760AD7" w:rsidRDefault="00000000">
            <w:pPr>
              <w:spacing w:after="0" w:line="240" w:lineRule="auto"/>
              <w:ind w:right="-40"/>
              <w:jc w:val="center"/>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ES"/>
              </w:rPr>
              <w:t>N°</w:t>
            </w:r>
            <w:proofErr w:type="spellEnd"/>
            <w:r w:rsidRPr="00760AD7">
              <w:rPr>
                <w:rFonts w:ascii="Arial" w:eastAsia="Times New Roman" w:hAnsi="Arial" w:cs="Arial"/>
                <w:sz w:val="20"/>
                <w:szCs w:val="20"/>
                <w:lang w:eastAsia="es-ES"/>
              </w:rPr>
              <w:t>. CONT</w:t>
            </w:r>
          </w:p>
          <w:p w14:paraId="4DE2EEFC"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335" w:type="dxa"/>
            <w:vMerge w:val="restart"/>
            <w:shd w:val="pct12" w:color="auto" w:fill="FFFFFF"/>
            <w:vAlign w:val="center"/>
          </w:tcPr>
          <w:p w14:paraId="15F725BF"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ENTIDAD CONTRATANTE</w:t>
            </w:r>
          </w:p>
          <w:p w14:paraId="456FCEF4"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vMerge w:val="restart"/>
            <w:shd w:val="pct12" w:color="auto" w:fill="FFFFFF"/>
            <w:vAlign w:val="center"/>
          </w:tcPr>
          <w:p w14:paraId="6D6333D0"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CONTRATO EN PESOS $</w:t>
            </w:r>
          </w:p>
          <w:p w14:paraId="11C7B637"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2368" w:type="dxa"/>
            <w:gridSpan w:val="2"/>
            <w:tcBorders>
              <w:bottom w:val="nil"/>
            </w:tcBorders>
            <w:shd w:val="pct12" w:color="auto" w:fill="FFFFFF"/>
            <w:vAlign w:val="center"/>
          </w:tcPr>
          <w:p w14:paraId="35A61500"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TIPO</w:t>
            </w:r>
          </w:p>
        </w:tc>
        <w:tc>
          <w:tcPr>
            <w:tcW w:w="800" w:type="dxa"/>
            <w:shd w:val="pct12" w:color="auto" w:fill="FFFFFF"/>
            <w:vAlign w:val="center"/>
          </w:tcPr>
          <w:p w14:paraId="3F80839B"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FECHA DE LA MULTA O SANCIÓN</w:t>
            </w:r>
          </w:p>
          <w:p w14:paraId="4045ACA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shd w:val="pct12" w:color="auto" w:fill="FFFFFF"/>
            <w:vAlign w:val="center"/>
          </w:tcPr>
          <w:p w14:paraId="4BFD1FE4"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O SANCIÓN EN PESOS $</w:t>
            </w:r>
          </w:p>
          <w:p w14:paraId="48BD418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732" w:type="dxa"/>
            <w:shd w:val="pct12" w:color="auto" w:fill="FFFFFF"/>
            <w:vAlign w:val="center"/>
          </w:tcPr>
          <w:p w14:paraId="1F878766"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SANCIÓN EN SMMLV</w:t>
            </w:r>
          </w:p>
          <w:p w14:paraId="2D62261A"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r>
      <w:tr w:rsidR="003F2483" w:rsidRPr="00760AD7" w14:paraId="24934AAD" w14:textId="77777777">
        <w:trPr>
          <w:cantSplit/>
          <w:trHeight w:val="156"/>
        </w:trPr>
        <w:tc>
          <w:tcPr>
            <w:tcW w:w="1298" w:type="dxa"/>
            <w:vMerge/>
            <w:vAlign w:val="center"/>
          </w:tcPr>
          <w:p w14:paraId="5E0CA20B" w14:textId="77777777" w:rsidR="003F2483" w:rsidRPr="00760AD7" w:rsidRDefault="003F2483">
            <w:pPr>
              <w:spacing w:after="0" w:line="240" w:lineRule="auto"/>
              <w:rPr>
                <w:rFonts w:ascii="Arial" w:eastAsia="Times New Roman" w:hAnsi="Arial" w:cs="Arial"/>
                <w:sz w:val="20"/>
                <w:szCs w:val="20"/>
                <w:lang w:eastAsia="es-ES"/>
              </w:rPr>
            </w:pPr>
          </w:p>
        </w:tc>
        <w:tc>
          <w:tcPr>
            <w:tcW w:w="720" w:type="dxa"/>
            <w:vMerge/>
            <w:vAlign w:val="center"/>
          </w:tcPr>
          <w:p w14:paraId="25B173FD" w14:textId="77777777" w:rsidR="003F2483" w:rsidRPr="00760AD7" w:rsidRDefault="003F2483">
            <w:pPr>
              <w:spacing w:after="0" w:line="240" w:lineRule="auto"/>
              <w:rPr>
                <w:rFonts w:ascii="Arial" w:eastAsia="Times New Roman" w:hAnsi="Arial" w:cs="Arial"/>
                <w:sz w:val="20"/>
                <w:szCs w:val="20"/>
                <w:lang w:eastAsia="es-ES"/>
              </w:rPr>
            </w:pPr>
          </w:p>
        </w:tc>
        <w:tc>
          <w:tcPr>
            <w:tcW w:w="1335" w:type="dxa"/>
            <w:vMerge/>
            <w:vAlign w:val="center"/>
          </w:tcPr>
          <w:p w14:paraId="23BB6B48" w14:textId="77777777" w:rsidR="003F2483" w:rsidRPr="00760AD7" w:rsidRDefault="003F2483">
            <w:pPr>
              <w:spacing w:after="0" w:line="240" w:lineRule="auto"/>
              <w:rPr>
                <w:rFonts w:ascii="Arial" w:eastAsia="Times New Roman" w:hAnsi="Arial" w:cs="Arial"/>
                <w:sz w:val="20"/>
                <w:szCs w:val="20"/>
                <w:lang w:eastAsia="es-ES"/>
              </w:rPr>
            </w:pPr>
          </w:p>
        </w:tc>
        <w:tc>
          <w:tcPr>
            <w:tcW w:w="1296" w:type="dxa"/>
            <w:vMerge/>
            <w:vAlign w:val="center"/>
          </w:tcPr>
          <w:p w14:paraId="680F6FBD" w14:textId="77777777" w:rsidR="003F2483" w:rsidRPr="00760AD7" w:rsidRDefault="003F2483">
            <w:pPr>
              <w:spacing w:after="0" w:line="240" w:lineRule="auto"/>
              <w:rPr>
                <w:rFonts w:ascii="Arial" w:eastAsia="Times New Roman" w:hAnsi="Arial" w:cs="Arial"/>
                <w:sz w:val="20"/>
                <w:szCs w:val="20"/>
                <w:lang w:eastAsia="es-ES"/>
              </w:rPr>
            </w:pPr>
          </w:p>
        </w:tc>
        <w:tc>
          <w:tcPr>
            <w:tcW w:w="1328" w:type="dxa"/>
            <w:shd w:val="pct12" w:color="auto" w:fill="FFFFFF"/>
            <w:vAlign w:val="center"/>
          </w:tcPr>
          <w:p w14:paraId="333E838C" w14:textId="77777777" w:rsidR="003F2483" w:rsidRPr="00760AD7" w:rsidRDefault="00000000">
            <w:pPr>
              <w:keepNext/>
              <w:spacing w:after="0" w:line="240" w:lineRule="auto"/>
              <w:ind w:right="-40"/>
              <w:outlineLvl w:val="2"/>
              <w:rPr>
                <w:rFonts w:ascii="Arial" w:eastAsia="Times New Roman" w:hAnsi="Arial" w:cs="Arial"/>
                <w:sz w:val="20"/>
                <w:szCs w:val="20"/>
                <w:lang w:eastAsia="es-ES"/>
              </w:rPr>
            </w:pPr>
            <w:r w:rsidRPr="00760AD7">
              <w:rPr>
                <w:rFonts w:ascii="Arial" w:eastAsia="Times New Roman" w:hAnsi="Arial" w:cs="Arial"/>
                <w:b/>
                <w:sz w:val="20"/>
                <w:szCs w:val="20"/>
                <w:lang w:eastAsia="es-ES"/>
              </w:rPr>
              <w:t>MULTA</w:t>
            </w:r>
          </w:p>
        </w:tc>
        <w:tc>
          <w:tcPr>
            <w:tcW w:w="1040" w:type="dxa"/>
            <w:shd w:val="pct12" w:color="auto" w:fill="FFFFFF"/>
            <w:vAlign w:val="center"/>
          </w:tcPr>
          <w:p w14:paraId="00495C31" w14:textId="77777777" w:rsidR="003F2483" w:rsidRPr="00760AD7" w:rsidRDefault="00000000">
            <w:pPr>
              <w:keepNext/>
              <w:spacing w:after="0" w:line="240" w:lineRule="auto"/>
              <w:ind w:right="-40"/>
              <w:outlineLvl w:val="1"/>
              <w:rPr>
                <w:rFonts w:ascii="Arial" w:eastAsia="Times New Roman" w:hAnsi="Arial" w:cs="Arial"/>
                <w:sz w:val="20"/>
                <w:szCs w:val="20"/>
                <w:lang w:eastAsia="es-ES"/>
              </w:rPr>
            </w:pPr>
            <w:r w:rsidRPr="00760AD7">
              <w:rPr>
                <w:rFonts w:ascii="Arial" w:eastAsia="Times New Roman" w:hAnsi="Arial" w:cs="Arial"/>
                <w:b/>
                <w:i/>
                <w:sz w:val="20"/>
                <w:szCs w:val="20"/>
                <w:lang w:eastAsia="es-ES"/>
              </w:rPr>
              <w:t>SANCIÓN</w:t>
            </w:r>
          </w:p>
        </w:tc>
        <w:tc>
          <w:tcPr>
            <w:tcW w:w="800" w:type="dxa"/>
          </w:tcPr>
          <w:p w14:paraId="19627E79"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729AA40C"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3194627E" w14:textId="77777777" w:rsidR="003F2483" w:rsidRPr="00760AD7" w:rsidRDefault="003F2483">
            <w:pPr>
              <w:spacing w:after="0" w:line="240" w:lineRule="auto"/>
              <w:ind w:right="-40"/>
              <w:rPr>
                <w:rFonts w:ascii="Arial" w:eastAsia="Times New Roman" w:hAnsi="Arial" w:cs="Arial"/>
                <w:sz w:val="20"/>
                <w:szCs w:val="20"/>
                <w:lang w:eastAsia="es-ES"/>
              </w:rPr>
            </w:pPr>
          </w:p>
        </w:tc>
      </w:tr>
      <w:tr w:rsidR="003F2483" w:rsidRPr="00760AD7" w14:paraId="6C478C34" w14:textId="77777777">
        <w:trPr>
          <w:trHeight w:val="228"/>
        </w:trPr>
        <w:tc>
          <w:tcPr>
            <w:tcW w:w="1298" w:type="dxa"/>
          </w:tcPr>
          <w:p w14:paraId="41A48C9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720" w:type="dxa"/>
          </w:tcPr>
          <w:p w14:paraId="60B24A1B"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35" w:type="dxa"/>
          </w:tcPr>
          <w:p w14:paraId="32D1D21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36748B0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28" w:type="dxa"/>
          </w:tcPr>
          <w:p w14:paraId="30055B03"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040" w:type="dxa"/>
          </w:tcPr>
          <w:p w14:paraId="58815E0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800" w:type="dxa"/>
          </w:tcPr>
          <w:p w14:paraId="76010782"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208A05AF"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6A08BD00" w14:textId="77777777" w:rsidR="003F2483" w:rsidRPr="00760AD7" w:rsidRDefault="003F2483">
            <w:pPr>
              <w:spacing w:after="0" w:line="240" w:lineRule="auto"/>
              <w:ind w:right="-40"/>
              <w:rPr>
                <w:rFonts w:ascii="Arial" w:eastAsia="Times New Roman" w:hAnsi="Arial" w:cs="Arial"/>
                <w:sz w:val="20"/>
                <w:szCs w:val="20"/>
                <w:lang w:eastAsia="es-ES"/>
              </w:rPr>
            </w:pPr>
          </w:p>
        </w:tc>
      </w:tr>
    </w:tbl>
    <w:p w14:paraId="0FDA939D" w14:textId="77777777" w:rsidR="003F2483" w:rsidRPr="00760AD7" w:rsidRDefault="003F2483">
      <w:pPr>
        <w:spacing w:after="0" w:line="240" w:lineRule="auto"/>
        <w:ind w:right="-40"/>
        <w:rPr>
          <w:rFonts w:ascii="Arial" w:eastAsia="Times New Roman" w:hAnsi="Arial" w:cs="Arial"/>
          <w:sz w:val="20"/>
          <w:szCs w:val="20"/>
          <w:lang w:eastAsia="es-ES"/>
        </w:rPr>
      </w:pPr>
    </w:p>
    <w:p w14:paraId="4F5DB717" w14:textId="77777777" w:rsidR="003F2483" w:rsidRPr="00760AD7" w:rsidRDefault="00000000">
      <w:pPr>
        <w:tabs>
          <w:tab w:val="left" w:pos="2268"/>
        </w:tabs>
        <w:spacing w:after="0" w:line="240" w:lineRule="auto"/>
        <w:ind w:right="-40"/>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Declaramos bajo la gravedad de juramento, comprometiendo mi responsabilidad personal, que la información antes consignada es totalmente cierta y me corresponde única y exclusivamente.</w:t>
      </w:r>
    </w:p>
    <w:p w14:paraId="5945CB04" w14:textId="77777777" w:rsidR="003F2483" w:rsidRPr="00760AD7" w:rsidRDefault="003F2483">
      <w:pPr>
        <w:spacing w:after="0" w:line="240" w:lineRule="auto"/>
        <w:ind w:right="-40"/>
        <w:rPr>
          <w:rFonts w:ascii="Arial" w:eastAsia="Times New Roman" w:hAnsi="Arial" w:cs="Arial"/>
          <w:sz w:val="20"/>
          <w:szCs w:val="20"/>
          <w:lang w:eastAsia="es-ES"/>
        </w:rPr>
      </w:pPr>
    </w:p>
    <w:p w14:paraId="658A343D" w14:textId="77777777" w:rsidR="003F2483" w:rsidRPr="00760AD7" w:rsidRDefault="003F2483">
      <w:pPr>
        <w:autoSpaceDE w:val="0"/>
        <w:autoSpaceDN w:val="0"/>
        <w:adjustRightInd w:val="0"/>
        <w:spacing w:after="0" w:line="240" w:lineRule="auto"/>
        <w:rPr>
          <w:rFonts w:ascii="Arial" w:eastAsia="Times New Roman" w:hAnsi="Arial" w:cs="Arial"/>
          <w:sz w:val="20"/>
          <w:szCs w:val="20"/>
          <w:lang w:eastAsia="es-ES"/>
        </w:rPr>
      </w:pPr>
    </w:p>
    <w:p w14:paraId="0202F58F"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NOMBRE Y FIRMA REPRESENTANTE LEGAL</w:t>
      </w:r>
    </w:p>
    <w:p w14:paraId="469329EB"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CC.</w:t>
      </w:r>
    </w:p>
    <w:p w14:paraId="16BBF458"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Representante Legal</w:t>
      </w:r>
    </w:p>
    <w:p w14:paraId="43998186"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Empresa:</w:t>
      </w:r>
    </w:p>
    <w:p w14:paraId="730ADC4D"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NIT.</w:t>
      </w:r>
    </w:p>
    <w:p w14:paraId="02B26206" w14:textId="77777777" w:rsidR="003F2483" w:rsidRPr="00760AD7" w:rsidRDefault="003F2483">
      <w:pPr>
        <w:spacing w:after="0" w:line="240" w:lineRule="auto"/>
        <w:jc w:val="center"/>
        <w:rPr>
          <w:rFonts w:ascii="Arial" w:eastAsia="Times New Roman" w:hAnsi="Arial" w:cs="Arial"/>
          <w:b/>
          <w:kern w:val="2"/>
          <w:sz w:val="20"/>
          <w:szCs w:val="20"/>
          <w:u w:val="single"/>
          <w:lang w:eastAsia="es-ES"/>
        </w:rPr>
      </w:pPr>
    </w:p>
    <w:p w14:paraId="106730F6" w14:textId="77777777" w:rsidR="003F2483" w:rsidRPr="00760AD7" w:rsidRDefault="003F2483">
      <w:pPr>
        <w:tabs>
          <w:tab w:val="left" w:pos="1294"/>
        </w:tabs>
        <w:rPr>
          <w:rFonts w:ascii="Arial" w:hAnsi="Arial" w:cs="Arial"/>
          <w:sz w:val="20"/>
          <w:szCs w:val="20"/>
        </w:rPr>
      </w:pPr>
    </w:p>
    <w:p w14:paraId="61CE0A5C" w14:textId="77777777" w:rsidR="003F2483" w:rsidRPr="00760AD7" w:rsidRDefault="003F2483">
      <w:pPr>
        <w:tabs>
          <w:tab w:val="left" w:pos="1294"/>
        </w:tabs>
        <w:rPr>
          <w:rFonts w:ascii="Arial" w:hAnsi="Arial" w:cs="Arial"/>
          <w:sz w:val="20"/>
          <w:szCs w:val="20"/>
        </w:rPr>
      </w:pPr>
    </w:p>
    <w:p w14:paraId="387056B8" w14:textId="77777777" w:rsidR="003F2483" w:rsidRPr="00760AD7" w:rsidRDefault="003F2483">
      <w:pPr>
        <w:tabs>
          <w:tab w:val="left" w:pos="1294"/>
        </w:tabs>
        <w:rPr>
          <w:rFonts w:ascii="Arial" w:hAnsi="Arial" w:cs="Arial"/>
          <w:sz w:val="20"/>
          <w:szCs w:val="20"/>
        </w:rPr>
      </w:pPr>
    </w:p>
    <w:p w14:paraId="2B1CC3BA" w14:textId="77777777" w:rsidR="004F3F4F" w:rsidRPr="00760AD7" w:rsidRDefault="004F3F4F">
      <w:pPr>
        <w:jc w:val="both"/>
        <w:rPr>
          <w:rFonts w:ascii="Arial" w:hAnsi="Arial" w:cs="Arial"/>
          <w:b/>
          <w:sz w:val="20"/>
          <w:szCs w:val="20"/>
          <w:lang w:val="es-ES" w:eastAsia="es-CO"/>
        </w:rPr>
      </w:pPr>
    </w:p>
    <w:p w14:paraId="638A595D" w14:textId="77777777" w:rsidR="003F2483" w:rsidRPr="00760AD7" w:rsidRDefault="003F2483">
      <w:pPr>
        <w:jc w:val="both"/>
        <w:rPr>
          <w:rFonts w:ascii="Arial" w:hAnsi="Arial" w:cs="Arial"/>
          <w:b/>
          <w:sz w:val="20"/>
          <w:szCs w:val="20"/>
          <w:lang w:val="es-ES" w:eastAsia="es-CO"/>
        </w:rPr>
      </w:pPr>
    </w:p>
    <w:p w14:paraId="4D93261E" w14:textId="77777777" w:rsidR="003F2483" w:rsidRPr="00760AD7" w:rsidRDefault="00000000">
      <w:pPr>
        <w:jc w:val="center"/>
        <w:rPr>
          <w:rFonts w:ascii="Arial" w:hAnsi="Arial" w:cs="Arial"/>
          <w:b/>
          <w:bCs/>
          <w:sz w:val="20"/>
          <w:szCs w:val="20"/>
        </w:rPr>
      </w:pPr>
      <w:r w:rsidRPr="00760AD7">
        <w:rPr>
          <w:rFonts w:ascii="Arial" w:hAnsi="Arial" w:cs="Arial"/>
          <w:b/>
          <w:bCs/>
          <w:sz w:val="20"/>
          <w:szCs w:val="20"/>
        </w:rPr>
        <w:t>AUTORIZACIÓN PARA EL TRATAMIENTO DE DATOS PERSONALES</w:t>
      </w:r>
    </w:p>
    <w:p w14:paraId="212A24DE" w14:textId="77777777" w:rsidR="003F2483" w:rsidRPr="00760AD7" w:rsidRDefault="00000000">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68D51590" w14:textId="77777777" w:rsidR="003F2483" w:rsidRPr="00760AD7" w:rsidRDefault="00000000">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Señores</w:t>
      </w:r>
    </w:p>
    <w:p w14:paraId="51A92900" w14:textId="77777777" w:rsidR="003F2483" w:rsidRPr="00760AD7" w:rsidRDefault="00000000">
      <w:pPr>
        <w:tabs>
          <w:tab w:val="left" w:pos="-142"/>
        </w:tabs>
        <w:autoSpaceDE w:val="0"/>
        <w:autoSpaceDN w:val="0"/>
        <w:adjustRightInd w:val="0"/>
        <w:rPr>
          <w:rFonts w:ascii="Arial" w:hAnsi="Arial" w:cs="Arial"/>
          <w:b/>
          <w:bCs/>
          <w:sz w:val="20"/>
          <w:szCs w:val="20"/>
        </w:rPr>
      </w:pPr>
      <w:r w:rsidRPr="00760AD7">
        <w:rPr>
          <w:rFonts w:ascii="Arial" w:hAnsi="Arial" w:cs="Arial"/>
          <w:b/>
          <w:bCs/>
          <w:sz w:val="20"/>
          <w:szCs w:val="20"/>
        </w:rPr>
        <w:t>MINISTERIO DE DEFENSA NACIONAL -</w:t>
      </w:r>
      <w:r w:rsidRPr="00760AD7">
        <w:rPr>
          <w:rFonts w:ascii="Arial" w:hAnsi="Arial" w:cs="Arial"/>
          <w:b/>
          <w:sz w:val="20"/>
          <w:szCs w:val="20"/>
        </w:rPr>
        <w:t xml:space="preserve">EJERCITO </w:t>
      </w:r>
      <w:proofErr w:type="gramStart"/>
      <w:r w:rsidRPr="00760AD7">
        <w:rPr>
          <w:rFonts w:ascii="Arial" w:hAnsi="Arial" w:cs="Arial"/>
          <w:b/>
          <w:sz w:val="20"/>
          <w:szCs w:val="20"/>
        </w:rPr>
        <w:t>NACIONAL</w:t>
      </w:r>
      <w:r w:rsidRPr="00760AD7">
        <w:rPr>
          <w:rFonts w:ascii="Arial" w:hAnsi="Arial" w:cs="Arial"/>
          <w:b/>
          <w:bCs/>
          <w:sz w:val="20"/>
          <w:szCs w:val="20"/>
        </w:rPr>
        <w:t>.-</w:t>
      </w:r>
      <w:proofErr w:type="gramEnd"/>
      <w:r w:rsidRPr="00760AD7">
        <w:rPr>
          <w:rFonts w:ascii="Arial" w:hAnsi="Arial" w:cs="Arial"/>
          <w:b/>
          <w:bCs/>
          <w:sz w:val="20"/>
          <w:szCs w:val="20"/>
        </w:rPr>
        <w:t xml:space="preserve"> LICEOS DEL EJÉRCITO</w:t>
      </w:r>
    </w:p>
    <w:p w14:paraId="6196D038" w14:textId="77777777" w:rsidR="003F2483" w:rsidRPr="00760AD7" w:rsidRDefault="00000000">
      <w:pPr>
        <w:tabs>
          <w:tab w:val="left" w:pos="-142"/>
        </w:tabs>
        <w:autoSpaceDE w:val="0"/>
        <w:autoSpaceDN w:val="0"/>
        <w:adjustRightInd w:val="0"/>
        <w:rPr>
          <w:rFonts w:ascii="Arial" w:hAnsi="Arial" w:cs="Arial"/>
          <w:sz w:val="20"/>
          <w:szCs w:val="20"/>
        </w:rPr>
      </w:pPr>
      <w:r w:rsidRPr="00760AD7">
        <w:rPr>
          <w:rFonts w:ascii="Arial" w:hAnsi="Arial" w:cs="Arial"/>
          <w:sz w:val="20"/>
          <w:szCs w:val="20"/>
        </w:rPr>
        <w:t>Bogotá D.C.</w:t>
      </w:r>
    </w:p>
    <w:p w14:paraId="71BEF1C5" w14:textId="77777777" w:rsidR="003F2483" w:rsidRPr="00760AD7" w:rsidRDefault="00000000">
      <w:pPr>
        <w:rPr>
          <w:rFonts w:ascii="Arial" w:hAnsi="Arial" w:cs="Arial"/>
          <w:sz w:val="20"/>
          <w:szCs w:val="20"/>
        </w:rPr>
      </w:pPr>
      <w:r w:rsidRPr="00760AD7">
        <w:rPr>
          <w:rFonts w:ascii="Arial" w:hAnsi="Arial" w:cs="Arial"/>
          <w:sz w:val="20"/>
          <w:szCs w:val="20"/>
        </w:rPr>
        <w:t>Referencia: AUTORIZACIÓN PARA EL TRATAMIENTO DE DATOS PERSONALES - Presentación de propuesta proceso de XXXXXXXXXXXXX</w:t>
      </w:r>
      <w:r w:rsidRPr="00760AD7">
        <w:rPr>
          <w:rFonts w:ascii="Arial" w:hAnsi="Arial" w:cs="Arial"/>
          <w:b/>
          <w:bCs/>
          <w:sz w:val="20"/>
          <w:szCs w:val="20"/>
        </w:rPr>
        <w:t xml:space="preserve">-, </w:t>
      </w:r>
      <w:r w:rsidRPr="00760AD7">
        <w:rPr>
          <w:rFonts w:ascii="Arial" w:hAnsi="Arial" w:cs="Arial"/>
          <w:sz w:val="20"/>
          <w:szCs w:val="20"/>
        </w:rPr>
        <w:t xml:space="preserve">convocada por el </w:t>
      </w:r>
      <w:r w:rsidRPr="00760AD7">
        <w:rPr>
          <w:rFonts w:ascii="Arial" w:hAnsi="Arial" w:cs="Arial"/>
          <w:b/>
          <w:sz w:val="20"/>
          <w:szCs w:val="20"/>
        </w:rPr>
        <w:t>MDN- EJÉRCITO NACIONAL– LICEOS DEL EJÉRCITO</w:t>
      </w:r>
      <w:r w:rsidRPr="00760AD7">
        <w:rPr>
          <w:rFonts w:ascii="Arial" w:hAnsi="Arial" w:cs="Arial"/>
          <w:sz w:val="20"/>
          <w:szCs w:val="20"/>
        </w:rPr>
        <w:t xml:space="preserve">, para contratar </w:t>
      </w:r>
      <w:r w:rsidRPr="00760AD7">
        <w:rPr>
          <w:rFonts w:ascii="Arial" w:hAnsi="Arial" w:cs="Arial"/>
          <w:b/>
          <w:bCs/>
          <w:sz w:val="20"/>
          <w:szCs w:val="20"/>
        </w:rPr>
        <w:t>XXXXXXXXXXXXXXXX.</w:t>
      </w:r>
    </w:p>
    <w:p w14:paraId="454E1551" w14:textId="77777777" w:rsidR="003F2483" w:rsidRPr="00760AD7" w:rsidRDefault="00000000">
      <w:pPr>
        <w:tabs>
          <w:tab w:val="left" w:pos="-142"/>
        </w:tabs>
        <w:autoSpaceDE w:val="0"/>
        <w:autoSpaceDN w:val="0"/>
        <w:adjustRightInd w:val="0"/>
        <w:rPr>
          <w:rFonts w:ascii="Arial" w:hAnsi="Arial" w:cs="Arial"/>
          <w:b/>
          <w:bCs/>
          <w:sz w:val="20"/>
          <w:szCs w:val="20"/>
        </w:rPr>
      </w:pPr>
      <w:r w:rsidRPr="00760AD7">
        <w:rPr>
          <w:rFonts w:ascii="Arial" w:hAnsi="Arial" w:cs="Arial"/>
          <w:sz w:val="20"/>
          <w:szCs w:val="20"/>
        </w:rPr>
        <w:t>Cumpliendo la Ley 1581 de 2012 “Por el cual se dictan disposiciones para la protección de datos personales” y conforme al Decreto 1377 de 2013, con la firma de este documento manifiesto que he sido informado por [</w:t>
      </w:r>
      <w:r w:rsidRPr="00760AD7">
        <w:rPr>
          <w:rFonts w:ascii="Arial" w:hAnsi="Arial" w:cs="Arial"/>
          <w:b/>
          <w:bCs/>
          <w:sz w:val="20"/>
          <w:szCs w:val="20"/>
        </w:rPr>
        <w:t xml:space="preserve">MINISTERIO DE DEFENSA NACIONAL – </w:t>
      </w:r>
      <w:r w:rsidRPr="00760AD7">
        <w:rPr>
          <w:rFonts w:ascii="Arial" w:hAnsi="Arial" w:cs="Arial"/>
          <w:b/>
          <w:sz w:val="20"/>
          <w:szCs w:val="20"/>
        </w:rPr>
        <w:t xml:space="preserve">EJERCITO NACIONAL </w:t>
      </w:r>
      <w:r w:rsidRPr="00760AD7">
        <w:rPr>
          <w:rFonts w:ascii="Arial" w:hAnsi="Arial" w:cs="Arial"/>
          <w:b/>
          <w:bCs/>
          <w:sz w:val="20"/>
          <w:szCs w:val="20"/>
        </w:rPr>
        <w:t>– LICEOS DEL EJÉRCITO</w:t>
      </w:r>
      <w:r w:rsidRPr="00760AD7">
        <w:rPr>
          <w:rFonts w:ascii="Arial" w:hAnsi="Arial" w:cs="Arial"/>
          <w:sz w:val="20"/>
          <w:szCs w:val="20"/>
        </w:rPr>
        <w:t xml:space="preserve"> de lo siguiente: </w:t>
      </w:r>
    </w:p>
    <w:p w14:paraId="5F949CE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p w14:paraId="6354AAB3"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w:t>
      </w:r>
      <w:r w:rsidRPr="00760AD7">
        <w:rPr>
          <w:rFonts w:ascii="Arial" w:hAnsi="Arial" w:cs="Arial"/>
          <w:b/>
          <w:bCs/>
          <w:sz w:val="20"/>
          <w:szCs w:val="20"/>
        </w:rPr>
        <w:t xml:space="preserve"> – LICEOS DEL EJÉRCITO</w:t>
      </w:r>
      <w:r w:rsidRPr="00760AD7">
        <w:rPr>
          <w:rFonts w:ascii="Arial" w:hAnsi="Arial" w:cs="Arial"/>
          <w:sz w:val="20"/>
          <w:szCs w:val="20"/>
        </w:rPr>
        <w:t>]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4225923C"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3D33B5A4" w14:textId="77777777">
        <w:trPr>
          <w:jc w:val="center"/>
        </w:trPr>
        <w:tc>
          <w:tcPr>
            <w:tcW w:w="3388" w:type="dxa"/>
            <w:vMerge w:val="restart"/>
          </w:tcPr>
          <w:p w14:paraId="3667CF48"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4787BB92"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361F9B53" w14:textId="77777777">
        <w:trPr>
          <w:jc w:val="center"/>
        </w:trPr>
        <w:tc>
          <w:tcPr>
            <w:tcW w:w="3388" w:type="dxa"/>
            <w:vMerge/>
          </w:tcPr>
          <w:p w14:paraId="03CC3A1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CDDFC5E"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7B2784D3"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421620EE" w14:textId="77777777">
        <w:trPr>
          <w:jc w:val="center"/>
        </w:trPr>
        <w:tc>
          <w:tcPr>
            <w:tcW w:w="3388" w:type="dxa"/>
          </w:tcPr>
          <w:p w14:paraId="75967E9D" w14:textId="77777777" w:rsidR="003F2483" w:rsidRPr="00760AD7" w:rsidRDefault="00000000">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Hacer efectivo la validación de identidad del oferente en caso de persona natural o el representante legal en caso de ser persona jurídica, (y del personal mínimo requerido en caso de que aplique)</w:t>
            </w:r>
          </w:p>
        </w:tc>
        <w:tc>
          <w:tcPr>
            <w:tcW w:w="2008" w:type="dxa"/>
          </w:tcPr>
          <w:p w14:paraId="2984477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52B698F0"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00BFDD20" w14:textId="77777777">
        <w:trPr>
          <w:jc w:val="center"/>
        </w:trPr>
        <w:tc>
          <w:tcPr>
            <w:tcW w:w="3388" w:type="dxa"/>
          </w:tcPr>
          <w:p w14:paraId="65FA19F5"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6C2C17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885D16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5B92D3A3"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 </w:t>
      </w:r>
      <w:r w:rsidRPr="00760AD7">
        <w:rPr>
          <w:rFonts w:ascii="Arial" w:hAnsi="Arial" w:cs="Arial"/>
          <w:b/>
          <w:bCs/>
          <w:sz w:val="20"/>
          <w:szCs w:val="20"/>
        </w:rPr>
        <w:t>– LICEOS DEL EJÉRCITO</w:t>
      </w:r>
      <w:r w:rsidRPr="00760AD7">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w:t>
      </w:r>
    </w:p>
    <w:p w14:paraId="2ACE0B34"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56C2FA05" w14:textId="77777777">
        <w:trPr>
          <w:jc w:val="center"/>
        </w:trPr>
        <w:tc>
          <w:tcPr>
            <w:tcW w:w="3388" w:type="dxa"/>
            <w:vMerge w:val="restart"/>
          </w:tcPr>
          <w:p w14:paraId="3D9099EA"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6F6D7F8B"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531C41AE" w14:textId="77777777">
        <w:trPr>
          <w:jc w:val="center"/>
        </w:trPr>
        <w:tc>
          <w:tcPr>
            <w:tcW w:w="3388" w:type="dxa"/>
            <w:vMerge/>
          </w:tcPr>
          <w:p w14:paraId="10FE7BD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DE1C1C6"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28D3742A"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53478151" w14:textId="77777777">
        <w:trPr>
          <w:jc w:val="center"/>
        </w:trPr>
        <w:tc>
          <w:tcPr>
            <w:tcW w:w="3388" w:type="dxa"/>
          </w:tcPr>
          <w:p w14:paraId="7E10828E" w14:textId="77777777" w:rsidR="003F2483" w:rsidRPr="00760AD7" w:rsidRDefault="00000000">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 xml:space="preserve">Hacer efectivo el factor de desempate para la acreditación de una mujer víctima de violencia intrafamiliar, persona perteneciente </w:t>
            </w:r>
            <w:r w:rsidRPr="00760AD7">
              <w:rPr>
                <w:rFonts w:ascii="Arial" w:hAnsi="Arial" w:cs="Arial"/>
                <w:sz w:val="20"/>
                <w:szCs w:val="20"/>
              </w:rPr>
              <w:lastRenderedPageBreak/>
              <w:t xml:space="preserve">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o gitanas, o persona en proceso de reintegración o reincorporación.</w:t>
            </w:r>
          </w:p>
        </w:tc>
        <w:tc>
          <w:tcPr>
            <w:tcW w:w="2008" w:type="dxa"/>
          </w:tcPr>
          <w:p w14:paraId="5A6D7353"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3EE2D2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26127CFA" w14:textId="77777777">
        <w:trPr>
          <w:jc w:val="center"/>
        </w:trPr>
        <w:tc>
          <w:tcPr>
            <w:tcW w:w="3388" w:type="dxa"/>
          </w:tcPr>
          <w:p w14:paraId="7938F131"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889CC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982B2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2E514B47"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FC1AF11"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p w14:paraId="44661BEE"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o persona en proceso de reintegración o reincorporación. </w:t>
      </w:r>
    </w:p>
    <w:p w14:paraId="1C4A63F0" w14:textId="77777777" w:rsidR="003F2483" w:rsidRPr="00760AD7" w:rsidRDefault="003F2483">
      <w:pPr>
        <w:tabs>
          <w:tab w:val="left" w:pos="-142"/>
        </w:tabs>
        <w:autoSpaceDE w:val="0"/>
        <w:autoSpaceDN w:val="0"/>
        <w:adjustRightInd w:val="0"/>
        <w:jc w:val="both"/>
        <w:outlineLvl w:val="0"/>
        <w:rPr>
          <w:rFonts w:ascii="Arial" w:hAnsi="Arial" w:cs="Arial"/>
          <w:b/>
          <w:bCs/>
          <w:sz w:val="20"/>
          <w:szCs w:val="20"/>
        </w:rPr>
      </w:pPr>
    </w:p>
    <w:p w14:paraId="6CE8A5EF" w14:textId="77777777" w:rsidR="003F2483" w:rsidRPr="00760AD7" w:rsidRDefault="00000000">
      <w:pPr>
        <w:tabs>
          <w:tab w:val="left" w:pos="-142"/>
        </w:tabs>
        <w:autoSpaceDE w:val="0"/>
        <w:autoSpaceDN w:val="0"/>
        <w:adjustRightInd w:val="0"/>
        <w:jc w:val="both"/>
        <w:outlineLvl w:val="0"/>
        <w:rPr>
          <w:rFonts w:ascii="Arial" w:hAnsi="Arial" w:cs="Arial"/>
          <w:b/>
          <w:bCs/>
          <w:sz w:val="20"/>
          <w:szCs w:val="20"/>
        </w:rPr>
      </w:pPr>
      <w:r w:rsidRPr="00760AD7">
        <w:rPr>
          <w:rFonts w:ascii="Arial" w:hAnsi="Arial" w:cs="Arial"/>
          <w:b/>
          <w:bCs/>
          <w:sz w:val="20"/>
          <w:szCs w:val="20"/>
        </w:rPr>
        <w:t>Derechos del titular</w:t>
      </w:r>
    </w:p>
    <w:p w14:paraId="3432A10F" w14:textId="77777777" w:rsidR="003F2483" w:rsidRPr="00760AD7" w:rsidRDefault="00000000">
      <w:pPr>
        <w:jc w:val="both"/>
        <w:rPr>
          <w:rFonts w:ascii="Arial" w:hAnsi="Arial" w:cs="Arial"/>
          <w:sz w:val="20"/>
          <w:szCs w:val="20"/>
        </w:rPr>
      </w:pPr>
      <w:r w:rsidRPr="00760AD7">
        <w:rPr>
          <w:rFonts w:ascii="Arial" w:hAnsi="Arial" w:cs="Arial"/>
          <w:sz w:val="20"/>
          <w:szCs w:val="20"/>
        </w:rPr>
        <w:t xml:space="preserve">Sus derechos como titular de los datos son los previstos en la Constitución y en la Ley 1581 de 2012, especialmente los siguientes: </w:t>
      </w:r>
    </w:p>
    <w:p w14:paraId="15599132"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Acceder en forma gratuita a los datos proporcionados que hayan sido objeto de tratamiento. </w:t>
      </w:r>
    </w:p>
    <w:p w14:paraId="2823EF5A"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la actualización y rectificación de su información frente a los datos parciales, inexactos, incompletos. </w:t>
      </w:r>
    </w:p>
    <w:p w14:paraId="05A20E6A"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prueba de la autorización otorgada. </w:t>
      </w:r>
    </w:p>
    <w:p w14:paraId="350FAD42"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Presentar ante la Superintendencia de Industria y Comercio quejas por infracciones a lo dispuesto en la normatividad vigente. </w:t>
      </w:r>
    </w:p>
    <w:p w14:paraId="35769205"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Revocar la autorización y/o solicitar la supresión del dato, a menos que exista un deber legal o contractual que haga imperativo conservar la información. </w:t>
      </w:r>
    </w:p>
    <w:p w14:paraId="20CCA9E0"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Abstenerse de responder las preguntas sobre datos sensibles o sobre datos de las niñas y niños y adolescentes. </w:t>
      </w:r>
    </w:p>
    <w:p w14:paraId="669DCAF8" w14:textId="77777777" w:rsidR="003F2483" w:rsidRPr="00760AD7" w:rsidRDefault="003F2483">
      <w:pPr>
        <w:jc w:val="both"/>
        <w:rPr>
          <w:rFonts w:ascii="Arial" w:hAnsi="Arial" w:cs="Arial"/>
          <w:sz w:val="20"/>
          <w:szCs w:val="20"/>
        </w:rPr>
      </w:pPr>
    </w:p>
    <w:p w14:paraId="4E8068B4" w14:textId="77777777" w:rsidR="003F2483" w:rsidRPr="00760AD7" w:rsidRDefault="00000000">
      <w:pPr>
        <w:jc w:val="both"/>
        <w:rPr>
          <w:rFonts w:ascii="Arial" w:hAnsi="Arial" w:cs="Arial"/>
          <w:sz w:val="20"/>
          <w:szCs w:val="20"/>
        </w:rPr>
      </w:pPr>
      <w:r w:rsidRPr="00760AD7">
        <w:rPr>
          <w:rFonts w:ascii="Arial" w:hAnsi="Arial" w:cs="Arial"/>
          <w:sz w:val="20"/>
          <w:szCs w:val="20"/>
        </w:rPr>
        <w:t>Estos derechos los podré ejercer mediante los canales o medios dispuestos por [</w:t>
      </w:r>
      <w:r w:rsidRPr="00760AD7">
        <w:rPr>
          <w:rFonts w:ascii="Arial" w:hAnsi="Arial" w:cs="Arial"/>
          <w:b/>
          <w:bCs/>
          <w:sz w:val="20"/>
          <w:szCs w:val="20"/>
        </w:rPr>
        <w:t>MINISTERIO DE DEFENSA NACIONAL – LICEOS DEL EJÉRCITO</w:t>
      </w:r>
      <w:r w:rsidRPr="00760AD7">
        <w:rPr>
          <w:rFonts w:ascii="Arial" w:hAnsi="Arial" w:cs="Arial"/>
          <w:sz w:val="20"/>
          <w:szCs w:val="20"/>
        </w:rPr>
        <w:t>] para la atención al público, la línea de atención nacional [</w:t>
      </w:r>
      <w:r w:rsidRPr="00760AD7">
        <w:rPr>
          <w:rFonts w:ascii="Arial" w:hAnsi="Arial" w:cs="Arial"/>
          <w:sz w:val="20"/>
          <w:szCs w:val="20"/>
          <w:lang w:val="es-MX"/>
        </w:rPr>
        <w:t>Conmutador (057) 377 0850 ext. 1079</w:t>
      </w:r>
      <w:r w:rsidRPr="00760AD7">
        <w:rPr>
          <w:rFonts w:ascii="Arial" w:hAnsi="Arial" w:cs="Arial"/>
          <w:sz w:val="20"/>
          <w:szCs w:val="20"/>
        </w:rPr>
        <w:t>], el correo electrónico [precontractual</w:t>
      </w:r>
      <w:r w:rsidRPr="00760AD7">
        <w:rPr>
          <w:rFonts w:ascii="Arial" w:hAnsi="Arial" w:cs="Arial"/>
          <w:sz w:val="20"/>
          <w:szCs w:val="20"/>
          <w:u w:val="single"/>
          <w:lang w:val="es-MX"/>
        </w:rPr>
        <w:t>@liceosejercito.edu.co</w:t>
      </w:r>
      <w:r w:rsidRPr="00760AD7">
        <w:rPr>
          <w:rFonts w:ascii="Arial" w:hAnsi="Arial" w:cs="Arial"/>
          <w:sz w:val="20"/>
          <w:szCs w:val="20"/>
        </w:rPr>
        <w:t xml:space="preserve">] y las oficinas de atención al cliente a nivel nacional, disponibles de [lunes a viernes de 8:00 am a 5:00 </w:t>
      </w:r>
      <w:proofErr w:type="spellStart"/>
      <w:r w:rsidRPr="00760AD7">
        <w:rPr>
          <w:rFonts w:ascii="Arial" w:hAnsi="Arial" w:cs="Arial"/>
          <w:sz w:val="20"/>
          <w:szCs w:val="20"/>
        </w:rPr>
        <w:t>p.m</w:t>
      </w:r>
      <w:proofErr w:type="spellEnd"/>
      <w:r w:rsidRPr="00760AD7">
        <w:rPr>
          <w:rFonts w:ascii="Arial" w:hAnsi="Arial" w:cs="Arial"/>
          <w:sz w:val="20"/>
          <w:szCs w:val="20"/>
        </w:rPr>
        <w:t>].</w:t>
      </w:r>
    </w:p>
    <w:p w14:paraId="2F3DAEB6" w14:textId="77777777" w:rsidR="003F2483" w:rsidRPr="00760AD7" w:rsidRDefault="00000000">
      <w:pPr>
        <w:jc w:val="both"/>
        <w:rPr>
          <w:rFonts w:ascii="Arial" w:hAnsi="Arial" w:cs="Arial"/>
          <w:sz w:val="20"/>
          <w:szCs w:val="20"/>
        </w:rPr>
      </w:pPr>
      <w:r w:rsidRPr="00760AD7">
        <w:rPr>
          <w:rFonts w:ascii="Arial" w:hAnsi="Arial" w:cs="Arial"/>
          <w:sz w:val="20"/>
          <w:szCs w:val="20"/>
        </w:rPr>
        <w:t>Por todo lo anterior, he otorgado mi consentimiento a [</w:t>
      </w:r>
      <w:r w:rsidRPr="00760AD7">
        <w:rPr>
          <w:rFonts w:ascii="Arial" w:hAnsi="Arial" w:cs="Arial"/>
          <w:b/>
          <w:bCs/>
          <w:sz w:val="20"/>
          <w:szCs w:val="20"/>
        </w:rPr>
        <w:t xml:space="preserve">MINISTERIO DE DEFENSA NACIONAL – </w:t>
      </w:r>
      <w:r w:rsidRPr="00760AD7">
        <w:rPr>
          <w:rFonts w:ascii="Arial" w:hAnsi="Arial" w:cs="Arial"/>
          <w:b/>
          <w:sz w:val="20"/>
          <w:szCs w:val="20"/>
        </w:rPr>
        <w:t>LICEOS DEL EJÉRCITO</w:t>
      </w:r>
      <w:r w:rsidRPr="00760AD7">
        <w:rPr>
          <w:rFonts w:ascii="Arial" w:hAnsi="Arial" w:cs="Arial"/>
          <w:sz w:val="20"/>
          <w:szCs w:val="20"/>
        </w:rPr>
        <w:t>] para que trate mi información personal de acuerdo con la Política de Tratamiento de Datos Personales dispuesta en [</w:t>
      </w:r>
      <w:hyperlink r:id="rId9" w:history="1">
        <w:r w:rsidR="003F2483" w:rsidRPr="00760AD7">
          <w:rPr>
            <w:rStyle w:val="Hipervnculo"/>
            <w:rFonts w:ascii="Arial" w:hAnsi="Arial" w:cs="Arial"/>
            <w:sz w:val="20"/>
            <w:szCs w:val="20"/>
          </w:rPr>
          <w:t>https://www.ejercito.mil.co/politicas-de-seguridad-de-la-informacion-del-sitio-web-y-proteccion-de-datos-personales/</w:t>
        </w:r>
      </w:hyperlink>
      <w:r w:rsidRPr="00760AD7">
        <w:rPr>
          <w:rFonts w:ascii="Arial" w:hAnsi="Arial" w:cs="Arial"/>
          <w:sz w:val="20"/>
          <w:szCs w:val="20"/>
        </w:rPr>
        <w:t>] y que me dio a conocer antes de recolectar mis datos personales.</w:t>
      </w:r>
    </w:p>
    <w:p w14:paraId="6C64567A" w14:textId="77777777" w:rsidR="003F2483" w:rsidRPr="00760AD7" w:rsidRDefault="00000000">
      <w:pPr>
        <w:jc w:val="both"/>
        <w:rPr>
          <w:rFonts w:ascii="Arial" w:hAnsi="Arial" w:cs="Arial"/>
          <w:sz w:val="20"/>
          <w:szCs w:val="20"/>
        </w:rPr>
      </w:pPr>
      <w:r w:rsidRPr="00760AD7">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05688C5" w14:textId="77777777" w:rsidR="003F2483" w:rsidRPr="00760AD7" w:rsidRDefault="00000000">
      <w:pPr>
        <w:jc w:val="both"/>
        <w:rPr>
          <w:rFonts w:ascii="Arial" w:hAnsi="Arial" w:cs="Arial"/>
          <w:sz w:val="20"/>
          <w:szCs w:val="20"/>
        </w:rPr>
      </w:pPr>
      <w:r w:rsidRPr="00760AD7">
        <w:rPr>
          <w:rFonts w:ascii="Arial" w:hAnsi="Arial" w:cs="Arial"/>
          <w:b/>
          <w:bCs/>
          <w:sz w:val="20"/>
          <w:szCs w:val="20"/>
        </w:rPr>
        <w:t>Nombre</w:t>
      </w:r>
      <w:r w:rsidRPr="00760AD7">
        <w:rPr>
          <w:rFonts w:ascii="Arial" w:hAnsi="Arial" w:cs="Arial"/>
          <w:sz w:val="20"/>
          <w:szCs w:val="20"/>
        </w:rPr>
        <w:t>: [Incluir nombre del titular de la autorización datos sensibles para la autorización de datos]</w:t>
      </w:r>
    </w:p>
    <w:p w14:paraId="72C9D08B" w14:textId="77777777" w:rsidR="003F2483" w:rsidRPr="00760AD7" w:rsidRDefault="00000000">
      <w:pPr>
        <w:jc w:val="both"/>
        <w:rPr>
          <w:rFonts w:ascii="Arial" w:hAnsi="Arial" w:cs="Arial"/>
          <w:sz w:val="20"/>
          <w:szCs w:val="20"/>
        </w:rPr>
      </w:pPr>
      <w:r w:rsidRPr="00760AD7">
        <w:rPr>
          <w:rFonts w:ascii="Arial" w:hAnsi="Arial" w:cs="Arial"/>
          <w:b/>
          <w:bCs/>
          <w:sz w:val="20"/>
          <w:szCs w:val="20"/>
        </w:rPr>
        <w:t>Firma</w:t>
      </w:r>
      <w:r w:rsidRPr="00760AD7">
        <w:rPr>
          <w:rFonts w:ascii="Arial" w:hAnsi="Arial" w:cs="Arial"/>
          <w:sz w:val="20"/>
          <w:szCs w:val="20"/>
        </w:rPr>
        <w:t>: [Incluir firma del titular]</w:t>
      </w:r>
    </w:p>
    <w:p w14:paraId="435262AD" w14:textId="77777777" w:rsidR="003F2483" w:rsidRPr="00760AD7" w:rsidRDefault="00000000">
      <w:pPr>
        <w:jc w:val="both"/>
        <w:rPr>
          <w:rFonts w:ascii="Arial" w:hAnsi="Arial" w:cs="Arial"/>
          <w:sz w:val="20"/>
          <w:szCs w:val="20"/>
        </w:rPr>
      </w:pPr>
      <w:r w:rsidRPr="00760AD7">
        <w:rPr>
          <w:rFonts w:ascii="Arial" w:hAnsi="Arial" w:cs="Arial"/>
          <w:b/>
          <w:bCs/>
          <w:sz w:val="20"/>
          <w:szCs w:val="20"/>
        </w:rPr>
        <w:t>Identificación</w:t>
      </w:r>
      <w:r w:rsidRPr="00760AD7">
        <w:rPr>
          <w:rFonts w:ascii="Arial" w:hAnsi="Arial" w:cs="Arial"/>
          <w:sz w:val="20"/>
          <w:szCs w:val="20"/>
        </w:rPr>
        <w:t>: [Incluir número de identificación del titular de datos sensibles]</w:t>
      </w:r>
    </w:p>
    <w:p w14:paraId="4AA05C31" w14:textId="77777777" w:rsidR="003F2483" w:rsidRPr="00760AD7" w:rsidRDefault="00000000" w:rsidP="00263934">
      <w:pPr>
        <w:ind w:left="709" w:hanging="709"/>
        <w:jc w:val="both"/>
        <w:rPr>
          <w:rFonts w:ascii="Arial" w:hAnsi="Arial" w:cs="Arial"/>
          <w:b/>
          <w:sz w:val="20"/>
          <w:szCs w:val="20"/>
          <w:lang w:val="es-ES" w:eastAsia="es-CO"/>
        </w:rPr>
      </w:pPr>
      <w:r w:rsidRPr="00760AD7">
        <w:rPr>
          <w:rFonts w:ascii="Arial" w:hAnsi="Arial" w:cs="Arial"/>
          <w:b/>
          <w:bCs/>
          <w:sz w:val="20"/>
          <w:szCs w:val="20"/>
        </w:rPr>
        <w:lastRenderedPageBreak/>
        <w:t>Fecha:</w:t>
      </w:r>
      <w:r w:rsidRPr="00760AD7">
        <w:rPr>
          <w:rFonts w:ascii="Arial" w:hAnsi="Arial" w:cs="Arial"/>
          <w:sz w:val="20"/>
          <w:szCs w:val="20"/>
        </w:rPr>
        <w:t xml:space="preserve"> [Fecha en que se puso de presente la autorización y entregó sus datos]</w:t>
      </w:r>
    </w:p>
    <w:sectPr w:rsidR="003F2483" w:rsidRPr="00760AD7">
      <w:headerReference w:type="even" r:id="rId10"/>
      <w:headerReference w:type="default" r:id="rId11"/>
      <w:headerReference w:type="first" r:id="rId12"/>
      <w:footerReference w:type="first" r:id="rId13"/>
      <w:pgSz w:w="12240" w:h="15840"/>
      <w:pgMar w:top="720" w:right="720" w:bottom="1135" w:left="720" w:header="720" w:footer="134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BAA59" w14:textId="77777777" w:rsidR="00B04AE5" w:rsidRDefault="00B04AE5">
      <w:pPr>
        <w:spacing w:line="240" w:lineRule="auto"/>
      </w:pPr>
      <w:r>
        <w:separator/>
      </w:r>
    </w:p>
  </w:endnote>
  <w:endnote w:type="continuationSeparator" w:id="0">
    <w:p w14:paraId="3FE5177B" w14:textId="77777777" w:rsidR="00B04AE5" w:rsidRDefault="00B04A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auto"/>
    <w:pitch w:val="variable"/>
    <w:sig w:usb0="80000067" w:usb1="00000000" w:usb2="00000000" w:usb3="00000000" w:csb0="000001FB"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7" w:usb1="00000000" w:usb2="00000000" w:usb3="00000000" w:csb0="00000093"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swiss"/>
    <w:pitch w:val="variable"/>
    <w:sig w:usb0="00000007" w:usb1="00000000" w:usb2="00000000" w:usb3="00000000" w:csb0="00000093" w:csb1="00000000"/>
  </w:font>
  <w:font w:name="Thorndale">
    <w:altName w:val="Times New Roman"/>
    <w:charset w:val="00"/>
    <w:family w:val="roman"/>
    <w:pitch w:val="variable"/>
    <w:sig w:usb0="00000003" w:usb1="00000000" w:usb2="00000000" w:usb3="00000000" w:csb0="00000001" w:csb1="00000000"/>
  </w:font>
  <w:font w:name="Andale Sans UI">
    <w:charset w:val="00"/>
    <w:family w:val="swiss"/>
    <w:pitch w:val="variable"/>
    <w:sig w:usb0="00000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5FF" w:usb2="0A042028" w:usb3="00000000" w:csb0="800001FF" w:csb1="00000000"/>
  </w:font>
  <w:font w:name="Bookman">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Neue LT Std">
    <w:altName w:val="Helvetica Neue LT St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F3F7" w14:textId="77777777" w:rsidR="003F2483" w:rsidRDefault="003F2483">
    <w:pPr>
      <w:tabs>
        <w:tab w:val="left" w:pos="0"/>
        <w:tab w:val="left" w:pos="2835"/>
        <w:tab w:val="left" w:pos="2977"/>
        <w:tab w:val="left" w:pos="3119"/>
        <w:tab w:val="center" w:pos="3994"/>
        <w:tab w:val="left" w:pos="5245"/>
        <w:tab w:val="left" w:pos="5387"/>
        <w:tab w:val="left" w:pos="5670"/>
      </w:tabs>
      <w:spacing w:after="0" w:line="240" w:lineRule="auto"/>
      <w:ind w:left="-851"/>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1873F" w14:textId="77777777" w:rsidR="00B04AE5" w:rsidRDefault="00B04AE5">
      <w:pPr>
        <w:spacing w:after="0"/>
      </w:pPr>
      <w:r>
        <w:separator/>
      </w:r>
    </w:p>
  </w:footnote>
  <w:footnote w:type="continuationSeparator" w:id="0">
    <w:p w14:paraId="5FB10FD8" w14:textId="77777777" w:rsidR="00B04AE5" w:rsidRDefault="00B04AE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A981" w14:textId="77777777" w:rsidR="003F2483" w:rsidRDefault="00000000">
    <w:pPr>
      <w:pStyle w:val="Encabezado"/>
    </w:pPr>
    <w:r>
      <w:pict w14:anchorId="1507F6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1" o:spid="_x0000_s1041" type="#_x0000_t136" style="position:absolute;margin-left:0;margin-top:0;width:464.05pt;height:198.85pt;rotation:315;z-index:-251656192;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98FA" w14:textId="1ECFC346" w:rsidR="0058704E" w:rsidRPr="0058704E" w:rsidRDefault="00000000" w:rsidP="00263934">
    <w:pPr>
      <w:jc w:val="both"/>
      <w:rPr>
        <w:rFonts w:ascii="Arial" w:hAnsi="Arial" w:cs="Arial"/>
        <w:b/>
        <w:bCs/>
        <w:sz w:val="16"/>
        <w:szCs w:val="16"/>
        <w:lang w:eastAsia="zh-CN"/>
      </w:rPr>
    </w:pPr>
    <w:r>
      <w:rPr>
        <w:sz w:val="16"/>
        <w:szCs w:val="16"/>
      </w:rPr>
      <w:pict w14:anchorId="6D7CDE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left:0;text-align:left;margin-left:0;margin-top:0;width:464.05pt;height:198.85pt;rotation:315;z-index:-251655168;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sidR="00263934">
      <w:rPr>
        <w:rFonts w:ascii="Arial" w:hAnsi="Arial" w:cs="Arial"/>
        <w:b/>
        <w:bCs/>
        <w:sz w:val="16"/>
        <w:szCs w:val="16"/>
      </w:rPr>
      <w:t xml:space="preserve">ANEXOS </w:t>
    </w:r>
    <w:r w:rsidR="00263934" w:rsidRPr="00760AD7">
      <w:rPr>
        <w:rFonts w:ascii="Arial" w:hAnsi="Arial" w:cs="Arial"/>
        <w:b/>
        <w:bCs/>
        <w:sz w:val="16"/>
        <w:szCs w:val="16"/>
      </w:rPr>
      <w:t>PROCESO DE SELECCION ABREVIADA MENOR CUANTIA N°</w:t>
    </w:r>
    <w:r w:rsidR="00263934">
      <w:rPr>
        <w:rFonts w:ascii="Arial" w:hAnsi="Arial" w:cs="Arial"/>
        <w:b/>
        <w:bCs/>
        <w:sz w:val="16"/>
        <w:szCs w:val="16"/>
      </w:rPr>
      <w:t>102</w:t>
    </w:r>
    <w:r w:rsidR="00263934" w:rsidRPr="00760AD7">
      <w:rPr>
        <w:rFonts w:ascii="Arial" w:hAnsi="Arial" w:cs="Arial"/>
        <w:b/>
        <w:bCs/>
        <w:sz w:val="16"/>
        <w:szCs w:val="16"/>
      </w:rPr>
      <w:t>-SAMC-CELIC-2026, CUYO OBJETO ES “</w:t>
    </w:r>
    <w:r w:rsidR="00263934" w:rsidRPr="00834990">
      <w:rPr>
        <w:rFonts w:ascii="Arial" w:hAnsi="Arial" w:cs="Arial"/>
        <w:b/>
        <w:bCs/>
        <w:sz w:val="16"/>
        <w:szCs w:val="16"/>
      </w:rPr>
      <w:t>MANTENIMIENTO, Y/O REMODELACIÓN DE LAS INSTALACIONES DE LOS LICEOS: LICEO SANTA BARBARA UBICADO EN LA CIUDAD DE BOGOTA, FRANCISCO JOSE DE CALDAS UBICADO EN LA BASE MILITAR DE TOLEMAIDA NILO CUNDINAMARCA, LICEO GENERAL GUSTAVO MATOMOROS LEON UBICADO EN LA CIUDAD DE YOPAL, LICEO GENERAL SERVIEZ UBICADO EN LA CIUDAD DE VILLAVICENCIO y LICEO PICHINCHA UBICADO EN LA CIDAD DE CALI</w:t>
    </w:r>
    <w:r w:rsidR="0058704E" w:rsidRPr="0058704E">
      <w:rPr>
        <w:rFonts w:ascii="Arial" w:hAnsi="Arial" w:cs="Arial"/>
        <w:b/>
        <w:bCs/>
        <w:sz w:val="16"/>
        <w:szCs w:val="16"/>
        <w:lang w:eastAsia="zh-CN"/>
      </w:rPr>
      <w:t>.</w:t>
    </w:r>
  </w:p>
  <w:p w14:paraId="26769440" w14:textId="38556E6F" w:rsidR="003F2483" w:rsidRDefault="003F2483">
    <w:pPr>
      <w:pStyle w:val="Encabezado"/>
      <w:ind w:left="426" w:right="310"/>
      <w:jc w:val="both"/>
      <w:rPr>
        <w:rFonts w:ascii="Arial Narrow" w:hAnsi="Arial Narrow"/>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DDDC" w14:textId="4D467249" w:rsidR="00760AD7" w:rsidRPr="00263934" w:rsidRDefault="00000000" w:rsidP="00263934">
    <w:pPr>
      <w:jc w:val="both"/>
      <w:rPr>
        <w:rFonts w:ascii="Arial" w:hAnsi="Arial" w:cs="Arial"/>
        <w:b/>
        <w:bCs/>
        <w:szCs w:val="18"/>
      </w:rPr>
    </w:pPr>
    <w:r>
      <w:rPr>
        <w:sz w:val="16"/>
        <w:szCs w:val="16"/>
      </w:rPr>
      <w:pict w14:anchorId="6A7DA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0" o:spid="_x0000_s1040" type="#_x0000_t136" style="position:absolute;left:0;text-align:left;margin-left:0;margin-top:0;width:464.05pt;height:198.85pt;rotation:315;z-index:-251657216;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Pr>
        <w:rFonts w:ascii="Arial" w:hAnsi="Arial" w:cs="Arial"/>
        <w:b/>
        <w:bCs/>
        <w:sz w:val="16"/>
        <w:szCs w:val="16"/>
      </w:rPr>
      <w:t xml:space="preserve">ANEXOS </w:t>
    </w:r>
    <w:r w:rsidR="00760AD7" w:rsidRPr="00760AD7">
      <w:rPr>
        <w:rFonts w:ascii="Arial" w:hAnsi="Arial" w:cs="Arial"/>
        <w:b/>
        <w:bCs/>
        <w:sz w:val="16"/>
        <w:szCs w:val="16"/>
      </w:rPr>
      <w:t>PROCESO DE SELECCION ABREVIADA MENOR CUANTIA N°</w:t>
    </w:r>
    <w:r w:rsidR="00834990">
      <w:rPr>
        <w:rFonts w:ascii="Arial" w:hAnsi="Arial" w:cs="Arial"/>
        <w:b/>
        <w:bCs/>
        <w:sz w:val="16"/>
        <w:szCs w:val="16"/>
      </w:rPr>
      <w:t>102</w:t>
    </w:r>
    <w:r w:rsidR="00760AD7" w:rsidRPr="00760AD7">
      <w:rPr>
        <w:rFonts w:ascii="Arial" w:hAnsi="Arial" w:cs="Arial"/>
        <w:b/>
        <w:bCs/>
        <w:sz w:val="16"/>
        <w:szCs w:val="16"/>
      </w:rPr>
      <w:t>-SAMC-CELIC-2026, CUYO OBJETO ES “</w:t>
    </w:r>
    <w:r w:rsidR="00834990" w:rsidRPr="00834990">
      <w:rPr>
        <w:rFonts w:ascii="Arial" w:hAnsi="Arial" w:cs="Arial"/>
        <w:b/>
        <w:bCs/>
        <w:sz w:val="16"/>
        <w:szCs w:val="16"/>
      </w:rPr>
      <w:t>MANTENIMIENTO, Y/O REMODELACIÓN DE LAS INSTALACIONES DE LOS LICEOS: LICEO SANTA BARBARA UBICADO EN LA CIUDAD DE BOGOTA, FRANCISCO JOSE DE CALDAS UBICADO EN LA BASE MILITAR DE TOLEMAIDA NILO CUNDINAMARCA, LICEO GENERAL GUSTAVO MATOMOROS LEON UBICADO EN LA CIUDAD DE YOPAL, LICEO GENERAL SERVIEZ UBICADO EN LA CIUDAD DE VILLAVICENCIO y LICEO PICHINCHA UBICADO EN LA CIDAD DE CALI.</w:t>
    </w:r>
    <w:r w:rsidR="00834990" w:rsidRPr="00834990">
      <w:rPr>
        <w:rFonts w:ascii="Arial" w:hAnsi="Arial" w:cs="Arial"/>
        <w:b/>
        <w:bCs/>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FFFFF81"/>
    <w:lvl w:ilvl="0">
      <w:start w:val="1"/>
      <w:numFmt w:val="bullet"/>
      <w:pStyle w:val="Listaconvietas4"/>
      <w:lvlText w:val=""/>
      <w:lvlJc w:val="left"/>
      <w:pPr>
        <w:tabs>
          <w:tab w:val="left" w:pos="3478"/>
        </w:tabs>
        <w:ind w:left="3478" w:hanging="360"/>
      </w:pPr>
      <w:rPr>
        <w:rFonts w:ascii="Symbol" w:hAnsi="Symbol" w:hint="default"/>
      </w:rPr>
    </w:lvl>
  </w:abstractNum>
  <w:abstractNum w:abstractNumId="1"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2"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3"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4" w15:restartNumberingAfterBreak="0">
    <w:nsid w:val="031A1F10"/>
    <w:multiLevelType w:val="multilevel"/>
    <w:tmpl w:val="031A1F10"/>
    <w:lvl w:ilvl="0">
      <w:start w:val="1"/>
      <w:numFmt w:val="bullet"/>
      <w:lvlText w:val=""/>
      <w:lvlJc w:val="left"/>
      <w:pPr>
        <w:ind w:left="720" w:hanging="360"/>
      </w:pPr>
      <w:rPr>
        <w:rFonts w:ascii="Symbol" w:hAnsi="Symbol" w:hint="default"/>
        <w:sz w:val="16"/>
        <w:szCs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multilevel"/>
    <w:tmpl w:val="07475E1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9D44454"/>
    <w:multiLevelType w:val="multilevel"/>
    <w:tmpl w:val="09D4445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2F6315"/>
    <w:multiLevelType w:val="multilevel"/>
    <w:tmpl w:val="0E2F631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D36B45"/>
    <w:multiLevelType w:val="multilevel"/>
    <w:tmpl w:val="12D36B4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C747A1"/>
    <w:multiLevelType w:val="multilevel"/>
    <w:tmpl w:val="14C747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286147B"/>
    <w:multiLevelType w:val="multilevel"/>
    <w:tmpl w:val="2286147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83F2DEC"/>
    <w:multiLevelType w:val="multilevel"/>
    <w:tmpl w:val="283F2D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0B66BE8"/>
    <w:multiLevelType w:val="multilevel"/>
    <w:tmpl w:val="30B66BE8"/>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1733B25"/>
    <w:multiLevelType w:val="multilevel"/>
    <w:tmpl w:val="31733B25"/>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1F07A95"/>
    <w:multiLevelType w:val="multilevel"/>
    <w:tmpl w:val="31F07A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37D47BD0"/>
    <w:multiLevelType w:val="multilevel"/>
    <w:tmpl w:val="37D47BD0"/>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7" w15:restartNumberingAfterBreak="0">
    <w:nsid w:val="4B86129B"/>
    <w:multiLevelType w:val="multilevel"/>
    <w:tmpl w:val="4B86129B"/>
    <w:lvl w:ilvl="0">
      <w:start w:val="12"/>
      <w:numFmt w:val="bullet"/>
      <w:lvlText w:val="-"/>
      <w:lvlJc w:val="left"/>
      <w:pPr>
        <w:ind w:left="786" w:hanging="360"/>
      </w:pPr>
      <w:rPr>
        <w:rFonts w:ascii="Arial" w:eastAsia="Times New Roman" w:hAnsi="Arial" w:cs="Aria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8" w15:restartNumberingAfterBreak="0">
    <w:nsid w:val="4C2A33B3"/>
    <w:multiLevelType w:val="multilevel"/>
    <w:tmpl w:val="4C2A33B3"/>
    <w:lvl w:ilvl="0">
      <w:start w:val="1"/>
      <w:numFmt w:val="bullet"/>
      <w:lvlText w:val=""/>
      <w:lvlJc w:val="left"/>
      <w:pPr>
        <w:ind w:left="720" w:hanging="360"/>
      </w:pPr>
      <w:rPr>
        <w:rFonts w:ascii="Symbol" w:hAnsi="Symbol" w:hint="default"/>
        <w:sz w:val="16"/>
        <w:szCs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D695AE0"/>
    <w:multiLevelType w:val="multilevel"/>
    <w:tmpl w:val="5D695AE0"/>
    <w:lvl w:ilvl="0">
      <w:start w:val="1"/>
      <w:numFmt w:val="bullet"/>
      <w:lvlText w:val=""/>
      <w:lvlJc w:val="left"/>
      <w:pPr>
        <w:ind w:left="862" w:hanging="360"/>
      </w:pPr>
      <w:rPr>
        <w:rFonts w:ascii="Symbol" w:hAnsi="Symbol" w:hint="default"/>
        <w:sz w:val="16"/>
        <w:szCs w:val="16"/>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0" w15:restartNumberingAfterBreak="0">
    <w:nsid w:val="603F241A"/>
    <w:multiLevelType w:val="multilevel"/>
    <w:tmpl w:val="603F241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63434D49"/>
    <w:multiLevelType w:val="hybridMultilevel"/>
    <w:tmpl w:val="86062764"/>
    <w:lvl w:ilvl="0" w:tplc="C7020EE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2C4944"/>
    <w:multiLevelType w:val="multilevel"/>
    <w:tmpl w:val="642C4944"/>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6AA16424"/>
    <w:multiLevelType w:val="multilevel"/>
    <w:tmpl w:val="6AA16424"/>
    <w:lvl w:ilvl="0">
      <w:start w:val="1"/>
      <w:numFmt w:val="bullet"/>
      <w:lvlText w:val=""/>
      <w:lvlJc w:val="left"/>
      <w:pPr>
        <w:ind w:left="1134" w:hanging="360"/>
      </w:pPr>
      <w:rPr>
        <w:rFonts w:ascii="Symbol" w:hAnsi="Symbol" w:hint="default"/>
        <w:sz w:val="16"/>
        <w:szCs w:val="16"/>
      </w:rPr>
    </w:lvl>
    <w:lvl w:ilvl="1">
      <w:start w:val="1"/>
      <w:numFmt w:val="bullet"/>
      <w:lvlText w:val="o"/>
      <w:lvlJc w:val="left"/>
      <w:pPr>
        <w:ind w:left="1854" w:hanging="360"/>
      </w:pPr>
      <w:rPr>
        <w:rFonts w:ascii="Courier New" w:hAnsi="Courier New" w:cs="Courier New" w:hint="default"/>
      </w:rPr>
    </w:lvl>
    <w:lvl w:ilvl="2">
      <w:start w:val="1"/>
      <w:numFmt w:val="bullet"/>
      <w:lvlText w:val=""/>
      <w:lvlJc w:val="left"/>
      <w:pPr>
        <w:ind w:left="2574" w:hanging="360"/>
      </w:pPr>
      <w:rPr>
        <w:rFonts w:ascii="Wingdings" w:hAnsi="Wingdings" w:hint="default"/>
      </w:rPr>
    </w:lvl>
    <w:lvl w:ilvl="3">
      <w:start w:val="1"/>
      <w:numFmt w:val="bullet"/>
      <w:lvlText w:val=""/>
      <w:lvlJc w:val="left"/>
      <w:pPr>
        <w:ind w:left="3294" w:hanging="360"/>
      </w:pPr>
      <w:rPr>
        <w:rFonts w:ascii="Symbol" w:hAnsi="Symbol" w:hint="default"/>
      </w:rPr>
    </w:lvl>
    <w:lvl w:ilvl="4">
      <w:start w:val="1"/>
      <w:numFmt w:val="bullet"/>
      <w:lvlText w:val="o"/>
      <w:lvlJc w:val="left"/>
      <w:pPr>
        <w:ind w:left="4014" w:hanging="360"/>
      </w:pPr>
      <w:rPr>
        <w:rFonts w:ascii="Courier New" w:hAnsi="Courier New" w:cs="Courier New" w:hint="default"/>
      </w:rPr>
    </w:lvl>
    <w:lvl w:ilvl="5">
      <w:start w:val="1"/>
      <w:numFmt w:val="bullet"/>
      <w:lvlText w:val=""/>
      <w:lvlJc w:val="left"/>
      <w:pPr>
        <w:ind w:left="4734" w:hanging="360"/>
      </w:pPr>
      <w:rPr>
        <w:rFonts w:ascii="Wingdings" w:hAnsi="Wingdings" w:hint="default"/>
      </w:rPr>
    </w:lvl>
    <w:lvl w:ilvl="6">
      <w:start w:val="1"/>
      <w:numFmt w:val="bullet"/>
      <w:lvlText w:val=""/>
      <w:lvlJc w:val="left"/>
      <w:pPr>
        <w:ind w:left="5454" w:hanging="360"/>
      </w:pPr>
      <w:rPr>
        <w:rFonts w:ascii="Symbol" w:hAnsi="Symbol" w:hint="default"/>
      </w:rPr>
    </w:lvl>
    <w:lvl w:ilvl="7">
      <w:start w:val="1"/>
      <w:numFmt w:val="bullet"/>
      <w:lvlText w:val="o"/>
      <w:lvlJc w:val="left"/>
      <w:pPr>
        <w:ind w:left="6174" w:hanging="360"/>
      </w:pPr>
      <w:rPr>
        <w:rFonts w:ascii="Courier New" w:hAnsi="Courier New" w:cs="Courier New" w:hint="default"/>
      </w:rPr>
    </w:lvl>
    <w:lvl w:ilvl="8">
      <w:start w:val="1"/>
      <w:numFmt w:val="bullet"/>
      <w:lvlText w:val=""/>
      <w:lvlJc w:val="left"/>
      <w:pPr>
        <w:ind w:left="6894" w:hanging="360"/>
      </w:pPr>
      <w:rPr>
        <w:rFonts w:ascii="Wingdings" w:hAnsi="Wingdings" w:hint="default"/>
      </w:rPr>
    </w:lvl>
  </w:abstractNum>
  <w:abstractNum w:abstractNumId="24" w15:restartNumberingAfterBreak="0">
    <w:nsid w:val="6B1256FD"/>
    <w:multiLevelType w:val="multilevel"/>
    <w:tmpl w:val="6B1256FD"/>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5" w15:restartNumberingAfterBreak="0">
    <w:nsid w:val="6FB37B51"/>
    <w:multiLevelType w:val="multilevel"/>
    <w:tmpl w:val="65F6E5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2E33C59"/>
    <w:multiLevelType w:val="multilevel"/>
    <w:tmpl w:val="72E33C5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7A42E5F"/>
    <w:multiLevelType w:val="multilevel"/>
    <w:tmpl w:val="77A42E5F"/>
    <w:lvl w:ilvl="0">
      <w:start w:val="1"/>
      <w:numFmt w:val="lowerLetter"/>
      <w:lvlText w:val="%1."/>
      <w:lvlJc w:val="left"/>
      <w:pPr>
        <w:ind w:left="360" w:hanging="360"/>
      </w:pPr>
      <w:rPr>
        <w:b/>
        <w:bCs/>
      </w:rPr>
    </w:lvl>
    <w:lvl w:ilvl="1">
      <w:start w:val="1"/>
      <w:numFmt w:val="decimal"/>
      <w:lvlText w:val="%2."/>
      <w:lvlJc w:val="left"/>
      <w:pPr>
        <w:ind w:left="360" w:hanging="360"/>
      </w:pPr>
      <w:rPr>
        <w:rFonts w:hint="default"/>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84C40DF"/>
    <w:multiLevelType w:val="multilevel"/>
    <w:tmpl w:val="5CDE11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6"/>
      <w:numFmt w:val="bullet"/>
      <w:lvlText w:val="-"/>
      <w:lvlJc w:val="left"/>
      <w:pPr>
        <w:ind w:left="2160" w:hanging="360"/>
      </w:pPr>
      <w:rPr>
        <w:rFonts w:ascii="Arial Narrow" w:eastAsia="Calibri" w:hAnsi="Arial Narrow" w:cs="Times New Roman" w:hint="default"/>
        <w:b/>
        <w:bCs/>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AE5124"/>
    <w:multiLevelType w:val="multilevel"/>
    <w:tmpl w:val="79AE5124"/>
    <w:lvl w:ilvl="0">
      <w:start w:val="1"/>
      <w:numFmt w:val="lowerLetter"/>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0602544">
    <w:abstractNumId w:val="1"/>
  </w:num>
  <w:num w:numId="2" w16cid:durableId="37777457">
    <w:abstractNumId w:val="3"/>
  </w:num>
  <w:num w:numId="3" w16cid:durableId="808667993">
    <w:abstractNumId w:val="2"/>
  </w:num>
  <w:num w:numId="4" w16cid:durableId="1736971786">
    <w:abstractNumId w:val="0"/>
  </w:num>
  <w:num w:numId="5" w16cid:durableId="1874226298">
    <w:abstractNumId w:val="24"/>
    <w:lvlOverride w:ilvl="0">
      <w:lvl w:ilvl="0">
        <w:start w:val="1"/>
        <w:numFmt w:val="decimal"/>
        <w:lvlText w:val="%1."/>
        <w:lvlJc w:val="left"/>
        <w:pPr>
          <w:tabs>
            <w:tab w:val="left" w:pos="720"/>
          </w:tabs>
          <w:ind w:left="720" w:hanging="720"/>
        </w:pPr>
        <w:rPr>
          <w:b/>
          <w:bCs/>
        </w:rPr>
      </w:lvl>
    </w:lvlOverride>
  </w:num>
  <w:num w:numId="6" w16cid:durableId="92896442">
    <w:abstractNumId w:val="27"/>
  </w:num>
  <w:num w:numId="7" w16cid:durableId="2061202337">
    <w:abstractNumId w:val="23"/>
  </w:num>
  <w:num w:numId="8" w16cid:durableId="835926250">
    <w:abstractNumId w:val="10"/>
  </w:num>
  <w:num w:numId="9" w16cid:durableId="497035995">
    <w:abstractNumId w:val="9"/>
  </w:num>
  <w:num w:numId="10" w16cid:durableId="272396653">
    <w:abstractNumId w:val="4"/>
  </w:num>
  <w:num w:numId="11" w16cid:durableId="807164409">
    <w:abstractNumId w:val="18"/>
  </w:num>
  <w:num w:numId="12" w16cid:durableId="874121283">
    <w:abstractNumId w:val="19"/>
  </w:num>
  <w:num w:numId="13" w16cid:durableId="1195580713">
    <w:abstractNumId w:val="17"/>
  </w:num>
  <w:num w:numId="14" w16cid:durableId="168718158">
    <w:abstractNumId w:val="13"/>
  </w:num>
  <w:num w:numId="15" w16cid:durableId="5201237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9470675">
    <w:abstractNumId w:val="12"/>
  </w:num>
  <w:num w:numId="17" w16cid:durableId="1419908666">
    <w:abstractNumId w:val="26"/>
  </w:num>
  <w:num w:numId="18" w16cid:durableId="1340354819">
    <w:abstractNumId w:val="6"/>
  </w:num>
  <w:num w:numId="19" w16cid:durableId="831991081">
    <w:abstractNumId w:val="14"/>
  </w:num>
  <w:num w:numId="20" w16cid:durableId="1263300619">
    <w:abstractNumId w:val="11"/>
  </w:num>
  <w:num w:numId="21" w16cid:durableId="66533704">
    <w:abstractNumId w:val="16"/>
  </w:num>
  <w:num w:numId="22" w16cid:durableId="1408458594">
    <w:abstractNumId w:val="29"/>
  </w:num>
  <w:num w:numId="23" w16cid:durableId="16054530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6832762">
    <w:abstractNumId w:val="20"/>
  </w:num>
  <w:num w:numId="25" w16cid:durableId="2122408856">
    <w:abstractNumId w:val="15"/>
  </w:num>
  <w:num w:numId="26" w16cid:durableId="824665530">
    <w:abstractNumId w:val="22"/>
  </w:num>
  <w:num w:numId="27" w16cid:durableId="830870319">
    <w:abstractNumId w:val="5"/>
  </w:num>
  <w:num w:numId="28" w16cid:durableId="1326205097">
    <w:abstractNumId w:val="24"/>
    <w:lvlOverride w:ilvl="0">
      <w:lvl w:ilvl="0">
        <w:start w:val="1"/>
        <w:numFmt w:val="decimal"/>
        <w:lvlText w:val="%1."/>
        <w:lvlJc w:val="left"/>
        <w:pPr>
          <w:tabs>
            <w:tab w:val="num" w:pos="720"/>
          </w:tabs>
          <w:ind w:left="720" w:hanging="720"/>
        </w:pPr>
        <w:rPr>
          <w:b/>
          <w:bCs/>
        </w:rPr>
      </w:lvl>
    </w:lvlOverride>
  </w:num>
  <w:num w:numId="29" w16cid:durableId="1600794181">
    <w:abstractNumId w:val="24"/>
  </w:num>
  <w:num w:numId="30" w16cid:durableId="971909771">
    <w:abstractNumId w:val="28"/>
  </w:num>
  <w:num w:numId="31" w16cid:durableId="2092893932">
    <w:abstractNumId w:val="21"/>
  </w:num>
  <w:num w:numId="32" w16cid:durableId="19815702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A5"/>
    <w:rsid w:val="000003DE"/>
    <w:rsid w:val="000008CF"/>
    <w:rsid w:val="00000E2C"/>
    <w:rsid w:val="00002A0C"/>
    <w:rsid w:val="000044B9"/>
    <w:rsid w:val="00005A3D"/>
    <w:rsid w:val="00005E35"/>
    <w:rsid w:val="00006A6E"/>
    <w:rsid w:val="000109B6"/>
    <w:rsid w:val="00012CB0"/>
    <w:rsid w:val="000138EB"/>
    <w:rsid w:val="00013901"/>
    <w:rsid w:val="00013CC7"/>
    <w:rsid w:val="000140E1"/>
    <w:rsid w:val="00014F17"/>
    <w:rsid w:val="00015413"/>
    <w:rsid w:val="00016215"/>
    <w:rsid w:val="0001622A"/>
    <w:rsid w:val="00016C5E"/>
    <w:rsid w:val="00020BB8"/>
    <w:rsid w:val="000212DD"/>
    <w:rsid w:val="00021EAE"/>
    <w:rsid w:val="000247B8"/>
    <w:rsid w:val="00025E82"/>
    <w:rsid w:val="000272E6"/>
    <w:rsid w:val="000302D5"/>
    <w:rsid w:val="0003052E"/>
    <w:rsid w:val="00030F84"/>
    <w:rsid w:val="000312CE"/>
    <w:rsid w:val="0003176D"/>
    <w:rsid w:val="00032831"/>
    <w:rsid w:val="00032A03"/>
    <w:rsid w:val="0003328B"/>
    <w:rsid w:val="00036F16"/>
    <w:rsid w:val="0004104C"/>
    <w:rsid w:val="00041B03"/>
    <w:rsid w:val="00045461"/>
    <w:rsid w:val="000461D9"/>
    <w:rsid w:val="00050319"/>
    <w:rsid w:val="000521B4"/>
    <w:rsid w:val="00052206"/>
    <w:rsid w:val="00052AB3"/>
    <w:rsid w:val="00053B06"/>
    <w:rsid w:val="00055848"/>
    <w:rsid w:val="000559E9"/>
    <w:rsid w:val="00055ABA"/>
    <w:rsid w:val="0005676E"/>
    <w:rsid w:val="00056D25"/>
    <w:rsid w:val="00057935"/>
    <w:rsid w:val="000606E0"/>
    <w:rsid w:val="00060784"/>
    <w:rsid w:val="00060EE5"/>
    <w:rsid w:val="00062247"/>
    <w:rsid w:val="0006255D"/>
    <w:rsid w:val="00062B70"/>
    <w:rsid w:val="00063576"/>
    <w:rsid w:val="0006470C"/>
    <w:rsid w:val="00066213"/>
    <w:rsid w:val="00067531"/>
    <w:rsid w:val="0006778A"/>
    <w:rsid w:val="000678E0"/>
    <w:rsid w:val="00067C29"/>
    <w:rsid w:val="00067EB6"/>
    <w:rsid w:val="00070795"/>
    <w:rsid w:val="00071064"/>
    <w:rsid w:val="000715FE"/>
    <w:rsid w:val="0007183F"/>
    <w:rsid w:val="0007225D"/>
    <w:rsid w:val="0007284D"/>
    <w:rsid w:val="00073880"/>
    <w:rsid w:val="00074F62"/>
    <w:rsid w:val="00075EFB"/>
    <w:rsid w:val="00076FC3"/>
    <w:rsid w:val="00077445"/>
    <w:rsid w:val="0007794A"/>
    <w:rsid w:val="00080670"/>
    <w:rsid w:val="00080B27"/>
    <w:rsid w:val="000812EE"/>
    <w:rsid w:val="00081A76"/>
    <w:rsid w:val="00082E91"/>
    <w:rsid w:val="0008479C"/>
    <w:rsid w:val="00087677"/>
    <w:rsid w:val="0008791E"/>
    <w:rsid w:val="0009183C"/>
    <w:rsid w:val="00091C8E"/>
    <w:rsid w:val="00092345"/>
    <w:rsid w:val="00092E63"/>
    <w:rsid w:val="00093188"/>
    <w:rsid w:val="000934A9"/>
    <w:rsid w:val="00095D68"/>
    <w:rsid w:val="00095D6E"/>
    <w:rsid w:val="00096F1F"/>
    <w:rsid w:val="00097830"/>
    <w:rsid w:val="00097C77"/>
    <w:rsid w:val="000A095F"/>
    <w:rsid w:val="000A0E5A"/>
    <w:rsid w:val="000A1342"/>
    <w:rsid w:val="000A155D"/>
    <w:rsid w:val="000A3863"/>
    <w:rsid w:val="000A4EE6"/>
    <w:rsid w:val="000A5075"/>
    <w:rsid w:val="000A5557"/>
    <w:rsid w:val="000A6A4B"/>
    <w:rsid w:val="000A7171"/>
    <w:rsid w:val="000A71AB"/>
    <w:rsid w:val="000B05B7"/>
    <w:rsid w:val="000B07F3"/>
    <w:rsid w:val="000B22DA"/>
    <w:rsid w:val="000B2D2F"/>
    <w:rsid w:val="000B2F6C"/>
    <w:rsid w:val="000B2F9A"/>
    <w:rsid w:val="000B4A87"/>
    <w:rsid w:val="000B5299"/>
    <w:rsid w:val="000B58D4"/>
    <w:rsid w:val="000B6302"/>
    <w:rsid w:val="000B7905"/>
    <w:rsid w:val="000C1716"/>
    <w:rsid w:val="000C18B2"/>
    <w:rsid w:val="000C3725"/>
    <w:rsid w:val="000C5248"/>
    <w:rsid w:val="000C583B"/>
    <w:rsid w:val="000C595E"/>
    <w:rsid w:val="000C5A17"/>
    <w:rsid w:val="000C7704"/>
    <w:rsid w:val="000C7FC7"/>
    <w:rsid w:val="000D09B2"/>
    <w:rsid w:val="000D1050"/>
    <w:rsid w:val="000D1089"/>
    <w:rsid w:val="000D1B40"/>
    <w:rsid w:val="000D1F5A"/>
    <w:rsid w:val="000D1F89"/>
    <w:rsid w:val="000D34AA"/>
    <w:rsid w:val="000D37D7"/>
    <w:rsid w:val="000D6AFE"/>
    <w:rsid w:val="000D7756"/>
    <w:rsid w:val="000E059D"/>
    <w:rsid w:val="000E0931"/>
    <w:rsid w:val="000E39CA"/>
    <w:rsid w:val="000E4544"/>
    <w:rsid w:val="000E4DB0"/>
    <w:rsid w:val="000E6556"/>
    <w:rsid w:val="000E7179"/>
    <w:rsid w:val="000E7419"/>
    <w:rsid w:val="000E7969"/>
    <w:rsid w:val="000F0165"/>
    <w:rsid w:val="000F1477"/>
    <w:rsid w:val="000F23CD"/>
    <w:rsid w:val="000F2854"/>
    <w:rsid w:val="000F3AA3"/>
    <w:rsid w:val="000F3AFA"/>
    <w:rsid w:val="000F3F95"/>
    <w:rsid w:val="000F5FC7"/>
    <w:rsid w:val="000F6358"/>
    <w:rsid w:val="000F6A34"/>
    <w:rsid w:val="000F7560"/>
    <w:rsid w:val="000F7780"/>
    <w:rsid w:val="000F7829"/>
    <w:rsid w:val="0010051B"/>
    <w:rsid w:val="001014C2"/>
    <w:rsid w:val="001028AD"/>
    <w:rsid w:val="00102C98"/>
    <w:rsid w:val="0010364A"/>
    <w:rsid w:val="00104513"/>
    <w:rsid w:val="00104DE3"/>
    <w:rsid w:val="00105E75"/>
    <w:rsid w:val="00107E8D"/>
    <w:rsid w:val="0011079F"/>
    <w:rsid w:val="001109B8"/>
    <w:rsid w:val="001118F2"/>
    <w:rsid w:val="00111D27"/>
    <w:rsid w:val="00112D8F"/>
    <w:rsid w:val="00112E5B"/>
    <w:rsid w:val="00112F3C"/>
    <w:rsid w:val="00113200"/>
    <w:rsid w:val="0011366A"/>
    <w:rsid w:val="00114971"/>
    <w:rsid w:val="00115928"/>
    <w:rsid w:val="00115CF2"/>
    <w:rsid w:val="00115D39"/>
    <w:rsid w:val="00116DD0"/>
    <w:rsid w:val="00117F40"/>
    <w:rsid w:val="00121745"/>
    <w:rsid w:val="00122C83"/>
    <w:rsid w:val="00122CEF"/>
    <w:rsid w:val="00123598"/>
    <w:rsid w:val="00125247"/>
    <w:rsid w:val="00126407"/>
    <w:rsid w:val="00126D9C"/>
    <w:rsid w:val="001306EC"/>
    <w:rsid w:val="00131445"/>
    <w:rsid w:val="00131C92"/>
    <w:rsid w:val="001322D3"/>
    <w:rsid w:val="0013296B"/>
    <w:rsid w:val="00132B07"/>
    <w:rsid w:val="0013300A"/>
    <w:rsid w:val="00133C4D"/>
    <w:rsid w:val="00134007"/>
    <w:rsid w:val="0013657B"/>
    <w:rsid w:val="0013695D"/>
    <w:rsid w:val="00136DE5"/>
    <w:rsid w:val="00137218"/>
    <w:rsid w:val="001400BA"/>
    <w:rsid w:val="00140C55"/>
    <w:rsid w:val="00140D7E"/>
    <w:rsid w:val="0014126E"/>
    <w:rsid w:val="00142004"/>
    <w:rsid w:val="0014272B"/>
    <w:rsid w:val="001430E9"/>
    <w:rsid w:val="0014422B"/>
    <w:rsid w:val="00144A3A"/>
    <w:rsid w:val="00144F16"/>
    <w:rsid w:val="00146403"/>
    <w:rsid w:val="00146734"/>
    <w:rsid w:val="001477F4"/>
    <w:rsid w:val="00147893"/>
    <w:rsid w:val="00147B17"/>
    <w:rsid w:val="00150617"/>
    <w:rsid w:val="001508A9"/>
    <w:rsid w:val="00153046"/>
    <w:rsid w:val="0015336C"/>
    <w:rsid w:val="00153CA9"/>
    <w:rsid w:val="00154F98"/>
    <w:rsid w:val="0015570F"/>
    <w:rsid w:val="001567E3"/>
    <w:rsid w:val="00156AC8"/>
    <w:rsid w:val="001577BE"/>
    <w:rsid w:val="00157808"/>
    <w:rsid w:val="001614C2"/>
    <w:rsid w:val="001621CF"/>
    <w:rsid w:val="00166261"/>
    <w:rsid w:val="001662D6"/>
    <w:rsid w:val="0016694D"/>
    <w:rsid w:val="00166D9F"/>
    <w:rsid w:val="00167FAB"/>
    <w:rsid w:val="00172B72"/>
    <w:rsid w:val="00172ECF"/>
    <w:rsid w:val="00173261"/>
    <w:rsid w:val="00174875"/>
    <w:rsid w:val="00174D69"/>
    <w:rsid w:val="00175168"/>
    <w:rsid w:val="0017538D"/>
    <w:rsid w:val="001771CE"/>
    <w:rsid w:val="00180AD0"/>
    <w:rsid w:val="00181379"/>
    <w:rsid w:val="0018223B"/>
    <w:rsid w:val="00182541"/>
    <w:rsid w:val="00182BCD"/>
    <w:rsid w:val="00183A41"/>
    <w:rsid w:val="00185C9E"/>
    <w:rsid w:val="00186E6A"/>
    <w:rsid w:val="00186E8E"/>
    <w:rsid w:val="001872DC"/>
    <w:rsid w:val="001910BE"/>
    <w:rsid w:val="001916B1"/>
    <w:rsid w:val="00191FDE"/>
    <w:rsid w:val="00191FEB"/>
    <w:rsid w:val="00193646"/>
    <w:rsid w:val="00195FE1"/>
    <w:rsid w:val="001A0455"/>
    <w:rsid w:val="001A06A2"/>
    <w:rsid w:val="001A096D"/>
    <w:rsid w:val="001A0BAB"/>
    <w:rsid w:val="001A1370"/>
    <w:rsid w:val="001A3DA0"/>
    <w:rsid w:val="001A50A7"/>
    <w:rsid w:val="001A5E2A"/>
    <w:rsid w:val="001A6E84"/>
    <w:rsid w:val="001A716C"/>
    <w:rsid w:val="001A7F92"/>
    <w:rsid w:val="001B2975"/>
    <w:rsid w:val="001B3454"/>
    <w:rsid w:val="001B5475"/>
    <w:rsid w:val="001B63E4"/>
    <w:rsid w:val="001B7E8F"/>
    <w:rsid w:val="001C0416"/>
    <w:rsid w:val="001C056E"/>
    <w:rsid w:val="001C05DF"/>
    <w:rsid w:val="001C11EF"/>
    <w:rsid w:val="001C1387"/>
    <w:rsid w:val="001C3933"/>
    <w:rsid w:val="001C3D1C"/>
    <w:rsid w:val="001C45CD"/>
    <w:rsid w:val="001C46FD"/>
    <w:rsid w:val="001C540E"/>
    <w:rsid w:val="001C5897"/>
    <w:rsid w:val="001C6F29"/>
    <w:rsid w:val="001C7DB6"/>
    <w:rsid w:val="001D0D46"/>
    <w:rsid w:val="001D1A6E"/>
    <w:rsid w:val="001D1B5F"/>
    <w:rsid w:val="001D2A56"/>
    <w:rsid w:val="001D3C2A"/>
    <w:rsid w:val="001D3D27"/>
    <w:rsid w:val="001D4D66"/>
    <w:rsid w:val="001D58E3"/>
    <w:rsid w:val="001D5E82"/>
    <w:rsid w:val="001E015F"/>
    <w:rsid w:val="001E20C5"/>
    <w:rsid w:val="001E38E0"/>
    <w:rsid w:val="001E486B"/>
    <w:rsid w:val="001E4C79"/>
    <w:rsid w:val="001E4F4D"/>
    <w:rsid w:val="001E5102"/>
    <w:rsid w:val="001E7635"/>
    <w:rsid w:val="001F04D8"/>
    <w:rsid w:val="001F1CE1"/>
    <w:rsid w:val="001F38F2"/>
    <w:rsid w:val="001F3BE8"/>
    <w:rsid w:val="001F507D"/>
    <w:rsid w:val="001F5EB9"/>
    <w:rsid w:val="001F702F"/>
    <w:rsid w:val="002017D9"/>
    <w:rsid w:val="002023A3"/>
    <w:rsid w:val="00203AF8"/>
    <w:rsid w:val="00204889"/>
    <w:rsid w:val="002051BE"/>
    <w:rsid w:val="00205AC5"/>
    <w:rsid w:val="00205EA2"/>
    <w:rsid w:val="002066F3"/>
    <w:rsid w:val="00206977"/>
    <w:rsid w:val="00206A1A"/>
    <w:rsid w:val="002105E3"/>
    <w:rsid w:val="002117BD"/>
    <w:rsid w:val="002122F2"/>
    <w:rsid w:val="0021319B"/>
    <w:rsid w:val="00214B6F"/>
    <w:rsid w:val="002202C9"/>
    <w:rsid w:val="00221966"/>
    <w:rsid w:val="00222187"/>
    <w:rsid w:val="00222FE9"/>
    <w:rsid w:val="002254F1"/>
    <w:rsid w:val="00225AD6"/>
    <w:rsid w:val="00226398"/>
    <w:rsid w:val="002311C3"/>
    <w:rsid w:val="00231FE7"/>
    <w:rsid w:val="00232B9E"/>
    <w:rsid w:val="00234B7E"/>
    <w:rsid w:val="00235121"/>
    <w:rsid w:val="002356B9"/>
    <w:rsid w:val="00236CBD"/>
    <w:rsid w:val="002372D2"/>
    <w:rsid w:val="00240CD1"/>
    <w:rsid w:val="0024267A"/>
    <w:rsid w:val="00243E8E"/>
    <w:rsid w:val="00245016"/>
    <w:rsid w:val="002458CF"/>
    <w:rsid w:val="002467EA"/>
    <w:rsid w:val="00246D96"/>
    <w:rsid w:val="002474A5"/>
    <w:rsid w:val="00251193"/>
    <w:rsid w:val="0025156F"/>
    <w:rsid w:val="002537ED"/>
    <w:rsid w:val="00254790"/>
    <w:rsid w:val="00254CC9"/>
    <w:rsid w:val="00255BEE"/>
    <w:rsid w:val="00255C13"/>
    <w:rsid w:val="0025686A"/>
    <w:rsid w:val="002571F6"/>
    <w:rsid w:val="00260290"/>
    <w:rsid w:val="002608C0"/>
    <w:rsid w:val="00260CC0"/>
    <w:rsid w:val="00261996"/>
    <w:rsid w:val="0026208D"/>
    <w:rsid w:val="0026295F"/>
    <w:rsid w:val="00263934"/>
    <w:rsid w:val="002706FD"/>
    <w:rsid w:val="00272F55"/>
    <w:rsid w:val="00273554"/>
    <w:rsid w:val="00273E3A"/>
    <w:rsid w:val="0027434A"/>
    <w:rsid w:val="00275010"/>
    <w:rsid w:val="00276D4A"/>
    <w:rsid w:val="00280F01"/>
    <w:rsid w:val="00281B3A"/>
    <w:rsid w:val="00282BB7"/>
    <w:rsid w:val="002839D9"/>
    <w:rsid w:val="00283E3F"/>
    <w:rsid w:val="00285542"/>
    <w:rsid w:val="00286902"/>
    <w:rsid w:val="00286929"/>
    <w:rsid w:val="0028746E"/>
    <w:rsid w:val="002875C4"/>
    <w:rsid w:val="00287933"/>
    <w:rsid w:val="00287951"/>
    <w:rsid w:val="00291FAC"/>
    <w:rsid w:val="00293028"/>
    <w:rsid w:val="002932E7"/>
    <w:rsid w:val="002937E2"/>
    <w:rsid w:val="002939E2"/>
    <w:rsid w:val="00293BDD"/>
    <w:rsid w:val="00295F6F"/>
    <w:rsid w:val="00296880"/>
    <w:rsid w:val="002969BF"/>
    <w:rsid w:val="00297640"/>
    <w:rsid w:val="002A02A8"/>
    <w:rsid w:val="002A0FAE"/>
    <w:rsid w:val="002A246E"/>
    <w:rsid w:val="002A3730"/>
    <w:rsid w:val="002A44F1"/>
    <w:rsid w:val="002A458C"/>
    <w:rsid w:val="002A46B9"/>
    <w:rsid w:val="002A5E35"/>
    <w:rsid w:val="002A5F1B"/>
    <w:rsid w:val="002A62B7"/>
    <w:rsid w:val="002A7EF3"/>
    <w:rsid w:val="002B046B"/>
    <w:rsid w:val="002B0BA8"/>
    <w:rsid w:val="002B0F27"/>
    <w:rsid w:val="002B0FBC"/>
    <w:rsid w:val="002B1706"/>
    <w:rsid w:val="002B1D2F"/>
    <w:rsid w:val="002B5349"/>
    <w:rsid w:val="002B53FB"/>
    <w:rsid w:val="002B661D"/>
    <w:rsid w:val="002B7015"/>
    <w:rsid w:val="002C1874"/>
    <w:rsid w:val="002C1987"/>
    <w:rsid w:val="002C285E"/>
    <w:rsid w:val="002C2D98"/>
    <w:rsid w:val="002C30A6"/>
    <w:rsid w:val="002C315B"/>
    <w:rsid w:val="002C3B17"/>
    <w:rsid w:val="002C55FE"/>
    <w:rsid w:val="002C6083"/>
    <w:rsid w:val="002C77D6"/>
    <w:rsid w:val="002C7AFA"/>
    <w:rsid w:val="002D00A1"/>
    <w:rsid w:val="002D0C10"/>
    <w:rsid w:val="002D2223"/>
    <w:rsid w:val="002D246D"/>
    <w:rsid w:val="002D3491"/>
    <w:rsid w:val="002D3CB0"/>
    <w:rsid w:val="002D5123"/>
    <w:rsid w:val="002D6423"/>
    <w:rsid w:val="002E03D9"/>
    <w:rsid w:val="002E231B"/>
    <w:rsid w:val="002E246D"/>
    <w:rsid w:val="002E2644"/>
    <w:rsid w:val="002E43F3"/>
    <w:rsid w:val="002E4568"/>
    <w:rsid w:val="002E4C30"/>
    <w:rsid w:val="002E4F94"/>
    <w:rsid w:val="002E6B04"/>
    <w:rsid w:val="002E7B4F"/>
    <w:rsid w:val="002E7B70"/>
    <w:rsid w:val="002F1B39"/>
    <w:rsid w:val="002F2F8D"/>
    <w:rsid w:val="002F441F"/>
    <w:rsid w:val="002F44C7"/>
    <w:rsid w:val="002F6D44"/>
    <w:rsid w:val="002F749B"/>
    <w:rsid w:val="002F74FA"/>
    <w:rsid w:val="002F7B43"/>
    <w:rsid w:val="00301492"/>
    <w:rsid w:val="003026BA"/>
    <w:rsid w:val="00303D26"/>
    <w:rsid w:val="00303D8B"/>
    <w:rsid w:val="00304B28"/>
    <w:rsid w:val="00304BCD"/>
    <w:rsid w:val="00306194"/>
    <w:rsid w:val="00306F55"/>
    <w:rsid w:val="00311506"/>
    <w:rsid w:val="00312F57"/>
    <w:rsid w:val="00313129"/>
    <w:rsid w:val="0031355F"/>
    <w:rsid w:val="003179A5"/>
    <w:rsid w:val="003179F1"/>
    <w:rsid w:val="00320EF8"/>
    <w:rsid w:val="00321F77"/>
    <w:rsid w:val="0032294A"/>
    <w:rsid w:val="003229E6"/>
    <w:rsid w:val="00327B58"/>
    <w:rsid w:val="00327E3C"/>
    <w:rsid w:val="00331556"/>
    <w:rsid w:val="003317A6"/>
    <w:rsid w:val="00332CC8"/>
    <w:rsid w:val="00334F48"/>
    <w:rsid w:val="00335A30"/>
    <w:rsid w:val="00337546"/>
    <w:rsid w:val="00341E7D"/>
    <w:rsid w:val="00344246"/>
    <w:rsid w:val="003453F1"/>
    <w:rsid w:val="00346890"/>
    <w:rsid w:val="00347BA4"/>
    <w:rsid w:val="0035079C"/>
    <w:rsid w:val="003509DD"/>
    <w:rsid w:val="00350B5F"/>
    <w:rsid w:val="00354C74"/>
    <w:rsid w:val="0035657C"/>
    <w:rsid w:val="003568F6"/>
    <w:rsid w:val="003571D9"/>
    <w:rsid w:val="003572D4"/>
    <w:rsid w:val="00357DDC"/>
    <w:rsid w:val="00357DEF"/>
    <w:rsid w:val="00360D0D"/>
    <w:rsid w:val="003613B3"/>
    <w:rsid w:val="00361893"/>
    <w:rsid w:val="003619DD"/>
    <w:rsid w:val="00361DA9"/>
    <w:rsid w:val="00363A95"/>
    <w:rsid w:val="00363E94"/>
    <w:rsid w:val="0036419D"/>
    <w:rsid w:val="00364956"/>
    <w:rsid w:val="0036589E"/>
    <w:rsid w:val="00365EA8"/>
    <w:rsid w:val="0036696D"/>
    <w:rsid w:val="00367AF4"/>
    <w:rsid w:val="00371090"/>
    <w:rsid w:val="003735CF"/>
    <w:rsid w:val="00373E2D"/>
    <w:rsid w:val="00373F32"/>
    <w:rsid w:val="0037412F"/>
    <w:rsid w:val="00374993"/>
    <w:rsid w:val="00374C93"/>
    <w:rsid w:val="0037539E"/>
    <w:rsid w:val="00376066"/>
    <w:rsid w:val="003765D2"/>
    <w:rsid w:val="003801EB"/>
    <w:rsid w:val="00381235"/>
    <w:rsid w:val="00382E86"/>
    <w:rsid w:val="00382EC6"/>
    <w:rsid w:val="00383AC7"/>
    <w:rsid w:val="00383CFB"/>
    <w:rsid w:val="0038462D"/>
    <w:rsid w:val="00384D8F"/>
    <w:rsid w:val="00385A43"/>
    <w:rsid w:val="00385BAF"/>
    <w:rsid w:val="00385C1E"/>
    <w:rsid w:val="003906AD"/>
    <w:rsid w:val="003915C7"/>
    <w:rsid w:val="003921E5"/>
    <w:rsid w:val="00393C0F"/>
    <w:rsid w:val="00393E92"/>
    <w:rsid w:val="00395562"/>
    <w:rsid w:val="003959E1"/>
    <w:rsid w:val="00395A11"/>
    <w:rsid w:val="00395A77"/>
    <w:rsid w:val="0039636F"/>
    <w:rsid w:val="003964D2"/>
    <w:rsid w:val="003A0732"/>
    <w:rsid w:val="003A0BEB"/>
    <w:rsid w:val="003A0F93"/>
    <w:rsid w:val="003A1AB0"/>
    <w:rsid w:val="003A4130"/>
    <w:rsid w:val="003A5134"/>
    <w:rsid w:val="003A54AA"/>
    <w:rsid w:val="003A61E2"/>
    <w:rsid w:val="003A751A"/>
    <w:rsid w:val="003A7DA7"/>
    <w:rsid w:val="003B0307"/>
    <w:rsid w:val="003B4803"/>
    <w:rsid w:val="003B481E"/>
    <w:rsid w:val="003B5187"/>
    <w:rsid w:val="003B51DC"/>
    <w:rsid w:val="003B524F"/>
    <w:rsid w:val="003B55A7"/>
    <w:rsid w:val="003B7DA2"/>
    <w:rsid w:val="003C0A9E"/>
    <w:rsid w:val="003C233A"/>
    <w:rsid w:val="003C2AD1"/>
    <w:rsid w:val="003C39BF"/>
    <w:rsid w:val="003C3E43"/>
    <w:rsid w:val="003C4222"/>
    <w:rsid w:val="003C44D4"/>
    <w:rsid w:val="003C4C13"/>
    <w:rsid w:val="003C4C46"/>
    <w:rsid w:val="003C4F06"/>
    <w:rsid w:val="003C5336"/>
    <w:rsid w:val="003C5738"/>
    <w:rsid w:val="003C5C3D"/>
    <w:rsid w:val="003C7B14"/>
    <w:rsid w:val="003C7FA9"/>
    <w:rsid w:val="003D09A1"/>
    <w:rsid w:val="003D0BB7"/>
    <w:rsid w:val="003D2342"/>
    <w:rsid w:val="003D3F51"/>
    <w:rsid w:val="003D414A"/>
    <w:rsid w:val="003D4B6F"/>
    <w:rsid w:val="003D4BAC"/>
    <w:rsid w:val="003D4C01"/>
    <w:rsid w:val="003D5393"/>
    <w:rsid w:val="003D5830"/>
    <w:rsid w:val="003D6B4C"/>
    <w:rsid w:val="003D6E92"/>
    <w:rsid w:val="003E21ED"/>
    <w:rsid w:val="003E3B21"/>
    <w:rsid w:val="003E41CC"/>
    <w:rsid w:val="003E51CC"/>
    <w:rsid w:val="003E64F8"/>
    <w:rsid w:val="003E76AC"/>
    <w:rsid w:val="003F0C5D"/>
    <w:rsid w:val="003F0E05"/>
    <w:rsid w:val="003F0E58"/>
    <w:rsid w:val="003F0ECB"/>
    <w:rsid w:val="003F2483"/>
    <w:rsid w:val="003F27FE"/>
    <w:rsid w:val="003F4F25"/>
    <w:rsid w:val="003F6A82"/>
    <w:rsid w:val="003F7C70"/>
    <w:rsid w:val="00400086"/>
    <w:rsid w:val="00401F18"/>
    <w:rsid w:val="00403C13"/>
    <w:rsid w:val="00406E13"/>
    <w:rsid w:val="004075B1"/>
    <w:rsid w:val="00407808"/>
    <w:rsid w:val="00407D7F"/>
    <w:rsid w:val="004106A9"/>
    <w:rsid w:val="004119DE"/>
    <w:rsid w:val="00411D4B"/>
    <w:rsid w:val="004121BE"/>
    <w:rsid w:val="00413104"/>
    <w:rsid w:val="0041407F"/>
    <w:rsid w:val="00414094"/>
    <w:rsid w:val="004144B5"/>
    <w:rsid w:val="00414572"/>
    <w:rsid w:val="004150AC"/>
    <w:rsid w:val="004153EC"/>
    <w:rsid w:val="004157CA"/>
    <w:rsid w:val="00416B60"/>
    <w:rsid w:val="0041704A"/>
    <w:rsid w:val="00417D88"/>
    <w:rsid w:val="00417DBA"/>
    <w:rsid w:val="0042051E"/>
    <w:rsid w:val="00420921"/>
    <w:rsid w:val="00420BC5"/>
    <w:rsid w:val="00420E52"/>
    <w:rsid w:val="0042179B"/>
    <w:rsid w:val="004224FC"/>
    <w:rsid w:val="00422D62"/>
    <w:rsid w:val="00422FD5"/>
    <w:rsid w:val="00423AD6"/>
    <w:rsid w:val="00425255"/>
    <w:rsid w:val="00425F2B"/>
    <w:rsid w:val="004267E7"/>
    <w:rsid w:val="00426C7E"/>
    <w:rsid w:val="00430416"/>
    <w:rsid w:val="004315CA"/>
    <w:rsid w:val="00432395"/>
    <w:rsid w:val="00432436"/>
    <w:rsid w:val="004331CE"/>
    <w:rsid w:val="00433209"/>
    <w:rsid w:val="00434495"/>
    <w:rsid w:val="00434671"/>
    <w:rsid w:val="00434CCA"/>
    <w:rsid w:val="00434F9B"/>
    <w:rsid w:val="004414EB"/>
    <w:rsid w:val="00441A56"/>
    <w:rsid w:val="00442B75"/>
    <w:rsid w:val="00443389"/>
    <w:rsid w:val="0044409B"/>
    <w:rsid w:val="004458AA"/>
    <w:rsid w:val="00446102"/>
    <w:rsid w:val="00446D01"/>
    <w:rsid w:val="00450B7D"/>
    <w:rsid w:val="00453314"/>
    <w:rsid w:val="00453584"/>
    <w:rsid w:val="00454569"/>
    <w:rsid w:val="004545D8"/>
    <w:rsid w:val="00454A2B"/>
    <w:rsid w:val="00455360"/>
    <w:rsid w:val="004576D2"/>
    <w:rsid w:val="004631D3"/>
    <w:rsid w:val="00464B45"/>
    <w:rsid w:val="0046521C"/>
    <w:rsid w:val="00465472"/>
    <w:rsid w:val="004667FB"/>
    <w:rsid w:val="00472DCB"/>
    <w:rsid w:val="004743F3"/>
    <w:rsid w:val="00474A29"/>
    <w:rsid w:val="00474C52"/>
    <w:rsid w:val="0047576C"/>
    <w:rsid w:val="004778C3"/>
    <w:rsid w:val="00477DC4"/>
    <w:rsid w:val="00477FAB"/>
    <w:rsid w:val="004825AC"/>
    <w:rsid w:val="004826A8"/>
    <w:rsid w:val="00484DE2"/>
    <w:rsid w:val="004858DB"/>
    <w:rsid w:val="00486319"/>
    <w:rsid w:val="0048684E"/>
    <w:rsid w:val="004868D0"/>
    <w:rsid w:val="00487BAA"/>
    <w:rsid w:val="004904EA"/>
    <w:rsid w:val="0049094C"/>
    <w:rsid w:val="00490BFF"/>
    <w:rsid w:val="00491555"/>
    <w:rsid w:val="00491C9D"/>
    <w:rsid w:val="00492ACE"/>
    <w:rsid w:val="00493588"/>
    <w:rsid w:val="00494DB7"/>
    <w:rsid w:val="004A0FCD"/>
    <w:rsid w:val="004A13A4"/>
    <w:rsid w:val="004A43A7"/>
    <w:rsid w:val="004A484A"/>
    <w:rsid w:val="004A73F5"/>
    <w:rsid w:val="004B08DC"/>
    <w:rsid w:val="004B2B0F"/>
    <w:rsid w:val="004B3C71"/>
    <w:rsid w:val="004B5CE6"/>
    <w:rsid w:val="004B65E0"/>
    <w:rsid w:val="004B7049"/>
    <w:rsid w:val="004B7D7C"/>
    <w:rsid w:val="004C04EE"/>
    <w:rsid w:val="004C0BAE"/>
    <w:rsid w:val="004C0C89"/>
    <w:rsid w:val="004C15B1"/>
    <w:rsid w:val="004C1884"/>
    <w:rsid w:val="004C1B9E"/>
    <w:rsid w:val="004C241D"/>
    <w:rsid w:val="004C38B2"/>
    <w:rsid w:val="004C7484"/>
    <w:rsid w:val="004D0CA2"/>
    <w:rsid w:val="004D47C6"/>
    <w:rsid w:val="004E0724"/>
    <w:rsid w:val="004E1F4D"/>
    <w:rsid w:val="004E2072"/>
    <w:rsid w:val="004E76DF"/>
    <w:rsid w:val="004E7FE8"/>
    <w:rsid w:val="004F2246"/>
    <w:rsid w:val="004F2372"/>
    <w:rsid w:val="004F3EB9"/>
    <w:rsid w:val="004F3F4F"/>
    <w:rsid w:val="004F5394"/>
    <w:rsid w:val="004F5A6F"/>
    <w:rsid w:val="004F6061"/>
    <w:rsid w:val="004F6B70"/>
    <w:rsid w:val="004F740F"/>
    <w:rsid w:val="004F7D24"/>
    <w:rsid w:val="005001C0"/>
    <w:rsid w:val="005012A5"/>
    <w:rsid w:val="0050152E"/>
    <w:rsid w:val="005021DF"/>
    <w:rsid w:val="00502325"/>
    <w:rsid w:val="00503235"/>
    <w:rsid w:val="00504CD9"/>
    <w:rsid w:val="00506E75"/>
    <w:rsid w:val="00511551"/>
    <w:rsid w:val="00512C24"/>
    <w:rsid w:val="0051367B"/>
    <w:rsid w:val="00514CEF"/>
    <w:rsid w:val="0051507C"/>
    <w:rsid w:val="00515170"/>
    <w:rsid w:val="00522B59"/>
    <w:rsid w:val="00524165"/>
    <w:rsid w:val="00524702"/>
    <w:rsid w:val="0052473F"/>
    <w:rsid w:val="005254D0"/>
    <w:rsid w:val="00525A15"/>
    <w:rsid w:val="0052626D"/>
    <w:rsid w:val="005264B5"/>
    <w:rsid w:val="0052706A"/>
    <w:rsid w:val="005271C4"/>
    <w:rsid w:val="00527413"/>
    <w:rsid w:val="0053072E"/>
    <w:rsid w:val="00531105"/>
    <w:rsid w:val="00531A6F"/>
    <w:rsid w:val="00535780"/>
    <w:rsid w:val="00535FD0"/>
    <w:rsid w:val="00536014"/>
    <w:rsid w:val="00536068"/>
    <w:rsid w:val="00536410"/>
    <w:rsid w:val="0053761B"/>
    <w:rsid w:val="005408EB"/>
    <w:rsid w:val="005417C7"/>
    <w:rsid w:val="005422A7"/>
    <w:rsid w:val="00543201"/>
    <w:rsid w:val="0054436D"/>
    <w:rsid w:val="00545580"/>
    <w:rsid w:val="00550011"/>
    <w:rsid w:val="00550AB3"/>
    <w:rsid w:val="00552822"/>
    <w:rsid w:val="0055339C"/>
    <w:rsid w:val="00553B72"/>
    <w:rsid w:val="00554F11"/>
    <w:rsid w:val="00555009"/>
    <w:rsid w:val="005554E8"/>
    <w:rsid w:val="00555B8C"/>
    <w:rsid w:val="00556D88"/>
    <w:rsid w:val="005575A7"/>
    <w:rsid w:val="005605FD"/>
    <w:rsid w:val="005612CC"/>
    <w:rsid w:val="00561886"/>
    <w:rsid w:val="00562504"/>
    <w:rsid w:val="0056281F"/>
    <w:rsid w:val="00562876"/>
    <w:rsid w:val="00563477"/>
    <w:rsid w:val="00563873"/>
    <w:rsid w:val="00563900"/>
    <w:rsid w:val="00563938"/>
    <w:rsid w:val="00565DFC"/>
    <w:rsid w:val="00565F86"/>
    <w:rsid w:val="00566971"/>
    <w:rsid w:val="00567AC7"/>
    <w:rsid w:val="005732B4"/>
    <w:rsid w:val="0057352F"/>
    <w:rsid w:val="005736F9"/>
    <w:rsid w:val="00573F72"/>
    <w:rsid w:val="0057595F"/>
    <w:rsid w:val="00576727"/>
    <w:rsid w:val="005774F8"/>
    <w:rsid w:val="00577683"/>
    <w:rsid w:val="0058027F"/>
    <w:rsid w:val="00581144"/>
    <w:rsid w:val="0058122A"/>
    <w:rsid w:val="005818EF"/>
    <w:rsid w:val="005822FA"/>
    <w:rsid w:val="00582ED6"/>
    <w:rsid w:val="005834AD"/>
    <w:rsid w:val="00583CB2"/>
    <w:rsid w:val="005852DA"/>
    <w:rsid w:val="00586803"/>
    <w:rsid w:val="0058698D"/>
    <w:rsid w:val="0058704E"/>
    <w:rsid w:val="00587267"/>
    <w:rsid w:val="005912BE"/>
    <w:rsid w:val="00591CF8"/>
    <w:rsid w:val="00591EC6"/>
    <w:rsid w:val="0059253F"/>
    <w:rsid w:val="00592E82"/>
    <w:rsid w:val="00592E97"/>
    <w:rsid w:val="00594469"/>
    <w:rsid w:val="005953C4"/>
    <w:rsid w:val="00595690"/>
    <w:rsid w:val="00595CEE"/>
    <w:rsid w:val="00596D68"/>
    <w:rsid w:val="00596EA9"/>
    <w:rsid w:val="005A0640"/>
    <w:rsid w:val="005A0B04"/>
    <w:rsid w:val="005A1A76"/>
    <w:rsid w:val="005A1AE8"/>
    <w:rsid w:val="005A29D0"/>
    <w:rsid w:val="005A6AC1"/>
    <w:rsid w:val="005B1558"/>
    <w:rsid w:val="005B2483"/>
    <w:rsid w:val="005B3145"/>
    <w:rsid w:val="005B414A"/>
    <w:rsid w:val="005B4666"/>
    <w:rsid w:val="005B48DA"/>
    <w:rsid w:val="005B7122"/>
    <w:rsid w:val="005B7214"/>
    <w:rsid w:val="005C0F09"/>
    <w:rsid w:val="005C1F95"/>
    <w:rsid w:val="005C26A5"/>
    <w:rsid w:val="005C2CAD"/>
    <w:rsid w:val="005C2F6C"/>
    <w:rsid w:val="005C3948"/>
    <w:rsid w:val="005C77A2"/>
    <w:rsid w:val="005D086C"/>
    <w:rsid w:val="005D09C2"/>
    <w:rsid w:val="005D1851"/>
    <w:rsid w:val="005D33E9"/>
    <w:rsid w:val="005D4C57"/>
    <w:rsid w:val="005D5410"/>
    <w:rsid w:val="005D587F"/>
    <w:rsid w:val="005D6078"/>
    <w:rsid w:val="005D621D"/>
    <w:rsid w:val="005D64AB"/>
    <w:rsid w:val="005D7051"/>
    <w:rsid w:val="005E0F50"/>
    <w:rsid w:val="005E334D"/>
    <w:rsid w:val="005E3A6F"/>
    <w:rsid w:val="005E5C1B"/>
    <w:rsid w:val="005E6B34"/>
    <w:rsid w:val="005E7B80"/>
    <w:rsid w:val="005F0593"/>
    <w:rsid w:val="005F0DC8"/>
    <w:rsid w:val="005F488A"/>
    <w:rsid w:val="005F4905"/>
    <w:rsid w:val="005F4EA5"/>
    <w:rsid w:val="005F58E3"/>
    <w:rsid w:val="005F5A8E"/>
    <w:rsid w:val="005F6739"/>
    <w:rsid w:val="005F6C04"/>
    <w:rsid w:val="006004C2"/>
    <w:rsid w:val="00600DF0"/>
    <w:rsid w:val="006015B5"/>
    <w:rsid w:val="00602023"/>
    <w:rsid w:val="006020EF"/>
    <w:rsid w:val="006036B7"/>
    <w:rsid w:val="0060405A"/>
    <w:rsid w:val="00606197"/>
    <w:rsid w:val="0060639F"/>
    <w:rsid w:val="00610D1F"/>
    <w:rsid w:val="00611485"/>
    <w:rsid w:val="00613C84"/>
    <w:rsid w:val="00614563"/>
    <w:rsid w:val="00615FA6"/>
    <w:rsid w:val="00617B8E"/>
    <w:rsid w:val="0062041F"/>
    <w:rsid w:val="006204F9"/>
    <w:rsid w:val="006215BE"/>
    <w:rsid w:val="006219DC"/>
    <w:rsid w:val="00621D77"/>
    <w:rsid w:val="0062213D"/>
    <w:rsid w:val="006238E9"/>
    <w:rsid w:val="00625308"/>
    <w:rsid w:val="006270FF"/>
    <w:rsid w:val="0062754B"/>
    <w:rsid w:val="00631019"/>
    <w:rsid w:val="00631C1B"/>
    <w:rsid w:val="0063238B"/>
    <w:rsid w:val="006338B5"/>
    <w:rsid w:val="00633D6D"/>
    <w:rsid w:val="006342B1"/>
    <w:rsid w:val="00634917"/>
    <w:rsid w:val="006349F4"/>
    <w:rsid w:val="00634F9F"/>
    <w:rsid w:val="006360F9"/>
    <w:rsid w:val="006376B8"/>
    <w:rsid w:val="00637C2F"/>
    <w:rsid w:val="00640EBD"/>
    <w:rsid w:val="00641280"/>
    <w:rsid w:val="006414FB"/>
    <w:rsid w:val="006423F1"/>
    <w:rsid w:val="00643112"/>
    <w:rsid w:val="00643A5B"/>
    <w:rsid w:val="00643D2B"/>
    <w:rsid w:val="00645AB5"/>
    <w:rsid w:val="00646027"/>
    <w:rsid w:val="00650AFE"/>
    <w:rsid w:val="00650EA2"/>
    <w:rsid w:val="00650FB3"/>
    <w:rsid w:val="00652E07"/>
    <w:rsid w:val="006532BB"/>
    <w:rsid w:val="00653997"/>
    <w:rsid w:val="00653E15"/>
    <w:rsid w:val="00654BA9"/>
    <w:rsid w:val="00655F83"/>
    <w:rsid w:val="00660426"/>
    <w:rsid w:val="0066180C"/>
    <w:rsid w:val="00662763"/>
    <w:rsid w:val="00662D89"/>
    <w:rsid w:val="00662E82"/>
    <w:rsid w:val="00663F6D"/>
    <w:rsid w:val="00664A8B"/>
    <w:rsid w:val="006657A8"/>
    <w:rsid w:val="00665D60"/>
    <w:rsid w:val="00666A4B"/>
    <w:rsid w:val="00666FF6"/>
    <w:rsid w:val="00667B90"/>
    <w:rsid w:val="00667D02"/>
    <w:rsid w:val="00667DBD"/>
    <w:rsid w:val="00670DC3"/>
    <w:rsid w:val="00671160"/>
    <w:rsid w:val="006713A2"/>
    <w:rsid w:val="00671E39"/>
    <w:rsid w:val="00672C47"/>
    <w:rsid w:val="006735F2"/>
    <w:rsid w:val="006744E9"/>
    <w:rsid w:val="006752AC"/>
    <w:rsid w:val="00675546"/>
    <w:rsid w:val="00675AB5"/>
    <w:rsid w:val="0067690D"/>
    <w:rsid w:val="00676B32"/>
    <w:rsid w:val="00676D69"/>
    <w:rsid w:val="00676F26"/>
    <w:rsid w:val="00677037"/>
    <w:rsid w:val="00682F08"/>
    <w:rsid w:val="00683965"/>
    <w:rsid w:val="0068603C"/>
    <w:rsid w:val="006861D8"/>
    <w:rsid w:val="00686610"/>
    <w:rsid w:val="00686EF7"/>
    <w:rsid w:val="00687EE3"/>
    <w:rsid w:val="00690352"/>
    <w:rsid w:val="00691D9A"/>
    <w:rsid w:val="00692D88"/>
    <w:rsid w:val="00695A87"/>
    <w:rsid w:val="00695B0A"/>
    <w:rsid w:val="006A022A"/>
    <w:rsid w:val="006A1B6B"/>
    <w:rsid w:val="006A23E3"/>
    <w:rsid w:val="006A26E0"/>
    <w:rsid w:val="006A347A"/>
    <w:rsid w:val="006A4FBF"/>
    <w:rsid w:val="006A5128"/>
    <w:rsid w:val="006A5552"/>
    <w:rsid w:val="006A6875"/>
    <w:rsid w:val="006A6B9E"/>
    <w:rsid w:val="006A7004"/>
    <w:rsid w:val="006B04B6"/>
    <w:rsid w:val="006B10BB"/>
    <w:rsid w:val="006B13C9"/>
    <w:rsid w:val="006B1FA3"/>
    <w:rsid w:val="006B3711"/>
    <w:rsid w:val="006B56C2"/>
    <w:rsid w:val="006B66FF"/>
    <w:rsid w:val="006B74F7"/>
    <w:rsid w:val="006C056E"/>
    <w:rsid w:val="006C2374"/>
    <w:rsid w:val="006C246D"/>
    <w:rsid w:val="006C3496"/>
    <w:rsid w:val="006C38DF"/>
    <w:rsid w:val="006C3E50"/>
    <w:rsid w:val="006C7968"/>
    <w:rsid w:val="006D0AD6"/>
    <w:rsid w:val="006D2B2C"/>
    <w:rsid w:val="006D2E9D"/>
    <w:rsid w:val="006D4053"/>
    <w:rsid w:val="006D5491"/>
    <w:rsid w:val="006D60D4"/>
    <w:rsid w:val="006D7F5E"/>
    <w:rsid w:val="006E0458"/>
    <w:rsid w:val="006E04BD"/>
    <w:rsid w:val="006E0927"/>
    <w:rsid w:val="006E3312"/>
    <w:rsid w:val="006E3757"/>
    <w:rsid w:val="006E4BB0"/>
    <w:rsid w:val="006E500E"/>
    <w:rsid w:val="006E5355"/>
    <w:rsid w:val="006E545C"/>
    <w:rsid w:val="006E6F00"/>
    <w:rsid w:val="006F0247"/>
    <w:rsid w:val="006F4042"/>
    <w:rsid w:val="006F4A9E"/>
    <w:rsid w:val="006F519E"/>
    <w:rsid w:val="006F5DFD"/>
    <w:rsid w:val="006F5FA9"/>
    <w:rsid w:val="006F67F7"/>
    <w:rsid w:val="006F71FA"/>
    <w:rsid w:val="0070064C"/>
    <w:rsid w:val="007014D9"/>
    <w:rsid w:val="00702EE4"/>
    <w:rsid w:val="00703784"/>
    <w:rsid w:val="0070471E"/>
    <w:rsid w:val="00704FE1"/>
    <w:rsid w:val="00705F88"/>
    <w:rsid w:val="00706D06"/>
    <w:rsid w:val="00706DD8"/>
    <w:rsid w:val="007078C5"/>
    <w:rsid w:val="00707CFF"/>
    <w:rsid w:val="007103F7"/>
    <w:rsid w:val="00711C27"/>
    <w:rsid w:val="007127AB"/>
    <w:rsid w:val="007128C8"/>
    <w:rsid w:val="00712B25"/>
    <w:rsid w:val="00712C95"/>
    <w:rsid w:val="007132FA"/>
    <w:rsid w:val="00715CCE"/>
    <w:rsid w:val="007173B1"/>
    <w:rsid w:val="00720405"/>
    <w:rsid w:val="007205FB"/>
    <w:rsid w:val="0072079F"/>
    <w:rsid w:val="00722BE8"/>
    <w:rsid w:val="00722C7B"/>
    <w:rsid w:val="00723528"/>
    <w:rsid w:val="00723B03"/>
    <w:rsid w:val="00724521"/>
    <w:rsid w:val="00724652"/>
    <w:rsid w:val="0072497D"/>
    <w:rsid w:val="00725132"/>
    <w:rsid w:val="007257C8"/>
    <w:rsid w:val="00725D10"/>
    <w:rsid w:val="00726063"/>
    <w:rsid w:val="007276E9"/>
    <w:rsid w:val="00730482"/>
    <w:rsid w:val="00730ECB"/>
    <w:rsid w:val="00731998"/>
    <w:rsid w:val="00731D0E"/>
    <w:rsid w:val="00731F7E"/>
    <w:rsid w:val="00732EC5"/>
    <w:rsid w:val="00733279"/>
    <w:rsid w:val="007338B0"/>
    <w:rsid w:val="0073416E"/>
    <w:rsid w:val="0073537C"/>
    <w:rsid w:val="00741D8C"/>
    <w:rsid w:val="00741FB7"/>
    <w:rsid w:val="007424B6"/>
    <w:rsid w:val="0074292A"/>
    <w:rsid w:val="00743AF2"/>
    <w:rsid w:val="00743F72"/>
    <w:rsid w:val="00744400"/>
    <w:rsid w:val="00744797"/>
    <w:rsid w:val="007449CB"/>
    <w:rsid w:val="0074583C"/>
    <w:rsid w:val="007470AA"/>
    <w:rsid w:val="007478A7"/>
    <w:rsid w:val="0074796B"/>
    <w:rsid w:val="00752393"/>
    <w:rsid w:val="00754DD2"/>
    <w:rsid w:val="007556B0"/>
    <w:rsid w:val="0075657E"/>
    <w:rsid w:val="007577CC"/>
    <w:rsid w:val="00760AD7"/>
    <w:rsid w:val="00760E17"/>
    <w:rsid w:val="007617AF"/>
    <w:rsid w:val="007619F5"/>
    <w:rsid w:val="00761C3D"/>
    <w:rsid w:val="0076533F"/>
    <w:rsid w:val="00766160"/>
    <w:rsid w:val="00767DF5"/>
    <w:rsid w:val="00770638"/>
    <w:rsid w:val="007718A4"/>
    <w:rsid w:val="0077269C"/>
    <w:rsid w:val="0077274B"/>
    <w:rsid w:val="00773E24"/>
    <w:rsid w:val="00775E80"/>
    <w:rsid w:val="0077602C"/>
    <w:rsid w:val="00776B4E"/>
    <w:rsid w:val="00777875"/>
    <w:rsid w:val="00780749"/>
    <w:rsid w:val="00780C29"/>
    <w:rsid w:val="00781931"/>
    <w:rsid w:val="00781991"/>
    <w:rsid w:val="00782F15"/>
    <w:rsid w:val="007837F5"/>
    <w:rsid w:val="00783AE6"/>
    <w:rsid w:val="00784E8D"/>
    <w:rsid w:val="00785E35"/>
    <w:rsid w:val="00785F81"/>
    <w:rsid w:val="0078786A"/>
    <w:rsid w:val="00790E65"/>
    <w:rsid w:val="00792563"/>
    <w:rsid w:val="007930C5"/>
    <w:rsid w:val="00793462"/>
    <w:rsid w:val="00794141"/>
    <w:rsid w:val="0079562B"/>
    <w:rsid w:val="00795E59"/>
    <w:rsid w:val="00797CAE"/>
    <w:rsid w:val="007A1040"/>
    <w:rsid w:val="007A1C5B"/>
    <w:rsid w:val="007A1FA6"/>
    <w:rsid w:val="007A24B1"/>
    <w:rsid w:val="007A3313"/>
    <w:rsid w:val="007A431C"/>
    <w:rsid w:val="007A5826"/>
    <w:rsid w:val="007A6070"/>
    <w:rsid w:val="007A65B6"/>
    <w:rsid w:val="007A73A8"/>
    <w:rsid w:val="007A76E9"/>
    <w:rsid w:val="007B109D"/>
    <w:rsid w:val="007B2343"/>
    <w:rsid w:val="007B2EE2"/>
    <w:rsid w:val="007B3028"/>
    <w:rsid w:val="007B3187"/>
    <w:rsid w:val="007B3E61"/>
    <w:rsid w:val="007B50D1"/>
    <w:rsid w:val="007B53B8"/>
    <w:rsid w:val="007B593F"/>
    <w:rsid w:val="007B633A"/>
    <w:rsid w:val="007B75B1"/>
    <w:rsid w:val="007C06DC"/>
    <w:rsid w:val="007C1375"/>
    <w:rsid w:val="007C1DBC"/>
    <w:rsid w:val="007C21D7"/>
    <w:rsid w:val="007C2A7A"/>
    <w:rsid w:val="007C2D9F"/>
    <w:rsid w:val="007C35BD"/>
    <w:rsid w:val="007C439A"/>
    <w:rsid w:val="007C4F37"/>
    <w:rsid w:val="007C6FD0"/>
    <w:rsid w:val="007C7587"/>
    <w:rsid w:val="007D18FD"/>
    <w:rsid w:val="007D19BF"/>
    <w:rsid w:val="007D1C86"/>
    <w:rsid w:val="007D1F7F"/>
    <w:rsid w:val="007D36FC"/>
    <w:rsid w:val="007D3B4A"/>
    <w:rsid w:val="007D421B"/>
    <w:rsid w:val="007D6337"/>
    <w:rsid w:val="007D684A"/>
    <w:rsid w:val="007D7AFB"/>
    <w:rsid w:val="007D7BC8"/>
    <w:rsid w:val="007E1569"/>
    <w:rsid w:val="007E165B"/>
    <w:rsid w:val="007E179F"/>
    <w:rsid w:val="007E2433"/>
    <w:rsid w:val="007E330D"/>
    <w:rsid w:val="007E3BAC"/>
    <w:rsid w:val="007E3CF8"/>
    <w:rsid w:val="007E3E80"/>
    <w:rsid w:val="007E42B7"/>
    <w:rsid w:val="007E5F71"/>
    <w:rsid w:val="007E6A29"/>
    <w:rsid w:val="007F0666"/>
    <w:rsid w:val="007F10F9"/>
    <w:rsid w:val="007F5F4B"/>
    <w:rsid w:val="007F6F26"/>
    <w:rsid w:val="007F7785"/>
    <w:rsid w:val="0080198B"/>
    <w:rsid w:val="00801FB5"/>
    <w:rsid w:val="00802D14"/>
    <w:rsid w:val="00802F89"/>
    <w:rsid w:val="00803F15"/>
    <w:rsid w:val="00804AD3"/>
    <w:rsid w:val="00805ECB"/>
    <w:rsid w:val="00806F67"/>
    <w:rsid w:val="00807472"/>
    <w:rsid w:val="0081316B"/>
    <w:rsid w:val="0081331C"/>
    <w:rsid w:val="00814189"/>
    <w:rsid w:val="008149F7"/>
    <w:rsid w:val="008162E0"/>
    <w:rsid w:val="00816B49"/>
    <w:rsid w:val="00817141"/>
    <w:rsid w:val="00817196"/>
    <w:rsid w:val="00817B73"/>
    <w:rsid w:val="0082064B"/>
    <w:rsid w:val="00820A2A"/>
    <w:rsid w:val="00820C4D"/>
    <w:rsid w:val="008210CD"/>
    <w:rsid w:val="008217DE"/>
    <w:rsid w:val="0082245F"/>
    <w:rsid w:val="00825278"/>
    <w:rsid w:val="008255B6"/>
    <w:rsid w:val="00825B2E"/>
    <w:rsid w:val="0082718D"/>
    <w:rsid w:val="00827659"/>
    <w:rsid w:val="00827C9F"/>
    <w:rsid w:val="0083036A"/>
    <w:rsid w:val="0083170E"/>
    <w:rsid w:val="0083214F"/>
    <w:rsid w:val="008321C8"/>
    <w:rsid w:val="00833388"/>
    <w:rsid w:val="008341DD"/>
    <w:rsid w:val="0083444D"/>
    <w:rsid w:val="008348AD"/>
    <w:rsid w:val="00834990"/>
    <w:rsid w:val="00834CF2"/>
    <w:rsid w:val="008356BA"/>
    <w:rsid w:val="0083736C"/>
    <w:rsid w:val="00837EC3"/>
    <w:rsid w:val="00840A8C"/>
    <w:rsid w:val="00840D7B"/>
    <w:rsid w:val="00841306"/>
    <w:rsid w:val="00841DBA"/>
    <w:rsid w:val="00842E0E"/>
    <w:rsid w:val="008450C1"/>
    <w:rsid w:val="00845772"/>
    <w:rsid w:val="00847AF0"/>
    <w:rsid w:val="00847BB8"/>
    <w:rsid w:val="008535A7"/>
    <w:rsid w:val="00853BC5"/>
    <w:rsid w:val="008554D7"/>
    <w:rsid w:val="008570DC"/>
    <w:rsid w:val="00857981"/>
    <w:rsid w:val="00857A0B"/>
    <w:rsid w:val="0086136A"/>
    <w:rsid w:val="00861E7E"/>
    <w:rsid w:val="008621C2"/>
    <w:rsid w:val="0086664D"/>
    <w:rsid w:val="00867121"/>
    <w:rsid w:val="008711F8"/>
    <w:rsid w:val="008715B3"/>
    <w:rsid w:val="008720E1"/>
    <w:rsid w:val="008721EE"/>
    <w:rsid w:val="00872817"/>
    <w:rsid w:val="008728FB"/>
    <w:rsid w:val="00872990"/>
    <w:rsid w:val="00872A1E"/>
    <w:rsid w:val="00872BC0"/>
    <w:rsid w:val="008739B6"/>
    <w:rsid w:val="0087408D"/>
    <w:rsid w:val="00874B2A"/>
    <w:rsid w:val="008750A2"/>
    <w:rsid w:val="008751E1"/>
    <w:rsid w:val="00875454"/>
    <w:rsid w:val="00875597"/>
    <w:rsid w:val="00875BCB"/>
    <w:rsid w:val="00876062"/>
    <w:rsid w:val="00877A50"/>
    <w:rsid w:val="008806FE"/>
    <w:rsid w:val="00880751"/>
    <w:rsid w:val="00882358"/>
    <w:rsid w:val="008827CE"/>
    <w:rsid w:val="00884473"/>
    <w:rsid w:val="00884A96"/>
    <w:rsid w:val="00884E52"/>
    <w:rsid w:val="00884E7A"/>
    <w:rsid w:val="008851B7"/>
    <w:rsid w:val="008855D1"/>
    <w:rsid w:val="00885C33"/>
    <w:rsid w:val="00886365"/>
    <w:rsid w:val="008867A4"/>
    <w:rsid w:val="00891DD4"/>
    <w:rsid w:val="00891EDE"/>
    <w:rsid w:val="00893771"/>
    <w:rsid w:val="00893D76"/>
    <w:rsid w:val="00894778"/>
    <w:rsid w:val="00895933"/>
    <w:rsid w:val="008A2726"/>
    <w:rsid w:val="008A3074"/>
    <w:rsid w:val="008A32E6"/>
    <w:rsid w:val="008A49CA"/>
    <w:rsid w:val="008A5FC4"/>
    <w:rsid w:val="008A6F59"/>
    <w:rsid w:val="008B0C92"/>
    <w:rsid w:val="008B0CEF"/>
    <w:rsid w:val="008B0F66"/>
    <w:rsid w:val="008B1918"/>
    <w:rsid w:val="008B2DE9"/>
    <w:rsid w:val="008B2E20"/>
    <w:rsid w:val="008B3608"/>
    <w:rsid w:val="008B38E6"/>
    <w:rsid w:val="008B468B"/>
    <w:rsid w:val="008B4D34"/>
    <w:rsid w:val="008B58D6"/>
    <w:rsid w:val="008B7D17"/>
    <w:rsid w:val="008C19DF"/>
    <w:rsid w:val="008C19F8"/>
    <w:rsid w:val="008C47B6"/>
    <w:rsid w:val="008C5B3A"/>
    <w:rsid w:val="008C6D04"/>
    <w:rsid w:val="008C6DE6"/>
    <w:rsid w:val="008D1102"/>
    <w:rsid w:val="008D18F5"/>
    <w:rsid w:val="008D2491"/>
    <w:rsid w:val="008D71C2"/>
    <w:rsid w:val="008E04BC"/>
    <w:rsid w:val="008E05B1"/>
    <w:rsid w:val="008E0AA9"/>
    <w:rsid w:val="008E1783"/>
    <w:rsid w:val="008E31CE"/>
    <w:rsid w:val="008E324C"/>
    <w:rsid w:val="008E3DE3"/>
    <w:rsid w:val="008E4774"/>
    <w:rsid w:val="008E497E"/>
    <w:rsid w:val="008E4BCB"/>
    <w:rsid w:val="008E4CAC"/>
    <w:rsid w:val="008E724E"/>
    <w:rsid w:val="008F031E"/>
    <w:rsid w:val="008F1577"/>
    <w:rsid w:val="008F2195"/>
    <w:rsid w:val="008F3D7E"/>
    <w:rsid w:val="008F3E59"/>
    <w:rsid w:val="008F4C5D"/>
    <w:rsid w:val="008F4EAF"/>
    <w:rsid w:val="008F4FDF"/>
    <w:rsid w:val="008F54B5"/>
    <w:rsid w:val="008F5AFC"/>
    <w:rsid w:val="009005F5"/>
    <w:rsid w:val="009009A8"/>
    <w:rsid w:val="0090147C"/>
    <w:rsid w:val="00901D29"/>
    <w:rsid w:val="00902CE5"/>
    <w:rsid w:val="00903095"/>
    <w:rsid w:val="009037F6"/>
    <w:rsid w:val="00903811"/>
    <w:rsid w:val="009041F1"/>
    <w:rsid w:val="009073B2"/>
    <w:rsid w:val="009104C1"/>
    <w:rsid w:val="009108B0"/>
    <w:rsid w:val="0091184A"/>
    <w:rsid w:val="009121FA"/>
    <w:rsid w:val="009130FB"/>
    <w:rsid w:val="009143D3"/>
    <w:rsid w:val="0091524B"/>
    <w:rsid w:val="0091532E"/>
    <w:rsid w:val="00915B9D"/>
    <w:rsid w:val="00916607"/>
    <w:rsid w:val="00916E0D"/>
    <w:rsid w:val="009172F7"/>
    <w:rsid w:val="00920260"/>
    <w:rsid w:val="009222FA"/>
    <w:rsid w:val="00924388"/>
    <w:rsid w:val="009263FA"/>
    <w:rsid w:val="00926813"/>
    <w:rsid w:val="00926A73"/>
    <w:rsid w:val="009278A5"/>
    <w:rsid w:val="00927919"/>
    <w:rsid w:val="00930256"/>
    <w:rsid w:val="00930D7C"/>
    <w:rsid w:val="00932371"/>
    <w:rsid w:val="00932A50"/>
    <w:rsid w:val="00933569"/>
    <w:rsid w:val="009345E3"/>
    <w:rsid w:val="00934B95"/>
    <w:rsid w:val="00935CD8"/>
    <w:rsid w:val="00935D9B"/>
    <w:rsid w:val="00935EF0"/>
    <w:rsid w:val="00936634"/>
    <w:rsid w:val="00936C5D"/>
    <w:rsid w:val="00936D5E"/>
    <w:rsid w:val="00936FB5"/>
    <w:rsid w:val="009370FF"/>
    <w:rsid w:val="00937863"/>
    <w:rsid w:val="0093786E"/>
    <w:rsid w:val="0094017D"/>
    <w:rsid w:val="009409E3"/>
    <w:rsid w:val="009414E2"/>
    <w:rsid w:val="009445A5"/>
    <w:rsid w:val="00945B65"/>
    <w:rsid w:val="009468F7"/>
    <w:rsid w:val="00947577"/>
    <w:rsid w:val="00947629"/>
    <w:rsid w:val="00947AE9"/>
    <w:rsid w:val="00951358"/>
    <w:rsid w:val="009527F1"/>
    <w:rsid w:val="009542D3"/>
    <w:rsid w:val="00954932"/>
    <w:rsid w:val="00954C5B"/>
    <w:rsid w:val="00955774"/>
    <w:rsid w:val="00957441"/>
    <w:rsid w:val="009575C5"/>
    <w:rsid w:val="00960104"/>
    <w:rsid w:val="0096010F"/>
    <w:rsid w:val="00960784"/>
    <w:rsid w:val="00961D02"/>
    <w:rsid w:val="009633FB"/>
    <w:rsid w:val="00963E23"/>
    <w:rsid w:val="0096675A"/>
    <w:rsid w:val="00970084"/>
    <w:rsid w:val="009714B0"/>
    <w:rsid w:val="00971867"/>
    <w:rsid w:val="0097201D"/>
    <w:rsid w:val="00972A99"/>
    <w:rsid w:val="00973014"/>
    <w:rsid w:val="00973B74"/>
    <w:rsid w:val="00974085"/>
    <w:rsid w:val="00977D98"/>
    <w:rsid w:val="00980FDB"/>
    <w:rsid w:val="009816E6"/>
    <w:rsid w:val="00982576"/>
    <w:rsid w:val="009832DD"/>
    <w:rsid w:val="00985709"/>
    <w:rsid w:val="00985F76"/>
    <w:rsid w:val="00987171"/>
    <w:rsid w:val="00987530"/>
    <w:rsid w:val="0098771F"/>
    <w:rsid w:val="00987B6E"/>
    <w:rsid w:val="009900BF"/>
    <w:rsid w:val="00990244"/>
    <w:rsid w:val="00990375"/>
    <w:rsid w:val="00990F65"/>
    <w:rsid w:val="009914E4"/>
    <w:rsid w:val="00991855"/>
    <w:rsid w:val="00991B42"/>
    <w:rsid w:val="00992865"/>
    <w:rsid w:val="00992D04"/>
    <w:rsid w:val="00994F41"/>
    <w:rsid w:val="009956F2"/>
    <w:rsid w:val="00995ACF"/>
    <w:rsid w:val="009978E3"/>
    <w:rsid w:val="00997B33"/>
    <w:rsid w:val="009A04D7"/>
    <w:rsid w:val="009A082E"/>
    <w:rsid w:val="009A320C"/>
    <w:rsid w:val="009A33DD"/>
    <w:rsid w:val="009A3656"/>
    <w:rsid w:val="009A5B7D"/>
    <w:rsid w:val="009B22D4"/>
    <w:rsid w:val="009B38EE"/>
    <w:rsid w:val="009B49D6"/>
    <w:rsid w:val="009B5591"/>
    <w:rsid w:val="009B6D32"/>
    <w:rsid w:val="009B6FC9"/>
    <w:rsid w:val="009B7C40"/>
    <w:rsid w:val="009C1E1C"/>
    <w:rsid w:val="009C43D2"/>
    <w:rsid w:val="009C4FAB"/>
    <w:rsid w:val="009C5CFE"/>
    <w:rsid w:val="009C66DB"/>
    <w:rsid w:val="009C6893"/>
    <w:rsid w:val="009C7198"/>
    <w:rsid w:val="009C71B7"/>
    <w:rsid w:val="009C74C7"/>
    <w:rsid w:val="009D1C25"/>
    <w:rsid w:val="009D1CBE"/>
    <w:rsid w:val="009D394A"/>
    <w:rsid w:val="009D401E"/>
    <w:rsid w:val="009D58A2"/>
    <w:rsid w:val="009D656F"/>
    <w:rsid w:val="009D78D8"/>
    <w:rsid w:val="009E0F90"/>
    <w:rsid w:val="009E11B9"/>
    <w:rsid w:val="009E14DA"/>
    <w:rsid w:val="009E2FB6"/>
    <w:rsid w:val="009E3D37"/>
    <w:rsid w:val="009E4475"/>
    <w:rsid w:val="009E4850"/>
    <w:rsid w:val="009E4CD1"/>
    <w:rsid w:val="009E6142"/>
    <w:rsid w:val="009E635A"/>
    <w:rsid w:val="009E6367"/>
    <w:rsid w:val="009F07B2"/>
    <w:rsid w:val="009F0917"/>
    <w:rsid w:val="009F0E96"/>
    <w:rsid w:val="009F1F93"/>
    <w:rsid w:val="009F22F2"/>
    <w:rsid w:val="009F31F5"/>
    <w:rsid w:val="009F3285"/>
    <w:rsid w:val="009F37EB"/>
    <w:rsid w:val="009F488E"/>
    <w:rsid w:val="009F4A2A"/>
    <w:rsid w:val="009F51CB"/>
    <w:rsid w:val="009F5E6B"/>
    <w:rsid w:val="009F7084"/>
    <w:rsid w:val="009F70BD"/>
    <w:rsid w:val="009F7847"/>
    <w:rsid w:val="00A00EDC"/>
    <w:rsid w:val="00A0112D"/>
    <w:rsid w:val="00A011D0"/>
    <w:rsid w:val="00A0145D"/>
    <w:rsid w:val="00A01EDD"/>
    <w:rsid w:val="00A02A7E"/>
    <w:rsid w:val="00A07211"/>
    <w:rsid w:val="00A11819"/>
    <w:rsid w:val="00A11922"/>
    <w:rsid w:val="00A133D1"/>
    <w:rsid w:val="00A13D1E"/>
    <w:rsid w:val="00A16A98"/>
    <w:rsid w:val="00A16CA1"/>
    <w:rsid w:val="00A17C72"/>
    <w:rsid w:val="00A2029C"/>
    <w:rsid w:val="00A2039D"/>
    <w:rsid w:val="00A210B9"/>
    <w:rsid w:val="00A21F6B"/>
    <w:rsid w:val="00A22FEC"/>
    <w:rsid w:val="00A23C77"/>
    <w:rsid w:val="00A24ED9"/>
    <w:rsid w:val="00A259AB"/>
    <w:rsid w:val="00A27114"/>
    <w:rsid w:val="00A27420"/>
    <w:rsid w:val="00A3055F"/>
    <w:rsid w:val="00A310A0"/>
    <w:rsid w:val="00A316D5"/>
    <w:rsid w:val="00A317B6"/>
    <w:rsid w:val="00A31A09"/>
    <w:rsid w:val="00A36B93"/>
    <w:rsid w:val="00A36E9C"/>
    <w:rsid w:val="00A37262"/>
    <w:rsid w:val="00A37412"/>
    <w:rsid w:val="00A37691"/>
    <w:rsid w:val="00A377E4"/>
    <w:rsid w:val="00A4043B"/>
    <w:rsid w:val="00A40800"/>
    <w:rsid w:val="00A40C0D"/>
    <w:rsid w:val="00A410EB"/>
    <w:rsid w:val="00A41310"/>
    <w:rsid w:val="00A436B3"/>
    <w:rsid w:val="00A44E98"/>
    <w:rsid w:val="00A47452"/>
    <w:rsid w:val="00A50C29"/>
    <w:rsid w:val="00A514DF"/>
    <w:rsid w:val="00A519DA"/>
    <w:rsid w:val="00A52B95"/>
    <w:rsid w:val="00A53C73"/>
    <w:rsid w:val="00A5494A"/>
    <w:rsid w:val="00A55601"/>
    <w:rsid w:val="00A55E09"/>
    <w:rsid w:val="00A55F39"/>
    <w:rsid w:val="00A579B8"/>
    <w:rsid w:val="00A57C9F"/>
    <w:rsid w:val="00A600F6"/>
    <w:rsid w:val="00A606CB"/>
    <w:rsid w:val="00A62C40"/>
    <w:rsid w:val="00A62C79"/>
    <w:rsid w:val="00A640CA"/>
    <w:rsid w:val="00A6439F"/>
    <w:rsid w:val="00A67C63"/>
    <w:rsid w:val="00A67E77"/>
    <w:rsid w:val="00A70B5A"/>
    <w:rsid w:val="00A71244"/>
    <w:rsid w:val="00A730C8"/>
    <w:rsid w:val="00A73ACB"/>
    <w:rsid w:val="00A73C2D"/>
    <w:rsid w:val="00A73C36"/>
    <w:rsid w:val="00A73D0D"/>
    <w:rsid w:val="00A741E8"/>
    <w:rsid w:val="00A7423A"/>
    <w:rsid w:val="00A746F6"/>
    <w:rsid w:val="00A75C58"/>
    <w:rsid w:val="00A768AA"/>
    <w:rsid w:val="00A770C9"/>
    <w:rsid w:val="00A77745"/>
    <w:rsid w:val="00A8009A"/>
    <w:rsid w:val="00A80A65"/>
    <w:rsid w:val="00A81F9B"/>
    <w:rsid w:val="00A82E28"/>
    <w:rsid w:val="00A84142"/>
    <w:rsid w:val="00A84CD0"/>
    <w:rsid w:val="00A8521B"/>
    <w:rsid w:val="00A85EA9"/>
    <w:rsid w:val="00A86C05"/>
    <w:rsid w:val="00A9039D"/>
    <w:rsid w:val="00A90F56"/>
    <w:rsid w:val="00A91448"/>
    <w:rsid w:val="00A94654"/>
    <w:rsid w:val="00A94FE8"/>
    <w:rsid w:val="00A95380"/>
    <w:rsid w:val="00A95D79"/>
    <w:rsid w:val="00A95F0F"/>
    <w:rsid w:val="00A962EF"/>
    <w:rsid w:val="00A96B32"/>
    <w:rsid w:val="00A97DB9"/>
    <w:rsid w:val="00AA0456"/>
    <w:rsid w:val="00AA0579"/>
    <w:rsid w:val="00AA26C1"/>
    <w:rsid w:val="00AA3129"/>
    <w:rsid w:val="00AA318F"/>
    <w:rsid w:val="00AA404E"/>
    <w:rsid w:val="00AA4EDD"/>
    <w:rsid w:val="00AA4F7D"/>
    <w:rsid w:val="00AA6431"/>
    <w:rsid w:val="00AB08A9"/>
    <w:rsid w:val="00AB21EC"/>
    <w:rsid w:val="00AB2642"/>
    <w:rsid w:val="00AB3970"/>
    <w:rsid w:val="00AB4A9E"/>
    <w:rsid w:val="00AB597B"/>
    <w:rsid w:val="00AB5994"/>
    <w:rsid w:val="00AB6F07"/>
    <w:rsid w:val="00AC0877"/>
    <w:rsid w:val="00AC0ECB"/>
    <w:rsid w:val="00AC169C"/>
    <w:rsid w:val="00AC5268"/>
    <w:rsid w:val="00AC5885"/>
    <w:rsid w:val="00AC67EF"/>
    <w:rsid w:val="00AC7643"/>
    <w:rsid w:val="00AC79B4"/>
    <w:rsid w:val="00AD0EA5"/>
    <w:rsid w:val="00AD10CC"/>
    <w:rsid w:val="00AD17DE"/>
    <w:rsid w:val="00AD246C"/>
    <w:rsid w:val="00AD2D0E"/>
    <w:rsid w:val="00AD5713"/>
    <w:rsid w:val="00AD5E28"/>
    <w:rsid w:val="00AD6D10"/>
    <w:rsid w:val="00AD7EA2"/>
    <w:rsid w:val="00AE0B54"/>
    <w:rsid w:val="00AE0D6B"/>
    <w:rsid w:val="00AE18C0"/>
    <w:rsid w:val="00AE1C9A"/>
    <w:rsid w:val="00AE38B7"/>
    <w:rsid w:val="00AE3C80"/>
    <w:rsid w:val="00AE43B1"/>
    <w:rsid w:val="00AE4E79"/>
    <w:rsid w:val="00AE55F5"/>
    <w:rsid w:val="00AE6C3A"/>
    <w:rsid w:val="00AE72FE"/>
    <w:rsid w:val="00AF0292"/>
    <w:rsid w:val="00AF0F84"/>
    <w:rsid w:val="00AF0F94"/>
    <w:rsid w:val="00AF104A"/>
    <w:rsid w:val="00AF1D2A"/>
    <w:rsid w:val="00AF3E4D"/>
    <w:rsid w:val="00AF4B39"/>
    <w:rsid w:val="00AF593F"/>
    <w:rsid w:val="00AF5B5C"/>
    <w:rsid w:val="00AF7D5F"/>
    <w:rsid w:val="00B00358"/>
    <w:rsid w:val="00B028A7"/>
    <w:rsid w:val="00B03442"/>
    <w:rsid w:val="00B0434F"/>
    <w:rsid w:val="00B04AE5"/>
    <w:rsid w:val="00B04B46"/>
    <w:rsid w:val="00B05DFB"/>
    <w:rsid w:val="00B07A2F"/>
    <w:rsid w:val="00B12AEE"/>
    <w:rsid w:val="00B132D0"/>
    <w:rsid w:val="00B1368F"/>
    <w:rsid w:val="00B1467C"/>
    <w:rsid w:val="00B14B79"/>
    <w:rsid w:val="00B154B4"/>
    <w:rsid w:val="00B1594A"/>
    <w:rsid w:val="00B17E43"/>
    <w:rsid w:val="00B20647"/>
    <w:rsid w:val="00B2158D"/>
    <w:rsid w:val="00B218D1"/>
    <w:rsid w:val="00B2233E"/>
    <w:rsid w:val="00B22589"/>
    <w:rsid w:val="00B2295E"/>
    <w:rsid w:val="00B2559D"/>
    <w:rsid w:val="00B267D3"/>
    <w:rsid w:val="00B3166C"/>
    <w:rsid w:val="00B323AB"/>
    <w:rsid w:val="00B345E5"/>
    <w:rsid w:val="00B355FE"/>
    <w:rsid w:val="00B3568A"/>
    <w:rsid w:val="00B36B87"/>
    <w:rsid w:val="00B36CC0"/>
    <w:rsid w:val="00B4059A"/>
    <w:rsid w:val="00B40DF1"/>
    <w:rsid w:val="00B414C3"/>
    <w:rsid w:val="00B41B5D"/>
    <w:rsid w:val="00B41CA7"/>
    <w:rsid w:val="00B42169"/>
    <w:rsid w:val="00B43718"/>
    <w:rsid w:val="00B44CCA"/>
    <w:rsid w:val="00B45DE2"/>
    <w:rsid w:val="00B47DC2"/>
    <w:rsid w:val="00B50055"/>
    <w:rsid w:val="00B51AD9"/>
    <w:rsid w:val="00B51E69"/>
    <w:rsid w:val="00B52611"/>
    <w:rsid w:val="00B535DB"/>
    <w:rsid w:val="00B53B7A"/>
    <w:rsid w:val="00B556B4"/>
    <w:rsid w:val="00B556B7"/>
    <w:rsid w:val="00B60197"/>
    <w:rsid w:val="00B6026B"/>
    <w:rsid w:val="00B60611"/>
    <w:rsid w:val="00B61649"/>
    <w:rsid w:val="00B63042"/>
    <w:rsid w:val="00B632F7"/>
    <w:rsid w:val="00B639E5"/>
    <w:rsid w:val="00B641BE"/>
    <w:rsid w:val="00B64291"/>
    <w:rsid w:val="00B65C23"/>
    <w:rsid w:val="00B65FCC"/>
    <w:rsid w:val="00B66695"/>
    <w:rsid w:val="00B67841"/>
    <w:rsid w:val="00B679FE"/>
    <w:rsid w:val="00B67FC3"/>
    <w:rsid w:val="00B70B78"/>
    <w:rsid w:val="00B70D99"/>
    <w:rsid w:val="00B71CB6"/>
    <w:rsid w:val="00B76574"/>
    <w:rsid w:val="00B80818"/>
    <w:rsid w:val="00B81A69"/>
    <w:rsid w:val="00B829D8"/>
    <w:rsid w:val="00B830C8"/>
    <w:rsid w:val="00B86D38"/>
    <w:rsid w:val="00B8711F"/>
    <w:rsid w:val="00B90265"/>
    <w:rsid w:val="00B90A19"/>
    <w:rsid w:val="00B92C0A"/>
    <w:rsid w:val="00B93421"/>
    <w:rsid w:val="00B93F04"/>
    <w:rsid w:val="00B9554C"/>
    <w:rsid w:val="00B95613"/>
    <w:rsid w:val="00B96FE8"/>
    <w:rsid w:val="00B9758C"/>
    <w:rsid w:val="00B97EDB"/>
    <w:rsid w:val="00BA1603"/>
    <w:rsid w:val="00BA1652"/>
    <w:rsid w:val="00BA2A01"/>
    <w:rsid w:val="00BA6216"/>
    <w:rsid w:val="00BA70C3"/>
    <w:rsid w:val="00BB0758"/>
    <w:rsid w:val="00BB0A9A"/>
    <w:rsid w:val="00BB1263"/>
    <w:rsid w:val="00BB194D"/>
    <w:rsid w:val="00BB20D2"/>
    <w:rsid w:val="00BB421D"/>
    <w:rsid w:val="00BB647B"/>
    <w:rsid w:val="00BB68CE"/>
    <w:rsid w:val="00BB745C"/>
    <w:rsid w:val="00BC0820"/>
    <w:rsid w:val="00BC08CD"/>
    <w:rsid w:val="00BC2824"/>
    <w:rsid w:val="00BC3059"/>
    <w:rsid w:val="00BC4174"/>
    <w:rsid w:val="00BC559C"/>
    <w:rsid w:val="00BC5C08"/>
    <w:rsid w:val="00BC6119"/>
    <w:rsid w:val="00BC6230"/>
    <w:rsid w:val="00BC7435"/>
    <w:rsid w:val="00BD175A"/>
    <w:rsid w:val="00BD39B4"/>
    <w:rsid w:val="00BD5611"/>
    <w:rsid w:val="00BD761E"/>
    <w:rsid w:val="00BE01C5"/>
    <w:rsid w:val="00BE3C2C"/>
    <w:rsid w:val="00BE3CAA"/>
    <w:rsid w:val="00BE461D"/>
    <w:rsid w:val="00BE47F4"/>
    <w:rsid w:val="00BE5284"/>
    <w:rsid w:val="00BE5A46"/>
    <w:rsid w:val="00BE5F6A"/>
    <w:rsid w:val="00BE650C"/>
    <w:rsid w:val="00BE691E"/>
    <w:rsid w:val="00BE6E7C"/>
    <w:rsid w:val="00BE769B"/>
    <w:rsid w:val="00BE7D04"/>
    <w:rsid w:val="00BE7E8E"/>
    <w:rsid w:val="00BF089E"/>
    <w:rsid w:val="00BF0D99"/>
    <w:rsid w:val="00BF0DC4"/>
    <w:rsid w:val="00BF1098"/>
    <w:rsid w:val="00BF1422"/>
    <w:rsid w:val="00BF1457"/>
    <w:rsid w:val="00BF2673"/>
    <w:rsid w:val="00BF2FC8"/>
    <w:rsid w:val="00BF43D8"/>
    <w:rsid w:val="00BF5024"/>
    <w:rsid w:val="00BF5203"/>
    <w:rsid w:val="00BF5CB0"/>
    <w:rsid w:val="00BF6809"/>
    <w:rsid w:val="00BF6D5F"/>
    <w:rsid w:val="00BF7A7B"/>
    <w:rsid w:val="00BF7AB1"/>
    <w:rsid w:val="00C00315"/>
    <w:rsid w:val="00C00B7E"/>
    <w:rsid w:val="00C012E7"/>
    <w:rsid w:val="00C01DCE"/>
    <w:rsid w:val="00C01EE9"/>
    <w:rsid w:val="00C0321F"/>
    <w:rsid w:val="00C036D6"/>
    <w:rsid w:val="00C042C6"/>
    <w:rsid w:val="00C05187"/>
    <w:rsid w:val="00C06725"/>
    <w:rsid w:val="00C072FC"/>
    <w:rsid w:val="00C077BC"/>
    <w:rsid w:val="00C1134D"/>
    <w:rsid w:val="00C12ECA"/>
    <w:rsid w:val="00C1387A"/>
    <w:rsid w:val="00C14936"/>
    <w:rsid w:val="00C14E42"/>
    <w:rsid w:val="00C14EF7"/>
    <w:rsid w:val="00C157AC"/>
    <w:rsid w:val="00C15F03"/>
    <w:rsid w:val="00C1619A"/>
    <w:rsid w:val="00C162C9"/>
    <w:rsid w:val="00C16F90"/>
    <w:rsid w:val="00C1713E"/>
    <w:rsid w:val="00C17F7B"/>
    <w:rsid w:val="00C209C2"/>
    <w:rsid w:val="00C20D55"/>
    <w:rsid w:val="00C21206"/>
    <w:rsid w:val="00C21705"/>
    <w:rsid w:val="00C23727"/>
    <w:rsid w:val="00C2566A"/>
    <w:rsid w:val="00C2578A"/>
    <w:rsid w:val="00C25914"/>
    <w:rsid w:val="00C26B14"/>
    <w:rsid w:val="00C26B57"/>
    <w:rsid w:val="00C27EFC"/>
    <w:rsid w:val="00C31CA4"/>
    <w:rsid w:val="00C31E23"/>
    <w:rsid w:val="00C325D1"/>
    <w:rsid w:val="00C32CCA"/>
    <w:rsid w:val="00C354B9"/>
    <w:rsid w:val="00C36F27"/>
    <w:rsid w:val="00C37505"/>
    <w:rsid w:val="00C40170"/>
    <w:rsid w:val="00C41042"/>
    <w:rsid w:val="00C4261B"/>
    <w:rsid w:val="00C44DFF"/>
    <w:rsid w:val="00C464A1"/>
    <w:rsid w:val="00C50086"/>
    <w:rsid w:val="00C513B2"/>
    <w:rsid w:val="00C514D8"/>
    <w:rsid w:val="00C52410"/>
    <w:rsid w:val="00C52EC3"/>
    <w:rsid w:val="00C53010"/>
    <w:rsid w:val="00C5320C"/>
    <w:rsid w:val="00C5431C"/>
    <w:rsid w:val="00C547BC"/>
    <w:rsid w:val="00C54B20"/>
    <w:rsid w:val="00C55797"/>
    <w:rsid w:val="00C55D98"/>
    <w:rsid w:val="00C55F19"/>
    <w:rsid w:val="00C56A67"/>
    <w:rsid w:val="00C57A5D"/>
    <w:rsid w:val="00C60CE8"/>
    <w:rsid w:val="00C6193E"/>
    <w:rsid w:val="00C61A99"/>
    <w:rsid w:val="00C627AD"/>
    <w:rsid w:val="00C63E9B"/>
    <w:rsid w:val="00C64287"/>
    <w:rsid w:val="00C642FA"/>
    <w:rsid w:val="00C64E1D"/>
    <w:rsid w:val="00C653AD"/>
    <w:rsid w:val="00C66D8D"/>
    <w:rsid w:val="00C71AE0"/>
    <w:rsid w:val="00C72D59"/>
    <w:rsid w:val="00C76A1F"/>
    <w:rsid w:val="00C818F1"/>
    <w:rsid w:val="00C8259E"/>
    <w:rsid w:val="00C84DAD"/>
    <w:rsid w:val="00C85853"/>
    <w:rsid w:val="00C86005"/>
    <w:rsid w:val="00C86A1E"/>
    <w:rsid w:val="00C90CCA"/>
    <w:rsid w:val="00C918DA"/>
    <w:rsid w:val="00C9226A"/>
    <w:rsid w:val="00C9252A"/>
    <w:rsid w:val="00C92899"/>
    <w:rsid w:val="00C94D07"/>
    <w:rsid w:val="00C95397"/>
    <w:rsid w:val="00CA089B"/>
    <w:rsid w:val="00CA154F"/>
    <w:rsid w:val="00CA29E7"/>
    <w:rsid w:val="00CA2B44"/>
    <w:rsid w:val="00CA313C"/>
    <w:rsid w:val="00CA4C3B"/>
    <w:rsid w:val="00CA579A"/>
    <w:rsid w:val="00CA71C9"/>
    <w:rsid w:val="00CA77F8"/>
    <w:rsid w:val="00CB2343"/>
    <w:rsid w:val="00CB449F"/>
    <w:rsid w:val="00CB46BD"/>
    <w:rsid w:val="00CB572F"/>
    <w:rsid w:val="00CB613E"/>
    <w:rsid w:val="00CB7317"/>
    <w:rsid w:val="00CC0E4B"/>
    <w:rsid w:val="00CC19E8"/>
    <w:rsid w:val="00CC216B"/>
    <w:rsid w:val="00CC25E8"/>
    <w:rsid w:val="00CC2CEB"/>
    <w:rsid w:val="00CC3C81"/>
    <w:rsid w:val="00CC43AF"/>
    <w:rsid w:val="00CC468D"/>
    <w:rsid w:val="00CC6478"/>
    <w:rsid w:val="00CD0080"/>
    <w:rsid w:val="00CD0228"/>
    <w:rsid w:val="00CD111C"/>
    <w:rsid w:val="00CD1205"/>
    <w:rsid w:val="00CD24FD"/>
    <w:rsid w:val="00CD36D9"/>
    <w:rsid w:val="00CD39FA"/>
    <w:rsid w:val="00CD5C3F"/>
    <w:rsid w:val="00CE1503"/>
    <w:rsid w:val="00CE263C"/>
    <w:rsid w:val="00CE3FE1"/>
    <w:rsid w:val="00CE535A"/>
    <w:rsid w:val="00CE563E"/>
    <w:rsid w:val="00CE620F"/>
    <w:rsid w:val="00CE6334"/>
    <w:rsid w:val="00CF0894"/>
    <w:rsid w:val="00CF1562"/>
    <w:rsid w:val="00CF1AC0"/>
    <w:rsid w:val="00CF1D3B"/>
    <w:rsid w:val="00CF2AD8"/>
    <w:rsid w:val="00CF3984"/>
    <w:rsid w:val="00CF4B78"/>
    <w:rsid w:val="00CF500A"/>
    <w:rsid w:val="00CF5154"/>
    <w:rsid w:val="00CF69B8"/>
    <w:rsid w:val="00D00060"/>
    <w:rsid w:val="00D00436"/>
    <w:rsid w:val="00D00679"/>
    <w:rsid w:val="00D00FEC"/>
    <w:rsid w:val="00D0211F"/>
    <w:rsid w:val="00D023D6"/>
    <w:rsid w:val="00D03777"/>
    <w:rsid w:val="00D037C0"/>
    <w:rsid w:val="00D04650"/>
    <w:rsid w:val="00D05073"/>
    <w:rsid w:val="00D109E4"/>
    <w:rsid w:val="00D11A10"/>
    <w:rsid w:val="00D14680"/>
    <w:rsid w:val="00D14BB2"/>
    <w:rsid w:val="00D161C0"/>
    <w:rsid w:val="00D17A76"/>
    <w:rsid w:val="00D17D7E"/>
    <w:rsid w:val="00D2011A"/>
    <w:rsid w:val="00D207F2"/>
    <w:rsid w:val="00D243E3"/>
    <w:rsid w:val="00D24406"/>
    <w:rsid w:val="00D24882"/>
    <w:rsid w:val="00D26D07"/>
    <w:rsid w:val="00D2723C"/>
    <w:rsid w:val="00D274A2"/>
    <w:rsid w:val="00D30826"/>
    <w:rsid w:val="00D30CB0"/>
    <w:rsid w:val="00D312B2"/>
    <w:rsid w:val="00D3144B"/>
    <w:rsid w:val="00D321A5"/>
    <w:rsid w:val="00D328AE"/>
    <w:rsid w:val="00D337DE"/>
    <w:rsid w:val="00D3471B"/>
    <w:rsid w:val="00D350C4"/>
    <w:rsid w:val="00D3520A"/>
    <w:rsid w:val="00D36B3E"/>
    <w:rsid w:val="00D404DE"/>
    <w:rsid w:val="00D405CB"/>
    <w:rsid w:val="00D41745"/>
    <w:rsid w:val="00D42258"/>
    <w:rsid w:val="00D436E9"/>
    <w:rsid w:val="00D441C7"/>
    <w:rsid w:val="00D471E2"/>
    <w:rsid w:val="00D474F0"/>
    <w:rsid w:val="00D4759A"/>
    <w:rsid w:val="00D50AAD"/>
    <w:rsid w:val="00D5222F"/>
    <w:rsid w:val="00D53151"/>
    <w:rsid w:val="00D53B78"/>
    <w:rsid w:val="00D556E3"/>
    <w:rsid w:val="00D55F63"/>
    <w:rsid w:val="00D56997"/>
    <w:rsid w:val="00D571F3"/>
    <w:rsid w:val="00D612F2"/>
    <w:rsid w:val="00D615F8"/>
    <w:rsid w:val="00D6168F"/>
    <w:rsid w:val="00D61C89"/>
    <w:rsid w:val="00D62429"/>
    <w:rsid w:val="00D63B19"/>
    <w:rsid w:val="00D64230"/>
    <w:rsid w:val="00D64D2E"/>
    <w:rsid w:val="00D65E94"/>
    <w:rsid w:val="00D6755B"/>
    <w:rsid w:val="00D67EE2"/>
    <w:rsid w:val="00D70BCB"/>
    <w:rsid w:val="00D72786"/>
    <w:rsid w:val="00D72C47"/>
    <w:rsid w:val="00D73190"/>
    <w:rsid w:val="00D7454A"/>
    <w:rsid w:val="00D74F97"/>
    <w:rsid w:val="00D76085"/>
    <w:rsid w:val="00D765C7"/>
    <w:rsid w:val="00D77087"/>
    <w:rsid w:val="00D776C1"/>
    <w:rsid w:val="00D80971"/>
    <w:rsid w:val="00D80A7C"/>
    <w:rsid w:val="00D8241E"/>
    <w:rsid w:val="00D83280"/>
    <w:rsid w:val="00D83283"/>
    <w:rsid w:val="00D83392"/>
    <w:rsid w:val="00D8377B"/>
    <w:rsid w:val="00D84557"/>
    <w:rsid w:val="00D84AEF"/>
    <w:rsid w:val="00D852DD"/>
    <w:rsid w:val="00D8538C"/>
    <w:rsid w:val="00D862EF"/>
    <w:rsid w:val="00D871C9"/>
    <w:rsid w:val="00D91E72"/>
    <w:rsid w:val="00D91E8D"/>
    <w:rsid w:val="00D92426"/>
    <w:rsid w:val="00D92EDB"/>
    <w:rsid w:val="00D93BF8"/>
    <w:rsid w:val="00D95B18"/>
    <w:rsid w:val="00DA26D3"/>
    <w:rsid w:val="00DA3E01"/>
    <w:rsid w:val="00DA43C6"/>
    <w:rsid w:val="00DA5731"/>
    <w:rsid w:val="00DA5E3B"/>
    <w:rsid w:val="00DA616B"/>
    <w:rsid w:val="00DA7B09"/>
    <w:rsid w:val="00DB029B"/>
    <w:rsid w:val="00DB0F72"/>
    <w:rsid w:val="00DB4289"/>
    <w:rsid w:val="00DB48C0"/>
    <w:rsid w:val="00DB70E9"/>
    <w:rsid w:val="00DC35D8"/>
    <w:rsid w:val="00DC4BA1"/>
    <w:rsid w:val="00DC4E42"/>
    <w:rsid w:val="00DC6A26"/>
    <w:rsid w:val="00DD06B9"/>
    <w:rsid w:val="00DD06FF"/>
    <w:rsid w:val="00DD08C9"/>
    <w:rsid w:val="00DD2248"/>
    <w:rsid w:val="00DD278F"/>
    <w:rsid w:val="00DD333F"/>
    <w:rsid w:val="00DD7DC7"/>
    <w:rsid w:val="00DE1110"/>
    <w:rsid w:val="00DE19ED"/>
    <w:rsid w:val="00DE338C"/>
    <w:rsid w:val="00DE34DF"/>
    <w:rsid w:val="00DE494F"/>
    <w:rsid w:val="00DE4A84"/>
    <w:rsid w:val="00DE5AF6"/>
    <w:rsid w:val="00DE5F0A"/>
    <w:rsid w:val="00DE6395"/>
    <w:rsid w:val="00DE6477"/>
    <w:rsid w:val="00DE6908"/>
    <w:rsid w:val="00DE6DFD"/>
    <w:rsid w:val="00DF2010"/>
    <w:rsid w:val="00E02F7F"/>
    <w:rsid w:val="00E04839"/>
    <w:rsid w:val="00E05F3B"/>
    <w:rsid w:val="00E06FA8"/>
    <w:rsid w:val="00E074E1"/>
    <w:rsid w:val="00E074FE"/>
    <w:rsid w:val="00E07D5F"/>
    <w:rsid w:val="00E117D8"/>
    <w:rsid w:val="00E12A1D"/>
    <w:rsid w:val="00E12C53"/>
    <w:rsid w:val="00E13978"/>
    <w:rsid w:val="00E143B1"/>
    <w:rsid w:val="00E1532E"/>
    <w:rsid w:val="00E157B9"/>
    <w:rsid w:val="00E16014"/>
    <w:rsid w:val="00E1686B"/>
    <w:rsid w:val="00E16DA9"/>
    <w:rsid w:val="00E16F94"/>
    <w:rsid w:val="00E201DF"/>
    <w:rsid w:val="00E21507"/>
    <w:rsid w:val="00E22DD2"/>
    <w:rsid w:val="00E23113"/>
    <w:rsid w:val="00E23252"/>
    <w:rsid w:val="00E2535E"/>
    <w:rsid w:val="00E2615C"/>
    <w:rsid w:val="00E27138"/>
    <w:rsid w:val="00E30549"/>
    <w:rsid w:val="00E3147D"/>
    <w:rsid w:val="00E31A89"/>
    <w:rsid w:val="00E3245C"/>
    <w:rsid w:val="00E33B64"/>
    <w:rsid w:val="00E346CC"/>
    <w:rsid w:val="00E34F1A"/>
    <w:rsid w:val="00E37010"/>
    <w:rsid w:val="00E4014B"/>
    <w:rsid w:val="00E40704"/>
    <w:rsid w:val="00E40C86"/>
    <w:rsid w:val="00E40FDC"/>
    <w:rsid w:val="00E413DF"/>
    <w:rsid w:val="00E41D42"/>
    <w:rsid w:val="00E42C69"/>
    <w:rsid w:val="00E44871"/>
    <w:rsid w:val="00E44E94"/>
    <w:rsid w:val="00E50E0D"/>
    <w:rsid w:val="00E51D5D"/>
    <w:rsid w:val="00E524DB"/>
    <w:rsid w:val="00E52AE1"/>
    <w:rsid w:val="00E52C9B"/>
    <w:rsid w:val="00E53154"/>
    <w:rsid w:val="00E53457"/>
    <w:rsid w:val="00E5566A"/>
    <w:rsid w:val="00E55CFB"/>
    <w:rsid w:val="00E56497"/>
    <w:rsid w:val="00E56578"/>
    <w:rsid w:val="00E565E5"/>
    <w:rsid w:val="00E56D98"/>
    <w:rsid w:val="00E57A51"/>
    <w:rsid w:val="00E61279"/>
    <w:rsid w:val="00E616E0"/>
    <w:rsid w:val="00E61D4F"/>
    <w:rsid w:val="00E626BC"/>
    <w:rsid w:val="00E62BFB"/>
    <w:rsid w:val="00E6408F"/>
    <w:rsid w:val="00E651B3"/>
    <w:rsid w:val="00E66AFC"/>
    <w:rsid w:val="00E67930"/>
    <w:rsid w:val="00E679E7"/>
    <w:rsid w:val="00E70749"/>
    <w:rsid w:val="00E71B91"/>
    <w:rsid w:val="00E734B0"/>
    <w:rsid w:val="00E74C21"/>
    <w:rsid w:val="00E76736"/>
    <w:rsid w:val="00E801FB"/>
    <w:rsid w:val="00E81A5B"/>
    <w:rsid w:val="00E82148"/>
    <w:rsid w:val="00E82C36"/>
    <w:rsid w:val="00E835EF"/>
    <w:rsid w:val="00E84E8B"/>
    <w:rsid w:val="00E86E8D"/>
    <w:rsid w:val="00E902E6"/>
    <w:rsid w:val="00E91B35"/>
    <w:rsid w:val="00E921B8"/>
    <w:rsid w:val="00E924B2"/>
    <w:rsid w:val="00E9335B"/>
    <w:rsid w:val="00E93C1D"/>
    <w:rsid w:val="00E94A7B"/>
    <w:rsid w:val="00E95D33"/>
    <w:rsid w:val="00E962DB"/>
    <w:rsid w:val="00EA01BB"/>
    <w:rsid w:val="00EA02D6"/>
    <w:rsid w:val="00EA0902"/>
    <w:rsid w:val="00EA0E6E"/>
    <w:rsid w:val="00EA0F4D"/>
    <w:rsid w:val="00EA2305"/>
    <w:rsid w:val="00EA371F"/>
    <w:rsid w:val="00EA5E72"/>
    <w:rsid w:val="00EA7C12"/>
    <w:rsid w:val="00EA7D3D"/>
    <w:rsid w:val="00EB0A36"/>
    <w:rsid w:val="00EB1841"/>
    <w:rsid w:val="00EB22AB"/>
    <w:rsid w:val="00EB2D46"/>
    <w:rsid w:val="00EB3952"/>
    <w:rsid w:val="00EB40F9"/>
    <w:rsid w:val="00EB432C"/>
    <w:rsid w:val="00EB4B5A"/>
    <w:rsid w:val="00EB649B"/>
    <w:rsid w:val="00EB65DE"/>
    <w:rsid w:val="00EC0FD6"/>
    <w:rsid w:val="00EC2575"/>
    <w:rsid w:val="00EC26EE"/>
    <w:rsid w:val="00EC4383"/>
    <w:rsid w:val="00EC486A"/>
    <w:rsid w:val="00EC5CD5"/>
    <w:rsid w:val="00ED10D6"/>
    <w:rsid w:val="00ED1166"/>
    <w:rsid w:val="00ED157D"/>
    <w:rsid w:val="00ED19DC"/>
    <w:rsid w:val="00ED1D10"/>
    <w:rsid w:val="00ED2364"/>
    <w:rsid w:val="00ED4245"/>
    <w:rsid w:val="00ED43B6"/>
    <w:rsid w:val="00ED68FA"/>
    <w:rsid w:val="00ED7CCD"/>
    <w:rsid w:val="00EE041A"/>
    <w:rsid w:val="00EE1E86"/>
    <w:rsid w:val="00EE1FBD"/>
    <w:rsid w:val="00EE2CAB"/>
    <w:rsid w:val="00EE500A"/>
    <w:rsid w:val="00EE50EF"/>
    <w:rsid w:val="00EF036E"/>
    <w:rsid w:val="00EF058B"/>
    <w:rsid w:val="00EF279B"/>
    <w:rsid w:val="00EF2DEA"/>
    <w:rsid w:val="00EF33B7"/>
    <w:rsid w:val="00EF3972"/>
    <w:rsid w:val="00EF3FE4"/>
    <w:rsid w:val="00EF4929"/>
    <w:rsid w:val="00EF5074"/>
    <w:rsid w:val="00EF6571"/>
    <w:rsid w:val="00EF695D"/>
    <w:rsid w:val="00EF7783"/>
    <w:rsid w:val="00EF781B"/>
    <w:rsid w:val="00F01065"/>
    <w:rsid w:val="00F018C6"/>
    <w:rsid w:val="00F023DD"/>
    <w:rsid w:val="00F024CB"/>
    <w:rsid w:val="00F03328"/>
    <w:rsid w:val="00F05A9D"/>
    <w:rsid w:val="00F05D59"/>
    <w:rsid w:val="00F0785A"/>
    <w:rsid w:val="00F10ACE"/>
    <w:rsid w:val="00F11280"/>
    <w:rsid w:val="00F118AC"/>
    <w:rsid w:val="00F11DC5"/>
    <w:rsid w:val="00F11F34"/>
    <w:rsid w:val="00F1250A"/>
    <w:rsid w:val="00F14E09"/>
    <w:rsid w:val="00F1552E"/>
    <w:rsid w:val="00F16279"/>
    <w:rsid w:val="00F162FF"/>
    <w:rsid w:val="00F16B29"/>
    <w:rsid w:val="00F17252"/>
    <w:rsid w:val="00F208BF"/>
    <w:rsid w:val="00F22B89"/>
    <w:rsid w:val="00F23BF5"/>
    <w:rsid w:val="00F24188"/>
    <w:rsid w:val="00F25679"/>
    <w:rsid w:val="00F25B14"/>
    <w:rsid w:val="00F27487"/>
    <w:rsid w:val="00F27B9A"/>
    <w:rsid w:val="00F31448"/>
    <w:rsid w:val="00F324BC"/>
    <w:rsid w:val="00F34EBD"/>
    <w:rsid w:val="00F350AD"/>
    <w:rsid w:val="00F35B66"/>
    <w:rsid w:val="00F3715F"/>
    <w:rsid w:val="00F375A9"/>
    <w:rsid w:val="00F404FE"/>
    <w:rsid w:val="00F40F38"/>
    <w:rsid w:val="00F41029"/>
    <w:rsid w:val="00F413E7"/>
    <w:rsid w:val="00F41BA1"/>
    <w:rsid w:val="00F44512"/>
    <w:rsid w:val="00F44B5F"/>
    <w:rsid w:val="00F45A9C"/>
    <w:rsid w:val="00F46E9C"/>
    <w:rsid w:val="00F4797D"/>
    <w:rsid w:val="00F503DD"/>
    <w:rsid w:val="00F50D26"/>
    <w:rsid w:val="00F528FA"/>
    <w:rsid w:val="00F529DD"/>
    <w:rsid w:val="00F5318A"/>
    <w:rsid w:val="00F538EA"/>
    <w:rsid w:val="00F54D87"/>
    <w:rsid w:val="00F55ADC"/>
    <w:rsid w:val="00F61701"/>
    <w:rsid w:val="00F61E3B"/>
    <w:rsid w:val="00F63348"/>
    <w:rsid w:val="00F645F2"/>
    <w:rsid w:val="00F646A7"/>
    <w:rsid w:val="00F64D40"/>
    <w:rsid w:val="00F65214"/>
    <w:rsid w:val="00F66163"/>
    <w:rsid w:val="00F672BC"/>
    <w:rsid w:val="00F673E3"/>
    <w:rsid w:val="00F673FC"/>
    <w:rsid w:val="00F675D1"/>
    <w:rsid w:val="00F67A3E"/>
    <w:rsid w:val="00F73436"/>
    <w:rsid w:val="00F73D9A"/>
    <w:rsid w:val="00F75046"/>
    <w:rsid w:val="00F75D6C"/>
    <w:rsid w:val="00F76241"/>
    <w:rsid w:val="00F768DA"/>
    <w:rsid w:val="00F77654"/>
    <w:rsid w:val="00F81947"/>
    <w:rsid w:val="00F81B96"/>
    <w:rsid w:val="00F82303"/>
    <w:rsid w:val="00F82E6D"/>
    <w:rsid w:val="00F84958"/>
    <w:rsid w:val="00F85605"/>
    <w:rsid w:val="00F91B00"/>
    <w:rsid w:val="00F92C9E"/>
    <w:rsid w:val="00F93144"/>
    <w:rsid w:val="00F94092"/>
    <w:rsid w:val="00F942F7"/>
    <w:rsid w:val="00F94B27"/>
    <w:rsid w:val="00F94C95"/>
    <w:rsid w:val="00F94CD2"/>
    <w:rsid w:val="00F94FB3"/>
    <w:rsid w:val="00F9531E"/>
    <w:rsid w:val="00F960BE"/>
    <w:rsid w:val="00F977C3"/>
    <w:rsid w:val="00FA29ED"/>
    <w:rsid w:val="00FA74C7"/>
    <w:rsid w:val="00FB0386"/>
    <w:rsid w:val="00FB084F"/>
    <w:rsid w:val="00FB1D01"/>
    <w:rsid w:val="00FB3C25"/>
    <w:rsid w:val="00FB4358"/>
    <w:rsid w:val="00FB436D"/>
    <w:rsid w:val="00FB43DF"/>
    <w:rsid w:val="00FB4483"/>
    <w:rsid w:val="00FB5C93"/>
    <w:rsid w:val="00FB622E"/>
    <w:rsid w:val="00FC0B11"/>
    <w:rsid w:val="00FC25FF"/>
    <w:rsid w:val="00FC262F"/>
    <w:rsid w:val="00FC3684"/>
    <w:rsid w:val="00FC3CA7"/>
    <w:rsid w:val="00FC6258"/>
    <w:rsid w:val="00FC6588"/>
    <w:rsid w:val="00FC7364"/>
    <w:rsid w:val="00FD06BE"/>
    <w:rsid w:val="00FD2505"/>
    <w:rsid w:val="00FD29CD"/>
    <w:rsid w:val="00FD2B11"/>
    <w:rsid w:val="00FD3FD9"/>
    <w:rsid w:val="00FD40FA"/>
    <w:rsid w:val="00FD4167"/>
    <w:rsid w:val="00FD60A7"/>
    <w:rsid w:val="00FD6D4B"/>
    <w:rsid w:val="00FD7FA4"/>
    <w:rsid w:val="00FD7FD5"/>
    <w:rsid w:val="00FE029E"/>
    <w:rsid w:val="00FE0D95"/>
    <w:rsid w:val="00FE19C8"/>
    <w:rsid w:val="00FE3AED"/>
    <w:rsid w:val="00FE430B"/>
    <w:rsid w:val="00FE61E7"/>
    <w:rsid w:val="00FF0F6C"/>
    <w:rsid w:val="00FF32F4"/>
    <w:rsid w:val="00FF4B72"/>
    <w:rsid w:val="00FF4BE2"/>
    <w:rsid w:val="611E2BC7"/>
  </w:rsids>
  <m:mathPr>
    <m:mathFont m:val="Cambria Math"/>
    <m:brkBin m:val="before"/>
    <m:brkBinSub m:val="--"/>
    <m:smallFrac m:val="0"/>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A2FFF"/>
  <w15:docId w15:val="{30C33FFC-339B-47C1-AA3E-E3E14C07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unhideWhenUsed="1" w:qFormat="1"/>
    <w:lsdException w:name="heading 4" w:uiPriority="0" w:unhideWhenUsed="1" w:qFormat="1"/>
    <w:lsdException w:name="heading 5" w:uiPriority="0" w:unhideWhenUsed="1" w:qFormat="1"/>
    <w:lsdException w:name="heading 6" w:uiPriority="9" w:unhideWhenUsed="1" w:qFormat="1"/>
    <w:lsdException w:name="heading 7" w:uiPriority="9" w:unhideWhenUsed="1" w:qFormat="1"/>
    <w:lsdException w:name="heading 8" w:uiPriority="0" w:qFormat="1"/>
    <w:lsdException w:name="heading 9" w:uiPriority="0" w:unhideWhenUsed="1"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lsdException w:name="toc 5" w:uiPriority="0"/>
    <w:lsdException w:name="toc 6" w:semiHidden="1" w:uiPriority="39" w:unhideWhenUsed="1"/>
    <w:lsdException w:name="toc 7" w:semiHidden="1" w:uiPriority="39" w:unhideWhenUsed="1"/>
    <w:lsdException w:name="toc 8" w:uiPriority="0"/>
    <w:lsdException w:name="toc 9" w:semiHidden="1" w:uiPriority="39" w:unhideWhenUsed="1"/>
    <w:lsdException w:name="Normal Indent" w:uiPriority="0" w:qFormat="1"/>
    <w:lsdException w:name="footnote text" w:unhideWhenUsed="1" w:qFormat="1"/>
    <w:lsdException w:name="annotation text"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uiPriority="0"/>
    <w:lsdException w:name="envelope address" w:uiPriority="0"/>
    <w:lsdException w:name="envelope return" w:semiHidden="1" w:unhideWhenUsed="1"/>
    <w:lsdException w:name="footnote reference" w:qFormat="1"/>
    <w:lsdException w:name="annotation reference" w:uiPriority="0" w:unhideWhenUsed="1" w:qFormat="1"/>
    <w:lsdException w:name="line number" w:semiHidden="1" w:unhideWhenUsed="1"/>
    <w:lsdException w:name="page number" w:uiPriority="0" w:qFormat="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unhideWhenUsed="1" w:qFormat="1"/>
    <w:lsdException w:name="List Bullet" w:uiPriority="0" w:qFormat="1"/>
    <w:lsdException w:name="List Number" w:semiHidden="1" w:unhideWhenUsed="1"/>
    <w:lsdException w:name="List 2" w:uiPriority="0" w:qFormat="1"/>
    <w:lsdException w:name="List 3" w:uiPriority="0" w:unhideWhenUsed="1" w:qFormat="1"/>
    <w:lsdException w:name="List 4" w:uiPriority="0" w:unhideWhenUsed="1" w:qFormat="1"/>
    <w:lsdException w:name="List 5" w:uiPriority="0"/>
    <w:lsdException w:name="List Bullet 2" w:uiPriority="0" w:unhideWhenUsed="1" w:qFormat="1"/>
    <w:lsdException w:name="List Bullet 3" w:uiPriority="0" w:unhideWhenUsed="1" w:qFormat="1"/>
    <w:lsdException w:name="List Bullet 4" w:unhideWhenUsed="1" w:qFormat="1"/>
    <w:lsdException w:name="List Bullet 5" w:uiPriority="0"/>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unhideWhenUsed="1" w:qFormat="1"/>
    <w:lsdException w:name="Signature" w:uiPriority="0"/>
    <w:lsdException w:name="Default Paragraph Font" w:semiHidden="1" w:uiPriority="1" w:unhideWhenUsed="1"/>
    <w:lsdException w:name="Body Text" w:uiPriority="0" w:qFormat="1"/>
    <w:lsdException w:name="Body Text Indent" w:unhideWhenUsed="1" w:qFormat="1"/>
    <w:lsdException w:name="List Continue" w:unhideWhenUsed="1" w:qFormat="1"/>
    <w:lsdException w:name="List Continue 2" w:unhideWhenUsed="1" w:qFormat="1"/>
    <w:lsdException w:name="List Continue 3" w:uiPriority="0" w:unhideWhenUsed="1" w:qFormat="1"/>
    <w:lsdException w:name="List Continue 4" w:uiPriority="0"/>
    <w:lsdException w:name="List Continue 5" w:uiPriority="0"/>
    <w:lsdException w:name="Message Header" w:uiPriority="0" w:unhideWhenUsed="1" w:qFormat="1"/>
    <w:lsdException w:name="Subtitle" w:uiPriority="11" w:qFormat="1"/>
    <w:lsdException w:name="Salutation" w:uiPriority="0" w:unhideWhenUsed="1" w:qFormat="1"/>
    <w:lsdException w:name="Date" w:uiPriority="0"/>
    <w:lsdException w:name="Body Text First Indent" w:uiPriority="0"/>
    <w:lsdException w:name="Body Text First Indent 2" w:uiPriority="0" w:unhideWhenUsed="1" w:qFormat="1"/>
    <w:lsdException w:name="Note Heading" w:semiHidden="1" w:unhideWhenUsed="1"/>
    <w:lsdException w:name="Body Text 2" w:uiPriority="0" w:unhideWhenUsed="1" w:qFormat="1"/>
    <w:lsdException w:name="Body Text 3" w:uiPriority="0" w:unhideWhenUsed="1" w:qFormat="1"/>
    <w:lsdException w:name="Body Text Indent 2" w:uiPriority="0" w:unhideWhenUsed="1" w:qFormat="1"/>
    <w:lsdException w:name="Body Text Indent 3" w:uiPriority="0" w:unhideWhenUsed="1" w:qFormat="1"/>
    <w:lsdException w:name="Block Text" w:uiPriority="0"/>
    <w:lsdException w:name="Hyperlink" w:unhideWhenUsed="1" w:qFormat="1"/>
    <w:lsdException w:name="FollowedHyperlink" w:unhideWhenUsed="1" w:qFormat="1"/>
    <w:lsdException w:name="Strong" w:uiPriority="22"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uiPriority="60"/>
    <w:lsdException w:name="Light List Accent 1"/>
    <w:lsdException w:name="Light Grid Accent 1"/>
    <w:lsdException w:name="Medium Shading 1 Accent 1" w:uiPriority="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uiPriority="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lsdException w:name="Medium Shading 1 Accent 2" w:uiPriority="63"/>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qFormat="1"/>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uiPriority="60"/>
    <w:lsdException w:name="Light List Accent 4"/>
    <w:lsdException w:name="Light Grid Accent 4"/>
    <w:lsdException w:name="Medium Shading 1 Accent 4"/>
    <w:lsdException w:name="Medium Shading 2 Accent 4" w:uiPriority="60"/>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uiPriority="63"/>
    <w:lsdException w:name="Medium Shading 2 Accent 5" w:uiPriority="60"/>
    <w:lsdException w:name="Medium List 1 Accent 5"/>
    <w:lsdException w:name="Medium List 2 Accent 5"/>
    <w:lsdException w:name="Medium Grid 1 Accent 5" w:uiPriority="67"/>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lsdException w:name="Light Grid Accent 6"/>
    <w:lsdException w:name="Medium Shading 1 Accent 6"/>
    <w:lsdException w:name="Medium Shading 2 Accent 6" w:uiPriority="60"/>
    <w:lsdException w:name="Medium List 1 Accent 6"/>
    <w:lsdException w:name="Medium List 2 Accent 6"/>
    <w:lsdException w:name="Medium Grid 1 Accent 6" w:uiPriority="63"/>
    <w:lsdException w:name="Medium Grid 2 Accent 6"/>
    <w:lsdException w:name="Medium Grid 3 Accent 6"/>
    <w:lsdException w:name="Dark List Accent 6"/>
    <w:lsdException w:name="Colorful Shading Accent 6" w:uiPriority="67"/>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pPr>
      <w:keepNext/>
      <w:spacing w:before="240" w:after="60"/>
      <w:outlineLvl w:val="0"/>
    </w:pPr>
    <w:rPr>
      <w:rFonts w:ascii="Cambria" w:eastAsia="Times New Roman" w:hAnsi="Cambria"/>
      <w:b/>
      <w:bCs/>
      <w:kern w:val="32"/>
      <w:sz w:val="32"/>
      <w:szCs w:val="32"/>
      <w:lang w:val="zh-CN" w:eastAsia="zh-CN"/>
    </w:rPr>
  </w:style>
  <w:style w:type="paragraph" w:styleId="Ttulo2">
    <w:name w:val="heading 2"/>
    <w:basedOn w:val="Normal"/>
    <w:next w:val="Normal"/>
    <w:link w:val="Ttulo2Car"/>
    <w:uiPriority w:val="9"/>
    <w:qFormat/>
    <w:pPr>
      <w:keepNext/>
      <w:spacing w:after="0" w:line="240" w:lineRule="auto"/>
      <w:ind w:firstLine="4"/>
      <w:outlineLvl w:val="1"/>
    </w:pPr>
    <w:rPr>
      <w:rFonts w:ascii="Arial Narrow" w:eastAsia="Times New Roman" w:hAnsi="Arial Narrow"/>
      <w:sz w:val="24"/>
      <w:szCs w:val="20"/>
      <w:lang w:val="zh-CN" w:eastAsia="es-ES"/>
    </w:rPr>
  </w:style>
  <w:style w:type="paragraph" w:styleId="Ttulo3">
    <w:name w:val="heading 3"/>
    <w:basedOn w:val="Normal"/>
    <w:next w:val="Normal"/>
    <w:link w:val="Ttulo3Car"/>
    <w:unhideWhenUsed/>
    <w:qFormat/>
    <w:pPr>
      <w:keepNext/>
      <w:spacing w:before="240" w:after="60"/>
      <w:outlineLvl w:val="2"/>
    </w:pPr>
    <w:rPr>
      <w:rFonts w:ascii="Cambria" w:eastAsia="Times New Roman" w:hAnsi="Cambria"/>
      <w:b/>
      <w:bCs/>
      <w:sz w:val="26"/>
      <w:szCs w:val="26"/>
      <w:lang w:val="zh-CN" w:eastAsia="zh-CN"/>
    </w:rPr>
  </w:style>
  <w:style w:type="paragraph" w:styleId="Ttulo4">
    <w:name w:val="heading 4"/>
    <w:basedOn w:val="Normal"/>
    <w:next w:val="Normal"/>
    <w:link w:val="Ttulo4Car"/>
    <w:unhideWhenUsed/>
    <w:qFormat/>
    <w:pPr>
      <w:keepNext/>
      <w:spacing w:before="240" w:after="60"/>
      <w:outlineLvl w:val="3"/>
    </w:pPr>
    <w:rPr>
      <w:rFonts w:eastAsia="Times New Roman"/>
      <w:b/>
      <w:bCs/>
      <w:sz w:val="28"/>
      <w:szCs w:val="28"/>
      <w:lang w:val="zh-CN" w:eastAsia="zh-CN"/>
    </w:rPr>
  </w:style>
  <w:style w:type="paragraph" w:styleId="Ttulo5">
    <w:name w:val="heading 5"/>
    <w:basedOn w:val="Normal"/>
    <w:next w:val="Normal"/>
    <w:link w:val="Ttulo5Car"/>
    <w:unhideWhenUsed/>
    <w:qFormat/>
    <w:pPr>
      <w:keepNext/>
      <w:keepLines/>
      <w:widowControl w:val="0"/>
      <w:suppressAutoHyphens/>
      <w:autoSpaceDN w:val="0"/>
      <w:spacing w:before="200" w:after="0" w:line="240" w:lineRule="auto"/>
      <w:textAlignment w:val="baseline"/>
      <w:outlineLvl w:val="4"/>
    </w:pPr>
    <w:rPr>
      <w:rFonts w:ascii="Cambria" w:eastAsia="Times New Roman" w:hAnsi="Cambria" w:cs="Mangal"/>
      <w:color w:val="243F60"/>
      <w:kern w:val="3"/>
      <w:sz w:val="24"/>
      <w:szCs w:val="21"/>
      <w:lang w:eastAsia="zh-CN" w:bidi="hi-IN"/>
    </w:rPr>
  </w:style>
  <w:style w:type="paragraph" w:styleId="Ttulo6">
    <w:name w:val="heading 6"/>
    <w:basedOn w:val="Normal"/>
    <w:next w:val="Normal"/>
    <w:link w:val="Ttulo6Car"/>
    <w:uiPriority w:val="9"/>
    <w:unhideWhenUsed/>
    <w:qFormat/>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paragraph" w:styleId="Ttulo7">
    <w:name w:val="heading 7"/>
    <w:basedOn w:val="Normal"/>
    <w:next w:val="Normal"/>
    <w:link w:val="Ttulo7Car"/>
    <w:uiPriority w:val="9"/>
    <w:unhideWhenUsed/>
    <w:qFormat/>
    <w:pPr>
      <w:spacing w:before="240" w:after="60"/>
      <w:outlineLvl w:val="6"/>
    </w:pPr>
    <w:rPr>
      <w:rFonts w:eastAsia="Times New Roman"/>
      <w:sz w:val="24"/>
      <w:szCs w:val="24"/>
      <w:lang w:val="zh-CN" w:eastAsia="zh-CN"/>
    </w:rPr>
  </w:style>
  <w:style w:type="paragraph" w:styleId="Ttulo8">
    <w:name w:val="heading 8"/>
    <w:basedOn w:val="Normal"/>
    <w:next w:val="Normal"/>
    <w:link w:val="Ttulo8Car"/>
    <w:qFormat/>
    <w:pPr>
      <w:keepNext/>
      <w:spacing w:after="0" w:line="240" w:lineRule="auto"/>
      <w:jc w:val="center"/>
      <w:outlineLvl w:val="7"/>
    </w:pPr>
    <w:rPr>
      <w:rFonts w:ascii="Arial" w:eastAsia="Times New Roman" w:hAnsi="Arial"/>
      <w:b/>
      <w:sz w:val="28"/>
      <w:szCs w:val="20"/>
      <w:lang w:val="zh-CN" w:eastAsia="es-ES"/>
    </w:rPr>
  </w:style>
  <w:style w:type="paragraph" w:styleId="Ttulo9">
    <w:name w:val="heading 9"/>
    <w:basedOn w:val="Normal"/>
    <w:next w:val="Normal"/>
    <w:link w:val="Ttulo9Car"/>
    <w:unhideWhenUsed/>
    <w:qFormat/>
    <w:pPr>
      <w:spacing w:before="240" w:after="60"/>
      <w:outlineLvl w:val="8"/>
    </w:pPr>
    <w:rPr>
      <w:rFonts w:ascii="Cambria" w:eastAsia="Times New Roman" w:hAnsi="Cambria"/>
      <w:sz w:val="20"/>
      <w:szCs w:val="20"/>
      <w:lang w:val="zh-CN"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rPr>
      <w:vertAlign w:val="superscript"/>
    </w:rPr>
  </w:style>
  <w:style w:type="character" w:styleId="Nmerodelnea">
    <w:name w:val="line number"/>
    <w:uiPriority w:val="99"/>
    <w:semiHidden/>
    <w:unhideWhenUsed/>
  </w:style>
  <w:style w:type="character" w:styleId="Refdecomentario">
    <w:name w:val="annotation reference"/>
    <w:unhideWhenUsed/>
    <w:qFormat/>
    <w:rPr>
      <w:sz w:val="16"/>
      <w:szCs w:val="16"/>
    </w:rPr>
  </w:style>
  <w:style w:type="character" w:styleId="Refdenotaalpie">
    <w:name w:val="footnote reference"/>
    <w:uiPriority w:val="99"/>
    <w:qFormat/>
    <w:rPr>
      <w:vertAlign w:val="superscript"/>
    </w:rPr>
  </w:style>
  <w:style w:type="character" w:styleId="nfasis">
    <w:name w:val="Emphasis"/>
    <w:qFormat/>
    <w:rPr>
      <w:i/>
      <w:iCs/>
    </w:rPr>
  </w:style>
  <w:style w:type="character" w:styleId="Hipervnculo">
    <w:name w:val="Hyperlink"/>
    <w:uiPriority w:val="99"/>
    <w:unhideWhenUsed/>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qFormat/>
  </w:style>
  <w:style w:type="character" w:styleId="Fuerte">
    <w:name w:val="Strong"/>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ndice1">
    <w:name w:val="index 1"/>
    <w:basedOn w:val="Normal"/>
    <w:next w:val="Normal"/>
    <w:autoRedefine/>
    <w:pPr>
      <w:spacing w:after="0" w:line="360" w:lineRule="auto"/>
      <w:ind w:left="238" w:hanging="238"/>
    </w:pPr>
    <w:rPr>
      <w:rFonts w:ascii="Arial" w:eastAsia="Times New Roman" w:hAnsi="Arial"/>
      <w:szCs w:val="24"/>
      <w:lang w:val="es-ES" w:eastAsia="es-ES"/>
    </w:rPr>
  </w:style>
  <w:style w:type="paragraph" w:styleId="TDC3">
    <w:name w:val="toc 3"/>
    <w:basedOn w:val="Normal"/>
    <w:next w:val="Normal"/>
    <w:autoRedefine/>
    <w:uiPriority w:val="39"/>
    <w:unhideWhenUsed/>
    <w:qFormat/>
    <w:pPr>
      <w:widowControl w:val="0"/>
      <w:suppressAutoHyphens/>
      <w:autoSpaceDN w:val="0"/>
      <w:spacing w:after="100" w:line="240" w:lineRule="auto"/>
      <w:ind w:left="480"/>
      <w:textAlignment w:val="baseline"/>
    </w:pPr>
    <w:rPr>
      <w:rFonts w:ascii="Times New Roman" w:eastAsia="SimSun" w:hAnsi="Times New Roman" w:cs="Mangal"/>
      <w:kern w:val="3"/>
      <w:sz w:val="24"/>
      <w:szCs w:val="21"/>
      <w:lang w:eastAsia="zh-CN" w:bidi="hi-IN"/>
    </w:rPr>
  </w:style>
  <w:style w:type="paragraph" w:styleId="Textonotapie">
    <w:name w:val="footnote text"/>
    <w:basedOn w:val="Normal"/>
    <w:link w:val="TextonotapieCar"/>
    <w:uiPriority w:val="99"/>
    <w:unhideWhenUsed/>
    <w:qFormat/>
    <w:rPr>
      <w:sz w:val="20"/>
      <w:szCs w:val="20"/>
      <w:lang w:val="es-ES"/>
    </w:rPr>
  </w:style>
  <w:style w:type="paragraph" w:styleId="Descripcin">
    <w:name w:val="caption"/>
    <w:basedOn w:val="Normal"/>
    <w:next w:val="Normal"/>
    <w:qFormat/>
    <w:pPr>
      <w:spacing w:after="0" w:line="240" w:lineRule="auto"/>
      <w:jc w:val="center"/>
    </w:pPr>
    <w:rPr>
      <w:rFonts w:ascii="Arial" w:eastAsia="Times New Roman" w:hAnsi="Arial"/>
      <w:b/>
      <w:sz w:val="28"/>
      <w:szCs w:val="20"/>
      <w:lang w:eastAsia="es-ES"/>
    </w:rPr>
  </w:style>
  <w:style w:type="paragraph" w:styleId="TDC1">
    <w:name w:val="toc 1"/>
    <w:basedOn w:val="Normal"/>
    <w:next w:val="Normal"/>
    <w:autoRedefine/>
    <w:uiPriority w:val="39"/>
    <w:unhideWhenUsed/>
    <w:qFormat/>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rPr>
  </w:style>
  <w:style w:type="paragraph" w:styleId="Mapadeldocumento">
    <w:name w:val="Document Map"/>
    <w:basedOn w:val="Normal"/>
    <w:link w:val="MapadeldocumentoCar"/>
    <w:pPr>
      <w:shd w:val="clear" w:color="auto" w:fill="000080"/>
      <w:spacing w:after="0" w:line="240" w:lineRule="auto"/>
    </w:pPr>
    <w:rPr>
      <w:rFonts w:ascii="Tahoma" w:eastAsia="Times New Roman" w:hAnsi="Tahoma"/>
      <w:sz w:val="20"/>
      <w:szCs w:val="20"/>
      <w:lang w:val="zh-CN" w:eastAsia="es-ES"/>
    </w:rPr>
  </w:style>
  <w:style w:type="paragraph" w:styleId="TDC8">
    <w:name w:val="toc 8"/>
    <w:basedOn w:val="Normal"/>
    <w:next w:val="Normal"/>
    <w:autoRedefine/>
    <w:pPr>
      <w:spacing w:after="0" w:line="240" w:lineRule="auto"/>
    </w:pPr>
    <w:rPr>
      <w:rFonts w:ascii="Times New Roman" w:eastAsia="Batang" w:hAnsi="Times New Roman"/>
    </w:rPr>
  </w:style>
  <w:style w:type="paragraph" w:styleId="TDC2">
    <w:name w:val="toc 2"/>
    <w:basedOn w:val="Normal"/>
    <w:next w:val="Normal"/>
    <w:autoRedefine/>
    <w:uiPriority w:val="39"/>
    <w:unhideWhenUsed/>
    <w:qFormat/>
    <w:pPr>
      <w:widowControl w:val="0"/>
      <w:suppressAutoHyphens/>
      <w:autoSpaceDN w:val="0"/>
      <w:spacing w:after="100" w:line="240" w:lineRule="auto"/>
      <w:ind w:left="240"/>
      <w:textAlignment w:val="baseline"/>
    </w:pPr>
    <w:rPr>
      <w:rFonts w:ascii="Times New Roman" w:eastAsia="SimSun" w:hAnsi="Times New Roman" w:cs="Mangal"/>
      <w:kern w:val="3"/>
      <w:sz w:val="24"/>
      <w:szCs w:val="21"/>
      <w:lang w:eastAsia="zh-CN" w:bidi="hi-IN"/>
    </w:rPr>
  </w:style>
  <w:style w:type="paragraph" w:styleId="Textonotaalfinal">
    <w:name w:val="endnote text"/>
    <w:basedOn w:val="Normal"/>
    <w:link w:val="TextonotaalfinalCar"/>
    <w:uiPriority w:val="99"/>
    <w:unhideWhenUsed/>
    <w:pPr>
      <w:spacing w:after="0" w:line="240" w:lineRule="auto"/>
    </w:pPr>
    <w:rPr>
      <w:rFonts w:ascii="Times New Roman" w:eastAsia="Times New Roman" w:hAnsi="Times New Roman"/>
      <w:sz w:val="20"/>
      <w:szCs w:val="20"/>
      <w:lang w:val="zh-CN" w:eastAsia="es-ES"/>
    </w:rPr>
  </w:style>
  <w:style w:type="paragraph" w:styleId="Continuarlista3">
    <w:name w:val="List Continue 3"/>
    <w:basedOn w:val="Normal"/>
    <w:unhideWhenUsed/>
    <w:qFormat/>
    <w:pPr>
      <w:spacing w:after="120"/>
      <w:ind w:left="849"/>
      <w:contextualSpacing/>
    </w:pPr>
  </w:style>
  <w:style w:type="paragraph" w:styleId="Asuntodelcomentario">
    <w:name w:val="annotation subject"/>
    <w:basedOn w:val="Textocomentario"/>
    <w:next w:val="Textocomentario"/>
    <w:link w:val="AsuntodelcomentarioCar"/>
    <w:uiPriority w:val="99"/>
    <w:unhideWhenUsed/>
    <w:qFormat/>
    <w:pPr>
      <w:spacing w:after="200" w:line="276" w:lineRule="auto"/>
    </w:pPr>
    <w:rPr>
      <w:b/>
      <w:bCs/>
    </w:rPr>
  </w:style>
  <w:style w:type="paragraph" w:styleId="Textocomentario">
    <w:name w:val="annotation text"/>
    <w:basedOn w:val="Normal"/>
    <w:link w:val="TextocomentarioCar"/>
    <w:uiPriority w:val="99"/>
    <w:qFormat/>
    <w:pPr>
      <w:spacing w:after="0" w:line="240" w:lineRule="auto"/>
    </w:pPr>
    <w:rPr>
      <w:rFonts w:ascii="Times New Roman" w:eastAsia="Times New Roman" w:hAnsi="Times New Roman"/>
      <w:sz w:val="24"/>
      <w:szCs w:val="20"/>
      <w:lang w:val="zh-CN" w:eastAsia="es-ES"/>
    </w:rPr>
  </w:style>
  <w:style w:type="paragraph" w:styleId="Textodeglobo">
    <w:name w:val="Balloon Text"/>
    <w:basedOn w:val="Normal"/>
    <w:link w:val="TextodegloboCar"/>
    <w:uiPriority w:val="99"/>
    <w:unhideWhenUsed/>
    <w:qFormat/>
    <w:pPr>
      <w:spacing w:after="0" w:line="240" w:lineRule="auto"/>
    </w:pPr>
    <w:rPr>
      <w:rFonts w:ascii="Tahoma" w:hAnsi="Tahoma"/>
      <w:sz w:val="16"/>
      <w:szCs w:val="16"/>
      <w:lang w:val="zh-CN" w:eastAsia="zh-CN"/>
    </w:rPr>
  </w:style>
  <w:style w:type="paragraph" w:styleId="Cierre">
    <w:name w:val="Closing"/>
    <w:basedOn w:val="Normal"/>
    <w:link w:val="CierreCar"/>
    <w:unhideWhenUsed/>
    <w:qFormat/>
    <w:pPr>
      <w:ind w:left="4252"/>
    </w:pPr>
  </w:style>
  <w:style w:type="paragraph" w:styleId="TDC5">
    <w:name w:val="toc 5"/>
    <w:basedOn w:val="Normal"/>
    <w:next w:val="Normal"/>
    <w:autoRedefine/>
    <w:pPr>
      <w:spacing w:after="0" w:line="240" w:lineRule="auto"/>
      <w:jc w:val="both"/>
    </w:pPr>
    <w:rPr>
      <w:rFonts w:ascii="Arial" w:eastAsia="Times New Roman" w:hAnsi="Arial"/>
      <w:sz w:val="24"/>
      <w:szCs w:val="24"/>
      <w:lang w:val="es-ES" w:eastAsia="es-ES"/>
    </w:rPr>
  </w:style>
  <w:style w:type="paragraph" w:styleId="Tabladeilustraciones">
    <w:name w:val="table of figures"/>
    <w:basedOn w:val="Normal"/>
    <w:next w:val="Normal"/>
    <w:autoRedefine/>
    <w:pPr>
      <w:spacing w:before="480" w:after="480" w:line="360" w:lineRule="auto"/>
    </w:pPr>
    <w:rPr>
      <w:rFonts w:ascii="Arial" w:eastAsia="Times New Roman" w:hAnsi="Arial"/>
      <w:sz w:val="20"/>
      <w:szCs w:val="24"/>
      <w:lang w:val="es-ES" w:eastAsia="es-ES"/>
    </w:rPr>
  </w:style>
  <w:style w:type="paragraph" w:styleId="TDC4">
    <w:name w:val="toc 4"/>
    <w:basedOn w:val="Normal"/>
    <w:next w:val="Normal"/>
    <w:autoRedefine/>
    <w:uiPriority w:val="39"/>
    <w:pPr>
      <w:spacing w:after="0" w:line="360" w:lineRule="auto"/>
      <w:jc w:val="both"/>
    </w:pPr>
    <w:rPr>
      <w:rFonts w:ascii="Arial" w:eastAsia="Times New Roman" w:hAnsi="Arial"/>
      <w:sz w:val="24"/>
      <w:szCs w:val="24"/>
      <w:lang w:val="es-ES" w:eastAsia="es-ES"/>
    </w:rPr>
  </w:style>
  <w:style w:type="paragraph" w:styleId="Continuarlista">
    <w:name w:val="List Continue"/>
    <w:basedOn w:val="Normal"/>
    <w:uiPriority w:val="99"/>
    <w:unhideWhenUsed/>
    <w:qFormat/>
    <w:pPr>
      <w:spacing w:after="120"/>
      <w:ind w:left="283"/>
      <w:contextualSpacing/>
    </w:pPr>
  </w:style>
  <w:style w:type="paragraph" w:styleId="Continuarlista4">
    <w:name w:val="List Continue 4"/>
    <w:basedOn w:val="Normal"/>
    <w:pPr>
      <w:spacing w:after="120" w:line="240" w:lineRule="auto"/>
      <w:ind w:left="1132"/>
      <w:contextualSpacing/>
    </w:pPr>
    <w:rPr>
      <w:rFonts w:ascii="Times New Roman" w:eastAsia="Times New Roman" w:hAnsi="Times New Roman"/>
      <w:sz w:val="20"/>
      <w:szCs w:val="20"/>
      <w:lang w:val="es-ES" w:eastAsia="es-ES"/>
    </w:rPr>
  </w:style>
  <w:style w:type="paragraph" w:styleId="Textoindependiente2">
    <w:name w:val="Body Text 2"/>
    <w:basedOn w:val="Normal"/>
    <w:link w:val="Textoindependiente2Car"/>
    <w:unhideWhenUsed/>
    <w:qFormat/>
    <w:pPr>
      <w:spacing w:after="120" w:line="480" w:lineRule="auto"/>
    </w:pPr>
    <w:rPr>
      <w:sz w:val="20"/>
      <w:szCs w:val="20"/>
      <w:lang w:val="zh-CN" w:eastAsia="zh-CN"/>
    </w:rPr>
  </w:style>
  <w:style w:type="paragraph" w:styleId="Lista3">
    <w:name w:val="List 3"/>
    <w:basedOn w:val="Normal"/>
    <w:unhideWhenUsed/>
    <w:qFormat/>
    <w:pPr>
      <w:ind w:left="849" w:hanging="283"/>
      <w:contextualSpacing/>
    </w:pPr>
  </w:style>
  <w:style w:type="paragraph" w:styleId="Continuarlista5">
    <w:name w:val="List Continue 5"/>
    <w:basedOn w:val="Normal"/>
    <w:pPr>
      <w:spacing w:after="120" w:line="240" w:lineRule="auto"/>
      <w:ind w:left="1415"/>
      <w:contextualSpacing/>
    </w:pPr>
    <w:rPr>
      <w:rFonts w:ascii="Times New Roman" w:eastAsia="Times New Roman" w:hAnsi="Times New Roman"/>
      <w:sz w:val="20"/>
      <w:szCs w:val="20"/>
      <w:lang w:val="es-ES" w:eastAsia="es-ES"/>
    </w:rPr>
  </w:style>
  <w:style w:type="paragraph" w:styleId="Listaconnmeros2">
    <w:name w:val="List Number 2"/>
    <w:basedOn w:val="Normal"/>
    <w:uiPriority w:val="99"/>
    <w:pPr>
      <w:spacing w:after="0" w:line="240" w:lineRule="auto"/>
      <w:ind w:left="360" w:hanging="360"/>
    </w:pPr>
    <w:rPr>
      <w:rFonts w:ascii="Times New Roman" w:eastAsia="MS Mincho" w:hAnsi="Times New Roman"/>
      <w:sz w:val="24"/>
      <w:szCs w:val="24"/>
      <w:lang w:eastAsia="es-ES"/>
    </w:rPr>
  </w:style>
  <w:style w:type="paragraph" w:styleId="Encabezado">
    <w:name w:val="header"/>
    <w:basedOn w:val="Normal"/>
    <w:link w:val="EncabezadoCar"/>
    <w:unhideWhenUsed/>
    <w:qFormat/>
    <w:pPr>
      <w:tabs>
        <w:tab w:val="center" w:pos="4419"/>
        <w:tab w:val="right" w:pos="8838"/>
      </w:tabs>
      <w:spacing w:after="0" w:line="240" w:lineRule="auto"/>
    </w:pPr>
    <w:rPr>
      <w:sz w:val="20"/>
      <w:szCs w:val="20"/>
      <w:lang w:eastAsia="zh-CN"/>
    </w:rPr>
  </w:style>
  <w:style w:type="paragraph" w:styleId="Sangra3detindependiente">
    <w:name w:val="Body Text Indent 3"/>
    <w:basedOn w:val="Normal"/>
    <w:link w:val="Sangra3detindependienteCar"/>
    <w:unhideWhenUsed/>
    <w:qFormat/>
    <w:pPr>
      <w:spacing w:after="120" w:line="240" w:lineRule="auto"/>
      <w:ind w:left="283"/>
    </w:pPr>
    <w:rPr>
      <w:rFonts w:ascii="Times New Roman" w:eastAsia="Times New Roman" w:hAnsi="Times New Roman"/>
      <w:sz w:val="16"/>
      <w:szCs w:val="16"/>
      <w:lang w:val="zh-CN" w:eastAsia="es-ES"/>
    </w:rPr>
  </w:style>
  <w:style w:type="paragraph" w:styleId="Direccinsobre">
    <w:name w:val="envelope address"/>
    <w:basedOn w:val="Normal"/>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styleId="Sangradetextonormal">
    <w:name w:val="Body Text Indent"/>
    <w:basedOn w:val="Normal"/>
    <w:link w:val="SangradetextonormalCar"/>
    <w:uiPriority w:val="99"/>
    <w:unhideWhenUsed/>
    <w:qFormat/>
    <w:pPr>
      <w:spacing w:after="120"/>
      <w:ind w:left="283"/>
    </w:pPr>
    <w:rPr>
      <w:sz w:val="20"/>
      <w:szCs w:val="20"/>
      <w:lang w:val="zh-CN" w:eastAsia="zh-CN"/>
    </w:rPr>
  </w:style>
  <w:style w:type="paragraph" w:styleId="Lista2">
    <w:name w:val="List 2"/>
    <w:basedOn w:val="Normal"/>
    <w:qFormat/>
    <w:pPr>
      <w:spacing w:after="0" w:line="240" w:lineRule="auto"/>
      <w:ind w:left="566" w:hanging="283"/>
    </w:pPr>
    <w:rPr>
      <w:rFonts w:ascii="Times New Roman" w:eastAsia="Times New Roman" w:hAnsi="Times New Roman"/>
      <w:sz w:val="24"/>
      <w:szCs w:val="20"/>
      <w:lang w:val="es-ES" w:eastAsia="es-ES"/>
    </w:rPr>
  </w:style>
  <w:style w:type="paragraph" w:styleId="Firma">
    <w:name w:val="Signature"/>
    <w:basedOn w:val="Normal"/>
    <w:link w:val="FirmaCar"/>
    <w:pPr>
      <w:spacing w:after="0" w:line="240" w:lineRule="auto"/>
      <w:ind w:left="4320"/>
    </w:pPr>
    <w:rPr>
      <w:rFonts w:ascii="Times New Roman" w:eastAsia="Times New Roman" w:hAnsi="Times New Roman"/>
      <w:sz w:val="20"/>
      <w:szCs w:val="20"/>
      <w:lang w:eastAsia="zh-CN"/>
    </w:rPr>
  </w:style>
  <w:style w:type="paragraph" w:styleId="Listaconvietas3">
    <w:name w:val="List Bullet 3"/>
    <w:basedOn w:val="Normal"/>
    <w:unhideWhenUsed/>
    <w:qFormat/>
    <w:pPr>
      <w:numPr>
        <w:numId w:val="1"/>
      </w:numPr>
      <w:contextualSpacing/>
    </w:pPr>
  </w:style>
  <w:style w:type="paragraph" w:styleId="Encabezadodemensaje">
    <w:name w:val="Message Header"/>
    <w:basedOn w:val="Normal"/>
    <w:link w:val="EncabezadodemensajeCar"/>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sz w:val="24"/>
      <w:szCs w:val="24"/>
    </w:rPr>
  </w:style>
  <w:style w:type="paragraph" w:styleId="Listaconvietas5">
    <w:name w:val="List Bullet 5"/>
    <w:basedOn w:val="Normal"/>
    <w:autoRedefine/>
    <w:pPr>
      <w:tabs>
        <w:tab w:val="left" w:pos="1492"/>
      </w:tabs>
      <w:spacing w:after="0" w:line="240" w:lineRule="auto"/>
      <w:ind w:left="1492" w:hanging="360"/>
    </w:pPr>
    <w:rPr>
      <w:rFonts w:ascii="Times New Roman" w:eastAsia="Times New Roman" w:hAnsi="Times New Roman"/>
      <w:sz w:val="24"/>
      <w:szCs w:val="24"/>
      <w:lang w:val="es-ES" w:eastAsia="es-ES"/>
    </w:rPr>
  </w:style>
  <w:style w:type="paragraph" w:styleId="Fecha">
    <w:name w:val="Date"/>
    <w:basedOn w:val="Normal"/>
    <w:next w:val="Normal"/>
    <w:link w:val="FechaCar"/>
    <w:pPr>
      <w:spacing w:after="0" w:line="240" w:lineRule="auto"/>
    </w:pPr>
    <w:rPr>
      <w:rFonts w:ascii="Times New Roman" w:eastAsia="Times New Roman" w:hAnsi="Times New Roman"/>
      <w:sz w:val="20"/>
      <w:szCs w:val="20"/>
      <w:lang w:val="zh-CN" w:eastAsia="es-ES"/>
    </w:rPr>
  </w:style>
  <w:style w:type="paragraph" w:styleId="Lista5">
    <w:name w:val="List 5"/>
    <w:basedOn w:val="Normal"/>
    <w:pPr>
      <w:spacing w:after="0" w:line="240" w:lineRule="auto"/>
      <w:ind w:left="1415" w:hanging="283"/>
      <w:contextualSpacing/>
    </w:pPr>
    <w:rPr>
      <w:rFonts w:ascii="Times New Roman" w:eastAsia="Times New Roman" w:hAnsi="Times New Roman"/>
      <w:sz w:val="20"/>
      <w:szCs w:val="20"/>
      <w:lang w:val="es-ES" w:eastAsia="es-ES"/>
    </w:rPr>
  </w:style>
  <w:style w:type="paragraph" w:styleId="Lista">
    <w:name w:val="List"/>
    <w:basedOn w:val="Normal"/>
    <w:unhideWhenUsed/>
    <w:qFormat/>
    <w:pPr>
      <w:ind w:left="283" w:hanging="283"/>
      <w:contextualSpacing/>
    </w:pPr>
  </w:style>
  <w:style w:type="paragraph" w:styleId="Lista4">
    <w:name w:val="List 4"/>
    <w:basedOn w:val="Normal"/>
    <w:unhideWhenUsed/>
    <w:qFormat/>
    <w:pPr>
      <w:ind w:left="1132" w:hanging="283"/>
      <w:contextualSpacing/>
    </w:pPr>
  </w:style>
  <w:style w:type="paragraph" w:styleId="Listaconvietas">
    <w:name w:val="List Bullet"/>
    <w:basedOn w:val="Normal"/>
    <w:autoRedefine/>
    <w:qFormat/>
    <w:pPr>
      <w:numPr>
        <w:numId w:val="2"/>
      </w:numPr>
      <w:spacing w:after="0" w:line="240" w:lineRule="auto"/>
    </w:pPr>
    <w:rPr>
      <w:rFonts w:ascii="Times New Roman" w:eastAsia="Times New Roman" w:hAnsi="Times New Roman"/>
      <w:sz w:val="20"/>
      <w:szCs w:val="20"/>
      <w:lang w:eastAsia="es-ES"/>
    </w:rPr>
  </w:style>
  <w:style w:type="paragraph" w:styleId="Listaconvietas2">
    <w:name w:val="List Bullet 2"/>
    <w:basedOn w:val="Normal"/>
    <w:unhideWhenUsed/>
    <w:qFormat/>
    <w:pPr>
      <w:numPr>
        <w:numId w:val="3"/>
      </w:numPr>
      <w:contextualSpacing/>
    </w:pPr>
  </w:style>
  <w:style w:type="paragraph" w:styleId="Listaconvietas4">
    <w:name w:val="List Bullet 4"/>
    <w:basedOn w:val="Normal"/>
    <w:uiPriority w:val="99"/>
    <w:unhideWhenUsed/>
    <w:qFormat/>
    <w:pPr>
      <w:numPr>
        <w:numId w:val="4"/>
      </w:numPr>
      <w:tabs>
        <w:tab w:val="left" w:pos="1209"/>
      </w:tabs>
      <w:ind w:left="1209"/>
      <w:contextualSpacing/>
    </w:p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eastAsia="es-CO"/>
    </w:rPr>
  </w:style>
  <w:style w:type="paragraph" w:styleId="Piedepgina">
    <w:name w:val="footer"/>
    <w:basedOn w:val="Normal"/>
    <w:link w:val="PiedepginaCar"/>
    <w:unhideWhenUsed/>
    <w:qFormat/>
    <w:pPr>
      <w:tabs>
        <w:tab w:val="center" w:pos="4419"/>
        <w:tab w:val="right" w:pos="8838"/>
      </w:tabs>
      <w:spacing w:after="0" w:line="240" w:lineRule="auto"/>
    </w:pPr>
    <w:rPr>
      <w:sz w:val="20"/>
      <w:szCs w:val="20"/>
      <w:lang w:eastAsia="zh-CN"/>
    </w:rPr>
  </w:style>
  <w:style w:type="paragraph" w:styleId="Saludo">
    <w:name w:val="Salutation"/>
    <w:basedOn w:val="Normal"/>
    <w:next w:val="Normal"/>
    <w:link w:val="SaludoCar"/>
    <w:unhideWhenUsed/>
    <w:qFormat/>
  </w:style>
  <w:style w:type="paragraph" w:styleId="Sangra2detindependiente">
    <w:name w:val="Body Text Indent 2"/>
    <w:basedOn w:val="Normal"/>
    <w:link w:val="Sangra2detindependienteCar"/>
    <w:unhideWhenUsed/>
    <w:qFormat/>
    <w:pPr>
      <w:spacing w:after="120" w:line="480" w:lineRule="auto"/>
      <w:ind w:left="283"/>
    </w:pPr>
    <w:rPr>
      <w:sz w:val="20"/>
      <w:szCs w:val="20"/>
      <w:lang w:val="zh-CN" w:eastAsia="zh-CN"/>
    </w:rPr>
  </w:style>
  <w:style w:type="paragraph" w:styleId="Sangranormal">
    <w:name w:val="Normal Indent"/>
    <w:basedOn w:val="Normal"/>
    <w:link w:val="SangranormalCar"/>
    <w:qFormat/>
    <w:pPr>
      <w:keepNext/>
      <w:spacing w:after="120" w:line="240" w:lineRule="auto"/>
      <w:ind w:left="708"/>
      <w:jc w:val="both"/>
    </w:pPr>
    <w:rPr>
      <w:rFonts w:ascii="Times New Roman" w:eastAsia="Times New Roman" w:hAnsi="Times New Roman"/>
      <w:sz w:val="24"/>
      <w:szCs w:val="24"/>
      <w:lang w:eastAsia="zh-CN"/>
    </w:rPr>
  </w:style>
  <w:style w:type="paragraph" w:styleId="Subttulo">
    <w:name w:val="Subtitle"/>
    <w:basedOn w:val="Normal"/>
    <w:next w:val="Normal"/>
    <w:link w:val="SubttuloCar"/>
    <w:uiPriority w:val="11"/>
    <w:qFormat/>
    <w:pPr>
      <w:spacing w:after="60"/>
      <w:jc w:val="center"/>
      <w:outlineLvl w:val="1"/>
    </w:pPr>
    <w:rPr>
      <w:rFonts w:ascii="Cambria" w:eastAsia="Times New Roman" w:hAnsi="Cambria"/>
      <w:sz w:val="24"/>
      <w:szCs w:val="24"/>
      <w:lang w:val="zh-CN" w:eastAsia="zh-CN"/>
    </w:rPr>
  </w:style>
  <w:style w:type="paragraph" w:styleId="Textodebloque">
    <w:name w:val="Block Text"/>
    <w:basedOn w:val="Normal"/>
    <w:pPr>
      <w:spacing w:after="0" w:line="240" w:lineRule="auto"/>
      <w:ind w:left="426" w:right="-93" w:hanging="426"/>
      <w:jc w:val="both"/>
    </w:pPr>
    <w:rPr>
      <w:rFonts w:ascii="Arial" w:eastAsia="Times New Roman" w:hAnsi="Arial" w:cs="Arial"/>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qFormat/>
    <w:pPr>
      <w:spacing w:after="0" w:line="240" w:lineRule="auto"/>
      <w:jc w:val="both"/>
    </w:pPr>
    <w:rPr>
      <w:rFonts w:ascii="Arial" w:eastAsia="Times New Roman" w:hAnsi="Arial"/>
      <w:sz w:val="24"/>
      <w:szCs w:val="20"/>
      <w:lang w:val="zh-CN" w:eastAsia="es-ES"/>
    </w:rPr>
  </w:style>
  <w:style w:type="paragraph" w:styleId="Textoindependiente3">
    <w:name w:val="Body Text 3"/>
    <w:basedOn w:val="Normal"/>
    <w:link w:val="Textoindependiente3Car"/>
    <w:unhideWhenUsed/>
    <w:qFormat/>
    <w:pPr>
      <w:spacing w:after="120"/>
    </w:pPr>
    <w:rPr>
      <w:sz w:val="16"/>
      <w:szCs w:val="16"/>
      <w:lang w:val="zh-CN" w:eastAsia="zh-CN"/>
    </w:rPr>
  </w:style>
  <w:style w:type="paragraph" w:styleId="Textoindependienteprimerasangra">
    <w:name w:val="Body Text First Indent"/>
    <w:basedOn w:val="Textoindependiente"/>
    <w:link w:val="TextoindependienteprimerasangraCar"/>
    <w:pPr>
      <w:spacing w:after="120"/>
      <w:ind w:firstLine="210"/>
      <w:jc w:val="left"/>
    </w:pPr>
    <w:rPr>
      <w:rFonts w:ascii="Arial Narrow" w:hAnsi="Arial Narrow"/>
      <w:szCs w:val="24"/>
    </w:rPr>
  </w:style>
  <w:style w:type="paragraph" w:styleId="Textoindependienteprimerasangra2">
    <w:name w:val="Body Text First Indent 2"/>
    <w:basedOn w:val="Sangradetextonormal"/>
    <w:link w:val="Textoindependienteprimerasangra2Car"/>
    <w:unhideWhenUsed/>
    <w:qFormat/>
    <w:pPr>
      <w:ind w:firstLine="210"/>
    </w:pPr>
    <w:rPr>
      <w:sz w:val="22"/>
      <w:szCs w:val="22"/>
      <w:lang w:val="es-CO" w:eastAsia="en-US"/>
    </w:rPr>
  </w:style>
  <w:style w:type="paragraph" w:styleId="Textosinformato">
    <w:name w:val="Plain Text"/>
    <w:basedOn w:val="Normal"/>
    <w:link w:val="TextosinformatoCar"/>
    <w:qFormat/>
    <w:pPr>
      <w:spacing w:after="0" w:line="240" w:lineRule="auto"/>
    </w:pPr>
    <w:rPr>
      <w:rFonts w:ascii="Courier New" w:eastAsia="Times New Roman" w:hAnsi="Courier New"/>
      <w:sz w:val="20"/>
      <w:szCs w:val="20"/>
      <w:lang w:val="zh-CN" w:eastAsia="es-ES"/>
    </w:rPr>
  </w:style>
  <w:style w:type="paragraph" w:styleId="Ttulo">
    <w:name w:val="Title"/>
    <w:aliases w:val="Puesto,AL Título,Título AL,Títulos Principales sin numeración,TITULO 1,Car Car Car,Título1,Título Car Car Car,Título Car Car Car Car,Título Car Car Car Car Car,Puesto1,Título AL + 9 pt,Sin Negrita + 10 pt,Sin Negrita,Título11"/>
    <w:basedOn w:val="Normal"/>
    <w:link w:val="TtuloCar"/>
    <w:uiPriority w:val="10"/>
    <w:qFormat/>
    <w:pPr>
      <w:spacing w:after="0" w:line="240" w:lineRule="auto"/>
      <w:jc w:val="center"/>
    </w:pPr>
    <w:rPr>
      <w:rFonts w:ascii="Arial" w:eastAsia="Times New Roman" w:hAnsi="Arial"/>
      <w:b/>
      <w:sz w:val="20"/>
      <w:szCs w:val="20"/>
      <w:lang w:val="zh-CN" w:eastAsia="es-ES"/>
    </w:rPr>
  </w:style>
  <w:style w:type="table" w:styleId="Tablaconcuadrcula">
    <w:name w:val="Table Grid"/>
    <w:basedOn w:val="Tablanormal"/>
    <w:uiPriority w:val="39"/>
    <w:qFormat/>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Pr>
      <w:rFonts w:ascii="Cambria" w:eastAsia="Times New Roman" w:hAnsi="Cambria" w:cs="Times New Roman"/>
      <w:b/>
      <w:bCs/>
      <w:kern w:val="32"/>
      <w:sz w:val="32"/>
      <w:szCs w:val="32"/>
    </w:rPr>
  </w:style>
  <w:style w:type="character" w:customStyle="1" w:styleId="Ttulo2Car">
    <w:name w:val="Título 2 Car"/>
    <w:link w:val="Ttulo2"/>
    <w:uiPriority w:val="9"/>
    <w:qFormat/>
    <w:rPr>
      <w:rFonts w:ascii="Arial Narrow" w:eastAsia="Times New Roman" w:hAnsi="Arial Narrow" w:cs="Times New Roman"/>
      <w:sz w:val="24"/>
      <w:szCs w:val="20"/>
      <w:lang w:eastAsia="es-ES"/>
    </w:rPr>
  </w:style>
  <w:style w:type="character" w:customStyle="1" w:styleId="Ttulo3Car">
    <w:name w:val="Título 3 Car"/>
    <w:link w:val="Ttulo3"/>
    <w:qFormat/>
    <w:rPr>
      <w:rFonts w:ascii="Cambria" w:eastAsia="Times New Roman" w:hAnsi="Cambria" w:cs="Times New Roman"/>
      <w:b/>
      <w:bCs/>
      <w:sz w:val="26"/>
      <w:szCs w:val="26"/>
    </w:rPr>
  </w:style>
  <w:style w:type="character" w:customStyle="1" w:styleId="Ttulo4Car">
    <w:name w:val="Título 4 Car"/>
    <w:link w:val="Ttulo4"/>
    <w:qFormat/>
    <w:rPr>
      <w:rFonts w:ascii="Calibri" w:eastAsia="Times New Roman" w:hAnsi="Calibri" w:cs="Times New Roman"/>
      <w:b/>
      <w:bCs/>
      <w:sz w:val="28"/>
      <w:szCs w:val="28"/>
    </w:rPr>
  </w:style>
  <w:style w:type="character" w:customStyle="1" w:styleId="Ttulo7Car">
    <w:name w:val="Título 7 Car"/>
    <w:link w:val="Ttulo7"/>
    <w:uiPriority w:val="9"/>
    <w:qFormat/>
    <w:rPr>
      <w:rFonts w:ascii="Calibri" w:eastAsia="Times New Roman" w:hAnsi="Calibri" w:cs="Times New Roman"/>
      <w:sz w:val="24"/>
      <w:szCs w:val="24"/>
    </w:rPr>
  </w:style>
  <w:style w:type="character" w:customStyle="1" w:styleId="Ttulo8Car">
    <w:name w:val="Título 8 Car"/>
    <w:link w:val="Ttulo8"/>
    <w:qFormat/>
    <w:rPr>
      <w:rFonts w:ascii="Arial" w:eastAsia="Times New Roman" w:hAnsi="Arial" w:cs="Times New Roman"/>
      <w:b/>
      <w:sz w:val="28"/>
      <w:szCs w:val="20"/>
      <w:lang w:eastAsia="es-ES"/>
    </w:rPr>
  </w:style>
  <w:style w:type="character" w:customStyle="1" w:styleId="Ttulo9Car">
    <w:name w:val="Título 9 Car"/>
    <w:link w:val="Ttulo9"/>
    <w:qFormat/>
    <w:rPr>
      <w:rFonts w:ascii="Cambria" w:eastAsia="Times New Roman" w:hAnsi="Cambria" w:cs="Times New Roman"/>
    </w:rPr>
  </w:style>
  <w:style w:type="paragraph" w:styleId="Prrafodelista">
    <w:name w:val="List Paragraph"/>
    <w:aliases w:val="Lista vistosa - Énfasis 13,Cuadrícula media 1 - Énfasis 21,Scitum normal,List Paragraph,Foot,列出段落,列出段落1,Bulletr List Paragraph,リスト段落1,Cuadrícula clara - Énfasis 31,List Paragraph11,COLEGIO,Bolita,H,HOJA,BOLADEF,BOLA,Bullet List"/>
    <w:basedOn w:val="Normal"/>
    <w:link w:val="PrrafodelistaCar"/>
    <w:uiPriority w:val="34"/>
    <w:qFormat/>
    <w:pPr>
      <w:ind w:left="720"/>
      <w:contextualSpacing/>
    </w:pPr>
    <w:rPr>
      <w:lang w:val="zh-C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qFormat/>
    <w:rPr>
      <w:rFonts w:ascii="Arial" w:eastAsia="Times New Roman" w:hAnsi="Arial" w:cs="Times New Roman"/>
      <w:sz w:val="24"/>
      <w:szCs w:val="20"/>
      <w:lang w:eastAsia="es-ES"/>
    </w:rPr>
  </w:style>
  <w:style w:type="character" w:customStyle="1" w:styleId="TextoindependienteCar">
    <w:name w:val="Texto independiente Car"/>
    <w:rPr>
      <w:rFonts w:ascii="Calibri" w:eastAsia="Calibri" w:hAnsi="Calibri" w:cs="Times New Roman"/>
      <w:lang w:val="es-CO"/>
    </w:rPr>
  </w:style>
  <w:style w:type="character" w:customStyle="1" w:styleId="EncabezadoCar">
    <w:name w:val="Encabezado Car"/>
    <w:link w:val="Encabezado"/>
    <w:qFormat/>
    <w:rPr>
      <w:rFonts w:ascii="Calibri" w:eastAsia="Calibri" w:hAnsi="Calibri" w:cs="Times New Roman"/>
      <w:lang w:val="es-CO"/>
    </w:rPr>
  </w:style>
  <w:style w:type="character" w:customStyle="1" w:styleId="PiedepginaCar">
    <w:name w:val="Pie de página Car"/>
    <w:link w:val="Piedepgina"/>
    <w:qFormat/>
    <w:rPr>
      <w:rFonts w:ascii="Calibri" w:eastAsia="Calibri" w:hAnsi="Calibri" w:cs="Times New Roman"/>
      <w:lang w:val="es-CO"/>
    </w:rPr>
  </w:style>
  <w:style w:type="character" w:customStyle="1" w:styleId="TextodegloboCar">
    <w:name w:val="Texto de globo Car"/>
    <w:link w:val="Textodeglobo"/>
    <w:uiPriority w:val="99"/>
    <w:qFormat/>
    <w:rPr>
      <w:rFonts w:ascii="Tahoma" w:eastAsia="Calibri" w:hAnsi="Tahoma" w:cs="Times New Roman"/>
      <w:sz w:val="16"/>
      <w:szCs w:val="16"/>
    </w:rPr>
  </w:style>
  <w:style w:type="paragraph" w:customStyle="1" w:styleId="Tibitoc">
    <w:name w:val="Tibitoc"/>
    <w:basedOn w:val="Normal"/>
    <w:uiPriority w:val="99"/>
    <w:qFormat/>
    <w:pPr>
      <w:spacing w:after="0" w:line="240" w:lineRule="auto"/>
      <w:jc w:val="center"/>
    </w:pPr>
    <w:rPr>
      <w:rFonts w:ascii="Arial" w:eastAsia="Times New Roman" w:hAnsi="Arial"/>
      <w:b/>
      <w:szCs w:val="20"/>
      <w:lang w:eastAsia="es-ES"/>
    </w:rPr>
  </w:style>
  <w:style w:type="paragraph" w:customStyle="1" w:styleId="Car">
    <w:name w:val="Car"/>
    <w:basedOn w:val="Normal"/>
    <w:qFormat/>
    <w:pPr>
      <w:widowControl w:val="0"/>
      <w:spacing w:after="0" w:line="240" w:lineRule="auto"/>
      <w:jc w:val="both"/>
    </w:pPr>
    <w:rPr>
      <w:rFonts w:ascii="Times New Roman" w:eastAsia="Times New Roman" w:hAnsi="Times New Roman"/>
      <w:sz w:val="20"/>
      <w:szCs w:val="20"/>
      <w:lang w:val="es-ES" w:eastAsia="es-ES"/>
    </w:rPr>
  </w:style>
  <w:style w:type="character" w:customStyle="1" w:styleId="SangradetextonormalCar">
    <w:name w:val="Sangría de texto normal Car"/>
    <w:link w:val="Sangradetextonormal"/>
    <w:uiPriority w:val="99"/>
    <w:qFormat/>
    <w:rPr>
      <w:rFonts w:ascii="Calibri" w:eastAsia="Calibri" w:hAnsi="Calibri" w:cs="Times New Roman"/>
    </w:rPr>
  </w:style>
  <w:style w:type="character" w:customStyle="1" w:styleId="Textoindependiente2Car">
    <w:name w:val="Texto independiente 2 Car"/>
    <w:link w:val="Textoindependiente2"/>
    <w:qFormat/>
    <w:rPr>
      <w:rFonts w:ascii="Calibri" w:eastAsia="Calibri" w:hAnsi="Calibri" w:cs="Times New Roman"/>
    </w:rPr>
  </w:style>
  <w:style w:type="character" w:customStyle="1" w:styleId="Textoindependiente3Car">
    <w:name w:val="Texto independiente 3 Car"/>
    <w:link w:val="Textoindependiente3"/>
    <w:qFormat/>
    <w:rPr>
      <w:rFonts w:ascii="Calibri" w:eastAsia="Calibri" w:hAnsi="Calibri" w:cs="Times New Roman"/>
      <w:sz w:val="16"/>
      <w:szCs w:val="16"/>
    </w:rPr>
  </w:style>
  <w:style w:type="character" w:customStyle="1" w:styleId="TextocomentarioCar">
    <w:name w:val="Texto comentario Car"/>
    <w:link w:val="Textocomentario"/>
    <w:uiPriority w:val="99"/>
    <w:qFormat/>
    <w:rPr>
      <w:rFonts w:ascii="Times New Roman" w:eastAsia="Times New Roman" w:hAnsi="Times New Roman" w:cs="Times New Roman"/>
      <w:sz w:val="24"/>
      <w:szCs w:val="20"/>
      <w:lang w:eastAsia="es-ES"/>
    </w:rPr>
  </w:style>
  <w:style w:type="paragraph" w:customStyle="1" w:styleId="Subttulo2">
    <w:name w:val="Subtítulo 2"/>
    <w:basedOn w:val="Textodeglobo"/>
    <w:next w:val="Normal"/>
    <w:uiPriority w:val="99"/>
    <w:qFormat/>
  </w:style>
  <w:style w:type="character" w:customStyle="1" w:styleId="SubttuloCar">
    <w:name w:val="Subtítulo Car"/>
    <w:link w:val="Subttulo"/>
    <w:uiPriority w:val="11"/>
    <w:qFormat/>
    <w:rPr>
      <w:rFonts w:ascii="Cambria" w:eastAsia="Times New Roman" w:hAnsi="Cambria" w:cs="Times New Roman"/>
      <w:sz w:val="24"/>
      <w:szCs w:val="24"/>
    </w:rPr>
  </w:style>
  <w:style w:type="character" w:customStyle="1" w:styleId="Sangra2detindependienteCar">
    <w:name w:val="Sangría 2 de t. independiente Car"/>
    <w:link w:val="Sangra2detindependiente"/>
    <w:qFormat/>
    <w:rPr>
      <w:rFonts w:ascii="Calibri" w:eastAsia="Calibri" w:hAnsi="Calibri" w:cs="Times New Roman"/>
    </w:rPr>
  </w:style>
  <w:style w:type="character" w:customStyle="1" w:styleId="TextosinformatoCar">
    <w:name w:val="Texto sin formato Car"/>
    <w:link w:val="Textosinformato"/>
    <w:qFormat/>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pPr>
      <w:spacing w:after="0" w:line="240" w:lineRule="auto"/>
      <w:ind w:right="51"/>
      <w:jc w:val="both"/>
    </w:pPr>
    <w:rPr>
      <w:rFonts w:ascii="Arial Narrow" w:eastAsia="Times New Roman" w:hAnsi="Arial Narrow"/>
      <w:sz w:val="24"/>
      <w:szCs w:val="24"/>
      <w:lang w:eastAsia="zh-CN"/>
    </w:rPr>
  </w:style>
  <w:style w:type="paragraph" w:customStyle="1" w:styleId="subcaptulo">
    <w:name w:val="subcaptulo"/>
    <w:basedOn w:val="Normal"/>
    <w:uiPriority w:val="99"/>
    <w:qFormat/>
    <w:pPr>
      <w:autoSpaceDE w:val="0"/>
      <w:autoSpaceDN w:val="0"/>
      <w:spacing w:after="120" w:line="240" w:lineRule="auto"/>
      <w:jc w:val="center"/>
    </w:pPr>
    <w:rPr>
      <w:rFonts w:ascii="Verdana" w:eastAsia="Times New Roman" w:hAnsi="Verdana"/>
      <w:b/>
      <w:bCs/>
      <w:sz w:val="24"/>
      <w:szCs w:val="24"/>
      <w:lang w:val="es-ES" w:eastAsia="es-ES"/>
    </w:rPr>
  </w:style>
  <w:style w:type="character" w:customStyle="1" w:styleId="TtuloCar">
    <w:name w:val="Título Car"/>
    <w:aliases w:val="Puesto Car,AL Título Car,Título AL Car,Títulos Principales sin numeración Car,TITULO 1 Car,Car Car Car Car4,Título1 Car,Título Car Car Car Car1,Título Car Car Car Car Car1,Título Car Car Car Car Car Car,Puesto1 Car,Título AL + 9 pt Car"/>
    <w:link w:val="Ttulo"/>
    <w:qFormat/>
    <w:rPr>
      <w:rFonts w:ascii="Arial" w:eastAsia="Times New Roman" w:hAnsi="Arial" w:cs="Times New Roman"/>
      <w:b/>
      <w:szCs w:val="20"/>
      <w:lang w:eastAsia="es-ES"/>
    </w:rPr>
  </w:style>
  <w:style w:type="paragraph" w:customStyle="1" w:styleId="Subcaptulo0">
    <w:name w:val="Subcapítulo"/>
    <w:basedOn w:val="Normal"/>
    <w:qFormat/>
    <w:pPr>
      <w:tabs>
        <w:tab w:val="left" w:pos="360"/>
        <w:tab w:val="left" w:pos="2160"/>
      </w:tabs>
      <w:autoSpaceDE w:val="0"/>
      <w:autoSpaceDN w:val="0"/>
      <w:spacing w:after="120" w:line="240" w:lineRule="auto"/>
      <w:jc w:val="center"/>
    </w:pPr>
    <w:rPr>
      <w:rFonts w:ascii="Verdana" w:eastAsia="Times New Roman" w:hAnsi="Verdana"/>
      <w:b/>
      <w:sz w:val="24"/>
      <w:szCs w:val="20"/>
      <w:lang w:eastAsia="es-ES"/>
    </w:rPr>
  </w:style>
  <w:style w:type="paragraph" w:customStyle="1" w:styleId="MARITZA4">
    <w:name w:val="MARITZA4"/>
    <w:basedOn w:val="Normal"/>
    <w:qFormat/>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character" w:customStyle="1" w:styleId="AsuntodelcomentarioCar">
    <w:name w:val="Asunto del comentario Car"/>
    <w:link w:val="Asuntodelcomentario"/>
    <w:uiPriority w:val="99"/>
    <w:qFormat/>
    <w:rPr>
      <w:rFonts w:ascii="Times New Roman" w:eastAsia="Times New Roman" w:hAnsi="Times New Roman" w:cs="Times New Roman"/>
      <w:b/>
      <w:bCs/>
      <w:sz w:val="24"/>
      <w:szCs w:val="20"/>
      <w:lang w:eastAsia="es-ES"/>
    </w:rPr>
  </w:style>
  <w:style w:type="paragraph" w:styleId="Sinespaciado">
    <w:name w:val="No Spacing"/>
    <w:link w:val="SinespaciadoCar"/>
    <w:uiPriority w:val="1"/>
    <w:qFormat/>
    <w:rPr>
      <w:sz w:val="22"/>
      <w:szCs w:val="22"/>
      <w:lang w:eastAsia="en-US"/>
    </w:rPr>
  </w:style>
  <w:style w:type="paragraph" w:customStyle="1" w:styleId="BodyText22">
    <w:name w:val="Body Text 22"/>
    <w:basedOn w:val="Normal"/>
    <w:qFormat/>
    <w:pPr>
      <w:widowControl w:val="0"/>
      <w:spacing w:after="0" w:line="240" w:lineRule="auto"/>
      <w:jc w:val="both"/>
    </w:pPr>
    <w:rPr>
      <w:rFonts w:ascii="Tahoma" w:eastAsia="Times New Roman" w:hAnsi="Tahoma"/>
      <w:sz w:val="24"/>
      <w:szCs w:val="20"/>
      <w:lang w:eastAsia="es-ES"/>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line="240" w:lineRule="auto"/>
      <w:ind w:left="1104" w:hanging="396"/>
      <w:jc w:val="both"/>
    </w:pPr>
    <w:rPr>
      <w:rFonts w:ascii="Verdana" w:eastAsia="Times New Roman" w:hAnsi="Verdana"/>
      <w:b/>
      <w:szCs w:val="20"/>
      <w:lang w:eastAsia="es-ES"/>
    </w:rPr>
  </w:style>
  <w:style w:type="character" w:customStyle="1" w:styleId="PrrafodelistaCar">
    <w:name w:val="Párrafo de lista Car"/>
    <w:aliases w:val="Lista vistosa - Énfasis 13 Car,Cuadrícula media 1 - Énfasis 21 Car,Scitum normal Car,List Paragraph Car,Foot Car,列出段落 Car,列出段落1 Car,Bulletr List Paragraph Car,リスト段落1 Car,Cuadrícula clara - Énfasis 31 Car,List Paragraph11 Car,H Car"/>
    <w:link w:val="Prrafodelista"/>
    <w:uiPriority w:val="34"/>
    <w:qFormat/>
    <w:locked/>
    <w:rPr>
      <w:sz w:val="22"/>
      <w:szCs w:val="22"/>
      <w:lang w:eastAsia="en-US"/>
    </w:rPr>
  </w:style>
  <w:style w:type="paragraph" w:customStyle="1" w:styleId="Revisin1">
    <w:name w:val="Revisión1"/>
    <w:hidden/>
    <w:uiPriority w:val="99"/>
    <w:semiHidden/>
    <w:qFormat/>
    <w:rPr>
      <w:sz w:val="22"/>
      <w:szCs w:val="22"/>
      <w:lang w:eastAsia="en-US"/>
    </w:rPr>
  </w:style>
  <w:style w:type="character" w:customStyle="1" w:styleId="SinespaciadoCar">
    <w:name w:val="Sin espaciado Car"/>
    <w:link w:val="Sinespaciado"/>
    <w:uiPriority w:val="1"/>
    <w:qFormat/>
    <w:rPr>
      <w:sz w:val="22"/>
      <w:szCs w:val="22"/>
      <w:lang w:eastAsia="en-US" w:bidi="ar-SA"/>
    </w:rPr>
  </w:style>
  <w:style w:type="character" w:customStyle="1" w:styleId="ArticuloCar">
    <w:name w:val="Articulo Car"/>
    <w:link w:val="Articulo"/>
    <w:qFormat/>
    <w:rPr>
      <w:rFonts w:ascii="Arial Narrow" w:eastAsia="Times New Roman" w:hAnsi="Arial Narrow" w:cs="Arial"/>
      <w:sz w:val="24"/>
      <w:szCs w:val="24"/>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eastAsia="es-ES"/>
    </w:rPr>
  </w:style>
  <w:style w:type="paragraph" w:customStyle="1" w:styleId="MARITZA3">
    <w:name w:val="MARITZA3"/>
    <w:qFormat/>
    <w:pPr>
      <w:tabs>
        <w:tab w:val="left" w:pos="-720"/>
        <w:tab w:val="left" w:pos="0"/>
      </w:tabs>
      <w:jc w:val="both"/>
    </w:pPr>
    <w:rPr>
      <w:rFonts w:ascii="Times New Roman" w:eastAsia="Times New Roman" w:hAnsi="Times New Roman"/>
      <w:sz w:val="24"/>
      <w:lang w:val="en-US" w:eastAsia="es-ES"/>
    </w:rPr>
  </w:style>
  <w:style w:type="paragraph" w:customStyle="1" w:styleId="ui-state-highlight">
    <w:name w:val="ui-state-highlight"/>
    <w:basedOn w:val="Normal"/>
    <w:uiPriority w:val="99"/>
    <w:qFormat/>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z-Principiodelformulario1">
    <w:name w:val="z-Principio del formulario1"/>
    <w:basedOn w:val="Normal"/>
    <w:next w:val="Normal"/>
    <w:link w:val="z-PrincipiodelformularioCar"/>
    <w:unhideWhenUsed/>
    <w:qFormat/>
    <w:pPr>
      <w:pBdr>
        <w:bottom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PrincipiodelformularioCar">
    <w:name w:val="z-Principio del formulario Car"/>
    <w:link w:val="z-Principiodelformulario1"/>
    <w:qFormat/>
    <w:rPr>
      <w:rFonts w:ascii="Arial" w:eastAsia="Times New Roman" w:hAnsi="Arial" w:cs="Arial"/>
      <w:vanish/>
      <w:sz w:val="16"/>
      <w:szCs w:val="16"/>
    </w:rPr>
  </w:style>
  <w:style w:type="paragraph" w:customStyle="1" w:styleId="z-Finaldelformulario1">
    <w:name w:val="z-Final del formulario1"/>
    <w:basedOn w:val="Normal"/>
    <w:next w:val="Normal"/>
    <w:link w:val="z-FinaldelformularioCar"/>
    <w:unhideWhenUsed/>
    <w:qFormat/>
    <w:pPr>
      <w:pBdr>
        <w:top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FinaldelformularioCar">
    <w:name w:val="z-Final del formulario Car"/>
    <w:link w:val="z-Finaldelformulario1"/>
    <w:qFormat/>
    <w:rPr>
      <w:rFonts w:ascii="Arial" w:eastAsia="Times New Roman" w:hAnsi="Arial" w:cs="Arial"/>
      <w:vanish/>
      <w:sz w:val="16"/>
      <w:szCs w:val="16"/>
    </w:rPr>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EncabezadodemensajeCar">
    <w:name w:val="Encabezado de mensaje Car"/>
    <w:link w:val="Encabezadodemensaje"/>
    <w:qFormat/>
    <w:rPr>
      <w:rFonts w:ascii="Calibri Light" w:eastAsia="Times New Roman" w:hAnsi="Calibri Light" w:cs="Times New Roman"/>
      <w:sz w:val="24"/>
      <w:szCs w:val="24"/>
      <w:shd w:val="pct20" w:color="auto" w:fill="auto"/>
      <w:lang w:eastAsia="en-US"/>
    </w:rPr>
  </w:style>
  <w:style w:type="character" w:customStyle="1" w:styleId="SaludoCar">
    <w:name w:val="Saludo Car"/>
    <w:link w:val="Saludo"/>
    <w:qFormat/>
    <w:rPr>
      <w:sz w:val="22"/>
      <w:szCs w:val="22"/>
      <w:lang w:eastAsia="en-US"/>
    </w:rPr>
  </w:style>
  <w:style w:type="character" w:customStyle="1" w:styleId="CierreCar">
    <w:name w:val="Cierre Car"/>
    <w:link w:val="Cierre"/>
    <w:qFormat/>
    <w:rPr>
      <w:sz w:val="22"/>
      <w:szCs w:val="22"/>
      <w:lang w:eastAsia="en-US"/>
    </w:rPr>
  </w:style>
  <w:style w:type="paragraph" w:customStyle="1" w:styleId="ListaCC">
    <w:name w:val="Lista CC."/>
    <w:basedOn w:val="Normal"/>
    <w:uiPriority w:val="99"/>
    <w:qFormat/>
  </w:style>
  <w:style w:type="character" w:customStyle="1" w:styleId="Textoindependienteprimerasangra2Car">
    <w:name w:val="Texto independiente primera sangría 2 Car"/>
    <w:link w:val="Textoindependienteprimerasangra2"/>
    <w:qFormat/>
    <w:rPr>
      <w:rFonts w:ascii="Calibri" w:eastAsia="Calibri" w:hAnsi="Calibri" w:cs="Times New Roman"/>
      <w:sz w:val="22"/>
      <w:szCs w:val="22"/>
      <w:lang w:eastAsia="en-U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styleId="Sombreadoclaro-nfasis3">
    <w:name w:val="Light Shading Accent 3"/>
    <w:basedOn w:val="Tablanormal"/>
    <w:uiPriority w:val="60"/>
    <w:qFormat/>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Pr>
      <w:rFonts w:ascii="Times New Roman" w:eastAsia="Times New Roman" w:hAnsi="Times New Roman"/>
      <w:sz w:val="24"/>
      <w:szCs w:val="24"/>
    </w:rPr>
  </w:style>
  <w:style w:type="character" w:customStyle="1" w:styleId="Ttulo5Car">
    <w:name w:val="Título 5 Car"/>
    <w:link w:val="Ttulo5"/>
    <w:qFormat/>
    <w:rPr>
      <w:rFonts w:ascii="Cambria" w:eastAsia="Times New Roman" w:hAnsi="Cambria" w:cs="Mangal"/>
      <w:color w:val="243F60"/>
      <w:kern w:val="3"/>
      <w:sz w:val="24"/>
      <w:szCs w:val="21"/>
      <w:lang w:eastAsia="zh-CN" w:bidi="hi-IN"/>
    </w:rPr>
  </w:style>
  <w:style w:type="character" w:customStyle="1" w:styleId="Ttulo6Car">
    <w:name w:val="Título 6 Car"/>
    <w:link w:val="Ttulo6"/>
    <w:uiPriority w:val="9"/>
    <w:qFormat/>
    <w:rPr>
      <w:rFonts w:ascii="Cambria" w:eastAsia="Times New Roman" w:hAnsi="Cambria" w:cs="Mangal"/>
      <w:i/>
      <w:iCs/>
      <w:color w:val="243F60"/>
      <w:kern w:val="3"/>
      <w:sz w:val="24"/>
      <w:szCs w:val="21"/>
      <w:lang w:eastAsia="zh-CN" w:bidi="hi-IN"/>
    </w:rPr>
  </w:style>
  <w:style w:type="paragraph" w:customStyle="1" w:styleId="Textbody">
    <w:name w:val="Text body"/>
    <w:basedOn w:val="Standard"/>
    <w:qFormat/>
  </w:style>
  <w:style w:type="character" w:customStyle="1" w:styleId="Mencinsinresolver1">
    <w:name w:val="Mención sin resolver1"/>
    <w:uiPriority w:val="99"/>
    <w:semiHidden/>
    <w:unhideWhenUsed/>
    <w:qFormat/>
    <w:rPr>
      <w:color w:val="605E5C"/>
      <w:shd w:val="clear" w:color="auto" w:fill="E1DFDD"/>
    </w:rPr>
  </w:style>
  <w:style w:type="table" w:customStyle="1" w:styleId="TableGrid">
    <w:name w:val="TableGrid"/>
    <w:qFormat/>
    <w:rPr>
      <w:rFonts w:eastAsia="Times New Roman"/>
      <w:sz w:val="22"/>
      <w:szCs w:val="22"/>
      <w:lang w:val="es-ES" w:eastAsia="es-ES"/>
    </w:rPr>
    <w:tblPr>
      <w:tblCellMar>
        <w:top w:w="0" w:type="dxa"/>
        <w:left w:w="0" w:type="dxa"/>
        <w:bottom w:w="0" w:type="dxa"/>
        <w:right w:w="0" w:type="dxa"/>
      </w:tblCellMar>
    </w:tblPr>
  </w:style>
  <w:style w:type="character" w:customStyle="1" w:styleId="TtuloCar1">
    <w:name w:val="Título Car1"/>
    <w:uiPriority w:val="10"/>
    <w:qFormat/>
    <w:locked/>
    <w:rPr>
      <w:rFonts w:ascii="Arial" w:eastAsia="Calibri" w:hAnsi="Arial" w:cs="Arial"/>
      <w:b/>
      <w:bCs/>
      <w:sz w:val="24"/>
      <w:szCs w:val="24"/>
    </w:rPr>
  </w:style>
  <w:style w:type="table" w:customStyle="1" w:styleId="Tablaconcuadrcula1">
    <w:name w:val="Tabla con cuadrícula1"/>
    <w:basedOn w:val="Tablanormal"/>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uiPriority w:val="99"/>
    <w:qFormat/>
    <w:rPr>
      <w:lang w:val="es-ES" w:eastAsia="en-US"/>
    </w:rPr>
  </w:style>
  <w:style w:type="paragraph" w:customStyle="1" w:styleId="TtuloTDC1">
    <w:name w:val="Título TDC1"/>
    <w:basedOn w:val="Ttulo1"/>
    <w:next w:val="Normal"/>
    <w:uiPriority w:val="39"/>
    <w:unhideWhenUsed/>
    <w:qFormat/>
    <w:pPr>
      <w:keepLines/>
      <w:spacing w:before="480" w:after="0"/>
      <w:outlineLvl w:val="9"/>
    </w:pPr>
    <w:rPr>
      <w:color w:val="365F91"/>
      <w:kern w:val="0"/>
      <w:sz w:val="28"/>
      <w:szCs w:val="28"/>
      <w:lang w:val="es-CO" w:eastAsia="es-CO"/>
    </w:rPr>
  </w:style>
  <w:style w:type="paragraph" w:customStyle="1" w:styleId="font5">
    <w:name w:val="font5"/>
    <w:basedOn w:val="Normal"/>
    <w:qFormat/>
    <w:pPr>
      <w:spacing w:before="100" w:beforeAutospacing="1" w:after="100" w:afterAutospacing="1" w:line="240" w:lineRule="auto"/>
    </w:pPr>
    <w:rPr>
      <w:rFonts w:ascii="Arial Narrow" w:eastAsia="Times New Roman" w:hAnsi="Arial Narrow"/>
      <w:b/>
      <w:bCs/>
      <w:color w:val="000000"/>
      <w:sz w:val="12"/>
      <w:szCs w:val="12"/>
      <w:lang w:eastAsia="es-CO"/>
    </w:rPr>
  </w:style>
  <w:style w:type="paragraph" w:customStyle="1" w:styleId="font6">
    <w:name w:val="font6"/>
    <w:basedOn w:val="Normal"/>
    <w:qFormat/>
    <w:pPr>
      <w:spacing w:before="100" w:beforeAutospacing="1" w:after="100" w:afterAutospacing="1" w:line="240" w:lineRule="auto"/>
    </w:pPr>
    <w:rPr>
      <w:rFonts w:ascii="Arial Narrow" w:eastAsia="Times New Roman" w:hAnsi="Arial Narrow"/>
      <w:color w:val="000000"/>
      <w:sz w:val="12"/>
      <w:szCs w:val="12"/>
      <w:lang w:eastAsia="es-CO"/>
    </w:rPr>
  </w:style>
  <w:style w:type="paragraph" w:customStyle="1" w:styleId="xl159">
    <w:name w:val="xl159"/>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qFormat/>
    <w:pPr>
      <w:spacing w:before="100" w:beforeAutospacing="1" w:after="100" w:afterAutospacing="1" w:line="240" w:lineRule="auto"/>
    </w:pPr>
    <w:rPr>
      <w:rFonts w:ascii="Arial Narrow" w:eastAsia="Times New Roman" w:hAnsi="Arial Narrow"/>
      <w:sz w:val="16"/>
      <w:szCs w:val="16"/>
      <w:lang w:eastAsia="es-CO"/>
    </w:rPr>
  </w:style>
  <w:style w:type="paragraph" w:customStyle="1" w:styleId="xl161">
    <w:name w:val="xl16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62">
    <w:name w:val="xl162"/>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3">
    <w:name w:val="xl163"/>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4">
    <w:name w:val="xl164"/>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5">
    <w:name w:val="xl165"/>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pPr>
    <w:rPr>
      <w:rFonts w:ascii="Arial Narrow" w:eastAsia="Times New Roman" w:hAnsi="Arial Narrow"/>
      <w:b/>
      <w:bCs/>
      <w:sz w:val="16"/>
      <w:szCs w:val="16"/>
      <w:lang w:eastAsia="es-CO"/>
    </w:rPr>
  </w:style>
  <w:style w:type="paragraph" w:customStyle="1" w:styleId="xl166">
    <w:name w:val="xl166"/>
    <w:basedOn w:val="Normal"/>
    <w:qFormat/>
    <w:pPr>
      <w:pBdr>
        <w:top w:val="dotDash" w:sz="8" w:space="0" w:color="auto"/>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67">
    <w:name w:val="xl167"/>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68">
    <w:name w:val="xl168"/>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69">
    <w:name w:val="xl169"/>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0">
    <w:name w:val="xl170"/>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71">
    <w:name w:val="xl17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2">
    <w:name w:val="xl172"/>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4">
    <w:name w:val="xl174"/>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5">
    <w:name w:val="xl175"/>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6">
    <w:name w:val="xl176"/>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7">
    <w:name w:val="xl177"/>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8">
    <w:name w:val="xl178"/>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9">
    <w:name w:val="xl179"/>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0">
    <w:name w:val="xl180"/>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1">
    <w:name w:val="xl181"/>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2">
    <w:name w:val="xl182"/>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3">
    <w:name w:val="xl183"/>
    <w:basedOn w:val="Normal"/>
    <w:qFormat/>
    <w:pPr>
      <w:spacing w:before="100" w:beforeAutospacing="1" w:after="100" w:afterAutospacing="1" w:line="240" w:lineRule="auto"/>
    </w:pPr>
    <w:rPr>
      <w:rFonts w:ascii="Arial Narrow" w:eastAsia="Times New Roman" w:hAnsi="Arial Narrow"/>
      <w:sz w:val="24"/>
      <w:szCs w:val="24"/>
      <w:lang w:eastAsia="es-CO"/>
    </w:rPr>
  </w:style>
  <w:style w:type="paragraph" w:customStyle="1" w:styleId="xl184">
    <w:name w:val="xl184"/>
    <w:basedOn w:val="Normal"/>
    <w:qFormat/>
    <w:pPr>
      <w:pBdr>
        <w:top w:val="dotDash" w:sz="8" w:space="0" w:color="auto"/>
        <w:left w:val="dotDash" w:sz="8" w:space="0" w:color="auto"/>
        <w:bottom w:val="dotDash" w:sz="8" w:space="0" w:color="auto"/>
        <w:right w:val="dotDash"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85">
    <w:name w:val="xl185"/>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6">
    <w:name w:val="xl186"/>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7">
    <w:name w:val="xl187"/>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8">
    <w:name w:val="xl188"/>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90">
    <w:name w:val="xl190"/>
    <w:basedOn w:val="Normal"/>
    <w:qFormat/>
    <w:pPr>
      <w:shd w:val="clear" w:color="000000" w:fill="538DD5"/>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3">
    <w:name w:val="xl193"/>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4">
    <w:name w:val="xl194"/>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5">
    <w:name w:val="xl195"/>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6">
    <w:name w:val="xl196"/>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7">
    <w:name w:val="xl197"/>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9">
    <w:name w:val="xl19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2">
    <w:name w:val="xl202"/>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5">
    <w:name w:val="xl205"/>
    <w:basedOn w:val="Normal"/>
    <w:qFormat/>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qFormat/>
    <w:pPr>
      <w:pBdr>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7">
    <w:name w:val="xl207"/>
    <w:basedOn w:val="Normal"/>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8">
    <w:name w:val="xl208"/>
    <w:basedOn w:val="Normal"/>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9">
    <w:name w:val="xl209"/>
    <w:basedOn w:val="Normal"/>
    <w:qFormat/>
    <w:pPr>
      <w:pBdr>
        <w:top w:val="single" w:sz="8" w:space="0" w:color="auto"/>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0">
    <w:name w:val="xl210"/>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2">
    <w:name w:val="xl212"/>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3">
    <w:name w:val="xl213"/>
    <w:basedOn w:val="Normal"/>
    <w:qFormat/>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4">
    <w:name w:val="xl214"/>
    <w:basedOn w:val="Normal"/>
    <w:qFormat/>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5">
    <w:name w:val="xl215"/>
    <w:basedOn w:val="Normal"/>
    <w:qFormat/>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6">
    <w:name w:val="xl216"/>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7">
    <w:name w:val="xl217"/>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8">
    <w:name w:val="xl218"/>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9">
    <w:name w:val="xl21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20">
    <w:name w:val="xl22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22">
    <w:name w:val="xl222"/>
    <w:basedOn w:val="Normal"/>
    <w:qFormat/>
    <w:pPr>
      <w:pBdr>
        <w:top w:val="single" w:sz="8" w:space="0" w:color="auto"/>
        <w:left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3">
    <w:name w:val="xl223"/>
    <w:basedOn w:val="Normal"/>
    <w:qFormat/>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4">
    <w:name w:val="xl224"/>
    <w:basedOn w:val="Normal"/>
    <w:qFormat/>
    <w:pPr>
      <w:pBdr>
        <w:top w:val="single" w:sz="8" w:space="0" w:color="auto"/>
        <w:left w:val="single" w:sz="8"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6">
    <w:name w:val="xl226"/>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7">
    <w:name w:val="xl227"/>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pPr>
      <w:shd w:val="clear" w:color="000000" w:fill="FABF8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9">
    <w:name w:val="xl229"/>
    <w:basedOn w:val="Normal"/>
    <w:qFormat/>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character" w:customStyle="1" w:styleId="Sangra3detindependienteCar">
    <w:name w:val="Sangría 3 de t. independiente Car"/>
    <w:link w:val="Sangra3detindependiente"/>
    <w:qFormat/>
    <w:rPr>
      <w:rFonts w:ascii="Times New Roman" w:eastAsia="Times New Roman" w:hAnsi="Times New Roman"/>
      <w:sz w:val="16"/>
      <w:szCs w:val="16"/>
      <w:lang w:val="zh-CN" w:eastAsia="es-ES"/>
    </w:rPr>
  </w:style>
  <w:style w:type="paragraph" w:customStyle="1" w:styleId="Estilo1">
    <w:name w:val="Estilo1"/>
    <w:basedOn w:val="Normal"/>
    <w:link w:val="Estilo1Car"/>
    <w:qFormat/>
    <w:pPr>
      <w:spacing w:after="0" w:line="220" w:lineRule="atLeast"/>
    </w:pPr>
    <w:rPr>
      <w:rFonts w:ascii="Times New Roman" w:eastAsia="Times New Roman" w:hAnsi="Times New Roman"/>
      <w:sz w:val="20"/>
      <w:szCs w:val="20"/>
      <w:lang w:val="es-MX" w:eastAsia="es-ES"/>
    </w:rPr>
  </w:style>
  <w:style w:type="table" w:customStyle="1" w:styleId="Tablaconcuadrcula2">
    <w:name w:val="Tabla con cuadrícula2"/>
    <w:basedOn w:val="Tablanormal"/>
    <w:uiPriority w:val="59"/>
    <w:qFormat/>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qFormat/>
    <w:pPr>
      <w:suppressAutoHyphens/>
      <w:spacing w:after="0" w:line="240" w:lineRule="auto"/>
      <w:ind w:left="709" w:hanging="1"/>
      <w:jc w:val="both"/>
    </w:pPr>
    <w:rPr>
      <w:rFonts w:ascii="Arial" w:eastAsia="Times New Roman" w:hAnsi="Arial"/>
      <w:sz w:val="24"/>
      <w:szCs w:val="20"/>
      <w:lang w:val="es-ES" w:eastAsia="ar-SA"/>
    </w:rPr>
  </w:style>
  <w:style w:type="paragraph" w:customStyle="1" w:styleId="PARTE">
    <w:name w:val="PARTE"/>
    <w:basedOn w:val="Normal"/>
    <w:qFormat/>
    <w:pPr>
      <w:spacing w:after="0" w:line="240" w:lineRule="auto"/>
      <w:jc w:val="center"/>
    </w:pPr>
    <w:rPr>
      <w:rFonts w:ascii="Arial Narrow" w:eastAsia="Times New Roman" w:hAnsi="Arial Narrow"/>
      <w:b/>
      <w:sz w:val="28"/>
      <w:szCs w:val="28"/>
      <w:lang w:val="es-ES" w:eastAsia="es-ES"/>
    </w:rPr>
  </w:style>
  <w:style w:type="paragraph" w:customStyle="1" w:styleId="Textodebloque1">
    <w:name w:val="Texto de bloque1"/>
    <w:basedOn w:val="Normal"/>
    <w:qFormat/>
    <w:pPr>
      <w:widowControl w:val="0"/>
      <w:spacing w:after="0" w:line="240" w:lineRule="auto"/>
      <w:ind w:left="2835" w:right="50" w:hanging="2835"/>
      <w:jc w:val="both"/>
    </w:pPr>
    <w:rPr>
      <w:rFonts w:ascii="Arial" w:eastAsia="Times New Roman" w:hAnsi="Arial"/>
      <w:sz w:val="24"/>
      <w:szCs w:val="20"/>
      <w:lang w:eastAsia="es-ES"/>
    </w:rPr>
  </w:style>
  <w:style w:type="paragraph" w:customStyle="1" w:styleId="xl35">
    <w:name w:val="xl35"/>
    <w:basedOn w:val="Normal"/>
    <w:uiPriority w:val="99"/>
    <w:qFormat/>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pPr>
      <w:spacing w:after="0" w:line="240" w:lineRule="auto"/>
      <w:jc w:val="both"/>
    </w:pPr>
    <w:rPr>
      <w:rFonts w:ascii="Arial" w:eastAsia="Times New Roman" w:hAnsi="Arial"/>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pPr>
      <w:spacing w:after="160" w:line="240" w:lineRule="exact"/>
    </w:pPr>
    <w:rPr>
      <w:rFonts w:ascii="Times New Roman" w:eastAsia="Times New Roman" w:hAnsi="Times New Roman"/>
      <w:sz w:val="21"/>
      <w:szCs w:val="21"/>
      <w:lang w:val="en-US"/>
    </w:rPr>
  </w:style>
  <w:style w:type="paragraph" w:customStyle="1" w:styleId="CharCarCarCarCarCarCarCarCharCharCar">
    <w:name w:val="Char Car Car Car Car Car Car Car Char Char Car"/>
    <w:basedOn w:val="Normal"/>
    <w:qFormat/>
    <w:pPr>
      <w:spacing w:after="160" w:line="240" w:lineRule="exact"/>
    </w:pPr>
    <w:rPr>
      <w:rFonts w:ascii="Verdana" w:eastAsia="Times New Roman" w:hAnsi="Verdana"/>
      <w:sz w:val="20"/>
      <w:szCs w:val="20"/>
      <w:lang w:val="en-US"/>
    </w:rPr>
  </w:style>
  <w:style w:type="paragraph" w:customStyle="1" w:styleId="E-4delEjrcito">
    <w:name w:val="E-4  del Ejército"/>
    <w:basedOn w:val="Normal"/>
    <w:qFormat/>
    <w:pPr>
      <w:widowControl w:val="0"/>
      <w:tabs>
        <w:tab w:val="left" w:pos="7371"/>
      </w:tabs>
      <w:spacing w:after="0" w:line="240" w:lineRule="auto"/>
      <w:jc w:val="both"/>
    </w:pPr>
    <w:rPr>
      <w:rFonts w:ascii="Times New Roman" w:eastAsia="Times New Roman" w:hAnsi="Times New Roman"/>
      <w:sz w:val="24"/>
      <w:szCs w:val="20"/>
      <w:lang w:eastAsia="es-ES"/>
    </w:rPr>
  </w:style>
  <w:style w:type="paragraph" w:customStyle="1" w:styleId="CM1">
    <w:name w:val="CM1"/>
    <w:basedOn w:val="Normal"/>
    <w:next w:val="Normal"/>
    <w:uiPriority w:val="99"/>
    <w:qFormat/>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pPr>
      <w:tabs>
        <w:tab w:val="left" w:pos="-720"/>
      </w:tabs>
      <w:suppressAutoHyphens/>
    </w:pPr>
    <w:rPr>
      <w:rFonts w:ascii="Courier New" w:eastAsia="Times New Roman" w:hAnsi="Courier New"/>
      <w:b/>
      <w:sz w:val="24"/>
      <w:lang w:val="en-US" w:eastAsia="es-ES"/>
    </w:rPr>
  </w:style>
  <w:style w:type="paragraph" w:customStyle="1" w:styleId="articulo0">
    <w:name w:val="articulo"/>
    <w:basedOn w:val="Normal"/>
    <w:qFormat/>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pPr>
      <w:spacing w:after="0" w:line="240" w:lineRule="auto"/>
    </w:pPr>
    <w:rPr>
      <w:rFonts w:ascii="Arial Narrow" w:eastAsia="Times New Roman" w:hAnsi="Arial Narrow"/>
      <w:b/>
      <w:caps/>
      <w:sz w:val="20"/>
      <w:szCs w:val="20"/>
      <w:lang w:val="zh-CN" w:eastAsia="es-ES"/>
    </w:rPr>
  </w:style>
  <w:style w:type="character" w:customStyle="1" w:styleId="numeralCar">
    <w:name w:val="numeral Car"/>
    <w:link w:val="numeral"/>
    <w:rPr>
      <w:rFonts w:ascii="Arial Narrow" w:eastAsia="Times New Roman" w:hAnsi="Arial Narrow"/>
      <w:b/>
      <w:caps/>
      <w:lang w:val="zh-CN" w:eastAsia="es-ES"/>
    </w:rPr>
  </w:style>
  <w:style w:type="paragraph" w:customStyle="1" w:styleId="Textosinformato1">
    <w:name w:val="Texto sin formato1"/>
    <w:basedOn w:val="Normal"/>
    <w:qFormat/>
    <w:pPr>
      <w:spacing w:after="0" w:line="240" w:lineRule="auto"/>
    </w:pPr>
    <w:rPr>
      <w:rFonts w:ascii="Courier New" w:eastAsia="Times New Roman" w:hAnsi="Courier New"/>
      <w:sz w:val="20"/>
      <w:szCs w:val="20"/>
      <w:lang w:val="es-ES" w:eastAsia="es-ES"/>
    </w:rPr>
  </w:style>
  <w:style w:type="paragraph" w:customStyle="1" w:styleId="1">
    <w:name w:val="1"/>
    <w:basedOn w:val="Normal"/>
    <w:next w:val="Sangradetextonormal"/>
    <w:qFormat/>
    <w:pPr>
      <w:spacing w:after="0" w:line="240" w:lineRule="auto"/>
      <w:ind w:left="360"/>
      <w:jc w:val="both"/>
    </w:pPr>
    <w:rPr>
      <w:rFonts w:ascii="Times New Roman" w:eastAsia="Times New Roman" w:hAnsi="Times New Roman"/>
      <w:sz w:val="28"/>
      <w:szCs w:val="28"/>
      <w:lang w:eastAsia="es-ES"/>
    </w:rPr>
  </w:style>
  <w:style w:type="paragraph" w:customStyle="1" w:styleId="Sangradet">
    <w:name w:val="Sangría de t"/>
    <w:basedOn w:val="Normal"/>
    <w:qFormat/>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BodyText21">
    <w:name w:val="Body Text 21"/>
    <w:basedOn w:val="Normal"/>
    <w:qFormat/>
    <w:pPr>
      <w:spacing w:after="0" w:line="240" w:lineRule="auto"/>
      <w:jc w:val="both"/>
    </w:pPr>
    <w:rPr>
      <w:rFonts w:ascii="Arial" w:eastAsia="Times New Roman" w:hAnsi="Arial"/>
      <w:szCs w:val="20"/>
      <w:lang w:eastAsia="es-ES"/>
    </w:rPr>
  </w:style>
  <w:style w:type="paragraph" w:customStyle="1" w:styleId="Sangradetextonormal1">
    <w:name w:val="Sangría de texto normal1"/>
    <w:basedOn w:val="Normal"/>
    <w:qFormat/>
    <w:pPr>
      <w:widowControl w:val="0"/>
      <w:spacing w:after="120" w:line="240" w:lineRule="auto"/>
      <w:ind w:left="283"/>
    </w:pPr>
    <w:rPr>
      <w:rFonts w:ascii="Courier New" w:eastAsia="Times New Roman" w:hAnsi="Courier New"/>
      <w:snapToGrid w:val="0"/>
      <w:sz w:val="20"/>
      <w:szCs w:val="20"/>
      <w:lang w:eastAsia="es-ES"/>
    </w:rPr>
  </w:style>
  <w:style w:type="character" w:customStyle="1" w:styleId="MapadeldocumentoCar">
    <w:name w:val="Mapa del documento Car"/>
    <w:link w:val="Mapadeldocumento"/>
    <w:rPr>
      <w:rFonts w:ascii="Tahoma" w:eastAsia="Times New Roman" w:hAnsi="Tahoma"/>
      <w:shd w:val="clear" w:color="auto" w:fill="000080"/>
      <w:lang w:val="zh-CN" w:eastAsia="es-ES"/>
    </w:rPr>
  </w:style>
  <w:style w:type="paragraph" w:customStyle="1" w:styleId="xl24">
    <w:name w:val="xl24"/>
    <w:basedOn w:val="Normal"/>
    <w:qFormat/>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7">
    <w:name w:val="xl27"/>
    <w:basedOn w:val="Normal"/>
    <w:qFormat/>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pPr>
      <w:tabs>
        <w:tab w:val="left" w:pos="360"/>
      </w:tabs>
      <w:spacing w:after="0" w:line="240" w:lineRule="auto"/>
    </w:pPr>
    <w:rPr>
      <w:rFonts w:ascii="Arial" w:eastAsia="Times New Roman" w:hAnsi="Arial"/>
      <w:sz w:val="24"/>
      <w:szCs w:val="20"/>
      <w:lang w:val="en-US" w:eastAsia="es-ES"/>
    </w:rPr>
  </w:style>
  <w:style w:type="paragraph" w:customStyle="1" w:styleId="04dot">
    <w:name w:val="04 dot"/>
    <w:basedOn w:val="Normal"/>
    <w:qFormat/>
    <w:pPr>
      <w:tabs>
        <w:tab w:val="left" w:pos="-142"/>
        <w:tab w:val="left" w:pos="284"/>
      </w:tabs>
      <w:spacing w:after="180" w:line="240" w:lineRule="auto"/>
      <w:outlineLvl w:val="8"/>
    </w:pPr>
    <w:rPr>
      <w:rFonts w:ascii="Arial" w:eastAsia="Times New Roman" w:hAnsi="Arial"/>
      <w:sz w:val="24"/>
      <w:szCs w:val="20"/>
      <w:lang w:eastAsia="es-ES"/>
    </w:rPr>
  </w:style>
  <w:style w:type="paragraph" w:customStyle="1" w:styleId="p9">
    <w:name w:val="p9"/>
    <w:basedOn w:val="Normal"/>
    <w:qFormat/>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harChar">
    <w:name w:val="Car Car Car Car Char Char"/>
    <w:basedOn w:val="Normal"/>
    <w:qFormat/>
    <w:pPr>
      <w:spacing w:after="160" w:line="240" w:lineRule="exact"/>
    </w:pPr>
    <w:rPr>
      <w:rFonts w:ascii="Verdana" w:eastAsia="Times New Roman" w:hAnsi="Verdana"/>
      <w:sz w:val="20"/>
      <w:szCs w:val="20"/>
      <w:lang w:val="en-US"/>
    </w:rPr>
  </w:style>
  <w:style w:type="paragraph" w:customStyle="1" w:styleId="PlainText1">
    <w:name w:val="Plain Text1"/>
    <w:basedOn w:val="Normal"/>
    <w:qFormat/>
    <w:pPr>
      <w:spacing w:after="0" w:line="240" w:lineRule="auto"/>
    </w:pPr>
    <w:rPr>
      <w:rFonts w:ascii="Courier New" w:eastAsia="Times New Roman" w:hAnsi="Courier New"/>
      <w:sz w:val="24"/>
      <w:szCs w:val="24"/>
      <w:lang w:val="es-ES"/>
    </w:rPr>
  </w:style>
  <w:style w:type="paragraph" w:customStyle="1" w:styleId="msolistparagraph0">
    <w:name w:val="msolistparagraph"/>
    <w:basedOn w:val="Normal"/>
    <w:qFormat/>
    <w:pPr>
      <w:spacing w:after="0" w:line="240" w:lineRule="auto"/>
      <w:ind w:left="720"/>
    </w:pPr>
    <w:rPr>
      <w:rFonts w:ascii="Times New Roman" w:eastAsia="Times New Roman" w:hAnsi="Times New Roman"/>
      <w:sz w:val="24"/>
      <w:szCs w:val="24"/>
      <w:lang w:val="es-ES" w:eastAsia="es-ES"/>
    </w:rPr>
  </w:style>
  <w:style w:type="paragraph" w:customStyle="1" w:styleId="CarCarCarCar">
    <w:name w:val="Car Car Car Car"/>
    <w:basedOn w:val="Normal"/>
    <w:qFormat/>
    <w:pPr>
      <w:spacing w:after="160" w:line="240" w:lineRule="exact"/>
    </w:pPr>
    <w:rPr>
      <w:rFonts w:ascii="Verdana" w:eastAsia="Times New Roman" w:hAnsi="Verdana"/>
      <w:sz w:val="20"/>
      <w:szCs w:val="20"/>
      <w:lang w:val="en-US"/>
    </w:rPr>
  </w:style>
  <w:style w:type="character" w:customStyle="1" w:styleId="EncabezadodemensajeCar1">
    <w:name w:val="Encabezado de mensaje Car1"/>
    <w:uiPriority w:val="99"/>
    <w:semiHidden/>
    <w:rPr>
      <w:rFonts w:ascii="Cambria" w:eastAsia="Times New Roman" w:hAnsi="Cambria" w:cs="Times New Roman"/>
      <w:sz w:val="24"/>
      <w:szCs w:val="24"/>
      <w:shd w:val="pct20" w:color="auto" w:fill="auto"/>
      <w:lang w:eastAsia="es-ES"/>
    </w:rPr>
  </w:style>
  <w:style w:type="character" w:customStyle="1" w:styleId="CierreCar1">
    <w:name w:val="Cierre Car1"/>
    <w:uiPriority w:val="99"/>
    <w:semiHidden/>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rPr>
      <w:rFonts w:ascii="Times New Roman" w:eastAsia="Times New Roman" w:hAnsi="Times New Roman" w:cs="Times New Roman"/>
      <w:sz w:val="20"/>
      <w:szCs w:val="20"/>
      <w:lang w:eastAsia="es-ES"/>
    </w:rPr>
  </w:style>
  <w:style w:type="character" w:customStyle="1" w:styleId="Textoindependiente3Car1">
    <w:name w:val="Texto independiente 3 Car1"/>
    <w:uiPriority w:val="99"/>
    <w:semiHidden/>
    <w:rPr>
      <w:rFonts w:ascii="Times New Roman" w:eastAsia="Times New Roman" w:hAnsi="Times New Roman" w:cs="Times New Roman"/>
      <w:sz w:val="16"/>
      <w:szCs w:val="16"/>
      <w:lang w:eastAsia="es-ES"/>
    </w:rPr>
  </w:style>
  <w:style w:type="character" w:customStyle="1" w:styleId="SaludoCar1">
    <w:name w:val="Saludo Car1"/>
    <w:uiPriority w:val="99"/>
    <w:semiHidden/>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Pr>
      <w:rFonts w:ascii="Times New Roman" w:eastAsia="Times New Roman" w:hAnsi="Times New Roman" w:cs="Times New Roman"/>
      <w:sz w:val="20"/>
      <w:szCs w:val="20"/>
      <w:lang w:eastAsia="es-ES"/>
    </w:rPr>
  </w:style>
  <w:style w:type="character" w:customStyle="1" w:styleId="TextosinformatoCar1">
    <w:name w:val="Texto sin formato Car1"/>
    <w:uiPriority w:val="99"/>
    <w:semiHidden/>
    <w:rPr>
      <w:rFonts w:ascii="Consolas" w:eastAsia="Times New Roman" w:hAnsi="Consolas" w:cs="Times New Roman"/>
      <w:sz w:val="21"/>
      <w:szCs w:val="21"/>
      <w:lang w:eastAsia="es-ES"/>
    </w:rPr>
  </w:style>
  <w:style w:type="paragraph" w:customStyle="1" w:styleId="xl65">
    <w:name w:val="xl65"/>
    <w:basedOn w:val="Normal"/>
    <w:qFormat/>
    <w:pP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6">
    <w:name w:val="xl66"/>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7">
    <w:name w:val="xl67"/>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8">
    <w:name w:val="xl68"/>
    <w:basedOn w:val="Normal"/>
    <w:qFormat/>
    <w:pPr>
      <w:shd w:val="clear" w:color="000000" w:fill="FFFFFF"/>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0">
    <w:name w:val="xl70"/>
    <w:basedOn w:val="Normal"/>
    <w:qFormat/>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2"/>
      <w:szCs w:val="12"/>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74">
    <w:name w:val="xl74"/>
    <w:basedOn w:val="Normal"/>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7">
    <w:name w:val="xl77"/>
    <w:basedOn w:val="Normal"/>
    <w:qFormat/>
    <w:pP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8">
    <w:name w:val="xl78"/>
    <w:basedOn w:val="Normal"/>
    <w:qFormat/>
    <w:pP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2"/>
      <w:szCs w:val="12"/>
      <w:lang w:eastAsia="es-CO"/>
    </w:rPr>
  </w:style>
  <w:style w:type="paragraph" w:customStyle="1" w:styleId="xl87">
    <w:name w:val="xl87"/>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8">
    <w:name w:val="xl88"/>
    <w:basedOn w:val="Normal"/>
    <w:qFormat/>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9">
    <w:name w:val="xl89"/>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2"/>
      <w:szCs w:val="12"/>
      <w:lang w:eastAsia="es-CO"/>
    </w:rPr>
  </w:style>
  <w:style w:type="paragraph" w:customStyle="1" w:styleId="xl92">
    <w:name w:val="xl92"/>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3">
    <w:name w:val="xl93"/>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Text1">
    <w:name w:val="Text1"/>
    <w:basedOn w:val="Ttulo2"/>
    <w:uiPriority w:val="99"/>
    <w:qFormat/>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independiente21">
    <w:name w:val="Texto independiente 21"/>
    <w:basedOn w:val="Normal"/>
    <w:qFormat/>
    <w:pPr>
      <w:widowControl w:val="0"/>
      <w:spacing w:after="0" w:line="240" w:lineRule="auto"/>
      <w:ind w:left="2160" w:hanging="2160"/>
    </w:pPr>
    <w:rPr>
      <w:rFonts w:ascii="Arial" w:eastAsia="Times New Roman" w:hAnsi="Arial"/>
      <w:b/>
      <w:sz w:val="24"/>
      <w:szCs w:val="20"/>
      <w:lang w:eastAsia="es-ES"/>
    </w:rPr>
  </w:style>
  <w:style w:type="character" w:customStyle="1" w:styleId="FechaCar">
    <w:name w:val="Fecha Car"/>
    <w:link w:val="Fecha"/>
    <w:rPr>
      <w:rFonts w:ascii="Times New Roman" w:eastAsia="Times New Roman" w:hAnsi="Times New Roman"/>
      <w:lang w:val="zh-CN" w:eastAsia="es-ES"/>
    </w:rPr>
  </w:style>
  <w:style w:type="paragraph" w:customStyle="1" w:styleId="maritza40">
    <w:name w:val="maritza4"/>
    <w:basedOn w:val="Normal"/>
    <w:qFormat/>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pPr>
      <w:spacing w:after="160" w:line="240" w:lineRule="exact"/>
    </w:pPr>
    <w:rPr>
      <w:rFonts w:ascii="Verdana" w:eastAsia="Times New Roman" w:hAnsi="Verdana"/>
      <w:sz w:val="20"/>
      <w:szCs w:val="20"/>
      <w:lang w:val="en-US"/>
    </w:rPr>
  </w:style>
  <w:style w:type="paragraph" w:customStyle="1" w:styleId="CarCarCarCarCarCar">
    <w:name w:val="Car Car Car Car Car Car"/>
    <w:basedOn w:val="Normal"/>
    <w:qFormat/>
    <w:pPr>
      <w:spacing w:after="160" w:line="240" w:lineRule="exact"/>
    </w:pPr>
    <w:rPr>
      <w:rFonts w:ascii="Verdana" w:eastAsia="Times New Roman" w:hAnsi="Verdana"/>
      <w:sz w:val="20"/>
      <w:szCs w:val="20"/>
      <w:lang w:val="en-US"/>
    </w:rPr>
  </w:style>
  <w:style w:type="paragraph" w:customStyle="1" w:styleId="Direccininterior">
    <w:name w:val="Dirección interior"/>
    <w:basedOn w:val="Normal"/>
    <w:uiPriority w:val="99"/>
    <w:qFormat/>
    <w:pPr>
      <w:spacing w:after="0" w:line="240" w:lineRule="auto"/>
    </w:pPr>
    <w:rPr>
      <w:rFonts w:ascii="Times New Roman" w:eastAsia="Times New Roman" w:hAnsi="Times New Roman"/>
      <w:sz w:val="20"/>
      <w:szCs w:val="20"/>
      <w:lang w:val="es-ES" w:eastAsia="es-ES"/>
    </w:rPr>
  </w:style>
  <w:style w:type="paragraph" w:customStyle="1" w:styleId="Infodocumentosadjuntos">
    <w:name w:val="Info documentos adjuntos"/>
    <w:basedOn w:val="Normal"/>
    <w:qFormat/>
    <w:pPr>
      <w:spacing w:after="0" w:line="240" w:lineRule="auto"/>
    </w:pPr>
    <w:rPr>
      <w:rFonts w:ascii="Times New Roman" w:eastAsia="Times New Roman" w:hAnsi="Times New Roman"/>
      <w:sz w:val="20"/>
      <w:szCs w:val="20"/>
      <w:lang w:val="es-ES" w:eastAsia="es-ES"/>
    </w:rPr>
  </w:style>
  <w:style w:type="paragraph" w:customStyle="1" w:styleId="Lneadereferencia">
    <w:name w:val="Línea de referencia"/>
    <w:basedOn w:val="Textoindependiente"/>
    <w:qFormat/>
  </w:style>
  <w:style w:type="paragraph" w:customStyle="1" w:styleId="Cuerpodetexto">
    <w:name w:val="Cuerpo de texto"/>
    <w:basedOn w:val="Normal"/>
    <w:uiPriority w:val="99"/>
    <w:qFormat/>
    <w:pPr>
      <w:widowControl w:val="0"/>
      <w:tabs>
        <w:tab w:val="left" w:pos="567"/>
      </w:tabs>
      <w:suppressAutoHyphens/>
      <w:spacing w:after="0" w:line="240" w:lineRule="auto"/>
      <w:jc w:val="both"/>
    </w:pPr>
    <w:rPr>
      <w:rFonts w:ascii="Arial" w:eastAsia="Times New Roman" w:hAnsi="Arial"/>
      <w:spacing w:val="-1"/>
      <w:sz w:val="20"/>
      <w:szCs w:val="20"/>
      <w:lang w:val="es-ES" w:eastAsia="es-ES"/>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CarCar15">
    <w:name w:val="Car Car15"/>
    <w:rPr>
      <w:rFonts w:ascii="Arial" w:hAnsi="Arial"/>
      <w:sz w:val="24"/>
      <w:lang w:val="es-CO"/>
    </w:rPr>
  </w:style>
  <w:style w:type="paragraph" w:customStyle="1" w:styleId="WW-Textoindependiente2">
    <w:name w:val="WW-Texto independiente 2"/>
    <w:basedOn w:val="Normal"/>
    <w:qFormat/>
    <w:pPr>
      <w:widowControl w:val="0"/>
      <w:suppressAutoHyphens/>
      <w:spacing w:after="0" w:line="240" w:lineRule="auto"/>
      <w:jc w:val="both"/>
    </w:pPr>
    <w:rPr>
      <w:rFonts w:ascii="Arial" w:eastAsia="Times New Roman" w:hAnsi="Arial"/>
      <w:szCs w:val="20"/>
      <w:lang w:val="es-ES" w:eastAsia="es-ES"/>
    </w:rPr>
  </w:style>
  <w:style w:type="paragraph" w:customStyle="1" w:styleId="NormalSencillo">
    <w:name w:val="Normal Sencillo"/>
    <w:basedOn w:val="Normal"/>
    <w:next w:val="Normal"/>
    <w:qFormat/>
    <w:pPr>
      <w:suppressAutoHyphens/>
      <w:spacing w:after="0" w:line="240" w:lineRule="auto"/>
      <w:jc w:val="both"/>
    </w:pPr>
    <w:rPr>
      <w:rFonts w:ascii="Arial" w:eastAsia="Times New Roman" w:hAnsi="Arial"/>
      <w:sz w:val="20"/>
      <w:szCs w:val="20"/>
      <w:lang w:eastAsia="es-ES"/>
    </w:rPr>
  </w:style>
  <w:style w:type="paragraph" w:customStyle="1" w:styleId="Pa5">
    <w:name w:val="Pa5"/>
    <w:basedOn w:val="Normal"/>
    <w:next w:val="Normal"/>
    <w:qFormat/>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Pr>
      <w:rFonts w:cs="Nokia Standard"/>
      <w:b/>
      <w:bCs/>
      <w:color w:val="000000"/>
      <w:sz w:val="14"/>
      <w:szCs w:val="14"/>
    </w:rPr>
  </w:style>
  <w:style w:type="character" w:customStyle="1" w:styleId="A9">
    <w:name w:val="A9"/>
    <w:rPr>
      <w:rFonts w:cs="Nokia Standard"/>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autoRedefine/>
    <w:qFormat/>
    <w:pPr>
      <w:spacing w:after="160" w:line="240" w:lineRule="exact"/>
    </w:pPr>
    <w:rPr>
      <w:rFonts w:ascii="Times New Roman" w:eastAsia="Times New Roman" w:hAnsi="Times New Roman"/>
      <w:sz w:val="21"/>
      <w:szCs w:val="21"/>
      <w:lang w:val="en-US"/>
    </w:rPr>
  </w:style>
  <w:style w:type="paragraph" w:customStyle="1" w:styleId="Punto">
    <w:name w:val="Punto"/>
    <w:basedOn w:val="Normal"/>
    <w:qFormat/>
    <w:pPr>
      <w:spacing w:after="60" w:line="240" w:lineRule="auto"/>
      <w:jc w:val="both"/>
    </w:pPr>
    <w:rPr>
      <w:rFonts w:ascii="Arial" w:eastAsia="Times New Roman" w:hAnsi="Arial"/>
      <w:sz w:val="24"/>
      <w:szCs w:val="20"/>
      <w:lang w:val="es-ES" w:eastAsia="es-ES"/>
    </w:rPr>
  </w:style>
  <w:style w:type="paragraph" w:customStyle="1" w:styleId="2">
    <w:name w:val="2"/>
    <w:basedOn w:val="Normal"/>
    <w:next w:val="Sangradetextonormal"/>
    <w:qFormat/>
    <w:pPr>
      <w:spacing w:after="0" w:line="240" w:lineRule="auto"/>
      <w:ind w:left="1418"/>
      <w:jc w:val="both"/>
    </w:pPr>
    <w:rPr>
      <w:rFonts w:ascii="Tahoma" w:eastAsia="Times New Roman" w:hAnsi="Tahoma"/>
      <w:b/>
      <w:spacing w:val="-2"/>
      <w:sz w:val="24"/>
      <w:szCs w:val="20"/>
      <w:lang w:val="es-ES" w:eastAsia="es-ES"/>
    </w:rPr>
  </w:style>
  <w:style w:type="paragraph" w:customStyle="1" w:styleId="Textoindependiente0">
    <w:name w:val="Texto independiente(."/>
    <w:basedOn w:val="Normal"/>
    <w:qFormat/>
    <w:pPr>
      <w:tabs>
        <w:tab w:val="left" w:pos="-720"/>
      </w:tabs>
      <w:suppressAutoHyphens/>
      <w:spacing w:after="120" w:line="240" w:lineRule="auto"/>
      <w:jc w:val="both"/>
    </w:pPr>
    <w:rPr>
      <w:rFonts w:ascii="Arial" w:eastAsia="Times New Roman" w:hAnsi="Arial"/>
      <w:spacing w:val="-2"/>
      <w:sz w:val="24"/>
      <w:szCs w:val="20"/>
      <w:lang w:eastAsia="es-ES"/>
    </w:rPr>
  </w:style>
  <w:style w:type="paragraph" w:customStyle="1" w:styleId="Narial">
    <w:name w:val="N+arial"/>
    <w:basedOn w:val="Ttulo9"/>
    <w:qFormat/>
    <w:pPr>
      <w:spacing w:line="240" w:lineRule="auto"/>
    </w:pPr>
    <w:rPr>
      <w:rFonts w:ascii="Arial" w:hAnsi="Arial"/>
      <w:b/>
      <w:sz w:val="24"/>
      <w:lang w:eastAsia="es-ES"/>
    </w:rPr>
  </w:style>
  <w:style w:type="paragraph" w:customStyle="1" w:styleId="BodyText23">
    <w:name w:val="Body Text 23"/>
    <w:basedOn w:val="Normal"/>
    <w:uiPriority w:val="99"/>
    <w:qFormat/>
    <w:pPr>
      <w:tabs>
        <w:tab w:val="left" w:pos="0"/>
        <w:tab w:val="left" w:pos="705"/>
      </w:tabs>
      <w:spacing w:after="0" w:line="240" w:lineRule="auto"/>
      <w:jc w:val="both"/>
    </w:pPr>
    <w:rPr>
      <w:rFonts w:ascii="Arial" w:eastAsia="Times New Roman" w:hAnsi="Arial"/>
      <w:sz w:val="24"/>
      <w:szCs w:val="20"/>
      <w:lang w:eastAsia="es-ES"/>
    </w:rPr>
  </w:style>
  <w:style w:type="paragraph" w:customStyle="1" w:styleId="Titulo1">
    <w:name w:val="Titulo 1"/>
    <w:basedOn w:val="Normal"/>
    <w:qFormat/>
    <w:pPr>
      <w:tabs>
        <w:tab w:val="left" w:pos="1146"/>
      </w:tabs>
      <w:spacing w:after="0" w:line="240" w:lineRule="auto"/>
      <w:ind w:left="1146" w:hanging="720"/>
      <w:jc w:val="both"/>
    </w:pPr>
    <w:rPr>
      <w:rFonts w:ascii="Tahoma" w:eastAsia="Times New Roman" w:hAnsi="Tahoma" w:cs="Tahoma"/>
      <w:sz w:val="24"/>
      <w:szCs w:val="24"/>
      <w:lang w:eastAsia="es-ES"/>
    </w:rPr>
  </w:style>
  <w:style w:type="paragraph" w:customStyle="1" w:styleId="toa">
    <w:name w:val="toa"/>
    <w:basedOn w:val="Normal"/>
    <w:qFormat/>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3">
    <w:name w:val="3"/>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5">
    <w:name w:val="5"/>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Textodenotaalfinal">
    <w:name w:val="Texto de nota al final"/>
    <w:basedOn w:val="Normal"/>
    <w:qFormat/>
    <w:pPr>
      <w:widowControl w:val="0"/>
      <w:overflowPunct w:val="0"/>
      <w:autoSpaceDE w:val="0"/>
      <w:autoSpaceDN w:val="0"/>
      <w:adjustRightInd w:val="0"/>
      <w:spacing w:after="0" w:line="240" w:lineRule="auto"/>
      <w:textAlignment w:val="baseline"/>
    </w:pPr>
    <w:rPr>
      <w:rFonts w:ascii="Courier" w:eastAsia="Times New Roman" w:hAnsi="Courier"/>
      <w:sz w:val="24"/>
      <w:szCs w:val="20"/>
      <w:lang w:eastAsia="es-ES"/>
    </w:rPr>
  </w:style>
  <w:style w:type="paragraph" w:customStyle="1" w:styleId="xl54">
    <w:name w:val="xl54"/>
    <w:basedOn w:val="Normal"/>
    <w:qFormat/>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
    <w:name w:val="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qFormat/>
    <w:pPr>
      <w:spacing w:after="160" w:line="240" w:lineRule="exact"/>
    </w:pPr>
    <w:rPr>
      <w:rFonts w:ascii="Verdana" w:eastAsia="Times New Roman" w:hAnsi="Verdana"/>
      <w:sz w:val="20"/>
      <w:szCs w:val="24"/>
      <w:lang w:val="en-US"/>
    </w:rPr>
  </w:style>
  <w:style w:type="paragraph" w:customStyle="1" w:styleId="CarCarCarCarCarCarCarCar1CarCarCarCar">
    <w:name w:val="Car Car Car Car Car Car Car Car1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Textoindependiente1">
    <w:name w:val="Texto independiente1"/>
    <w:basedOn w:val="Normal"/>
    <w:qFormat/>
    <w:pPr>
      <w:suppressAutoHyphens/>
      <w:spacing w:after="0" w:line="360" w:lineRule="auto"/>
      <w:jc w:val="both"/>
    </w:pPr>
    <w:rPr>
      <w:rFonts w:ascii="Book Antiqua" w:eastAsia="Times New Roman" w:hAnsi="Book Antiqua"/>
      <w:i/>
      <w:sz w:val="24"/>
      <w:szCs w:val="20"/>
      <w:lang w:eastAsia="ar-SA"/>
    </w:rPr>
  </w:style>
  <w:style w:type="paragraph" w:customStyle="1" w:styleId="normaverdana">
    <w:name w:val="normaverdana"/>
    <w:basedOn w:val="Normal"/>
    <w:qFormat/>
    <w:pPr>
      <w:suppressAutoHyphens/>
      <w:spacing w:after="0" w:line="240" w:lineRule="auto"/>
      <w:jc w:val="both"/>
    </w:pPr>
    <w:rPr>
      <w:rFonts w:ascii="Verdana" w:eastAsia="Times New Roman" w:hAnsi="Verdana"/>
      <w:sz w:val="20"/>
      <w:szCs w:val="20"/>
      <w:lang w:val="es-ES" w:eastAsia="ar-SA"/>
    </w:rPr>
  </w:style>
  <w:style w:type="character" w:customStyle="1" w:styleId="smaller1">
    <w:name w:val="smaller1"/>
    <w:rPr>
      <w:rFonts w:ascii="Arial" w:hAnsi="Arial" w:cs="Arial" w:hint="default"/>
      <w:sz w:val="22"/>
      <w:szCs w:val="22"/>
    </w:rPr>
  </w:style>
  <w:style w:type="paragraph" w:customStyle="1" w:styleId="msonormalcxspmiddle">
    <w:name w:val="msonormal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pPr>
      <w:spacing w:after="160" w:line="240" w:lineRule="exact"/>
      <w:jc w:val="both"/>
    </w:pPr>
    <w:rPr>
      <w:rFonts w:ascii="Arial" w:eastAsia="Times New Roman" w:hAnsi="Arial"/>
      <w:b/>
      <w:sz w:val="24"/>
      <w:szCs w:val="24"/>
      <w:lang w:val="en-US"/>
    </w:rPr>
  </w:style>
  <w:style w:type="paragraph" w:customStyle="1" w:styleId="listadebolas">
    <w:name w:val="listadebolas"/>
    <w:basedOn w:val="Normal"/>
    <w:qFormat/>
    <w:pPr>
      <w:spacing w:before="100" w:after="100" w:line="240" w:lineRule="auto"/>
    </w:pPr>
    <w:rPr>
      <w:rFonts w:ascii="Times New Roman" w:eastAsia="Arial Unicode MS" w:hAnsi="Times New Roman"/>
      <w:sz w:val="24"/>
      <w:szCs w:val="20"/>
      <w:lang w:eastAsia="es-ES"/>
    </w:rPr>
  </w:style>
  <w:style w:type="paragraph" w:customStyle="1" w:styleId="Paragraphe">
    <w:name w:val="Paragraphe"/>
    <w:basedOn w:val="Normal"/>
    <w:qFormat/>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pPr>
      <w:spacing w:before="60" w:after="60" w:line="240" w:lineRule="auto"/>
      <w:ind w:left="0"/>
      <w:jc w:val="both"/>
    </w:pPr>
    <w:rPr>
      <w:rFonts w:ascii="Arial" w:eastAsia="Times New Roman" w:hAnsi="Arial" w:cs="Arial"/>
      <w:b/>
      <w:bCs/>
      <w:color w:val="000000"/>
      <w:szCs w:val="22"/>
      <w:lang w:eastAsia="en-US"/>
    </w:rPr>
  </w:style>
  <w:style w:type="paragraph" w:customStyle="1" w:styleId="BodyText31">
    <w:name w:val="Body Text 31"/>
    <w:basedOn w:val="Normal"/>
    <w:qFormat/>
    <w:pPr>
      <w:spacing w:after="0" w:line="240" w:lineRule="auto"/>
      <w:jc w:val="both"/>
    </w:pPr>
    <w:rPr>
      <w:rFonts w:ascii="Arial" w:eastAsia="Times New Roman" w:hAnsi="Arial"/>
      <w:szCs w:val="24"/>
      <w:lang w:val="es-ES" w:eastAsia="es-ES"/>
    </w:rPr>
  </w:style>
  <w:style w:type="paragraph" w:customStyle="1" w:styleId="TDC-base">
    <w:name w:val="TDC - base"/>
    <w:basedOn w:val="Normal"/>
    <w:qFormat/>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2Car">
    <w:name w:val="Body Text 2 Car"/>
    <w:basedOn w:val="Normal"/>
    <w:uiPriority w:val="99"/>
    <w:qFormat/>
    <w:pPr>
      <w:widowControl w:val="0"/>
      <w:spacing w:after="0" w:line="240" w:lineRule="auto"/>
      <w:ind w:left="851"/>
      <w:jc w:val="both"/>
    </w:pPr>
    <w:rPr>
      <w:rFonts w:ascii="Arial" w:eastAsia="Times New Roman" w:hAnsi="Arial"/>
      <w:szCs w:val="20"/>
      <w:lang w:val="es-ES" w:eastAsia="es-ES"/>
    </w:rPr>
  </w:style>
  <w:style w:type="paragraph" w:customStyle="1" w:styleId="SubtituloII">
    <w:name w:val="Subtitulo II"/>
    <w:basedOn w:val="Normal"/>
    <w:qFormat/>
    <w:pPr>
      <w:spacing w:after="0" w:line="240" w:lineRule="auto"/>
      <w:jc w:val="both"/>
    </w:pPr>
    <w:rPr>
      <w:rFonts w:ascii="Arial" w:eastAsia="Times New Roman" w:hAnsi="Arial" w:cs="Arial"/>
      <w:b/>
      <w:lang w:eastAsia="es-ES"/>
    </w:rPr>
  </w:style>
  <w:style w:type="paragraph" w:customStyle="1" w:styleId="MARITZA2">
    <w:name w:val="MARITZA2"/>
    <w:qFormat/>
    <w:pPr>
      <w:widowControl w:val="0"/>
      <w:jc w:val="both"/>
    </w:pPr>
    <w:rPr>
      <w:rFonts w:ascii="Courier New" w:eastAsia="Times New Roman" w:hAnsi="Courier New"/>
      <w:snapToGrid w:val="0"/>
      <w:lang w:val="es-ES" w:eastAsia="es-ES"/>
    </w:rPr>
  </w:style>
  <w:style w:type="paragraph" w:customStyle="1" w:styleId="CM47">
    <w:name w:val="CM47"/>
    <w:basedOn w:val="Normal"/>
    <w:uiPriority w:val="99"/>
    <w:qFormat/>
    <w:pPr>
      <w:autoSpaceDE w:val="0"/>
      <w:autoSpaceDN w:val="0"/>
      <w:spacing w:after="183" w:line="240" w:lineRule="auto"/>
    </w:pPr>
    <w:rPr>
      <w:rFonts w:ascii="Arial" w:hAnsi="Arial" w:cs="Arial"/>
      <w:sz w:val="24"/>
      <w:szCs w:val="24"/>
      <w:lang w:eastAsia="es-CO"/>
    </w:rPr>
  </w:style>
  <w:style w:type="paragraph" w:customStyle="1" w:styleId="CharChar1">
    <w:name w:val="Char Char1"/>
    <w:basedOn w:val="Normal"/>
    <w:qFormat/>
    <w:pPr>
      <w:spacing w:after="160" w:line="240" w:lineRule="exact"/>
    </w:pPr>
    <w:rPr>
      <w:rFonts w:ascii="Verdana" w:eastAsia="Times New Roman" w:hAnsi="Verdana"/>
      <w:sz w:val="20"/>
      <w:szCs w:val="20"/>
      <w:lang w:val="en-US"/>
    </w:rPr>
  </w:style>
  <w:style w:type="paragraph" w:customStyle="1" w:styleId="Sinespaciado1">
    <w:name w:val="Sin espaciado1"/>
    <w:qFormat/>
    <w:rPr>
      <w:sz w:val="22"/>
      <w:szCs w:val="22"/>
      <w:lang w:eastAsia="en-US"/>
    </w:rPr>
  </w:style>
  <w:style w:type="paragraph" w:customStyle="1" w:styleId="Car1">
    <w:name w:val="Car1"/>
    <w:basedOn w:val="Normal"/>
    <w:qFormat/>
    <w:pPr>
      <w:spacing w:before="60" w:after="160" w:line="240" w:lineRule="exact"/>
    </w:pPr>
    <w:rPr>
      <w:rFonts w:ascii="Verdana" w:eastAsia="MS Mincho" w:hAnsi="Verdana"/>
      <w:color w:val="FF00FF"/>
      <w:sz w:val="20"/>
      <w:szCs w:val="20"/>
      <w:lang w:val="en-US"/>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qFormat/>
    <w:pPr>
      <w:spacing w:before="240" w:after="60" w:line="240" w:lineRule="auto"/>
      <w:jc w:val="both"/>
    </w:pPr>
    <w:rPr>
      <w:rFonts w:ascii="Arial" w:hAnsi="Arial" w:cs="Arial"/>
      <w:color w:val="4A4A4A"/>
      <w:sz w:val="20"/>
      <w:szCs w:val="20"/>
      <w:lang w:eastAsia="es-CO"/>
    </w:rPr>
  </w:style>
  <w:style w:type="paragraph" w:customStyle="1" w:styleId="NoSpacing1">
    <w:name w:val="No Spacing1"/>
    <w:uiPriority w:val="99"/>
    <w:qFormat/>
    <w:rPr>
      <w:sz w:val="22"/>
      <w:szCs w:val="22"/>
      <w:lang w:eastAsia="en-US"/>
    </w:rPr>
  </w:style>
  <w:style w:type="paragraph" w:customStyle="1" w:styleId="ListParagraph2">
    <w:name w:val="List Paragraph2"/>
    <w:basedOn w:val="Normal"/>
    <w:qFormat/>
    <w:pPr>
      <w:ind w:left="720"/>
      <w:contextualSpacing/>
    </w:pPr>
  </w:style>
  <w:style w:type="paragraph" w:customStyle="1" w:styleId="EstiloTtulo3Arial11pt">
    <w:name w:val="Estilo Título 3 + Arial 11 pt"/>
    <w:basedOn w:val="Normal"/>
    <w:uiPriority w:val="99"/>
    <w:qFormat/>
    <w:pPr>
      <w:keepNext/>
      <w:tabs>
        <w:tab w:val="left" w:pos="-1440"/>
      </w:tabs>
      <w:spacing w:before="360" w:after="240" w:line="240" w:lineRule="auto"/>
      <w:jc w:val="both"/>
    </w:pPr>
    <w:rPr>
      <w:rFonts w:ascii="Arial" w:hAnsi="Arial" w:cs="Arial"/>
      <w:b/>
      <w:bCs/>
      <w:smallCaps/>
      <w:sz w:val="28"/>
      <w:szCs w:val="28"/>
      <w:u w:val="single"/>
      <w:lang w:eastAsia="es-CO"/>
    </w:rPr>
  </w:style>
  <w:style w:type="paragraph" w:customStyle="1" w:styleId="Ttulo21">
    <w:name w:val="Título 21"/>
    <w:basedOn w:val="Normal"/>
    <w:uiPriority w:val="1"/>
    <w:qFormat/>
    <w:pPr>
      <w:spacing w:after="0" w:line="240" w:lineRule="auto"/>
    </w:pPr>
    <w:rPr>
      <w:lang w:eastAsia="es-CO"/>
    </w:rPr>
  </w:style>
  <w:style w:type="paragraph" w:customStyle="1" w:styleId="Ttulo61">
    <w:name w:val="Título 61"/>
    <w:basedOn w:val="Normal"/>
    <w:uiPriority w:val="1"/>
    <w:qFormat/>
    <w:pPr>
      <w:tabs>
        <w:tab w:val="left" w:pos="1152"/>
      </w:tabs>
      <w:spacing w:after="0" w:line="240" w:lineRule="auto"/>
    </w:pPr>
    <w:rPr>
      <w:lang w:eastAsia="es-CO"/>
    </w:rPr>
  </w:style>
  <w:style w:type="paragraph" w:customStyle="1" w:styleId="Ttulo81">
    <w:name w:val="Título 81"/>
    <w:basedOn w:val="Normal"/>
    <w:uiPriority w:val="1"/>
    <w:qFormat/>
    <w:pPr>
      <w:tabs>
        <w:tab w:val="left" w:pos="1440"/>
      </w:tabs>
      <w:spacing w:after="0" w:line="240" w:lineRule="auto"/>
    </w:pPr>
    <w:rPr>
      <w:lang w:eastAsia="es-CO"/>
    </w:rPr>
  </w:style>
  <w:style w:type="paragraph" w:customStyle="1" w:styleId="Ttulo91">
    <w:name w:val="Título 91"/>
    <w:basedOn w:val="Normal"/>
    <w:qFormat/>
    <w:pPr>
      <w:tabs>
        <w:tab w:val="left" w:pos="1584"/>
      </w:tabs>
      <w:spacing w:after="0" w:line="240" w:lineRule="auto"/>
    </w:pPr>
    <w:rPr>
      <w:lang w:eastAsia="es-CO"/>
    </w:rPr>
  </w:style>
  <w:style w:type="paragraph" w:customStyle="1" w:styleId="Pa8">
    <w:name w:val="Pa8"/>
    <w:basedOn w:val="Default"/>
    <w:next w:val="Default"/>
    <w:uiPriority w:val="99"/>
    <w:qFormat/>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Pr>
      <w:rFonts w:ascii="Arial" w:hAnsi="Arial" w:cs="Arial"/>
      <w:color w:val="auto"/>
      <w:sz w:val="20"/>
      <w:szCs w:val="20"/>
    </w:rPr>
  </w:style>
  <w:style w:type="character" w:customStyle="1" w:styleId="google-src-text1">
    <w:name w:val="google-src-text1"/>
    <w:rPr>
      <w:vanish/>
    </w:rPr>
  </w:style>
  <w:style w:type="character" w:customStyle="1" w:styleId="google-src-text2">
    <w:name w:val="google-src-text2"/>
    <w:rPr>
      <w:rFonts w:ascii="Arial Narrow" w:hAnsi="Arial Narrow" w:hint="default"/>
      <w:vanish/>
      <w:color w:val="002B52"/>
      <w:sz w:val="34"/>
      <w:szCs w:val="34"/>
    </w:rPr>
  </w:style>
  <w:style w:type="paragraph" w:customStyle="1" w:styleId="Text">
    <w:name w:val="Text"/>
    <w:basedOn w:val="Normal"/>
    <w:link w:val="Text0"/>
    <w:qFormat/>
    <w:pPr>
      <w:tabs>
        <w:tab w:val="left" w:pos="0"/>
      </w:tabs>
      <w:spacing w:before="80" w:after="80" w:line="240" w:lineRule="auto"/>
      <w:jc w:val="both"/>
    </w:pPr>
    <w:rPr>
      <w:rFonts w:ascii="Helvetica" w:eastAsia="Times New Roman" w:hAnsi="Helvetica"/>
      <w:sz w:val="24"/>
      <w:szCs w:val="20"/>
      <w:lang w:val="zh-CN" w:eastAsia="es-ES"/>
    </w:rPr>
  </w:style>
  <w:style w:type="character" w:customStyle="1" w:styleId="CarCar2">
    <w:name w:val="Car Car2"/>
    <w:uiPriority w:val="99"/>
    <w:rPr>
      <w:rFonts w:ascii="Arial" w:hAnsi="Arial" w:cs="Arial"/>
      <w:bCs/>
      <w:sz w:val="24"/>
      <w:szCs w:val="24"/>
      <w:lang w:val="es-ES" w:eastAsia="es-ES" w:bidi="ar-SA"/>
    </w:rPr>
  </w:style>
  <w:style w:type="character" w:customStyle="1" w:styleId="CarCar1">
    <w:name w:val="Car Car1"/>
    <w:uiPriority w:val="99"/>
    <w:rPr>
      <w:rFonts w:ascii="Arial" w:hAnsi="Arial" w:cs="Arial"/>
      <w:bCs/>
      <w:sz w:val="24"/>
      <w:szCs w:val="24"/>
      <w:lang w:val="es-ES" w:eastAsia="es-ES" w:bidi="ar-SA"/>
    </w:rPr>
  </w:style>
  <w:style w:type="paragraph" w:customStyle="1" w:styleId="Logro">
    <w:name w:val="Logro"/>
    <w:basedOn w:val="Normal"/>
    <w:qFormat/>
    <w:pPr>
      <w:tabs>
        <w:tab w:val="left" w:pos="360"/>
      </w:tabs>
      <w:spacing w:after="0" w:line="240" w:lineRule="auto"/>
      <w:ind w:left="245" w:hanging="245"/>
      <w:jc w:val="both"/>
    </w:pPr>
    <w:rPr>
      <w:rFonts w:ascii="Arial" w:eastAsia="Times New Roman" w:hAnsi="Arial"/>
      <w:sz w:val="24"/>
      <w:szCs w:val="24"/>
      <w:lang w:val="es-ES" w:eastAsia="es-ES"/>
    </w:rPr>
  </w:style>
  <w:style w:type="paragraph" w:customStyle="1" w:styleId="Textoindependiente32">
    <w:name w:val="Texto independiente 32"/>
    <w:basedOn w:val="Normal"/>
    <w:uiPriority w:val="99"/>
    <w:qFormat/>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pPr>
      <w:spacing w:after="0" w:line="240" w:lineRule="auto"/>
    </w:pPr>
    <w:rPr>
      <w:rFonts w:ascii="Courier New" w:eastAsia="Times New Roman" w:hAnsi="Courier New"/>
      <w:sz w:val="24"/>
      <w:szCs w:val="24"/>
    </w:rPr>
  </w:style>
  <w:style w:type="paragraph" w:customStyle="1" w:styleId="Sangra2detindependiente2">
    <w:name w:val="Sangría 2 de t. independiente2"/>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independiente22">
    <w:name w:val="Texto independiente 22"/>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sinformato3">
    <w:name w:val="Texto sin formato3"/>
    <w:basedOn w:val="Normal"/>
    <w:qFormat/>
    <w:pPr>
      <w:spacing w:after="0" w:line="240" w:lineRule="auto"/>
    </w:pPr>
    <w:rPr>
      <w:rFonts w:ascii="Courier New" w:eastAsia="Times New Roman" w:hAnsi="Courier New"/>
      <w:sz w:val="24"/>
      <w:szCs w:val="24"/>
    </w:rPr>
  </w:style>
  <w:style w:type="paragraph" w:customStyle="1" w:styleId="Textodebloque2">
    <w:name w:val="Texto de bloque2"/>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95">
    <w:name w:val="xl95"/>
    <w:basedOn w:val="Normal"/>
    <w:qFormat/>
    <w:pPr>
      <w:pBdr>
        <w:top w:val="single" w:sz="8" w:space="0" w:color="auto"/>
        <w:left w:val="single" w:sz="4"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96">
    <w:name w:val="xl9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97">
    <w:name w:val="xl9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8">
    <w:name w:val="xl98"/>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9">
    <w:name w:val="xl99"/>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0">
    <w:name w:val="xl100"/>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2">
    <w:name w:val="xl102"/>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04">
    <w:name w:val="xl104"/>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6">
    <w:name w:val="xl10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qFormat/>
    <w:pPr>
      <w:pBdr>
        <w:top w:val="single" w:sz="8" w:space="0" w:color="auto"/>
        <w:left w:val="single" w:sz="4" w:space="0" w:color="auto"/>
        <w:bottom w:val="single" w:sz="4" w:space="0" w:color="auto"/>
        <w:right w:val="single" w:sz="8"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09">
    <w:name w:val="xl109"/>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2">
    <w:name w:val="xl11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3">
    <w:name w:val="xl113"/>
    <w:basedOn w:val="Normal"/>
    <w:qFormat/>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4">
    <w:name w:val="xl114"/>
    <w:basedOn w:val="Normal"/>
    <w:qFormat/>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6">
    <w:name w:val="xl116"/>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7">
    <w:name w:val="xl117"/>
    <w:basedOn w:val="Normal"/>
    <w:qFormat/>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8">
    <w:name w:val="xl118"/>
    <w:basedOn w:val="Normal"/>
    <w:qFormat/>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22">
    <w:name w:val="xl122"/>
    <w:basedOn w:val="Normal"/>
    <w:qFormat/>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Textoindependiente23">
    <w:name w:val="Texto independiente 23"/>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independiente33">
    <w:name w:val="Texto independiente 33"/>
    <w:basedOn w:val="Normal"/>
    <w:uiPriority w:val="99"/>
    <w:qFormat/>
    <w:pPr>
      <w:spacing w:after="0" w:line="240" w:lineRule="auto"/>
      <w:jc w:val="both"/>
    </w:pPr>
    <w:rPr>
      <w:rFonts w:ascii="Arial" w:eastAsia="Times New Roman" w:hAnsi="Arial"/>
      <w:szCs w:val="24"/>
      <w:lang w:eastAsia="es-ES"/>
    </w:rPr>
  </w:style>
  <w:style w:type="paragraph" w:customStyle="1" w:styleId="Textosinformato4">
    <w:name w:val="Texto sin formato4"/>
    <w:basedOn w:val="Normal"/>
    <w:qFormat/>
    <w:pPr>
      <w:spacing w:after="0" w:line="240" w:lineRule="auto"/>
    </w:pPr>
    <w:rPr>
      <w:rFonts w:ascii="Courier New" w:eastAsia="Times New Roman" w:hAnsi="Courier New"/>
      <w:sz w:val="24"/>
      <w:szCs w:val="24"/>
    </w:rPr>
  </w:style>
  <w:style w:type="paragraph" w:customStyle="1" w:styleId="Textodebloque3">
    <w:name w:val="Texto de bloque3"/>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angra2detindependiente3">
    <w:name w:val="Sangría 2 de t. independiente3"/>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section1">
    <w:name w:val="section1"/>
    <w:basedOn w:val="Normal"/>
    <w:qFormat/>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uiPriority w:val="99"/>
    <w:qFormat/>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qFormat/>
    <w:pPr>
      <w:spacing w:after="240"/>
      <w:jc w:val="center"/>
    </w:pPr>
    <w:rPr>
      <w:rFonts w:ascii="Times New Roman" w:eastAsia="Times New Roman" w:hAnsi="Times New Roman" w:cs="Miriam"/>
      <w:spacing w:val="4"/>
      <w:sz w:val="22"/>
      <w:szCs w:val="22"/>
      <w:lang w:val="en-US" w:eastAsia="he-IL" w:bidi="he-IL"/>
    </w:rPr>
  </w:style>
  <w:style w:type="character" w:customStyle="1" w:styleId="GraphicChar">
    <w:name w:val="Graphic Char"/>
    <w:link w:val="Graphic"/>
    <w:locked/>
    <w:rPr>
      <w:rFonts w:ascii="Times New Roman" w:eastAsia="Times New Roman" w:hAnsi="Times New Roman" w:cs="Miriam"/>
      <w:spacing w:val="4"/>
      <w:sz w:val="22"/>
      <w:szCs w:val="22"/>
      <w:lang w:val="en-US" w:eastAsia="he-IL" w:bidi="he-IL"/>
    </w:rPr>
  </w:style>
  <w:style w:type="paragraph" w:customStyle="1" w:styleId="CharCharCarCarCarCarCarCarCharCharCharCharCharCharCharChar">
    <w:name w:val="Char Char Car Car Car Car Car Car Char Char Char Char Char Char Char Char"/>
    <w:basedOn w:val="Normal"/>
    <w:autoRedefine/>
    <w:uiPriority w:val="99"/>
    <w:qFormat/>
    <w:pPr>
      <w:spacing w:after="160" w:line="240" w:lineRule="exact"/>
    </w:pPr>
    <w:rPr>
      <w:rFonts w:ascii="Times New Roman" w:eastAsia="Times New Roman" w:hAnsi="Times New Roman"/>
      <w:sz w:val="21"/>
      <w:szCs w:val="21"/>
      <w:lang w:val="en-US"/>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Fuentedeprrafopredeter1">
    <w:name w:val="Fuente de párrafo predeter.1"/>
  </w:style>
  <w:style w:type="paragraph" w:customStyle="1" w:styleId="Heading">
    <w:name w:val="Heading"/>
    <w:basedOn w:val="Normal"/>
    <w:next w:val="Textoindependiente"/>
    <w:qFormat/>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qFormat/>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pPr>
      <w:suppressAutoHyphens/>
      <w:autoSpaceDE w:val="0"/>
    </w:pPr>
    <w:rPr>
      <w:rFonts w:ascii="Arial" w:eastAsia="Times New Roman" w:hAnsi="Arial" w:cs="Arial"/>
      <w:color w:val="000000"/>
      <w:sz w:val="24"/>
      <w:szCs w:val="24"/>
      <w:lang w:val="es-ES" w:eastAsia="ar-SA"/>
    </w:rPr>
  </w:style>
  <w:style w:type="paragraph" w:customStyle="1" w:styleId="TableContents">
    <w:name w:val="Table Contents"/>
    <w:basedOn w:val="Normal"/>
    <w:qFormat/>
    <w:pPr>
      <w:suppressLineNumbers/>
      <w:suppressAutoHyphens/>
      <w:spacing w:after="0" w:line="240" w:lineRule="auto"/>
    </w:pPr>
    <w:rPr>
      <w:rFonts w:ascii="Times New Roman" w:eastAsia="Times New Roman" w:hAnsi="Times New Roman"/>
      <w:sz w:val="24"/>
      <w:szCs w:val="24"/>
      <w:lang w:eastAsia="ar-SA"/>
    </w:rPr>
  </w:style>
  <w:style w:type="paragraph" w:customStyle="1" w:styleId="TableHeading">
    <w:name w:val="Table Heading"/>
    <w:basedOn w:val="TableContents"/>
    <w:qFormat/>
    <w:pPr>
      <w:jc w:val="center"/>
    </w:pPr>
    <w:rPr>
      <w:b/>
      <w:bCs/>
      <w:i/>
      <w:iCs/>
    </w:rPr>
  </w:style>
  <w:style w:type="paragraph" w:customStyle="1" w:styleId="Framecontents">
    <w:name w:val="Frame contents"/>
    <w:basedOn w:val="Textoindependiente"/>
    <w:qFormat/>
    <w:pPr>
      <w:suppressAutoHyphens/>
      <w:ind w:right="-92"/>
    </w:pPr>
    <w:rPr>
      <w:b/>
      <w:spacing w:val="-2"/>
      <w:szCs w:val="24"/>
      <w:lang w:val="es-CO" w:eastAsia="ar-SA"/>
    </w:rPr>
  </w:style>
  <w:style w:type="paragraph" w:customStyle="1" w:styleId="Capitulo">
    <w:name w:val="Capitulo"/>
    <w:basedOn w:val="Ttulo1"/>
    <w:autoRedefine/>
    <w:uiPriority w:val="99"/>
    <w:qFormat/>
    <w:pPr>
      <w:autoSpaceDE w:val="0"/>
      <w:autoSpaceDN w:val="0"/>
      <w:spacing w:before="360" w:after="360" w:line="240" w:lineRule="auto"/>
      <w:ind w:left="1134" w:right="1134"/>
      <w:jc w:val="center"/>
    </w:pPr>
    <w:rPr>
      <w:rFonts w:ascii="Tahoma" w:hAnsi="Tahoma" w:cs="Tahoma"/>
      <w:kern w:val="28"/>
      <w:sz w:val="28"/>
      <w:szCs w:val="28"/>
      <w:lang w:val="es-CO" w:eastAsia="es-ES"/>
    </w:rPr>
  </w:style>
  <w:style w:type="paragraph" w:customStyle="1" w:styleId="ListaNumero">
    <w:name w:val="Lista Numero"/>
    <w:basedOn w:val="Normal"/>
    <w:next w:val="Normal"/>
    <w:uiPriority w:val="99"/>
    <w:qFormat/>
    <w:pPr>
      <w:tabs>
        <w:tab w:val="left" w:pos="360"/>
      </w:tabs>
      <w:spacing w:before="120" w:after="60" w:line="240" w:lineRule="auto"/>
      <w:jc w:val="both"/>
    </w:pPr>
    <w:rPr>
      <w:rFonts w:ascii="Arial" w:eastAsia="Times New Roman" w:hAnsi="Arial"/>
      <w:szCs w:val="20"/>
      <w:lang w:eastAsia="es-ES"/>
    </w:rPr>
  </w:style>
  <w:style w:type="paragraph" w:customStyle="1" w:styleId="PMtextNumber">
    <w:name w:val="PMtextNumber"/>
    <w:basedOn w:val="Normal"/>
    <w:uiPriority w:val="99"/>
    <w:qFormat/>
    <w:pPr>
      <w:tabs>
        <w:tab w:val="left" w:pos="-1440"/>
        <w:tab w:val="left" w:pos="-1320"/>
        <w:tab w:val="left" w:pos="-960"/>
        <w:tab w:val="left" w:pos="-840"/>
        <w:tab w:val="left" w:pos="-240"/>
      </w:tabs>
      <w:spacing w:before="120" w:after="120" w:line="240" w:lineRule="auto"/>
      <w:jc w:val="both"/>
    </w:pPr>
    <w:rPr>
      <w:rFonts w:ascii="Helvetica" w:eastAsia="Times New Roman" w:hAnsi="Helvetica"/>
      <w:snapToGrid w:val="0"/>
      <w:spacing w:val="-3"/>
      <w:szCs w:val="20"/>
      <w:lang w:val="en-US"/>
    </w:rPr>
  </w:style>
  <w:style w:type="character" w:customStyle="1" w:styleId="Fuentedeencabezadopredeter">
    <w:name w:val="Fuente de encabezado predeter."/>
  </w:style>
  <w:style w:type="paragraph" w:customStyle="1" w:styleId="Technical8">
    <w:name w:val="Technical 8"/>
    <w:uiPriority w:val="99"/>
    <w:qFormat/>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pPr>
      <w:widowControl w:val="0"/>
      <w:spacing w:after="120" w:line="240" w:lineRule="auto"/>
      <w:ind w:left="566"/>
    </w:pPr>
    <w:rPr>
      <w:rFonts w:ascii="Times New Roman" w:eastAsia="Batang" w:hAnsi="Times New Roman"/>
      <w:sz w:val="20"/>
      <w:szCs w:val="20"/>
    </w:rPr>
  </w:style>
  <w:style w:type="paragraph" w:customStyle="1" w:styleId="Instruccionesenvocorreo">
    <w:name w:val="Instrucciones envío correo"/>
    <w:basedOn w:val="Normal"/>
    <w:uiPriority w:val="99"/>
    <w:qFormat/>
    <w:pPr>
      <w:widowControl w:val="0"/>
      <w:spacing w:after="0" w:line="240" w:lineRule="auto"/>
    </w:pPr>
    <w:rPr>
      <w:rFonts w:ascii="Courier New" w:eastAsia="Batang" w:hAnsi="Courier New"/>
      <w:snapToGrid w:val="0"/>
      <w:sz w:val="24"/>
      <w:szCs w:val="20"/>
      <w:lang w:eastAsia="es-ES"/>
    </w:rPr>
  </w:style>
  <w:style w:type="paragraph" w:customStyle="1" w:styleId="epgrafe">
    <w:name w:val="epígrafe"/>
    <w:basedOn w:val="Normal"/>
    <w:uiPriority w:val="99"/>
    <w:qFormat/>
    <w:pPr>
      <w:widowControl w:val="0"/>
      <w:spacing w:after="0" w:line="240" w:lineRule="auto"/>
    </w:pPr>
    <w:rPr>
      <w:rFonts w:ascii="Courier" w:eastAsia="Times New Roman" w:hAnsi="Courier"/>
      <w:sz w:val="24"/>
      <w:szCs w:val="20"/>
    </w:rPr>
  </w:style>
  <w:style w:type="character" w:customStyle="1" w:styleId="Documento7">
    <w:name w:val="Documento 7"/>
  </w:style>
  <w:style w:type="paragraph" w:customStyle="1" w:styleId="BodyTextIndent31">
    <w:name w:val="Body Text Indent 31"/>
    <w:basedOn w:val="Normal"/>
    <w:uiPriority w:val="99"/>
    <w:qFormat/>
    <w:pPr>
      <w:widowControl w:val="0"/>
      <w:tabs>
        <w:tab w:val="left" w:pos="-720"/>
        <w:tab w:val="left" w:pos="0"/>
      </w:tabs>
      <w:spacing w:after="120" w:line="240" w:lineRule="auto"/>
      <w:ind w:hanging="11"/>
      <w:jc w:val="both"/>
    </w:pPr>
    <w:rPr>
      <w:rFonts w:ascii="Times New Roman" w:eastAsia="Times New Roman" w:hAnsi="Times New Roman"/>
      <w:spacing w:val="2"/>
      <w:kern w:val="16"/>
      <w:position w:val="2"/>
      <w:sz w:val="24"/>
      <w:szCs w:val="24"/>
      <w:lang w:eastAsia="es-ES"/>
    </w:rPr>
  </w:style>
  <w:style w:type="paragraph" w:customStyle="1" w:styleId="BodyTextIndent23">
    <w:name w:val="Body Text Indent 23"/>
    <w:basedOn w:val="Normal"/>
    <w:uiPriority w:val="99"/>
    <w:qFormat/>
    <w:pPr>
      <w:widowControl w:val="0"/>
      <w:spacing w:after="0" w:line="240" w:lineRule="auto"/>
      <w:ind w:left="1134"/>
      <w:jc w:val="both"/>
    </w:pPr>
    <w:rPr>
      <w:rFonts w:ascii="Arial" w:eastAsia="Times New Roman" w:hAnsi="Arial"/>
      <w:sz w:val="24"/>
      <w:szCs w:val="20"/>
      <w:lang w:eastAsia="es-CO"/>
    </w:rPr>
  </w:style>
  <w:style w:type="paragraph" w:customStyle="1" w:styleId="claudia">
    <w:name w:val="claudia"/>
    <w:basedOn w:val="Normal"/>
    <w:uiPriority w:val="99"/>
    <w:qFormat/>
    <w:pPr>
      <w:spacing w:after="0" w:line="480" w:lineRule="auto"/>
      <w:jc w:val="both"/>
    </w:pPr>
    <w:rPr>
      <w:rFonts w:ascii="Arial" w:eastAsia="Times New Roman" w:hAnsi="Arial"/>
      <w:sz w:val="24"/>
      <w:szCs w:val="20"/>
      <w:lang w:eastAsia="es-ES"/>
    </w:rPr>
  </w:style>
  <w:style w:type="paragraph" w:customStyle="1" w:styleId="BodyTextIndent21">
    <w:name w:val="Body Text Indent 21"/>
    <w:basedOn w:val="Normal"/>
    <w:uiPriority w:val="99"/>
    <w:qFormat/>
    <w:pPr>
      <w:widowControl w:val="0"/>
      <w:spacing w:after="0" w:line="240" w:lineRule="auto"/>
      <w:ind w:left="1134"/>
      <w:jc w:val="both"/>
    </w:pPr>
    <w:rPr>
      <w:rFonts w:ascii="Arial" w:eastAsia="Times New Roman" w:hAnsi="Arial"/>
      <w:sz w:val="24"/>
      <w:szCs w:val="20"/>
    </w:rPr>
  </w:style>
  <w:style w:type="character" w:customStyle="1" w:styleId="Ttulo1CarCar">
    <w:name w:val="Título 1 Car Car"/>
    <w:rPr>
      <w:rFonts w:ascii="Eras Bold ITC" w:eastAsia="MS Mincho" w:hAnsi="Eras Bold ITC"/>
      <w:caps/>
      <w:kern w:val="32"/>
      <w:sz w:val="36"/>
      <w:szCs w:val="36"/>
      <w:lang w:val="es-ES" w:eastAsia="es-ES" w:bidi="ar-SA"/>
    </w:rPr>
  </w:style>
  <w:style w:type="paragraph" w:customStyle="1" w:styleId="Estndar">
    <w:name w:val="Estándar"/>
    <w:uiPriority w:val="99"/>
    <w:qFormat/>
    <w:pPr>
      <w:widowControl w:val="0"/>
      <w:overflowPunct w:val="0"/>
      <w:autoSpaceDE w:val="0"/>
      <w:autoSpaceDN w:val="0"/>
      <w:adjustRightInd w:val="0"/>
      <w:textAlignment w:val="baseline"/>
    </w:pPr>
    <w:rPr>
      <w:rFonts w:ascii="Arial" w:eastAsia="Times New Roman" w:hAnsi="Arial"/>
      <w:sz w:val="24"/>
      <w:lang w:val="es-ES" w:eastAsia="en-US"/>
    </w:rPr>
  </w:style>
  <w:style w:type="paragraph" w:customStyle="1" w:styleId="propuesta">
    <w:name w:val="propuesta"/>
    <w:basedOn w:val="Normal"/>
    <w:uiPriority w:val="99"/>
    <w:qFormat/>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sz w:val="24"/>
      <w:szCs w:val="20"/>
    </w:rPr>
  </w:style>
  <w:style w:type="paragraph" w:customStyle="1" w:styleId="Level1">
    <w:name w:val="Level 1"/>
    <w:uiPriority w:val="99"/>
    <w:qFormat/>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pPr>
      <w:spacing w:after="0" w:line="240" w:lineRule="auto"/>
    </w:pPr>
    <w:rPr>
      <w:rFonts w:ascii="Courier New" w:eastAsia="Times New Roman" w:hAnsi="Courier New"/>
      <w:sz w:val="20"/>
      <w:szCs w:val="20"/>
      <w:lang w:eastAsia="es-ES"/>
    </w:rPr>
  </w:style>
  <w:style w:type="paragraph" w:customStyle="1" w:styleId="PEDROSANCHEZ">
    <w:name w:val="PEDRO SANCHEZ"/>
    <w:basedOn w:val="Normal"/>
    <w:uiPriority w:val="99"/>
    <w:qFormat/>
    <w:pPr>
      <w:tabs>
        <w:tab w:val="left" w:pos="-1440"/>
        <w:tab w:val="left" w:pos="-1320"/>
        <w:tab w:val="left" w:pos="-960"/>
        <w:tab w:val="left" w:pos="-840"/>
        <w:tab w:val="left" w:pos="-240"/>
        <w:tab w:val="left" w:pos="2160"/>
      </w:tabs>
      <w:spacing w:before="120" w:after="0" w:line="240" w:lineRule="auto"/>
      <w:ind w:left="1728" w:hanging="648"/>
      <w:jc w:val="both"/>
    </w:pPr>
    <w:rPr>
      <w:rFonts w:ascii="Arial" w:eastAsia="Times New Roman" w:hAnsi="Arial"/>
      <w:snapToGrid w:val="0"/>
      <w:spacing w:val="-3"/>
      <w:sz w:val="24"/>
      <w:szCs w:val="20"/>
      <w:lang w:val="en-US"/>
    </w:rPr>
  </w:style>
  <w:style w:type="paragraph" w:customStyle="1" w:styleId="FR2">
    <w:name w:val="FR2"/>
    <w:qFormat/>
    <w:pPr>
      <w:widowControl w:val="0"/>
      <w:autoSpaceDE w:val="0"/>
      <w:autoSpaceDN w:val="0"/>
      <w:adjustRightInd w:val="0"/>
      <w:spacing w:line="340" w:lineRule="auto"/>
      <w:jc w:val="both"/>
    </w:pPr>
    <w:rPr>
      <w:rFonts w:ascii="Arial" w:eastAsia="Times New Roman" w:hAnsi="Arial"/>
      <w:lang w:eastAsia="en-US"/>
    </w:rPr>
  </w:style>
  <w:style w:type="paragraph" w:customStyle="1" w:styleId="cuerpotexto">
    <w:name w:val="cuerpotexto"/>
    <w:basedOn w:val="Normal"/>
    <w:uiPriority w:val="99"/>
    <w:qFormat/>
    <w:pPr>
      <w:spacing w:before="28" w:after="28" w:line="210" w:lineRule="atLeast"/>
      <w:ind w:firstLine="283"/>
      <w:jc w:val="both"/>
    </w:pPr>
    <w:rPr>
      <w:rFonts w:ascii="Times New Roman" w:eastAsia="Times New Roman" w:hAnsi="Times New Roman"/>
      <w:color w:val="000000"/>
      <w:sz w:val="19"/>
      <w:szCs w:val="19"/>
      <w:lang w:val="es-MX" w:eastAsia="es-MX"/>
    </w:rPr>
  </w:style>
  <w:style w:type="character" w:customStyle="1" w:styleId="WW-Fuentedeprrafopredeter11">
    <w:name w:val="WW-Fuente de párrafo predeter.11"/>
  </w:style>
  <w:style w:type="paragraph" w:customStyle="1" w:styleId="staE">
    <w:name w:val="staáE"/>
    <w:basedOn w:val="Normal"/>
    <w:uiPriority w:val="99"/>
    <w:qFormat/>
    <w:pPr>
      <w:spacing w:after="0" w:line="240" w:lineRule="auto"/>
      <w:jc w:val="both"/>
    </w:pPr>
    <w:rPr>
      <w:rFonts w:ascii="Century Gothic" w:eastAsia="Times New Roman" w:hAnsi="Century Gothic"/>
      <w:szCs w:val="20"/>
      <w:lang w:eastAsia="es-ES"/>
    </w:rPr>
  </w:style>
  <w:style w:type="paragraph" w:customStyle="1" w:styleId="sub-caption">
    <w:name w:val="sub-caption"/>
    <w:basedOn w:val="Normal"/>
    <w:uiPriority w:val="99"/>
    <w:qFormat/>
    <w:pPr>
      <w:widowControl w:val="0"/>
      <w:spacing w:after="0" w:line="240" w:lineRule="auto"/>
      <w:jc w:val="center"/>
    </w:pPr>
    <w:rPr>
      <w:rFonts w:ascii="Arial" w:eastAsia="Times New Roman" w:hAnsi="Arial"/>
      <w:sz w:val="20"/>
      <w:szCs w:val="20"/>
      <w:lang w:val="en-US" w:eastAsia="es-ES"/>
    </w:rPr>
  </w:style>
  <w:style w:type="paragraph" w:customStyle="1" w:styleId="Caption1">
    <w:name w:val="Caption1"/>
    <w:basedOn w:val="Normal"/>
    <w:uiPriority w:val="99"/>
    <w:qFormat/>
    <w:pPr>
      <w:widowControl w:val="0"/>
      <w:spacing w:before="240" w:after="0" w:line="240" w:lineRule="auto"/>
      <w:jc w:val="center"/>
    </w:pPr>
    <w:rPr>
      <w:rFonts w:ascii="Arial" w:eastAsia="Times New Roman" w:hAnsi="Arial"/>
      <w:b/>
      <w:sz w:val="20"/>
      <w:szCs w:val="20"/>
      <w:lang w:val="en-US" w:eastAsia="es-ES"/>
    </w:rPr>
  </w:style>
  <w:style w:type="paragraph" w:customStyle="1" w:styleId="ALERGIAN">
    <w:name w:val="ALERGIAN"/>
    <w:basedOn w:val="Normal"/>
    <w:uiPriority w:val="99"/>
    <w:qFormat/>
    <w:pPr>
      <w:spacing w:after="0" w:line="240" w:lineRule="auto"/>
    </w:pPr>
    <w:rPr>
      <w:rFonts w:ascii="Arial" w:eastAsia="Times New Roman" w:hAnsi="Arial"/>
      <w:sz w:val="24"/>
      <w:szCs w:val="20"/>
      <w:lang w:eastAsia="es-ES"/>
    </w:rPr>
  </w:style>
  <w:style w:type="paragraph" w:customStyle="1" w:styleId="WW-Textoindependiente3">
    <w:name w:val="WW-Texto independiente 3"/>
    <w:basedOn w:val="Normal"/>
    <w:uiPriority w:val="99"/>
    <w:qFormat/>
    <w:pPr>
      <w:suppressAutoHyphens/>
      <w:spacing w:after="0" w:line="240" w:lineRule="auto"/>
      <w:jc w:val="both"/>
    </w:pPr>
    <w:rPr>
      <w:rFonts w:ascii="Arial" w:eastAsia="Times New Roman" w:hAnsi="Arial"/>
      <w:sz w:val="24"/>
      <w:szCs w:val="20"/>
      <w:lang w:eastAsia="es-ES"/>
    </w:rPr>
  </w:style>
  <w:style w:type="paragraph" w:customStyle="1" w:styleId="BlockText1">
    <w:name w:val="Block Text1"/>
    <w:basedOn w:val="Normal"/>
    <w:qFormat/>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WW-BodyText3">
    <w:name w:val="WW-Body Text 3"/>
    <w:basedOn w:val="Normal"/>
    <w:uiPriority w:val="99"/>
    <w:qFormat/>
    <w:pPr>
      <w:suppressAutoHyphens/>
      <w:spacing w:after="0" w:line="240" w:lineRule="auto"/>
      <w:jc w:val="both"/>
    </w:pPr>
    <w:rPr>
      <w:rFonts w:ascii="Arial" w:eastAsia="Times New Roman" w:hAnsi="Arial"/>
      <w:szCs w:val="20"/>
      <w:lang w:eastAsia="es-ES"/>
    </w:rPr>
  </w:style>
  <w:style w:type="paragraph" w:customStyle="1" w:styleId="bodytext">
    <w:name w:val="bodytext"/>
    <w:basedOn w:val="Normal"/>
    <w:uiPriority w:val="99"/>
    <w:qFormat/>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blacktxt">
    <w:name w:val="blacktxt"/>
  </w:style>
  <w:style w:type="character" w:customStyle="1" w:styleId="bodytext1">
    <w:name w:val="bodytext1"/>
  </w:style>
  <w:style w:type="paragraph" w:customStyle="1" w:styleId="BodyTextIndent4">
    <w:name w:val="Body Text Indent 4"/>
    <w:basedOn w:val="Normal"/>
    <w:uiPriority w:val="99"/>
    <w:qFormat/>
    <w:pPr>
      <w:spacing w:before="60" w:after="0" w:line="240" w:lineRule="auto"/>
      <w:ind w:left="1800"/>
    </w:pPr>
    <w:rPr>
      <w:rFonts w:ascii="Arial" w:eastAsia="Times New Roman" w:hAnsi="Arial"/>
      <w:sz w:val="20"/>
      <w:szCs w:val="20"/>
      <w:lang w:val="en-US"/>
    </w:rPr>
  </w:style>
  <w:style w:type="paragraph" w:customStyle="1" w:styleId="listaconvietas30">
    <w:name w:val="lista con viñetas3"/>
    <w:basedOn w:val="Normal"/>
    <w:uiPriority w:val="99"/>
    <w:qFormat/>
    <w:pPr>
      <w:tabs>
        <w:tab w:val="left" w:pos="360"/>
      </w:tabs>
      <w:spacing w:before="120" w:after="120" w:line="240" w:lineRule="auto"/>
      <w:jc w:val="both"/>
    </w:pPr>
    <w:rPr>
      <w:rFonts w:ascii="Arial" w:eastAsia="Times New Roman" w:hAnsi="Arial"/>
      <w:sz w:val="24"/>
      <w:szCs w:val="20"/>
    </w:rPr>
  </w:style>
  <w:style w:type="paragraph" w:customStyle="1" w:styleId="Heading3NE">
    <w:name w:val="Heading 3NE"/>
    <w:autoRedefine/>
    <w:uiPriority w:val="99"/>
    <w:qFormat/>
    <w:pPr>
      <w:spacing w:before="60" w:after="60"/>
      <w:jc w:val="both"/>
    </w:pPr>
    <w:rPr>
      <w:rFonts w:ascii="Arial" w:eastAsia="Times New Roman" w:hAnsi="Arial" w:cs="Arial"/>
      <w:b/>
      <w:bCs/>
      <w:color w:val="000000"/>
      <w:lang w:eastAsia="es-ES"/>
    </w:rPr>
  </w:style>
  <w:style w:type="paragraph" w:customStyle="1" w:styleId="font7">
    <w:name w:val="font7"/>
    <w:basedOn w:val="Normal"/>
    <w:qFormat/>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8">
    <w:name w:val="font8"/>
    <w:basedOn w:val="Normal"/>
    <w:qFormat/>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9">
    <w:name w:val="font9"/>
    <w:basedOn w:val="Normal"/>
    <w:qFormat/>
    <w:pPr>
      <w:spacing w:before="100" w:beforeAutospacing="1" w:after="100" w:afterAutospacing="1" w:line="240" w:lineRule="auto"/>
    </w:pPr>
    <w:rPr>
      <w:rFonts w:ascii="Arial Unicode MS" w:eastAsia="Arial Unicode MS" w:hAnsi="Arial Unicode MS" w:cs="Arial Unicode MS"/>
      <w:lang w:eastAsia="es-ES"/>
    </w:rPr>
  </w:style>
  <w:style w:type="paragraph" w:customStyle="1" w:styleId="xl49">
    <w:name w:val="xl4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uiPriority w:val="99"/>
    <w:qFormat/>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uiPriority w:val="99"/>
    <w:qFormat/>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uiPriority w:val="99"/>
    <w:qFormat/>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4">
    <w:name w:val="xl64"/>
    <w:basedOn w:val="Normal"/>
    <w:qFormat/>
    <w:pPr>
      <w:spacing w:before="100" w:beforeAutospacing="1" w:after="100" w:afterAutospacing="1" w:line="240" w:lineRule="auto"/>
    </w:pPr>
    <w:rPr>
      <w:rFonts w:ascii="Arial" w:eastAsia="Times New Roman" w:hAnsi="Arial" w:cs="Arial"/>
      <w:lang w:eastAsia="es-E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124">
    <w:name w:val="xl12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lang w:eastAsia="es-ES"/>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0">
    <w:name w:val="xl13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1">
    <w:name w:val="xl13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2">
    <w:name w:val="xl13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3">
    <w:name w:val="xl1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5">
    <w:name w:val="xl13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37">
    <w:name w:val="xl13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139">
    <w:name w:val="xl1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0">
    <w:name w:val="xl1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1">
    <w:name w:val="xl14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es-ES"/>
    </w:rPr>
  </w:style>
  <w:style w:type="paragraph" w:customStyle="1" w:styleId="xl142">
    <w:name w:val="xl14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3">
    <w:name w:val="xl14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6">
    <w:name w:val="xl146"/>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47">
    <w:name w:val="xl1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es-E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1">
    <w:name w:val="xl15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2">
    <w:name w:val="xl152"/>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3">
    <w:name w:val="xl15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lang w:eastAsia="es-ES"/>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7">
    <w:name w:val="xl15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FF"/>
      <w:sz w:val="24"/>
      <w:szCs w:val="24"/>
      <w:lang w:eastAsia="es-ES"/>
    </w:rPr>
  </w:style>
  <w:style w:type="paragraph" w:customStyle="1" w:styleId="xl158">
    <w:name w:val="xl158"/>
    <w:basedOn w:val="Normal"/>
    <w:qFormat/>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character" w:customStyle="1" w:styleId="Text0">
    <w:name w:val="Text תו"/>
    <w:link w:val="Text"/>
    <w:locked/>
    <w:rPr>
      <w:rFonts w:ascii="Helvetica" w:eastAsia="Times New Roman" w:hAnsi="Helvetica"/>
      <w:sz w:val="24"/>
      <w:lang w:val="zh-CN" w:eastAsia="es-ES"/>
    </w:rPr>
  </w:style>
  <w:style w:type="paragraph" w:customStyle="1" w:styleId="Sombreadovistoso-nfasis11">
    <w:name w:val="Sombreado vistoso - Énfasis 11"/>
    <w:hidden/>
    <w:uiPriority w:val="99"/>
    <w:semiHidden/>
    <w:qFormat/>
    <w:rPr>
      <w:rFonts w:ascii="Times New Roman" w:eastAsia="Times New Roman" w:hAnsi="Times New Roman"/>
      <w:sz w:val="24"/>
      <w:szCs w:val="24"/>
      <w:lang w:eastAsia="es-ES"/>
    </w:rPr>
  </w:style>
  <w:style w:type="character" w:customStyle="1" w:styleId="MapadeldocumentoCar1">
    <w:name w:val="Mapa del documento Car1"/>
    <w:uiPriority w:val="99"/>
    <w:semiHidden/>
    <w:rPr>
      <w:rFonts w:ascii="Tahoma" w:eastAsia="Times New Roman" w:hAnsi="Tahoma" w:cs="Tahoma"/>
      <w:sz w:val="16"/>
      <w:szCs w:val="16"/>
      <w:lang w:val="es-CO"/>
    </w:rPr>
  </w:style>
  <w:style w:type="character" w:customStyle="1" w:styleId="SubttuloCar1">
    <w:name w:val="Subtítulo Car1"/>
    <w:uiPriority w:val="11"/>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Pr>
      <w:rFonts w:ascii="Times New Roman" w:eastAsia="Times New Roman" w:hAnsi="Times New Roman"/>
      <w:sz w:val="24"/>
      <w:szCs w:val="24"/>
      <w:lang w:val="es-CO"/>
    </w:rPr>
  </w:style>
  <w:style w:type="character" w:customStyle="1" w:styleId="AsuntodelcomentarioCar1">
    <w:name w:val="Asunto del comentario Car1"/>
    <w:uiPriority w:val="99"/>
    <w:rPr>
      <w:rFonts w:ascii="Times New Roman" w:eastAsia="Times New Roman" w:hAnsi="Times New Roman"/>
      <w:b/>
      <w:bCs/>
      <w:lang w:val="es-CO"/>
    </w:rPr>
  </w:style>
  <w:style w:type="table" w:styleId="Listaclara-nfasis6">
    <w:name w:val="Light List Accent 6"/>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Prrafodelista11">
    <w:name w:val="Párrafo de lista11"/>
    <w:basedOn w:val="Normal"/>
    <w:uiPriority w:val="99"/>
    <w:qFormat/>
    <w:pPr>
      <w:spacing w:after="0" w:line="240" w:lineRule="auto"/>
      <w:ind w:left="708"/>
    </w:pPr>
    <w:rPr>
      <w:rFonts w:ascii="Times New Roman" w:eastAsia="Times New Roman" w:hAnsi="Times New Roman"/>
      <w:sz w:val="24"/>
      <w:szCs w:val="24"/>
      <w:lang w:eastAsia="es-ES"/>
    </w:rPr>
  </w:style>
  <w:style w:type="character" w:customStyle="1" w:styleId="textonavy1">
    <w:name w:val="texto_navy1"/>
    <w:rPr>
      <w:color w:val="000080"/>
    </w:rPr>
  </w:style>
  <w:style w:type="paragraph" w:customStyle="1" w:styleId="CarCarCarCar1">
    <w:name w:val="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ar3">
    <w:name w:val="Car3"/>
    <w:basedOn w:val="Normal"/>
    <w:uiPriority w:val="99"/>
    <w:qFormat/>
    <w:pPr>
      <w:spacing w:after="160" w:line="240" w:lineRule="exact"/>
    </w:pPr>
    <w:rPr>
      <w:rFonts w:ascii="Verdana" w:eastAsia="Times New Roman" w:hAnsi="Verdana"/>
      <w:sz w:val="20"/>
      <w:szCs w:val="20"/>
      <w:lang w:val="en-US"/>
    </w:rPr>
  </w:style>
  <w:style w:type="paragraph" w:customStyle="1" w:styleId="Car2">
    <w:name w:val="Car2"/>
    <w:basedOn w:val="Normal"/>
    <w:qFormat/>
    <w:pPr>
      <w:spacing w:after="160" w:line="240" w:lineRule="exact"/>
    </w:pPr>
    <w:rPr>
      <w:rFonts w:ascii="Verdana" w:eastAsia="Times New Roman" w:hAnsi="Verdana"/>
      <w:sz w:val="20"/>
      <w:szCs w:val="20"/>
      <w:lang w:val="es-ES"/>
    </w:rPr>
  </w:style>
  <w:style w:type="paragraph" w:customStyle="1" w:styleId="CarCarCarCarCarCarCar2">
    <w:name w:val="Car Car Car Car Car Car Car2"/>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2">
    <w:name w:val="Char Car Car Car Car Car Car Car Char Char Car2"/>
    <w:basedOn w:val="Normal"/>
    <w:uiPriority w:val="99"/>
    <w:qFormat/>
    <w:pPr>
      <w:spacing w:after="160" w:line="240" w:lineRule="exact"/>
    </w:pPr>
    <w:rPr>
      <w:rFonts w:ascii="Verdana" w:eastAsia="Times New Roman" w:hAnsi="Verdana"/>
      <w:sz w:val="20"/>
      <w:szCs w:val="20"/>
      <w:lang w:val="en-US"/>
    </w:rPr>
  </w:style>
  <w:style w:type="paragraph" w:customStyle="1" w:styleId="Textoindependiente20">
    <w:name w:val="Texto independiente(.2"/>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character" w:customStyle="1" w:styleId="CarCar3">
    <w:name w:val="Car Car3"/>
    <w:uiPriority w:val="99"/>
    <w:rPr>
      <w:rFonts w:ascii="Arial" w:hAnsi="Arial"/>
      <w:sz w:val="24"/>
      <w:lang w:val="es-ES" w:eastAsia="es-ES" w:bidi="ar-SA"/>
    </w:rPr>
  </w:style>
  <w:style w:type="paragraph" w:customStyle="1" w:styleId="Textoindependiente10">
    <w:name w:val="Texto independiente(.1"/>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paragraph" w:customStyle="1" w:styleId="CarCarCarCarCarCarCar1">
    <w:name w:val="Car Car Car 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pPr>
      <w:spacing w:after="160" w:line="240" w:lineRule="exact"/>
    </w:pPr>
    <w:rPr>
      <w:rFonts w:ascii="Verdana" w:eastAsia="Times New Roman" w:hAnsi="Verdana"/>
      <w:sz w:val="20"/>
      <w:szCs w:val="20"/>
      <w:lang w:val="en-US"/>
    </w:rPr>
  </w:style>
  <w:style w:type="paragraph" w:customStyle="1" w:styleId="Textodeglobo1">
    <w:name w:val="Texto de globo1"/>
    <w:basedOn w:val="Normal"/>
    <w:uiPriority w:val="99"/>
    <w:semiHidden/>
    <w:qFormat/>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uiPriority w:val="99"/>
    <w:qFormat/>
    <w:pPr>
      <w:spacing w:after="0" w:line="240" w:lineRule="auto"/>
      <w:jc w:val="both"/>
    </w:pPr>
    <w:rPr>
      <w:rFonts w:ascii="Arial" w:eastAsia="Times New Roman" w:hAnsi="Arial"/>
      <w:szCs w:val="24"/>
      <w:lang w:eastAsia="es-ES"/>
    </w:rPr>
  </w:style>
  <w:style w:type="paragraph" w:customStyle="1" w:styleId="maritza30">
    <w:name w:val="maritza3"/>
    <w:basedOn w:val="Normal"/>
    <w:qFormat/>
    <w:pPr>
      <w:spacing w:after="0" w:line="240" w:lineRule="auto"/>
      <w:jc w:val="both"/>
    </w:pPr>
    <w:rPr>
      <w:rFonts w:ascii="Courier New" w:eastAsia="Times New Roman" w:hAnsi="Courier New" w:cs="Courier New"/>
      <w:spacing w:val="-2"/>
      <w:sz w:val="24"/>
      <w:szCs w:val="24"/>
      <w:lang w:val="es-ES" w:eastAsia="es-ES"/>
    </w:rPr>
  </w:style>
  <w:style w:type="paragraph" w:customStyle="1" w:styleId="Norm">
    <w:name w:val="Norm"/>
    <w:basedOn w:val="Normal"/>
    <w:uiPriority w:val="99"/>
    <w:qFormat/>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redeterminado">
    <w:name w:val="Predeterminado"/>
    <w:uiPriority w:val="99"/>
    <w:qFormat/>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pPr>
      <w:spacing w:after="160" w:line="240" w:lineRule="exact"/>
    </w:pPr>
    <w:rPr>
      <w:rFonts w:ascii="Verdana" w:eastAsia="Times New Roman" w:hAnsi="Verdana"/>
      <w:sz w:val="20"/>
      <w:szCs w:val="20"/>
      <w:lang w:val="en-US"/>
    </w:rPr>
  </w:style>
  <w:style w:type="character" w:customStyle="1" w:styleId="EstiloCorreo32">
    <w:name w:val="EstiloCorreo32"/>
    <w:semiHidden/>
    <w:rPr>
      <w:rFonts w:ascii="Arial" w:hAnsi="Arial" w:cs="Arial"/>
      <w:color w:val="000080"/>
      <w:sz w:val="20"/>
      <w:szCs w:val="20"/>
    </w:rPr>
  </w:style>
  <w:style w:type="paragraph" w:customStyle="1" w:styleId="default0">
    <w:name w:val="default"/>
    <w:basedOn w:val="Normal"/>
    <w:uiPriority w:val="99"/>
    <w:qFormat/>
    <w:pPr>
      <w:autoSpaceDE w:val="0"/>
      <w:autoSpaceDN w:val="0"/>
      <w:spacing w:after="0" w:line="240" w:lineRule="auto"/>
    </w:pPr>
    <w:rPr>
      <w:rFonts w:ascii="Times New Roman" w:eastAsia="Times New Roman" w:hAnsi="Times New Roman"/>
      <w:color w:val="000000"/>
      <w:sz w:val="24"/>
      <w:szCs w:val="24"/>
      <w:lang w:val="es-ES" w:eastAsia="es-ES"/>
    </w:rPr>
  </w:style>
  <w:style w:type="paragraph" w:customStyle="1" w:styleId="EstiloTtulo11pt">
    <w:name w:val="Estilo Título + 11 pt"/>
    <w:basedOn w:val="Ttulo"/>
    <w:autoRedefine/>
    <w:uiPriority w:val="99"/>
    <w:qFormat/>
    <w:pPr>
      <w:spacing w:before="240" w:after="60"/>
      <w:ind w:left="540" w:hanging="540"/>
      <w:jc w:val="both"/>
      <w:outlineLvl w:val="0"/>
    </w:pPr>
    <w:rPr>
      <w:rFonts w:cs="Arial"/>
      <w:bCs/>
      <w:kern w:val="32"/>
      <w:sz w:val="22"/>
      <w:szCs w:val="22"/>
      <w:lang w:val="es-CO"/>
    </w:rPr>
  </w:style>
  <w:style w:type="character" w:customStyle="1" w:styleId="EstiloTtulo11ptCar">
    <w:name w:val="Estilo Título + 11 pt Car"/>
    <w:rPr>
      <w:rFonts w:ascii="Arial" w:hAnsi="Arial" w:cs="Arial"/>
      <w:b/>
      <w:bCs/>
      <w:kern w:val="32"/>
      <w:sz w:val="22"/>
      <w:szCs w:val="22"/>
      <w:lang w:val="es-CO" w:eastAsia="es-ES" w:bidi="ar-SA"/>
    </w:rPr>
  </w:style>
  <w:style w:type="paragraph" w:customStyle="1" w:styleId="subcaptulo00">
    <w:name w:val="subcaptulo0"/>
    <w:basedOn w:val="Normal"/>
    <w:uiPriority w:val="99"/>
    <w:qFormat/>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uiPriority w:val="99"/>
    <w:qFormat/>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13">
    <w:name w:val="Car Car13"/>
    <w:rPr>
      <w:rFonts w:ascii="Arial" w:hAnsi="Arial"/>
      <w:b/>
      <w:sz w:val="22"/>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character" w:customStyle="1" w:styleId="CarCar5">
    <w:name w:val="Car Car5"/>
    <w:rPr>
      <w:sz w:val="24"/>
      <w:szCs w:val="24"/>
      <w:lang w:val="es-CO" w:eastAsia="es-ES" w:bidi="ar-SA"/>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spacing w:val="-3"/>
      <w:sz w:val="24"/>
      <w:szCs w:val="20"/>
      <w:lang w:eastAsia="es-ES"/>
    </w:rPr>
  </w:style>
  <w:style w:type="character" w:customStyle="1" w:styleId="CarCar7">
    <w:name w:val="Car Car7"/>
    <w:uiPriority w:val="9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style>
  <w:style w:type="character" w:customStyle="1" w:styleId="FirmaCar">
    <w:name w:val="Firma Car"/>
    <w:link w:val="Firma"/>
    <w:rPr>
      <w:rFonts w:ascii="Times New Roman" w:eastAsia="Times New Roman" w:hAnsi="Times New Roman"/>
      <w:lang w:eastAsia="zh-CN"/>
    </w:rPr>
  </w:style>
  <w:style w:type="paragraph" w:customStyle="1" w:styleId="Firmaorganizacin">
    <w:name w:val="Firma organización"/>
    <w:basedOn w:val="Firma"/>
    <w:qFormat/>
  </w:style>
  <w:style w:type="character" w:customStyle="1" w:styleId="CarCar4">
    <w:name w:val="Car Car4"/>
    <w:uiPriority w:val="99"/>
    <w:rPr>
      <w:rFonts w:ascii="Arial" w:eastAsia="Batang" w:hAnsi="Arial" w:cs="Arial"/>
      <w:b/>
      <w:snapToGrid w:val="0"/>
      <w:lang w:val="es-ES" w:eastAsia="es-ES" w:bidi="ar-SA"/>
    </w:rPr>
  </w:style>
  <w:style w:type="character" w:customStyle="1" w:styleId="eacep1">
    <w:name w:val="eacep1"/>
    <w:rPr>
      <w:color w:val="000000"/>
    </w:rPr>
  </w:style>
  <w:style w:type="paragraph" w:customStyle="1" w:styleId="-PGINA-">
    <w:name w:val="- PÁGINA -"/>
    <w:uiPriority w:val="99"/>
    <w:qFormat/>
    <w:rPr>
      <w:rFonts w:ascii="Times New Roman" w:eastAsia="Times New Roman" w:hAnsi="Times New Roman"/>
      <w:sz w:val="24"/>
      <w:szCs w:val="24"/>
      <w:lang w:val="es-ES" w:eastAsia="es-ES"/>
    </w:rPr>
  </w:style>
  <w:style w:type="paragraph" w:customStyle="1" w:styleId="xl22">
    <w:name w:val="xl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pPr>
      <w:spacing w:after="0" w:line="240" w:lineRule="auto"/>
      <w:ind w:left="708"/>
    </w:pPr>
    <w:rPr>
      <w:rFonts w:ascii="Times New Roman" w:eastAsia="Times New Roman" w:hAnsi="Times New Roman"/>
      <w:sz w:val="24"/>
      <w:szCs w:val="24"/>
      <w:lang w:val="es-ES" w:eastAsia="es-ES"/>
    </w:rPr>
  </w:style>
  <w:style w:type="paragraph" w:customStyle="1" w:styleId="CM2">
    <w:name w:val="CM2"/>
    <w:basedOn w:val="Default"/>
    <w:next w:val="Default"/>
    <w:qForma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uiPriority w:val="99"/>
    <w:qFormat/>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uiPriority w:val="99"/>
    <w:qFormat/>
    <w:pPr>
      <w:spacing w:before="100" w:beforeAutospacing="1" w:after="100" w:afterAutospacing="1" w:line="240" w:lineRule="auto"/>
    </w:pPr>
    <w:rPr>
      <w:rFonts w:ascii="Verdana" w:eastAsia="Times New Roman" w:hAnsi="Verdana"/>
      <w:color w:val="666666"/>
      <w:sz w:val="17"/>
      <w:szCs w:val="17"/>
      <w:lang w:val="es-ES" w:eastAsia="es-ES"/>
    </w:rPr>
  </w:style>
  <w:style w:type="paragraph" w:customStyle="1" w:styleId="Pa0">
    <w:name w:val="Pa0"/>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Lneadeasunto">
    <w:name w:val="Línea de asunto"/>
    <w:basedOn w:val="Normal"/>
    <w:uiPriority w:val="99"/>
    <w:qFormat/>
    <w:pPr>
      <w:spacing w:after="0" w:line="240" w:lineRule="auto"/>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Pr>
      <w:rFonts w:ascii="Arial Narrow" w:eastAsia="Times New Roman" w:hAnsi="Arial Narrow" w:cs="Times New Roman"/>
      <w:sz w:val="24"/>
      <w:szCs w:val="24"/>
      <w:lang w:eastAsia="es-ES"/>
    </w:rPr>
  </w:style>
  <w:style w:type="character" w:customStyle="1" w:styleId="st1">
    <w:name w:val="st1"/>
  </w:style>
  <w:style w:type="character" w:customStyle="1" w:styleId="A0">
    <w:name w:val="A0"/>
    <w:uiPriority w:val="99"/>
    <w:rPr>
      <w:rFonts w:cs="Univers LT Std 47 Cn Lt"/>
      <w:color w:val="000000"/>
      <w:sz w:val="18"/>
      <w:szCs w:val="18"/>
    </w:rPr>
  </w:style>
  <w:style w:type="paragraph" w:customStyle="1" w:styleId="Sangra2detindependiente4">
    <w:name w:val="Sangría 2 de t. independiente4"/>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ecxmsonormal">
    <w:name w:val="ecxmsonormal"/>
    <w:basedOn w:val="Normal"/>
    <w:qFormat/>
    <w:pPr>
      <w:spacing w:after="324" w:line="240" w:lineRule="auto"/>
    </w:pPr>
    <w:rPr>
      <w:rFonts w:ascii="Times New Roman" w:eastAsia="Times New Roman" w:hAnsi="Times New Roman"/>
      <w:sz w:val="24"/>
      <w:szCs w:val="24"/>
      <w:lang w:eastAsia="es-CO"/>
    </w:rPr>
  </w:style>
  <w:style w:type="paragraph" w:customStyle="1" w:styleId="Sangra2detindependiente5">
    <w:name w:val="Sangría 2 de t. independiente5"/>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Pa2">
    <w:name w:val="Pa2"/>
    <w:basedOn w:val="Normal"/>
    <w:next w:val="Normal"/>
    <w:uiPriority w:val="99"/>
    <w:qFormat/>
    <w:pPr>
      <w:autoSpaceDE w:val="0"/>
      <w:autoSpaceDN w:val="0"/>
      <w:adjustRightInd w:val="0"/>
      <w:spacing w:after="0" w:line="151" w:lineRule="atLeast"/>
    </w:pPr>
    <w:rPr>
      <w:rFonts w:ascii="Univers 45 Light" w:eastAsia="Times New Roman" w:hAnsi="Univers 45 Light"/>
      <w:sz w:val="24"/>
      <w:szCs w:val="24"/>
      <w:lang w:eastAsia="es-CO"/>
    </w:rPr>
  </w:style>
  <w:style w:type="paragraph" w:customStyle="1" w:styleId="font10">
    <w:name w:val="font10"/>
    <w:basedOn w:val="Normal"/>
    <w:uiPriority w:val="99"/>
    <w:qFormat/>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Pa16">
    <w:name w:val="Pa16"/>
    <w:basedOn w:val="Normal"/>
    <w:next w:val="Normal"/>
    <w:qFormat/>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style>
  <w:style w:type="character" w:customStyle="1" w:styleId="hps">
    <w:name w:val="hps"/>
  </w:style>
  <w:style w:type="paragraph" w:customStyle="1" w:styleId="Style6">
    <w:name w:val="Style6"/>
    <w:basedOn w:val="Normal"/>
    <w:uiPriority w:val="99"/>
    <w:qFormat/>
    <w:pPr>
      <w:widowControl w:val="0"/>
      <w:autoSpaceDE w:val="0"/>
      <w:autoSpaceDN w:val="0"/>
      <w:adjustRightInd w:val="0"/>
      <w:spacing w:after="0" w:line="275" w:lineRule="exact"/>
      <w:jc w:val="both"/>
    </w:pPr>
    <w:rPr>
      <w:rFonts w:ascii="Arial Narrow" w:eastAsia="Times New Roman" w:hAnsi="Arial Narrow"/>
      <w:sz w:val="24"/>
      <w:szCs w:val="24"/>
      <w:lang w:val="es-ES" w:eastAsia="es-ES"/>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uiPriority w:val="99"/>
    <w:qFormat/>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character" w:customStyle="1" w:styleId="textonoticia1">
    <w:name w:val="texto_noticia1"/>
    <w:rPr>
      <w:rFonts w:ascii="Arial" w:hAnsi="Arial" w:cs="Arial" w:hint="default"/>
      <w:color w:val="033333"/>
    </w:rPr>
  </w:style>
  <w:style w:type="paragraph" w:customStyle="1" w:styleId="estilo10">
    <w:name w:val="estilo1"/>
    <w:basedOn w:val="Normal"/>
    <w:uiPriority w:val="99"/>
    <w:qFormat/>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Cuadrculamedia21">
    <w:name w:val="Cuadrícula media 21"/>
    <w:link w:val="Cuadrculamediana2Car"/>
    <w:uiPriority w:val="1"/>
    <w:qFormat/>
    <w:rPr>
      <w:rFonts w:ascii="Times New Roman" w:eastAsia="Times New Roman" w:hAnsi="Times New Roman"/>
      <w:lang w:val="es-ES" w:eastAsia="es-ES"/>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uiPriority w:val="99"/>
    <w:qFormat/>
    <w:pPr>
      <w:spacing w:after="0" w:line="240" w:lineRule="auto"/>
      <w:jc w:val="both"/>
    </w:pPr>
    <w:rPr>
      <w:rFonts w:ascii="Arial" w:eastAsia="Times New Roman" w:hAnsi="Arial"/>
      <w:szCs w:val="20"/>
      <w:lang w:eastAsia="es-ES"/>
    </w:rPr>
  </w:style>
  <w:style w:type="paragraph" w:customStyle="1" w:styleId="csi1">
    <w:name w:val="csi 1"/>
    <w:basedOn w:val="Normal"/>
    <w:uiPriority w:val="99"/>
    <w:qFormat/>
    <w:pPr>
      <w:widowControl w:val="0"/>
      <w:tabs>
        <w:tab w:val="left" w:pos="912"/>
      </w:tabs>
      <w:autoSpaceDE w:val="0"/>
      <w:autoSpaceDN w:val="0"/>
      <w:adjustRightInd w:val="0"/>
      <w:spacing w:after="0" w:line="240" w:lineRule="auto"/>
    </w:pPr>
    <w:rPr>
      <w:rFonts w:ascii="Times New Roman" w:eastAsia="SimSun" w:hAnsi="Times New Roman"/>
      <w:b/>
      <w:bCs/>
      <w:caps/>
      <w:color w:val="000000"/>
      <w:lang w:val="en-US" w:eastAsia="zh-CN"/>
    </w:rPr>
  </w:style>
  <w:style w:type="paragraph" w:customStyle="1" w:styleId="csi4">
    <w:name w:val="csi 4"/>
    <w:basedOn w:val="Normal"/>
    <w:uiPriority w:val="99"/>
    <w:qFormat/>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olor w:val="000000"/>
      <w:lang w:val="en-US" w:eastAsia="zh-CN"/>
    </w:rPr>
  </w:style>
  <w:style w:type="paragraph" w:customStyle="1" w:styleId="PR1">
    <w:name w:val="PR1"/>
    <w:basedOn w:val="Normal"/>
    <w:uiPriority w:val="99"/>
    <w:qFormat/>
    <w:pPr>
      <w:tabs>
        <w:tab w:val="left" w:pos="1143"/>
      </w:tabs>
      <w:suppressAutoHyphens/>
      <w:spacing w:before="240" w:after="0" w:line="240" w:lineRule="auto"/>
      <w:ind w:left="1143" w:hanging="576"/>
      <w:outlineLvl w:val="2"/>
    </w:pPr>
    <w:rPr>
      <w:rFonts w:ascii="Times New Roman" w:eastAsia="Times New Roman" w:hAnsi="Times New Roman"/>
      <w:szCs w:val="20"/>
      <w:lang w:val="en-US"/>
    </w:rPr>
  </w:style>
  <w:style w:type="character" w:customStyle="1" w:styleId="shorttext">
    <w:name w:val="short_text"/>
  </w:style>
  <w:style w:type="character" w:customStyle="1" w:styleId="name1">
    <w:name w:val="name1"/>
    <w:rPr>
      <w:sz w:val="24"/>
      <w:szCs w:val="24"/>
    </w:rPr>
  </w:style>
  <w:style w:type="paragraph" w:customStyle="1" w:styleId="estilo81">
    <w:name w:val="estilo81"/>
    <w:basedOn w:val="Normal"/>
    <w:uiPriority w:val="99"/>
    <w:qFormat/>
    <w:pPr>
      <w:spacing w:after="150" w:line="240" w:lineRule="auto"/>
    </w:pPr>
    <w:rPr>
      <w:rFonts w:ascii="Verdana" w:eastAsia="Times New Roman" w:hAnsi="Verdana"/>
      <w:sz w:val="18"/>
      <w:szCs w:val="18"/>
      <w:lang w:val="es-MX" w:eastAsia="es-MX"/>
    </w:rPr>
  </w:style>
  <w:style w:type="character" w:customStyle="1" w:styleId="normal21">
    <w:name w:val="normal21"/>
    <w:rPr>
      <w:rFonts w:ascii="Verdana" w:hAnsi="Verdana" w:hint="default"/>
      <w:color w:val="333333"/>
      <w:sz w:val="18"/>
      <w:szCs w:val="18"/>
      <w:u w:val="none"/>
    </w:rPr>
  </w:style>
  <w:style w:type="paragraph" w:customStyle="1" w:styleId="CharChar">
    <w:name w:val="Char Char"/>
    <w:basedOn w:val="Normal"/>
    <w:qFormat/>
    <w:pPr>
      <w:spacing w:after="160" w:line="240" w:lineRule="exact"/>
    </w:pPr>
    <w:rPr>
      <w:rFonts w:ascii="Verdana" w:eastAsia="Times New Roman" w:hAnsi="Verdana"/>
      <w:sz w:val="20"/>
      <w:szCs w:val="20"/>
      <w:lang w:val="en-US"/>
    </w:rPr>
  </w:style>
  <w:style w:type="table" w:customStyle="1" w:styleId="Tablaconcuadrcula3">
    <w:name w:val="Tabla con cuadrícula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normalCar">
    <w:name w:val="Sangría normal Car"/>
    <w:link w:val="Sangranormal"/>
    <w:rPr>
      <w:rFonts w:ascii="Times New Roman" w:eastAsia="Times New Roman" w:hAnsi="Times New Roman"/>
      <w:sz w:val="24"/>
      <w:szCs w:val="24"/>
      <w:lang w:eastAsia="zh-CN"/>
    </w:rPr>
  </w:style>
  <w:style w:type="paragraph" w:customStyle="1" w:styleId="Sangra2detindependiente6">
    <w:name w:val="Sangría 2 de t. independiente6"/>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6">
    <w:name w:val="Sangría de texto normal6"/>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CharCarCarCarCarCarCarCarCharCharCar3">
    <w:name w:val="Char Car Car Car Car Car Car Car Char Char Car3"/>
    <w:basedOn w:val="Normal"/>
    <w:uiPriority w:val="99"/>
    <w:qFormat/>
    <w:pPr>
      <w:spacing w:after="160" w:line="240" w:lineRule="exact"/>
    </w:pPr>
    <w:rPr>
      <w:rFonts w:ascii="Verdana" w:eastAsia="Times New Roman" w:hAnsi="Verdana"/>
      <w:sz w:val="20"/>
      <w:szCs w:val="20"/>
      <w:lang w:val="en-US"/>
    </w:rPr>
  </w:style>
  <w:style w:type="paragraph" w:customStyle="1" w:styleId="CarCarCarCar2">
    <w:name w:val="Car Car Car Car2"/>
    <w:basedOn w:val="Normal"/>
    <w:uiPriority w:val="99"/>
    <w:qFormat/>
    <w:pPr>
      <w:spacing w:after="160" w:line="240" w:lineRule="exact"/>
    </w:pPr>
    <w:rPr>
      <w:rFonts w:ascii="Verdana" w:eastAsia="Times New Roman" w:hAnsi="Verdana"/>
      <w:sz w:val="20"/>
      <w:szCs w:val="20"/>
      <w:lang w:val="en-US"/>
    </w:rPr>
  </w:style>
  <w:style w:type="table" w:customStyle="1" w:styleId="Tablaconcuadrcula5">
    <w:name w:val="Tabla con cuadrícula5"/>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uiPriority w:val="99"/>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inusone">
    <w:name w:val="minusone"/>
    <w:basedOn w:val="Normal"/>
    <w:uiPriority w:val="99"/>
    <w:qFormat/>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Pr>
      <w:rFonts w:ascii="Arial" w:hAnsi="Arial" w:cs="Arial"/>
      <w:color w:val="auto"/>
      <w:sz w:val="20"/>
      <w:szCs w:val="20"/>
    </w:rPr>
  </w:style>
  <w:style w:type="character" w:customStyle="1" w:styleId="TextonotaalfinalCar">
    <w:name w:val="Texto nota al final Car"/>
    <w:link w:val="Textonotaalfinal"/>
    <w:uiPriority w:val="99"/>
    <w:rPr>
      <w:rFonts w:ascii="Times New Roman" w:eastAsia="Times New Roman" w:hAnsi="Times New Roman"/>
      <w:lang w:val="zh-CN" w:eastAsia="es-ES"/>
    </w:rPr>
  </w:style>
  <w:style w:type="character" w:customStyle="1" w:styleId="Cuadrculamediana2Car">
    <w:name w:val="Cuadrícula mediana 2 Car"/>
    <w:link w:val="Cuadrculamedia21"/>
    <w:uiPriority w:val="1"/>
    <w:rPr>
      <w:rFonts w:ascii="Times New Roman" w:eastAsia="Times New Roman" w:hAnsi="Times New Roman"/>
      <w:lang w:val="es-ES" w:eastAsia="es-ES"/>
    </w:rPr>
  </w:style>
  <w:style w:type="table" w:customStyle="1" w:styleId="Tablaconcuadrcula6">
    <w:name w:val="Tabla con cuadrícula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style>
  <w:style w:type="table" w:styleId="Sombreadoclaro-nfasis4">
    <w:name w:val="Light Shading Accent 4"/>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
    <w:name w:val="Tabla con cuadrícula7"/>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0">
    <w:name w:val="xl230"/>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1">
    <w:name w:val="xl231"/>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2">
    <w:name w:val="xl232"/>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35">
    <w:name w:val="xl235"/>
    <w:basedOn w:val="Normal"/>
    <w:qFormat/>
    <w:pPr>
      <w:shd w:val="clear" w:color="000000" w:fill="76933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6">
    <w:name w:val="xl236"/>
    <w:basedOn w:val="Normal"/>
    <w:qFormat/>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7">
    <w:name w:val="xl237"/>
    <w:basedOn w:val="Normal"/>
    <w:qFormat/>
    <w:pPr>
      <w:pBdr>
        <w:top w:val="single" w:sz="4" w:space="0" w:color="auto"/>
        <w:left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8">
    <w:name w:val="xl238"/>
    <w:basedOn w:val="Normal"/>
    <w:qFormat/>
    <w:pPr>
      <w:pBdr>
        <w:top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9">
    <w:name w:val="xl239"/>
    <w:basedOn w:val="Normal"/>
    <w:qFormat/>
    <w:pPr>
      <w:pBdr>
        <w:top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textoindependiente4">
    <w:name w:val="textoindependiente"/>
    <w:basedOn w:val="Normal"/>
    <w:qFormat/>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pacing w:after="0" w:line="240" w:lineRule="auto"/>
    </w:pPr>
    <w:rPr>
      <w:lang w:val="en-US"/>
    </w:rPr>
  </w:style>
  <w:style w:type="table" w:customStyle="1" w:styleId="Tablaconcuadrcula10">
    <w:name w:val="Tabla con cuadrícula10"/>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uiPriority w:val="99"/>
    <w:qFormat/>
    <w:pPr>
      <w:spacing w:after="0" w:line="240" w:lineRule="auto"/>
      <w:jc w:val="center"/>
    </w:pPr>
    <w:rPr>
      <w:rFonts w:ascii="Arial" w:eastAsia="Times New Roman" w:hAnsi="Arial"/>
      <w:b/>
      <w:sz w:val="20"/>
      <w:szCs w:val="20"/>
      <w:lang w:val="zh-CN" w:eastAsia="es-ES"/>
    </w:rPr>
  </w:style>
  <w:style w:type="table" w:customStyle="1" w:styleId="Tablaconcuadrcula9">
    <w:name w:val="Tabla con cuadrícula9"/>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Pr>
      <w:rFonts w:eastAsia="Times New Roman"/>
      <w:sz w:val="22"/>
      <w:szCs w:val="22"/>
      <w:lang w:val="es-ES" w:eastAsia="es-ES"/>
    </w:rPr>
    <w:tblPr>
      <w:tblCellMar>
        <w:top w:w="0" w:type="dxa"/>
        <w:left w:w="0" w:type="dxa"/>
        <w:bottom w:w="0" w:type="dxa"/>
        <w:right w:w="0" w:type="dxa"/>
      </w:tblCellMar>
    </w:tblPr>
  </w:style>
  <w:style w:type="table" w:customStyle="1" w:styleId="Tablaconcuadrcula11">
    <w:name w:val="Tabla con cuadrícula11"/>
    <w:basedOn w:val="Tablanormal"/>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
    <w:name w:val="Tabla con cuadrícula12"/>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
    <w:name w:val="Tabla con cuadrícula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
    <w:name w:val="Tabla con cuadrícula7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baj1">
    <w:name w:val="b_aj1"/>
    <w:rPr>
      <w:b/>
      <w:bCs/>
      <w:color w:val="000000"/>
    </w:rPr>
  </w:style>
  <w:style w:type="paragraph" w:customStyle="1" w:styleId="paragraph">
    <w:name w:val="paragraph"/>
    <w:basedOn w:val="Normal"/>
    <w:qFormat/>
    <w:pPr>
      <w:spacing w:after="0"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style>
  <w:style w:type="character" w:customStyle="1" w:styleId="eop">
    <w:name w:val="eop"/>
    <w:basedOn w:val="Fuentedeprrafopredeter"/>
  </w:style>
  <w:style w:type="paragraph" w:customStyle="1" w:styleId="CharChar2">
    <w:name w:val="Char Char2"/>
    <w:basedOn w:val="Normal"/>
    <w:qFormat/>
    <w:pPr>
      <w:spacing w:after="160" w:line="240" w:lineRule="exact"/>
    </w:pPr>
    <w:rPr>
      <w:rFonts w:ascii="Verdana" w:eastAsia="Times New Roman" w:hAnsi="Verdana"/>
      <w:sz w:val="20"/>
      <w:szCs w:val="20"/>
      <w:lang w:val="en-US"/>
    </w:rPr>
  </w:style>
  <w:style w:type="paragraph" w:customStyle="1" w:styleId="MAYUS">
    <w:name w:val="MAYUS"/>
    <w:basedOn w:val="Ttulo4"/>
    <w:uiPriority w:val="99"/>
    <w:qFormat/>
    <w:pPr>
      <w:overflowPunct w:val="0"/>
      <w:autoSpaceDE w:val="0"/>
      <w:autoSpaceDN w:val="0"/>
      <w:adjustRightInd w:val="0"/>
      <w:spacing w:before="0" w:after="0" w:line="240" w:lineRule="auto"/>
      <w:textAlignment w:val="baseline"/>
    </w:pPr>
    <w:rPr>
      <w:rFonts w:ascii="Arial Narrow" w:hAnsi="Arial Narrow"/>
      <w:bCs w:val="0"/>
      <w:caps/>
      <w:sz w:val="22"/>
      <w:szCs w:val="22"/>
      <w:lang w:val="es-ES" w:eastAsia="es-ES"/>
    </w:rPr>
  </w:style>
  <w:style w:type="paragraph" w:customStyle="1" w:styleId="s4-wptoptable1">
    <w:name w:val="s4-wptoptable1"/>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11">
    <w:name w:val="Cuadrícula media 11"/>
    <w:uiPriority w:val="99"/>
    <w:semiHidden/>
    <w:rPr>
      <w:color w:val="808080"/>
    </w:rPr>
  </w:style>
  <w:style w:type="table" w:customStyle="1" w:styleId="Tablaconcuadrcula13">
    <w:name w:val="Tabla con cuadrícula1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40">
    <w:name w:val="xl240"/>
    <w:basedOn w:val="Normal"/>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41">
    <w:name w:val="xl241"/>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2">
    <w:name w:val="xl242"/>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3">
    <w:name w:val="xl243"/>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4">
    <w:name w:val="xl244"/>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5">
    <w:name w:val="xl245"/>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6">
    <w:name w:val="xl246"/>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7">
    <w:name w:val="xl247"/>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8">
    <w:name w:val="xl248"/>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9">
    <w:name w:val="xl249"/>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50">
    <w:name w:val="xl25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1">
    <w:name w:val="xl25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2">
    <w:name w:val="xl25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6">
    <w:name w:val="xl25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7">
    <w:name w:val="xl257"/>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8">
    <w:name w:val="xl25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9">
    <w:name w:val="xl25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0">
    <w:name w:val="xl26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1">
    <w:name w:val="xl26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2">
    <w:name w:val="xl26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3">
    <w:name w:val="xl26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4">
    <w:name w:val="xl26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5">
    <w:name w:val="xl26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6">
    <w:name w:val="xl26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7">
    <w:name w:val="xl267"/>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8">
    <w:name w:val="xl26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9">
    <w:name w:val="xl2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70">
    <w:name w:val="xl270"/>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table" w:customStyle="1" w:styleId="Tablaconcuadrcula15">
    <w:name w:val="Tabla con cuadrícula15"/>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
    <w:name w:val="intro"/>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2">
    <w:name w:val="Tabla con cuadrícula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4">
    <w:name w:val="xl8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table" w:customStyle="1" w:styleId="Tablaconcuadrcula111">
    <w:name w:val="Tabla con cuadrícula111"/>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5">
    <w:name w:val="xl80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06">
    <w:name w:val="xl80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807">
    <w:name w:val="xl8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808">
    <w:name w:val="xl8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table" w:customStyle="1" w:styleId="Tablaconcuadrcula1111">
    <w:name w:val="Tabla con cuadrícula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9">
    <w:name w:val="xl8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10">
    <w:name w:val="xl81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nospacing10">
    <w:name w:val="nospacing1"/>
    <w:basedOn w:val="Normal"/>
    <w:uiPriority w:val="99"/>
    <w:qFormat/>
    <w:pPr>
      <w:spacing w:after="0" w:line="240" w:lineRule="auto"/>
    </w:pPr>
    <w:rPr>
      <w:lang w:eastAsia="es-CO"/>
    </w:rPr>
  </w:style>
  <w:style w:type="character" w:customStyle="1" w:styleId="Ttulo1Car1">
    <w:name w:val="Título 1 Car1"/>
    <w:rPr>
      <w:rFonts w:ascii="Cambria" w:eastAsia="Times New Roman" w:hAnsi="Cambria" w:cs="Times New Roman"/>
      <w:b/>
      <w:bCs/>
      <w:color w:val="365F91"/>
      <w:sz w:val="28"/>
      <w:szCs w:val="28"/>
      <w:lang w:val="es-CO" w:eastAsia="es-ES"/>
    </w:rPr>
  </w:style>
  <w:style w:type="paragraph" w:customStyle="1" w:styleId="CharChar31">
    <w:name w:val="Char Char31"/>
    <w:basedOn w:val="Normal"/>
    <w:qFormat/>
    <w:pPr>
      <w:spacing w:after="160" w:line="240" w:lineRule="exact"/>
    </w:pPr>
    <w:rPr>
      <w:rFonts w:ascii="Verdana" w:eastAsia="Times New Roman" w:hAnsi="Verdana"/>
      <w:sz w:val="20"/>
      <w:szCs w:val="20"/>
      <w:lang w:val="en-US"/>
    </w:rPr>
  </w:style>
  <w:style w:type="character" w:customStyle="1" w:styleId="inplacedisplayid1siteid34">
    <w:name w:val="inplacedisplayid1siteid34"/>
  </w:style>
  <w:style w:type="paragraph" w:customStyle="1" w:styleId="Estilo">
    <w:name w:val="Estilo"/>
    <w:link w:val="EstiloCar"/>
    <w:qFormat/>
    <w:pPr>
      <w:widowControl w:val="0"/>
      <w:autoSpaceDE w:val="0"/>
      <w:autoSpaceDN w:val="0"/>
      <w:adjustRightInd w:val="0"/>
    </w:pPr>
    <w:rPr>
      <w:rFonts w:ascii="Times New Roman" w:eastAsia="Times New Roman" w:hAnsi="Times New Roman"/>
      <w:sz w:val="24"/>
      <w:szCs w:val="24"/>
    </w:rPr>
  </w:style>
  <w:style w:type="character" w:customStyle="1" w:styleId="EstiloCar">
    <w:name w:val="Estilo Car"/>
    <w:link w:val="Estilo"/>
    <w:locked/>
    <w:rPr>
      <w:rFonts w:ascii="Times New Roman" w:eastAsia="Times New Roman" w:hAnsi="Times New Roman"/>
      <w:sz w:val="24"/>
      <w:szCs w:val="24"/>
    </w:rPr>
  </w:style>
  <w:style w:type="character" w:customStyle="1" w:styleId="Estilo1Car">
    <w:name w:val="Estilo1 Car"/>
    <w:link w:val="Estilo1"/>
    <w:locked/>
    <w:rPr>
      <w:rFonts w:ascii="Times New Roman" w:eastAsia="Times New Roman" w:hAnsi="Times New Roman"/>
      <w:lang w:val="es-MX" w:eastAsia="es-ES"/>
    </w:rPr>
  </w:style>
  <w:style w:type="paragraph" w:customStyle="1" w:styleId="CM15">
    <w:name w:val="CM15"/>
    <w:basedOn w:val="Normal"/>
    <w:next w:val="Normal"/>
    <w:qFormat/>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listparagraphcxspmiddle">
    <w:name w:val="msolistparagraph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last">
    <w:name w:val="msolistparagraphcxsplast"/>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0">
    <w:name w:val="título"/>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TitleChar">
    <w:name w:val="Title Char"/>
    <w:locked/>
    <w:rPr>
      <w:b/>
      <w:bCs/>
      <w:sz w:val="24"/>
      <w:szCs w:val="24"/>
      <w:lang w:val="es-ES" w:eastAsia="es-ES" w:bidi="ar-SA"/>
    </w:rPr>
  </w:style>
  <w:style w:type="paragraph" w:customStyle="1" w:styleId="CM117">
    <w:name w:val="CM117"/>
    <w:basedOn w:val="Default"/>
    <w:next w:val="Default"/>
    <w:uiPriority w:val="99"/>
    <w:qFormat/>
    <w:rPr>
      <w:color w:val="auto"/>
      <w:lang w:val="es-CO" w:eastAsia="es-CO"/>
    </w:rPr>
  </w:style>
  <w:style w:type="paragraph" w:customStyle="1" w:styleId="CM125">
    <w:name w:val="CM125"/>
    <w:basedOn w:val="Default"/>
    <w:next w:val="Default"/>
    <w:uiPriority w:val="99"/>
    <w:qFormat/>
    <w:rPr>
      <w:color w:val="auto"/>
      <w:lang w:val="es-CO" w:eastAsia="es-CO"/>
    </w:rPr>
  </w:style>
  <w:style w:type="paragraph" w:customStyle="1" w:styleId="CM40">
    <w:name w:val="CM40"/>
    <w:basedOn w:val="Default"/>
    <w:next w:val="Default"/>
    <w:uiPriority w:val="99"/>
    <w:qFormat/>
    <w:pPr>
      <w:spacing w:line="273" w:lineRule="atLeast"/>
    </w:pPr>
    <w:rPr>
      <w:color w:val="auto"/>
      <w:lang w:val="es-CO" w:eastAsia="es-CO"/>
    </w:rPr>
  </w:style>
  <w:style w:type="paragraph" w:customStyle="1" w:styleId="tablecontents0">
    <w:name w:val="tablecontents"/>
    <w:basedOn w:val="Normal"/>
    <w:uiPriority w:val="99"/>
    <w:qFormat/>
    <w:pPr>
      <w:spacing w:after="0" w:line="240" w:lineRule="auto"/>
    </w:pPr>
    <w:rPr>
      <w:rFonts w:ascii="Liberation Serif" w:hAnsi="Liberation Serif"/>
      <w:sz w:val="24"/>
      <w:szCs w:val="24"/>
      <w:lang w:eastAsia="es-CO"/>
    </w:rPr>
  </w:style>
  <w:style w:type="paragraph" w:customStyle="1" w:styleId="tibitoc0">
    <w:name w:val="tibitoc"/>
    <w:basedOn w:val="Normal"/>
    <w:uiPriority w:val="99"/>
    <w:qFormat/>
    <w:pPr>
      <w:spacing w:after="0" w:line="240" w:lineRule="auto"/>
      <w:jc w:val="center"/>
    </w:pPr>
    <w:rPr>
      <w:rFonts w:ascii="Arial" w:eastAsia="Arial Unicode MS" w:hAnsi="Arial" w:cs="Arial"/>
      <w:b/>
      <w:bCs/>
      <w:lang w:val="es-ES" w:eastAsia="ko-KR"/>
    </w:rPr>
  </w:style>
  <w:style w:type="paragraph" w:customStyle="1" w:styleId="msochpdefault">
    <w:name w:val="msochpdefault"/>
    <w:basedOn w:val="Normal"/>
    <w:uiPriority w:val="99"/>
    <w:qFormat/>
    <w:pPr>
      <w:spacing w:before="100" w:beforeAutospacing="1" w:after="100" w:afterAutospacing="1" w:line="240" w:lineRule="auto"/>
    </w:pPr>
    <w:rPr>
      <w:sz w:val="24"/>
      <w:szCs w:val="24"/>
      <w:lang w:eastAsia="es-CO"/>
    </w:rPr>
  </w:style>
  <w:style w:type="character" w:customStyle="1" w:styleId="estilocorreo17">
    <w:name w:val="estilocorreo17"/>
    <w:rPr>
      <w:rFonts w:ascii="Calibri" w:hAnsi="Calibri" w:hint="default"/>
      <w:color w:val="auto"/>
    </w:rPr>
  </w:style>
  <w:style w:type="character" w:customStyle="1" w:styleId="DefaultCar">
    <w:name w:val="Default Car"/>
    <w:link w:val="Default"/>
    <w:qFormat/>
    <w:locked/>
    <w:rPr>
      <w:rFonts w:ascii="Arial" w:hAnsi="Arial" w:cs="Arial"/>
      <w:color w:val="000000"/>
      <w:sz w:val="24"/>
      <w:szCs w:val="24"/>
      <w:lang w:val="es-ES" w:eastAsia="es-ES"/>
    </w:rPr>
  </w:style>
  <w:style w:type="character" w:customStyle="1" w:styleId="Ttulo7Car1">
    <w:name w:val="Título 7 Car1"/>
    <w:uiPriority w:val="9"/>
    <w:semiHidden/>
    <w:rPr>
      <w:rFonts w:ascii="Cambria" w:eastAsia="Times New Roman" w:hAnsi="Cambria" w:cs="Times New Roman"/>
      <w:i/>
      <w:iCs/>
      <w:color w:val="404040"/>
      <w:sz w:val="22"/>
      <w:szCs w:val="22"/>
    </w:rPr>
  </w:style>
  <w:style w:type="character" w:customStyle="1" w:styleId="Ttulo8Car1">
    <w:name w:val="Título 8 Car1"/>
    <w:semiHidden/>
    <w:rPr>
      <w:rFonts w:ascii="Cambria" w:eastAsia="Times New Roman" w:hAnsi="Cambria" w:cs="Times New Roman"/>
      <w:color w:val="404040"/>
    </w:rPr>
  </w:style>
  <w:style w:type="character" w:customStyle="1" w:styleId="Ttulo9Car1">
    <w:name w:val="Título 9 Car1"/>
    <w:uiPriority w:val="9"/>
    <w:semiHidden/>
    <w:rPr>
      <w:rFonts w:ascii="Cambria" w:eastAsia="Times New Roman" w:hAnsi="Cambria" w:cs="Times New Roman"/>
      <w:i/>
      <w:iCs/>
      <w:color w:val="404040"/>
    </w:rPr>
  </w:style>
  <w:style w:type="character" w:customStyle="1" w:styleId="TextodegloboCar1">
    <w:name w:val="Texto de globo Car1"/>
    <w:uiPriority w:val="99"/>
    <w:semiHidden/>
    <w:rPr>
      <w:rFonts w:ascii="Tahoma" w:hAnsi="Tahoma" w:cs="Tahoma"/>
      <w:sz w:val="16"/>
      <w:szCs w:val="16"/>
    </w:rPr>
  </w:style>
  <w:style w:type="character" w:customStyle="1" w:styleId="nfasisintenso1">
    <w:name w:val="Énfasis intenso1"/>
    <w:uiPriority w:val="21"/>
    <w:qFormat/>
    <w:rPr>
      <w:b/>
      <w:bCs/>
      <w:i/>
      <w:iCs/>
      <w:color w:val="4F81BD"/>
    </w:rPr>
  </w:style>
  <w:style w:type="character" w:customStyle="1" w:styleId="Sombreadomedio1-nfasis1Car">
    <w:name w:val="Sombreado medio 1 - Énfasis 1 Car"/>
    <w:uiPriority w:val="1"/>
    <w:locked/>
    <w:rPr>
      <w:sz w:val="22"/>
      <w:szCs w:val="22"/>
      <w:lang w:val="es-ES" w:eastAsia="en-US" w:bidi="ar-SA"/>
    </w:rPr>
  </w:style>
  <w:style w:type="table" w:styleId="Sombreadomedio2-nfasis4">
    <w:name w:val="Medium Shading 2 Accent 4"/>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adecuadrcula31">
    <w:name w:val="Tabla de cuadrícula 31"/>
    <w:basedOn w:val="Ttulo1"/>
    <w:next w:val="Normal"/>
    <w:uiPriority w:val="39"/>
    <w:semiHidden/>
    <w:unhideWhenUsed/>
    <w:qFormat/>
    <w:pPr>
      <w:keepLines/>
      <w:spacing w:before="480" w:after="0"/>
      <w:outlineLvl w:val="9"/>
    </w:pPr>
    <w:rPr>
      <w:color w:val="365F91"/>
      <w:kern w:val="0"/>
      <w:sz w:val="28"/>
      <w:szCs w:val="28"/>
      <w:lang w:val="es-CO" w:eastAsia="es-CO"/>
    </w:rPr>
  </w:style>
  <w:style w:type="table" w:styleId="Sombreadomedio2-nfasis5">
    <w:name w:val="Medium Shading 2 Accent 5"/>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haupttext">
    <w:name w:val="haupttext"/>
  </w:style>
  <w:style w:type="paragraph" w:customStyle="1" w:styleId="xl286">
    <w:name w:val="xl286"/>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7">
    <w:name w:val="xl287"/>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8">
    <w:name w:val="xl2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9">
    <w:name w:val="xl2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0">
    <w:name w:val="xl290"/>
    <w:basedOn w:val="Normal"/>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1">
    <w:name w:val="xl291"/>
    <w:basedOn w:val="Normal"/>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2">
    <w:name w:val="xl29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3">
    <w:name w:val="xl29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4">
    <w:name w:val="xl294"/>
    <w:basedOn w:val="Normal"/>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5">
    <w:name w:val="xl2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6">
    <w:name w:val="xl2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7">
    <w:name w:val="xl297"/>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8">
    <w:name w:val="xl298"/>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9">
    <w:name w:val="xl299"/>
    <w:basedOn w:val="Normal"/>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0">
    <w:name w:val="xl30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1">
    <w:name w:val="xl3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2">
    <w:name w:val="xl30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3">
    <w:name w:val="xl303"/>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4">
    <w:name w:val="xl304"/>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5">
    <w:name w:val="xl305"/>
    <w:basedOn w:val="Normal"/>
    <w:uiPriority w:val="99"/>
    <w:qFormat/>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6">
    <w:name w:val="xl306"/>
    <w:basedOn w:val="Normal"/>
    <w:uiPriority w:val="99"/>
    <w:qFormat/>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7">
    <w:name w:val="xl307"/>
    <w:basedOn w:val="Normal"/>
    <w:uiPriority w:val="99"/>
    <w:qFormat/>
    <w:pPr>
      <w:pBdr>
        <w:top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8">
    <w:name w:val="xl308"/>
    <w:basedOn w:val="Normal"/>
    <w:uiPriority w:val="99"/>
    <w:qFormat/>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9">
    <w:name w:val="xl309"/>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0">
    <w:name w:val="xl310"/>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1">
    <w:name w:val="xl311"/>
    <w:basedOn w:val="Normal"/>
    <w:uiPriority w:val="99"/>
    <w:qFormat/>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2">
    <w:name w:val="xl312"/>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3">
    <w:name w:val="xl313"/>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4">
    <w:name w:val="xl314"/>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5">
    <w:name w:val="xl31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6">
    <w:name w:val="xl3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7">
    <w:name w:val="xl317"/>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18">
    <w:name w:val="xl318"/>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9">
    <w:name w:val="xl31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0">
    <w:name w:val="xl3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1">
    <w:name w:val="xl321"/>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2">
    <w:name w:val="xl322"/>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3">
    <w:name w:val="xl323"/>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4">
    <w:name w:val="xl324"/>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5">
    <w:name w:val="xl325"/>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6">
    <w:name w:val="xl326"/>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7">
    <w:name w:val="xl327"/>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8">
    <w:name w:val="xl328"/>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9">
    <w:name w:val="xl32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0">
    <w:name w:val="xl330"/>
    <w:basedOn w:val="Normal"/>
    <w:uiPriority w:val="99"/>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1">
    <w:name w:val="xl331"/>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2">
    <w:name w:val="xl332"/>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3">
    <w:name w:val="xl333"/>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4">
    <w:name w:val="xl334"/>
    <w:basedOn w:val="Normal"/>
    <w:uiPriority w:val="99"/>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table" w:styleId="Sombreadomedio1-nfasis1">
    <w:name w:val="Medium Shading 1 Accent 1"/>
    <w:basedOn w:val="Tablanormal"/>
    <w:uiPriority w:val="1"/>
    <w:rPr>
      <w:sz w:val="22"/>
      <w:szCs w:val="22"/>
      <w:lang w:val="es-ES" w:eastAsia="en-US"/>
    </w:rPr>
    <w:tblPr>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Bibliografa1">
    <w:name w:val="Bibliografía1"/>
    <w:basedOn w:val="Normal"/>
    <w:next w:val="Normal"/>
    <w:uiPriority w:val="37"/>
    <w:semiHidden/>
    <w:unhideWhenUsed/>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Ttulo2Car1">
    <w:name w:val="Título 2 Car1"/>
    <w:uiPriority w:val="9"/>
    <w:semiHidden/>
    <w:rPr>
      <w:rFonts w:ascii="Cambria" w:eastAsia="Times New Roman" w:hAnsi="Cambria" w:cs="Mangal"/>
      <w:b/>
      <w:bCs/>
      <w:color w:val="4F81BD"/>
      <w:kern w:val="3"/>
      <w:sz w:val="26"/>
      <w:szCs w:val="23"/>
      <w:lang w:eastAsia="zh-CN" w:bidi="hi-IN"/>
    </w:rPr>
  </w:style>
  <w:style w:type="character" w:customStyle="1" w:styleId="Ttulo3Car1">
    <w:name w:val="Título 3 Car1"/>
    <w:semiHidden/>
    <w:rPr>
      <w:rFonts w:ascii="Cambria" w:eastAsia="Times New Roman" w:hAnsi="Cambria" w:cs="Mangal"/>
      <w:b/>
      <w:bCs/>
      <w:color w:val="4F81BD"/>
      <w:kern w:val="3"/>
      <w:sz w:val="24"/>
      <w:szCs w:val="21"/>
      <w:lang w:eastAsia="zh-CN" w:bidi="hi-IN"/>
    </w:rPr>
  </w:style>
  <w:style w:type="character" w:customStyle="1" w:styleId="Ttulo4Car1">
    <w:name w:val="Título 4 Car1"/>
    <w:uiPriority w:val="9"/>
    <w:semiHidden/>
    <w:rPr>
      <w:rFonts w:ascii="Cambria" w:eastAsia="Times New Roman" w:hAnsi="Cambria" w:cs="Mangal"/>
      <w:b/>
      <w:bCs/>
      <w:i/>
      <w:iCs/>
      <w:color w:val="4F81BD"/>
      <w:kern w:val="3"/>
      <w:sz w:val="24"/>
      <w:szCs w:val="21"/>
      <w:lang w:eastAsia="zh-CN" w:bidi="hi-IN"/>
    </w:rPr>
  </w:style>
  <w:style w:type="character" w:customStyle="1" w:styleId="Ttulo5Car1">
    <w:name w:val="Título 5 Car1"/>
    <w:uiPriority w:val="9"/>
    <w:semiHidden/>
    <w:rPr>
      <w:rFonts w:ascii="Cambria" w:eastAsia="Times New Roman" w:hAnsi="Cambria" w:cs="Mangal"/>
      <w:color w:val="243F60"/>
      <w:kern w:val="3"/>
      <w:sz w:val="24"/>
      <w:szCs w:val="21"/>
      <w:lang w:eastAsia="zh-CN" w:bidi="hi-IN"/>
    </w:rPr>
  </w:style>
  <w:style w:type="character" w:customStyle="1" w:styleId="Ttulo6Car1">
    <w:name w:val="Título 6 Car1"/>
    <w:uiPriority w:val="9"/>
    <w:semiHidden/>
    <w:rPr>
      <w:rFonts w:ascii="Cambria" w:eastAsia="Times New Roman" w:hAnsi="Cambria" w:cs="Mangal"/>
      <w:i/>
      <w:iCs/>
      <w:color w:val="243F60"/>
      <w:kern w:val="3"/>
      <w:sz w:val="24"/>
      <w:szCs w:val="21"/>
      <w:lang w:eastAsia="zh-CN" w:bidi="hi-IN"/>
    </w:rPr>
  </w:style>
  <w:style w:type="character" w:customStyle="1" w:styleId="FirmaCar1">
    <w:name w:val="Firma Car1"/>
    <w:semiHidden/>
    <w:rPr>
      <w:rFonts w:ascii="Times New Roman" w:eastAsia="SimSun" w:hAnsi="Times New Roman" w:cs="Mangal"/>
      <w:kern w:val="3"/>
      <w:sz w:val="24"/>
      <w:szCs w:val="21"/>
      <w:lang w:eastAsia="zh-CN" w:bidi="hi-IN"/>
    </w:rPr>
  </w:style>
  <w:style w:type="character" w:customStyle="1" w:styleId="TextonotapieCar1">
    <w:name w:val="Texto nota pie Car1"/>
    <w:semiHidden/>
    <w:rPr>
      <w:rFonts w:ascii="Times New Roman" w:eastAsia="SimSun" w:hAnsi="Times New Roman" w:cs="Mangal"/>
      <w:kern w:val="3"/>
      <w:szCs w:val="18"/>
      <w:lang w:eastAsia="zh-CN" w:bidi="hi-IN"/>
    </w:rPr>
  </w:style>
  <w:style w:type="character" w:customStyle="1" w:styleId="Sangra3detindependienteCar1">
    <w:name w:val="Sangría 3 de t. independiente Car1"/>
    <w:uiPriority w:val="99"/>
    <w:semiHidden/>
    <w:rPr>
      <w:rFonts w:ascii="Times New Roman" w:eastAsia="SimSun" w:hAnsi="Times New Roman" w:cs="Mangal"/>
      <w:kern w:val="3"/>
      <w:sz w:val="16"/>
      <w:szCs w:val="14"/>
      <w:lang w:eastAsia="zh-CN" w:bidi="hi-IN"/>
    </w:rPr>
  </w:style>
  <w:style w:type="character" w:customStyle="1" w:styleId="Sangra2detindependienteCar1">
    <w:name w:val="Sangría 2 de t. independiente Car1"/>
    <w:uiPriority w:val="99"/>
    <w:semiHidden/>
    <w:rPr>
      <w:rFonts w:ascii="Times New Roman" w:eastAsia="SimSun" w:hAnsi="Times New Roman" w:cs="Mangal"/>
      <w:kern w:val="3"/>
      <w:sz w:val="24"/>
      <w:szCs w:val="21"/>
      <w:lang w:eastAsia="zh-CN" w:bidi="hi-IN"/>
    </w:rPr>
  </w:style>
  <w:style w:type="character" w:customStyle="1" w:styleId="FechaCar1">
    <w:name w:val="Fecha Car1"/>
    <w:semiHidden/>
    <w:rPr>
      <w:rFonts w:ascii="Times New Roman" w:eastAsia="SimSun" w:hAnsi="Times New Roman" w:cs="Mangal"/>
      <w:kern w:val="3"/>
      <w:sz w:val="24"/>
      <w:szCs w:val="21"/>
      <w:lang w:eastAsia="zh-CN" w:bidi="hi-IN"/>
    </w:rPr>
  </w:style>
  <w:style w:type="character" w:customStyle="1" w:styleId="TextoindependienteprimerasangraCar1">
    <w:name w:val="Texto independiente primera sangría Car1"/>
    <w:semiHidden/>
    <w:rPr>
      <w:rFonts w:ascii="Times New Roman" w:eastAsia="SimSun" w:hAnsi="Times New Roman" w:cs="Mangal"/>
      <w:kern w:val="3"/>
      <w:sz w:val="24"/>
      <w:szCs w:val="21"/>
      <w:lang w:eastAsia="zh-CN" w:bidi="hi-IN"/>
    </w:rPr>
  </w:style>
  <w:style w:type="character" w:customStyle="1" w:styleId="TextonotaalfinalCar1">
    <w:name w:val="Texto nota al final Car1"/>
    <w:uiPriority w:val="99"/>
    <w:rPr>
      <w:rFonts w:ascii="Times New Roman" w:eastAsia="SimSun" w:hAnsi="Times New Roman" w:cs="Mangal"/>
      <w:kern w:val="3"/>
      <w:szCs w:val="18"/>
      <w:lang w:eastAsia="zh-CN" w:bidi="hi-IN"/>
    </w:rPr>
  </w:style>
  <w:style w:type="character" w:customStyle="1" w:styleId="Cuadrculamedia2Car1">
    <w:name w:val="Cuadrícula media 2 Car1"/>
    <w:uiPriority w:val="1"/>
    <w:rPr>
      <w:sz w:val="22"/>
      <w:szCs w:val="22"/>
      <w:lang w:eastAsia="en-US" w:bidi="ar-SA"/>
    </w:rPr>
  </w:style>
  <w:style w:type="table" w:styleId="Cuadrculamedia2">
    <w:name w:val="Medium Grid 2"/>
    <w:basedOn w:val="Tablanormal"/>
    <w:uiPriority w:val="1"/>
    <w:rPr>
      <w:sz w:val="22"/>
      <w:szCs w:val="22"/>
      <w:lang w:eastAsia="en-U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7">
    <w:name w:val="Tabla con cuadrícula1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9">
    <w:name w:val="Tabla con cuadrícula29"/>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uiPriority w:val="99"/>
    <w:qFormat/>
    <w:pPr>
      <w:spacing w:after="0" w:line="240" w:lineRule="auto"/>
    </w:pPr>
    <w:rPr>
      <w:rFonts w:ascii="Times New Roman" w:hAnsi="Times New Roman"/>
      <w:sz w:val="24"/>
      <w:szCs w:val="24"/>
      <w:lang w:eastAsia="es-CO"/>
    </w:rPr>
  </w:style>
  <w:style w:type="paragraph" w:customStyle="1" w:styleId="cm70">
    <w:name w:val="cm7"/>
    <w:basedOn w:val="Normal"/>
    <w:uiPriority w:val="99"/>
    <w:qFormat/>
    <w:pPr>
      <w:spacing w:after="0" w:line="240" w:lineRule="auto"/>
    </w:pPr>
    <w:rPr>
      <w:rFonts w:ascii="Times New Roman" w:hAnsi="Times New Roman"/>
      <w:sz w:val="24"/>
      <w:szCs w:val="24"/>
      <w:lang w:eastAsia="es-CO"/>
    </w:rPr>
  </w:style>
  <w:style w:type="paragraph" w:customStyle="1" w:styleId="cm20">
    <w:name w:val="cm2"/>
    <w:basedOn w:val="Normal"/>
    <w:uiPriority w:val="99"/>
    <w:qFormat/>
    <w:pPr>
      <w:spacing w:after="0" w:line="240" w:lineRule="auto"/>
    </w:pPr>
    <w:rPr>
      <w:rFonts w:ascii="Times New Roman" w:hAnsi="Times New Roman"/>
      <w:sz w:val="24"/>
      <w:szCs w:val="24"/>
      <w:lang w:eastAsia="es-CO"/>
    </w:rPr>
  </w:style>
  <w:style w:type="paragraph" w:customStyle="1" w:styleId="xl335">
    <w:name w:val="xl33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6">
    <w:name w:val="xl336"/>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7">
    <w:name w:val="xl3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38">
    <w:name w:val="xl338"/>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39">
    <w:name w:val="xl339"/>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40">
    <w:name w:val="xl340"/>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1">
    <w:name w:val="xl341"/>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2">
    <w:name w:val="xl342"/>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3">
    <w:name w:val="xl343"/>
    <w:basedOn w:val="Normal"/>
    <w:uiPriority w:val="99"/>
    <w:qFormat/>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4">
    <w:name w:val="xl34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5">
    <w:name w:val="xl345"/>
    <w:basedOn w:val="Normal"/>
    <w:uiPriority w:val="99"/>
    <w:qFormat/>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46">
    <w:name w:val="xl346"/>
    <w:basedOn w:val="Normal"/>
    <w:uiPriority w:val="99"/>
    <w:qFormat/>
    <w:pPr>
      <w:pBdr>
        <w:top w:val="single" w:sz="4" w:space="0" w:color="auto"/>
        <w:left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47">
    <w:name w:val="xl34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8">
    <w:name w:val="xl348"/>
    <w:basedOn w:val="Normal"/>
    <w:uiPriority w:val="99"/>
    <w:qFormat/>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9">
    <w:name w:val="xl349"/>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0">
    <w:name w:val="xl350"/>
    <w:basedOn w:val="Normal"/>
    <w:uiPriority w:val="99"/>
    <w:qFormat/>
    <w:pPr>
      <w:pBdr>
        <w:left w:val="single" w:sz="4" w:space="0" w:color="auto"/>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51">
    <w:name w:val="xl35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52">
    <w:name w:val="xl3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3">
    <w:name w:val="xl3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4">
    <w:name w:val="xl3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14"/>
      <w:szCs w:val="14"/>
      <w:lang w:eastAsia="es-CO"/>
    </w:rPr>
  </w:style>
  <w:style w:type="paragraph" w:customStyle="1" w:styleId="xl355">
    <w:name w:val="xl355"/>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56">
    <w:name w:val="xl356"/>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sz w:val="14"/>
      <w:szCs w:val="14"/>
      <w:lang w:eastAsia="es-CO"/>
    </w:rPr>
  </w:style>
  <w:style w:type="paragraph" w:customStyle="1" w:styleId="xl357">
    <w:name w:val="xl357"/>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8">
    <w:name w:val="xl358"/>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9">
    <w:name w:val="xl359"/>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60">
    <w:name w:val="xl360"/>
    <w:basedOn w:val="Normal"/>
    <w:uiPriority w:val="99"/>
    <w:qFormat/>
    <w:pPr>
      <w:spacing w:before="100" w:beforeAutospacing="1" w:after="100" w:afterAutospacing="1" w:line="240" w:lineRule="auto"/>
      <w:jc w:val="both"/>
      <w:textAlignment w:val="center"/>
    </w:pPr>
    <w:rPr>
      <w:rFonts w:ascii="Arial Narrow" w:eastAsia="Times New Roman" w:hAnsi="Arial Narrow"/>
      <w:color w:val="000000"/>
      <w:sz w:val="14"/>
      <w:szCs w:val="14"/>
      <w:lang w:eastAsia="es-CO"/>
    </w:rPr>
  </w:style>
  <w:style w:type="paragraph" w:customStyle="1" w:styleId="xl361">
    <w:name w:val="xl361"/>
    <w:basedOn w:val="Normal"/>
    <w:uiPriority w:val="99"/>
    <w:qFormat/>
    <w:pP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62">
    <w:name w:val="xl362"/>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3">
    <w:name w:val="xl363"/>
    <w:basedOn w:val="Normal"/>
    <w:uiPriority w:val="99"/>
    <w:qFormat/>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4">
    <w:name w:val="xl364"/>
    <w:basedOn w:val="Normal"/>
    <w:uiPriority w:val="99"/>
    <w:qFormat/>
    <w:pPr>
      <w:shd w:val="clear" w:color="000000" w:fill="FFFFFF"/>
      <w:spacing w:before="100" w:beforeAutospacing="1" w:after="100" w:afterAutospacing="1" w:line="240" w:lineRule="auto"/>
      <w:jc w:val="both"/>
      <w:textAlignment w:val="center"/>
    </w:pPr>
    <w:rPr>
      <w:rFonts w:ascii="Arial Narrow" w:eastAsia="Times New Roman" w:hAnsi="Arial Narrow"/>
      <w:sz w:val="14"/>
      <w:szCs w:val="14"/>
      <w:lang w:eastAsia="es-CO"/>
    </w:rPr>
  </w:style>
  <w:style w:type="paragraph" w:customStyle="1" w:styleId="xl365">
    <w:name w:val="xl365"/>
    <w:basedOn w:val="Normal"/>
    <w:uiPriority w:val="99"/>
    <w:qFormat/>
    <w:pP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66">
    <w:name w:val="xl366"/>
    <w:basedOn w:val="Normal"/>
    <w:uiPriority w:val="99"/>
    <w:qFormat/>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67">
    <w:name w:val="xl367"/>
    <w:basedOn w:val="Normal"/>
    <w:uiPriority w:val="99"/>
    <w:qFormat/>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8">
    <w:name w:val="xl368"/>
    <w:basedOn w:val="Normal"/>
    <w:uiPriority w:val="99"/>
    <w:qFormat/>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9">
    <w:name w:val="xl369"/>
    <w:basedOn w:val="Normal"/>
    <w:uiPriority w:val="99"/>
    <w:qFormat/>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0">
    <w:name w:val="xl370"/>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1">
    <w:name w:val="xl3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14"/>
      <w:szCs w:val="14"/>
      <w:lang w:eastAsia="es-CO"/>
    </w:rPr>
  </w:style>
  <w:style w:type="paragraph" w:customStyle="1" w:styleId="xl372">
    <w:name w:val="xl37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3">
    <w:name w:val="xl373"/>
    <w:basedOn w:val="Normal"/>
    <w:uiPriority w:val="99"/>
    <w:qFormat/>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74">
    <w:name w:val="xl374"/>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5">
    <w:name w:val="xl375"/>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6">
    <w:name w:val="xl376"/>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7">
    <w:name w:val="xl377"/>
    <w:basedOn w:val="Normal"/>
    <w:uiPriority w:val="99"/>
    <w:qFormat/>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8">
    <w:name w:val="xl378"/>
    <w:basedOn w:val="Normal"/>
    <w:uiPriority w:val="99"/>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9">
    <w:name w:val="xl37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0">
    <w:name w:val="xl38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1">
    <w:name w:val="xl38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82">
    <w:name w:val="xl38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3">
    <w:name w:val="xl383"/>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es-CO"/>
    </w:rPr>
  </w:style>
  <w:style w:type="paragraph" w:customStyle="1" w:styleId="xl384">
    <w:name w:val="xl384"/>
    <w:basedOn w:val="Normal"/>
    <w:uiPriority w:val="99"/>
    <w:qFormat/>
    <w:pPr>
      <w:pBdr>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5">
    <w:name w:val="xl385"/>
    <w:basedOn w:val="Normal"/>
    <w:uiPriority w:val="99"/>
    <w:qFormat/>
    <w:pPr>
      <w:pBdr>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6">
    <w:name w:val="xl386"/>
    <w:basedOn w:val="Normal"/>
    <w:uiPriority w:val="99"/>
    <w:qFormat/>
    <w:pPr>
      <w:pBdr>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7">
    <w:name w:val="xl387"/>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8">
    <w:name w:val="xl38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9">
    <w:name w:val="xl389"/>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0">
    <w:name w:val="xl390"/>
    <w:basedOn w:val="Normal"/>
    <w:uiPriority w:val="99"/>
    <w:qFormat/>
    <w:pPr>
      <w:pBdr>
        <w:top w:val="single" w:sz="4" w:space="0" w:color="auto"/>
        <w:left w:val="single" w:sz="4" w:space="0" w:color="auto"/>
        <w:bottom w:val="single" w:sz="4" w:space="0" w:color="auto"/>
        <w:right w:val="single" w:sz="4" w:space="0" w:color="auto"/>
      </w:pBdr>
      <w:shd w:val="clear" w:color="000000" w:fill="C927B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91">
    <w:name w:val="xl3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2">
    <w:name w:val="xl39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3">
    <w:name w:val="xl39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4">
    <w:name w:val="xl394"/>
    <w:basedOn w:val="Normal"/>
    <w:uiPriority w:val="99"/>
    <w:qFormat/>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line="240" w:lineRule="auto"/>
      <w:textAlignment w:val="center"/>
    </w:pPr>
    <w:rPr>
      <w:rFonts w:ascii="Arial Narrow" w:eastAsia="Times New Roman" w:hAnsi="Arial Narrow"/>
      <w:b/>
      <w:bCs/>
      <w:color w:val="FFFFFF"/>
      <w:sz w:val="14"/>
      <w:szCs w:val="14"/>
      <w:lang w:eastAsia="es-CO"/>
    </w:rPr>
  </w:style>
  <w:style w:type="paragraph" w:customStyle="1" w:styleId="xl395">
    <w:name w:val="xl3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6">
    <w:name w:val="xl3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97">
    <w:name w:val="xl397"/>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8">
    <w:name w:val="xl398"/>
    <w:basedOn w:val="Normal"/>
    <w:uiPriority w:val="99"/>
    <w:qFormat/>
    <w:pPr>
      <w:pBdr>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9">
    <w:name w:val="xl399"/>
    <w:basedOn w:val="Normal"/>
    <w:uiPriority w:val="99"/>
    <w:qFormat/>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400">
    <w:name w:val="xl400"/>
    <w:basedOn w:val="Normal"/>
    <w:uiPriority w:val="99"/>
    <w:qFormat/>
    <w:pPr>
      <w:pBdr>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1">
    <w:name w:val="xl401"/>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2">
    <w:name w:val="xl402"/>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3">
    <w:name w:val="xl403"/>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4">
    <w:name w:val="xl404"/>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5">
    <w:name w:val="xl405"/>
    <w:basedOn w:val="Normal"/>
    <w:uiPriority w:val="99"/>
    <w:qFormat/>
    <w:pP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406">
    <w:name w:val="xl406"/>
    <w:basedOn w:val="Normal"/>
    <w:uiPriority w:val="99"/>
    <w:qFormat/>
    <w:pP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7">
    <w:name w:val="xl407"/>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408">
    <w:name w:val="xl408"/>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9">
    <w:name w:val="xl409"/>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0">
    <w:name w:val="xl410"/>
    <w:basedOn w:val="Normal"/>
    <w:uiPriority w:val="99"/>
    <w:qFormat/>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1">
    <w:name w:val="xl411"/>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2">
    <w:name w:val="xl412"/>
    <w:basedOn w:val="Normal"/>
    <w:uiPriority w:val="99"/>
    <w:qFormat/>
    <w:pP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3">
    <w:name w:val="xl413"/>
    <w:basedOn w:val="Normal"/>
    <w:uiPriority w:val="99"/>
    <w:qFormat/>
    <w:pPr>
      <w:pBdr>
        <w:left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4">
    <w:name w:val="xl414"/>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5">
    <w:name w:val="xl415"/>
    <w:basedOn w:val="Normal"/>
    <w:uiPriority w:val="99"/>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16">
    <w:name w:val="xl416"/>
    <w:basedOn w:val="Normal"/>
    <w:uiPriority w:val="99"/>
    <w:qFormat/>
    <w:pPr>
      <w:pBdr>
        <w:bottom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7">
    <w:name w:val="xl417"/>
    <w:basedOn w:val="Normal"/>
    <w:uiPriority w:val="99"/>
    <w:qFormat/>
    <w:pPr>
      <w:pBdr>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18">
    <w:name w:val="xl418"/>
    <w:basedOn w:val="Normal"/>
    <w:uiPriority w:val="99"/>
    <w:qFormat/>
    <w:pPr>
      <w:pBdr>
        <w:top w:val="single" w:sz="8"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9">
    <w:name w:val="xl419"/>
    <w:basedOn w:val="Normal"/>
    <w:uiPriority w:val="99"/>
    <w:qFormat/>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0">
    <w:name w:val="xl42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1">
    <w:name w:val="xl42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2">
    <w:name w:val="xl422"/>
    <w:basedOn w:val="Normal"/>
    <w:uiPriority w:val="99"/>
    <w:qFormat/>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3">
    <w:name w:val="xl423"/>
    <w:basedOn w:val="Normal"/>
    <w:uiPriority w:val="99"/>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4">
    <w:name w:val="xl42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5">
    <w:name w:val="xl425"/>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6">
    <w:name w:val="xl426"/>
    <w:basedOn w:val="Normal"/>
    <w:uiPriority w:val="99"/>
    <w:qFormat/>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7">
    <w:name w:val="xl427"/>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28">
    <w:name w:val="xl4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29">
    <w:name w:val="xl42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8">
    <w:name w:val="xl438"/>
    <w:basedOn w:val="Normal"/>
    <w:uiPriority w:val="99"/>
    <w:qFormat/>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9">
    <w:name w:val="xl439"/>
    <w:basedOn w:val="Normal"/>
    <w:uiPriority w:val="99"/>
    <w:qFormat/>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uiPriority w:val="99"/>
    <w:qFormat/>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uiPriority w:val="99"/>
    <w:qFormat/>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uiPriority w:val="99"/>
    <w:qFormat/>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uiPriority w:val="99"/>
    <w:qFormat/>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uiPriority w:val="99"/>
    <w:qFormat/>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uiPriority w:val="99"/>
    <w:qFormat/>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uiPriority w:val="99"/>
    <w:qFormat/>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uiPriority w:val="99"/>
    <w:qFormat/>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uiPriority w:val="99"/>
    <w:qFormat/>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1">
    <w:name w:val="xl541"/>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2">
    <w:name w:val="xl542"/>
    <w:basedOn w:val="Normal"/>
    <w:uiPriority w:val="99"/>
    <w:qFormat/>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3">
    <w:name w:val="xl543"/>
    <w:basedOn w:val="Normal"/>
    <w:uiPriority w:val="99"/>
    <w:qFormat/>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uiPriority w:val="99"/>
    <w:qFormat/>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uiPriority w:val="99"/>
    <w:qFormat/>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uiPriority w:val="99"/>
    <w:qFormat/>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table" w:customStyle="1" w:styleId="Tablaconcuadrcula30">
    <w:name w:val="Tabla con cuadrícula30"/>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1"/>
    <w:uiPriority w:val="1"/>
    <w:locked/>
    <w:rPr>
      <w:rFonts w:ascii="Calibri" w:eastAsia="Calibri" w:hAnsi="Calibri" w:cs="Times New Roman"/>
      <w:lang w:val="es-ES"/>
    </w:rPr>
  </w:style>
  <w:style w:type="paragraph" w:customStyle="1" w:styleId="Cuadrculamedia211">
    <w:name w:val="Cuadrícula media 211"/>
    <w:link w:val="Cuadrculamedia2Car"/>
    <w:uiPriority w:val="1"/>
    <w:qFormat/>
    <w:rPr>
      <w:lang w:val="es-ES"/>
    </w:rPr>
  </w:style>
  <w:style w:type="table" w:styleId="Cuadrculamedia2-nfasis1">
    <w:name w:val="Medium Grid 2 Accent 1"/>
    <w:basedOn w:val="Tablanormal"/>
    <w:uiPriority w:val="1"/>
    <w:rPr>
      <w:lang w:val="es-ES"/>
    </w:rPr>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tuloCar2">
    <w:name w:val="Título Car2"/>
    <w:uiPriority w:val="10"/>
    <w:rPr>
      <w:rFonts w:ascii="Cambria" w:eastAsia="Times New Roman" w:hAnsi="Cambria" w:cs="Mangal"/>
      <w:color w:val="17365D"/>
      <w:spacing w:val="5"/>
      <w:kern w:val="28"/>
      <w:sz w:val="52"/>
      <w:szCs w:val="47"/>
      <w:lang w:eastAsia="zh-CN" w:bidi="hi-IN"/>
    </w:rPr>
  </w:style>
  <w:style w:type="paragraph" w:customStyle="1" w:styleId="xl765">
    <w:name w:val="xl7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6">
    <w:name w:val="xl766"/>
    <w:basedOn w:val="Normal"/>
    <w:uiPriority w:val="99"/>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7">
    <w:name w:val="xl767"/>
    <w:basedOn w:val="Normal"/>
    <w:uiPriority w:val="99"/>
    <w:qFormat/>
    <w:pPr>
      <w:spacing w:before="100" w:beforeAutospacing="1" w:after="100" w:afterAutospacing="1" w:line="240" w:lineRule="auto"/>
      <w:textAlignment w:val="top"/>
    </w:pPr>
    <w:rPr>
      <w:rFonts w:ascii="Arial Narrow" w:eastAsia="Times New Roman" w:hAnsi="Arial Narrow"/>
      <w:b/>
      <w:bCs/>
      <w:sz w:val="20"/>
      <w:szCs w:val="20"/>
      <w:u w:val="single"/>
      <w:lang w:eastAsia="es-CO"/>
    </w:rPr>
  </w:style>
  <w:style w:type="paragraph" w:customStyle="1" w:styleId="xl768">
    <w:name w:val="xl768"/>
    <w:basedOn w:val="Normal"/>
    <w:uiPriority w:val="99"/>
    <w:qFormat/>
    <w:pPr>
      <w:spacing w:before="100" w:beforeAutospacing="1" w:after="100" w:afterAutospacing="1" w:line="240" w:lineRule="auto"/>
      <w:jc w:val="center"/>
      <w:textAlignment w:val="top"/>
    </w:pPr>
    <w:rPr>
      <w:rFonts w:ascii="Arial Narrow" w:eastAsia="Times New Roman" w:hAnsi="Arial Narrow"/>
      <w:sz w:val="20"/>
      <w:szCs w:val="20"/>
      <w:lang w:eastAsia="es-CO"/>
    </w:rPr>
  </w:style>
  <w:style w:type="paragraph" w:customStyle="1" w:styleId="xl769">
    <w:name w:val="xl769"/>
    <w:basedOn w:val="Normal"/>
    <w:uiPriority w:val="99"/>
    <w:qFormat/>
    <w:pPr>
      <w:spacing w:before="100" w:beforeAutospacing="1" w:after="100" w:afterAutospacing="1" w:line="240" w:lineRule="auto"/>
      <w:textAlignment w:val="top"/>
    </w:pPr>
    <w:rPr>
      <w:rFonts w:ascii="Arial Narrow" w:eastAsia="Times New Roman" w:hAnsi="Arial Narrow"/>
      <w:sz w:val="20"/>
      <w:szCs w:val="20"/>
      <w:lang w:eastAsia="es-CO"/>
    </w:rPr>
  </w:style>
  <w:style w:type="paragraph" w:customStyle="1" w:styleId="xl770">
    <w:name w:val="xl770"/>
    <w:basedOn w:val="Normal"/>
    <w:uiPriority w:val="99"/>
    <w:qFormat/>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71">
    <w:name w:val="xl771"/>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2">
    <w:name w:val="xl772"/>
    <w:basedOn w:val="Normal"/>
    <w:uiPriority w:val="99"/>
    <w:qFormat/>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3">
    <w:name w:val="xl773"/>
    <w:basedOn w:val="Normal"/>
    <w:uiPriority w:val="99"/>
    <w:qFormat/>
    <w:pPr>
      <w:pBdr>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4">
    <w:name w:val="xl7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5">
    <w:name w:val="xl7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6">
    <w:name w:val="xl77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77">
    <w:name w:val="xl77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8">
    <w:name w:val="xl778"/>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9">
    <w:name w:val="xl779"/>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0">
    <w:name w:val="xl780"/>
    <w:basedOn w:val="Normal"/>
    <w:uiPriority w:val="99"/>
    <w:qFormat/>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1">
    <w:name w:val="xl78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2">
    <w:name w:val="xl7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3">
    <w:name w:val="xl7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4">
    <w:name w:val="xl784"/>
    <w:basedOn w:val="Normal"/>
    <w:uiPriority w:val="99"/>
    <w:qFormat/>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85">
    <w:name w:val="xl78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6">
    <w:name w:val="xl78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7">
    <w:name w:val="xl7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788">
    <w:name w:val="xl78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89">
    <w:name w:val="xl78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90">
    <w:name w:val="xl790"/>
    <w:basedOn w:val="Normal"/>
    <w:uiPriority w:val="99"/>
    <w:qFormat/>
    <w:pP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1">
    <w:name w:val="xl791"/>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2">
    <w:name w:val="xl792"/>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3">
    <w:name w:val="xl793"/>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4">
    <w:name w:val="xl794"/>
    <w:basedOn w:val="Normal"/>
    <w:uiPriority w:val="99"/>
    <w:qFormat/>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5">
    <w:name w:val="xl795"/>
    <w:basedOn w:val="Normal"/>
    <w:uiPriority w:val="99"/>
    <w:qFormat/>
    <w:pPr>
      <w:pBdr>
        <w:top w:val="single" w:sz="4" w:space="0" w:color="auto"/>
        <w:lef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6">
    <w:name w:val="xl796"/>
    <w:basedOn w:val="Normal"/>
    <w:uiPriority w:val="99"/>
    <w:qFormat/>
    <w:pPr>
      <w:pBdr>
        <w:top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7">
    <w:name w:val="xl79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798">
    <w:name w:val="xl7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99">
    <w:name w:val="xl799"/>
    <w:basedOn w:val="Normal"/>
    <w:uiPriority w:val="99"/>
    <w:qFormat/>
    <w:pPr>
      <w:shd w:val="clear" w:color="000000" w:fill="DA969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0">
    <w:name w:val="xl8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01">
    <w:name w:val="xl8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802">
    <w:name w:val="xl802"/>
    <w:basedOn w:val="Normal"/>
    <w:uiPriority w:val="99"/>
    <w:qFormat/>
    <w:pPr>
      <w:shd w:val="clear" w:color="000000" w:fill="DA969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764">
    <w:name w:val="xl764"/>
    <w:basedOn w:val="Normal"/>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3">
    <w:name w:val="xl80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8">
    <w:name w:val="8"/>
    <w:basedOn w:val="Normal"/>
    <w:next w:val="Ttulo"/>
    <w:uiPriority w:val="10"/>
    <w:qFormat/>
    <w:pPr>
      <w:spacing w:after="0" w:line="240" w:lineRule="auto"/>
      <w:jc w:val="center"/>
    </w:pPr>
    <w:rPr>
      <w:rFonts w:ascii="Arial" w:eastAsia="Times New Roman" w:hAnsi="Arial"/>
      <w:b/>
      <w:sz w:val="20"/>
      <w:szCs w:val="20"/>
      <w:lang w:val="zh-CN" w:eastAsia="es-ES"/>
    </w:rPr>
  </w:style>
  <w:style w:type="paragraph" w:customStyle="1" w:styleId="7">
    <w:name w:val="7"/>
    <w:basedOn w:val="Normal"/>
    <w:next w:val="Ttulo"/>
    <w:uiPriority w:val="10"/>
    <w:qFormat/>
    <w:pPr>
      <w:spacing w:after="0" w:line="240" w:lineRule="auto"/>
      <w:jc w:val="center"/>
    </w:pPr>
    <w:rPr>
      <w:rFonts w:ascii="Arial" w:eastAsia="Times New Roman" w:hAnsi="Arial"/>
      <w:b/>
      <w:sz w:val="20"/>
      <w:szCs w:val="20"/>
      <w:lang w:val="zh-CN" w:eastAsia="es-ES"/>
    </w:rPr>
  </w:style>
  <w:style w:type="table" w:customStyle="1" w:styleId="Tablaconcuadrcula32">
    <w:name w:val="Tabla con cuadrícula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1">
    <w:name w:val="xl81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210">
    <w:name w:val="Tabla con cuadrícula210"/>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2">
    <w:name w:val="xl81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13">
    <w:name w:val="xl81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Sombreadomedio1-nfasis52">
    <w:name w:val="Sombreado medio 1 - Énfasis 5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
    <w:name w:val="Sombreado medio 1 - Énfasis 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14">
    <w:name w:val="xl8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91">
    <w:name w:val="Tabla con cuadrícula9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
    <w:name w:val="Cuadrícula media 1 - Énfasis 51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
    <w:name w:val="Tabla con cuadrícula10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15">
    <w:name w:val="xl81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table" w:customStyle="1" w:styleId="Tablaconcuadrcula121">
    <w:name w:val="Tabla con cuadrícula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9">
    <w:name w:val="xl81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Textodecuerpo31">
    <w:name w:val="Texto de cuerpo 31"/>
    <w:basedOn w:val="Normal"/>
    <w:uiPriority w:val="99"/>
    <w:qFormat/>
    <w:pPr>
      <w:tabs>
        <w:tab w:val="left" w:pos="2268"/>
      </w:tabs>
      <w:spacing w:after="0" w:line="240" w:lineRule="auto"/>
      <w:jc w:val="both"/>
    </w:pPr>
    <w:rPr>
      <w:rFonts w:ascii="Arial" w:eastAsia="Times New Roman" w:hAnsi="Arial"/>
      <w:sz w:val="24"/>
      <w:szCs w:val="20"/>
      <w:lang w:eastAsia="es-ES"/>
    </w:rPr>
  </w:style>
  <w:style w:type="paragraph" w:customStyle="1" w:styleId="Textodecuerpo21">
    <w:name w:val="Texto de cuerpo 21"/>
    <w:basedOn w:val="Normal"/>
    <w:uiPriority w:val="99"/>
    <w:qFormat/>
    <w:pPr>
      <w:tabs>
        <w:tab w:val="left" w:pos="2268"/>
      </w:tabs>
      <w:spacing w:after="0" w:line="240" w:lineRule="auto"/>
      <w:jc w:val="both"/>
    </w:pPr>
    <w:rPr>
      <w:rFonts w:ascii="Arial" w:eastAsia="Times New Roman" w:hAnsi="Arial"/>
      <w:sz w:val="20"/>
      <w:szCs w:val="20"/>
      <w:lang w:eastAsia="es-ES"/>
    </w:rPr>
  </w:style>
  <w:style w:type="paragraph" w:customStyle="1" w:styleId="Sangradetdecuerpo1">
    <w:name w:val="Sangría de t. de cuerpo1"/>
    <w:basedOn w:val="Normal"/>
    <w:uiPriority w:val="99"/>
    <w:qFormat/>
    <w:pPr>
      <w:spacing w:after="120" w:line="240" w:lineRule="auto"/>
      <w:ind w:left="283"/>
    </w:pPr>
    <w:rPr>
      <w:rFonts w:ascii="Times New Roman" w:eastAsia="Times New Roman" w:hAnsi="Times New Roman"/>
      <w:sz w:val="20"/>
      <w:szCs w:val="20"/>
      <w:lang w:eastAsia="es-ES"/>
    </w:rPr>
  </w:style>
  <w:style w:type="paragraph" w:customStyle="1" w:styleId="Textodecuerpo1sangra21">
    <w:name w:val="Texto de cuerpo 1ª sangría 21"/>
    <w:basedOn w:val="Sangradetdecuerpo1"/>
    <w:uiPriority w:val="99"/>
    <w:qFormat/>
    <w:pPr>
      <w:ind w:firstLine="210"/>
    </w:pPr>
    <w:rPr>
      <w:lang w:val="es-ES"/>
    </w:rPr>
  </w:style>
  <w:style w:type="character" w:customStyle="1" w:styleId="Cuadrculamedia111">
    <w:name w:val="Cuadrícula media 111"/>
    <w:uiPriority w:val="99"/>
    <w:semiHidden/>
    <w:rPr>
      <w:color w:val="808080"/>
    </w:rPr>
  </w:style>
  <w:style w:type="character" w:customStyle="1" w:styleId="EstiloParrafoComicSansMS11pt">
    <w:name w:val="Estilo Parrafo Comic Sans MS 11 pt"/>
    <w:rPr>
      <w:rFonts w:ascii="Comic Sans MS" w:hAnsi="Comic Sans MS" w:hint="default"/>
      <w:spacing w:val="-2"/>
      <w:sz w:val="22"/>
    </w:rPr>
  </w:style>
  <w:style w:type="character" w:customStyle="1" w:styleId="iaj">
    <w:name w:val="i_aj"/>
  </w:style>
  <w:style w:type="paragraph" w:customStyle="1" w:styleId="Ttulo11">
    <w:name w:val="Título 11"/>
    <w:basedOn w:val="Normal"/>
    <w:uiPriority w:val="1"/>
    <w:qFormat/>
    <w:pPr>
      <w:widowControl w:val="0"/>
      <w:spacing w:after="0" w:line="240" w:lineRule="auto"/>
      <w:ind w:left="117"/>
      <w:outlineLvl w:val="1"/>
    </w:pPr>
    <w:rPr>
      <w:rFonts w:cs="Calibri"/>
      <w:sz w:val="26"/>
      <w:szCs w:val="26"/>
      <w:lang w:val="en-US"/>
    </w:rPr>
  </w:style>
  <w:style w:type="paragraph" w:customStyle="1" w:styleId="Ttulo31">
    <w:name w:val="Título 31"/>
    <w:basedOn w:val="Normal"/>
    <w:uiPriority w:val="1"/>
    <w:qFormat/>
    <w:pPr>
      <w:widowControl w:val="0"/>
      <w:spacing w:after="0" w:line="240" w:lineRule="auto"/>
      <w:jc w:val="center"/>
      <w:outlineLvl w:val="3"/>
    </w:pPr>
    <w:rPr>
      <w:rFonts w:ascii="Arial" w:eastAsia="Arial" w:hAnsi="Arial" w:cs="Arial"/>
      <w:sz w:val="23"/>
      <w:szCs w:val="23"/>
      <w:lang w:val="en-US"/>
    </w:rPr>
  </w:style>
  <w:style w:type="paragraph" w:customStyle="1" w:styleId="Ttulo41">
    <w:name w:val="Título 41"/>
    <w:basedOn w:val="Normal"/>
    <w:uiPriority w:val="1"/>
    <w:qFormat/>
    <w:pPr>
      <w:widowControl w:val="0"/>
      <w:spacing w:after="0" w:line="254" w:lineRule="exact"/>
      <w:jc w:val="center"/>
      <w:outlineLvl w:val="4"/>
    </w:pPr>
    <w:rPr>
      <w:rFonts w:ascii="Arial" w:eastAsia="Arial" w:hAnsi="Arial" w:cs="Arial"/>
      <w:i/>
      <w:sz w:val="23"/>
      <w:szCs w:val="23"/>
      <w:lang w:val="en-US"/>
    </w:rPr>
  </w:style>
  <w:style w:type="table" w:customStyle="1" w:styleId="Tablaconcuadrcula112">
    <w:name w:val="Tabla con cuadrícula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uiPriority w:val="1"/>
    <w:qFormat/>
    <w:pPr>
      <w:widowControl w:val="0"/>
      <w:spacing w:after="0" w:line="240" w:lineRule="auto"/>
      <w:outlineLvl w:val="5"/>
    </w:pPr>
    <w:rPr>
      <w:rFonts w:ascii="Arial" w:eastAsia="Arial" w:hAnsi="Arial" w:cs="Arial"/>
      <w:sz w:val="24"/>
      <w:szCs w:val="24"/>
      <w:lang w:val="en-US"/>
    </w:rPr>
  </w:style>
  <w:style w:type="paragraph" w:customStyle="1" w:styleId="Ttulo71">
    <w:name w:val="Título 71"/>
    <w:basedOn w:val="Normal"/>
    <w:uiPriority w:val="1"/>
    <w:qFormat/>
    <w:pPr>
      <w:widowControl w:val="0"/>
      <w:spacing w:after="0" w:line="244" w:lineRule="exact"/>
      <w:jc w:val="both"/>
      <w:outlineLvl w:val="7"/>
    </w:pPr>
    <w:rPr>
      <w:rFonts w:ascii="Arial" w:eastAsia="Arial" w:hAnsi="Arial" w:cs="Arial"/>
      <w:sz w:val="23"/>
      <w:szCs w:val="23"/>
      <w:lang w:val="en-US"/>
    </w:rPr>
  </w:style>
  <w:style w:type="character" w:customStyle="1" w:styleId="TextodecuerpoCar1">
    <w:name w:val="Texto de cuerpo Car1"/>
    <w:uiPriority w:val="99"/>
    <w:semiHidden/>
    <w:rPr>
      <w:rFonts w:ascii="Times New Roman" w:eastAsia="Times New Roman" w:hAnsi="Times New Roman" w:cs="Times New Roman"/>
      <w:lang w:val="es-ES"/>
    </w:rPr>
  </w:style>
  <w:style w:type="paragraph" w:customStyle="1" w:styleId="xl820">
    <w:name w:val="xl8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011">
    <w:name w:val="Tabla con cuadrícula10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
    <w:name w:val="Cuadrícula media 1 - Énfasis 5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21">
    <w:name w:val="xl821"/>
    <w:basedOn w:val="Normal"/>
    <w:uiPriority w:val="99"/>
    <w:qFormat/>
    <w:pPr>
      <w:spacing w:before="100" w:beforeAutospacing="1" w:after="100" w:afterAutospacing="1" w:line="240" w:lineRule="auto"/>
    </w:pPr>
    <w:rPr>
      <w:rFonts w:ascii="Arial" w:eastAsia="Times New Roman" w:hAnsi="Arial" w:cs="Arial"/>
      <w:sz w:val="20"/>
      <w:szCs w:val="20"/>
      <w:lang w:eastAsia="es-CO"/>
    </w:rPr>
  </w:style>
  <w:style w:type="paragraph" w:customStyle="1" w:styleId="xl822">
    <w:name w:val="xl8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51">
    <w:name w:val="Tabla con cuadrícula1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Pr>
      <w:rFonts w:cs="Helvetica Neue LT Std"/>
      <w:color w:val="000000"/>
      <w:sz w:val="22"/>
      <w:szCs w:val="22"/>
    </w:rPr>
  </w:style>
  <w:style w:type="table" w:customStyle="1" w:styleId="Tablaconcuadrcula271">
    <w:name w:val="Tabla con cuadrícula2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3">
    <w:name w:val="xl823"/>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lang w:eastAsia="es-CO"/>
    </w:rPr>
  </w:style>
  <w:style w:type="table" w:customStyle="1" w:styleId="Tablaconcuadrcula110">
    <w:name w:val="Tabla con cuadrícula1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4">
    <w:name w:val="xl82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5">
    <w:name w:val="xl82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26">
    <w:name w:val="xl82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7">
    <w:name w:val="xl8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121">
    <w:name w:val="Tabla con cuadrícula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8">
    <w:name w:val="xl8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9">
    <w:name w:val="xl829"/>
    <w:basedOn w:val="Normal"/>
    <w:uiPriority w:val="99"/>
    <w:qFormat/>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30">
    <w:name w:val="xl830"/>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511">
    <w:name w:val="Tabla con cuadrícula15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1">
    <w:name w:val="xl831"/>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611">
    <w:name w:val="Tabla con cuadrícula16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2">
    <w:name w:val="xl8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711">
    <w:name w:val="Tabla con cuadrícula17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3">
    <w:name w:val="xl833"/>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1111">
    <w:name w:val="Tabla con cuadrícula1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4">
    <w:name w:val="xl834"/>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5">
    <w:name w:val="xl8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6">
    <w:name w:val="xl8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7">
    <w:name w:val="xl837"/>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38">
    <w:name w:val="xl838"/>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1111">
    <w:name w:val="Tabla con cuadrícula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9">
    <w:name w:val="xl839"/>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111">
    <w:name w:val="Tabla con cuadrícula15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0">
    <w:name w:val="xl840"/>
    <w:basedOn w:val="Normal"/>
    <w:uiPriority w:val="99"/>
    <w:qFormat/>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2811">
    <w:name w:val="Tabla con cuadrícula28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1">
    <w:name w:val="xl841"/>
    <w:basedOn w:val="Normal"/>
    <w:uiPriority w:val="99"/>
    <w:qFormat/>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01">
    <w:name w:val="Tabla con cuadrícula110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1">
    <w:name w:val="Tabla con cuadrícula29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2">
    <w:name w:val="xl84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11211">
    <w:name w:val="Tabla con cuadrícula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3">
    <w:name w:val="xl843"/>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4">
    <w:name w:val="xl844"/>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5">
    <w:name w:val="xl845"/>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6">
    <w:name w:val="xl846"/>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112">
    <w:name w:val="Tabla con cuadrícula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7">
    <w:name w:val="xl8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8">
    <w:name w:val="xl848"/>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2">
    <w:name w:val="Tabla con cuadrícula1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9">
    <w:name w:val="xl849"/>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50">
    <w:name w:val="xl85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51">
    <w:name w:val="xl851"/>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34">
    <w:name w:val="Tabla con cuadrícula34"/>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52">
    <w:name w:val="xl852"/>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114">
    <w:name w:val="Tabla con cuadrícula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3">
    <w:name w:val="xl853"/>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Sombreadomedio1-nfasis521">
    <w:name w:val="Sombreado medio 1 - Énfasis 52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
    <w:name w:val="Sombreado medio 1 - Énfasis 2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54">
    <w:name w:val="xl85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6">
    <w:name w:val="xl856"/>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7">
    <w:name w:val="xl857"/>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02">
    <w:name w:val="Tabla con cuadrícula10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
    <w:name w:val="Cuadrícula media 1 - Énfasis 51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58">
    <w:name w:val="xl858"/>
    <w:basedOn w:val="Normal"/>
    <w:uiPriority w:val="99"/>
    <w:qFormat/>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222">
    <w:name w:val="Tabla con cuadrícula2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9">
    <w:name w:val="xl859"/>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860">
    <w:name w:val="xl860"/>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1">
    <w:name w:val="xl8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2">
    <w:name w:val="xl8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3">
    <w:name w:val="xl86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4">
    <w:name w:val="xl86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122">
    <w:name w:val="Tabla con cuadrícula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5">
    <w:name w:val="xl86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6">
    <w:name w:val="xl866"/>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7">
    <w:name w:val="xl86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character" w:styleId="Textodelmarcadordeposicin">
    <w:name w:val="Placeholder Text"/>
    <w:uiPriority w:val="99"/>
    <w:semiHidden/>
    <w:rPr>
      <w:color w:val="808080"/>
    </w:rPr>
  </w:style>
  <w:style w:type="table" w:customStyle="1" w:styleId="Tablaconcuadrcula11112">
    <w:name w:val="Tabla con cuadrícula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72">
    <w:name w:val="estilocorreo72"/>
    <w:semiHidden/>
    <w:rPr>
      <w:rFonts w:ascii="Calibri" w:hAnsi="Calibri" w:cs="Calibri" w:hint="default"/>
      <w:color w:val="auto"/>
    </w:rPr>
  </w:style>
  <w:style w:type="paragraph" w:customStyle="1" w:styleId="TEXTO">
    <w:name w:val="TEXTO"/>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table" w:customStyle="1" w:styleId="Tablaconcuadrcula111112">
    <w:name w:val="Tabla con cuadrícula11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86">
    <w:name w:val="xl8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7">
    <w:name w:val="xl887"/>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xl888">
    <w:name w:val="xl8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89">
    <w:name w:val="xl8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0">
    <w:name w:val="xl890"/>
    <w:basedOn w:val="Normal"/>
    <w:pPr>
      <w:spacing w:before="100" w:beforeAutospacing="1" w:after="100" w:afterAutospacing="1" w:line="240" w:lineRule="auto"/>
    </w:pPr>
    <w:rPr>
      <w:rFonts w:ascii="Arial" w:eastAsia="Times New Roman" w:hAnsi="Arial" w:cs="Arial"/>
      <w:sz w:val="18"/>
      <w:szCs w:val="18"/>
      <w:lang w:eastAsia="es-CO"/>
    </w:rPr>
  </w:style>
  <w:style w:type="table" w:customStyle="1" w:styleId="Tablaconcuadrcula11212">
    <w:name w:val="Tabla con cuadrícula112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1">
    <w:name w:val="xl891"/>
    <w:basedOn w:val="Normal"/>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2">
    <w:name w:val="xl89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16"/>
      <w:szCs w:val="16"/>
      <w:lang w:eastAsia="es-CO"/>
    </w:rPr>
  </w:style>
  <w:style w:type="paragraph" w:customStyle="1" w:styleId="xl893">
    <w:name w:val="xl8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4">
    <w:name w:val="xl8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5">
    <w:name w:val="xl895"/>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6">
    <w:name w:val="xl896"/>
    <w:basedOn w:val="Normal"/>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7">
    <w:name w:val="xl897"/>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Tablaconcuadrcula322">
    <w:name w:val="Tabla con cuadrícula3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98">
    <w:name w:val="xl898"/>
    <w:basedOn w:val="Normal"/>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table" w:customStyle="1" w:styleId="Tablaconcuadrcula2101">
    <w:name w:val="Tabla con cuadrícula210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9">
    <w:name w:val="xl899"/>
    <w:basedOn w:val="Normal"/>
    <w:pPr>
      <w:pBdr>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0">
    <w:name w:val="xl900"/>
    <w:basedOn w:val="Normal"/>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1">
    <w:name w:val="xl90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2">
    <w:name w:val="xl90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3">
    <w:name w:val="xl903"/>
    <w:basedOn w:val="Normal"/>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4">
    <w:name w:val="xl904"/>
    <w:basedOn w:val="Normal"/>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5">
    <w:name w:val="xl905"/>
    <w:basedOn w:val="Normal"/>
    <w:pPr>
      <w:spacing w:before="100" w:beforeAutospacing="1" w:after="100" w:afterAutospacing="1" w:line="240" w:lineRule="auto"/>
      <w:jc w:val="center"/>
    </w:pPr>
    <w:rPr>
      <w:rFonts w:ascii="Arial" w:eastAsia="Times New Roman" w:hAnsi="Arial" w:cs="Arial"/>
      <w:sz w:val="18"/>
      <w:szCs w:val="18"/>
      <w:lang w:eastAsia="es-CO"/>
    </w:rPr>
  </w:style>
  <w:style w:type="table" w:customStyle="1" w:styleId="Tablaconcuadrcula123">
    <w:name w:val="Tabla con cuadrícula12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6">
    <w:name w:val="xl90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table" w:customStyle="1" w:styleId="Sombreadoclaro-nfasis32">
    <w:name w:val="Sombreado claro - Énfasis 32"/>
    <w:basedOn w:val="Tabla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53">
    <w:name w:val="Tabla con cuadrícula15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7">
    <w:name w:val="xl90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908">
    <w:name w:val="xl9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909">
    <w:name w:val="xl90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884">
    <w:name w:val="xl8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5">
    <w:name w:val="xl885"/>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pa160">
    <w:name w:val="pa16"/>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MINUTAS">
    <w:name w:val="MINUTAS"/>
    <w:uiPriority w:val="99"/>
    <w:pPr>
      <w:autoSpaceDE w:val="0"/>
      <w:autoSpaceDN w:val="0"/>
      <w:spacing w:before="170"/>
      <w:ind w:left="170" w:right="170"/>
      <w:jc w:val="both"/>
    </w:pPr>
    <w:rPr>
      <w:rFonts w:ascii="Helvetica" w:eastAsia="Times New Roman" w:hAnsi="Helvetica" w:cs="Arial Black"/>
      <w:lang w:val="en-US" w:eastAsia="es-ES"/>
    </w:rPr>
  </w:style>
  <w:style w:type="paragraph" w:customStyle="1" w:styleId="CarCarCar1Car">
    <w:name w:val="Car Car Car1 Car"/>
    <w:basedOn w:val="Normal"/>
    <w:pPr>
      <w:spacing w:after="160" w:line="240" w:lineRule="exact"/>
    </w:pPr>
    <w:rPr>
      <w:rFonts w:ascii="Verdana" w:eastAsia="Times New Roman" w:hAnsi="Verdana" w:cs="Verdana"/>
      <w:sz w:val="20"/>
      <w:szCs w:val="20"/>
    </w:rPr>
  </w:style>
  <w:style w:type="table" w:customStyle="1" w:styleId="Tablaconcuadrcula1111111">
    <w:name w:val="Tabla con cuadrícula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aria">
    <w:name w:val="Normal.maria"/>
    <w:uiPriority w:val="99"/>
    <w:pPr>
      <w:widowControl w:val="0"/>
      <w:autoSpaceDE w:val="0"/>
      <w:autoSpaceDN w:val="0"/>
    </w:pPr>
    <w:rPr>
      <w:rFonts w:ascii="Times New Roman" w:eastAsia="Times New Roman" w:hAnsi="Times New Roman"/>
      <w:i/>
      <w:iCs/>
      <w:kern w:val="16"/>
      <w:position w:val="-6"/>
      <w:sz w:val="24"/>
      <w:szCs w:val="24"/>
      <w:lang w:eastAsia="es-ES"/>
    </w:rPr>
  </w:style>
  <w:style w:type="table" w:customStyle="1" w:styleId="Tablaconcuadrcula1131">
    <w:name w:val="Tabla con cuadrícula113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2">
    <w:name w:val="Car Car Car1 Car2"/>
    <w:basedOn w:val="Normal"/>
    <w:uiPriority w:val="99"/>
    <w:pPr>
      <w:spacing w:after="160" w:line="240" w:lineRule="exact"/>
    </w:pPr>
    <w:rPr>
      <w:rFonts w:ascii="Verdana" w:eastAsia="Times New Roman" w:hAnsi="Verdana" w:cs="Verdana"/>
      <w:sz w:val="20"/>
      <w:szCs w:val="20"/>
    </w:rPr>
  </w:style>
  <w:style w:type="table" w:customStyle="1" w:styleId="Tablaconcuadrcula11131">
    <w:name w:val="Tabla con cuadrícula1113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uiPriority w:val="99"/>
    <w:semiHidden/>
    <w:locked/>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Pr>
      <w:rFonts w:ascii="Times New Roman" w:hAnsi="Times New Roman" w:cs="Times New Roman"/>
      <w:sz w:val="20"/>
      <w:szCs w:val="20"/>
      <w:lang w:val="es-ES" w:eastAsia="es-ES"/>
    </w:rPr>
  </w:style>
  <w:style w:type="paragraph" w:customStyle="1" w:styleId="pa39">
    <w:name w:val="pa39"/>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ES"/>
    </w:rPr>
  </w:style>
  <w:style w:type="character" w:customStyle="1" w:styleId="a90">
    <w:name w:val="a9"/>
    <w:uiPriority w:val="99"/>
  </w:style>
  <w:style w:type="paragraph" w:customStyle="1" w:styleId="CarCarCar1Car1">
    <w:name w:val="Car Car Car1 Car1"/>
    <w:basedOn w:val="Normal"/>
    <w:uiPriority w:val="99"/>
    <w:pPr>
      <w:spacing w:after="160"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table" w:customStyle="1" w:styleId="Tablaconcuadrcula11221">
    <w:name w:val="Tabla con cuadrícula112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3">
    <w:name w:val="Car Car Car1 Car3"/>
    <w:basedOn w:val="Normal"/>
    <w:uiPriority w:val="99"/>
    <w:pPr>
      <w:spacing w:after="160"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4"/>
      <w:lang w:eastAsia="es-ES"/>
    </w:rPr>
  </w:style>
  <w:style w:type="table" w:customStyle="1" w:styleId="Tablaconcuadrcula111121">
    <w:name w:val="Tabla con cuadrícula111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uiPriority w:val="99"/>
    <w:pPr>
      <w:spacing w:after="160"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pPr>
      <w:spacing w:after="160" w:line="240" w:lineRule="exact"/>
    </w:pPr>
    <w:rPr>
      <w:rFonts w:ascii="Verdana" w:eastAsia="Times New Roman" w:hAnsi="Verdana" w:cs="Verdana"/>
      <w:sz w:val="20"/>
      <w:szCs w:val="20"/>
    </w:rPr>
  </w:style>
  <w:style w:type="character" w:customStyle="1" w:styleId="Ttulo4-BCNCar">
    <w:name w:val="Título 4 - BCN Car"/>
    <w:uiPriority w:val="99"/>
    <w:locked/>
    <w:rPr>
      <w:rFonts w:eastAsia="MS Mincho"/>
      <w:b/>
      <w:bCs/>
      <w:sz w:val="28"/>
      <w:szCs w:val="28"/>
      <w:lang w:val="es-ES" w:eastAsia="es-ES"/>
    </w:rPr>
  </w:style>
  <w:style w:type="table" w:customStyle="1" w:styleId="Tablaconcuadrcula3221">
    <w:name w:val="Tabla con cuadrícula3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Grid2"/>
    <w:rPr>
      <w:rFonts w:eastAsia="Times New Roman"/>
      <w:sz w:val="22"/>
      <w:szCs w:val="22"/>
    </w:rPr>
    <w:tblPr>
      <w:tblCellMar>
        <w:top w:w="0" w:type="dxa"/>
        <w:left w:w="0" w:type="dxa"/>
        <w:bottom w:w="0" w:type="dxa"/>
        <w:right w:w="0" w:type="dxa"/>
      </w:tblCellMar>
    </w:tblPr>
  </w:style>
  <w:style w:type="table" w:customStyle="1" w:styleId="Tablaconcuadrcula115">
    <w:name w:val="Tabla con cuadrícula11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
    <w:name w:val="Tabla con cuadrícula39"/>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
    <w:name w:val="Sombreado medio 1 - Énfasis 53"/>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
    <w:name w:val="Sombreado medio 1 - Énfasis 2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
    <w:name w:val="Cuadrícula media 1 - Énfasis 5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
    <w:name w:val="Tabla con cuadrícula7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
    <w:name w:val="Tabla con cuadrícula9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
    <w:name w:val="Cuadrícula media 1 - Énfasis 513"/>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
    <w:name w:val="Tabla con cuadrícula103"/>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Pr>
      <w:rFonts w:eastAsia="Times New Roman"/>
      <w:sz w:val="22"/>
      <w:szCs w:val="22"/>
      <w:lang w:val="es-ES" w:eastAsia="es-ES"/>
    </w:rPr>
    <w:tblPr>
      <w:tblCellMar>
        <w:top w:w="0" w:type="dxa"/>
        <w:left w:w="0" w:type="dxa"/>
        <w:bottom w:w="0" w:type="dxa"/>
        <w:right w:w="0" w:type="dxa"/>
      </w:tblCellMar>
    </w:tblPr>
  </w:style>
  <w:style w:type="table" w:customStyle="1" w:styleId="Sombreadoclaro-nfasis311">
    <w:name w:val="Sombreado claro - Énfasis 31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611">
    <w:name w:val="Lista clara - Énfasis 61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711">
    <w:name w:val="Tabla con cuadrícula7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131">
    <w:name w:val="Tabla con cuadrícula1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pPr>
      <w:spacing w:after="0" w:line="240" w:lineRule="auto"/>
      <w:ind w:left="708"/>
    </w:pPr>
    <w:rPr>
      <w:rFonts w:ascii="Times New Roman" w:eastAsia="Times New Roman" w:hAnsi="Times New Roman"/>
      <w:sz w:val="20"/>
      <w:szCs w:val="20"/>
      <w:lang w:eastAsia="es-ES"/>
    </w:rPr>
  </w:style>
  <w:style w:type="paragraph" w:customStyle="1" w:styleId="CM46">
    <w:name w:val="CM46"/>
    <w:basedOn w:val="Default"/>
    <w:next w:val="Default"/>
    <w:uiPriority w:val="99"/>
    <w:qFormat/>
    <w:rPr>
      <w:rFonts w:eastAsia="Times New Roman"/>
      <w:color w:val="auto"/>
      <w:lang w:val="es-CO" w:eastAsia="es-CO"/>
    </w:rPr>
  </w:style>
  <w:style w:type="table" w:customStyle="1" w:styleId="Tablaconcuadrcula40">
    <w:name w:val="Tabla con cuadrícula40"/>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style>
  <w:style w:type="paragraph" w:customStyle="1" w:styleId="CUERPOTEXTO0">
    <w:name w:val="CUERPO TEXTO"/>
    <w:qFormat/>
    <w:pPr>
      <w:widowControl w:val="0"/>
      <w:tabs>
        <w:tab w:val="center" w:pos="510"/>
        <w:tab w:val="left" w:pos="1134"/>
      </w:tabs>
      <w:spacing w:before="28" w:after="28" w:line="210" w:lineRule="atLeast"/>
      <w:ind w:firstLine="283"/>
      <w:jc w:val="both"/>
    </w:pPr>
    <w:rPr>
      <w:rFonts w:ascii="Times New Roman" w:eastAsia="Times New Roman" w:hAnsi="Times New Roman"/>
      <w:color w:val="000000"/>
      <w:sz w:val="19"/>
      <w:lang w:val="es-ES" w:eastAsia="en-US"/>
    </w:rPr>
  </w:style>
  <w:style w:type="paragraph" w:customStyle="1" w:styleId="CM42">
    <w:name w:val="CM42"/>
    <w:basedOn w:val="Default"/>
    <w:next w:val="Default"/>
    <w:uiPriority w:val="99"/>
    <w:qFormat/>
    <w:rPr>
      <w:color w:val="auto"/>
      <w:lang w:val="es-CO" w:eastAsia="en-US"/>
    </w:rPr>
  </w:style>
  <w:style w:type="paragraph" w:customStyle="1" w:styleId="ecxmsolistparagraph">
    <w:name w:val="ecxmsolistparagraph"/>
    <w:basedOn w:val="Normal"/>
    <w:qFormat/>
    <w:pPr>
      <w:spacing w:after="324" w:line="240" w:lineRule="auto"/>
    </w:pPr>
    <w:rPr>
      <w:rFonts w:ascii="Times New Roman" w:eastAsia="Times New Roman" w:hAnsi="Times New Roman"/>
      <w:sz w:val="24"/>
      <w:szCs w:val="24"/>
      <w:lang w:eastAsia="es-CO"/>
    </w:rPr>
  </w:style>
  <w:style w:type="paragraph" w:customStyle="1" w:styleId="Textoindependiente35">
    <w:name w:val="Texto independiente 35"/>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46">
    <w:name w:val="Tabla con cuadrícula4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17">
    <w:name w:val="Tabla con cuadrícula117"/>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3">
    <w:name w:val="Sombreado claro - Énfasis 33"/>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tulodeparte">
    <w:name w:val="Título de parte"/>
    <w:basedOn w:val="Normal"/>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olor w:val="FFFFFF"/>
      <w:spacing w:val="-40"/>
      <w:position w:val="-16"/>
      <w:sz w:val="84"/>
      <w:szCs w:val="20"/>
      <w:lang w:eastAsia="es-ES"/>
    </w:rPr>
  </w:style>
  <w:style w:type="table" w:customStyle="1" w:styleId="TableGrid3">
    <w:name w:val="TableGrid3"/>
    <w:rPr>
      <w:rFonts w:eastAsia="Times New Roman"/>
      <w:sz w:val="22"/>
      <w:szCs w:val="22"/>
      <w:lang w:val="es-ES" w:eastAsia="es-ES"/>
    </w:rPr>
    <w:tblPr>
      <w:tblCellMar>
        <w:top w:w="0" w:type="dxa"/>
        <w:left w:w="0" w:type="dxa"/>
        <w:bottom w:w="0" w:type="dxa"/>
        <w:right w:w="0" w:type="dxa"/>
      </w:tblCellMar>
    </w:tblPr>
  </w:style>
  <w:style w:type="table" w:customStyle="1" w:styleId="Tablaconcuadrcula118">
    <w:name w:val="Tabla con cuadrícula118"/>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0">
    <w:name w:val="Tabla con cuadrícula3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pPr>
      <w:spacing w:after="0" w:line="240" w:lineRule="auto"/>
      <w:ind w:left="708"/>
    </w:pPr>
    <w:rPr>
      <w:rFonts w:ascii="Arial" w:eastAsia="Times New Roman" w:hAnsi="Arial"/>
      <w:sz w:val="24"/>
      <w:szCs w:val="20"/>
      <w:lang w:eastAsia="es-ES"/>
    </w:rPr>
  </w:style>
  <w:style w:type="table" w:customStyle="1" w:styleId="Tablaconcuadrcula63">
    <w:name w:val="Tabla con cuadrícula6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3">
    <w:name w:val="Sombreado claro - Énfasis 43"/>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3">
    <w:name w:val="Sombreado claro - Énfasis 53"/>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3">
    <w:name w:val="Sombreado claro - Énfasis 13"/>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4">
    <w:name w:val="Sombreado medio 1 - Énfasis 54"/>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4">
    <w:name w:val="Sombreado medio 1 - Énfasis 24"/>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3">
    <w:name w:val="Cuadrícula media 1 - Énfasis 53"/>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3">
    <w:name w:val="Tabla con cuadrícula7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ocked/>
    <w:rPr>
      <w:rFonts w:ascii="Arial" w:hAnsi="Arial" w:cs="Times New Roman"/>
      <w:sz w:val="24"/>
      <w:lang w:eastAsia="es-ES" w:bidi="ar-SA"/>
    </w:rPr>
  </w:style>
  <w:style w:type="table" w:customStyle="1" w:styleId="Tablaconcuadrcula83">
    <w:name w:val="Tabla con cuadrícula8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MessageHeaderChar">
    <w:name w:val="Message Header Char"/>
    <w:locked/>
    <w:rPr>
      <w:rFonts w:ascii="Arial" w:eastAsia="MS Mincho" w:hAnsi="Arial" w:cs="Times New Roman"/>
      <w:sz w:val="24"/>
      <w:szCs w:val="24"/>
      <w:lang w:eastAsia="es-ES" w:bidi="ar-SA"/>
    </w:rPr>
  </w:style>
  <w:style w:type="paragraph" w:customStyle="1" w:styleId="Textoindependiente36">
    <w:name w:val="Texto independiente 36"/>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104">
    <w:name w:val="Tabla con cuadrícula10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Pr>
      <w:rFonts w:eastAsia="Times New Roman"/>
      <w:sz w:val="22"/>
      <w:szCs w:val="22"/>
      <w:lang w:val="es-ES" w:eastAsia="es-ES"/>
    </w:rPr>
    <w:tblPr>
      <w:tblCellMar>
        <w:top w:w="0" w:type="dxa"/>
        <w:left w:w="0" w:type="dxa"/>
        <w:bottom w:w="0" w:type="dxa"/>
        <w:right w:w="0" w:type="dxa"/>
      </w:tblCellMar>
    </w:tblPr>
  </w:style>
  <w:style w:type="table" w:customStyle="1" w:styleId="Tablaconcuadrcula1115">
    <w:name w:val="Tabla con cuadrícula1115"/>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2">
    <w:name w:val="Sombreado claro - Énfasis 312"/>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4">
    <w:name w:val="Tabla con cuadrícula12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2">
    <w:name w:val="Tabla con cuadrícula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2">
    <w:name w:val="Sombreado claro - Énfasis 41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2">
    <w:name w:val="Sombreado claro - Énfasis 51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2">
    <w:name w:val="Sombreado medio 1 - Énfasis 51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2">
    <w:name w:val="Sombreado medio 1 - Énfasis 21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4">
    <w:name w:val="Cuadrícula media 1 - Énfasis 514"/>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2">
    <w:name w:val="Tabla con cuadrícula7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extoindependiente26">
    <w:name w:val="Texto independiente 26"/>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32">
    <w:name w:val="Tabla con cuadrícula13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4">
    <w:name w:val="Tabla con cuadrícula15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pPr>
      <w:spacing w:after="0" w:line="240" w:lineRule="auto"/>
      <w:ind w:left="708"/>
    </w:pPr>
    <w:rPr>
      <w:rFonts w:ascii="Arial" w:eastAsia="Times New Roman" w:hAnsi="Arial"/>
      <w:sz w:val="24"/>
      <w:szCs w:val="20"/>
      <w:lang w:eastAsia="es-ES"/>
    </w:rPr>
  </w:style>
  <w:style w:type="table" w:customStyle="1" w:styleId="Tablaconcuadrcula1102">
    <w:name w:val="Tabla con cuadrícula110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3">
    <w:name w:val="Tabla con cuadrícula293"/>
    <w:basedOn w:val="Tablanormal"/>
    <w:uiPriority w:val="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rPr>
      <w:rFonts w:eastAsia="Times New Roman"/>
      <w:sz w:val="22"/>
      <w:szCs w:val="22"/>
      <w:lang w:val="es-ES" w:eastAsia="es-ES"/>
    </w:rPr>
  </w:style>
  <w:style w:type="paragraph" w:customStyle="1" w:styleId="xl912">
    <w:name w:val="xl91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13">
    <w:name w:val="xl91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23">
    <w:name w:val="Tabla con cuadrícula112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5">
    <w:name w:val="xl915"/>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512">
    <w:name w:val="Tabla con cuadrícula15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6">
    <w:name w:val="xl916"/>
    <w:basedOn w:val="Normal"/>
    <w:uiPriority w:val="99"/>
    <w:pPr>
      <w:spacing w:before="100" w:beforeAutospacing="1" w:after="100" w:afterAutospacing="1" w:line="240" w:lineRule="auto"/>
      <w:textAlignment w:val="center"/>
    </w:pPr>
    <w:rPr>
      <w:rFonts w:ascii="Arial Narrow" w:eastAsia="Times New Roman" w:hAnsi="Arial Narrow"/>
      <w:sz w:val="24"/>
      <w:szCs w:val="24"/>
      <w:lang w:eastAsia="es-CO"/>
    </w:rPr>
  </w:style>
  <w:style w:type="table" w:customStyle="1" w:styleId="Tablaconcuadrcula1612">
    <w:name w:val="Tabla con cuadrícula16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7">
    <w:name w:val="xl917"/>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712">
    <w:name w:val="Tabla con cuadrícula17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8">
    <w:name w:val="xl918"/>
    <w:basedOn w:val="Normal"/>
    <w:uiPriority w:val="99"/>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table" w:customStyle="1" w:styleId="Tablaconcuadrcula1812">
    <w:name w:val="Tabla con cuadrícula18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9">
    <w:name w:val="xl919"/>
    <w:basedOn w:val="Normal"/>
    <w:uiPriority w:val="99"/>
    <w:pP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113">
    <w:name w:val="Tabla con cuadrícula111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0">
    <w:name w:val="xl920"/>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1">
    <w:name w:val="xl921"/>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922">
    <w:name w:val="xl92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3">
    <w:name w:val="xl92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24">
    <w:name w:val="xl92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table" w:customStyle="1" w:styleId="Tablaconcuadrcula111113">
    <w:name w:val="Tabla con cuadrícula11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5">
    <w:name w:val="xl925"/>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26">
    <w:name w:val="xl926"/>
    <w:basedOn w:val="Normal"/>
    <w:uiPriority w:val="99"/>
    <w:pPr>
      <w:spacing w:before="100" w:beforeAutospacing="1" w:after="100" w:afterAutospacing="1" w:line="240" w:lineRule="auto"/>
      <w:textAlignment w:val="center"/>
    </w:pPr>
    <w:rPr>
      <w:rFonts w:ascii="Times New Roman" w:eastAsia="Times New Roman" w:hAnsi="Times New Roman"/>
      <w:sz w:val="24"/>
      <w:szCs w:val="24"/>
      <w:lang w:eastAsia="es-CO"/>
    </w:rPr>
  </w:style>
  <w:style w:type="table" w:customStyle="1" w:styleId="Tablaconcuadrcula15112">
    <w:name w:val="Tabla con cuadrícula15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2">
    <w:name w:val="Tabla con cuadrícula17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2">
    <w:name w:val="Tabla con cuadrícula18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7">
    <w:name w:val="xl927"/>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table" w:customStyle="1" w:styleId="Tablaconcuadrcula2812">
    <w:name w:val="Tabla con cuadrícula28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2">
    <w:name w:val="Tabla con cuadrícula29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uiPriority w:val="99"/>
    <w:semiHidden/>
    <w:rPr>
      <w:rFonts w:ascii="Times New Roman" w:eastAsia="SimSun" w:hAnsi="Times New Roman" w:cs="Mangal"/>
      <w:kern w:val="3"/>
      <w:sz w:val="24"/>
      <w:szCs w:val="21"/>
      <w:lang w:eastAsia="zh-CN" w:bidi="hi-IN"/>
    </w:rPr>
  </w:style>
  <w:style w:type="table" w:customStyle="1" w:styleId="Tablaconcuadrcula11213">
    <w:name w:val="Tabla con cuadrícula112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81">
    <w:name w:val="o81"/>
    <w:rPr>
      <w:rFonts w:ascii="Arial" w:hAnsi="Arial" w:cs="Arial" w:hint="default"/>
      <w:color w:val="666666"/>
      <w:sz w:val="18"/>
      <w:szCs w:val="18"/>
      <w:vertAlign w:val="baseline"/>
    </w:rPr>
  </w:style>
  <w:style w:type="paragraph" w:customStyle="1" w:styleId="CharChar3">
    <w:name w:val="Char Char3"/>
    <w:basedOn w:val="Normal"/>
    <w:pPr>
      <w:spacing w:after="160" w:line="240" w:lineRule="exact"/>
    </w:pPr>
    <w:rPr>
      <w:rFonts w:ascii="Verdana" w:eastAsia="Times New Roman" w:hAnsi="Verdana"/>
      <w:sz w:val="20"/>
      <w:szCs w:val="20"/>
      <w:lang w:val="en-US"/>
    </w:rPr>
  </w:style>
  <w:style w:type="table" w:customStyle="1" w:styleId="Tablaconcuadrcula11121">
    <w:name w:val="Tabla con cuadrícula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pPr>
      <w:overflowPunct w:val="0"/>
      <w:autoSpaceDE w:val="0"/>
      <w:autoSpaceDN w:val="0"/>
      <w:adjustRightInd w:val="0"/>
      <w:spacing w:after="0" w:line="240" w:lineRule="auto"/>
      <w:jc w:val="both"/>
    </w:pPr>
    <w:rPr>
      <w:rFonts w:ascii="Arial" w:eastAsia="Times New Roman" w:hAnsi="Arial" w:cs="Arial"/>
      <w:lang w:eastAsia="es-MX"/>
    </w:rPr>
  </w:style>
  <w:style w:type="table" w:customStyle="1" w:styleId="Tablaconcuadrcula1521">
    <w:name w:val="Tabla con cuadrícula15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3">
    <w:name w:val="xl573"/>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574">
    <w:name w:val="xl574"/>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61">
    <w:name w:val="Tabla con cuadrícula3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5">
    <w:name w:val="xl575"/>
    <w:basedOn w:val="Normal"/>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table" w:customStyle="1" w:styleId="Tablaconcuadrcula422">
    <w:name w:val="Tabla con cuadrícula4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6">
    <w:name w:val="xl576"/>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table" w:customStyle="1" w:styleId="Sombreadomedio1-nfasis522">
    <w:name w:val="Sombreado medio 1 - Énfasis 52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2">
    <w:name w:val="Sombreado medio 1 - Énfasis 2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912">
    <w:name w:val="Tabla con cuadrícula9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2">
    <w:name w:val="Cuadrícula media 1 - Énfasis 5112"/>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2">
    <w:name w:val="Tabla con cuadrícula1012"/>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
    <w:name w:val="Tabla con cuadrícula11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7">
    <w:name w:val="xl577"/>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ES"/>
    </w:rPr>
  </w:style>
  <w:style w:type="paragraph" w:customStyle="1" w:styleId="xl578">
    <w:name w:val="xl578"/>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212">
    <w:name w:val="Tabla con cuadrícula1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9">
    <w:name w:val="xl579"/>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2212">
    <w:name w:val="Tabla con cuadrícula2212"/>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0">
    <w:name w:val="xl580"/>
    <w:basedOn w:val="Normal"/>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581">
    <w:name w:val="xl581"/>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2">
    <w:name w:val="xl582"/>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3">
    <w:name w:val="xl583"/>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4">
    <w:name w:val="xl584"/>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table" w:customStyle="1" w:styleId="Tablaconcuadrcula11222">
    <w:name w:val="Tabla con cuadrícula11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5">
    <w:name w:val="xl585"/>
    <w:basedOn w:val="Normal"/>
    <w:pP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table" w:customStyle="1" w:styleId="Tablaconcuadrcula10111">
    <w:name w:val="Tabla con cuadrícula10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2">
    <w:name w:val="Tabla con cuadrícula11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1">
    <w:name w:val="Cuadrícula media 1 - Énfasis 51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586">
    <w:name w:val="xl586"/>
    <w:basedOn w:val="Normal"/>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22111">
    <w:name w:val="Tabla con cuadrícula22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7">
    <w:name w:val="xl58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2112">
    <w:name w:val="Tabla con cuadrícula112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8">
    <w:name w:val="xl588"/>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89">
    <w:name w:val="xl5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0">
    <w:name w:val="xl59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1111112">
    <w:name w:val="Tabla con cuadrícula11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1">
    <w:name w:val="xl5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2">
    <w:name w:val="xl5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111111">
    <w:name w:val="Tabla con cuadrícula1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3">
    <w:name w:val="xl5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4">
    <w:name w:val="xl5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1121111">
    <w:name w:val="Tabla con cuadrícula112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5">
    <w:name w:val="xl595"/>
    <w:basedOn w:val="Normal"/>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6">
    <w:name w:val="xl596"/>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ES"/>
    </w:rPr>
  </w:style>
  <w:style w:type="table" w:customStyle="1" w:styleId="Tablaconcuadrcula33111">
    <w:name w:val="Tabla con cuadrícula33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7">
    <w:name w:val="xl59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paragraph" w:customStyle="1" w:styleId="xl598">
    <w:name w:val="xl598"/>
    <w:basedOn w:val="Normal"/>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412">
    <w:name w:val="Tabla con cuadrícula34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5211">
    <w:name w:val="Sombreado medio 1 - Énfasis 52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1">
    <w:name w:val="Sombreado medio 1 - Énfasis 2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599">
    <w:name w:val="xl59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021">
    <w:name w:val="Tabla con cuadrícula10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1">
    <w:name w:val="Tabla con cuadrícula1113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1">
    <w:name w:val="Cuadrícula media 1 - Énfasis 51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600">
    <w:name w:val="xl60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601">
    <w:name w:val="xl601"/>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2221">
    <w:name w:val="Tabla con cuadrícula2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2">
    <w:name w:val="xl602"/>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ES"/>
    </w:rPr>
  </w:style>
  <w:style w:type="table" w:customStyle="1" w:styleId="Tablaconcuadrcula112211">
    <w:name w:val="Tabla con cuadrícula1122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3">
    <w:name w:val="xl603"/>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ES"/>
    </w:rPr>
  </w:style>
  <w:style w:type="paragraph" w:customStyle="1" w:styleId="xl604">
    <w:name w:val="xl604"/>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605">
    <w:name w:val="xl605"/>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111211">
    <w:name w:val="Tabla con cuadrícula11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1">
    <w:name w:val="Tabla con cuadrícula11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1">
    <w:name w:val="Tabla con cuadrícula112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Grid21"/>
    <w:rPr>
      <w:rFonts w:eastAsia="Times New Roman"/>
      <w:sz w:val="22"/>
      <w:szCs w:val="22"/>
    </w:rPr>
    <w:tblPr>
      <w:tblCellMar>
        <w:top w:w="0" w:type="dxa"/>
        <w:left w:w="0" w:type="dxa"/>
        <w:bottom w:w="0" w:type="dxa"/>
        <w:right w:w="0" w:type="dxa"/>
      </w:tblCellMar>
    </w:tblPr>
  </w:style>
  <w:style w:type="table" w:customStyle="1" w:styleId="Tablaconcuadrcula1151">
    <w:name w:val="Tabla con cuadrícula11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2">
    <w:name w:val="Tabla con cuadrícula210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1">
    <w:name w:val="Tabla con cuadrícula39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1">
    <w:name w:val="Sombreado claro - Énfasis 42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1">
    <w:name w:val="Sombreado claro - Énfasis 52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1">
    <w:name w:val="Sombreado claro - Énfasis 12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1">
    <w:name w:val="Sombreado medio 1 - Énfasis 53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1">
    <w:name w:val="Sombreado medio 1 - Énfasis 23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1">
    <w:name w:val="Cuadrícula media 1 - Énfasis 5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1">
    <w:name w:val="Tabla con cuadrícula7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1">
    <w:name w:val="Tabla con cuadrícula9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1">
    <w:name w:val="Cuadrícula media 1 - Énfasis 513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1">
    <w:name w:val="Tabla con cuadrícula103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rsid w:val="00760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ejercito.mil.co/politicas-de-seguridad-de-la-informacion-del-sitio-web-y-proteccion-de-datos-personal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42"/>
    <customShpInfo spid="_x0000_s1041"/>
    <customShpInfo spid="_x0000_s1040"/>
  </customShpExts>
</s:customData>
</file>

<file path=customXml/itemProps1.xml><?xml version="1.0" encoding="utf-8"?>
<ds:datastoreItem xmlns:ds="http://schemas.openxmlformats.org/officeDocument/2006/customXml" ds:itemID="{FB77C6E5-CDB5-4785-94D8-5DFB1E8FAA1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3954</Words>
  <Characters>21749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25652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kareng</dc:creator>
  <cp:lastModifiedBy>Dani Rabelo</cp:lastModifiedBy>
  <cp:revision>2</cp:revision>
  <cp:lastPrinted>2023-08-23T21:59:00Z</cp:lastPrinted>
  <dcterms:created xsi:type="dcterms:W3CDTF">2026-07-22T14:42:00Z</dcterms:created>
  <dcterms:modified xsi:type="dcterms:W3CDTF">2026-07-22T14:42:00Z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159CF509B4E54C03A989612ACB4D35E7_12</vt:lpwstr>
  </property>
</Properties>
</file>