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753C2E8B" w14:textId="77777777" w:rsidR="00A754FA" w:rsidRPr="00116DB3" w:rsidRDefault="00A754FA" w:rsidP="00A754FA">
      <w:pPr>
        <w:tabs>
          <w:tab w:val="left" w:pos="5529"/>
        </w:tabs>
        <w:autoSpaceDE w:val="0"/>
        <w:autoSpaceDN w:val="0"/>
        <w:adjustRightInd w:val="0"/>
        <w:contextualSpacing/>
        <w:jc w:val="center"/>
        <w:rPr>
          <w:rFonts w:ascii="Arial" w:hAnsi="Arial" w:cs="Arial"/>
          <w:b/>
          <w:bCs/>
          <w:sz w:val="20"/>
          <w:szCs w:val="20"/>
          <w:u w:val="single"/>
          <w:lang w:val="es-ES" w:eastAsia="es-ES"/>
        </w:rPr>
      </w:pPr>
      <w:r w:rsidRPr="00116DB3">
        <w:rPr>
          <w:rFonts w:ascii="Arial" w:hAnsi="Arial" w:cs="Arial"/>
          <w:b/>
          <w:bCs/>
          <w:sz w:val="20"/>
          <w:szCs w:val="20"/>
          <w:highlight w:val="yellow"/>
          <w:u w:val="single"/>
          <w:lang w:val="es-ES" w:eastAsia="es-ES"/>
        </w:rPr>
        <w:t>ANEXO 1.</w:t>
      </w:r>
      <w:r w:rsidRPr="00116DB3">
        <w:rPr>
          <w:rFonts w:ascii="Arial" w:hAnsi="Arial" w:cs="Arial"/>
          <w:b/>
          <w:bCs/>
          <w:sz w:val="20"/>
          <w:szCs w:val="20"/>
          <w:u w:val="single"/>
          <w:lang w:val="es-ES" w:eastAsia="es-ES"/>
        </w:rPr>
        <w:t xml:space="preserve"> </w:t>
      </w:r>
    </w:p>
    <w:p w14:paraId="20D26FF4" w14:textId="77777777" w:rsidR="00A754FA" w:rsidRPr="00FB1ECB" w:rsidRDefault="00A754FA" w:rsidP="00A754FA">
      <w:pPr>
        <w:tabs>
          <w:tab w:val="left" w:pos="5529"/>
        </w:tabs>
        <w:autoSpaceDE w:val="0"/>
        <w:autoSpaceDN w:val="0"/>
        <w:adjustRightInd w:val="0"/>
        <w:contextualSpacing/>
        <w:jc w:val="center"/>
        <w:rPr>
          <w:rFonts w:ascii="Arial" w:hAnsi="Arial" w:cs="Arial"/>
          <w:b/>
          <w:bCs/>
          <w:sz w:val="20"/>
          <w:szCs w:val="20"/>
          <w:lang w:val="es-ES" w:eastAsia="es-ES"/>
        </w:rPr>
      </w:pPr>
    </w:p>
    <w:p w14:paraId="441D9505" w14:textId="77777777" w:rsidR="00A754FA" w:rsidRPr="00FB1ECB" w:rsidRDefault="00A754FA" w:rsidP="00A754FA">
      <w:pPr>
        <w:autoSpaceDE w:val="0"/>
        <w:autoSpaceDN w:val="0"/>
        <w:adjustRightInd w:val="0"/>
        <w:contextualSpacing/>
        <w:jc w:val="center"/>
        <w:rPr>
          <w:rFonts w:ascii="Arial" w:hAnsi="Arial" w:cs="Arial"/>
          <w:b/>
          <w:bCs/>
          <w:sz w:val="20"/>
          <w:szCs w:val="20"/>
          <w:lang w:val="es-ES" w:eastAsia="es-ES"/>
        </w:rPr>
      </w:pPr>
      <w:r w:rsidRPr="00FB1ECB">
        <w:rPr>
          <w:rFonts w:ascii="Arial" w:hAnsi="Arial" w:cs="Arial"/>
          <w:b/>
          <w:bCs/>
          <w:spacing w:val="1"/>
          <w:sz w:val="20"/>
          <w:szCs w:val="20"/>
          <w:lang w:val="es-ES" w:eastAsia="es-ES"/>
        </w:rPr>
        <w:t>C</w:t>
      </w:r>
      <w:r w:rsidRPr="00FB1ECB">
        <w:rPr>
          <w:rFonts w:ascii="Arial" w:hAnsi="Arial" w:cs="Arial"/>
          <w:b/>
          <w:bCs/>
          <w:spacing w:val="-6"/>
          <w:sz w:val="20"/>
          <w:szCs w:val="20"/>
          <w:lang w:val="es-ES" w:eastAsia="es-ES"/>
        </w:rPr>
        <w:t>A</w:t>
      </w:r>
      <w:r w:rsidRPr="00FB1ECB">
        <w:rPr>
          <w:rFonts w:ascii="Arial" w:hAnsi="Arial" w:cs="Arial"/>
          <w:b/>
          <w:bCs/>
          <w:spacing w:val="1"/>
          <w:sz w:val="20"/>
          <w:szCs w:val="20"/>
          <w:lang w:val="es-ES" w:eastAsia="es-ES"/>
        </w:rPr>
        <w:t>R</w:t>
      </w:r>
      <w:r w:rsidRPr="00FB1ECB">
        <w:rPr>
          <w:rFonts w:ascii="Arial" w:hAnsi="Arial" w:cs="Arial"/>
          <w:b/>
          <w:bCs/>
          <w:spacing w:val="2"/>
          <w:sz w:val="20"/>
          <w:szCs w:val="20"/>
          <w:lang w:val="es-ES" w:eastAsia="es-ES"/>
        </w:rPr>
        <w:t>T</w:t>
      </w:r>
      <w:r w:rsidRPr="00FB1ECB">
        <w:rPr>
          <w:rFonts w:ascii="Arial" w:hAnsi="Arial" w:cs="Arial"/>
          <w:b/>
          <w:bCs/>
          <w:sz w:val="20"/>
          <w:szCs w:val="20"/>
          <w:lang w:val="es-ES" w:eastAsia="es-ES"/>
        </w:rPr>
        <w:t xml:space="preserve">A </w:t>
      </w:r>
      <w:r w:rsidRPr="00FB1ECB">
        <w:rPr>
          <w:rFonts w:ascii="Arial" w:hAnsi="Arial" w:cs="Arial"/>
          <w:b/>
          <w:bCs/>
          <w:spacing w:val="1"/>
          <w:sz w:val="20"/>
          <w:szCs w:val="20"/>
          <w:lang w:val="es-ES" w:eastAsia="es-ES"/>
        </w:rPr>
        <w:t>D</w:t>
      </w:r>
      <w:r w:rsidRPr="00FB1ECB">
        <w:rPr>
          <w:rFonts w:ascii="Arial" w:hAnsi="Arial" w:cs="Arial"/>
          <w:b/>
          <w:bCs/>
          <w:sz w:val="20"/>
          <w:szCs w:val="20"/>
          <w:lang w:val="es-ES" w:eastAsia="es-ES"/>
        </w:rPr>
        <w:t xml:space="preserve">E </w:t>
      </w:r>
      <w:r w:rsidRPr="00FB1ECB">
        <w:rPr>
          <w:rFonts w:ascii="Arial" w:hAnsi="Arial" w:cs="Arial"/>
          <w:b/>
          <w:bCs/>
          <w:spacing w:val="-1"/>
          <w:sz w:val="20"/>
          <w:szCs w:val="20"/>
          <w:lang w:val="es-ES" w:eastAsia="es-ES"/>
        </w:rPr>
        <w:t>PRESE</w:t>
      </w:r>
      <w:r w:rsidRPr="00FB1ECB">
        <w:rPr>
          <w:rFonts w:ascii="Arial" w:hAnsi="Arial" w:cs="Arial"/>
          <w:b/>
          <w:bCs/>
          <w:spacing w:val="1"/>
          <w:sz w:val="20"/>
          <w:szCs w:val="20"/>
          <w:lang w:val="es-ES" w:eastAsia="es-ES"/>
        </w:rPr>
        <w:t>N</w:t>
      </w:r>
      <w:r w:rsidRPr="00FB1ECB">
        <w:rPr>
          <w:rFonts w:ascii="Arial" w:hAnsi="Arial" w:cs="Arial"/>
          <w:b/>
          <w:bCs/>
          <w:spacing w:val="2"/>
          <w:sz w:val="20"/>
          <w:szCs w:val="20"/>
          <w:lang w:val="es-ES" w:eastAsia="es-ES"/>
        </w:rPr>
        <w:t>T</w:t>
      </w:r>
      <w:r w:rsidRPr="00FB1ECB">
        <w:rPr>
          <w:rFonts w:ascii="Arial" w:hAnsi="Arial" w:cs="Arial"/>
          <w:b/>
          <w:bCs/>
          <w:spacing w:val="-3"/>
          <w:sz w:val="20"/>
          <w:szCs w:val="20"/>
          <w:lang w:val="es-ES" w:eastAsia="es-ES"/>
        </w:rPr>
        <w:t>A</w:t>
      </w:r>
      <w:r w:rsidRPr="00FB1ECB">
        <w:rPr>
          <w:rFonts w:ascii="Arial" w:hAnsi="Arial" w:cs="Arial"/>
          <w:b/>
          <w:bCs/>
          <w:spacing w:val="-1"/>
          <w:sz w:val="20"/>
          <w:szCs w:val="20"/>
          <w:lang w:val="es-ES" w:eastAsia="es-ES"/>
        </w:rPr>
        <w:t>C</w:t>
      </w:r>
      <w:r w:rsidRPr="00FB1ECB">
        <w:rPr>
          <w:rFonts w:ascii="Arial" w:hAnsi="Arial" w:cs="Arial"/>
          <w:b/>
          <w:bCs/>
          <w:spacing w:val="1"/>
          <w:sz w:val="20"/>
          <w:szCs w:val="20"/>
          <w:lang w:val="es-ES" w:eastAsia="es-ES"/>
        </w:rPr>
        <w:t>IÓ</w:t>
      </w:r>
      <w:r w:rsidRPr="00FB1ECB">
        <w:rPr>
          <w:rFonts w:ascii="Arial" w:hAnsi="Arial" w:cs="Arial"/>
          <w:b/>
          <w:bCs/>
          <w:sz w:val="20"/>
          <w:szCs w:val="20"/>
          <w:lang w:val="es-ES" w:eastAsia="es-ES"/>
        </w:rPr>
        <w:t xml:space="preserve">N </w:t>
      </w:r>
      <w:r w:rsidRPr="00FB1ECB">
        <w:rPr>
          <w:rFonts w:ascii="Arial" w:hAnsi="Arial" w:cs="Arial"/>
          <w:b/>
          <w:bCs/>
          <w:spacing w:val="-1"/>
          <w:sz w:val="20"/>
          <w:szCs w:val="20"/>
          <w:lang w:val="es-ES" w:eastAsia="es-ES"/>
        </w:rPr>
        <w:t>D</w:t>
      </w:r>
      <w:r w:rsidRPr="00FB1ECB">
        <w:rPr>
          <w:rFonts w:ascii="Arial" w:hAnsi="Arial" w:cs="Arial"/>
          <w:b/>
          <w:bCs/>
          <w:sz w:val="20"/>
          <w:szCs w:val="20"/>
          <w:lang w:val="es-ES" w:eastAsia="es-ES"/>
        </w:rPr>
        <w:t xml:space="preserve">E </w:t>
      </w:r>
      <w:r w:rsidRPr="00FB1ECB">
        <w:rPr>
          <w:rFonts w:ascii="Arial" w:hAnsi="Arial" w:cs="Arial"/>
          <w:b/>
          <w:bCs/>
          <w:spacing w:val="2"/>
          <w:sz w:val="20"/>
          <w:szCs w:val="20"/>
          <w:lang w:val="es-ES" w:eastAsia="es-ES"/>
        </w:rPr>
        <w:t>L</w:t>
      </w:r>
      <w:r w:rsidRPr="00FB1ECB">
        <w:rPr>
          <w:rFonts w:ascii="Arial" w:hAnsi="Arial" w:cs="Arial"/>
          <w:b/>
          <w:bCs/>
          <w:sz w:val="20"/>
          <w:szCs w:val="20"/>
          <w:lang w:val="es-ES" w:eastAsia="es-ES"/>
        </w:rPr>
        <w:t xml:space="preserve">A </w:t>
      </w:r>
      <w:r w:rsidRPr="00FB1ECB">
        <w:rPr>
          <w:rFonts w:ascii="Arial" w:hAnsi="Arial" w:cs="Arial"/>
          <w:b/>
          <w:bCs/>
          <w:spacing w:val="-1"/>
          <w:sz w:val="20"/>
          <w:szCs w:val="20"/>
          <w:lang w:val="es-ES" w:eastAsia="es-ES"/>
        </w:rPr>
        <w:t>PR</w:t>
      </w:r>
      <w:r w:rsidRPr="00FB1ECB">
        <w:rPr>
          <w:rFonts w:ascii="Arial" w:hAnsi="Arial" w:cs="Arial"/>
          <w:b/>
          <w:bCs/>
          <w:spacing w:val="1"/>
          <w:sz w:val="20"/>
          <w:szCs w:val="20"/>
          <w:lang w:val="es-ES" w:eastAsia="es-ES"/>
        </w:rPr>
        <w:t>O</w:t>
      </w:r>
      <w:r w:rsidRPr="00FB1ECB">
        <w:rPr>
          <w:rFonts w:ascii="Arial" w:hAnsi="Arial" w:cs="Arial"/>
          <w:b/>
          <w:bCs/>
          <w:spacing w:val="-1"/>
          <w:sz w:val="20"/>
          <w:szCs w:val="20"/>
          <w:lang w:val="es-ES" w:eastAsia="es-ES"/>
        </w:rPr>
        <w:t>PUE</w:t>
      </w:r>
      <w:r w:rsidRPr="00FB1ECB">
        <w:rPr>
          <w:rFonts w:ascii="Arial" w:hAnsi="Arial" w:cs="Arial"/>
          <w:b/>
          <w:bCs/>
          <w:spacing w:val="1"/>
          <w:sz w:val="20"/>
          <w:szCs w:val="20"/>
          <w:lang w:val="es-ES" w:eastAsia="es-ES"/>
        </w:rPr>
        <w:t>S</w:t>
      </w:r>
      <w:r w:rsidRPr="00FB1ECB">
        <w:rPr>
          <w:rFonts w:ascii="Arial" w:hAnsi="Arial" w:cs="Arial"/>
          <w:b/>
          <w:bCs/>
          <w:spacing w:val="2"/>
          <w:sz w:val="20"/>
          <w:szCs w:val="20"/>
          <w:lang w:val="es-ES" w:eastAsia="es-ES"/>
        </w:rPr>
        <w:t>T</w:t>
      </w:r>
      <w:r w:rsidRPr="00FB1ECB">
        <w:rPr>
          <w:rFonts w:ascii="Arial" w:hAnsi="Arial" w:cs="Arial"/>
          <w:b/>
          <w:bCs/>
          <w:sz w:val="20"/>
          <w:szCs w:val="20"/>
          <w:lang w:val="es-ES" w:eastAsia="es-ES"/>
        </w:rPr>
        <w:t>A</w:t>
      </w:r>
    </w:p>
    <w:p w14:paraId="3DEAAF31" w14:textId="77777777" w:rsidR="00A754FA" w:rsidRPr="00FB1ECB" w:rsidRDefault="00A754FA" w:rsidP="00A754FA">
      <w:pPr>
        <w:autoSpaceDE w:val="0"/>
        <w:autoSpaceDN w:val="0"/>
        <w:adjustRightInd w:val="0"/>
        <w:contextualSpacing/>
        <w:jc w:val="center"/>
        <w:rPr>
          <w:rFonts w:ascii="Arial" w:hAnsi="Arial" w:cs="Arial"/>
          <w:b/>
          <w:sz w:val="20"/>
          <w:szCs w:val="20"/>
          <w:lang w:val="es-ES" w:eastAsia="es-ES"/>
        </w:rPr>
      </w:pPr>
    </w:p>
    <w:p w14:paraId="6F4FC47D" w14:textId="77777777" w:rsidR="00A754FA" w:rsidRPr="00FB1ECB" w:rsidRDefault="00A754FA" w:rsidP="00A754FA">
      <w:pPr>
        <w:tabs>
          <w:tab w:val="left" w:pos="54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position w:val="-1"/>
          <w:sz w:val="20"/>
          <w:szCs w:val="20"/>
          <w:lang w:val="es-ES" w:eastAsia="es-ES"/>
        </w:rPr>
        <w:t>B</w:t>
      </w:r>
      <w:r w:rsidRPr="00FB1ECB">
        <w:rPr>
          <w:rFonts w:ascii="Arial" w:hAnsi="Arial" w:cs="Arial"/>
          <w:position w:val="-1"/>
          <w:sz w:val="20"/>
          <w:szCs w:val="20"/>
          <w:lang w:val="es-ES" w:eastAsia="es-ES"/>
        </w:rPr>
        <w:t>o</w:t>
      </w:r>
      <w:r w:rsidRPr="00FB1ECB">
        <w:rPr>
          <w:rFonts w:ascii="Arial" w:hAnsi="Arial" w:cs="Arial"/>
          <w:spacing w:val="2"/>
          <w:position w:val="-1"/>
          <w:sz w:val="20"/>
          <w:szCs w:val="20"/>
          <w:lang w:val="es-ES" w:eastAsia="es-ES"/>
        </w:rPr>
        <w:t>g</w:t>
      </w:r>
      <w:r w:rsidRPr="00FB1ECB">
        <w:rPr>
          <w:rFonts w:ascii="Arial" w:hAnsi="Arial" w:cs="Arial"/>
          <w:position w:val="-1"/>
          <w:sz w:val="20"/>
          <w:szCs w:val="20"/>
          <w:lang w:val="es-ES" w:eastAsia="es-ES"/>
        </w:rPr>
        <w:t>ot</w:t>
      </w:r>
      <w:r w:rsidRPr="00FB1ECB">
        <w:rPr>
          <w:rFonts w:ascii="Arial" w:hAnsi="Arial" w:cs="Arial"/>
          <w:spacing w:val="-2"/>
          <w:position w:val="-1"/>
          <w:sz w:val="20"/>
          <w:szCs w:val="20"/>
          <w:lang w:val="es-ES" w:eastAsia="es-ES"/>
        </w:rPr>
        <w:t>á</w:t>
      </w:r>
      <w:r w:rsidRPr="00FB1ECB">
        <w:rPr>
          <w:rFonts w:ascii="Arial" w:hAnsi="Arial" w:cs="Arial"/>
          <w:position w:val="-1"/>
          <w:sz w:val="20"/>
          <w:szCs w:val="20"/>
          <w:lang w:val="es-ES" w:eastAsia="es-ES"/>
        </w:rPr>
        <w:t xml:space="preserve">, </w:t>
      </w:r>
      <w:r w:rsidRPr="00FB1ECB">
        <w:rPr>
          <w:rFonts w:ascii="Arial" w:hAnsi="Arial" w:cs="Arial"/>
          <w:spacing w:val="-1"/>
          <w:position w:val="-1"/>
          <w:sz w:val="20"/>
          <w:szCs w:val="20"/>
          <w:lang w:val="es-ES" w:eastAsia="es-ES"/>
        </w:rPr>
        <w:t>D</w:t>
      </w:r>
      <w:r w:rsidRPr="00FB1ECB">
        <w:rPr>
          <w:rFonts w:ascii="Arial" w:hAnsi="Arial" w:cs="Arial"/>
          <w:spacing w:val="1"/>
          <w:position w:val="-1"/>
          <w:sz w:val="20"/>
          <w:szCs w:val="20"/>
          <w:lang w:val="es-ES" w:eastAsia="es-ES"/>
        </w:rPr>
        <w:t>.</w:t>
      </w:r>
      <w:r w:rsidRPr="00FB1ECB">
        <w:rPr>
          <w:rFonts w:ascii="Arial" w:hAnsi="Arial" w:cs="Arial"/>
          <w:spacing w:val="-1"/>
          <w:position w:val="-1"/>
          <w:sz w:val="20"/>
          <w:szCs w:val="20"/>
          <w:lang w:val="es-ES" w:eastAsia="es-ES"/>
        </w:rPr>
        <w:t>C.</w:t>
      </w:r>
      <w:r w:rsidRPr="00FB1ECB">
        <w:rPr>
          <w:rFonts w:ascii="Arial" w:hAnsi="Arial" w:cs="Arial"/>
          <w:position w:val="-1"/>
          <w:sz w:val="20"/>
          <w:szCs w:val="20"/>
          <w:lang w:val="es-ES" w:eastAsia="es-ES"/>
        </w:rPr>
        <w:t>,</w:t>
      </w:r>
      <w:r w:rsidRPr="00FB1ECB">
        <w:rPr>
          <w:rFonts w:ascii="Arial" w:hAnsi="Arial" w:cs="Arial"/>
          <w:position w:val="-1"/>
          <w:sz w:val="20"/>
          <w:szCs w:val="20"/>
          <w:u w:val="single"/>
          <w:lang w:val="es-ES" w:eastAsia="es-ES"/>
        </w:rPr>
        <w:tab/>
      </w:r>
    </w:p>
    <w:p w14:paraId="6231D982"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D7231DC"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S</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ñ</w:t>
      </w:r>
      <w:r w:rsidRPr="00FB1ECB">
        <w:rPr>
          <w:rFonts w:ascii="Arial" w:hAnsi="Arial" w:cs="Arial"/>
          <w:sz w:val="20"/>
          <w:szCs w:val="20"/>
          <w:lang w:val="es-ES" w:eastAsia="es-ES"/>
        </w:rPr>
        <w:t>ores</w:t>
      </w:r>
    </w:p>
    <w:p w14:paraId="10EF9267"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b/>
          <w:bCs/>
          <w:sz w:val="20"/>
          <w:szCs w:val="20"/>
          <w:lang w:val="es-ES" w:eastAsia="es-ES"/>
        </w:rPr>
        <w:t>SUBRED INTEGRADA DE SERVICIOS DE SALUD SUR E.S.E</w:t>
      </w:r>
    </w:p>
    <w:p w14:paraId="51D025DA"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B</w:t>
      </w:r>
      <w:r w:rsidRPr="00FB1ECB">
        <w:rPr>
          <w:rFonts w:ascii="Arial" w:hAnsi="Arial" w:cs="Arial"/>
          <w:sz w:val="20"/>
          <w:szCs w:val="20"/>
          <w:lang w:val="es-ES" w:eastAsia="es-ES"/>
        </w:rPr>
        <w:t>o</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ot</w:t>
      </w:r>
      <w:r w:rsidRPr="00FB1ECB">
        <w:rPr>
          <w:rFonts w:ascii="Arial" w:hAnsi="Arial" w:cs="Arial"/>
          <w:spacing w:val="-2"/>
          <w:sz w:val="20"/>
          <w:szCs w:val="20"/>
          <w:lang w:val="es-ES" w:eastAsia="es-ES"/>
        </w:rPr>
        <w:t>á</w:t>
      </w:r>
      <w:r w:rsidRPr="00FB1ECB">
        <w:rPr>
          <w:rFonts w:ascii="Arial" w:hAnsi="Arial" w:cs="Arial"/>
          <w:sz w:val="20"/>
          <w:szCs w:val="20"/>
          <w:lang w:val="es-ES" w:eastAsia="es-ES"/>
        </w:rPr>
        <w:t xml:space="preserve">, </w:t>
      </w:r>
      <w:r w:rsidRPr="00FB1ECB">
        <w:rPr>
          <w:rFonts w:ascii="Arial" w:hAnsi="Arial" w:cs="Arial"/>
          <w:spacing w:val="-1"/>
          <w:sz w:val="20"/>
          <w:szCs w:val="20"/>
          <w:lang w:val="es-ES" w:eastAsia="es-ES"/>
        </w:rPr>
        <w:t>Di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tr</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o </w:t>
      </w:r>
      <w:r w:rsidRPr="00FB1ECB">
        <w:rPr>
          <w:rFonts w:ascii="Arial" w:hAnsi="Arial" w:cs="Arial"/>
          <w:spacing w:val="-1"/>
          <w:sz w:val="20"/>
          <w:szCs w:val="20"/>
          <w:lang w:val="es-ES" w:eastAsia="es-ES"/>
        </w:rPr>
        <w:t>C</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pi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w:t>
      </w:r>
    </w:p>
    <w:p w14:paraId="3948EB05"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3D6CFBF4"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190A9104" w14:textId="6B556E92" w:rsidR="00A754FA" w:rsidRPr="00FB1ECB" w:rsidRDefault="00A754FA" w:rsidP="00A754FA">
      <w:pPr>
        <w:contextualSpacing/>
        <w:jc w:val="both"/>
        <w:rPr>
          <w:rFonts w:ascii="Arial" w:hAnsi="Arial" w:cs="Arial"/>
          <w:sz w:val="20"/>
          <w:szCs w:val="20"/>
          <w:lang w:val="es-ES" w:eastAsia="es-ES"/>
        </w:rPr>
      </w:pPr>
      <w:r w:rsidRPr="00FB1ECB">
        <w:rPr>
          <w:rFonts w:ascii="Arial" w:hAnsi="Arial" w:cs="Arial"/>
          <w:b/>
          <w:spacing w:val="-1"/>
          <w:sz w:val="20"/>
          <w:szCs w:val="20"/>
          <w:lang w:val="es-ES" w:eastAsia="es-ES"/>
        </w:rPr>
        <w:t>R</w:t>
      </w:r>
      <w:r w:rsidRPr="00FB1ECB">
        <w:rPr>
          <w:rFonts w:ascii="Arial" w:hAnsi="Arial" w:cs="Arial"/>
          <w:b/>
          <w:sz w:val="20"/>
          <w:szCs w:val="20"/>
          <w:lang w:val="es-ES" w:eastAsia="es-ES"/>
        </w:rPr>
        <w:t>ef</w:t>
      </w:r>
      <w:r w:rsidRPr="00FB1ECB">
        <w:rPr>
          <w:rFonts w:ascii="Arial" w:hAnsi="Arial" w:cs="Arial"/>
          <w:b/>
          <w:spacing w:val="2"/>
          <w:sz w:val="20"/>
          <w:szCs w:val="20"/>
          <w:lang w:val="es-ES" w:eastAsia="es-ES"/>
        </w:rPr>
        <w:t>.</w:t>
      </w:r>
      <w:r w:rsidRPr="00FB1ECB">
        <w:rPr>
          <w:rFonts w:ascii="Arial" w:hAnsi="Arial" w:cs="Arial"/>
          <w:b/>
          <w:sz w:val="20"/>
          <w:szCs w:val="20"/>
          <w:lang w:val="es-ES" w:eastAsia="es-ES"/>
        </w:rPr>
        <w:t>:</w:t>
      </w:r>
      <w:r w:rsidRPr="00FB1ECB">
        <w:rPr>
          <w:rFonts w:ascii="Arial" w:hAnsi="Arial" w:cs="Arial"/>
          <w:sz w:val="20"/>
          <w:szCs w:val="20"/>
          <w:lang w:val="es-ES" w:eastAsia="es-ES"/>
        </w:rPr>
        <w:t xml:space="preserve"> </w:t>
      </w:r>
      <w:r w:rsidR="003F50D4">
        <w:rPr>
          <w:rFonts w:ascii="Arial" w:hAnsi="Arial" w:cs="Arial"/>
          <w:bCs/>
          <w:spacing w:val="1"/>
          <w:sz w:val="20"/>
          <w:szCs w:val="20"/>
          <w:lang w:val="es-ES" w:eastAsia="es-ES"/>
        </w:rPr>
        <w:t xml:space="preserve">INVITACIÓN A COTIZAR No. IC </w:t>
      </w:r>
      <w:r w:rsidR="00A2650E">
        <w:rPr>
          <w:rFonts w:ascii="Arial" w:hAnsi="Arial" w:cs="Arial"/>
          <w:bCs/>
          <w:spacing w:val="1"/>
          <w:sz w:val="20"/>
          <w:szCs w:val="20"/>
          <w:lang w:val="es-ES" w:eastAsia="es-ES"/>
        </w:rPr>
        <w:t>059</w:t>
      </w:r>
      <w:bookmarkStart w:id="0" w:name="_GoBack"/>
      <w:bookmarkEnd w:id="0"/>
      <w:r w:rsidR="003F50D4">
        <w:rPr>
          <w:rFonts w:ascii="Arial" w:hAnsi="Arial" w:cs="Arial"/>
          <w:bCs/>
          <w:spacing w:val="1"/>
          <w:sz w:val="20"/>
          <w:szCs w:val="20"/>
          <w:lang w:val="es-ES" w:eastAsia="es-ES"/>
        </w:rPr>
        <w:t>-2026</w:t>
      </w:r>
    </w:p>
    <w:p w14:paraId="456A03F8" w14:textId="77777777" w:rsidR="00A754FA" w:rsidRPr="00FB1ECB" w:rsidRDefault="00A754FA" w:rsidP="00A754FA">
      <w:pPr>
        <w:tabs>
          <w:tab w:val="left" w:pos="4536"/>
        </w:tabs>
        <w:autoSpaceDE w:val="0"/>
        <w:autoSpaceDN w:val="0"/>
        <w:adjustRightInd w:val="0"/>
        <w:contextualSpacing/>
        <w:jc w:val="both"/>
        <w:rPr>
          <w:rFonts w:ascii="Arial" w:hAnsi="Arial" w:cs="Arial"/>
          <w:sz w:val="20"/>
          <w:szCs w:val="20"/>
          <w:lang w:val="es-ES" w:eastAsia="es-ES"/>
        </w:rPr>
      </w:pPr>
    </w:p>
    <w:p w14:paraId="0F271FCE" w14:textId="77777777" w:rsidR="00A754FA" w:rsidRPr="00FB1ECB" w:rsidRDefault="00A754FA" w:rsidP="00A754FA">
      <w:pPr>
        <w:tabs>
          <w:tab w:val="left" w:pos="4536"/>
        </w:tabs>
        <w:autoSpaceDE w:val="0"/>
        <w:autoSpaceDN w:val="0"/>
        <w:adjustRightInd w:val="0"/>
        <w:contextualSpacing/>
        <w:jc w:val="both"/>
        <w:rPr>
          <w:rFonts w:ascii="Arial" w:hAnsi="Arial" w:cs="Arial"/>
          <w:sz w:val="20"/>
          <w:szCs w:val="20"/>
          <w:lang w:val="es-ES" w:eastAsia="es-ES"/>
        </w:rPr>
      </w:pPr>
    </w:p>
    <w:p w14:paraId="6AFBEC16" w14:textId="70E35C75" w:rsidR="00A754FA" w:rsidRPr="00FB1ECB" w:rsidRDefault="00A754FA" w:rsidP="00A754FA">
      <w:pPr>
        <w:pStyle w:val="Prrafodelista"/>
        <w:ind w:left="0"/>
        <w:jc w:val="both"/>
        <w:rPr>
          <w:rFonts w:ascii="Arial" w:hAnsi="Arial" w:cs="Arial"/>
          <w:sz w:val="20"/>
          <w:szCs w:val="20"/>
        </w:rPr>
      </w:pPr>
      <w:r w:rsidRPr="00FB1ECB">
        <w:rPr>
          <w:rFonts w:ascii="Arial" w:hAnsi="Arial" w:cs="Arial"/>
          <w:sz w:val="20"/>
          <w:szCs w:val="20"/>
          <w:lang w:val="es-ES"/>
        </w:rPr>
        <w:t xml:space="preserve">La presente </w:t>
      </w:r>
      <w:r w:rsidRPr="00FB1ECB">
        <w:rPr>
          <w:rFonts w:ascii="Arial" w:hAnsi="Arial" w:cs="Arial"/>
          <w:spacing w:val="1"/>
          <w:sz w:val="20"/>
          <w:szCs w:val="20"/>
          <w:lang w:val="es-ES"/>
        </w:rPr>
        <w:t>t</w:t>
      </w:r>
      <w:r w:rsidRPr="00FB1ECB">
        <w:rPr>
          <w:rFonts w:ascii="Arial" w:hAnsi="Arial" w:cs="Arial"/>
          <w:spacing w:val="-1"/>
          <w:sz w:val="20"/>
          <w:szCs w:val="20"/>
          <w:lang w:val="es-ES"/>
        </w:rPr>
        <w:t>i</w:t>
      </w:r>
      <w:r w:rsidRPr="00FB1ECB">
        <w:rPr>
          <w:rFonts w:ascii="Arial" w:hAnsi="Arial" w:cs="Arial"/>
          <w:sz w:val="20"/>
          <w:szCs w:val="20"/>
          <w:lang w:val="es-ES"/>
        </w:rPr>
        <w:t>e</w:t>
      </w:r>
      <w:r w:rsidRPr="00FB1ECB">
        <w:rPr>
          <w:rFonts w:ascii="Arial" w:hAnsi="Arial" w:cs="Arial"/>
          <w:spacing w:val="-1"/>
          <w:sz w:val="20"/>
          <w:szCs w:val="20"/>
          <w:lang w:val="es-ES"/>
        </w:rPr>
        <w:t>n</w:t>
      </w:r>
      <w:r w:rsidRPr="00FB1ECB">
        <w:rPr>
          <w:rFonts w:ascii="Arial" w:hAnsi="Arial" w:cs="Arial"/>
          <w:sz w:val="20"/>
          <w:szCs w:val="20"/>
          <w:lang w:val="es-ES"/>
        </w:rPr>
        <w:t>e p</w:t>
      </w:r>
      <w:r w:rsidRPr="00FB1ECB">
        <w:rPr>
          <w:rFonts w:ascii="Arial" w:hAnsi="Arial" w:cs="Arial"/>
          <w:spacing w:val="-1"/>
          <w:sz w:val="20"/>
          <w:szCs w:val="20"/>
          <w:lang w:val="es-ES"/>
        </w:rPr>
        <w:t>o</w:t>
      </w:r>
      <w:r w:rsidRPr="00FB1ECB">
        <w:rPr>
          <w:rFonts w:ascii="Arial" w:hAnsi="Arial" w:cs="Arial"/>
          <w:sz w:val="20"/>
          <w:szCs w:val="20"/>
          <w:lang w:val="es-ES"/>
        </w:rPr>
        <w:t>r objeto</w:t>
      </w:r>
      <w:r w:rsidRPr="00FB1ECB">
        <w:rPr>
          <w:rFonts w:ascii="Arial" w:hAnsi="Arial" w:cs="Arial"/>
          <w:b/>
          <w:bCs/>
          <w:spacing w:val="-3"/>
          <w:sz w:val="20"/>
          <w:szCs w:val="20"/>
        </w:rPr>
        <w:t xml:space="preserve"> “</w:t>
      </w:r>
      <w:r w:rsidR="004A783B">
        <w:rPr>
          <w:rFonts w:ascii="Arial" w:hAnsi="Arial" w:cs="Arial"/>
          <w:sz w:val="22"/>
          <w:szCs w:val="22"/>
        </w:rPr>
        <w:t>ADQUISICIÓN TERMOHIGROMETROS EQUIPOS BIOMEDICOS DE LAS UNIDADES DE SERVICIOS DE LA SUBRED INTEGRADA DE SERVICIOS DE SALUD SUR E.S.E.</w:t>
      </w:r>
      <w:r w:rsidRPr="00893643">
        <w:rPr>
          <w:rFonts w:ascii="Arial" w:hAnsi="Arial" w:cs="Arial"/>
          <w:sz w:val="20"/>
          <w:szCs w:val="20"/>
        </w:rPr>
        <w:t>”</w:t>
      </w:r>
    </w:p>
    <w:p w14:paraId="5D9D086B" w14:textId="77777777" w:rsidR="00A754FA" w:rsidRPr="00FB1ECB" w:rsidRDefault="00A754FA" w:rsidP="00A754FA">
      <w:pPr>
        <w:contextualSpacing/>
        <w:jc w:val="both"/>
        <w:rPr>
          <w:rFonts w:ascii="Arial" w:hAnsi="Arial" w:cs="Arial"/>
          <w:spacing w:val="-1"/>
          <w:sz w:val="20"/>
          <w:szCs w:val="20"/>
          <w:lang w:val="es-ES" w:eastAsia="es-ES"/>
        </w:rPr>
      </w:pPr>
    </w:p>
    <w:p w14:paraId="6C58D798" w14:textId="77777777" w:rsidR="00A754FA" w:rsidRPr="00FB1ECB" w:rsidRDefault="00A754FA" w:rsidP="00A754FA">
      <w:pPr>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A</w:t>
      </w:r>
      <w:r w:rsidRPr="00FB1ECB">
        <w:rPr>
          <w:rFonts w:ascii="Arial" w:hAnsi="Arial" w:cs="Arial"/>
          <w:sz w:val="20"/>
          <w:szCs w:val="20"/>
          <w:lang w:val="es-ES" w:eastAsia="es-ES"/>
        </w:rPr>
        <w:t xml:space="preserve">sí </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 xml:space="preserve">o, él </w:t>
      </w:r>
      <w:r w:rsidRPr="00FB1ECB">
        <w:rPr>
          <w:rFonts w:ascii="Arial" w:hAnsi="Arial" w:cs="Arial"/>
          <w:spacing w:val="1"/>
          <w:sz w:val="20"/>
          <w:szCs w:val="20"/>
          <w:lang w:val="es-ES" w:eastAsia="es-ES"/>
        </w:rPr>
        <w:t>(</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os) sus</w:t>
      </w:r>
      <w:r w:rsidRPr="00FB1ECB">
        <w:rPr>
          <w:rFonts w:ascii="Arial" w:hAnsi="Arial" w:cs="Arial"/>
          <w:spacing w:val="-3"/>
          <w:sz w:val="20"/>
          <w:szCs w:val="20"/>
          <w:lang w:val="es-ES" w:eastAsia="es-ES"/>
        </w:rPr>
        <w:t>c</w:t>
      </w:r>
      <w:r w:rsidRPr="00FB1ECB">
        <w:rPr>
          <w:rFonts w:ascii="Arial" w:hAnsi="Arial" w:cs="Arial"/>
          <w:spacing w:val="1"/>
          <w:sz w:val="20"/>
          <w:szCs w:val="20"/>
          <w:lang w:val="es-ES" w:eastAsia="es-ES"/>
        </w:rPr>
        <w:t>r</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o </w:t>
      </w:r>
      <w:r w:rsidRPr="00FB1ECB">
        <w:rPr>
          <w:rFonts w:ascii="Arial" w:hAnsi="Arial" w:cs="Arial"/>
          <w:spacing w:val="1"/>
          <w:sz w:val="20"/>
          <w:szCs w:val="20"/>
          <w:lang w:val="es-ES" w:eastAsia="es-ES"/>
        </w:rPr>
        <w:t>(</w:t>
      </w:r>
      <w:r w:rsidRPr="00FB1ECB">
        <w:rPr>
          <w:rFonts w:ascii="Arial" w:hAnsi="Arial" w:cs="Arial"/>
          <w:sz w:val="20"/>
          <w:szCs w:val="20"/>
          <w:lang w:val="es-ES" w:eastAsia="es-ES"/>
        </w:rPr>
        <w:t>s)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ara </w:t>
      </w:r>
      <w:r w:rsidRPr="00FB1ECB">
        <w:rPr>
          <w:rFonts w:ascii="Arial" w:hAnsi="Arial" w:cs="Arial"/>
          <w:spacing w:val="1"/>
          <w:sz w:val="20"/>
          <w:szCs w:val="20"/>
          <w:lang w:val="es-ES" w:eastAsia="es-ES"/>
        </w:rPr>
        <w:t>(</w:t>
      </w:r>
      <w:r w:rsidRPr="00FB1ECB">
        <w:rPr>
          <w:rFonts w:ascii="Arial" w:hAnsi="Arial" w:cs="Arial"/>
          <w:spacing w:val="-3"/>
          <w:sz w:val="20"/>
          <w:szCs w:val="20"/>
          <w:lang w:val="es-ES" w:eastAsia="es-ES"/>
        </w:rPr>
        <w:t>n</w:t>
      </w:r>
      <w:r w:rsidRPr="00FB1ECB">
        <w:rPr>
          <w:rFonts w:ascii="Arial" w:hAnsi="Arial" w:cs="Arial"/>
          <w:sz w:val="20"/>
          <w:szCs w:val="20"/>
          <w:lang w:val="es-ES" w:eastAsia="es-ES"/>
        </w:rPr>
        <w:t xml:space="preserve">)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u</w:t>
      </w:r>
      <w:r w:rsidRPr="00FB1ECB">
        <w:rPr>
          <w:rFonts w:ascii="Arial" w:hAnsi="Arial" w:cs="Arial"/>
          <w:spacing w:val="-3"/>
          <w:sz w:val="20"/>
          <w:szCs w:val="20"/>
          <w:lang w:val="es-ES" w:eastAsia="es-ES"/>
        </w:rPr>
        <w:t>e</w:t>
      </w:r>
      <w:r w:rsidRPr="00FB1ECB">
        <w:rPr>
          <w:rFonts w:ascii="Arial" w:hAnsi="Arial" w:cs="Arial"/>
          <w:sz w:val="20"/>
          <w:szCs w:val="20"/>
          <w:lang w:val="es-ES" w:eastAsia="es-ES"/>
        </w:rPr>
        <w:t>:</w:t>
      </w:r>
    </w:p>
    <w:p w14:paraId="2753E38C"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584D391D" w14:textId="77777777" w:rsidR="00A754FA" w:rsidRPr="00FB1ECB" w:rsidRDefault="00A754FA" w:rsidP="00A754FA">
      <w:pPr>
        <w:numPr>
          <w:ilvl w:val="0"/>
          <w:numId w:val="14"/>
        </w:numPr>
        <w:tabs>
          <w:tab w:val="left" w:pos="284"/>
        </w:tabs>
        <w:suppressAutoHyphens w:val="0"/>
        <w:autoSpaceDE w:val="0"/>
        <w:autoSpaceDN w:val="0"/>
        <w:adjustRightInd w:val="0"/>
        <w:ind w:left="0" w:firstLine="0"/>
        <w:contextualSpacing/>
        <w:jc w:val="both"/>
        <w:rPr>
          <w:rFonts w:ascii="Arial" w:hAnsi="Arial" w:cs="Arial"/>
          <w:sz w:val="20"/>
          <w:szCs w:val="20"/>
          <w:lang w:val="x-none" w:eastAsia="x-none"/>
        </w:rPr>
      </w:pP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os) él </w:t>
      </w:r>
      <w:r w:rsidRPr="00FB1ECB">
        <w:rPr>
          <w:rFonts w:ascii="Arial" w:hAnsi="Arial" w:cs="Arial"/>
          <w:spacing w:val="1"/>
          <w:sz w:val="20"/>
          <w:szCs w:val="20"/>
          <w:lang w:val="x-none" w:eastAsia="x-none"/>
        </w:rPr>
        <w:t>(</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 xml:space="preserve">es) </w:t>
      </w:r>
      <w:r w:rsidRPr="00FB1ECB">
        <w:rPr>
          <w:rFonts w:ascii="Arial" w:hAnsi="Arial" w:cs="Arial"/>
          <w:spacing w:val="-2"/>
          <w:sz w:val="20"/>
          <w:szCs w:val="20"/>
          <w:lang w:val="x-none" w:eastAsia="x-none"/>
        </w:rPr>
        <w:t>y</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al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rm</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r y present</w:t>
      </w:r>
      <w:r w:rsidRPr="00FB1ECB">
        <w:rPr>
          <w:rFonts w:ascii="Arial" w:hAnsi="Arial" w:cs="Arial"/>
          <w:spacing w:val="-2"/>
          <w:sz w:val="20"/>
          <w:szCs w:val="20"/>
          <w:lang w:val="x-none" w:eastAsia="x-none"/>
        </w:rPr>
        <w:t>a</w:t>
      </w:r>
      <w:r w:rsidRPr="00FB1ECB">
        <w:rPr>
          <w:rFonts w:ascii="Arial" w:hAnsi="Arial" w:cs="Arial"/>
          <w:sz w:val="20"/>
          <w:szCs w:val="20"/>
          <w:lang w:val="x-none" w:eastAsia="x-none"/>
        </w:rPr>
        <w:t>r</w:t>
      </w:r>
      <w:r w:rsidRPr="00FB1ECB">
        <w:rPr>
          <w:rFonts w:ascii="Arial" w:hAnsi="Arial" w:cs="Arial"/>
          <w:sz w:val="20"/>
          <w:szCs w:val="20"/>
          <w:lang w:eastAsia="x-none"/>
        </w:rPr>
        <w:t xml:space="preserv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propu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w:t>
      </w:r>
    </w:p>
    <w:p w14:paraId="259503C6" w14:textId="77777777" w:rsidR="00A754FA" w:rsidRPr="00FB1ECB" w:rsidRDefault="00A754FA" w:rsidP="00A754FA">
      <w:pPr>
        <w:numPr>
          <w:ilvl w:val="0"/>
          <w:numId w:val="14"/>
        </w:numPr>
        <w:tabs>
          <w:tab w:val="left" w:pos="284"/>
        </w:tabs>
        <w:suppressAutoHyphens w:val="0"/>
        <w:autoSpaceDE w:val="0"/>
        <w:autoSpaceDN w:val="0"/>
        <w:adjustRightInd w:val="0"/>
        <w:ind w:left="284" w:hanging="284"/>
        <w:contextualSpacing/>
        <w:jc w:val="both"/>
        <w:rPr>
          <w:rFonts w:ascii="Arial" w:hAnsi="Arial" w:cs="Arial"/>
          <w:sz w:val="20"/>
          <w:szCs w:val="20"/>
          <w:lang w:val="x-none" w:eastAsia="x-none"/>
        </w:rPr>
      </w:pPr>
      <w:r w:rsidRPr="00FB1ECB">
        <w:rPr>
          <w:rFonts w:ascii="Arial" w:hAnsi="Arial" w:cs="Arial"/>
          <w:sz w:val="20"/>
          <w:szCs w:val="20"/>
          <w:lang w:val="es-ES" w:eastAsia="es-ES"/>
        </w:rPr>
        <w:t>Esta propuesta y el contrato que llegare a celebrarse en caso de adjudicación, comprende (n) totalmente a la (s) que legalmente represento. De la misma manera, en caso de adjudicación, el contrato será firmado por la (s) siguiente (s) persona (s) en representación de la (s) firma (s):</w:t>
      </w:r>
    </w:p>
    <w:p w14:paraId="60BE8E88"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096EDBD0" w14:textId="77777777" w:rsidR="00A754FA" w:rsidRPr="00FB1ECB" w:rsidRDefault="00A754FA" w:rsidP="00A754FA">
      <w:pPr>
        <w:tabs>
          <w:tab w:val="left" w:pos="75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N</w:t>
      </w:r>
      <w:r w:rsidRPr="00FB1ECB">
        <w:rPr>
          <w:rFonts w:ascii="Arial" w:hAnsi="Arial" w:cs="Arial"/>
          <w:spacing w:val="1"/>
          <w:sz w:val="20"/>
          <w:szCs w:val="20"/>
          <w:lang w:val="es-ES" w:eastAsia="es-ES"/>
        </w:rPr>
        <w:t>O</w:t>
      </w:r>
      <w:r w:rsidRPr="00FB1ECB">
        <w:rPr>
          <w:rFonts w:ascii="Arial" w:hAnsi="Arial" w:cs="Arial"/>
          <w:spacing w:val="-4"/>
          <w:sz w:val="20"/>
          <w:szCs w:val="20"/>
          <w:lang w:val="es-ES" w:eastAsia="es-ES"/>
        </w:rPr>
        <w:t>M</w:t>
      </w:r>
      <w:r w:rsidRPr="00FB1ECB">
        <w:rPr>
          <w:rFonts w:ascii="Arial" w:hAnsi="Arial" w:cs="Arial"/>
          <w:spacing w:val="-1"/>
          <w:sz w:val="20"/>
          <w:szCs w:val="20"/>
          <w:lang w:val="es-ES" w:eastAsia="es-ES"/>
        </w:rPr>
        <w:t>BRE</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7CF37D52" w14:textId="77777777" w:rsidR="00A754FA" w:rsidRPr="00FB1ECB" w:rsidRDefault="00A754FA" w:rsidP="00A754FA">
      <w:pPr>
        <w:tabs>
          <w:tab w:val="left" w:pos="7500"/>
        </w:tabs>
        <w:autoSpaceDE w:val="0"/>
        <w:autoSpaceDN w:val="0"/>
        <w:adjustRightInd w:val="0"/>
        <w:contextualSpacing/>
        <w:jc w:val="both"/>
        <w:rPr>
          <w:rFonts w:ascii="Arial" w:hAnsi="Arial" w:cs="Arial"/>
          <w:w w:val="65"/>
          <w:sz w:val="20"/>
          <w:szCs w:val="20"/>
          <w:u w:val="single"/>
          <w:lang w:val="es-ES" w:eastAsia="es-ES"/>
        </w:rPr>
      </w:pPr>
      <w:r w:rsidRPr="00FB1ECB">
        <w:rPr>
          <w:rFonts w:ascii="Arial" w:hAnsi="Arial" w:cs="Arial"/>
          <w:spacing w:val="-1"/>
          <w:sz w:val="20"/>
          <w:szCs w:val="20"/>
          <w:lang w:val="es-ES" w:eastAsia="es-ES"/>
        </w:rPr>
        <w:t>CÉDU</w:t>
      </w:r>
      <w:r w:rsidRPr="00FB1ECB">
        <w:rPr>
          <w:rFonts w:ascii="Arial" w:hAnsi="Arial" w:cs="Arial"/>
          <w:sz w:val="20"/>
          <w:szCs w:val="20"/>
          <w:lang w:val="es-ES" w:eastAsia="es-ES"/>
        </w:rPr>
        <w:t>L</w:t>
      </w:r>
      <w:r w:rsidRPr="00FB1ECB">
        <w:rPr>
          <w:rFonts w:ascii="Arial" w:hAnsi="Arial" w:cs="Arial"/>
          <w:spacing w:val="-1"/>
          <w:sz w:val="20"/>
          <w:szCs w:val="20"/>
          <w:lang w:val="es-ES" w:eastAsia="es-ES"/>
        </w:rPr>
        <w:t>A</w:t>
      </w:r>
      <w:r w:rsidRPr="00FB1ECB">
        <w:rPr>
          <w:rFonts w:ascii="Arial" w:hAnsi="Arial" w:cs="Arial"/>
          <w:spacing w:val="1"/>
          <w:sz w:val="20"/>
          <w:szCs w:val="20"/>
          <w:lang w:val="es-ES" w:eastAsia="es-ES"/>
        </w:rPr>
        <w:t>:</w:t>
      </w:r>
      <w:r w:rsidRPr="00FB1ECB">
        <w:rPr>
          <w:rFonts w:ascii="Arial" w:hAnsi="Arial" w:cs="Arial"/>
          <w:sz w:val="20"/>
          <w:szCs w:val="20"/>
          <w:u w:val="single"/>
          <w:lang w:val="es-ES" w:eastAsia="es-ES"/>
        </w:rPr>
        <w:tab/>
      </w:r>
    </w:p>
    <w:p w14:paraId="241BACED" w14:textId="77777777" w:rsidR="00A754FA" w:rsidRPr="00FB1ECB" w:rsidRDefault="00A754FA" w:rsidP="00A754FA">
      <w:pPr>
        <w:tabs>
          <w:tab w:val="left" w:pos="75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CAR</w:t>
      </w:r>
      <w:r w:rsidRPr="00FB1ECB">
        <w:rPr>
          <w:rFonts w:ascii="Arial" w:hAnsi="Arial" w:cs="Arial"/>
          <w:spacing w:val="1"/>
          <w:sz w:val="20"/>
          <w:szCs w:val="20"/>
          <w:lang w:val="es-ES" w:eastAsia="es-ES"/>
        </w:rPr>
        <w:t>GO</w:t>
      </w:r>
      <w:r w:rsidRPr="00FB1ECB">
        <w:rPr>
          <w:rFonts w:ascii="Arial" w:hAnsi="Arial" w:cs="Arial"/>
          <w:sz w:val="20"/>
          <w:szCs w:val="20"/>
          <w:lang w:val="es-ES" w:eastAsia="es-ES"/>
        </w:rPr>
        <w:t xml:space="preserve">: </w:t>
      </w:r>
      <w:r w:rsidRPr="00FB1ECB">
        <w:rPr>
          <w:rFonts w:ascii="Arial" w:hAnsi="Arial" w:cs="Arial"/>
          <w:sz w:val="20"/>
          <w:szCs w:val="20"/>
          <w:u w:val="single"/>
          <w:lang w:val="es-ES" w:eastAsia="es-ES"/>
        </w:rPr>
        <w:tab/>
      </w:r>
    </w:p>
    <w:p w14:paraId="54C5B692" w14:textId="77777777" w:rsidR="00A754FA" w:rsidRPr="00FB1ECB" w:rsidRDefault="00A754FA" w:rsidP="00A754FA">
      <w:pPr>
        <w:tabs>
          <w:tab w:val="left" w:pos="75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N</w:t>
      </w:r>
      <w:r w:rsidRPr="00FB1ECB">
        <w:rPr>
          <w:rFonts w:ascii="Arial" w:hAnsi="Arial" w:cs="Arial"/>
          <w:spacing w:val="1"/>
          <w:sz w:val="20"/>
          <w:szCs w:val="20"/>
          <w:lang w:val="es-ES" w:eastAsia="es-ES"/>
        </w:rPr>
        <w:t>O</w:t>
      </w:r>
      <w:r w:rsidRPr="00FB1ECB">
        <w:rPr>
          <w:rFonts w:ascii="Arial" w:hAnsi="Arial" w:cs="Arial"/>
          <w:spacing w:val="-4"/>
          <w:sz w:val="20"/>
          <w:szCs w:val="20"/>
          <w:lang w:val="es-ES" w:eastAsia="es-ES"/>
        </w:rPr>
        <w:t>M</w:t>
      </w:r>
      <w:r w:rsidRPr="00FB1ECB">
        <w:rPr>
          <w:rFonts w:ascii="Arial" w:hAnsi="Arial" w:cs="Arial"/>
          <w:spacing w:val="-1"/>
          <w:sz w:val="20"/>
          <w:szCs w:val="20"/>
          <w:lang w:val="es-ES" w:eastAsia="es-ES"/>
        </w:rPr>
        <w:t>BR</w:t>
      </w:r>
      <w:r w:rsidRPr="00FB1ECB">
        <w:rPr>
          <w:rFonts w:ascii="Arial" w:hAnsi="Arial" w:cs="Arial"/>
          <w:sz w:val="20"/>
          <w:szCs w:val="20"/>
          <w:lang w:val="es-ES" w:eastAsia="es-ES"/>
        </w:rPr>
        <w:t xml:space="preserve">E </w:t>
      </w:r>
      <w:r w:rsidRPr="00FB1ECB">
        <w:rPr>
          <w:rFonts w:ascii="Arial" w:hAnsi="Arial" w:cs="Arial"/>
          <w:spacing w:val="-1"/>
          <w:sz w:val="20"/>
          <w:szCs w:val="20"/>
          <w:lang w:val="es-ES" w:eastAsia="es-ES"/>
        </w:rPr>
        <w:t>D</w:t>
      </w:r>
      <w:r w:rsidRPr="00FB1ECB">
        <w:rPr>
          <w:rFonts w:ascii="Arial" w:hAnsi="Arial" w:cs="Arial"/>
          <w:sz w:val="20"/>
          <w:szCs w:val="20"/>
          <w:lang w:val="es-ES" w:eastAsia="es-ES"/>
        </w:rPr>
        <w:t>E LA FIR</w:t>
      </w:r>
      <w:r w:rsidRPr="00FB1ECB">
        <w:rPr>
          <w:rFonts w:ascii="Arial" w:hAnsi="Arial" w:cs="Arial"/>
          <w:spacing w:val="-4"/>
          <w:sz w:val="20"/>
          <w:szCs w:val="20"/>
          <w:lang w:val="es-ES" w:eastAsia="es-ES"/>
        </w:rPr>
        <w:t>M</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3FF9DAE7" w14:textId="77777777" w:rsidR="00A754FA" w:rsidRPr="00FB1ECB" w:rsidRDefault="00A754FA" w:rsidP="00A754FA">
      <w:pPr>
        <w:tabs>
          <w:tab w:val="left" w:pos="460"/>
        </w:tabs>
        <w:autoSpaceDE w:val="0"/>
        <w:autoSpaceDN w:val="0"/>
        <w:adjustRightInd w:val="0"/>
        <w:contextualSpacing/>
        <w:jc w:val="both"/>
        <w:rPr>
          <w:rFonts w:ascii="Arial" w:hAnsi="Arial" w:cs="Arial"/>
          <w:sz w:val="20"/>
          <w:szCs w:val="20"/>
          <w:lang w:val="es-ES" w:eastAsia="es-ES"/>
        </w:rPr>
      </w:pPr>
    </w:p>
    <w:p w14:paraId="6F4F9DEA" w14:textId="4FE94C90"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os) e</w:t>
      </w:r>
      <w:r w:rsidRPr="00FB1ECB">
        <w:rPr>
          <w:rFonts w:ascii="Arial" w:hAnsi="Arial" w:cs="Arial"/>
          <w:spacing w:val="-3"/>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o cu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samen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c</w:t>
      </w:r>
      <w:r w:rsidRPr="00FB1ECB">
        <w:rPr>
          <w:rFonts w:ascii="Arial" w:hAnsi="Arial" w:cs="Arial"/>
          <w:spacing w:val="-3"/>
          <w:sz w:val="20"/>
          <w:szCs w:val="20"/>
          <w:lang w:val="x-none" w:eastAsia="x-none"/>
        </w:rPr>
        <w:t>u</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os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005A2C24">
        <w:rPr>
          <w:rFonts w:ascii="Arial" w:hAnsi="Arial" w:cs="Arial"/>
          <w:spacing w:val="-1"/>
          <w:sz w:val="20"/>
          <w:szCs w:val="20"/>
          <w:lang w:val="x-none" w:eastAsia="x-none"/>
        </w:rPr>
        <w:t>convocatoria</w:t>
      </w:r>
      <w:r w:rsidRPr="00FB1ECB">
        <w:rPr>
          <w:rFonts w:ascii="Arial" w:hAnsi="Arial" w:cs="Arial"/>
          <w:sz w:val="20"/>
          <w:szCs w:val="20"/>
          <w:lang w:val="x-none" w:eastAsia="x-none"/>
        </w:rPr>
        <w:t xml:space="preserve"> y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 a cu</w:t>
      </w:r>
      <w:r w:rsidRPr="00FB1ECB">
        <w:rPr>
          <w:rFonts w:ascii="Arial" w:hAnsi="Arial" w:cs="Arial"/>
          <w:spacing w:val="-1"/>
          <w:sz w:val="20"/>
          <w:szCs w:val="20"/>
          <w:lang w:val="x-none" w:eastAsia="x-none"/>
        </w:rPr>
        <w:t>al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er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am</w:t>
      </w:r>
      <w:r w:rsidRPr="00FB1ECB">
        <w:rPr>
          <w:rFonts w:ascii="Arial" w:hAnsi="Arial" w:cs="Arial"/>
          <w:spacing w:val="-2"/>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p</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r </w:t>
      </w:r>
      <w:r w:rsidRPr="00FB1ECB">
        <w:rPr>
          <w:rFonts w:ascii="Arial" w:hAnsi="Arial" w:cs="Arial"/>
          <w:spacing w:val="-3"/>
          <w:sz w:val="20"/>
          <w:szCs w:val="20"/>
          <w:lang w:val="x-none" w:eastAsia="x-none"/>
        </w:rPr>
        <w: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a o </w:t>
      </w:r>
      <w:r w:rsidRPr="00FB1ECB">
        <w:rPr>
          <w:rFonts w:ascii="Arial" w:hAnsi="Arial" w:cs="Arial"/>
          <w:spacing w:val="-2"/>
          <w:sz w:val="20"/>
          <w:szCs w:val="20"/>
          <w:lang w:val="x-none" w:eastAsia="x-none"/>
        </w:rPr>
        <w:t>e</w:t>
      </w:r>
      <w:r w:rsidRPr="00FB1ECB">
        <w:rPr>
          <w:rFonts w:ascii="Arial" w:hAnsi="Arial" w:cs="Arial"/>
          <w:spacing w:val="1"/>
          <w:sz w:val="20"/>
          <w:szCs w:val="20"/>
          <w:lang w:val="x-none" w:eastAsia="x-none"/>
        </w:rPr>
        <w:t>rr</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erp</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sm</w:t>
      </w:r>
      <w:r w:rsidRPr="00FB1ECB">
        <w:rPr>
          <w:rFonts w:ascii="Arial" w:hAnsi="Arial" w:cs="Arial"/>
          <w:sz w:val="20"/>
          <w:szCs w:val="20"/>
          <w:lang w:val="x-none" w:eastAsia="x-none"/>
        </w:rPr>
        <w:t>os.</w:t>
      </w:r>
    </w:p>
    <w:p w14:paraId="5C6A1D95"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6DFDB578" w14:textId="2745367A"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v</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propu</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a</w:t>
      </w:r>
      <w:r w:rsidRPr="00FB1ECB">
        <w:rPr>
          <w:rFonts w:ascii="Arial" w:hAnsi="Arial" w:cs="Arial"/>
          <w:spacing w:val="-1"/>
          <w:sz w:val="20"/>
          <w:szCs w:val="20"/>
          <w:lang w:val="x-none" w:eastAsia="x-none"/>
        </w:rPr>
        <w:t>d</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y no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 </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ún 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r u omis</w:t>
      </w:r>
      <w:r w:rsidRPr="00FB1ECB">
        <w:rPr>
          <w:rFonts w:ascii="Arial" w:hAnsi="Arial" w:cs="Arial"/>
          <w:spacing w:val="-2"/>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cc</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ó</w:t>
      </w:r>
      <w:r w:rsidRPr="00FB1ECB">
        <w:rPr>
          <w:rFonts w:ascii="Arial" w:hAnsi="Arial" w:cs="Arial"/>
          <w:sz w:val="20"/>
          <w:szCs w:val="20"/>
          <w:lang w:val="x-none" w:eastAsia="x-none"/>
        </w:rPr>
        <w:t xml:space="preserve">n </w:t>
      </w:r>
      <w:proofErr w:type="spellStart"/>
      <w:r w:rsidRPr="00FB1ECB">
        <w:rPr>
          <w:rFonts w:ascii="Arial" w:hAnsi="Arial" w:cs="Arial"/>
          <w:sz w:val="20"/>
          <w:szCs w:val="20"/>
          <w:lang w:val="x-none" w:eastAsia="x-none"/>
        </w:rPr>
        <w:t>ó</w:t>
      </w:r>
      <w:proofErr w:type="spellEnd"/>
      <w:r w:rsidRPr="00FB1ECB">
        <w:rPr>
          <w:rFonts w:ascii="Arial" w:hAnsi="Arial" w:cs="Arial"/>
          <w:sz w:val="20"/>
          <w:szCs w:val="20"/>
          <w:lang w:val="x-none" w:eastAsia="x-none"/>
        </w:rPr>
        <w:t xml:space="preserve">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arac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w:t>
      </w:r>
      <w:r w:rsidRPr="00FB1ECB">
        <w:rPr>
          <w:rFonts w:ascii="Arial" w:hAnsi="Arial" w:cs="Arial"/>
          <w:sz w:val="20"/>
          <w:szCs w:val="20"/>
          <w:lang w:eastAsia="x-none"/>
        </w:rPr>
        <w:t>,</w:t>
      </w:r>
      <w:r w:rsidRPr="00FB1ECB">
        <w:rPr>
          <w:rFonts w:ascii="Arial" w:hAnsi="Arial" w:cs="Arial"/>
          <w:sz w:val="20"/>
          <w:szCs w:val="20"/>
          <w:lang w:val="x-none" w:eastAsia="x-none"/>
        </w:rPr>
        <w:t xml:space="preserve">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be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nte</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et</w:t>
      </w:r>
      <w:r w:rsidRPr="00FB1ECB">
        <w:rPr>
          <w:rFonts w:ascii="Arial" w:hAnsi="Arial" w:cs="Arial"/>
          <w:spacing w:val="-2"/>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se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w:t>
      </w:r>
      <w:r w:rsidRPr="00FB1ECB">
        <w:rPr>
          <w:rFonts w:ascii="Arial" w:hAnsi="Arial" w:cs="Arial"/>
          <w:spacing w:val="5"/>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ul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compa</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e con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é</w:t>
      </w:r>
      <w:r w:rsidRPr="00FB1ECB">
        <w:rPr>
          <w:rFonts w:ascii="Arial" w:hAnsi="Arial" w:cs="Arial"/>
          <w:spacing w:val="1"/>
          <w:sz w:val="20"/>
          <w:szCs w:val="20"/>
          <w:lang w:val="x-none" w:eastAsia="x-none"/>
        </w:rPr>
        <w:t>rm</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y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es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p</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oc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so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005A2C24">
        <w:rPr>
          <w:rFonts w:ascii="Arial" w:hAnsi="Arial" w:cs="Arial"/>
          <w:spacing w:val="-1"/>
          <w:sz w:val="20"/>
          <w:szCs w:val="20"/>
          <w:lang w:eastAsia="x-none"/>
        </w:rPr>
        <w:t>convocatoria</w:t>
      </w:r>
      <w:r w:rsidRPr="00FB1ECB">
        <w:rPr>
          <w:rFonts w:ascii="Arial" w:hAnsi="Arial" w:cs="Arial"/>
          <w:sz w:val="20"/>
          <w:szCs w:val="20"/>
          <w:lang w:val="x-none" w:eastAsia="x-none"/>
        </w:rPr>
        <w:t xml:space="preserve">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cu</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l se presenta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s</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a, y ac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pta</w:t>
      </w:r>
      <w:r w:rsidRPr="00FB1ECB">
        <w:rPr>
          <w:rFonts w:ascii="Arial" w:hAnsi="Arial" w:cs="Arial"/>
          <w:spacing w:val="1"/>
          <w:sz w:val="20"/>
          <w:szCs w:val="20"/>
          <w:lang w:val="x-none" w:eastAsia="x-none"/>
        </w:rPr>
        <w:t>m</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s e</w:t>
      </w:r>
      <w:r w:rsidRPr="00FB1ECB">
        <w:rPr>
          <w:rFonts w:ascii="Arial" w:hAnsi="Arial" w:cs="Arial"/>
          <w:spacing w:val="-3"/>
          <w:sz w:val="20"/>
          <w:szCs w:val="20"/>
          <w:lang w:val="x-none" w:eastAsia="x-none"/>
        </w:rPr>
        <w:t>x</w:t>
      </w:r>
      <w:r w:rsidRPr="00FB1ECB">
        <w:rPr>
          <w:rFonts w:ascii="Arial" w:hAnsi="Arial" w:cs="Arial"/>
          <w:sz w:val="20"/>
          <w:szCs w:val="20"/>
          <w:lang w:val="x-none" w:eastAsia="x-none"/>
        </w:rPr>
        <w:t xml:space="preserve">presa y </w:t>
      </w:r>
      <w:r w:rsidRPr="00FB1ECB">
        <w:rPr>
          <w:rFonts w:ascii="Arial" w:hAnsi="Arial" w:cs="Arial"/>
          <w:spacing w:val="2"/>
          <w:sz w:val="20"/>
          <w:szCs w:val="20"/>
          <w:lang w:val="x-none" w:eastAsia="x-none"/>
        </w:rPr>
        <w:t>e</w:t>
      </w:r>
      <w:r w:rsidRPr="00FB1ECB">
        <w:rPr>
          <w:rFonts w:ascii="Arial" w:hAnsi="Arial" w:cs="Arial"/>
          <w:spacing w:val="-2"/>
          <w:sz w:val="20"/>
          <w:szCs w:val="20"/>
          <w:lang w:val="x-none" w:eastAsia="x-none"/>
        </w:rPr>
        <w:t>x</w:t>
      </w:r>
      <w:r w:rsidRPr="00FB1ECB">
        <w:rPr>
          <w:rFonts w:ascii="Arial" w:hAnsi="Arial" w:cs="Arial"/>
          <w:sz w:val="20"/>
          <w:szCs w:val="20"/>
          <w:lang w:val="x-none" w:eastAsia="x-none"/>
        </w:rPr>
        <w:t>p</w:t>
      </w:r>
      <w:r w:rsidRPr="00FB1ECB">
        <w:rPr>
          <w:rFonts w:ascii="Arial" w:hAnsi="Arial" w:cs="Arial"/>
          <w:spacing w:val="1"/>
          <w:sz w:val="20"/>
          <w:szCs w:val="20"/>
          <w:lang w:val="x-none" w:eastAsia="x-none"/>
        </w:rPr>
        <w:t>l</w:t>
      </w:r>
      <w:r w:rsidRPr="00FB1ECB">
        <w:rPr>
          <w:rFonts w:ascii="Arial" w:hAnsi="Arial" w:cs="Arial"/>
          <w:spacing w:val="-4"/>
          <w:sz w:val="20"/>
          <w:szCs w:val="20"/>
          <w:lang w:val="x-none" w:eastAsia="x-none"/>
        </w:rPr>
        <w:t>í</w:t>
      </w:r>
      <w:r w:rsidRPr="00FB1ECB">
        <w:rPr>
          <w:rFonts w:ascii="Arial" w:hAnsi="Arial" w:cs="Arial"/>
          <w:spacing w:val="2"/>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amen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así se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pre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n</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est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 propu</w:t>
      </w:r>
      <w:r w:rsidRPr="00FB1ECB">
        <w:rPr>
          <w:rFonts w:ascii="Arial" w:hAnsi="Arial" w:cs="Arial"/>
          <w:spacing w:val="-1"/>
          <w:sz w:val="20"/>
          <w:szCs w:val="20"/>
          <w:lang w:val="x-none" w:eastAsia="x-none"/>
        </w:rPr>
        <w:t>e</w:t>
      </w:r>
      <w:r w:rsidRPr="00FB1ECB">
        <w:rPr>
          <w:rFonts w:ascii="Arial" w:hAnsi="Arial" w:cs="Arial"/>
          <w:spacing w:val="-2"/>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w:t>
      </w:r>
    </w:p>
    <w:p w14:paraId="39279C5A"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3FA607EE"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z w:val="20"/>
          <w:szCs w:val="20"/>
          <w:lang w:val="x-none" w:eastAsia="x-none"/>
        </w:rPr>
        <w:t xml:space="preserve">Que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propu</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presento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os) es </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v</w:t>
      </w:r>
      <w:r w:rsidRPr="00FB1ECB">
        <w:rPr>
          <w:rFonts w:ascii="Arial" w:hAnsi="Arial" w:cs="Arial"/>
          <w:spacing w:val="2"/>
          <w:sz w:val="20"/>
          <w:szCs w:val="20"/>
          <w:lang w:val="x-none" w:eastAsia="x-none"/>
        </w:rPr>
        <w:t>o</w:t>
      </w:r>
      <w:r w:rsidRPr="00FB1ECB">
        <w:rPr>
          <w:rFonts w:ascii="Arial" w:hAnsi="Arial" w:cs="Arial"/>
          <w:sz w:val="20"/>
          <w:szCs w:val="20"/>
          <w:lang w:val="x-none" w:eastAsia="x-none"/>
        </w:rPr>
        <w:t>ca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 xml:space="preserve">e 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2"/>
          <w:sz w:val="20"/>
          <w:szCs w:val="20"/>
          <w:lang w:val="x-none" w:eastAsia="x-none"/>
        </w:rPr>
        <w:t>n</w:t>
      </w:r>
      <w:r w:rsidRPr="00FB1ECB">
        <w:rPr>
          <w:rFonts w:ascii="Arial" w:hAnsi="Arial" w:cs="Arial"/>
          <w:sz w:val="20"/>
          <w:szCs w:val="20"/>
          <w:lang w:val="x-none" w:eastAsia="x-none"/>
        </w:rPr>
        <w:t>al y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ns</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a</w:t>
      </w:r>
      <w:r w:rsidRPr="00FB1ECB">
        <w:rPr>
          <w:rFonts w:ascii="Arial" w:hAnsi="Arial" w:cs="Arial"/>
          <w:spacing w:val="-1"/>
          <w:sz w:val="20"/>
          <w:szCs w:val="20"/>
          <w:lang w:val="x-none" w:eastAsia="x-none"/>
        </w:rPr>
        <w:t xml:space="preserve">l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s) </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 xml:space="preserve">s)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2"/>
          <w:sz w:val="20"/>
          <w:szCs w:val="20"/>
          <w:lang w:val="x-none" w:eastAsia="x-none"/>
        </w:rPr>
        <w:t>o</w:t>
      </w:r>
      <w:r w:rsidRPr="00FB1ECB">
        <w:rPr>
          <w:rFonts w:ascii="Arial" w:hAnsi="Arial" w:cs="Arial"/>
          <w:sz w:val="20"/>
          <w:szCs w:val="20"/>
          <w:lang w:val="x-none" w:eastAsia="x-none"/>
        </w:rPr>
        <w:t>.</w:t>
      </w:r>
    </w:p>
    <w:p w14:paraId="5F8B0A21"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74107791"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z w:val="20"/>
          <w:szCs w:val="20"/>
          <w:lang w:val="x-none" w:eastAsia="x-none"/>
        </w:rPr>
        <w:t>Rec</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 xml:space="preserve">co </w:t>
      </w:r>
      <w:r w:rsidRPr="00FB1ECB">
        <w:rPr>
          <w:rFonts w:ascii="Arial" w:hAnsi="Arial" w:cs="Arial"/>
          <w:spacing w:val="1"/>
          <w:sz w:val="20"/>
          <w:szCs w:val="20"/>
          <w:lang w:val="x-none" w:eastAsia="x-none"/>
        </w:rPr>
        <w:t>(</w:t>
      </w:r>
      <w:proofErr w:type="spellStart"/>
      <w:r w:rsidRPr="00FB1ECB">
        <w:rPr>
          <w:rFonts w:ascii="Arial" w:hAnsi="Arial" w:cs="Arial"/>
          <w:sz w:val="20"/>
          <w:szCs w:val="20"/>
          <w:lang w:val="x-none" w:eastAsia="x-none"/>
        </w:rPr>
        <w:t>cemos</w:t>
      </w:r>
      <w:proofErr w:type="spellEnd"/>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erne en el se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do de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oc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éc</w:t>
      </w:r>
      <w:r w:rsidRPr="00FB1ECB">
        <w:rPr>
          <w:rFonts w:ascii="Arial" w:hAnsi="Arial" w:cs="Arial"/>
          <w:spacing w:val="-1"/>
          <w:sz w:val="20"/>
          <w:szCs w:val="20"/>
          <w:lang w:val="x-none" w:eastAsia="x-none"/>
        </w:rPr>
        <w:t>ni</w:t>
      </w:r>
      <w:r w:rsidRPr="00FB1ECB">
        <w:rPr>
          <w:rFonts w:ascii="Arial" w:hAnsi="Arial" w:cs="Arial"/>
          <w:sz w:val="20"/>
          <w:szCs w:val="20"/>
          <w:lang w:val="x-none" w:eastAsia="x-none"/>
        </w:rPr>
        <w:t>came</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carac</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er</w:t>
      </w:r>
      <w:r w:rsidRPr="00FB1ECB">
        <w:rPr>
          <w:rFonts w:ascii="Arial" w:hAnsi="Arial" w:cs="Arial"/>
          <w:spacing w:val="-3"/>
          <w:sz w:val="20"/>
          <w:szCs w:val="20"/>
          <w:lang w:val="x-none" w:eastAsia="x-none"/>
        </w:rPr>
        <w:t>í</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cas, </w:t>
      </w:r>
      <w:r w:rsidRPr="00FB1ECB">
        <w:rPr>
          <w:rFonts w:ascii="Arial" w:hAnsi="Arial" w:cs="Arial"/>
          <w:spacing w:val="3"/>
          <w:sz w:val="20"/>
          <w:szCs w:val="20"/>
          <w:lang w:val="x-none" w:eastAsia="x-none"/>
        </w:rPr>
        <w:t>f</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 y 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es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es y ser</w:t>
      </w:r>
      <w:r w:rsidRPr="00FB1ECB">
        <w:rPr>
          <w:rFonts w:ascii="Arial" w:hAnsi="Arial" w:cs="Arial"/>
          <w:spacing w:val="-2"/>
          <w:sz w:val="20"/>
          <w:szCs w:val="20"/>
          <w:lang w:val="x-none" w:eastAsia="x-none"/>
        </w:rPr>
        <w:t>v</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os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amos a pro</w:t>
      </w:r>
      <w:r w:rsidRPr="00FB1ECB">
        <w:rPr>
          <w:rFonts w:ascii="Arial" w:hAnsi="Arial" w:cs="Arial"/>
          <w:spacing w:val="-2"/>
          <w:sz w:val="20"/>
          <w:szCs w:val="20"/>
          <w:lang w:val="x-none" w:eastAsia="x-none"/>
        </w:rPr>
        <w:t>v</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y as</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mim</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se d</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v</w:t>
      </w:r>
      <w:r w:rsidRPr="00FB1ECB">
        <w:rPr>
          <w:rFonts w:ascii="Arial" w:hAnsi="Arial" w:cs="Arial"/>
          <w:sz w:val="20"/>
          <w:szCs w:val="20"/>
          <w:lang w:val="x-none" w:eastAsia="x-none"/>
        </w:rPr>
        <w:t xml:space="preserve">a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h</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al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e</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pacing w:val="2"/>
          <w:sz w:val="20"/>
          <w:szCs w:val="20"/>
          <w:lang w:val="x-none" w:eastAsia="x-none"/>
        </w:rPr>
        <w:t>u</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es 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es 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ces</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as p</w:t>
      </w:r>
      <w:r w:rsidRPr="00FB1ECB">
        <w:rPr>
          <w:rFonts w:ascii="Arial" w:hAnsi="Arial" w:cs="Arial"/>
          <w:spacing w:val="-1"/>
          <w:sz w:val="20"/>
          <w:szCs w:val="20"/>
          <w:lang w:val="x-none" w:eastAsia="x-none"/>
        </w:rPr>
        <w:t>a</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a present</w:t>
      </w:r>
      <w:r w:rsidRPr="00FB1ECB">
        <w:rPr>
          <w:rFonts w:ascii="Arial" w:hAnsi="Arial" w:cs="Arial"/>
          <w:spacing w:val="-2"/>
          <w:sz w:val="20"/>
          <w:szCs w:val="20"/>
          <w:lang w:val="x-none" w:eastAsia="x-none"/>
        </w:rPr>
        <w:t>a</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presente propu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so</w:t>
      </w:r>
      <w:r w:rsidRPr="00FB1ECB">
        <w:rPr>
          <w:rFonts w:ascii="Arial" w:hAnsi="Arial" w:cs="Arial"/>
          <w:spacing w:val="-3"/>
          <w:sz w:val="20"/>
          <w:szCs w:val="20"/>
          <w:lang w:val="x-none" w:eastAsia="x-none"/>
        </w:rPr>
        <w:t>b</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b</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se de un e</w:t>
      </w:r>
      <w:r w:rsidRPr="00FB1ECB">
        <w:rPr>
          <w:rFonts w:ascii="Arial" w:hAnsi="Arial" w:cs="Arial"/>
          <w:spacing w:val="-3"/>
          <w:sz w:val="20"/>
          <w:szCs w:val="20"/>
          <w:lang w:val="x-none" w:eastAsia="x-none"/>
        </w:rPr>
        <w:t>x</w:t>
      </w:r>
      <w:r w:rsidRPr="00FB1ECB">
        <w:rPr>
          <w:rFonts w:ascii="Arial" w:hAnsi="Arial" w:cs="Arial"/>
          <w:sz w:val="20"/>
          <w:szCs w:val="20"/>
          <w:lang w:val="x-none" w:eastAsia="x-none"/>
        </w:rPr>
        <w:t>amen cu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 xml:space="preserve">so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carac</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pacing w:val="-4"/>
          <w:sz w:val="20"/>
          <w:szCs w:val="20"/>
          <w:lang w:val="x-none" w:eastAsia="x-none"/>
        </w:rPr>
        <w:t>í</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cas del n</w:t>
      </w:r>
      <w:r w:rsidRPr="00FB1ECB">
        <w:rPr>
          <w:rFonts w:ascii="Arial" w:hAnsi="Arial" w:cs="Arial"/>
          <w:spacing w:val="-3"/>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p>
    <w:p w14:paraId="36C7DEE0" w14:textId="77777777" w:rsidR="00A754FA" w:rsidRPr="00FB1ECB" w:rsidRDefault="00A754FA" w:rsidP="00A754FA">
      <w:pPr>
        <w:suppressAutoHyphens w:val="0"/>
        <w:autoSpaceDE w:val="0"/>
        <w:autoSpaceDN w:val="0"/>
        <w:adjustRightInd w:val="0"/>
        <w:ind w:left="426"/>
        <w:contextualSpacing/>
        <w:jc w:val="both"/>
        <w:rPr>
          <w:rFonts w:ascii="Arial" w:hAnsi="Arial" w:cs="Arial"/>
          <w:spacing w:val="25"/>
          <w:sz w:val="20"/>
          <w:szCs w:val="20"/>
          <w:lang w:val="x-none" w:eastAsia="x-none"/>
        </w:rPr>
      </w:pPr>
    </w:p>
    <w:p w14:paraId="2CBE121D"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pacing w:val="25"/>
          <w:sz w:val="20"/>
          <w:szCs w:val="20"/>
          <w:lang w:val="x-none" w:eastAsia="x-none"/>
        </w:rPr>
      </w:pP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ce</w:t>
      </w:r>
      <w:r w:rsidRPr="00FB1ECB">
        <w:rPr>
          <w:rFonts w:ascii="Arial" w:hAnsi="Arial" w:cs="Arial"/>
          <w:spacing w:val="-1"/>
          <w:sz w:val="20"/>
          <w:szCs w:val="20"/>
          <w:lang w:val="x-none" w:eastAsia="x-none"/>
        </w:rPr>
        <w:t>p</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os) y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o</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 xml:space="preserve">co </w:t>
      </w:r>
      <w:r w:rsidRPr="00FB1ECB">
        <w:rPr>
          <w:rFonts w:ascii="Arial" w:hAnsi="Arial" w:cs="Arial"/>
          <w:spacing w:val="1"/>
          <w:sz w:val="20"/>
          <w:szCs w:val="20"/>
          <w:lang w:val="x-none" w:eastAsia="x-none"/>
        </w:rPr>
        <w:t>(</w:t>
      </w:r>
      <w:proofErr w:type="spellStart"/>
      <w:r w:rsidRPr="00FB1ECB">
        <w:rPr>
          <w:rFonts w:ascii="Arial" w:hAnsi="Arial" w:cs="Arial"/>
          <w:sz w:val="20"/>
          <w:szCs w:val="20"/>
          <w:lang w:val="x-none" w:eastAsia="x-none"/>
        </w:rPr>
        <w:t>cemos</w:t>
      </w:r>
      <w:proofErr w:type="spellEnd"/>
      <w:r w:rsidRPr="00FB1ECB">
        <w:rPr>
          <w:rFonts w:ascii="Arial" w:hAnsi="Arial" w:cs="Arial"/>
          <w:sz w:val="20"/>
          <w:szCs w:val="20"/>
          <w:lang w:val="x-none" w:eastAsia="x-none"/>
        </w:rPr>
        <w:t xml:space="preserv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cu</w:t>
      </w:r>
      <w:r w:rsidRPr="00FB1ECB">
        <w:rPr>
          <w:rFonts w:ascii="Arial" w:hAnsi="Arial" w:cs="Arial"/>
          <w:spacing w:val="-1"/>
          <w:sz w:val="20"/>
          <w:szCs w:val="20"/>
          <w:lang w:val="x-none" w:eastAsia="x-none"/>
        </w:rPr>
        <w:t>a</w:t>
      </w:r>
      <w:r w:rsidRPr="00FB1ECB">
        <w:rPr>
          <w:rFonts w:ascii="Arial" w:hAnsi="Arial" w:cs="Arial"/>
          <w:spacing w:val="-3"/>
          <w:sz w:val="20"/>
          <w:szCs w:val="20"/>
          <w:lang w:val="x-none" w:eastAsia="x-none"/>
        </w:rPr>
        <w:t>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er </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h</w:t>
      </w:r>
      <w:r w:rsidRPr="00FB1ECB">
        <w:rPr>
          <w:rFonts w:ascii="Arial" w:hAnsi="Arial" w:cs="Arial"/>
          <w:spacing w:val="-1"/>
          <w:sz w:val="20"/>
          <w:szCs w:val="20"/>
          <w:lang w:val="x-none" w:eastAsia="x-none"/>
        </w:rPr>
        <w:t>a</w:t>
      </w:r>
      <w:r w:rsidRPr="00FB1ECB">
        <w:rPr>
          <w:rFonts w:ascii="Arial" w:hAnsi="Arial" w:cs="Arial"/>
          <w:spacing w:val="-2"/>
          <w:sz w:val="20"/>
          <w:szCs w:val="20"/>
          <w:lang w:val="x-none" w:eastAsia="x-none"/>
        </w:rPr>
        <w:t>y</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w:t>
      </w:r>
      <w:proofErr w:type="spellStart"/>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os</w:t>
      </w:r>
      <w:proofErr w:type="spellEnd"/>
      <w:r w:rsidRPr="00FB1ECB">
        <w:rPr>
          <w:rFonts w:ascii="Arial" w:hAnsi="Arial" w:cs="Arial"/>
          <w:sz w:val="20"/>
          <w:szCs w:val="20"/>
          <w:lang w:val="x-none" w:eastAsia="x-none"/>
        </w:rPr>
        <w:t>)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rr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r 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esti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nfo</w:t>
      </w:r>
      <w:r w:rsidRPr="00FB1ECB">
        <w:rPr>
          <w:rFonts w:ascii="Arial" w:hAnsi="Arial" w:cs="Arial"/>
          <w:spacing w:val="1"/>
          <w:sz w:val="20"/>
          <w:szCs w:val="20"/>
          <w:lang w:val="x-none" w:eastAsia="x-none"/>
        </w:rPr>
        <w:t>rm</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p</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r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l</w:t>
      </w:r>
      <w:r w:rsidRPr="00FB1ECB">
        <w:rPr>
          <w:rFonts w:ascii="Arial" w:hAnsi="Arial" w:cs="Arial"/>
          <w:sz w:val="20"/>
          <w:szCs w:val="20"/>
          <w:lang w:val="x-none" w:eastAsia="x-none"/>
        </w:rPr>
        <w:t>a d</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n</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est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no 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e</w:t>
      </w:r>
      <w:r w:rsidRPr="00FB1ECB">
        <w:rPr>
          <w:rFonts w:ascii="Arial" w:hAnsi="Arial" w:cs="Arial"/>
          <w:spacing w:val="-3"/>
          <w:sz w:val="20"/>
          <w:szCs w:val="20"/>
          <w:lang w:val="x-none" w:eastAsia="x-none"/>
        </w:rPr>
        <w:t>x</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á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as</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 xml:space="preserve">s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s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ll</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 a cor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 xml:space="preserve">er como </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ut</w:t>
      </w:r>
      <w:r w:rsidRPr="00FB1ECB">
        <w:rPr>
          <w:rFonts w:ascii="Arial" w:hAnsi="Arial" w:cs="Arial"/>
          <w:spacing w:val="-2"/>
          <w:sz w:val="20"/>
          <w:szCs w:val="20"/>
          <w:lang w:val="x-none" w:eastAsia="x-none"/>
        </w:rPr>
        <w:t>u</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os co</w:t>
      </w:r>
      <w:r w:rsidRPr="00FB1ECB">
        <w:rPr>
          <w:rFonts w:ascii="Arial" w:hAnsi="Arial" w:cs="Arial"/>
          <w:spacing w:val="-1"/>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at</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as, u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amo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a cu</w:t>
      </w:r>
      <w:r w:rsidRPr="00FB1ECB">
        <w:rPr>
          <w:rFonts w:ascii="Arial" w:hAnsi="Arial" w:cs="Arial"/>
          <w:spacing w:val="-1"/>
          <w:sz w:val="20"/>
          <w:szCs w:val="20"/>
          <w:lang w:val="x-none" w:eastAsia="x-none"/>
        </w:rPr>
        <w:t>a</w:t>
      </w:r>
      <w:r w:rsidRPr="00FB1ECB">
        <w:rPr>
          <w:rFonts w:ascii="Arial" w:hAnsi="Arial" w:cs="Arial"/>
          <w:spacing w:val="-3"/>
          <w:sz w:val="20"/>
          <w:szCs w:val="20"/>
          <w:lang w:val="x-none" w:eastAsia="x-none"/>
        </w:rPr>
        <w:t>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er </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amac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ol</w:t>
      </w:r>
      <w:r w:rsidRPr="00FB1ECB">
        <w:rPr>
          <w:rFonts w:ascii="Arial" w:hAnsi="Arial" w:cs="Arial"/>
          <w:sz w:val="20"/>
          <w:szCs w:val="20"/>
          <w:lang w:val="x-none" w:eastAsia="x-none"/>
        </w:rPr>
        <w:t>so o a</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de cu</w:t>
      </w:r>
      <w:r w:rsidRPr="00FB1ECB">
        <w:rPr>
          <w:rFonts w:ascii="Arial" w:hAnsi="Arial" w:cs="Arial"/>
          <w:spacing w:val="-1"/>
          <w:sz w:val="20"/>
          <w:szCs w:val="20"/>
          <w:lang w:val="x-none" w:eastAsia="x-none"/>
        </w:rPr>
        <w:t>al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r n</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ura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a</w:t>
      </w:r>
      <w:r w:rsidRPr="00FB1ECB">
        <w:rPr>
          <w:rFonts w:ascii="Arial" w:hAnsi="Arial" w:cs="Arial"/>
          <w:sz w:val="20"/>
          <w:szCs w:val="20"/>
          <w:lang w:eastAsia="x-none"/>
        </w:rPr>
        <w:t>,</w:t>
      </w:r>
      <w:r w:rsidRPr="00FB1ECB">
        <w:rPr>
          <w:rFonts w:ascii="Arial" w:hAnsi="Arial" w:cs="Arial"/>
          <w:sz w:val="20"/>
          <w:szCs w:val="20"/>
          <w:lang w:val="x-none" w:eastAsia="x-none"/>
        </w:rPr>
        <w:t xml:space="preserve">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r cu</w:t>
      </w:r>
      <w:r w:rsidRPr="00FB1ECB">
        <w:rPr>
          <w:rFonts w:ascii="Arial" w:hAnsi="Arial" w:cs="Arial"/>
          <w:spacing w:val="-1"/>
          <w:sz w:val="20"/>
          <w:szCs w:val="20"/>
          <w:lang w:val="x-none" w:eastAsia="x-none"/>
        </w:rPr>
        <w:t>al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er s</w:t>
      </w:r>
      <w:r w:rsidRPr="00FB1ECB">
        <w:rPr>
          <w:rFonts w:ascii="Arial" w:hAnsi="Arial" w:cs="Arial"/>
          <w:spacing w:val="-1"/>
          <w:sz w:val="20"/>
          <w:szCs w:val="20"/>
          <w:lang w:val="x-none" w:eastAsia="x-none"/>
        </w:rPr>
        <w:t>it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2"/>
          <w:sz w:val="20"/>
          <w:szCs w:val="20"/>
          <w:lang w:val="x-none" w:eastAsia="x-none"/>
        </w:rPr>
        <w:t>q</w:t>
      </w:r>
      <w:r w:rsidRPr="00FB1ECB">
        <w:rPr>
          <w:rFonts w:ascii="Arial" w:hAnsi="Arial" w:cs="Arial"/>
          <w:spacing w:val="-3"/>
          <w:sz w:val="20"/>
          <w:szCs w:val="20"/>
          <w:lang w:val="x-none" w:eastAsia="x-none"/>
        </w:rPr>
        <w:t>u</w:t>
      </w:r>
      <w:r w:rsidRPr="00FB1ECB">
        <w:rPr>
          <w:rFonts w:ascii="Arial" w:hAnsi="Arial" w:cs="Arial"/>
          <w:sz w:val="20"/>
          <w:szCs w:val="20"/>
          <w:lang w:val="x-none" w:eastAsia="x-none"/>
        </w:rPr>
        <w:t>e sur</w:t>
      </w:r>
      <w:r w:rsidRPr="00FB1ECB">
        <w:rPr>
          <w:rFonts w:ascii="Arial" w:hAnsi="Arial" w:cs="Arial"/>
          <w:spacing w:val="2"/>
          <w:sz w:val="20"/>
          <w:szCs w:val="20"/>
          <w:lang w:val="x-none" w:eastAsia="x-none"/>
        </w:rPr>
        <w:t>j</w:t>
      </w:r>
      <w:r w:rsidRPr="00FB1ECB">
        <w:rPr>
          <w:rFonts w:ascii="Arial" w:hAnsi="Arial" w:cs="Arial"/>
          <w:sz w:val="20"/>
          <w:szCs w:val="20"/>
          <w:lang w:val="x-none" w:eastAsia="x-none"/>
        </w:rPr>
        <w:t>a y no h</w:t>
      </w:r>
      <w:r w:rsidRPr="00FB1ECB">
        <w:rPr>
          <w:rFonts w:ascii="Arial" w:hAnsi="Arial" w:cs="Arial"/>
          <w:spacing w:val="-1"/>
          <w:sz w:val="20"/>
          <w:szCs w:val="20"/>
          <w:lang w:val="x-none" w:eastAsia="x-none"/>
        </w:rPr>
        <w:t>a</w:t>
      </w:r>
      <w:r w:rsidRPr="00FB1ECB">
        <w:rPr>
          <w:rFonts w:ascii="Arial" w:hAnsi="Arial" w:cs="Arial"/>
          <w:spacing w:val="-2"/>
          <w:sz w:val="20"/>
          <w:szCs w:val="20"/>
          <w:lang w:val="x-none" w:eastAsia="x-none"/>
        </w:rPr>
        <w:t>y</w:t>
      </w:r>
      <w:r w:rsidRPr="00FB1ECB">
        <w:rPr>
          <w:rFonts w:ascii="Arial" w:hAnsi="Arial" w:cs="Arial"/>
          <w:sz w:val="20"/>
          <w:szCs w:val="20"/>
          <w:lang w:val="x-none" w:eastAsia="x-none"/>
        </w:rPr>
        <w:t>a 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do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emp</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 p</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r nos</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 xml:space="preserve">os en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ón de n</w:t>
      </w:r>
      <w:r w:rsidRPr="00FB1ECB">
        <w:rPr>
          <w:rFonts w:ascii="Arial" w:hAnsi="Arial" w:cs="Arial"/>
          <w:spacing w:val="-3"/>
          <w:sz w:val="20"/>
          <w:szCs w:val="20"/>
          <w:lang w:val="x-none" w:eastAsia="x-none"/>
        </w:rPr>
        <w:t>u</w:t>
      </w:r>
      <w:r w:rsidRPr="00FB1ECB">
        <w:rPr>
          <w:rFonts w:ascii="Arial" w:hAnsi="Arial" w:cs="Arial"/>
          <w:sz w:val="20"/>
          <w:szCs w:val="20"/>
          <w:lang w:val="x-none" w:eastAsia="x-none"/>
        </w:rPr>
        <w:t>est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de d</w:t>
      </w:r>
      <w:r w:rsidRPr="00FB1ECB">
        <w:rPr>
          <w:rFonts w:ascii="Arial" w:hAnsi="Arial" w:cs="Arial"/>
          <w:spacing w:val="-1"/>
          <w:sz w:val="20"/>
          <w:szCs w:val="20"/>
          <w:lang w:val="x-none" w:eastAsia="x-none"/>
        </w:rPr>
        <w:t>ili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e</w:t>
      </w:r>
      <w:r w:rsidRPr="00FB1ECB">
        <w:rPr>
          <w:rFonts w:ascii="Arial" w:hAnsi="Arial" w:cs="Arial"/>
          <w:sz w:val="20"/>
          <w:szCs w:val="20"/>
          <w:lang w:val="x-none" w:eastAsia="x-none"/>
        </w:rPr>
        <w:t>n la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i</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o</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w:t>
      </w:r>
    </w:p>
    <w:p w14:paraId="12C9BB1A" w14:textId="77777777" w:rsidR="00A754FA"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601BA2BE"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1F3F4C1C" w14:textId="4B6A64AA"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4"/>
          <w:sz w:val="20"/>
          <w:szCs w:val="20"/>
          <w:lang w:val="x-none" w:eastAsia="x-none"/>
        </w:rPr>
        <w:t>M</w:t>
      </w:r>
      <w:r w:rsidRPr="00FB1ECB">
        <w:rPr>
          <w:rFonts w:ascii="Arial" w:hAnsi="Arial" w:cs="Arial"/>
          <w:sz w:val="20"/>
          <w:szCs w:val="20"/>
          <w:lang w:val="x-none" w:eastAsia="x-none"/>
        </w:rPr>
        <w:t>a</w:t>
      </w:r>
      <w:r w:rsidRPr="00FB1ECB">
        <w:rPr>
          <w:rFonts w:ascii="Arial" w:hAnsi="Arial" w:cs="Arial"/>
          <w:spacing w:val="2"/>
          <w:sz w:val="20"/>
          <w:szCs w:val="20"/>
          <w:lang w:val="x-none" w:eastAsia="x-none"/>
        </w:rPr>
        <w:t>n</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esto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amo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y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aro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os)</w:t>
      </w:r>
      <w:r w:rsidRPr="00FB1ECB">
        <w:rPr>
          <w:rFonts w:ascii="Arial" w:hAnsi="Arial" w:cs="Arial"/>
          <w:spacing w:val="2"/>
          <w:sz w:val="20"/>
          <w:szCs w:val="20"/>
          <w:lang w:val="x-none" w:eastAsia="x-none"/>
        </w:rPr>
        <w:t xml:space="preserve"> q</w:t>
      </w:r>
      <w:r w:rsidRPr="00FB1ECB">
        <w:rPr>
          <w:rFonts w:ascii="Arial" w:hAnsi="Arial" w:cs="Arial"/>
          <w:sz w:val="20"/>
          <w:szCs w:val="20"/>
          <w:lang w:val="x-none" w:eastAsia="x-none"/>
        </w:rPr>
        <w:t>ue n</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s</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a 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no co</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 n</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ún</w:t>
      </w:r>
      <w:r w:rsidRPr="00FB1ECB">
        <w:rPr>
          <w:rFonts w:ascii="Arial" w:hAnsi="Arial" w:cs="Arial"/>
          <w:spacing w:val="1"/>
          <w:sz w:val="20"/>
          <w:szCs w:val="20"/>
          <w:lang w:val="x-none" w:eastAsia="x-none"/>
        </w:rPr>
        <w:t xml:space="preserve"> 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po de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rm</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co</w:t>
      </w:r>
      <w:r w:rsidRPr="00FB1ECB">
        <w:rPr>
          <w:rFonts w:ascii="Arial" w:hAnsi="Arial" w:cs="Arial"/>
          <w:spacing w:val="-3"/>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al o pri</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 de ac</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erdo c</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ey Co</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omb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 y en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sec</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amo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la Subred Sur, se 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ul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ar 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cha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rm</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n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pacing w:val="-2"/>
          <w:sz w:val="20"/>
          <w:szCs w:val="20"/>
          <w:lang w:val="x-none" w:eastAsia="x-none"/>
        </w:rPr>
        <w:t>v</w:t>
      </w:r>
      <w:r w:rsidRPr="00FB1ECB">
        <w:rPr>
          <w:rFonts w:ascii="Arial" w:hAnsi="Arial" w:cs="Arial"/>
          <w:sz w:val="20"/>
          <w:szCs w:val="20"/>
          <w:lang w:val="x-none" w:eastAsia="x-none"/>
        </w:rPr>
        <w:t>a a</w:t>
      </w:r>
      <w:r w:rsidRPr="00FB1ECB">
        <w:rPr>
          <w:rFonts w:ascii="Arial" w:hAnsi="Arial" w:cs="Arial"/>
          <w:spacing w:val="-1"/>
          <w:sz w:val="20"/>
          <w:szCs w:val="20"/>
          <w:lang w:val="x-none" w:eastAsia="x-none"/>
        </w:rPr>
        <w:t>l</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 a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rt</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 xml:space="preserve">r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cha de 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e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pacing w:val="-1"/>
          <w:sz w:val="20"/>
          <w:szCs w:val="20"/>
          <w:lang w:eastAsia="x-none"/>
        </w:rPr>
        <w:t xml:space="preserve"> y/o </w:t>
      </w:r>
      <w:r w:rsidR="005A2C24">
        <w:rPr>
          <w:rFonts w:ascii="Arial" w:hAnsi="Arial" w:cs="Arial"/>
          <w:spacing w:val="-1"/>
          <w:sz w:val="20"/>
          <w:szCs w:val="20"/>
          <w:lang w:eastAsia="x-none"/>
        </w:rPr>
        <w:t>convocatoria</w:t>
      </w:r>
      <w:r w:rsidRPr="00FB1ECB">
        <w:rPr>
          <w:rFonts w:ascii="Arial" w:hAnsi="Arial" w:cs="Arial"/>
          <w:spacing w:val="-1"/>
          <w:sz w:val="20"/>
          <w:szCs w:val="20"/>
          <w:lang w:eastAsia="x-none"/>
        </w:rPr>
        <w:t xml:space="preserve"> a cotizar</w:t>
      </w:r>
      <w:r w:rsidRPr="00FB1ECB">
        <w:rPr>
          <w:rFonts w:ascii="Arial" w:hAnsi="Arial" w:cs="Arial"/>
          <w:sz w:val="20"/>
          <w:szCs w:val="20"/>
          <w:lang w:val="x-none" w:eastAsia="x-none"/>
        </w:rPr>
        <w:t xml:space="preserve">, a sus </w:t>
      </w:r>
      <w:r w:rsidRPr="00FB1ECB">
        <w:rPr>
          <w:rFonts w:ascii="Arial" w:hAnsi="Arial" w:cs="Arial"/>
          <w:spacing w:val="3"/>
          <w:sz w:val="20"/>
          <w:szCs w:val="20"/>
          <w:lang w:val="x-none" w:eastAsia="x-none"/>
        </w:rPr>
        <w:t>f</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ari</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a l</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d</w:t>
      </w:r>
      <w:r w:rsidRPr="00FB1ECB">
        <w:rPr>
          <w:rFonts w:ascii="Arial" w:hAnsi="Arial" w:cs="Arial"/>
          <w:spacing w:val="-1"/>
          <w:sz w:val="20"/>
          <w:szCs w:val="20"/>
          <w:lang w:val="x-none" w:eastAsia="x-none"/>
        </w:rPr>
        <w:t>e</w:t>
      </w:r>
      <w:r w:rsidRPr="00FB1ECB">
        <w:rPr>
          <w:rFonts w:ascii="Arial" w:hAnsi="Arial" w:cs="Arial"/>
          <w:spacing w:val="-2"/>
          <w:sz w:val="20"/>
          <w:szCs w:val="20"/>
          <w:lang w:val="x-none" w:eastAsia="x-none"/>
        </w:rPr>
        <w:t>m</w:t>
      </w:r>
      <w:r w:rsidRPr="00FB1ECB">
        <w:rPr>
          <w:rFonts w:ascii="Arial" w:hAnsi="Arial" w:cs="Arial"/>
          <w:sz w:val="20"/>
          <w:szCs w:val="20"/>
          <w:lang w:val="x-none" w:eastAsia="x-none"/>
        </w:rPr>
        <w:t>ás 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es </w:t>
      </w:r>
      <w:proofErr w:type="spellStart"/>
      <w:r w:rsidRPr="00FB1ECB">
        <w:rPr>
          <w:rFonts w:ascii="Arial" w:hAnsi="Arial" w:cs="Arial"/>
          <w:sz w:val="20"/>
          <w:szCs w:val="20"/>
          <w:lang w:val="x-none" w:eastAsia="x-none"/>
        </w:rPr>
        <w:t>ó</w:t>
      </w:r>
      <w:proofErr w:type="spellEnd"/>
      <w:r w:rsidRPr="00FB1ECB">
        <w:rPr>
          <w:rFonts w:ascii="Arial" w:hAnsi="Arial" w:cs="Arial"/>
          <w:sz w:val="20"/>
          <w:szCs w:val="20"/>
          <w:lang w:val="x-none" w:eastAsia="x-none"/>
        </w:rPr>
        <w:t xml:space="preserve"> p</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rt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p</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nt</w:t>
      </w:r>
      <w:r w:rsidRPr="00FB1ECB">
        <w:rPr>
          <w:rFonts w:ascii="Arial" w:hAnsi="Arial" w:cs="Arial"/>
          <w:spacing w:val="-2"/>
          <w:sz w:val="20"/>
          <w:szCs w:val="20"/>
          <w:lang w:val="x-none" w:eastAsia="x-none"/>
        </w:rPr>
        <w:t>e</w:t>
      </w:r>
      <w:r w:rsidRPr="00FB1ECB">
        <w:rPr>
          <w:rFonts w:ascii="Arial" w:hAnsi="Arial" w:cs="Arial"/>
          <w:sz w:val="20"/>
          <w:szCs w:val="20"/>
          <w:lang w:val="x-none" w:eastAsia="x-none"/>
        </w:rPr>
        <w:t>s en el proce</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o de </w:t>
      </w:r>
      <w:r w:rsidRPr="00FB1ECB">
        <w:rPr>
          <w:rFonts w:ascii="Arial" w:hAnsi="Arial" w:cs="Arial"/>
          <w:spacing w:val="-1"/>
          <w:sz w:val="20"/>
          <w:szCs w:val="20"/>
          <w:lang w:eastAsia="x-none"/>
        </w:rPr>
        <w:t>selección</w:t>
      </w:r>
      <w:r w:rsidRPr="00FB1ECB">
        <w:rPr>
          <w:rFonts w:ascii="Arial" w:hAnsi="Arial" w:cs="Arial"/>
          <w:sz w:val="20"/>
          <w:szCs w:val="20"/>
          <w:lang w:val="x-none" w:eastAsia="x-none"/>
        </w:rPr>
        <w:t xml:space="preserve"> y al p</w:t>
      </w:r>
      <w:r w:rsidRPr="00FB1ECB">
        <w:rPr>
          <w:rFonts w:ascii="Arial" w:hAnsi="Arial" w:cs="Arial"/>
          <w:spacing w:val="-1"/>
          <w:sz w:val="20"/>
          <w:szCs w:val="20"/>
          <w:lang w:val="x-none" w:eastAsia="x-none"/>
        </w:rPr>
        <w:t>ú</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li</w:t>
      </w:r>
      <w:r w:rsidRPr="00FB1ECB">
        <w:rPr>
          <w:rFonts w:ascii="Arial" w:hAnsi="Arial" w:cs="Arial"/>
          <w:sz w:val="20"/>
          <w:szCs w:val="20"/>
          <w:lang w:val="x-none" w:eastAsia="x-none"/>
        </w:rPr>
        <w:t xml:space="preserve">co en </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era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w:t>
      </w:r>
    </w:p>
    <w:p w14:paraId="5A579607" w14:textId="77777777" w:rsidR="00A754FA" w:rsidRDefault="00A754FA" w:rsidP="00A754FA">
      <w:pPr>
        <w:autoSpaceDE w:val="0"/>
        <w:autoSpaceDN w:val="0"/>
        <w:adjustRightInd w:val="0"/>
        <w:contextualSpacing/>
        <w:jc w:val="both"/>
        <w:rPr>
          <w:rFonts w:ascii="Arial" w:hAnsi="Arial" w:cs="Arial"/>
          <w:b/>
          <w:spacing w:val="-1"/>
          <w:sz w:val="20"/>
          <w:szCs w:val="20"/>
          <w:lang w:val="es-ES" w:eastAsia="es-ES"/>
        </w:rPr>
      </w:pPr>
    </w:p>
    <w:p w14:paraId="6D236BCC" w14:textId="77777777" w:rsidR="00A754FA" w:rsidRPr="00FB1ECB" w:rsidRDefault="00A754FA" w:rsidP="00A754FA">
      <w:pPr>
        <w:autoSpaceDE w:val="0"/>
        <w:autoSpaceDN w:val="0"/>
        <w:adjustRightInd w:val="0"/>
        <w:contextualSpacing/>
        <w:jc w:val="both"/>
        <w:rPr>
          <w:rFonts w:ascii="Arial" w:hAnsi="Arial" w:cs="Arial"/>
          <w:b/>
          <w:spacing w:val="-1"/>
          <w:sz w:val="20"/>
          <w:szCs w:val="20"/>
          <w:lang w:val="es-ES" w:eastAsia="es-ES"/>
        </w:rPr>
      </w:pPr>
    </w:p>
    <w:p w14:paraId="02EB6879"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b/>
          <w:spacing w:val="-1"/>
          <w:sz w:val="20"/>
          <w:szCs w:val="20"/>
          <w:lang w:val="es-ES" w:eastAsia="es-ES"/>
        </w:rPr>
        <w:t>N</w:t>
      </w:r>
      <w:r w:rsidRPr="00FB1ECB">
        <w:rPr>
          <w:rFonts w:ascii="Arial" w:hAnsi="Arial" w:cs="Arial"/>
          <w:b/>
          <w:spacing w:val="1"/>
          <w:sz w:val="20"/>
          <w:szCs w:val="20"/>
          <w:lang w:val="es-ES" w:eastAsia="es-ES"/>
        </w:rPr>
        <w:t>O</w:t>
      </w:r>
      <w:r w:rsidRPr="00FB1ECB">
        <w:rPr>
          <w:rFonts w:ascii="Arial" w:hAnsi="Arial" w:cs="Arial"/>
          <w:b/>
          <w:spacing w:val="2"/>
          <w:sz w:val="20"/>
          <w:szCs w:val="20"/>
          <w:lang w:val="es-ES" w:eastAsia="es-ES"/>
        </w:rPr>
        <w:t>T</w:t>
      </w:r>
      <w:r w:rsidRPr="00FB1ECB">
        <w:rPr>
          <w:rFonts w:ascii="Arial" w:hAnsi="Arial" w:cs="Arial"/>
          <w:b/>
          <w:spacing w:val="-3"/>
          <w:sz w:val="20"/>
          <w:szCs w:val="20"/>
          <w:lang w:val="es-ES" w:eastAsia="es-ES"/>
        </w:rPr>
        <w:t>A</w:t>
      </w:r>
      <w:r w:rsidRPr="00FB1ECB">
        <w:rPr>
          <w:rFonts w:ascii="Arial" w:hAnsi="Arial" w:cs="Arial"/>
          <w:sz w:val="20"/>
          <w:szCs w:val="20"/>
          <w:lang w:val="es-ES" w:eastAsia="es-ES"/>
        </w:rPr>
        <w:t xml:space="preserve">: </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arac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p</w:t>
      </w:r>
      <w:r w:rsidRPr="00FB1ECB">
        <w:rPr>
          <w:rFonts w:ascii="Arial" w:hAnsi="Arial" w:cs="Arial"/>
          <w:spacing w:val="-1"/>
          <w:sz w:val="20"/>
          <w:szCs w:val="20"/>
          <w:lang w:val="es-ES" w:eastAsia="es-ES"/>
        </w:rPr>
        <w:t>u</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d</w:t>
      </w:r>
      <w:r w:rsidRPr="00FB1ECB">
        <w:rPr>
          <w:rFonts w:ascii="Arial" w:hAnsi="Arial" w:cs="Arial"/>
          <w:sz w:val="20"/>
          <w:szCs w:val="20"/>
          <w:lang w:val="es-ES" w:eastAsia="es-ES"/>
        </w:rPr>
        <w:t>e ser su</w:t>
      </w:r>
      <w:r w:rsidRPr="00FB1ECB">
        <w:rPr>
          <w:rFonts w:ascii="Arial" w:hAnsi="Arial" w:cs="Arial"/>
          <w:spacing w:val="-1"/>
          <w:sz w:val="20"/>
          <w:szCs w:val="20"/>
          <w:lang w:val="es-ES" w:eastAsia="es-ES"/>
        </w:rPr>
        <w:t>p</w:t>
      </w:r>
      <w:r w:rsidRPr="00FB1ECB">
        <w:rPr>
          <w:rFonts w:ascii="Arial" w:hAnsi="Arial" w:cs="Arial"/>
          <w:spacing w:val="1"/>
          <w:sz w:val="20"/>
          <w:szCs w:val="20"/>
          <w:lang w:val="es-ES" w:eastAsia="es-ES"/>
        </w:rPr>
        <w:t>r</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da y sustitu</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da p</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r u</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a en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ue se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are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 xml:space="preserve">ue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 propu</w:t>
      </w:r>
      <w:r w:rsidRPr="00FB1ECB">
        <w:rPr>
          <w:rFonts w:ascii="Arial" w:hAnsi="Arial" w:cs="Arial"/>
          <w:spacing w:val="-1"/>
          <w:sz w:val="20"/>
          <w:szCs w:val="20"/>
          <w:lang w:val="es-ES" w:eastAsia="es-ES"/>
        </w:rPr>
        <w:t>e</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 co</w:t>
      </w:r>
      <w:r w:rsidRPr="00FB1ECB">
        <w:rPr>
          <w:rFonts w:ascii="Arial" w:hAnsi="Arial" w:cs="Arial"/>
          <w:spacing w:val="-3"/>
          <w:sz w:val="20"/>
          <w:szCs w:val="20"/>
          <w:lang w:val="es-ES" w:eastAsia="es-ES"/>
        </w:rPr>
        <w:t>n</w:t>
      </w:r>
      <w:r w:rsidRPr="00FB1ECB">
        <w:rPr>
          <w:rFonts w:ascii="Arial" w:hAnsi="Arial" w:cs="Arial"/>
          <w:spacing w:val="1"/>
          <w:sz w:val="20"/>
          <w:szCs w:val="20"/>
          <w:lang w:val="es-ES" w:eastAsia="es-ES"/>
        </w:rPr>
        <w:t>t</w:t>
      </w:r>
      <w:r w:rsidRPr="00FB1ECB">
        <w:rPr>
          <w:rFonts w:ascii="Arial" w:hAnsi="Arial" w:cs="Arial"/>
          <w:spacing w:val="-1"/>
          <w:sz w:val="20"/>
          <w:szCs w:val="20"/>
          <w:lang w:val="es-ES" w:eastAsia="es-ES"/>
        </w:rPr>
        <w:t>i</w:t>
      </w:r>
      <w:r w:rsidRPr="00FB1ECB">
        <w:rPr>
          <w:rFonts w:ascii="Arial" w:hAnsi="Arial" w:cs="Arial"/>
          <w:spacing w:val="-3"/>
          <w:sz w:val="20"/>
          <w:szCs w:val="20"/>
          <w:lang w:val="es-ES" w:eastAsia="es-ES"/>
        </w:rPr>
        <w:t>e</w:t>
      </w:r>
      <w:r w:rsidRPr="00FB1ECB">
        <w:rPr>
          <w:rFonts w:ascii="Arial" w:hAnsi="Arial" w:cs="Arial"/>
          <w:sz w:val="20"/>
          <w:szCs w:val="20"/>
          <w:lang w:val="es-ES" w:eastAsia="es-ES"/>
        </w:rPr>
        <w:t xml:space="preserve">ne </w:t>
      </w:r>
      <w:r w:rsidRPr="00FB1ECB">
        <w:rPr>
          <w:rFonts w:ascii="Arial" w:hAnsi="Arial" w:cs="Arial"/>
          <w:spacing w:val="-1"/>
          <w:sz w:val="20"/>
          <w:szCs w:val="20"/>
          <w:lang w:val="es-ES" w:eastAsia="es-ES"/>
        </w:rPr>
        <w:t>i</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2"/>
          <w:sz w:val="20"/>
          <w:szCs w:val="20"/>
          <w:lang w:val="es-ES" w:eastAsia="es-ES"/>
        </w:rPr>
        <w:t>r</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co</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e</w:t>
      </w:r>
      <w:r w:rsidRPr="00FB1ECB">
        <w:rPr>
          <w:rFonts w:ascii="Arial" w:hAnsi="Arial" w:cs="Arial"/>
          <w:spacing w:val="-3"/>
          <w:sz w:val="20"/>
          <w:szCs w:val="20"/>
          <w:lang w:val="es-ES" w:eastAsia="es-ES"/>
        </w:rPr>
        <w:t>n</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en el caso de s</w:t>
      </w:r>
      <w:r w:rsidRPr="00FB1ECB">
        <w:rPr>
          <w:rFonts w:ascii="Arial" w:hAnsi="Arial" w:cs="Arial"/>
          <w:spacing w:val="-3"/>
          <w:sz w:val="20"/>
          <w:szCs w:val="20"/>
          <w:lang w:val="es-ES" w:eastAsia="es-ES"/>
        </w:rPr>
        <w:t>e</w:t>
      </w:r>
      <w:r w:rsidRPr="00FB1ECB">
        <w:rPr>
          <w:rFonts w:ascii="Arial" w:hAnsi="Arial" w:cs="Arial"/>
          <w:sz w:val="20"/>
          <w:szCs w:val="20"/>
          <w:lang w:val="es-ES" w:eastAsia="es-ES"/>
        </w:rPr>
        <w:t xml:space="preserve">r </w:t>
      </w:r>
      <w:r w:rsidRPr="00FB1ECB">
        <w:rPr>
          <w:rFonts w:ascii="Arial" w:hAnsi="Arial" w:cs="Arial"/>
          <w:spacing w:val="-3"/>
          <w:sz w:val="20"/>
          <w:szCs w:val="20"/>
          <w:lang w:val="es-ES" w:eastAsia="es-ES"/>
        </w:rPr>
        <w:t>e</w:t>
      </w:r>
      <w:r w:rsidRPr="00FB1ECB">
        <w:rPr>
          <w:rFonts w:ascii="Arial" w:hAnsi="Arial" w:cs="Arial"/>
          <w:spacing w:val="-1"/>
          <w:sz w:val="20"/>
          <w:szCs w:val="20"/>
          <w:lang w:val="es-ES" w:eastAsia="es-ES"/>
        </w:rPr>
        <w:t>ll</w:t>
      </w:r>
      <w:r w:rsidRPr="00FB1ECB">
        <w:rPr>
          <w:rFonts w:ascii="Arial" w:hAnsi="Arial" w:cs="Arial"/>
          <w:sz w:val="20"/>
          <w:szCs w:val="20"/>
          <w:lang w:val="es-ES" w:eastAsia="es-ES"/>
        </w:rPr>
        <w:t>o a</w:t>
      </w:r>
      <w:r w:rsidRPr="00FB1ECB">
        <w:rPr>
          <w:rFonts w:ascii="Arial" w:hAnsi="Arial" w:cs="Arial"/>
          <w:spacing w:val="2"/>
          <w:sz w:val="20"/>
          <w:szCs w:val="20"/>
          <w:lang w:val="es-ES" w:eastAsia="es-ES"/>
        </w:rPr>
        <w:t>s</w:t>
      </w:r>
      <w:r w:rsidRPr="00FB1ECB">
        <w:rPr>
          <w:rFonts w:ascii="Arial" w:hAnsi="Arial" w:cs="Arial"/>
          <w:spacing w:val="-4"/>
          <w:sz w:val="20"/>
          <w:szCs w:val="20"/>
          <w:lang w:val="es-ES" w:eastAsia="es-ES"/>
        </w:rPr>
        <w:t>í</w:t>
      </w:r>
      <w:r w:rsidRPr="00FB1ECB">
        <w:rPr>
          <w:rFonts w:ascii="Arial" w:hAnsi="Arial" w:cs="Arial"/>
          <w:sz w:val="20"/>
          <w:szCs w:val="20"/>
          <w:lang w:val="es-ES" w:eastAsia="es-ES"/>
        </w:rPr>
        <w:t>,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b</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do </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n</w:t>
      </w:r>
      <w:r w:rsidRPr="00FB1ECB">
        <w:rPr>
          <w:rFonts w:ascii="Arial" w:hAnsi="Arial" w:cs="Arial"/>
          <w:spacing w:val="-1"/>
          <w:sz w:val="20"/>
          <w:szCs w:val="20"/>
          <w:lang w:val="es-ES" w:eastAsia="es-ES"/>
        </w:rPr>
        <w:t>di</w:t>
      </w:r>
      <w:r w:rsidRPr="00FB1ECB">
        <w:rPr>
          <w:rFonts w:ascii="Arial" w:hAnsi="Arial" w:cs="Arial"/>
          <w:sz w:val="20"/>
          <w:szCs w:val="20"/>
          <w:lang w:val="es-ES" w:eastAsia="es-ES"/>
        </w:rPr>
        <w:t xml:space="preserve">car de </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n</w:t>
      </w:r>
      <w:r w:rsidRPr="00FB1ECB">
        <w:rPr>
          <w:rFonts w:ascii="Arial" w:hAnsi="Arial" w:cs="Arial"/>
          <w:spacing w:val="-3"/>
          <w:sz w:val="20"/>
          <w:szCs w:val="20"/>
          <w:lang w:val="es-ES" w:eastAsia="es-ES"/>
        </w:rPr>
        <w:t>e</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a e</w:t>
      </w:r>
      <w:r w:rsidRPr="00FB1ECB">
        <w:rPr>
          <w:rFonts w:ascii="Arial" w:hAnsi="Arial" w:cs="Arial"/>
          <w:spacing w:val="-3"/>
          <w:sz w:val="20"/>
          <w:szCs w:val="20"/>
          <w:lang w:val="es-ES" w:eastAsia="es-ES"/>
        </w:rPr>
        <w:t>x</w:t>
      </w:r>
      <w:r w:rsidRPr="00FB1ECB">
        <w:rPr>
          <w:rFonts w:ascii="Arial" w:hAnsi="Arial" w:cs="Arial"/>
          <w:sz w:val="20"/>
          <w:szCs w:val="20"/>
          <w:lang w:val="es-ES" w:eastAsia="es-ES"/>
        </w:rPr>
        <w:t>p</w:t>
      </w:r>
      <w:r w:rsidRPr="00FB1ECB">
        <w:rPr>
          <w:rFonts w:ascii="Arial" w:hAnsi="Arial" w:cs="Arial"/>
          <w:spacing w:val="2"/>
          <w:sz w:val="20"/>
          <w:szCs w:val="20"/>
          <w:lang w:val="es-ES" w:eastAsia="es-ES"/>
        </w:rPr>
        <w:t>l</w:t>
      </w:r>
      <w:r w:rsidRPr="00FB1ECB">
        <w:rPr>
          <w:rFonts w:ascii="Arial" w:hAnsi="Arial" w:cs="Arial"/>
          <w:spacing w:val="-4"/>
          <w:sz w:val="20"/>
          <w:szCs w:val="20"/>
          <w:lang w:val="es-ES" w:eastAsia="es-ES"/>
        </w:rPr>
        <w:t>í</w:t>
      </w:r>
      <w:r w:rsidRPr="00FB1ECB">
        <w:rPr>
          <w:rFonts w:ascii="Arial" w:hAnsi="Arial" w:cs="Arial"/>
          <w:spacing w:val="2"/>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os </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 xml:space="preserve">os en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os cu</w:t>
      </w:r>
      <w:r w:rsidRPr="00FB1ECB">
        <w:rPr>
          <w:rFonts w:ascii="Arial" w:hAnsi="Arial" w:cs="Arial"/>
          <w:spacing w:val="-1"/>
          <w:sz w:val="20"/>
          <w:szCs w:val="20"/>
          <w:lang w:val="es-ES" w:eastAsia="es-ES"/>
        </w:rPr>
        <w:t>a</w:t>
      </w:r>
      <w:r w:rsidRPr="00FB1ECB">
        <w:rPr>
          <w:rFonts w:ascii="Arial" w:hAnsi="Arial" w:cs="Arial"/>
          <w:spacing w:val="-3"/>
          <w:sz w:val="20"/>
          <w:szCs w:val="20"/>
          <w:lang w:val="es-ES" w:eastAsia="es-ES"/>
        </w:rPr>
        <w:t>l</w:t>
      </w:r>
      <w:r w:rsidRPr="00FB1ECB">
        <w:rPr>
          <w:rFonts w:ascii="Arial" w:hAnsi="Arial" w:cs="Arial"/>
          <w:sz w:val="20"/>
          <w:szCs w:val="20"/>
          <w:lang w:val="es-ES" w:eastAsia="es-ES"/>
        </w:rPr>
        <w:t>es o</w:t>
      </w:r>
      <w:r w:rsidRPr="00FB1ECB">
        <w:rPr>
          <w:rFonts w:ascii="Arial" w:hAnsi="Arial" w:cs="Arial"/>
          <w:spacing w:val="-1"/>
          <w:sz w:val="20"/>
          <w:szCs w:val="20"/>
          <w:lang w:val="es-ES" w:eastAsia="es-ES"/>
        </w:rPr>
        <w:t>b</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al </w:t>
      </w:r>
      <w:r w:rsidRPr="00FB1ECB">
        <w:rPr>
          <w:rFonts w:ascii="Arial" w:hAnsi="Arial" w:cs="Arial"/>
          <w:spacing w:val="-1"/>
          <w:sz w:val="20"/>
          <w:szCs w:val="20"/>
          <w:lang w:val="es-ES" w:eastAsia="es-ES"/>
        </w:rPr>
        <w:t>i</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2"/>
          <w:sz w:val="20"/>
          <w:szCs w:val="20"/>
          <w:lang w:val="es-ES" w:eastAsia="es-ES"/>
        </w:rPr>
        <w:t>r</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 y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j</w:t>
      </w:r>
      <w:r w:rsidRPr="00FB1ECB">
        <w:rPr>
          <w:rFonts w:ascii="Arial" w:hAnsi="Arial" w:cs="Arial"/>
          <w:sz w:val="20"/>
          <w:szCs w:val="20"/>
          <w:lang w:val="es-ES" w:eastAsia="es-ES"/>
        </w:rPr>
        <w:t>ust</w:t>
      </w:r>
      <w:r w:rsidRPr="00FB1ECB">
        <w:rPr>
          <w:rFonts w:ascii="Arial" w:hAnsi="Arial" w:cs="Arial"/>
          <w:spacing w:val="-3"/>
          <w:sz w:val="20"/>
          <w:szCs w:val="20"/>
          <w:lang w:val="es-ES" w:eastAsia="es-ES"/>
        </w:rPr>
        <w:t>i</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cac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 xml:space="preserve">ón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 xml:space="preserve">al y </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éc</w:t>
      </w:r>
      <w:r w:rsidRPr="00FB1ECB">
        <w:rPr>
          <w:rFonts w:ascii="Arial" w:hAnsi="Arial" w:cs="Arial"/>
          <w:spacing w:val="-1"/>
          <w:sz w:val="20"/>
          <w:szCs w:val="20"/>
          <w:lang w:val="es-ES" w:eastAsia="es-ES"/>
        </w:rPr>
        <w:t>ni</w:t>
      </w:r>
      <w:r w:rsidRPr="00FB1ECB">
        <w:rPr>
          <w:rFonts w:ascii="Arial" w:hAnsi="Arial" w:cs="Arial"/>
          <w:sz w:val="20"/>
          <w:szCs w:val="20"/>
          <w:lang w:val="es-ES" w:eastAsia="es-ES"/>
        </w:rPr>
        <w:t xml:space="preserve">ca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 xml:space="preserve">ue ampara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os d</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cumen</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os q</w:t>
      </w:r>
      <w:r w:rsidRPr="00FB1ECB">
        <w:rPr>
          <w:rFonts w:ascii="Arial" w:hAnsi="Arial" w:cs="Arial"/>
          <w:spacing w:val="-1"/>
          <w:sz w:val="20"/>
          <w:szCs w:val="20"/>
          <w:lang w:val="es-ES" w:eastAsia="es-ES"/>
        </w:rPr>
        <w:t>u</w:t>
      </w:r>
      <w:r w:rsidRPr="00FB1ECB">
        <w:rPr>
          <w:rFonts w:ascii="Arial" w:hAnsi="Arial" w:cs="Arial"/>
          <w:sz w:val="20"/>
          <w:szCs w:val="20"/>
          <w:lang w:val="es-ES" w:eastAsia="es-ES"/>
        </w:rPr>
        <w:t>e se</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n c</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d</w:t>
      </w:r>
      <w:r w:rsidRPr="00FB1ECB">
        <w:rPr>
          <w:rFonts w:ascii="Arial" w:hAnsi="Arial" w:cs="Arial"/>
          <w:sz w:val="20"/>
          <w:szCs w:val="20"/>
          <w:lang w:val="es-ES" w:eastAsia="es-ES"/>
        </w:rPr>
        <w:t xml:space="preserve">os con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 co</w:t>
      </w:r>
      <w:r w:rsidRPr="00FB1ECB">
        <w:rPr>
          <w:rFonts w:ascii="Arial" w:hAnsi="Arial" w:cs="Arial"/>
          <w:spacing w:val="-1"/>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nc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 xml:space="preserve">d </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n</w:t>
      </w:r>
      <w:r w:rsidRPr="00FB1ECB">
        <w:rPr>
          <w:rFonts w:ascii="Arial" w:hAnsi="Arial" w:cs="Arial"/>
          <w:spacing w:val="-3"/>
          <w:sz w:val="20"/>
          <w:szCs w:val="20"/>
          <w:lang w:val="es-ES" w:eastAsia="es-ES"/>
        </w:rPr>
        <w:t>v</w:t>
      </w:r>
      <w:r w:rsidRPr="00FB1ECB">
        <w:rPr>
          <w:rFonts w:ascii="Arial" w:hAnsi="Arial" w:cs="Arial"/>
          <w:sz w:val="20"/>
          <w:szCs w:val="20"/>
          <w:lang w:val="es-ES" w:eastAsia="es-ES"/>
        </w:rPr>
        <w:t>oc</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 xml:space="preserve">, </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do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as n</w:t>
      </w:r>
      <w:r w:rsidRPr="00FB1ECB">
        <w:rPr>
          <w:rFonts w:ascii="Arial" w:hAnsi="Arial" w:cs="Arial"/>
          <w:spacing w:val="-1"/>
          <w:sz w:val="20"/>
          <w:szCs w:val="20"/>
          <w:lang w:val="es-ES" w:eastAsia="es-ES"/>
        </w:rPr>
        <w:t>o</w:t>
      </w:r>
      <w:r w:rsidRPr="00FB1ECB">
        <w:rPr>
          <w:rFonts w:ascii="Arial" w:hAnsi="Arial" w:cs="Arial"/>
          <w:spacing w:val="1"/>
          <w:sz w:val="20"/>
          <w:szCs w:val="20"/>
          <w:lang w:val="es-ES" w:eastAsia="es-ES"/>
        </w:rPr>
        <w:t>rm</w:t>
      </w:r>
      <w:r w:rsidRPr="00FB1ECB">
        <w:rPr>
          <w:rFonts w:ascii="Arial" w:hAnsi="Arial" w:cs="Arial"/>
          <w:sz w:val="20"/>
          <w:szCs w:val="20"/>
          <w:lang w:val="es-ES" w:eastAsia="es-ES"/>
        </w:rPr>
        <w:t>as, d</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sp</w:t>
      </w:r>
      <w:r w:rsidRPr="00FB1ECB">
        <w:rPr>
          <w:rFonts w:ascii="Arial" w:hAnsi="Arial" w:cs="Arial"/>
          <w:spacing w:val="-3"/>
          <w:sz w:val="20"/>
          <w:szCs w:val="20"/>
          <w:lang w:val="es-ES" w:eastAsia="es-ES"/>
        </w:rPr>
        <w:t>o</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es,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es de or</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ni</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os compe</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e</w:t>
      </w:r>
      <w:r w:rsidRPr="00FB1ECB">
        <w:rPr>
          <w:rFonts w:ascii="Arial" w:hAnsi="Arial" w:cs="Arial"/>
          <w:spacing w:val="-3"/>
          <w:sz w:val="20"/>
          <w:szCs w:val="20"/>
          <w:lang w:val="es-ES" w:eastAsia="es-ES"/>
        </w:rPr>
        <w:t>n</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es y actos a</w:t>
      </w:r>
      <w:r w:rsidRPr="00FB1ECB">
        <w:rPr>
          <w:rFonts w:ascii="Arial" w:hAnsi="Arial" w:cs="Arial"/>
          <w:spacing w:val="-3"/>
          <w:sz w:val="20"/>
          <w:szCs w:val="20"/>
          <w:lang w:val="es-ES" w:eastAsia="es-ES"/>
        </w:rPr>
        <w:t>d</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n</w:t>
      </w:r>
      <w:r w:rsidRPr="00FB1ECB">
        <w:rPr>
          <w:rFonts w:ascii="Arial" w:hAnsi="Arial" w:cs="Arial"/>
          <w:spacing w:val="-1"/>
          <w:sz w:val="20"/>
          <w:szCs w:val="20"/>
          <w:lang w:val="es-ES" w:eastAsia="es-ES"/>
        </w:rPr>
        <w:t>i</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tr</w:t>
      </w:r>
      <w:r w:rsidRPr="00FB1ECB">
        <w:rPr>
          <w:rFonts w:ascii="Arial" w:hAnsi="Arial" w:cs="Arial"/>
          <w:spacing w:val="-3"/>
          <w:sz w:val="20"/>
          <w:szCs w:val="20"/>
          <w:lang w:val="es-ES" w:eastAsia="es-ES"/>
        </w:rPr>
        <w:t>a</w:t>
      </w:r>
      <w:r w:rsidRPr="00FB1ECB">
        <w:rPr>
          <w:rFonts w:ascii="Arial" w:hAnsi="Arial" w:cs="Arial"/>
          <w:spacing w:val="1"/>
          <w:sz w:val="20"/>
          <w:szCs w:val="20"/>
          <w:lang w:val="es-ES" w:eastAsia="es-ES"/>
        </w:rPr>
        <w:t>t</w:t>
      </w:r>
      <w:r w:rsidRPr="00FB1ECB">
        <w:rPr>
          <w:rFonts w:ascii="Arial" w:hAnsi="Arial" w:cs="Arial"/>
          <w:spacing w:val="-1"/>
          <w:sz w:val="20"/>
          <w:szCs w:val="20"/>
          <w:lang w:val="es-ES" w:eastAsia="es-ES"/>
        </w:rPr>
        <w:t>i</w:t>
      </w:r>
      <w:r w:rsidRPr="00FB1ECB">
        <w:rPr>
          <w:rFonts w:ascii="Arial" w:hAnsi="Arial" w:cs="Arial"/>
          <w:spacing w:val="-2"/>
          <w:sz w:val="20"/>
          <w:szCs w:val="20"/>
          <w:lang w:val="es-ES" w:eastAsia="es-ES"/>
        </w:rPr>
        <w:t>v</w:t>
      </w:r>
      <w:r w:rsidRPr="00FB1ECB">
        <w:rPr>
          <w:rFonts w:ascii="Arial" w:hAnsi="Arial" w:cs="Arial"/>
          <w:sz w:val="20"/>
          <w:szCs w:val="20"/>
          <w:lang w:val="es-ES" w:eastAsia="es-ES"/>
        </w:rPr>
        <w:t xml:space="preserve">os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 xml:space="preserve">ue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 co</w:t>
      </w:r>
      <w:r w:rsidRPr="00FB1ECB">
        <w:rPr>
          <w:rFonts w:ascii="Arial" w:hAnsi="Arial" w:cs="Arial"/>
          <w:spacing w:val="-2"/>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3"/>
          <w:sz w:val="20"/>
          <w:szCs w:val="20"/>
          <w:lang w:val="es-ES" w:eastAsia="es-ES"/>
        </w:rPr>
        <w:t>i</w:t>
      </w:r>
      <w:r w:rsidRPr="00FB1ECB">
        <w:rPr>
          <w:rFonts w:ascii="Arial" w:hAnsi="Arial" w:cs="Arial"/>
          <w:sz w:val="20"/>
          <w:szCs w:val="20"/>
          <w:lang w:val="es-ES" w:eastAsia="es-ES"/>
        </w:rPr>
        <w:t xml:space="preserve">eran </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al co</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nc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d a l</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 xml:space="preserve">s </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o</w:t>
      </w:r>
      <w:r w:rsidRPr="00FB1ECB">
        <w:rPr>
          <w:rFonts w:ascii="Arial" w:hAnsi="Arial" w:cs="Arial"/>
          <w:spacing w:val="-3"/>
          <w:sz w:val="20"/>
          <w:szCs w:val="20"/>
          <w:lang w:val="es-ES" w:eastAsia="es-ES"/>
        </w:rPr>
        <w:t>s</w:t>
      </w:r>
      <w:r w:rsidRPr="00FB1ECB">
        <w:rPr>
          <w:rFonts w:ascii="Arial" w:hAnsi="Arial" w:cs="Arial"/>
          <w:sz w:val="20"/>
          <w:szCs w:val="20"/>
          <w:lang w:val="es-ES" w:eastAsia="es-ES"/>
        </w:rPr>
        <w:t>.</w:t>
      </w:r>
    </w:p>
    <w:p w14:paraId="1C13AB12" w14:textId="77777777" w:rsidR="00A754FA" w:rsidRDefault="00A754FA" w:rsidP="00A754FA">
      <w:pPr>
        <w:autoSpaceDE w:val="0"/>
        <w:autoSpaceDN w:val="0"/>
        <w:adjustRightInd w:val="0"/>
        <w:contextualSpacing/>
        <w:jc w:val="both"/>
        <w:rPr>
          <w:rFonts w:ascii="Arial" w:hAnsi="Arial" w:cs="Arial"/>
          <w:sz w:val="20"/>
          <w:szCs w:val="20"/>
          <w:lang w:val="es-ES" w:eastAsia="es-ES"/>
        </w:rPr>
      </w:pPr>
    </w:p>
    <w:p w14:paraId="3996A576"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63567B21" w14:textId="77777777" w:rsidR="00A754FA" w:rsidRPr="00FB1ECB" w:rsidRDefault="00A754FA" w:rsidP="00A754FA">
      <w:pPr>
        <w:numPr>
          <w:ilvl w:val="0"/>
          <w:numId w:val="16"/>
        </w:numPr>
        <w:suppressAutoHyphens w:val="0"/>
        <w:autoSpaceDE w:val="0"/>
        <w:autoSpaceDN w:val="0"/>
        <w:adjustRightInd w:val="0"/>
        <w:ind w:left="284" w:hanging="284"/>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so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s) en n</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a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2"/>
          <w:sz w:val="20"/>
          <w:szCs w:val="20"/>
          <w:lang w:val="x-none" w:eastAsia="x-none"/>
        </w:rPr>
        <w:t>c</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es de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w:t>
      </w:r>
      <w:r w:rsidRPr="00FB1ECB">
        <w:rPr>
          <w:rFonts w:ascii="Arial" w:hAnsi="Arial" w:cs="Arial"/>
          <w:spacing w:val="-2"/>
          <w:sz w:val="20"/>
          <w:szCs w:val="20"/>
          <w:lang w:val="x-none" w:eastAsia="x-none"/>
        </w:rPr>
        <w:t>y</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o i</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compa</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 es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s en </w:t>
      </w:r>
      <w:r w:rsidRPr="00FB1ECB">
        <w:rPr>
          <w:rFonts w:ascii="Arial" w:hAnsi="Arial" w:cs="Arial"/>
          <w:spacing w:val="-3"/>
          <w:sz w:val="20"/>
          <w:szCs w:val="20"/>
          <w:lang w:val="x-none" w:eastAsia="x-none"/>
        </w:rPr>
        <w:t>l</w:t>
      </w:r>
      <w:r w:rsidRPr="00FB1ECB">
        <w:rPr>
          <w:rFonts w:ascii="Arial" w:hAnsi="Arial" w:cs="Arial"/>
          <w:sz w:val="20"/>
          <w:szCs w:val="20"/>
          <w:lang w:val="x-none" w:eastAsia="x-none"/>
        </w:rPr>
        <w:t>as no</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es p</w:t>
      </w:r>
      <w:r w:rsidRPr="00FB1ECB">
        <w:rPr>
          <w:rFonts w:ascii="Arial" w:hAnsi="Arial" w:cs="Arial"/>
          <w:spacing w:val="-1"/>
          <w:sz w:val="20"/>
          <w:szCs w:val="20"/>
          <w:lang w:val="x-none" w:eastAsia="x-none"/>
        </w:rPr>
        <w:t>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ntes.</w:t>
      </w:r>
    </w:p>
    <w:p w14:paraId="07BE83F9" w14:textId="0500DE4E" w:rsidR="00A754FA" w:rsidRPr="00FB1ECB" w:rsidRDefault="00A754FA" w:rsidP="00A754FA">
      <w:pPr>
        <w:numPr>
          <w:ilvl w:val="0"/>
          <w:numId w:val="16"/>
        </w:numPr>
        <w:suppressAutoHyphens w:val="0"/>
        <w:autoSpaceDE w:val="0"/>
        <w:autoSpaceDN w:val="0"/>
        <w:adjustRightInd w:val="0"/>
        <w:ind w:left="284" w:hanging="284"/>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s)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s</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es adendas a</w:t>
      </w:r>
      <w:r>
        <w:rPr>
          <w:rFonts w:ascii="Arial" w:hAnsi="Arial" w:cs="Arial"/>
          <w:sz w:val="20"/>
          <w:szCs w:val="20"/>
          <w:lang w:val="es-ES" w:eastAsia="x-none"/>
        </w:rPr>
        <w:t xml:space="preserve"> </w:t>
      </w:r>
      <w:r w:rsidRPr="00FB1ECB">
        <w:rPr>
          <w:rFonts w:ascii="Arial" w:hAnsi="Arial" w:cs="Arial"/>
          <w:sz w:val="20"/>
          <w:szCs w:val="20"/>
          <w:lang w:val="x-none" w:eastAsia="x-none"/>
        </w:rPr>
        <w:t>l</w:t>
      </w:r>
      <w:r>
        <w:rPr>
          <w:rFonts w:ascii="Arial" w:hAnsi="Arial" w:cs="Arial"/>
          <w:sz w:val="20"/>
          <w:szCs w:val="20"/>
          <w:lang w:val="es-ES" w:eastAsia="x-none"/>
        </w:rPr>
        <w:t>a</w:t>
      </w:r>
      <w:r w:rsidRPr="00FB1ECB">
        <w:rPr>
          <w:rFonts w:ascii="Arial" w:hAnsi="Arial" w:cs="Arial"/>
          <w:sz w:val="20"/>
          <w:szCs w:val="20"/>
          <w:lang w:val="x-none" w:eastAsia="x-none"/>
        </w:rPr>
        <w:t xml:space="preserve"> </w:t>
      </w:r>
      <w:r w:rsidR="005A2C24">
        <w:rPr>
          <w:rFonts w:ascii="Arial" w:hAnsi="Arial" w:cs="Arial"/>
          <w:spacing w:val="-1"/>
          <w:sz w:val="20"/>
          <w:szCs w:val="20"/>
          <w:lang w:val="x-none" w:eastAsia="x-none"/>
        </w:rPr>
        <w:t>convocatoria</w:t>
      </w:r>
      <w:r w:rsidRPr="00FB1ECB">
        <w:rPr>
          <w:rFonts w:ascii="Arial" w:hAnsi="Arial" w:cs="Arial"/>
          <w:spacing w:val="-1"/>
          <w:sz w:val="20"/>
          <w:szCs w:val="20"/>
          <w:lang w:val="x-none" w:eastAsia="x-none"/>
        </w:rPr>
        <w:t>.</w:t>
      </w:r>
    </w:p>
    <w:p w14:paraId="32D998E9" w14:textId="77777777" w:rsidR="00A754FA" w:rsidRDefault="00A754FA" w:rsidP="00A754FA">
      <w:pPr>
        <w:tabs>
          <w:tab w:val="left" w:pos="2080"/>
          <w:tab w:val="left" w:pos="6340"/>
        </w:tabs>
        <w:autoSpaceDE w:val="0"/>
        <w:autoSpaceDN w:val="0"/>
        <w:adjustRightInd w:val="0"/>
        <w:contextualSpacing/>
        <w:jc w:val="both"/>
        <w:rPr>
          <w:rFonts w:ascii="Arial" w:hAnsi="Arial" w:cs="Arial"/>
          <w:bCs/>
          <w:spacing w:val="-1"/>
          <w:position w:val="-1"/>
          <w:sz w:val="20"/>
          <w:szCs w:val="20"/>
          <w:lang w:eastAsia="es-ES"/>
        </w:rPr>
      </w:pPr>
    </w:p>
    <w:p w14:paraId="60CBF7FC" w14:textId="77777777" w:rsidR="00A754FA" w:rsidRPr="00FB1ECB" w:rsidRDefault="00A754FA" w:rsidP="00A754FA">
      <w:pPr>
        <w:tabs>
          <w:tab w:val="left" w:pos="2080"/>
          <w:tab w:val="left" w:pos="6340"/>
        </w:tabs>
        <w:autoSpaceDE w:val="0"/>
        <w:autoSpaceDN w:val="0"/>
        <w:adjustRightInd w:val="0"/>
        <w:contextualSpacing/>
        <w:jc w:val="both"/>
        <w:rPr>
          <w:rFonts w:ascii="Arial" w:hAnsi="Arial" w:cs="Arial"/>
          <w:bCs/>
          <w:spacing w:val="-1"/>
          <w:position w:val="-1"/>
          <w:sz w:val="20"/>
          <w:szCs w:val="20"/>
          <w:lang w:eastAsia="es-ES"/>
        </w:rPr>
      </w:pPr>
    </w:p>
    <w:p w14:paraId="0BF57A7B" w14:textId="77777777" w:rsidR="00A754FA" w:rsidRPr="00FB1ECB" w:rsidRDefault="00A754FA" w:rsidP="00A754FA">
      <w:pPr>
        <w:tabs>
          <w:tab w:val="left" w:pos="975"/>
          <w:tab w:val="left" w:pos="2080"/>
          <w:tab w:val="left" w:pos="6340"/>
        </w:tabs>
        <w:autoSpaceDE w:val="0"/>
        <w:autoSpaceDN w:val="0"/>
        <w:adjustRightInd w:val="0"/>
        <w:contextualSpacing/>
        <w:jc w:val="both"/>
        <w:rPr>
          <w:rFonts w:ascii="Arial" w:hAnsi="Arial" w:cs="Arial"/>
          <w:sz w:val="20"/>
          <w:szCs w:val="20"/>
          <w:lang w:val="es-ES" w:eastAsia="es-ES"/>
        </w:rPr>
      </w:pPr>
      <w:r w:rsidRPr="00FB1ECB">
        <w:rPr>
          <w:rFonts w:ascii="Arial" w:hAnsi="Arial" w:cs="Arial"/>
          <w:bCs/>
          <w:spacing w:val="-1"/>
          <w:position w:val="-1"/>
          <w:sz w:val="20"/>
          <w:szCs w:val="20"/>
          <w:lang w:val="es-ES" w:eastAsia="es-ES"/>
        </w:rPr>
        <w:t>N</w:t>
      </w:r>
      <w:r w:rsidRPr="00FB1ECB">
        <w:rPr>
          <w:rFonts w:ascii="Arial" w:hAnsi="Arial" w:cs="Arial"/>
          <w:bCs/>
          <w:spacing w:val="1"/>
          <w:position w:val="-1"/>
          <w:sz w:val="20"/>
          <w:szCs w:val="20"/>
          <w:lang w:val="es-ES" w:eastAsia="es-ES"/>
        </w:rPr>
        <w:t>O.</w:t>
      </w:r>
      <w:r w:rsidRPr="00FB1ECB">
        <w:rPr>
          <w:rFonts w:ascii="Arial" w:hAnsi="Arial" w:cs="Arial"/>
          <w:bCs/>
          <w:position w:val="-1"/>
          <w:sz w:val="20"/>
          <w:szCs w:val="20"/>
          <w:u w:val="single"/>
          <w:lang w:val="es-ES" w:eastAsia="es-ES"/>
        </w:rPr>
        <w:tab/>
      </w:r>
      <w:r>
        <w:rPr>
          <w:rFonts w:ascii="Arial" w:hAnsi="Arial" w:cs="Arial"/>
          <w:bCs/>
          <w:position w:val="-1"/>
          <w:sz w:val="20"/>
          <w:szCs w:val="20"/>
          <w:u w:val="single"/>
          <w:lang w:val="es-ES" w:eastAsia="es-ES"/>
        </w:rPr>
        <w:tab/>
      </w:r>
      <w:r w:rsidRPr="00FB1ECB">
        <w:rPr>
          <w:rFonts w:ascii="Arial" w:hAnsi="Arial" w:cs="Arial"/>
          <w:bCs/>
          <w:position w:val="-1"/>
          <w:sz w:val="20"/>
          <w:szCs w:val="20"/>
          <w:lang w:val="es-ES" w:eastAsia="es-ES"/>
        </w:rPr>
        <w:t>F</w:t>
      </w:r>
      <w:r w:rsidRPr="00FB1ECB">
        <w:rPr>
          <w:rFonts w:ascii="Arial" w:hAnsi="Arial" w:cs="Arial"/>
          <w:bCs/>
          <w:spacing w:val="-4"/>
          <w:position w:val="-1"/>
          <w:sz w:val="20"/>
          <w:szCs w:val="20"/>
          <w:lang w:val="es-ES" w:eastAsia="es-ES"/>
        </w:rPr>
        <w:t>E</w:t>
      </w:r>
      <w:r w:rsidRPr="00FB1ECB">
        <w:rPr>
          <w:rFonts w:ascii="Arial" w:hAnsi="Arial" w:cs="Arial"/>
          <w:bCs/>
          <w:spacing w:val="-1"/>
          <w:position w:val="-1"/>
          <w:sz w:val="20"/>
          <w:szCs w:val="20"/>
          <w:lang w:val="es-ES" w:eastAsia="es-ES"/>
        </w:rPr>
        <w:t>C</w:t>
      </w:r>
      <w:r w:rsidRPr="00FB1ECB">
        <w:rPr>
          <w:rFonts w:ascii="Arial" w:hAnsi="Arial" w:cs="Arial"/>
          <w:bCs/>
          <w:spacing w:val="4"/>
          <w:position w:val="-1"/>
          <w:sz w:val="20"/>
          <w:szCs w:val="20"/>
          <w:lang w:val="es-ES" w:eastAsia="es-ES"/>
        </w:rPr>
        <w:t>H</w:t>
      </w:r>
      <w:r w:rsidRPr="00FB1ECB">
        <w:rPr>
          <w:rFonts w:ascii="Arial" w:hAnsi="Arial" w:cs="Arial"/>
          <w:bCs/>
          <w:spacing w:val="-8"/>
          <w:position w:val="-1"/>
          <w:sz w:val="20"/>
          <w:szCs w:val="20"/>
          <w:lang w:val="es-ES" w:eastAsia="es-ES"/>
        </w:rPr>
        <w:t>A</w:t>
      </w:r>
      <w:r w:rsidRPr="00FB1ECB">
        <w:rPr>
          <w:rFonts w:ascii="Arial" w:hAnsi="Arial" w:cs="Arial"/>
          <w:bCs/>
          <w:position w:val="-1"/>
          <w:sz w:val="20"/>
          <w:szCs w:val="20"/>
          <w:lang w:val="es-ES" w:eastAsia="es-ES"/>
        </w:rPr>
        <w:t>:</w:t>
      </w:r>
      <w:r w:rsidRPr="00FB1ECB">
        <w:rPr>
          <w:rFonts w:ascii="Arial" w:hAnsi="Arial" w:cs="Arial"/>
          <w:bCs/>
          <w:position w:val="-1"/>
          <w:sz w:val="20"/>
          <w:szCs w:val="20"/>
          <w:u w:val="single"/>
          <w:lang w:val="es-ES" w:eastAsia="es-ES"/>
        </w:rPr>
        <w:tab/>
      </w:r>
    </w:p>
    <w:p w14:paraId="636884CB"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3BBB3DDB" w14:textId="433A7A29"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as 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2"/>
          <w:sz w:val="20"/>
          <w:szCs w:val="20"/>
          <w:lang w:val="x-none" w:eastAsia="x-none"/>
        </w:rPr>
        <w:t>c</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su</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as </w:t>
      </w:r>
      <w:r w:rsidRPr="00FB1ECB">
        <w:rPr>
          <w:rFonts w:ascii="Arial" w:hAnsi="Arial" w:cs="Arial"/>
          <w:spacing w:val="4"/>
          <w:sz w:val="20"/>
          <w:szCs w:val="20"/>
          <w:lang w:val="x-none" w:eastAsia="x-none"/>
        </w:rPr>
        <w:t>f</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rm</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as d</w:t>
      </w:r>
      <w:r w:rsidRPr="00FB1ECB">
        <w:rPr>
          <w:rFonts w:ascii="Arial" w:hAnsi="Arial" w:cs="Arial"/>
          <w:spacing w:val="-1"/>
          <w:sz w:val="20"/>
          <w:szCs w:val="20"/>
          <w:lang w:val="x-none" w:eastAsia="x-none"/>
        </w:rPr>
        <w:t>u</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el p</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 xml:space="preserve">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pacing w:val="-1"/>
          <w:sz w:val="20"/>
          <w:szCs w:val="20"/>
          <w:lang w:eastAsia="x-none"/>
        </w:rPr>
        <w:t xml:space="preserve"> y/o </w:t>
      </w:r>
      <w:r w:rsidR="005A2C24">
        <w:rPr>
          <w:rFonts w:ascii="Arial" w:hAnsi="Arial" w:cs="Arial"/>
          <w:spacing w:val="-1"/>
          <w:sz w:val="20"/>
          <w:szCs w:val="20"/>
          <w:lang w:eastAsia="x-none"/>
        </w:rPr>
        <w:t>convocatoria</w:t>
      </w:r>
      <w:r w:rsidRPr="00FB1ECB">
        <w:rPr>
          <w:rFonts w:ascii="Arial" w:hAnsi="Arial" w:cs="Arial"/>
          <w:spacing w:val="-1"/>
          <w:sz w:val="20"/>
          <w:szCs w:val="20"/>
          <w:lang w:eastAsia="x-none"/>
        </w:rPr>
        <w:t xml:space="preserve"> a cotizar</w:t>
      </w:r>
      <w:r w:rsidRPr="00FB1ECB">
        <w:rPr>
          <w:rFonts w:ascii="Arial" w:hAnsi="Arial" w:cs="Arial"/>
          <w:sz w:val="20"/>
          <w:szCs w:val="20"/>
          <w:lang w:val="x-none" w:eastAsia="x-none"/>
        </w:rPr>
        <w:t>.</w:t>
      </w:r>
    </w:p>
    <w:p w14:paraId="1940D9CC"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67F0156A" w14:textId="3CF2F72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e</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de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sea a</w:t>
      </w:r>
      <w:r w:rsidRPr="00FB1ECB">
        <w:rPr>
          <w:rFonts w:ascii="Arial" w:hAnsi="Arial" w:cs="Arial"/>
          <w:spacing w:val="-1"/>
          <w:sz w:val="20"/>
          <w:szCs w:val="20"/>
          <w:lang w:val="x-none" w:eastAsia="x-none"/>
        </w:rPr>
        <w:t>d</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di</w:t>
      </w:r>
      <w:r w:rsidRPr="00FB1ECB">
        <w:rPr>
          <w:rFonts w:ascii="Arial" w:hAnsi="Arial" w:cs="Arial"/>
          <w:spacing w:val="-2"/>
          <w:sz w:val="20"/>
          <w:szCs w:val="20"/>
          <w:lang w:val="x-none" w:eastAsia="x-none"/>
        </w:rPr>
        <w:t>c</w:t>
      </w:r>
      <w:r w:rsidRPr="00FB1ECB">
        <w:rPr>
          <w:rFonts w:ascii="Arial" w:hAnsi="Arial" w:cs="Arial"/>
          <w:spacing w:val="4"/>
          <w:sz w:val="20"/>
          <w:szCs w:val="20"/>
          <w:lang w:val="x-none" w:eastAsia="x-none"/>
        </w:rPr>
        <w:t>a</w:t>
      </w:r>
      <w:r w:rsidRPr="00FB1ECB">
        <w:rPr>
          <w:rFonts w:ascii="Arial" w:hAnsi="Arial" w:cs="Arial"/>
          <w:sz w:val="20"/>
          <w:szCs w:val="20"/>
          <w:lang w:val="x-none" w:eastAsia="x-none"/>
        </w:rPr>
        <w:t>do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al o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ota</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el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 en</w:t>
      </w:r>
      <w:r w:rsidRPr="00FB1ECB">
        <w:rPr>
          <w:rFonts w:ascii="Arial" w:hAnsi="Arial" w:cs="Arial"/>
          <w:spacing w:val="-1"/>
          <w:sz w:val="20"/>
          <w:szCs w:val="20"/>
          <w:lang w:val="x-none" w:eastAsia="x-none"/>
        </w:rPr>
        <w:t xml:space="preserve"> l</w:t>
      </w:r>
      <w:r w:rsidRPr="00FB1ECB">
        <w:rPr>
          <w:rFonts w:ascii="Arial" w:hAnsi="Arial" w:cs="Arial"/>
          <w:sz w:val="20"/>
          <w:szCs w:val="20"/>
          <w:lang w:val="x-none" w:eastAsia="x-none"/>
        </w:rPr>
        <w:t>a 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z w:val="20"/>
          <w:szCs w:val="20"/>
          <w:lang w:eastAsia="x-none"/>
        </w:rPr>
        <w:t xml:space="preserve">y/o </w:t>
      </w:r>
      <w:r w:rsidR="005A2C24">
        <w:rPr>
          <w:rFonts w:ascii="Arial" w:hAnsi="Arial" w:cs="Arial"/>
          <w:sz w:val="20"/>
          <w:szCs w:val="20"/>
          <w:lang w:eastAsia="x-none"/>
        </w:rPr>
        <w:t>convocatoria</w:t>
      </w:r>
      <w:r w:rsidRPr="00FB1ECB">
        <w:rPr>
          <w:rFonts w:ascii="Arial" w:hAnsi="Arial" w:cs="Arial"/>
          <w:sz w:val="20"/>
          <w:szCs w:val="20"/>
          <w:lang w:eastAsia="x-none"/>
        </w:rPr>
        <w:t xml:space="preserve"> a cotizar </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e la</w:t>
      </w:r>
      <w:r w:rsidRPr="00FB1ECB">
        <w:rPr>
          <w:rFonts w:ascii="Arial" w:hAnsi="Arial" w:cs="Arial"/>
          <w:spacing w:val="1"/>
          <w:sz w:val="20"/>
          <w:szCs w:val="20"/>
          <w:lang w:val="x-none" w:eastAsia="x-none"/>
        </w:rPr>
        <w:t xml:space="preserve"> r</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erenc</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comp</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hem</w:t>
      </w:r>
      <w:r w:rsidRPr="00FB1ECB">
        <w:rPr>
          <w:rFonts w:ascii="Arial" w:hAnsi="Arial" w:cs="Arial"/>
          <w:spacing w:val="-2"/>
          <w:sz w:val="20"/>
          <w:szCs w:val="20"/>
          <w:lang w:val="x-none" w:eastAsia="x-none"/>
        </w:rPr>
        <w:t>os</w:t>
      </w:r>
      <w:r w:rsidRPr="00FB1ECB">
        <w:rPr>
          <w:rFonts w:ascii="Arial" w:hAnsi="Arial" w:cs="Arial"/>
          <w:sz w:val="20"/>
          <w:szCs w:val="20"/>
          <w:lang w:val="x-none" w:eastAsia="x-none"/>
        </w:rPr>
        <w:t xml:space="preserve">) </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w:t>
      </w:r>
    </w:p>
    <w:p w14:paraId="00726717"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3FE9A031"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y presentar </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p</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rt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z w:val="20"/>
          <w:szCs w:val="20"/>
          <w:lang w:eastAsia="x-none"/>
        </w:rPr>
        <w:t xml:space="preserve">a </w:t>
      </w:r>
      <w:r w:rsidRPr="00FB1ECB">
        <w:rPr>
          <w:rFonts w:ascii="Arial" w:hAnsi="Arial" w:cs="Arial"/>
          <w:sz w:val="20"/>
          <w:szCs w:val="20"/>
          <w:lang w:val="x-none" w:eastAsia="x-none"/>
        </w:rPr>
        <w:t xml:space="preserve">la Subred Sur,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ara</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4"/>
          <w:sz w:val="20"/>
          <w:szCs w:val="20"/>
          <w:lang w:val="x-none" w:eastAsia="x-none"/>
        </w:rPr>
        <w:t>í</w:t>
      </w:r>
      <w:r w:rsidRPr="00FB1ECB">
        <w:rPr>
          <w:rFonts w:ascii="Arial" w:hAnsi="Arial" w:cs="Arial"/>
          <w:sz w:val="20"/>
          <w:szCs w:val="20"/>
          <w:lang w:val="x-none" w:eastAsia="x-none"/>
        </w:rPr>
        <w:t>as con</w:t>
      </w:r>
      <w:r w:rsidRPr="00FB1ECB">
        <w:rPr>
          <w:rFonts w:ascii="Arial" w:hAnsi="Arial" w:cs="Arial"/>
          <w:spacing w:val="1"/>
          <w:sz w:val="20"/>
          <w:szCs w:val="20"/>
          <w:lang w:val="x-none" w:eastAsia="x-none"/>
        </w:rPr>
        <w:t>t</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actua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es.</w:t>
      </w:r>
    </w:p>
    <w:p w14:paraId="00B3528B"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7A725C29"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al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ar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p</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a</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á</w:t>
      </w:r>
      <w:r w:rsidRPr="00FB1ECB">
        <w:rPr>
          <w:rFonts w:ascii="Arial" w:hAnsi="Arial" w:cs="Arial"/>
          <w:spacing w:val="-3"/>
          <w:sz w:val="20"/>
          <w:szCs w:val="20"/>
          <w:lang w:val="x-none" w:eastAsia="x-none"/>
        </w:rPr>
        <w:t>x</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i</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 xml:space="preserve">e la Subred Sur,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s </w:t>
      </w:r>
      <w:r w:rsidRPr="00FB1ECB">
        <w:rPr>
          <w:rFonts w:ascii="Arial" w:hAnsi="Arial" w:cs="Arial"/>
          <w:spacing w:val="1"/>
          <w:sz w:val="20"/>
          <w:szCs w:val="20"/>
          <w:lang w:val="x-none" w:eastAsia="x-none"/>
        </w:rPr>
        <w:t>t</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ámites 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ces</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os </w:t>
      </w:r>
      <w:r w:rsidRPr="00FB1ECB">
        <w:rPr>
          <w:rFonts w:ascii="Arial" w:hAnsi="Arial" w:cs="Arial"/>
          <w:spacing w:val="-3"/>
          <w:sz w:val="20"/>
          <w:szCs w:val="20"/>
          <w:lang w:val="x-none" w:eastAsia="x-none"/>
        </w:rPr>
        <w:t>p</w:t>
      </w:r>
      <w:r w:rsidRPr="00FB1ECB">
        <w:rPr>
          <w:rFonts w:ascii="Arial" w:hAnsi="Arial" w:cs="Arial"/>
          <w:sz w:val="20"/>
          <w:szCs w:val="20"/>
          <w:lang w:val="x-none" w:eastAsia="x-none"/>
        </w:rPr>
        <w:t xml:space="preserve">ara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a y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ato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ul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w:t>
      </w:r>
    </w:p>
    <w:p w14:paraId="10467D8C"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7B4B0B0B" w14:textId="392C70E0"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r el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j</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 de ac</w:t>
      </w:r>
      <w:r w:rsidRPr="00FB1ECB">
        <w:rPr>
          <w:rFonts w:ascii="Arial" w:hAnsi="Arial" w:cs="Arial"/>
          <w:spacing w:val="-1"/>
          <w:sz w:val="20"/>
          <w:szCs w:val="20"/>
          <w:lang w:val="x-none" w:eastAsia="x-none"/>
        </w:rPr>
        <w:t>u</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do con </w:t>
      </w:r>
      <w:r w:rsidRPr="00FB1ECB">
        <w:rPr>
          <w:rFonts w:ascii="Arial" w:hAnsi="Arial" w:cs="Arial"/>
          <w:spacing w:val="-3"/>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é</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y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2"/>
          <w:sz w:val="20"/>
          <w:szCs w:val="20"/>
          <w:lang w:val="x-none" w:eastAsia="x-none"/>
        </w:rPr>
        <w:t>n</w:t>
      </w:r>
      <w:r w:rsidRPr="00FB1ECB">
        <w:rPr>
          <w:rFonts w:ascii="Arial" w:hAnsi="Arial" w:cs="Arial"/>
          <w:sz w:val="20"/>
          <w:szCs w:val="20"/>
          <w:lang w:val="x-none" w:eastAsia="x-none"/>
        </w:rPr>
        <w:t>es d</w:t>
      </w:r>
      <w:r w:rsidRPr="00FB1ECB">
        <w:rPr>
          <w:rFonts w:ascii="Arial" w:hAnsi="Arial" w:cs="Arial"/>
          <w:spacing w:val="-1"/>
          <w:sz w:val="20"/>
          <w:szCs w:val="20"/>
          <w:lang w:val="x-none" w:eastAsia="x-none"/>
        </w:rPr>
        <w:t>e</w:t>
      </w:r>
      <w:r>
        <w:rPr>
          <w:rFonts w:ascii="Arial" w:hAnsi="Arial" w:cs="Arial"/>
          <w:spacing w:val="-1"/>
          <w:sz w:val="20"/>
          <w:szCs w:val="20"/>
          <w:lang w:val="es-ES" w:eastAsia="x-none"/>
        </w:rPr>
        <w:t xml:space="preserve"> </w:t>
      </w:r>
      <w:r w:rsidRPr="00FB1ECB">
        <w:rPr>
          <w:rFonts w:ascii="Arial" w:hAnsi="Arial" w:cs="Arial"/>
          <w:sz w:val="20"/>
          <w:szCs w:val="20"/>
          <w:lang w:val="x-none" w:eastAsia="x-none"/>
        </w:rPr>
        <w:t>l</w:t>
      </w:r>
      <w:r>
        <w:rPr>
          <w:rFonts w:ascii="Arial" w:hAnsi="Arial" w:cs="Arial"/>
          <w:sz w:val="20"/>
          <w:szCs w:val="20"/>
          <w:lang w:val="es-ES" w:eastAsia="x-none"/>
        </w:rPr>
        <w:t>a</w:t>
      </w:r>
      <w:r w:rsidRPr="00FB1ECB">
        <w:rPr>
          <w:rFonts w:ascii="Arial" w:hAnsi="Arial" w:cs="Arial"/>
          <w:sz w:val="20"/>
          <w:szCs w:val="20"/>
          <w:lang w:val="x-none" w:eastAsia="x-none"/>
        </w:rPr>
        <w:t xml:space="preserve"> </w:t>
      </w:r>
      <w:r w:rsidR="005A2C24">
        <w:rPr>
          <w:rFonts w:ascii="Arial" w:hAnsi="Arial" w:cs="Arial"/>
          <w:sz w:val="20"/>
          <w:szCs w:val="20"/>
          <w:lang w:val="es-ES" w:eastAsia="x-none"/>
        </w:rPr>
        <w:t>Convocatoria</w:t>
      </w:r>
      <w:r w:rsidRPr="00FB1ECB">
        <w:rPr>
          <w:rFonts w:ascii="Arial" w:hAnsi="Arial" w:cs="Arial"/>
          <w:sz w:val="20"/>
          <w:szCs w:val="20"/>
          <w:lang w:val="x-none" w:eastAsia="x-none"/>
        </w:rPr>
        <w:t xml:space="preserve"> cor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y con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 es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pacing w:val="-3"/>
          <w:sz w:val="20"/>
          <w:szCs w:val="20"/>
          <w:lang w:val="x-none" w:eastAsia="x-none"/>
        </w:rPr>
        <w:t>u</w:t>
      </w:r>
      <w:r w:rsidRPr="00FB1ECB">
        <w:rPr>
          <w:rFonts w:ascii="Arial" w:hAnsi="Arial" w:cs="Arial"/>
          <w:sz w:val="20"/>
          <w:szCs w:val="20"/>
          <w:lang w:val="x-none" w:eastAsia="x-none"/>
        </w:rPr>
        <w:t>esta.</w:t>
      </w:r>
    </w:p>
    <w:p w14:paraId="08F3A521"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0612877B"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C</w:t>
      </w:r>
      <w:r w:rsidRPr="00FB1ECB">
        <w:rPr>
          <w:rFonts w:ascii="Arial" w:hAnsi="Arial" w:cs="Arial"/>
          <w:sz w:val="20"/>
          <w:szCs w:val="20"/>
          <w:lang w:val="x-none" w:eastAsia="x-none"/>
        </w:rPr>
        <w:t>ump</w:t>
      </w:r>
      <w:r w:rsidRPr="00FB1ECB">
        <w:rPr>
          <w:rFonts w:ascii="Arial" w:hAnsi="Arial" w:cs="Arial"/>
          <w:spacing w:val="-1"/>
          <w:sz w:val="20"/>
          <w:szCs w:val="20"/>
          <w:lang w:val="x-none" w:eastAsia="x-none"/>
        </w:rPr>
        <w:t>li</w:t>
      </w:r>
      <w:r w:rsidRPr="00FB1ECB">
        <w:rPr>
          <w:rFonts w:ascii="Arial" w:hAnsi="Arial" w:cs="Arial"/>
          <w:sz w:val="20"/>
          <w:szCs w:val="20"/>
          <w:lang w:val="x-none" w:eastAsia="x-none"/>
        </w:rPr>
        <w:t xml:space="preserve">r con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p</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os estab</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r la Subred Sur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la </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el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p>
    <w:p w14:paraId="0FE43EC5"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4248D12D" w14:textId="224534B2"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S</w:t>
      </w:r>
      <w:r w:rsidRPr="00FB1ECB">
        <w:rPr>
          <w:rFonts w:ascii="Arial" w:hAnsi="Arial" w:cs="Arial"/>
          <w:sz w:val="20"/>
          <w:szCs w:val="20"/>
          <w:lang w:val="x-none" w:eastAsia="x-none"/>
        </w:rPr>
        <w:t>uscri</w:t>
      </w:r>
      <w:r w:rsidRPr="00FB1ECB">
        <w:rPr>
          <w:rFonts w:ascii="Arial" w:hAnsi="Arial" w:cs="Arial"/>
          <w:spacing w:val="-1"/>
          <w:sz w:val="20"/>
          <w:szCs w:val="20"/>
          <w:lang w:val="x-none" w:eastAsia="x-none"/>
        </w:rPr>
        <w:t>bi</w:t>
      </w:r>
      <w:r w:rsidRPr="00FB1ECB">
        <w:rPr>
          <w:rFonts w:ascii="Arial" w:hAnsi="Arial" w:cs="Arial"/>
          <w:sz w:val="20"/>
          <w:szCs w:val="20"/>
          <w:lang w:val="x-none" w:eastAsia="x-none"/>
        </w:rPr>
        <w:t>r el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 xml:space="preserve">ato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3"/>
          <w:sz w:val="20"/>
          <w:szCs w:val="20"/>
          <w:lang w:val="x-none" w:eastAsia="x-none"/>
        </w:rPr>
        <w:t>u</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de esta </w:t>
      </w:r>
      <w:r w:rsidR="005A2C24">
        <w:rPr>
          <w:rFonts w:ascii="Arial" w:hAnsi="Arial" w:cs="Arial"/>
          <w:spacing w:val="-1"/>
          <w:sz w:val="20"/>
          <w:szCs w:val="20"/>
          <w:lang w:val="x-none" w:eastAsia="x-none"/>
        </w:rPr>
        <w:t>convocatoria</w:t>
      </w:r>
      <w:r w:rsidRPr="00FB1ECB">
        <w:rPr>
          <w:rFonts w:ascii="Arial" w:hAnsi="Arial" w:cs="Arial"/>
          <w:sz w:val="20"/>
          <w:szCs w:val="20"/>
          <w:lang w:val="x-none" w:eastAsia="x-none"/>
        </w:rPr>
        <w:t>,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 del día calendario siguiente</w:t>
      </w:r>
      <w:r w:rsidRPr="00FB1ECB">
        <w:rPr>
          <w:rFonts w:ascii="Arial" w:hAnsi="Arial" w:cs="Arial"/>
          <w:bCs/>
          <w:sz w:val="20"/>
          <w:szCs w:val="20"/>
          <w:lang w:val="x-none" w:eastAsia="x-none"/>
        </w:rPr>
        <w:t xml:space="preserve"> </w:t>
      </w:r>
      <w:r w:rsidRPr="00FB1ECB">
        <w:rPr>
          <w:rFonts w:ascii="Arial" w:hAnsi="Arial" w:cs="Arial"/>
          <w:sz w:val="20"/>
          <w:szCs w:val="20"/>
          <w:lang w:val="x-none" w:eastAsia="x-none"/>
        </w:rPr>
        <w:t xml:space="preserve">a la </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a de n</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i</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ol</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a</w:t>
      </w:r>
      <w:r w:rsidRPr="00FB1ECB">
        <w:rPr>
          <w:rFonts w:ascii="Arial" w:hAnsi="Arial" w:cs="Arial"/>
          <w:spacing w:val="-1"/>
          <w:sz w:val="20"/>
          <w:szCs w:val="20"/>
          <w:lang w:val="x-none" w:eastAsia="x-none"/>
        </w:rPr>
        <w:t>d</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cac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w:t>
      </w:r>
    </w:p>
    <w:p w14:paraId="7E8D7B5E"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14C2C50E"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al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 xml:space="preserve">ar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d</w:t>
      </w:r>
      <w:r w:rsidRPr="00FB1ECB">
        <w:rPr>
          <w:rFonts w:ascii="Arial" w:hAnsi="Arial" w:cs="Arial"/>
          <w:spacing w:val="-1"/>
          <w:sz w:val="20"/>
          <w:szCs w:val="20"/>
          <w:lang w:val="x-none" w:eastAsia="x-none"/>
        </w:rPr>
        <w:t>ili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as 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ces</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as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w:t>
      </w:r>
      <w:r w:rsidRPr="00FB1ECB">
        <w:rPr>
          <w:rFonts w:ascii="Arial" w:hAnsi="Arial" w:cs="Arial"/>
          <w:spacing w:val="-4"/>
          <w:sz w:val="20"/>
          <w:szCs w:val="20"/>
          <w:lang w:val="x-none" w:eastAsia="x-none"/>
        </w:rPr>
        <w:t>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w:t>
      </w:r>
      <w:r w:rsidRPr="00FB1ECB">
        <w:rPr>
          <w:rFonts w:ascii="Arial" w:hAnsi="Arial" w:cs="Arial"/>
          <w:spacing w:val="2"/>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at</w:t>
      </w:r>
      <w:r w:rsidRPr="00FB1ECB">
        <w:rPr>
          <w:rFonts w:ascii="Arial" w:hAnsi="Arial" w:cs="Arial"/>
          <w:spacing w:val="-2"/>
          <w:sz w:val="20"/>
          <w:szCs w:val="20"/>
          <w:lang w:val="x-none" w:eastAsia="x-none"/>
        </w:rPr>
        <w:t>o</w:t>
      </w:r>
      <w:r w:rsidRPr="00FB1ECB">
        <w:rPr>
          <w:rFonts w:ascii="Arial" w:hAnsi="Arial" w:cs="Arial"/>
          <w:sz w:val="20"/>
          <w:szCs w:val="20"/>
          <w:lang w:val="x-none" w:eastAsia="x-none"/>
        </w:rPr>
        <w:t>, d</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bCs/>
          <w:sz w:val="20"/>
          <w:szCs w:val="20"/>
          <w:lang w:val="x-none" w:eastAsia="x-none"/>
        </w:rPr>
        <w:t>tres</w:t>
      </w:r>
      <w:r w:rsidRPr="00FB1ECB">
        <w:rPr>
          <w:rFonts w:ascii="Arial" w:hAnsi="Arial" w:cs="Arial"/>
          <w:bCs/>
          <w:sz w:val="20"/>
          <w:szCs w:val="20"/>
          <w:lang w:eastAsia="x-none"/>
        </w:rPr>
        <w:t xml:space="preserve"> </w:t>
      </w:r>
      <w:r w:rsidRPr="00FB1ECB">
        <w:rPr>
          <w:rFonts w:ascii="Arial" w:hAnsi="Arial" w:cs="Arial"/>
          <w:bCs/>
          <w:spacing w:val="1"/>
          <w:sz w:val="20"/>
          <w:szCs w:val="20"/>
          <w:lang w:val="x-none" w:eastAsia="x-none"/>
        </w:rPr>
        <w:t>(</w:t>
      </w:r>
      <w:r w:rsidRPr="00FB1ECB">
        <w:rPr>
          <w:rFonts w:ascii="Arial" w:hAnsi="Arial" w:cs="Arial"/>
          <w:bCs/>
          <w:sz w:val="20"/>
          <w:szCs w:val="20"/>
          <w:lang w:val="x-none" w:eastAsia="x-none"/>
        </w:rPr>
        <w:t xml:space="preserve">03) días calendario  </w:t>
      </w:r>
      <w:r w:rsidRPr="00FB1ECB">
        <w:rPr>
          <w:rFonts w:ascii="Arial" w:hAnsi="Arial" w:cs="Arial"/>
          <w:sz w:val="20"/>
          <w:szCs w:val="20"/>
          <w:lang w:val="x-none" w:eastAsia="x-none"/>
        </w:rPr>
        <w:t>s</w:t>
      </w:r>
      <w:r w:rsidRPr="00FB1ECB">
        <w:rPr>
          <w:rFonts w:ascii="Arial" w:hAnsi="Arial" w:cs="Arial"/>
          <w:spacing w:val="-3"/>
          <w:sz w:val="20"/>
          <w:szCs w:val="20"/>
          <w:lang w:val="x-none" w:eastAsia="x-none"/>
        </w:rPr>
        <w: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es a la sus</w:t>
      </w:r>
      <w:r w:rsidRPr="00FB1ECB">
        <w:rPr>
          <w:rFonts w:ascii="Arial" w:hAnsi="Arial" w:cs="Arial"/>
          <w:spacing w:val="-3"/>
          <w:sz w:val="20"/>
          <w:szCs w:val="20"/>
          <w:lang w:val="x-none" w:eastAsia="x-none"/>
        </w:rPr>
        <w:t>c</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pc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l </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s</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p>
    <w:p w14:paraId="0F0E5FF6"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val="x-none" w:eastAsia="x-none"/>
        </w:rPr>
      </w:pPr>
    </w:p>
    <w:p w14:paraId="35842AD9" w14:textId="77777777" w:rsidR="00A754FA" w:rsidRDefault="00A754FA" w:rsidP="00A754FA">
      <w:pPr>
        <w:suppressAutoHyphens w:val="0"/>
        <w:autoSpaceDE w:val="0"/>
        <w:autoSpaceDN w:val="0"/>
        <w:adjustRightInd w:val="0"/>
        <w:contextualSpacing/>
        <w:jc w:val="both"/>
        <w:rPr>
          <w:rFonts w:ascii="Arial" w:hAnsi="Arial" w:cs="Arial"/>
          <w:sz w:val="20"/>
          <w:szCs w:val="20"/>
          <w:lang w:val="es-MX" w:eastAsia="x-none"/>
        </w:rPr>
      </w:pPr>
      <w:r w:rsidRPr="00FB1ECB">
        <w:rPr>
          <w:rFonts w:ascii="Arial" w:hAnsi="Arial" w:cs="Arial"/>
          <w:sz w:val="20"/>
          <w:szCs w:val="20"/>
          <w:lang w:val="es-MX" w:eastAsia="x-none"/>
        </w:rPr>
        <w:t xml:space="preserve">El diligenciamiento de la siguiente información es de obligatorio cumplimiento para quien desee participar en el presente proceso de selección. </w:t>
      </w:r>
    </w:p>
    <w:p w14:paraId="2A6C8F70" w14:textId="77777777" w:rsidR="00A754FA" w:rsidRDefault="00A754FA" w:rsidP="00A754FA">
      <w:pPr>
        <w:suppressAutoHyphens w:val="0"/>
        <w:autoSpaceDE w:val="0"/>
        <w:autoSpaceDN w:val="0"/>
        <w:adjustRightInd w:val="0"/>
        <w:contextualSpacing/>
        <w:jc w:val="both"/>
        <w:rPr>
          <w:rFonts w:ascii="Arial" w:hAnsi="Arial" w:cs="Arial"/>
          <w:sz w:val="20"/>
          <w:szCs w:val="20"/>
          <w:lang w:val="es-MX" w:eastAsia="x-none"/>
        </w:rPr>
      </w:pPr>
    </w:p>
    <w:p w14:paraId="21C795E7" w14:textId="77777777" w:rsidR="00A754FA" w:rsidRDefault="00A754FA" w:rsidP="00A754FA">
      <w:pPr>
        <w:suppressAutoHyphens w:val="0"/>
        <w:autoSpaceDE w:val="0"/>
        <w:autoSpaceDN w:val="0"/>
        <w:adjustRightInd w:val="0"/>
        <w:contextualSpacing/>
        <w:jc w:val="both"/>
        <w:rPr>
          <w:rFonts w:ascii="Arial" w:hAnsi="Arial" w:cs="Arial"/>
          <w:sz w:val="20"/>
          <w:szCs w:val="20"/>
          <w:lang w:val="es-MX" w:eastAsia="x-none"/>
        </w:rPr>
      </w:pPr>
    </w:p>
    <w:p w14:paraId="00CE8D13"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val="es-MX" w:eastAsia="x-none"/>
        </w:rPr>
      </w:pPr>
    </w:p>
    <w:p w14:paraId="0F06B054"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val="es-MX" w:eastAsia="x-none"/>
        </w:rPr>
      </w:pPr>
    </w:p>
    <w:tbl>
      <w:tblPr>
        <w:tblW w:w="9807" w:type="dxa"/>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001"/>
        <w:gridCol w:w="3969"/>
        <w:gridCol w:w="3837"/>
      </w:tblGrid>
      <w:tr w:rsidR="00A754FA" w:rsidRPr="00FB1ECB" w14:paraId="72DC48C8" w14:textId="77777777" w:rsidTr="00427296">
        <w:trPr>
          <w:trHeight w:val="1430"/>
        </w:trPr>
        <w:tc>
          <w:tcPr>
            <w:tcW w:w="2001" w:type="dxa"/>
            <w:tcBorders>
              <w:top w:val="single" w:sz="4" w:space="0" w:color="auto"/>
              <w:left w:val="single" w:sz="4" w:space="0" w:color="auto"/>
              <w:right w:val="single" w:sz="4" w:space="0" w:color="auto"/>
            </w:tcBorders>
            <w:vAlign w:val="center"/>
          </w:tcPr>
          <w:p w14:paraId="0EA73041"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b/>
                <w:sz w:val="20"/>
                <w:szCs w:val="20"/>
              </w:rPr>
              <w:lastRenderedPageBreak/>
              <w:t xml:space="preserve">CLASIFICACIÓN EMPRESARIAL – POR TAMAÑO  </w:t>
            </w:r>
          </w:p>
          <w:p w14:paraId="3EF2F342" w14:textId="77777777" w:rsidR="00A754FA" w:rsidRPr="00FB1ECB" w:rsidRDefault="00A754FA" w:rsidP="00427296">
            <w:pPr>
              <w:pStyle w:val="TableParagraph"/>
              <w:contextualSpacing/>
              <w:rPr>
                <w:rFonts w:ascii="Arial" w:hAnsi="Arial" w:cs="Arial"/>
                <w:sz w:val="20"/>
                <w:szCs w:val="20"/>
              </w:rPr>
            </w:pPr>
          </w:p>
          <w:p w14:paraId="096B11AB" w14:textId="77777777" w:rsidR="00A754FA" w:rsidRPr="00FB1ECB" w:rsidRDefault="00A754FA" w:rsidP="00427296">
            <w:pPr>
              <w:pStyle w:val="TableParagraph"/>
              <w:contextualSpacing/>
              <w:jc w:val="center"/>
              <w:rPr>
                <w:rFonts w:ascii="Arial" w:hAnsi="Arial" w:cs="Arial"/>
                <w:b/>
                <w:sz w:val="20"/>
                <w:szCs w:val="20"/>
              </w:rPr>
            </w:pPr>
          </w:p>
        </w:tc>
        <w:tc>
          <w:tcPr>
            <w:tcW w:w="3969" w:type="dxa"/>
            <w:tcBorders>
              <w:top w:val="single" w:sz="4" w:space="0" w:color="auto"/>
              <w:left w:val="single" w:sz="4" w:space="0" w:color="auto"/>
              <w:right w:val="single" w:sz="4" w:space="0" w:color="auto"/>
            </w:tcBorders>
            <w:vAlign w:val="center"/>
          </w:tcPr>
          <w:p w14:paraId="6B919174"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Micro: (_</w:t>
            </w:r>
            <w:proofErr w:type="gramStart"/>
            <w:r w:rsidRPr="00FB1ECB">
              <w:rPr>
                <w:rFonts w:ascii="Arial" w:hAnsi="Arial" w:cs="Arial"/>
                <w:sz w:val="20"/>
                <w:szCs w:val="20"/>
              </w:rPr>
              <w:t xml:space="preserve">_)   </w:t>
            </w:r>
            <w:proofErr w:type="gramEnd"/>
            <w:r w:rsidRPr="00FB1ECB">
              <w:rPr>
                <w:rFonts w:ascii="Arial" w:hAnsi="Arial" w:cs="Arial"/>
                <w:sz w:val="20"/>
                <w:szCs w:val="20"/>
              </w:rPr>
              <w:t xml:space="preserve">               Pequeña: (__)         </w:t>
            </w:r>
          </w:p>
          <w:p w14:paraId="4A860228"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Mediana: (_</w:t>
            </w:r>
            <w:proofErr w:type="gramStart"/>
            <w:r w:rsidRPr="00FB1ECB">
              <w:rPr>
                <w:rFonts w:ascii="Arial" w:hAnsi="Arial" w:cs="Arial"/>
                <w:sz w:val="20"/>
                <w:szCs w:val="20"/>
              </w:rPr>
              <w:t xml:space="preserve">_)   </w:t>
            </w:r>
            <w:proofErr w:type="gramEnd"/>
            <w:r w:rsidRPr="00FB1ECB">
              <w:rPr>
                <w:rFonts w:ascii="Arial" w:hAnsi="Arial" w:cs="Arial"/>
                <w:sz w:val="20"/>
                <w:szCs w:val="20"/>
              </w:rPr>
              <w:t xml:space="preserve">           Grande: (__)   Ninguna: (__)</w:t>
            </w:r>
          </w:p>
          <w:p w14:paraId="120D8B7B"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(Para UT y Consorcios diligenciar el de la empresa con mayor participación)</w:t>
            </w:r>
          </w:p>
        </w:tc>
        <w:tc>
          <w:tcPr>
            <w:tcW w:w="3837" w:type="dxa"/>
            <w:vMerge w:val="restart"/>
            <w:tcBorders>
              <w:top w:val="single" w:sz="4" w:space="0" w:color="auto"/>
              <w:left w:val="single" w:sz="4" w:space="0" w:color="auto"/>
              <w:right w:val="single" w:sz="4" w:space="0" w:color="auto"/>
            </w:tcBorders>
            <w:vAlign w:val="center"/>
          </w:tcPr>
          <w:p w14:paraId="2CACA415" w14:textId="77777777" w:rsidR="00A754FA" w:rsidRPr="00FB1ECB" w:rsidRDefault="00A754FA" w:rsidP="00427296">
            <w:pPr>
              <w:pStyle w:val="TableParagraph"/>
              <w:contextualSpacing/>
              <w:rPr>
                <w:rFonts w:ascii="Arial" w:hAnsi="Arial" w:cs="Arial"/>
                <w:b/>
                <w:sz w:val="20"/>
                <w:szCs w:val="20"/>
              </w:rPr>
            </w:pPr>
            <w:r w:rsidRPr="00FB1ECB">
              <w:rPr>
                <w:rFonts w:ascii="Arial" w:hAnsi="Arial" w:cs="Arial"/>
                <w:b/>
                <w:sz w:val="20"/>
                <w:szCs w:val="20"/>
              </w:rPr>
              <w:t>TIPO DE ORGANIZACIÓN AL QUE PERTENECE:</w:t>
            </w:r>
            <w:r w:rsidRPr="00FB1ECB">
              <w:rPr>
                <w:rFonts w:ascii="Arial" w:hAnsi="Arial" w:cs="Arial"/>
                <w:noProof/>
                <w:sz w:val="20"/>
                <w:szCs w:val="20"/>
                <w:lang w:val="es-MX"/>
              </w:rPr>
              <w:t xml:space="preserve"> </w:t>
            </w:r>
          </w:p>
          <w:p w14:paraId="761F8E85" w14:textId="77777777" w:rsidR="00A754FA" w:rsidRPr="00FB1ECB" w:rsidRDefault="00A754FA" w:rsidP="00427296">
            <w:pPr>
              <w:pStyle w:val="TableParagraph"/>
              <w:contextualSpacing/>
              <w:rPr>
                <w:rFonts w:ascii="Arial" w:hAnsi="Arial" w:cs="Arial"/>
                <w:b/>
                <w:sz w:val="20"/>
                <w:szCs w:val="20"/>
              </w:rPr>
            </w:pPr>
          </w:p>
          <w:p w14:paraId="33AB7CCD"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Organizaciones campesinas:</w:t>
            </w:r>
            <w:r w:rsidRPr="00FB1ECB">
              <w:rPr>
                <w:rFonts w:ascii="Arial" w:hAnsi="Arial" w:cs="Arial"/>
                <w:noProof/>
                <w:sz w:val="20"/>
                <w:szCs w:val="20"/>
                <w:lang w:val="es-MX"/>
              </w:rPr>
              <w:t xml:space="preserve"> (__)</w:t>
            </w:r>
          </w:p>
          <w:p w14:paraId="54DFA14F"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Víctimas del Conflicto Armado: (__)</w:t>
            </w:r>
          </w:p>
          <w:p w14:paraId="223C2F90"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Emprendimiento y empresas de mujeres: (__)</w:t>
            </w:r>
          </w:p>
          <w:p w14:paraId="79F9754F"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Organizaciones Étnicas: (__)</w:t>
            </w:r>
          </w:p>
          <w:p w14:paraId="72165B45"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Reincorporados:</w:t>
            </w:r>
            <w:r w:rsidRPr="00FB1ECB">
              <w:rPr>
                <w:rFonts w:ascii="Arial" w:hAnsi="Arial" w:cs="Arial"/>
                <w:noProof/>
                <w:sz w:val="20"/>
                <w:szCs w:val="20"/>
                <w:lang w:val="es-MX"/>
              </w:rPr>
              <w:t xml:space="preserve"> (__)</w:t>
            </w:r>
          </w:p>
          <w:p w14:paraId="5EB864C5"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Organismos de Acción Comunal: (__)</w:t>
            </w:r>
            <w:r w:rsidRPr="00FB1ECB">
              <w:rPr>
                <w:rFonts w:ascii="Arial" w:hAnsi="Arial" w:cs="Arial"/>
                <w:noProof/>
                <w:sz w:val="20"/>
                <w:szCs w:val="20"/>
                <w:lang w:val="es-MX"/>
              </w:rPr>
              <w:t xml:space="preserve"> </w:t>
            </w:r>
          </w:p>
          <w:p w14:paraId="62FEB966"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Entidades de Economía Solidaria: (__)</w:t>
            </w:r>
          </w:p>
          <w:p w14:paraId="611B641B" w14:textId="77777777" w:rsidR="00A754FA" w:rsidRPr="00FB1ECB" w:rsidRDefault="00A754FA" w:rsidP="00427296">
            <w:pPr>
              <w:pStyle w:val="TableParagraph"/>
              <w:contextualSpacing/>
              <w:rPr>
                <w:rFonts w:ascii="Arial" w:hAnsi="Arial" w:cs="Arial"/>
                <w:b/>
                <w:sz w:val="20"/>
                <w:szCs w:val="20"/>
              </w:rPr>
            </w:pPr>
            <w:r w:rsidRPr="00FB1ECB">
              <w:rPr>
                <w:rFonts w:ascii="Arial" w:hAnsi="Arial" w:cs="Arial"/>
                <w:sz w:val="20"/>
                <w:szCs w:val="20"/>
              </w:rPr>
              <w:t>Ninguna de las anteriores: (__)</w:t>
            </w:r>
          </w:p>
        </w:tc>
      </w:tr>
      <w:tr w:rsidR="00A754FA" w:rsidRPr="00FB1ECB" w14:paraId="56C3BD29" w14:textId="77777777" w:rsidTr="00427296">
        <w:trPr>
          <w:trHeight w:val="1299"/>
        </w:trPr>
        <w:tc>
          <w:tcPr>
            <w:tcW w:w="2001" w:type="dxa"/>
            <w:tcBorders>
              <w:top w:val="single" w:sz="4" w:space="0" w:color="auto"/>
              <w:left w:val="single" w:sz="4" w:space="0" w:color="auto"/>
              <w:right w:val="single" w:sz="4" w:space="0" w:color="auto"/>
            </w:tcBorders>
            <w:vAlign w:val="center"/>
          </w:tcPr>
          <w:p w14:paraId="07E10CDB" w14:textId="77777777" w:rsidR="00A754FA" w:rsidRPr="00FB1ECB" w:rsidRDefault="00A754FA" w:rsidP="00427296">
            <w:pPr>
              <w:pStyle w:val="TableParagraph"/>
              <w:contextualSpacing/>
              <w:jc w:val="center"/>
              <w:rPr>
                <w:rFonts w:ascii="Arial" w:hAnsi="Arial" w:cs="Arial"/>
                <w:b/>
                <w:sz w:val="20"/>
                <w:szCs w:val="20"/>
              </w:rPr>
            </w:pPr>
            <w:r w:rsidRPr="00FB1ECB">
              <w:rPr>
                <w:rFonts w:ascii="Arial" w:hAnsi="Arial" w:cs="Arial"/>
                <w:b/>
                <w:sz w:val="20"/>
                <w:szCs w:val="20"/>
              </w:rPr>
              <w:t xml:space="preserve">TIPO DE ENTIDAD </w:t>
            </w:r>
          </w:p>
        </w:tc>
        <w:tc>
          <w:tcPr>
            <w:tcW w:w="3969" w:type="dxa"/>
            <w:tcBorders>
              <w:top w:val="single" w:sz="4" w:space="0" w:color="auto"/>
              <w:left w:val="single" w:sz="4" w:space="0" w:color="auto"/>
              <w:right w:val="single" w:sz="4" w:space="0" w:color="auto"/>
            </w:tcBorders>
            <w:vAlign w:val="center"/>
          </w:tcPr>
          <w:p w14:paraId="5FB6EC1F"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ESAL</w:t>
            </w:r>
            <w:proofErr w:type="gramStart"/>
            <w:r w:rsidRPr="00FB1ECB">
              <w:rPr>
                <w:rFonts w:ascii="Arial" w:hAnsi="Arial" w:cs="Arial"/>
                <w:sz w:val="20"/>
                <w:szCs w:val="20"/>
              </w:rPr>
              <w:t>:  (</w:t>
            </w:r>
            <w:proofErr w:type="gramEnd"/>
            <w:r w:rsidRPr="00FB1ECB">
              <w:rPr>
                <w:rFonts w:ascii="Arial" w:hAnsi="Arial" w:cs="Arial"/>
                <w:sz w:val="20"/>
                <w:szCs w:val="20"/>
              </w:rPr>
              <w:t>__)    Tipo: ______________</w:t>
            </w:r>
          </w:p>
          <w:p w14:paraId="078D54CE" w14:textId="77777777" w:rsidR="00A754FA" w:rsidRPr="00FB1ECB" w:rsidRDefault="00A754FA" w:rsidP="00427296">
            <w:pPr>
              <w:pStyle w:val="TableParagraph"/>
              <w:contextualSpacing/>
              <w:rPr>
                <w:rFonts w:ascii="Arial" w:hAnsi="Arial" w:cs="Arial"/>
                <w:sz w:val="20"/>
                <w:szCs w:val="20"/>
              </w:rPr>
            </w:pPr>
          </w:p>
          <w:p w14:paraId="53FB19C2" w14:textId="77777777" w:rsidR="00A754FA" w:rsidRPr="00FB1ECB" w:rsidRDefault="00A754FA" w:rsidP="00427296">
            <w:pPr>
              <w:pStyle w:val="TableParagraph"/>
              <w:contextualSpacing/>
              <w:rPr>
                <w:rFonts w:ascii="Arial" w:hAnsi="Arial" w:cs="Arial"/>
                <w:b/>
                <w:sz w:val="20"/>
                <w:szCs w:val="20"/>
              </w:rPr>
            </w:pPr>
            <w:r w:rsidRPr="00FB1ECB">
              <w:rPr>
                <w:rFonts w:ascii="Arial" w:hAnsi="Arial" w:cs="Arial"/>
                <w:sz w:val="20"/>
                <w:szCs w:val="20"/>
              </w:rPr>
              <w:t>Entidad pública: (_</w:t>
            </w:r>
            <w:proofErr w:type="gramStart"/>
            <w:r w:rsidRPr="00FB1ECB">
              <w:rPr>
                <w:rFonts w:ascii="Arial" w:hAnsi="Arial" w:cs="Arial"/>
                <w:sz w:val="20"/>
                <w:szCs w:val="20"/>
              </w:rPr>
              <w:t xml:space="preserve">_)   </w:t>
            </w:r>
            <w:proofErr w:type="gramEnd"/>
            <w:r w:rsidRPr="00FB1ECB">
              <w:rPr>
                <w:rFonts w:ascii="Arial" w:hAnsi="Arial" w:cs="Arial"/>
                <w:sz w:val="20"/>
                <w:szCs w:val="20"/>
              </w:rPr>
              <w:t>Institución: (__)</w:t>
            </w:r>
            <w:r w:rsidRPr="00FB1ECB">
              <w:rPr>
                <w:rFonts w:ascii="Arial" w:hAnsi="Arial" w:cs="Arial"/>
                <w:b/>
                <w:sz w:val="20"/>
                <w:szCs w:val="20"/>
              </w:rPr>
              <w:t xml:space="preserve">  </w:t>
            </w:r>
          </w:p>
          <w:p w14:paraId="631806C9" w14:textId="77777777" w:rsidR="00A754FA" w:rsidRPr="00FB1ECB" w:rsidRDefault="00A754FA" w:rsidP="00427296">
            <w:pPr>
              <w:pStyle w:val="TableParagraph"/>
              <w:contextualSpacing/>
              <w:rPr>
                <w:rFonts w:ascii="Arial" w:hAnsi="Arial" w:cs="Arial"/>
                <w:b/>
                <w:sz w:val="20"/>
                <w:szCs w:val="20"/>
              </w:rPr>
            </w:pPr>
          </w:p>
          <w:p w14:paraId="2BC928A9"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bCs/>
                <w:sz w:val="20"/>
                <w:szCs w:val="20"/>
              </w:rPr>
              <w:t>Otra: (_</w:t>
            </w:r>
            <w:proofErr w:type="gramStart"/>
            <w:r w:rsidRPr="00FB1ECB">
              <w:rPr>
                <w:rFonts w:ascii="Arial" w:hAnsi="Arial" w:cs="Arial"/>
                <w:bCs/>
                <w:sz w:val="20"/>
                <w:szCs w:val="20"/>
              </w:rPr>
              <w:t xml:space="preserve">_)  </w:t>
            </w:r>
            <w:r w:rsidRPr="00FB1ECB">
              <w:rPr>
                <w:rFonts w:ascii="Arial" w:hAnsi="Arial" w:cs="Arial"/>
                <w:sz w:val="20"/>
                <w:szCs w:val="20"/>
              </w:rPr>
              <w:t>¿</w:t>
            </w:r>
            <w:proofErr w:type="gramEnd"/>
            <w:r w:rsidRPr="00FB1ECB">
              <w:rPr>
                <w:rFonts w:ascii="Arial" w:hAnsi="Arial" w:cs="Arial"/>
                <w:sz w:val="20"/>
                <w:szCs w:val="20"/>
              </w:rPr>
              <w:t>Cuál? _______________</w:t>
            </w:r>
          </w:p>
          <w:p w14:paraId="5F29947D" w14:textId="77777777" w:rsidR="00A754FA" w:rsidRPr="00FB1ECB" w:rsidRDefault="00A754FA" w:rsidP="00427296">
            <w:pPr>
              <w:pStyle w:val="TableParagraph"/>
              <w:contextualSpacing/>
              <w:rPr>
                <w:rFonts w:ascii="Arial" w:hAnsi="Arial" w:cs="Arial"/>
                <w:sz w:val="20"/>
                <w:szCs w:val="20"/>
              </w:rPr>
            </w:pPr>
          </w:p>
          <w:p w14:paraId="593268FC"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Ninguna: (__)</w:t>
            </w:r>
          </w:p>
        </w:tc>
        <w:tc>
          <w:tcPr>
            <w:tcW w:w="3837" w:type="dxa"/>
            <w:vMerge/>
            <w:tcBorders>
              <w:left w:val="single" w:sz="4" w:space="0" w:color="auto"/>
              <w:right w:val="single" w:sz="4" w:space="0" w:color="auto"/>
            </w:tcBorders>
            <w:vAlign w:val="center"/>
          </w:tcPr>
          <w:p w14:paraId="7DF262C3" w14:textId="77777777" w:rsidR="00A754FA" w:rsidRPr="00FB1ECB" w:rsidRDefault="00A754FA" w:rsidP="00427296">
            <w:pPr>
              <w:pStyle w:val="TableParagraph"/>
              <w:contextualSpacing/>
              <w:rPr>
                <w:rFonts w:ascii="Arial" w:hAnsi="Arial" w:cs="Arial"/>
                <w:b/>
                <w:sz w:val="20"/>
                <w:szCs w:val="20"/>
              </w:rPr>
            </w:pPr>
          </w:p>
        </w:tc>
      </w:tr>
    </w:tbl>
    <w:p w14:paraId="2E3CC482"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eastAsia="x-none"/>
        </w:rPr>
      </w:pPr>
    </w:p>
    <w:p w14:paraId="6C4B774E"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62CE180"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bCs/>
          <w:spacing w:val="-6"/>
          <w:sz w:val="20"/>
          <w:szCs w:val="20"/>
          <w:lang w:val="es-ES" w:eastAsia="es-ES"/>
        </w:rPr>
        <w:t>A</w:t>
      </w:r>
      <w:r w:rsidRPr="00FB1ECB">
        <w:rPr>
          <w:rFonts w:ascii="Arial" w:hAnsi="Arial" w:cs="Arial"/>
          <w:bCs/>
          <w:spacing w:val="3"/>
          <w:sz w:val="20"/>
          <w:szCs w:val="20"/>
          <w:lang w:val="es-ES" w:eastAsia="es-ES"/>
        </w:rPr>
        <w:t>t</w:t>
      </w:r>
      <w:r w:rsidRPr="00FB1ECB">
        <w:rPr>
          <w:rFonts w:ascii="Arial" w:hAnsi="Arial" w:cs="Arial"/>
          <w:bCs/>
          <w:sz w:val="20"/>
          <w:szCs w:val="20"/>
          <w:lang w:val="es-ES" w:eastAsia="es-ES"/>
        </w:rPr>
        <w:t>e</w:t>
      </w:r>
      <w:r w:rsidRPr="00FB1ECB">
        <w:rPr>
          <w:rFonts w:ascii="Arial" w:hAnsi="Arial" w:cs="Arial"/>
          <w:bCs/>
          <w:spacing w:val="-1"/>
          <w:sz w:val="20"/>
          <w:szCs w:val="20"/>
          <w:lang w:val="es-ES" w:eastAsia="es-ES"/>
        </w:rPr>
        <w:t>n</w:t>
      </w:r>
      <w:r w:rsidRPr="00FB1ECB">
        <w:rPr>
          <w:rFonts w:ascii="Arial" w:hAnsi="Arial" w:cs="Arial"/>
          <w:bCs/>
          <w:spacing w:val="1"/>
          <w:sz w:val="20"/>
          <w:szCs w:val="20"/>
          <w:lang w:val="es-ES" w:eastAsia="es-ES"/>
        </w:rPr>
        <w:t>t</w:t>
      </w:r>
      <w:r w:rsidRPr="00FB1ECB">
        <w:rPr>
          <w:rFonts w:ascii="Arial" w:hAnsi="Arial" w:cs="Arial"/>
          <w:bCs/>
          <w:sz w:val="20"/>
          <w:szCs w:val="20"/>
          <w:lang w:val="es-ES" w:eastAsia="es-ES"/>
        </w:rPr>
        <w:t>ame</w:t>
      </w:r>
      <w:r w:rsidRPr="00FB1ECB">
        <w:rPr>
          <w:rFonts w:ascii="Arial" w:hAnsi="Arial" w:cs="Arial"/>
          <w:bCs/>
          <w:spacing w:val="-1"/>
          <w:sz w:val="20"/>
          <w:szCs w:val="20"/>
          <w:lang w:val="es-ES" w:eastAsia="es-ES"/>
        </w:rPr>
        <w:t>n</w:t>
      </w:r>
      <w:r w:rsidRPr="00FB1ECB">
        <w:rPr>
          <w:rFonts w:ascii="Arial" w:hAnsi="Arial" w:cs="Arial"/>
          <w:bCs/>
          <w:spacing w:val="1"/>
          <w:sz w:val="20"/>
          <w:szCs w:val="20"/>
          <w:lang w:val="es-ES" w:eastAsia="es-ES"/>
        </w:rPr>
        <w:t>te</w:t>
      </w:r>
      <w:r w:rsidRPr="00FB1ECB">
        <w:rPr>
          <w:rFonts w:ascii="Arial" w:hAnsi="Arial" w:cs="Arial"/>
          <w:bCs/>
          <w:sz w:val="20"/>
          <w:szCs w:val="20"/>
          <w:lang w:val="es-ES" w:eastAsia="es-ES"/>
        </w:rPr>
        <w:t>,</w:t>
      </w:r>
    </w:p>
    <w:p w14:paraId="22D3B036"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E1BD0C0"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7C241403"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N</w:t>
      </w:r>
      <w:r w:rsidRPr="00FB1ECB">
        <w:rPr>
          <w:rFonts w:ascii="Arial" w:hAnsi="Arial" w:cs="Arial"/>
          <w:sz w:val="20"/>
          <w:szCs w:val="20"/>
          <w:lang w:val="es-ES" w:eastAsia="es-ES"/>
        </w:rPr>
        <w:t>omb</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 comp</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w:t>
      </w:r>
      <w:r w:rsidRPr="00FB1ECB">
        <w:rPr>
          <w:rFonts w:ascii="Arial" w:hAnsi="Arial" w:cs="Arial"/>
          <w:spacing w:val="-2"/>
          <w:sz w:val="20"/>
          <w:szCs w:val="20"/>
          <w:lang w:val="es-ES" w:eastAsia="es-ES"/>
        </w:rPr>
        <w:t>t</w:t>
      </w:r>
      <w:r w:rsidRPr="00FB1ECB">
        <w:rPr>
          <w:rFonts w:ascii="Arial" w:hAnsi="Arial" w:cs="Arial"/>
          <w:sz w:val="20"/>
          <w:szCs w:val="20"/>
          <w:lang w:val="es-ES" w:eastAsia="es-ES"/>
        </w:rPr>
        <w:t xml:space="preserve">o Representante legal: </w:t>
      </w:r>
      <w:r w:rsidRPr="00FB1ECB">
        <w:rPr>
          <w:rFonts w:ascii="Arial" w:hAnsi="Arial" w:cs="Arial"/>
          <w:sz w:val="20"/>
          <w:szCs w:val="20"/>
          <w:u w:val="single"/>
          <w:lang w:val="es-ES" w:eastAsia="es-ES"/>
        </w:rPr>
        <w:tab/>
      </w:r>
    </w:p>
    <w:p w14:paraId="0F20B51F"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Di</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ecc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com</w:t>
      </w:r>
      <w:r w:rsidRPr="00FB1ECB">
        <w:rPr>
          <w:rFonts w:ascii="Arial" w:hAnsi="Arial" w:cs="Arial"/>
          <w:spacing w:val="-2"/>
          <w:sz w:val="20"/>
          <w:szCs w:val="20"/>
          <w:lang w:val="es-ES" w:eastAsia="es-ES"/>
        </w:rPr>
        <w:t>e</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74D12DD1"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z w:val="20"/>
          <w:szCs w:val="20"/>
          <w:lang w:val="es-ES" w:eastAsia="es-ES"/>
        </w:rPr>
        <w:t xml:space="preserve">NIT: </w:t>
      </w:r>
      <w:r w:rsidRPr="00FB1ECB">
        <w:rPr>
          <w:rFonts w:ascii="Arial" w:hAnsi="Arial" w:cs="Arial"/>
          <w:sz w:val="20"/>
          <w:szCs w:val="20"/>
          <w:u w:val="single"/>
          <w:lang w:val="es-ES" w:eastAsia="es-ES"/>
        </w:rPr>
        <w:tab/>
      </w:r>
    </w:p>
    <w:p w14:paraId="17D796AD" w14:textId="77777777" w:rsidR="00A754FA"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o. </w:t>
      </w:r>
      <w:r w:rsidRPr="00FB1ECB">
        <w:rPr>
          <w:rFonts w:ascii="Arial" w:hAnsi="Arial" w:cs="Arial"/>
          <w:spacing w:val="2"/>
          <w:sz w:val="20"/>
          <w:szCs w:val="20"/>
          <w:lang w:val="es-ES" w:eastAsia="es-ES"/>
        </w:rPr>
        <w:t>T</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l</w:t>
      </w:r>
      <w:r w:rsidRPr="00FB1ECB">
        <w:rPr>
          <w:rFonts w:ascii="Arial" w:hAnsi="Arial" w:cs="Arial"/>
          <w:spacing w:val="-3"/>
          <w:sz w:val="20"/>
          <w:szCs w:val="20"/>
          <w:lang w:val="es-ES" w:eastAsia="es-ES"/>
        </w:rPr>
        <w:t>é</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o:</w:t>
      </w:r>
      <w:r w:rsidRPr="00FB1ECB">
        <w:rPr>
          <w:rFonts w:ascii="Arial" w:hAnsi="Arial" w:cs="Arial"/>
          <w:sz w:val="20"/>
          <w:szCs w:val="20"/>
          <w:u w:val="single"/>
          <w:lang w:val="es-ES" w:eastAsia="es-ES"/>
        </w:rPr>
        <w:tab/>
      </w:r>
    </w:p>
    <w:p w14:paraId="44BC261E" w14:textId="77777777" w:rsidR="00A754FA" w:rsidRPr="005E7016"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o. </w:t>
      </w:r>
      <w:r>
        <w:rPr>
          <w:rFonts w:ascii="Arial" w:hAnsi="Arial" w:cs="Arial"/>
          <w:spacing w:val="2"/>
          <w:sz w:val="20"/>
          <w:szCs w:val="20"/>
          <w:lang w:val="es-ES" w:eastAsia="es-ES"/>
        </w:rPr>
        <w:t>Celular</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010F1A61"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w w:val="98"/>
          <w:sz w:val="20"/>
          <w:szCs w:val="20"/>
          <w:u w:val="single"/>
          <w:lang w:val="es-ES" w:eastAsia="es-ES"/>
        </w:rPr>
      </w:pPr>
      <w:r w:rsidRPr="00FB1ECB">
        <w:rPr>
          <w:rFonts w:ascii="Arial" w:hAnsi="Arial" w:cs="Arial"/>
          <w:spacing w:val="-1"/>
          <w:sz w:val="20"/>
          <w:szCs w:val="20"/>
          <w:lang w:val="es-ES" w:eastAsia="es-ES"/>
        </w:rPr>
        <w:t>D</w:t>
      </w:r>
      <w:r w:rsidRPr="00FB1ECB">
        <w:rPr>
          <w:rFonts w:ascii="Arial" w:hAnsi="Arial" w:cs="Arial"/>
          <w:sz w:val="20"/>
          <w:szCs w:val="20"/>
          <w:lang w:val="es-ES" w:eastAsia="es-ES"/>
        </w:rPr>
        <w:t>omic</w:t>
      </w:r>
      <w:r w:rsidRPr="00FB1ECB">
        <w:rPr>
          <w:rFonts w:ascii="Arial" w:hAnsi="Arial" w:cs="Arial"/>
          <w:spacing w:val="-2"/>
          <w:sz w:val="20"/>
          <w:szCs w:val="20"/>
          <w:lang w:val="es-ES" w:eastAsia="es-ES"/>
        </w:rPr>
        <w:t>i</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o Le</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3B73A7AC" w14:textId="77777777" w:rsidR="00A754FA" w:rsidRPr="00FB1ECB" w:rsidRDefault="00A754FA" w:rsidP="00A754FA">
      <w:pPr>
        <w:autoSpaceDE w:val="0"/>
        <w:autoSpaceDN w:val="0"/>
        <w:adjustRightInd w:val="0"/>
        <w:contextualSpacing/>
        <w:jc w:val="both"/>
        <w:rPr>
          <w:rFonts w:ascii="Arial" w:hAnsi="Arial" w:cs="Arial"/>
          <w:w w:val="131"/>
          <w:sz w:val="20"/>
          <w:szCs w:val="20"/>
          <w:u w:val="single"/>
          <w:lang w:val="es-ES" w:eastAsia="es-ES"/>
        </w:rPr>
      </w:pPr>
      <w:r w:rsidRPr="00FB1ECB">
        <w:rPr>
          <w:rFonts w:ascii="Arial" w:hAnsi="Arial" w:cs="Arial"/>
          <w:sz w:val="20"/>
          <w:szCs w:val="20"/>
          <w:lang w:val="es-ES" w:eastAsia="es-ES"/>
        </w:rPr>
        <w:t>F</w:t>
      </w:r>
      <w:r w:rsidRPr="00FB1ECB">
        <w:rPr>
          <w:rFonts w:ascii="Arial" w:hAnsi="Arial" w:cs="Arial"/>
          <w:spacing w:val="-2"/>
          <w:sz w:val="20"/>
          <w:szCs w:val="20"/>
          <w:lang w:val="es-ES" w:eastAsia="es-ES"/>
        </w:rPr>
        <w:t>i</w:t>
      </w:r>
      <w:r w:rsidRPr="00FB1ECB">
        <w:rPr>
          <w:rFonts w:ascii="Arial" w:hAnsi="Arial" w:cs="Arial"/>
          <w:spacing w:val="1"/>
          <w:sz w:val="20"/>
          <w:szCs w:val="20"/>
          <w:lang w:val="es-ES" w:eastAsia="es-ES"/>
        </w:rPr>
        <w:t>rm</w:t>
      </w:r>
      <w:r w:rsidRPr="00FB1ECB">
        <w:rPr>
          <w:rFonts w:ascii="Arial" w:hAnsi="Arial" w:cs="Arial"/>
          <w:sz w:val="20"/>
          <w:szCs w:val="20"/>
          <w:lang w:val="es-ES" w:eastAsia="es-ES"/>
        </w:rPr>
        <w:t>a de</w:t>
      </w:r>
      <w:r w:rsidRPr="00FB1ECB">
        <w:rPr>
          <w:rFonts w:ascii="Arial" w:hAnsi="Arial" w:cs="Arial"/>
          <w:spacing w:val="-1"/>
          <w:sz w:val="20"/>
          <w:szCs w:val="20"/>
          <w:lang w:val="es-ES" w:eastAsia="es-ES"/>
        </w:rPr>
        <w:t xml:space="preserve"> l</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w:t>
      </w:r>
      <w:r w:rsidRPr="00FB1ECB">
        <w:rPr>
          <w:rFonts w:ascii="Arial" w:hAnsi="Arial" w:cs="Arial"/>
          <w:sz w:val="20"/>
          <w:szCs w:val="20"/>
          <w:lang w:val="es-ES" w:eastAsia="es-ES"/>
        </w:rPr>
        <w:t xml:space="preserve">s) </w:t>
      </w:r>
      <w:r w:rsidRPr="00FB1ECB">
        <w:rPr>
          <w:rFonts w:ascii="Arial" w:hAnsi="Arial" w:cs="Arial"/>
          <w:spacing w:val="-1"/>
          <w:sz w:val="20"/>
          <w:szCs w:val="20"/>
          <w:lang w:val="es-ES" w:eastAsia="es-ES"/>
        </w:rPr>
        <w:t>P</w:t>
      </w:r>
      <w:r w:rsidRPr="00FB1ECB">
        <w:rPr>
          <w:rFonts w:ascii="Arial" w:hAnsi="Arial" w:cs="Arial"/>
          <w:sz w:val="20"/>
          <w:szCs w:val="20"/>
          <w:lang w:val="es-ES" w:eastAsia="es-ES"/>
        </w:rPr>
        <w:t>ersona</w:t>
      </w:r>
      <w:r w:rsidRPr="00FB1ECB">
        <w:rPr>
          <w:rFonts w:ascii="Arial" w:hAnsi="Arial" w:cs="Arial"/>
          <w:spacing w:val="-2"/>
          <w:sz w:val="20"/>
          <w:szCs w:val="20"/>
          <w:lang w:val="es-ES" w:eastAsia="es-ES"/>
        </w:rPr>
        <w:t xml:space="preserve"> (</w:t>
      </w:r>
      <w:r w:rsidRPr="00FB1ECB">
        <w:rPr>
          <w:rFonts w:ascii="Arial" w:hAnsi="Arial" w:cs="Arial"/>
          <w:sz w:val="20"/>
          <w:szCs w:val="20"/>
          <w:lang w:val="es-ES" w:eastAsia="es-ES"/>
        </w:rPr>
        <w:t xml:space="preserve">s) autorizada </w:t>
      </w:r>
      <w:r w:rsidRPr="00FB1ECB">
        <w:rPr>
          <w:rFonts w:ascii="Arial" w:hAnsi="Arial" w:cs="Arial"/>
          <w:spacing w:val="1"/>
          <w:sz w:val="20"/>
          <w:szCs w:val="20"/>
          <w:lang w:val="es-ES" w:eastAsia="es-ES"/>
        </w:rPr>
        <w:t>(</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w:t>
      </w:r>
      <w:r w:rsidRPr="00FB1ECB">
        <w:rPr>
          <w:rFonts w:ascii="Arial" w:hAnsi="Arial" w:cs="Arial"/>
          <w:sz w:val="20"/>
          <w:szCs w:val="20"/>
          <w:lang w:val="es-ES" w:eastAsia="es-ES"/>
        </w:rPr>
        <w:t xml:space="preserve">: </w:t>
      </w:r>
      <w:r w:rsidRPr="00FB1ECB">
        <w:rPr>
          <w:rFonts w:ascii="Arial" w:hAnsi="Arial" w:cs="Arial"/>
          <w:sz w:val="20"/>
          <w:szCs w:val="20"/>
          <w:u w:val="single"/>
          <w:lang w:val="es-ES" w:eastAsia="es-ES"/>
        </w:rPr>
        <w:tab/>
      </w:r>
    </w:p>
    <w:p w14:paraId="5EF4404F"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Di</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ecc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co</w:t>
      </w:r>
      <w:r w:rsidRPr="00FB1ECB">
        <w:rPr>
          <w:rFonts w:ascii="Arial" w:hAnsi="Arial" w:cs="Arial"/>
          <w:spacing w:val="-2"/>
          <w:sz w:val="20"/>
          <w:szCs w:val="20"/>
          <w:lang w:val="es-ES" w:eastAsia="es-ES"/>
        </w:rPr>
        <w:t>r</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eo e</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ec</w:t>
      </w:r>
      <w:r w:rsidRPr="00FB1ECB">
        <w:rPr>
          <w:rFonts w:ascii="Arial" w:hAnsi="Arial" w:cs="Arial"/>
          <w:spacing w:val="-2"/>
          <w:sz w:val="20"/>
          <w:szCs w:val="20"/>
          <w:lang w:val="es-ES" w:eastAsia="es-ES"/>
        </w:rPr>
        <w:t>t</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ó</w:t>
      </w:r>
      <w:r w:rsidRPr="00FB1ECB">
        <w:rPr>
          <w:rFonts w:ascii="Arial" w:hAnsi="Arial" w:cs="Arial"/>
          <w:spacing w:val="-3"/>
          <w:sz w:val="20"/>
          <w:szCs w:val="20"/>
          <w:lang w:val="es-ES" w:eastAsia="es-ES"/>
        </w:rPr>
        <w:t>n</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co:</w:t>
      </w:r>
      <w:r w:rsidRPr="00FB1ECB">
        <w:rPr>
          <w:rFonts w:ascii="Arial" w:hAnsi="Arial" w:cs="Arial"/>
          <w:sz w:val="20"/>
          <w:szCs w:val="20"/>
          <w:u w:val="single"/>
          <w:lang w:val="es-ES" w:eastAsia="es-ES"/>
        </w:rPr>
        <w:tab/>
      </w:r>
    </w:p>
    <w:p w14:paraId="5B53FF4C"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bCs/>
          <w:spacing w:val="-1"/>
          <w:sz w:val="20"/>
          <w:szCs w:val="20"/>
          <w:lang w:val="es-ES" w:eastAsia="es-ES"/>
        </w:rPr>
      </w:pPr>
      <w:r w:rsidRPr="00FB1ECB">
        <w:rPr>
          <w:rFonts w:ascii="Arial" w:hAnsi="Arial" w:cs="Arial"/>
          <w:bCs/>
          <w:spacing w:val="-1"/>
          <w:sz w:val="20"/>
          <w:szCs w:val="20"/>
          <w:lang w:val="es-ES" w:eastAsia="es-ES"/>
        </w:rPr>
        <w:t>Valor de la Oferta Económica: ___________________________________________</w:t>
      </w:r>
    </w:p>
    <w:p w14:paraId="4075F654"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bCs/>
          <w:spacing w:val="-1"/>
          <w:sz w:val="20"/>
          <w:szCs w:val="20"/>
          <w:lang w:val="es-ES" w:eastAsia="es-ES"/>
        </w:rPr>
      </w:pPr>
    </w:p>
    <w:p w14:paraId="0877C7B1"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bCs/>
          <w:spacing w:val="-1"/>
          <w:sz w:val="20"/>
          <w:szCs w:val="20"/>
          <w:lang w:val="es-ES" w:eastAsia="es-ES"/>
        </w:rPr>
      </w:pPr>
    </w:p>
    <w:p w14:paraId="7634763D"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r w:rsidRPr="00FB1ECB">
        <w:rPr>
          <w:rFonts w:ascii="Arial" w:hAnsi="Arial" w:cs="Arial"/>
          <w:bCs/>
          <w:spacing w:val="-1"/>
          <w:sz w:val="20"/>
          <w:szCs w:val="20"/>
          <w:lang w:val="es-ES" w:eastAsia="es-ES"/>
        </w:rPr>
        <w:t>N</w:t>
      </w:r>
      <w:r w:rsidRPr="00FB1ECB">
        <w:rPr>
          <w:rFonts w:ascii="Arial" w:hAnsi="Arial" w:cs="Arial"/>
          <w:bCs/>
          <w:spacing w:val="1"/>
          <w:sz w:val="20"/>
          <w:szCs w:val="20"/>
          <w:lang w:val="es-ES" w:eastAsia="es-ES"/>
        </w:rPr>
        <w:t>O</w:t>
      </w:r>
      <w:r w:rsidRPr="00FB1ECB">
        <w:rPr>
          <w:rFonts w:ascii="Arial" w:hAnsi="Arial" w:cs="Arial"/>
          <w:bCs/>
          <w:spacing w:val="2"/>
          <w:sz w:val="20"/>
          <w:szCs w:val="20"/>
          <w:lang w:val="es-ES" w:eastAsia="es-ES"/>
        </w:rPr>
        <w:t>T</w:t>
      </w:r>
      <w:r w:rsidRPr="00FB1ECB">
        <w:rPr>
          <w:rFonts w:ascii="Arial" w:hAnsi="Arial" w:cs="Arial"/>
          <w:bCs/>
          <w:spacing w:val="-8"/>
          <w:sz w:val="20"/>
          <w:szCs w:val="20"/>
          <w:lang w:val="es-ES" w:eastAsia="es-ES"/>
        </w:rPr>
        <w:t>A</w:t>
      </w:r>
      <w:r w:rsidRPr="00FB1ECB">
        <w:rPr>
          <w:rFonts w:ascii="Arial" w:hAnsi="Arial" w:cs="Arial"/>
          <w:bCs/>
          <w:sz w:val="20"/>
          <w:szCs w:val="20"/>
          <w:lang w:val="es-ES" w:eastAsia="es-ES"/>
        </w:rPr>
        <w:t xml:space="preserve">: </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o a</w:t>
      </w:r>
      <w:r w:rsidRPr="00FB1ECB">
        <w:rPr>
          <w:rFonts w:ascii="Arial" w:hAnsi="Arial" w:cs="Arial"/>
          <w:spacing w:val="2"/>
          <w:sz w:val="20"/>
          <w:szCs w:val="20"/>
          <w:lang w:val="es-ES" w:eastAsia="es-ES"/>
        </w:rPr>
        <w:t>g</w:t>
      </w:r>
      <w:r w:rsidRPr="00FB1ECB">
        <w:rPr>
          <w:rFonts w:ascii="Arial" w:hAnsi="Arial" w:cs="Arial"/>
          <w:spacing w:val="1"/>
          <w:sz w:val="20"/>
          <w:szCs w:val="20"/>
          <w:lang w:val="es-ES" w:eastAsia="es-ES"/>
        </w:rPr>
        <w:t>r</w:t>
      </w:r>
      <w:r w:rsidRPr="00FB1ECB">
        <w:rPr>
          <w:rFonts w:ascii="Arial" w:hAnsi="Arial" w:cs="Arial"/>
          <w:spacing w:val="-3"/>
          <w:sz w:val="20"/>
          <w:szCs w:val="20"/>
          <w:lang w:val="es-ES" w:eastAsia="es-ES"/>
        </w:rPr>
        <w:t>e</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ue c</w:t>
      </w:r>
      <w:r w:rsidRPr="00FB1ECB">
        <w:rPr>
          <w:rFonts w:ascii="Arial" w:hAnsi="Arial" w:cs="Arial"/>
          <w:spacing w:val="-3"/>
          <w:sz w:val="20"/>
          <w:szCs w:val="20"/>
          <w:lang w:val="es-ES" w:eastAsia="es-ES"/>
        </w:rPr>
        <w:t>o</w:t>
      </w:r>
      <w:r w:rsidRPr="00FB1ECB">
        <w:rPr>
          <w:rFonts w:ascii="Arial" w:hAnsi="Arial" w:cs="Arial"/>
          <w:spacing w:val="-2"/>
          <w:sz w:val="20"/>
          <w:szCs w:val="20"/>
          <w:lang w:val="es-ES" w:eastAsia="es-ES"/>
        </w:rPr>
        <w:t>m</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n</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ari</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s o ac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arac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es</w:t>
      </w:r>
    </w:p>
    <w:p w14:paraId="55A8F10E"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4D347955"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711F8426"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611D9093"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46405176"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C81F196" w14:textId="25CC9D81" w:rsidR="00A754FA" w:rsidRPr="00FB1ECB" w:rsidRDefault="00A754FA" w:rsidP="00A754FA">
      <w:pPr>
        <w:autoSpaceDE w:val="0"/>
        <w:autoSpaceDN w:val="0"/>
        <w:adjustRightInd w:val="0"/>
        <w:contextualSpacing/>
        <w:jc w:val="both"/>
        <w:rPr>
          <w:rFonts w:ascii="Arial" w:hAnsi="Arial" w:cs="Arial"/>
          <w:bCs/>
          <w:sz w:val="20"/>
          <w:szCs w:val="20"/>
          <w:lang w:val="es-ES" w:eastAsia="es-ES"/>
        </w:rPr>
      </w:pPr>
      <w:r w:rsidRPr="00FB1ECB">
        <w:rPr>
          <w:rFonts w:ascii="Arial" w:hAnsi="Arial" w:cs="Arial"/>
          <w:noProof/>
          <w:sz w:val="20"/>
          <w:szCs w:val="20"/>
        </w:rPr>
        <mc:AlternateContent>
          <mc:Choice Requires="wps">
            <w:drawing>
              <wp:anchor distT="4294967295" distB="4294967295" distL="114300" distR="114300" simplePos="0" relativeHeight="251659264" behindDoc="1" locked="0" layoutInCell="0" allowOverlap="1" wp14:anchorId="3CDFEAB6" wp14:editId="3D9204BD">
                <wp:simplePos x="0" y="0"/>
                <wp:positionH relativeFrom="page">
                  <wp:posOffset>995045</wp:posOffset>
                </wp:positionH>
                <wp:positionV relativeFrom="paragraph">
                  <wp:posOffset>73659</wp:posOffset>
                </wp:positionV>
                <wp:extent cx="4973955" cy="0"/>
                <wp:effectExtent l="0" t="0" r="0" b="0"/>
                <wp:wrapNone/>
                <wp:docPr id="2" name="Forma libre: forma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73955" cy="0"/>
                        </a:xfrm>
                        <a:custGeom>
                          <a:avLst/>
                          <a:gdLst>
                            <a:gd name="T0" fmla="*/ 0 w 7833"/>
                            <a:gd name="T1" fmla="*/ 2147483646 w 7833"/>
                            <a:gd name="T2" fmla="*/ 0 60000 65536"/>
                            <a:gd name="T3" fmla="*/ 0 60000 65536"/>
                          </a:gdLst>
                          <a:ahLst/>
                          <a:cxnLst>
                            <a:cxn ang="T2">
                              <a:pos x="T0" y="0"/>
                            </a:cxn>
                            <a:cxn ang="T3">
                              <a:pos x="T1" y="0"/>
                            </a:cxn>
                          </a:cxnLst>
                          <a:rect l="0" t="0" r="r" b="b"/>
                          <a:pathLst>
                            <a:path w="7833">
                              <a:moveTo>
                                <a:pt x="0" y="0"/>
                              </a:moveTo>
                              <a:lnTo>
                                <a:pt x="7833" y="0"/>
                              </a:lnTo>
                            </a:path>
                          </a:pathLst>
                        </a:custGeom>
                        <a:no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polyline w14:anchorId="07B78CFD" id="Forma libre: forma 2" o:spid="_x0000_s1026" style="position:absolute;z-index:-251657216;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v-text-anchor:top" points="78.35pt,5.8pt,470pt,5.8pt" coordsize="78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" o:allowincell="f" filled="f" strokeweight=".5pt">
                <v:path arrowok="t" o:connecttype="custom" o:connectlocs="0,0;2147483646,0" o:connectangles="0,0"/>
                <w10:wrap anchorx="page"/>
              </v:polyline>
            </w:pict>
          </mc:Fallback>
        </mc:AlternateContent>
      </w:r>
    </w:p>
    <w:p w14:paraId="101DD98B" w14:textId="77777777" w:rsidR="00A754FA" w:rsidRPr="00FB1ECB" w:rsidRDefault="00A754FA" w:rsidP="00A754FA">
      <w:pPr>
        <w:contextualSpacing/>
        <w:jc w:val="center"/>
        <w:rPr>
          <w:rFonts w:ascii="Arial" w:hAnsi="Arial" w:cs="Arial"/>
          <w:bCs/>
          <w:sz w:val="20"/>
          <w:szCs w:val="20"/>
          <w:lang w:val="es-ES" w:eastAsia="es-ES"/>
        </w:rPr>
      </w:pPr>
      <w:r w:rsidRPr="00FB1ECB">
        <w:rPr>
          <w:rFonts w:ascii="Arial" w:hAnsi="Arial" w:cs="Arial"/>
          <w:bCs/>
          <w:sz w:val="20"/>
          <w:szCs w:val="20"/>
          <w:lang w:val="es-ES" w:eastAsia="es-ES"/>
        </w:rPr>
        <w:t>FIR</w:t>
      </w:r>
      <w:r w:rsidRPr="00FB1ECB">
        <w:rPr>
          <w:rFonts w:ascii="Arial" w:hAnsi="Arial" w:cs="Arial"/>
          <w:bCs/>
          <w:spacing w:val="3"/>
          <w:sz w:val="20"/>
          <w:szCs w:val="20"/>
          <w:lang w:val="es-ES" w:eastAsia="es-ES"/>
        </w:rPr>
        <w:t>M</w:t>
      </w:r>
      <w:r w:rsidRPr="00FB1ECB">
        <w:rPr>
          <w:rFonts w:ascii="Arial" w:hAnsi="Arial" w:cs="Arial"/>
          <w:bCs/>
          <w:sz w:val="20"/>
          <w:szCs w:val="20"/>
          <w:lang w:val="es-ES" w:eastAsia="es-ES"/>
        </w:rPr>
        <w:t xml:space="preserve">A </w:t>
      </w:r>
      <w:r w:rsidRPr="00FB1ECB">
        <w:rPr>
          <w:rFonts w:ascii="Arial" w:hAnsi="Arial" w:cs="Arial"/>
          <w:bCs/>
          <w:spacing w:val="-1"/>
          <w:sz w:val="20"/>
          <w:szCs w:val="20"/>
          <w:lang w:val="es-ES" w:eastAsia="es-ES"/>
        </w:rPr>
        <w:t>DE</w:t>
      </w:r>
      <w:r w:rsidRPr="00FB1ECB">
        <w:rPr>
          <w:rFonts w:ascii="Arial" w:hAnsi="Arial" w:cs="Arial"/>
          <w:bCs/>
          <w:sz w:val="20"/>
          <w:szCs w:val="20"/>
          <w:lang w:val="es-ES" w:eastAsia="es-ES"/>
        </w:rPr>
        <w:t>L P</w:t>
      </w:r>
      <w:r w:rsidRPr="00FB1ECB">
        <w:rPr>
          <w:rFonts w:ascii="Arial" w:hAnsi="Arial" w:cs="Arial"/>
          <w:bCs/>
          <w:spacing w:val="-1"/>
          <w:sz w:val="20"/>
          <w:szCs w:val="20"/>
          <w:lang w:val="es-ES" w:eastAsia="es-ES"/>
        </w:rPr>
        <w:t>R</w:t>
      </w:r>
      <w:r w:rsidRPr="00FB1ECB">
        <w:rPr>
          <w:rFonts w:ascii="Arial" w:hAnsi="Arial" w:cs="Arial"/>
          <w:bCs/>
          <w:spacing w:val="1"/>
          <w:sz w:val="20"/>
          <w:szCs w:val="20"/>
          <w:lang w:val="es-ES" w:eastAsia="es-ES"/>
        </w:rPr>
        <w:t>O</w:t>
      </w:r>
      <w:r w:rsidRPr="00FB1ECB">
        <w:rPr>
          <w:rFonts w:ascii="Arial" w:hAnsi="Arial" w:cs="Arial"/>
          <w:bCs/>
          <w:spacing w:val="-1"/>
          <w:sz w:val="20"/>
          <w:szCs w:val="20"/>
          <w:lang w:val="es-ES" w:eastAsia="es-ES"/>
        </w:rPr>
        <w:t>P</w:t>
      </w:r>
      <w:r w:rsidRPr="00FB1ECB">
        <w:rPr>
          <w:rFonts w:ascii="Arial" w:hAnsi="Arial" w:cs="Arial"/>
          <w:bCs/>
          <w:spacing w:val="1"/>
          <w:sz w:val="20"/>
          <w:szCs w:val="20"/>
          <w:lang w:val="es-ES" w:eastAsia="es-ES"/>
        </w:rPr>
        <w:t>O</w:t>
      </w:r>
      <w:r w:rsidRPr="00FB1ECB">
        <w:rPr>
          <w:rFonts w:ascii="Arial" w:hAnsi="Arial" w:cs="Arial"/>
          <w:bCs/>
          <w:spacing w:val="-1"/>
          <w:sz w:val="20"/>
          <w:szCs w:val="20"/>
          <w:lang w:val="es-ES" w:eastAsia="es-ES"/>
        </w:rPr>
        <w:t>NEN</w:t>
      </w:r>
      <w:r w:rsidRPr="00FB1ECB">
        <w:rPr>
          <w:rFonts w:ascii="Arial" w:hAnsi="Arial" w:cs="Arial"/>
          <w:bCs/>
          <w:spacing w:val="-3"/>
          <w:sz w:val="20"/>
          <w:szCs w:val="20"/>
          <w:lang w:val="es-ES" w:eastAsia="es-ES"/>
        </w:rPr>
        <w:t>T</w:t>
      </w:r>
      <w:r w:rsidRPr="00FB1ECB">
        <w:rPr>
          <w:rFonts w:ascii="Arial" w:hAnsi="Arial" w:cs="Arial"/>
          <w:bCs/>
          <w:sz w:val="20"/>
          <w:szCs w:val="20"/>
          <w:lang w:val="es-ES" w:eastAsia="es-ES"/>
        </w:rPr>
        <w:t>E</w:t>
      </w:r>
    </w:p>
    <w:p w14:paraId="642F5900" w14:textId="77777777" w:rsidR="00A754FA" w:rsidRPr="00FB1ECB" w:rsidRDefault="00A754FA" w:rsidP="00A754FA">
      <w:pPr>
        <w:widowControl/>
        <w:suppressAutoHyphens w:val="0"/>
        <w:contextualSpacing/>
        <w:jc w:val="both"/>
        <w:rPr>
          <w:rFonts w:ascii="Arial" w:hAnsi="Arial" w:cs="Arial"/>
          <w:color w:val="000000"/>
          <w:sz w:val="20"/>
          <w:szCs w:val="20"/>
        </w:rPr>
      </w:pPr>
    </w:p>
    <w:p w14:paraId="077634FD" w14:textId="77777777" w:rsidR="00A754FA" w:rsidRPr="00FB1ECB" w:rsidRDefault="00A754FA" w:rsidP="00A754FA">
      <w:pPr>
        <w:pStyle w:val="Prrafodelista"/>
        <w:ind w:left="0"/>
        <w:jc w:val="both"/>
        <w:rPr>
          <w:rFonts w:ascii="Arial" w:eastAsia="Arial" w:hAnsi="Arial" w:cs="Arial"/>
          <w:sz w:val="20"/>
          <w:szCs w:val="20"/>
        </w:rPr>
      </w:pPr>
    </w:p>
    <w:p w14:paraId="5CDB752C" w14:textId="77777777" w:rsidR="00A754FA" w:rsidRPr="00FB1ECB" w:rsidRDefault="00A754FA" w:rsidP="00A754FA">
      <w:pPr>
        <w:pStyle w:val="Prrafodelista"/>
        <w:ind w:left="0"/>
        <w:jc w:val="both"/>
        <w:rPr>
          <w:rFonts w:ascii="Arial" w:eastAsia="Arial" w:hAnsi="Arial" w:cs="Arial"/>
          <w:sz w:val="20"/>
          <w:szCs w:val="20"/>
        </w:rPr>
      </w:pPr>
    </w:p>
    <w:p w14:paraId="6A2AF9B7" w14:textId="77777777" w:rsidR="00A754FA" w:rsidRPr="00FB1ECB" w:rsidRDefault="00A754FA" w:rsidP="00A754FA">
      <w:pPr>
        <w:pStyle w:val="Prrafodelista"/>
        <w:ind w:left="0"/>
        <w:jc w:val="both"/>
        <w:rPr>
          <w:rFonts w:ascii="Arial" w:eastAsia="Arial" w:hAnsi="Arial" w:cs="Arial"/>
          <w:sz w:val="20"/>
          <w:szCs w:val="20"/>
        </w:rPr>
      </w:pPr>
    </w:p>
    <w:p w14:paraId="0DBACE6E" w14:textId="77777777" w:rsidR="00A754FA" w:rsidRPr="00FB1ECB" w:rsidRDefault="00A754FA" w:rsidP="00A754FA">
      <w:pPr>
        <w:pStyle w:val="Prrafodelista"/>
        <w:ind w:left="0"/>
        <w:jc w:val="both"/>
        <w:rPr>
          <w:rFonts w:ascii="Arial" w:eastAsia="Arial" w:hAnsi="Arial" w:cs="Arial"/>
          <w:sz w:val="20"/>
          <w:szCs w:val="20"/>
        </w:rPr>
      </w:pPr>
    </w:p>
    <w:p w14:paraId="528E097B" w14:textId="77777777" w:rsidR="00A754FA" w:rsidRPr="00FB1ECB" w:rsidRDefault="00A754FA" w:rsidP="00A754FA">
      <w:pPr>
        <w:pStyle w:val="Prrafodelista"/>
        <w:ind w:left="0"/>
        <w:jc w:val="both"/>
        <w:rPr>
          <w:rFonts w:ascii="Arial" w:eastAsia="Arial" w:hAnsi="Arial" w:cs="Arial"/>
          <w:sz w:val="20"/>
          <w:szCs w:val="20"/>
        </w:rPr>
      </w:pPr>
    </w:p>
    <w:p w14:paraId="2E0EA461" w14:textId="77777777" w:rsidR="00A754FA" w:rsidRPr="00FB1ECB" w:rsidRDefault="00A754FA" w:rsidP="00A754FA">
      <w:pPr>
        <w:pStyle w:val="Prrafodelista"/>
        <w:ind w:left="0"/>
        <w:jc w:val="both"/>
        <w:rPr>
          <w:rFonts w:ascii="Arial" w:eastAsia="Arial" w:hAnsi="Arial" w:cs="Arial"/>
          <w:sz w:val="20"/>
          <w:szCs w:val="20"/>
        </w:rPr>
      </w:pPr>
    </w:p>
    <w:p w14:paraId="02C4D7E9" w14:textId="77777777" w:rsidR="00A754FA" w:rsidRPr="00FB1ECB" w:rsidRDefault="00A754FA" w:rsidP="00A754FA">
      <w:pPr>
        <w:pStyle w:val="Prrafodelista"/>
        <w:ind w:left="0"/>
        <w:jc w:val="both"/>
        <w:rPr>
          <w:rFonts w:ascii="Arial" w:eastAsia="Arial" w:hAnsi="Arial" w:cs="Arial"/>
          <w:sz w:val="20"/>
          <w:szCs w:val="20"/>
        </w:rPr>
      </w:pPr>
    </w:p>
    <w:p w14:paraId="549BC1BC" w14:textId="77777777" w:rsidR="00A754FA" w:rsidRPr="00FB1ECB" w:rsidRDefault="00A754FA" w:rsidP="00A754FA">
      <w:pPr>
        <w:pStyle w:val="Prrafodelista"/>
        <w:ind w:left="0"/>
        <w:jc w:val="both"/>
        <w:rPr>
          <w:rFonts w:ascii="Arial" w:eastAsia="Arial" w:hAnsi="Arial" w:cs="Arial"/>
          <w:sz w:val="20"/>
          <w:szCs w:val="20"/>
        </w:rPr>
      </w:pPr>
    </w:p>
    <w:p w14:paraId="76643D0F" w14:textId="77777777" w:rsidR="00A754FA" w:rsidRPr="00FB1ECB" w:rsidRDefault="00A754FA" w:rsidP="00A754FA">
      <w:pPr>
        <w:pStyle w:val="Prrafodelista"/>
        <w:ind w:left="0"/>
        <w:jc w:val="both"/>
        <w:rPr>
          <w:rFonts w:ascii="Arial" w:eastAsia="Arial" w:hAnsi="Arial" w:cs="Arial"/>
          <w:sz w:val="20"/>
          <w:szCs w:val="20"/>
        </w:rPr>
      </w:pPr>
    </w:p>
    <w:p w14:paraId="7E8771A4" w14:textId="77777777" w:rsidR="00A754FA" w:rsidRPr="00FB1ECB" w:rsidRDefault="00A754FA" w:rsidP="00A754FA">
      <w:pPr>
        <w:pStyle w:val="Prrafodelista"/>
        <w:ind w:left="0"/>
        <w:jc w:val="both"/>
        <w:rPr>
          <w:rFonts w:ascii="Arial" w:eastAsia="Arial" w:hAnsi="Arial" w:cs="Arial"/>
          <w:sz w:val="20"/>
          <w:szCs w:val="20"/>
        </w:rPr>
      </w:pPr>
    </w:p>
    <w:p w14:paraId="2D1F90E6" w14:textId="77777777" w:rsidR="00A754FA" w:rsidRPr="00FB1ECB" w:rsidRDefault="00A754FA" w:rsidP="00A754FA">
      <w:pPr>
        <w:pStyle w:val="Prrafodelista"/>
        <w:ind w:left="0"/>
        <w:jc w:val="both"/>
        <w:rPr>
          <w:rFonts w:ascii="Arial" w:eastAsia="Arial" w:hAnsi="Arial" w:cs="Arial"/>
          <w:sz w:val="20"/>
          <w:szCs w:val="20"/>
        </w:rPr>
      </w:pPr>
    </w:p>
    <w:p w14:paraId="2F0685D2" w14:textId="77777777" w:rsidR="00A754FA" w:rsidRPr="00FB1ECB" w:rsidRDefault="00A754FA" w:rsidP="00A754FA">
      <w:pPr>
        <w:pStyle w:val="Prrafodelista"/>
        <w:ind w:left="0"/>
        <w:jc w:val="both"/>
        <w:rPr>
          <w:rFonts w:ascii="Arial" w:eastAsia="Arial" w:hAnsi="Arial" w:cs="Arial"/>
          <w:sz w:val="20"/>
          <w:szCs w:val="20"/>
        </w:rPr>
      </w:pPr>
    </w:p>
    <w:p w14:paraId="2848A0F5" w14:textId="77777777" w:rsidR="00A754FA" w:rsidRPr="00FB1ECB" w:rsidRDefault="00A754FA" w:rsidP="00A754FA">
      <w:pPr>
        <w:pStyle w:val="Prrafodelista"/>
        <w:ind w:left="0"/>
        <w:jc w:val="both"/>
        <w:rPr>
          <w:rFonts w:ascii="Arial" w:eastAsia="Arial" w:hAnsi="Arial" w:cs="Arial"/>
          <w:sz w:val="20"/>
          <w:szCs w:val="20"/>
        </w:rPr>
      </w:pPr>
    </w:p>
    <w:p w14:paraId="05539E6A" w14:textId="77777777" w:rsidR="00A754FA" w:rsidRPr="00FB1ECB" w:rsidRDefault="00A754FA" w:rsidP="00A754FA">
      <w:pPr>
        <w:pStyle w:val="Prrafodelista"/>
        <w:ind w:left="0"/>
        <w:jc w:val="both"/>
        <w:rPr>
          <w:rFonts w:ascii="Arial" w:eastAsia="Arial" w:hAnsi="Arial" w:cs="Arial"/>
          <w:sz w:val="20"/>
          <w:szCs w:val="20"/>
        </w:rPr>
      </w:pPr>
    </w:p>
    <w:p w14:paraId="73F0FFF4" w14:textId="77777777" w:rsidR="00A754FA" w:rsidRPr="00FB1ECB" w:rsidRDefault="00A754FA" w:rsidP="00A754FA">
      <w:pPr>
        <w:pStyle w:val="Prrafodelista"/>
        <w:ind w:left="0"/>
        <w:jc w:val="both"/>
        <w:rPr>
          <w:rFonts w:ascii="Arial" w:eastAsia="Arial" w:hAnsi="Arial" w:cs="Arial"/>
          <w:sz w:val="20"/>
          <w:szCs w:val="20"/>
        </w:rPr>
      </w:pPr>
    </w:p>
    <w:p w14:paraId="7F981D5C" w14:textId="77777777" w:rsidR="00A754FA" w:rsidRPr="00FB1ECB" w:rsidRDefault="00A754FA" w:rsidP="00A754FA">
      <w:pPr>
        <w:pStyle w:val="Prrafodelista"/>
        <w:ind w:left="0"/>
        <w:jc w:val="both"/>
        <w:rPr>
          <w:rFonts w:ascii="Arial" w:eastAsia="Arial" w:hAnsi="Arial" w:cs="Arial"/>
          <w:sz w:val="20"/>
          <w:szCs w:val="20"/>
        </w:rPr>
      </w:pPr>
    </w:p>
    <w:p w14:paraId="09AB5E04" w14:textId="77777777" w:rsidR="00A754FA" w:rsidRPr="006F389E" w:rsidRDefault="00A754FA" w:rsidP="00A754FA">
      <w:pPr>
        <w:autoSpaceDE w:val="0"/>
        <w:autoSpaceDN w:val="0"/>
        <w:adjustRightInd w:val="0"/>
        <w:ind w:right="-47"/>
        <w:contextualSpacing/>
        <w:jc w:val="center"/>
        <w:rPr>
          <w:rFonts w:ascii="Arial" w:hAnsi="Arial" w:cs="Arial"/>
          <w:b/>
          <w:sz w:val="20"/>
          <w:szCs w:val="20"/>
          <w:lang w:val="es-ES" w:eastAsia="es-ES"/>
        </w:rPr>
      </w:pPr>
      <w:r w:rsidRPr="00116DB3">
        <w:rPr>
          <w:rFonts w:ascii="Arial" w:hAnsi="Arial" w:cs="Arial"/>
          <w:b/>
          <w:bCs/>
          <w:spacing w:val="-6"/>
          <w:sz w:val="20"/>
          <w:szCs w:val="20"/>
          <w:highlight w:val="yellow"/>
          <w:lang w:val="es-ES" w:eastAsia="es-ES"/>
        </w:rPr>
        <w:t>A</w:t>
      </w:r>
      <w:r w:rsidRPr="00116DB3">
        <w:rPr>
          <w:rFonts w:ascii="Arial" w:hAnsi="Arial" w:cs="Arial"/>
          <w:b/>
          <w:bCs/>
          <w:spacing w:val="1"/>
          <w:sz w:val="20"/>
          <w:szCs w:val="20"/>
          <w:highlight w:val="yellow"/>
          <w:lang w:val="es-ES" w:eastAsia="es-ES"/>
        </w:rPr>
        <w:t>NE</w:t>
      </w:r>
      <w:r w:rsidRPr="00116DB3">
        <w:rPr>
          <w:rFonts w:ascii="Arial" w:hAnsi="Arial" w:cs="Arial"/>
          <w:b/>
          <w:bCs/>
          <w:spacing w:val="-1"/>
          <w:sz w:val="20"/>
          <w:szCs w:val="20"/>
          <w:highlight w:val="yellow"/>
          <w:lang w:val="es-ES" w:eastAsia="es-ES"/>
        </w:rPr>
        <w:t>X</w:t>
      </w:r>
      <w:r w:rsidRPr="00116DB3">
        <w:rPr>
          <w:rFonts w:ascii="Arial" w:hAnsi="Arial" w:cs="Arial"/>
          <w:b/>
          <w:bCs/>
          <w:sz w:val="20"/>
          <w:szCs w:val="20"/>
          <w:highlight w:val="yellow"/>
          <w:lang w:val="es-ES" w:eastAsia="es-ES"/>
        </w:rPr>
        <w:t>O</w:t>
      </w:r>
      <w:r w:rsidRPr="00116DB3">
        <w:rPr>
          <w:rFonts w:ascii="Arial" w:hAnsi="Arial" w:cs="Arial"/>
          <w:b/>
          <w:bCs/>
          <w:spacing w:val="2"/>
          <w:sz w:val="20"/>
          <w:szCs w:val="20"/>
          <w:highlight w:val="yellow"/>
          <w:lang w:val="es-ES" w:eastAsia="es-ES"/>
        </w:rPr>
        <w:t xml:space="preserve"> 2</w:t>
      </w:r>
    </w:p>
    <w:p w14:paraId="0E428238" w14:textId="77777777" w:rsidR="00A754FA" w:rsidRPr="006F389E" w:rsidRDefault="00A754FA" w:rsidP="00A754FA">
      <w:pPr>
        <w:autoSpaceDE w:val="0"/>
        <w:autoSpaceDN w:val="0"/>
        <w:adjustRightInd w:val="0"/>
        <w:contextualSpacing/>
        <w:jc w:val="center"/>
        <w:rPr>
          <w:rFonts w:ascii="Arial" w:hAnsi="Arial" w:cs="Arial"/>
          <w:b/>
          <w:bCs/>
          <w:color w:val="000000"/>
          <w:sz w:val="20"/>
          <w:szCs w:val="20"/>
          <w:lang w:eastAsia="es-CO"/>
        </w:rPr>
      </w:pPr>
      <w:r w:rsidRPr="006F389E">
        <w:rPr>
          <w:rFonts w:ascii="Arial" w:hAnsi="Arial" w:cs="Arial"/>
          <w:b/>
          <w:bCs/>
          <w:color w:val="000000"/>
          <w:sz w:val="20"/>
          <w:szCs w:val="20"/>
          <w:lang w:eastAsia="es-CO"/>
        </w:rPr>
        <w:t>COMPROMISO ÉTICO Y AMBIENTAL</w:t>
      </w:r>
    </w:p>
    <w:p w14:paraId="288A4BC1"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5C88E16F"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En desarrollo </w:t>
      </w:r>
      <w:r>
        <w:rPr>
          <w:rFonts w:ascii="Arial" w:hAnsi="Arial" w:cs="Arial"/>
          <w:color w:val="000000"/>
          <w:sz w:val="20"/>
          <w:szCs w:val="20"/>
          <w:lang w:eastAsia="es-CO"/>
        </w:rPr>
        <w:t xml:space="preserve">de </w:t>
      </w:r>
      <w:r w:rsidRPr="006F389E">
        <w:rPr>
          <w:rFonts w:ascii="Arial" w:hAnsi="Arial" w:cs="Arial"/>
          <w:color w:val="000000"/>
          <w:sz w:val="20"/>
          <w:szCs w:val="20"/>
          <w:lang w:eastAsia="es-CO"/>
        </w:rPr>
        <w:t xml:space="preserve">las directrices normativas sobre la ética y el medio ambiente la Subred Sur se compromete a luchar contra la corrupción. Teniendo en cuenta que los hospitales que conforman la Subred Sur se encuentran vinculados con el proyecto de Hospitales Verdes liderado por la Secretaria Distrital de Salud; todos aquellos proveedores que se vinculen directa o indirectamente con la </w:t>
      </w:r>
      <w:r>
        <w:rPr>
          <w:rFonts w:ascii="Arial" w:hAnsi="Arial" w:cs="Arial"/>
          <w:color w:val="000000"/>
          <w:sz w:val="20"/>
          <w:szCs w:val="20"/>
          <w:lang w:eastAsia="es-CO"/>
        </w:rPr>
        <w:t>S</w:t>
      </w:r>
      <w:r w:rsidRPr="006F389E">
        <w:rPr>
          <w:rFonts w:ascii="Arial" w:hAnsi="Arial" w:cs="Arial"/>
          <w:color w:val="000000"/>
          <w:sz w:val="20"/>
          <w:szCs w:val="20"/>
          <w:lang w:eastAsia="es-CO"/>
        </w:rPr>
        <w:t xml:space="preserve">ubred </w:t>
      </w:r>
      <w:r>
        <w:rPr>
          <w:rFonts w:ascii="Arial" w:hAnsi="Arial" w:cs="Arial"/>
          <w:color w:val="000000"/>
          <w:sz w:val="20"/>
          <w:szCs w:val="20"/>
          <w:lang w:eastAsia="es-CO"/>
        </w:rPr>
        <w:t>S</w:t>
      </w:r>
      <w:r w:rsidRPr="006F389E">
        <w:rPr>
          <w:rFonts w:ascii="Arial" w:hAnsi="Arial" w:cs="Arial"/>
          <w:color w:val="000000"/>
          <w:sz w:val="20"/>
          <w:szCs w:val="20"/>
          <w:lang w:eastAsia="es-CO"/>
        </w:rPr>
        <w:t>ur deberán cumplir con el compromiso ambiental</w:t>
      </w:r>
    </w:p>
    <w:p w14:paraId="0A3D539E"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6DBD8446"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En aras del cumplimiento de este objetivo, todos aquellos que se vinculen directa o indirectament</w:t>
      </w:r>
      <w:r>
        <w:rPr>
          <w:rFonts w:ascii="Arial" w:hAnsi="Arial" w:cs="Arial"/>
          <w:color w:val="000000"/>
          <w:sz w:val="20"/>
          <w:szCs w:val="20"/>
          <w:lang w:eastAsia="es-CO"/>
        </w:rPr>
        <w:t>e con la S</w:t>
      </w:r>
      <w:r w:rsidRPr="006F389E">
        <w:rPr>
          <w:rFonts w:ascii="Arial" w:hAnsi="Arial" w:cs="Arial"/>
          <w:color w:val="000000"/>
          <w:sz w:val="20"/>
          <w:szCs w:val="20"/>
          <w:lang w:eastAsia="es-CO"/>
        </w:rPr>
        <w:t xml:space="preserve">ubred </w:t>
      </w:r>
      <w:r>
        <w:rPr>
          <w:rFonts w:ascii="Arial" w:hAnsi="Arial" w:cs="Arial"/>
          <w:color w:val="000000"/>
          <w:sz w:val="20"/>
          <w:szCs w:val="20"/>
          <w:lang w:eastAsia="es-CO"/>
        </w:rPr>
        <w:t>S</w:t>
      </w:r>
      <w:r w:rsidRPr="006F389E">
        <w:rPr>
          <w:rFonts w:ascii="Arial" w:hAnsi="Arial" w:cs="Arial"/>
          <w:color w:val="000000"/>
          <w:sz w:val="20"/>
          <w:szCs w:val="20"/>
          <w:lang w:eastAsia="es-CO"/>
        </w:rPr>
        <w:t xml:space="preserve">ur independientemente de la forma de contratación, deberán firmar el presente compromiso. </w:t>
      </w:r>
    </w:p>
    <w:p w14:paraId="1A887442"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7FE0C125"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Así las cosas, declaro bajo la gravedad del juramento lo siguiente: </w:t>
      </w:r>
    </w:p>
    <w:p w14:paraId="6C5E98FB"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041FCECC" w14:textId="207BBB29" w:rsidR="00A754FA" w:rsidRPr="006F389E"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1. No he tenido acceso a información privilegiada relacionada con el proceso </w:t>
      </w:r>
      <w:r>
        <w:rPr>
          <w:rFonts w:ascii="Arial" w:hAnsi="Arial" w:cs="Arial"/>
          <w:color w:val="000000"/>
          <w:sz w:val="20"/>
          <w:szCs w:val="20"/>
          <w:lang w:eastAsia="es-CO"/>
        </w:rPr>
        <w:t>contractual efectuado por la Subred S</w:t>
      </w:r>
      <w:r w:rsidRPr="006F389E">
        <w:rPr>
          <w:rFonts w:ascii="Arial" w:hAnsi="Arial" w:cs="Arial"/>
          <w:color w:val="000000"/>
          <w:sz w:val="20"/>
          <w:szCs w:val="20"/>
          <w:lang w:eastAsia="es-CO"/>
        </w:rPr>
        <w:t xml:space="preserve">ur, en el que se adjudicará: (indicar el objeto del contrato y número de la </w:t>
      </w:r>
      <w:r w:rsidR="005A2C24">
        <w:rPr>
          <w:rFonts w:ascii="Arial" w:hAnsi="Arial" w:cs="Arial"/>
          <w:color w:val="000000"/>
          <w:sz w:val="20"/>
          <w:szCs w:val="20"/>
          <w:lang w:eastAsia="es-CO"/>
        </w:rPr>
        <w:t>Convocatoria</w:t>
      </w:r>
      <w:r w:rsidRPr="006F389E">
        <w:rPr>
          <w:rFonts w:ascii="Arial" w:hAnsi="Arial" w:cs="Arial"/>
          <w:color w:val="000000"/>
          <w:sz w:val="20"/>
          <w:szCs w:val="20"/>
          <w:lang w:eastAsia="es-CO"/>
        </w:rPr>
        <w:t>).</w:t>
      </w:r>
    </w:p>
    <w:p w14:paraId="534D1417" w14:textId="77777777" w:rsidR="00A754FA" w:rsidRPr="006F389E"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_________________________________________________________</w:t>
      </w:r>
      <w:r>
        <w:rPr>
          <w:rFonts w:ascii="Arial" w:hAnsi="Arial" w:cs="Arial"/>
          <w:color w:val="000000"/>
          <w:sz w:val="20"/>
          <w:szCs w:val="20"/>
          <w:lang w:eastAsia="es-CO"/>
        </w:rPr>
        <w:t>______________________________</w:t>
      </w:r>
      <w:r w:rsidRPr="006F389E">
        <w:rPr>
          <w:rFonts w:ascii="Arial" w:hAnsi="Arial" w:cs="Arial"/>
          <w:color w:val="000000"/>
          <w:sz w:val="20"/>
          <w:szCs w:val="20"/>
          <w:lang w:eastAsia="es-CO"/>
        </w:rPr>
        <w:t>__</w:t>
      </w:r>
    </w:p>
    <w:p w14:paraId="4F08A819" w14:textId="77777777" w:rsidR="00A754FA"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p>
    <w:p w14:paraId="1A259695" w14:textId="77777777" w:rsidR="00A754FA" w:rsidRPr="006F389E"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2. No tengo ni he tenido una comunicación </w:t>
      </w:r>
      <w:proofErr w:type="spellStart"/>
      <w:r w:rsidRPr="006F389E">
        <w:rPr>
          <w:rFonts w:ascii="Arial" w:hAnsi="Arial" w:cs="Arial"/>
          <w:color w:val="000000"/>
          <w:sz w:val="20"/>
          <w:szCs w:val="20"/>
          <w:lang w:eastAsia="es-CO"/>
        </w:rPr>
        <w:t>extra-oficial</w:t>
      </w:r>
      <w:proofErr w:type="spellEnd"/>
      <w:r w:rsidRPr="006F389E">
        <w:rPr>
          <w:rFonts w:ascii="Arial" w:hAnsi="Arial" w:cs="Arial"/>
          <w:color w:val="000000"/>
          <w:sz w:val="20"/>
          <w:szCs w:val="20"/>
          <w:lang w:eastAsia="es-CO"/>
        </w:rPr>
        <w:t xml:space="preserve"> con las personas directamente relacionadas con el proces</w:t>
      </w:r>
      <w:r>
        <w:rPr>
          <w:rFonts w:ascii="Arial" w:hAnsi="Arial" w:cs="Arial"/>
          <w:color w:val="000000"/>
          <w:sz w:val="20"/>
          <w:szCs w:val="20"/>
          <w:lang w:eastAsia="es-CO"/>
        </w:rPr>
        <w:t>o contractual efectuado por la Subred S</w:t>
      </w:r>
      <w:r w:rsidRPr="006F389E">
        <w:rPr>
          <w:rFonts w:ascii="Arial" w:hAnsi="Arial" w:cs="Arial"/>
          <w:color w:val="000000"/>
          <w:sz w:val="20"/>
          <w:szCs w:val="20"/>
          <w:lang w:eastAsia="es-CO"/>
        </w:rPr>
        <w:t>ur.</w:t>
      </w:r>
    </w:p>
    <w:p w14:paraId="2F0EA141" w14:textId="77777777" w:rsidR="00A754FA" w:rsidRPr="006F389E"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3. No he ofrecido, ni recibido dádivas a persona alguna de las involucradas en el presente proceso de contratación, para mi beneficio o el de un tercero. </w:t>
      </w:r>
    </w:p>
    <w:p w14:paraId="5F4D0D42" w14:textId="77777777" w:rsidR="00A754FA" w:rsidRPr="006F389E" w:rsidRDefault="00A754FA" w:rsidP="00A754FA">
      <w:pPr>
        <w:autoSpaceDE w:val="0"/>
        <w:autoSpaceDN w:val="0"/>
        <w:adjustRightInd w:val="0"/>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4. No estoy ocultando información que pueda dar cuenta de conducta ilícita que aten</w:t>
      </w:r>
      <w:r>
        <w:rPr>
          <w:rFonts w:ascii="Arial" w:hAnsi="Arial" w:cs="Arial"/>
          <w:color w:val="000000"/>
          <w:sz w:val="20"/>
          <w:szCs w:val="20"/>
          <w:lang w:eastAsia="es-CO"/>
        </w:rPr>
        <w:t>te contra el buen nombre de la Subred S</w:t>
      </w:r>
      <w:r w:rsidRPr="006F389E">
        <w:rPr>
          <w:rFonts w:ascii="Arial" w:hAnsi="Arial" w:cs="Arial"/>
          <w:color w:val="000000"/>
          <w:sz w:val="20"/>
          <w:szCs w:val="20"/>
          <w:lang w:eastAsia="es-CO"/>
        </w:rPr>
        <w:t>ur.</w:t>
      </w:r>
    </w:p>
    <w:p w14:paraId="2A02843B"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3D978A73" w14:textId="77777777" w:rsidR="00A754FA" w:rsidRPr="006F389E" w:rsidRDefault="00A754FA" w:rsidP="00A754FA">
      <w:pPr>
        <w:autoSpaceDE w:val="0"/>
        <w:autoSpaceDN w:val="0"/>
        <w:adjustRightInd w:val="0"/>
        <w:contextualSpacing/>
        <w:jc w:val="both"/>
        <w:rPr>
          <w:rFonts w:ascii="Arial" w:hAnsi="Arial" w:cs="Arial"/>
          <w:b/>
          <w:color w:val="000000"/>
          <w:sz w:val="20"/>
          <w:szCs w:val="20"/>
          <w:lang w:eastAsia="es-CO"/>
        </w:rPr>
      </w:pPr>
      <w:r w:rsidRPr="006F389E">
        <w:rPr>
          <w:rFonts w:ascii="Arial" w:hAnsi="Arial" w:cs="Arial"/>
          <w:b/>
          <w:color w:val="000000"/>
          <w:sz w:val="20"/>
          <w:szCs w:val="20"/>
          <w:lang w:eastAsia="es-CO"/>
        </w:rPr>
        <w:t xml:space="preserve">ME COMPROMETO: </w:t>
      </w:r>
    </w:p>
    <w:p w14:paraId="79A72E66" w14:textId="77777777" w:rsidR="00A754FA" w:rsidRPr="006F389E" w:rsidRDefault="00A754FA" w:rsidP="00A754FA">
      <w:pPr>
        <w:tabs>
          <w:tab w:val="left" w:pos="3225"/>
        </w:tabs>
        <w:autoSpaceDE w:val="0"/>
        <w:autoSpaceDN w:val="0"/>
        <w:adjustRightInd w:val="0"/>
        <w:spacing w:after="1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ab/>
      </w:r>
    </w:p>
    <w:p w14:paraId="1DABE9FB" w14:textId="77777777" w:rsidR="00A754FA" w:rsidRPr="006F389E" w:rsidRDefault="00A754FA" w:rsidP="00A754FA">
      <w:pPr>
        <w:widowControl/>
        <w:numPr>
          <w:ilvl w:val="0"/>
          <w:numId w:val="19"/>
        </w:numPr>
        <w:suppressAutoHyphens w:val="0"/>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A no atentar contra la Ética y Buen Gobierno de las entidades públicas o en contra </w:t>
      </w:r>
      <w:r>
        <w:rPr>
          <w:rFonts w:ascii="Arial" w:hAnsi="Arial" w:cs="Arial"/>
          <w:color w:val="000000"/>
          <w:sz w:val="20"/>
          <w:szCs w:val="20"/>
          <w:lang w:eastAsia="es-CO"/>
        </w:rPr>
        <w:t>de l</w:t>
      </w:r>
      <w:r w:rsidRPr="006F389E">
        <w:rPr>
          <w:rFonts w:ascii="Arial" w:hAnsi="Arial" w:cs="Arial"/>
          <w:color w:val="000000"/>
          <w:sz w:val="20"/>
          <w:szCs w:val="20"/>
          <w:lang w:eastAsia="es-CO"/>
        </w:rPr>
        <w:t xml:space="preserve">a Constitución Política y la Ley. </w:t>
      </w:r>
    </w:p>
    <w:p w14:paraId="673BFD73" w14:textId="77777777" w:rsidR="00A754FA" w:rsidRPr="006F389E" w:rsidRDefault="00A754FA" w:rsidP="00A754FA">
      <w:pPr>
        <w:widowControl/>
        <w:numPr>
          <w:ilvl w:val="0"/>
          <w:numId w:val="19"/>
        </w:numPr>
        <w:suppressAutoHyphens w:val="0"/>
        <w:autoSpaceDE w:val="0"/>
        <w:autoSpaceDN w:val="0"/>
        <w:adjustRightInd w:val="0"/>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A dar cabal cumplimiento a las obligaciones del contrato que me sea adjudicado con TRANSPARENCIA y CALIDAD. </w:t>
      </w:r>
    </w:p>
    <w:p w14:paraId="0377189F" w14:textId="77777777" w:rsidR="00A754FA" w:rsidRPr="006F389E" w:rsidRDefault="00A754FA" w:rsidP="00A754FA">
      <w:pPr>
        <w:widowControl/>
        <w:numPr>
          <w:ilvl w:val="0"/>
          <w:numId w:val="18"/>
        </w:numPr>
        <w:suppressAutoHyphens w:val="0"/>
        <w:ind w:left="284" w:hanging="284"/>
        <w:contextualSpacing/>
        <w:jc w:val="both"/>
        <w:rPr>
          <w:rFonts w:ascii="Arial" w:hAnsi="Arial" w:cs="Arial"/>
          <w:sz w:val="20"/>
          <w:szCs w:val="20"/>
          <w:lang w:val="x-none" w:eastAsia="x-none"/>
        </w:rPr>
      </w:pPr>
      <w:r w:rsidRPr="006F389E">
        <w:rPr>
          <w:rFonts w:ascii="Arial" w:hAnsi="Arial" w:cs="Arial"/>
          <w:sz w:val="20"/>
          <w:szCs w:val="20"/>
          <w:lang w:val="x-none" w:eastAsia="x-none"/>
        </w:rPr>
        <w:t>Conocer, divulgar y aplicar la política ambiental establecida por la Subred Sur al ejecutar contratos de servicios,</w:t>
      </w:r>
      <w:r>
        <w:rPr>
          <w:rFonts w:ascii="Arial" w:hAnsi="Arial" w:cs="Arial"/>
          <w:sz w:val="20"/>
          <w:szCs w:val="20"/>
          <w:lang w:eastAsia="x-none"/>
        </w:rPr>
        <w:t xml:space="preserve"> suministros,</w:t>
      </w:r>
      <w:r w:rsidRPr="006F389E">
        <w:rPr>
          <w:rFonts w:ascii="Arial" w:hAnsi="Arial" w:cs="Arial"/>
          <w:sz w:val="20"/>
          <w:szCs w:val="20"/>
          <w:lang w:val="x-none" w:eastAsia="x-none"/>
        </w:rPr>
        <w:t xml:space="preserve"> obras de servicios o gestión de servicios sin crear riesgo para la salud, la seguridad o el ambiente. </w:t>
      </w:r>
    </w:p>
    <w:p w14:paraId="0AF83833" w14:textId="77777777" w:rsidR="00A754FA" w:rsidRPr="006F389E" w:rsidRDefault="00A754FA" w:rsidP="00A754FA">
      <w:pPr>
        <w:widowControl/>
        <w:numPr>
          <w:ilvl w:val="0"/>
          <w:numId w:val="18"/>
        </w:numPr>
        <w:suppressAutoHyphens w:val="0"/>
        <w:ind w:left="284" w:hanging="284"/>
        <w:contextualSpacing/>
        <w:jc w:val="both"/>
        <w:rPr>
          <w:rFonts w:ascii="Arial" w:hAnsi="Arial" w:cs="Arial"/>
          <w:sz w:val="20"/>
          <w:szCs w:val="20"/>
          <w:lang w:val="x-none" w:eastAsia="x-none"/>
        </w:rPr>
      </w:pPr>
      <w:r w:rsidRPr="006F389E">
        <w:rPr>
          <w:rFonts w:ascii="Arial" w:hAnsi="Arial" w:cs="Arial"/>
          <w:sz w:val="20"/>
          <w:szCs w:val="20"/>
          <w:lang w:val="x-none" w:eastAsia="x-none"/>
        </w:rPr>
        <w:t>Tomar todas las medidas adecuadas para evitar la contaminación ambiental, la prevención de riesgos durante la ejecución de sus oper</w:t>
      </w:r>
      <w:r>
        <w:rPr>
          <w:rFonts w:ascii="Arial" w:hAnsi="Arial" w:cs="Arial"/>
          <w:sz w:val="20"/>
          <w:szCs w:val="20"/>
          <w:lang w:val="x-none" w:eastAsia="x-none"/>
        </w:rPr>
        <w:t>aciones o actividades y cumplir</w:t>
      </w:r>
      <w:r w:rsidRPr="006F389E">
        <w:rPr>
          <w:rFonts w:ascii="Arial" w:hAnsi="Arial" w:cs="Arial"/>
          <w:sz w:val="20"/>
          <w:szCs w:val="20"/>
          <w:lang w:val="x-none" w:eastAsia="x-none"/>
        </w:rPr>
        <w:t xml:space="preserve"> con toda la normatividad ambiental, vigente y aplicable, a</w:t>
      </w:r>
      <w:r>
        <w:rPr>
          <w:rFonts w:ascii="Arial" w:hAnsi="Arial" w:cs="Arial"/>
          <w:sz w:val="20"/>
          <w:szCs w:val="20"/>
          <w:lang w:val="x-none" w:eastAsia="x-none"/>
        </w:rPr>
        <w:t>sí mismo, deberá entregar a la E</w:t>
      </w:r>
      <w:r w:rsidRPr="006F389E">
        <w:rPr>
          <w:rFonts w:ascii="Arial" w:hAnsi="Arial" w:cs="Arial"/>
          <w:sz w:val="20"/>
          <w:szCs w:val="20"/>
          <w:lang w:val="x-none" w:eastAsia="x-none"/>
        </w:rPr>
        <w:t xml:space="preserve">ntidad todos los soportes y evidencias que garanticen el cumplimiento legal ambiental, </w:t>
      </w:r>
    </w:p>
    <w:p w14:paraId="6F90A4FC" w14:textId="77777777" w:rsidR="00A754FA" w:rsidRPr="006F389E" w:rsidRDefault="00A754FA" w:rsidP="00A754FA">
      <w:pPr>
        <w:widowControl/>
        <w:numPr>
          <w:ilvl w:val="0"/>
          <w:numId w:val="18"/>
        </w:numPr>
        <w:suppressAutoHyphens w:val="0"/>
        <w:ind w:left="284" w:hanging="284"/>
        <w:contextualSpacing/>
        <w:jc w:val="both"/>
        <w:rPr>
          <w:rFonts w:ascii="Arial" w:hAnsi="Arial" w:cs="Arial"/>
          <w:sz w:val="20"/>
          <w:szCs w:val="20"/>
          <w:lang w:val="x-none" w:eastAsia="x-none"/>
        </w:rPr>
      </w:pPr>
      <w:r>
        <w:rPr>
          <w:rFonts w:ascii="Arial" w:hAnsi="Arial" w:cs="Arial"/>
          <w:sz w:val="20"/>
          <w:szCs w:val="20"/>
          <w:lang w:eastAsia="x-none"/>
        </w:rPr>
        <w:t>G</w:t>
      </w:r>
      <w:proofErr w:type="spellStart"/>
      <w:r w:rsidRPr="006F389E">
        <w:rPr>
          <w:rFonts w:ascii="Arial" w:hAnsi="Arial" w:cs="Arial"/>
          <w:sz w:val="20"/>
          <w:szCs w:val="20"/>
          <w:lang w:val="x-none" w:eastAsia="x-none"/>
        </w:rPr>
        <w:t>arantizar</w:t>
      </w:r>
      <w:proofErr w:type="spellEnd"/>
      <w:r w:rsidRPr="006F389E">
        <w:rPr>
          <w:rFonts w:ascii="Arial" w:hAnsi="Arial" w:cs="Arial"/>
          <w:sz w:val="20"/>
          <w:szCs w:val="20"/>
          <w:lang w:val="x-none" w:eastAsia="x-none"/>
        </w:rPr>
        <w:t xml:space="preserve"> la utilización de materiales que no impacten el medio ambiente en el suministro de insumos y/o elementos utilizados para el desarrollo del objeto del contrato.</w:t>
      </w:r>
    </w:p>
    <w:p w14:paraId="1B165B0C" w14:textId="77777777" w:rsidR="00A754FA" w:rsidRPr="006F389E" w:rsidRDefault="00A754FA" w:rsidP="00A754FA">
      <w:pPr>
        <w:widowControl/>
        <w:numPr>
          <w:ilvl w:val="0"/>
          <w:numId w:val="18"/>
        </w:numPr>
        <w:suppressAutoHyphens w:val="0"/>
        <w:ind w:left="284" w:hanging="284"/>
        <w:contextualSpacing/>
        <w:jc w:val="both"/>
        <w:rPr>
          <w:rFonts w:ascii="Arial" w:hAnsi="Arial" w:cs="Arial"/>
          <w:sz w:val="20"/>
          <w:szCs w:val="20"/>
          <w:lang w:val="x-none" w:eastAsia="x-none"/>
        </w:rPr>
      </w:pPr>
      <w:r>
        <w:rPr>
          <w:rFonts w:ascii="Arial" w:hAnsi="Arial" w:cs="Arial"/>
          <w:sz w:val="20"/>
          <w:szCs w:val="20"/>
          <w:lang w:val="x-none" w:eastAsia="x-none"/>
        </w:rPr>
        <w:t>No dejar</w:t>
      </w:r>
      <w:r w:rsidRPr="006F389E">
        <w:rPr>
          <w:rFonts w:ascii="Arial" w:hAnsi="Arial" w:cs="Arial"/>
          <w:sz w:val="20"/>
          <w:szCs w:val="20"/>
          <w:lang w:val="x-none" w:eastAsia="x-none"/>
        </w:rPr>
        <w:t xml:space="preserve"> residuos de sustancias o materiales nocivos para la flora, faun</w:t>
      </w:r>
      <w:r>
        <w:rPr>
          <w:rFonts w:ascii="Arial" w:hAnsi="Arial" w:cs="Arial"/>
          <w:sz w:val="20"/>
          <w:szCs w:val="20"/>
          <w:lang w:val="x-none" w:eastAsia="x-none"/>
        </w:rPr>
        <w:t>a o salud humana, ni contaminar</w:t>
      </w:r>
      <w:r w:rsidRPr="006F389E">
        <w:rPr>
          <w:rFonts w:ascii="Arial" w:hAnsi="Arial" w:cs="Arial"/>
          <w:sz w:val="20"/>
          <w:szCs w:val="20"/>
          <w:lang w:val="x-none" w:eastAsia="x-none"/>
        </w:rPr>
        <w:t xml:space="preserve"> la atmósfera, el suelo o los cuerpos de agua. </w:t>
      </w:r>
    </w:p>
    <w:p w14:paraId="43AFACCE"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458545AF"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La violación de estas normas, se considerará incumplimiento grave del contrato, y podrá aplicar la cláusula penal a que hubiere lugar, sin perjuicio de las demás acciones legales o sanciones que adelante la autoridad o ente competente de orden Distrital o Nacional</w:t>
      </w:r>
    </w:p>
    <w:p w14:paraId="24CF252A"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39D186E3"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En constancia se firma en Bogotá D.C., a los ______ días del mes de ___________ año </w:t>
      </w:r>
      <w:proofErr w:type="gramStart"/>
      <w:r w:rsidRPr="006F389E">
        <w:rPr>
          <w:rFonts w:ascii="Arial" w:hAnsi="Arial" w:cs="Arial"/>
          <w:color w:val="000000"/>
          <w:sz w:val="20"/>
          <w:szCs w:val="20"/>
          <w:lang w:eastAsia="es-CO"/>
        </w:rPr>
        <w:t xml:space="preserve">(  </w:t>
      </w:r>
      <w:proofErr w:type="gramEnd"/>
      <w:r w:rsidRPr="006F389E">
        <w:rPr>
          <w:rFonts w:ascii="Arial" w:hAnsi="Arial" w:cs="Arial"/>
          <w:color w:val="000000"/>
          <w:sz w:val="20"/>
          <w:szCs w:val="20"/>
          <w:lang w:eastAsia="es-CO"/>
        </w:rPr>
        <w:t xml:space="preserve">          )</w:t>
      </w:r>
    </w:p>
    <w:p w14:paraId="36308902" w14:textId="77777777" w:rsidR="00A754FA" w:rsidRPr="006F389E" w:rsidRDefault="00A754FA" w:rsidP="00A754FA">
      <w:pPr>
        <w:autoSpaceDE w:val="0"/>
        <w:autoSpaceDN w:val="0"/>
        <w:adjustRightInd w:val="0"/>
        <w:contextualSpacing/>
        <w:jc w:val="both"/>
        <w:rPr>
          <w:rFonts w:ascii="Arial" w:hAnsi="Arial" w:cs="Arial"/>
          <w:b/>
          <w:bCs/>
          <w:color w:val="000000"/>
          <w:sz w:val="20"/>
          <w:szCs w:val="20"/>
          <w:lang w:eastAsia="es-CO"/>
        </w:rPr>
      </w:pPr>
    </w:p>
    <w:p w14:paraId="7F04E3B2"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bCs/>
          <w:color w:val="000000"/>
          <w:sz w:val="20"/>
          <w:szCs w:val="20"/>
          <w:lang w:eastAsia="es-CO"/>
        </w:rPr>
        <w:t>Firma:</w:t>
      </w:r>
      <w:r w:rsidRPr="006F389E">
        <w:rPr>
          <w:rFonts w:ascii="Arial" w:hAnsi="Arial" w:cs="Arial"/>
          <w:bCs/>
          <w:color w:val="000000"/>
          <w:sz w:val="20"/>
          <w:szCs w:val="20"/>
          <w:lang w:eastAsia="es-CO"/>
        </w:rPr>
        <w:tab/>
      </w:r>
      <w:r w:rsidRPr="006F389E">
        <w:rPr>
          <w:rFonts w:ascii="Arial" w:hAnsi="Arial" w:cs="Arial"/>
          <w:bCs/>
          <w:color w:val="000000"/>
          <w:sz w:val="20"/>
          <w:szCs w:val="20"/>
          <w:lang w:eastAsia="es-CO"/>
        </w:rPr>
        <w:tab/>
        <w:t xml:space="preserve">______________________________ </w:t>
      </w:r>
    </w:p>
    <w:p w14:paraId="79A018EC"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bCs/>
          <w:color w:val="000000"/>
          <w:sz w:val="20"/>
          <w:szCs w:val="20"/>
          <w:lang w:eastAsia="es-CO"/>
        </w:rPr>
        <w:t xml:space="preserve">C.C. No.: </w:t>
      </w:r>
      <w:r w:rsidRPr="006F389E">
        <w:rPr>
          <w:rFonts w:ascii="Arial" w:hAnsi="Arial" w:cs="Arial"/>
          <w:bCs/>
          <w:color w:val="000000"/>
          <w:sz w:val="20"/>
          <w:szCs w:val="20"/>
          <w:lang w:eastAsia="es-CO"/>
        </w:rPr>
        <w:tab/>
        <w:t xml:space="preserve">______________________________ </w:t>
      </w:r>
    </w:p>
    <w:p w14:paraId="0DE92048"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bCs/>
          <w:color w:val="000000"/>
          <w:sz w:val="20"/>
          <w:szCs w:val="20"/>
          <w:lang w:eastAsia="es-CO"/>
        </w:rPr>
        <w:t xml:space="preserve">Cargo: </w:t>
      </w:r>
      <w:r w:rsidRPr="006F389E">
        <w:rPr>
          <w:rFonts w:ascii="Arial" w:hAnsi="Arial" w:cs="Arial"/>
          <w:bCs/>
          <w:color w:val="000000"/>
          <w:sz w:val="20"/>
          <w:szCs w:val="20"/>
          <w:lang w:eastAsia="es-CO"/>
        </w:rPr>
        <w:tab/>
      </w:r>
      <w:r w:rsidRPr="006F389E">
        <w:rPr>
          <w:rFonts w:ascii="Arial" w:hAnsi="Arial" w:cs="Arial"/>
          <w:bCs/>
          <w:color w:val="000000"/>
          <w:sz w:val="20"/>
          <w:szCs w:val="20"/>
          <w:lang w:eastAsia="es-CO"/>
        </w:rPr>
        <w:tab/>
        <w:t xml:space="preserve">______________________________ </w:t>
      </w:r>
    </w:p>
    <w:p w14:paraId="43881816" w14:textId="77777777" w:rsidR="00A754FA" w:rsidRPr="006F389E" w:rsidRDefault="00A754FA" w:rsidP="00A754FA">
      <w:pPr>
        <w:ind w:right="50"/>
        <w:contextualSpacing/>
        <w:jc w:val="both"/>
        <w:rPr>
          <w:rFonts w:ascii="Arial" w:hAnsi="Arial" w:cs="Arial"/>
          <w:bCs/>
          <w:sz w:val="20"/>
          <w:szCs w:val="20"/>
          <w:lang w:val="es-ES" w:eastAsia="es-ES"/>
        </w:rPr>
      </w:pPr>
      <w:r w:rsidRPr="006F389E">
        <w:rPr>
          <w:rFonts w:ascii="Arial" w:hAnsi="Arial" w:cs="Arial"/>
          <w:bCs/>
          <w:sz w:val="20"/>
          <w:szCs w:val="20"/>
          <w:lang w:val="es-ES" w:eastAsia="es-ES"/>
        </w:rPr>
        <w:t xml:space="preserve">Empresa.: </w:t>
      </w:r>
      <w:r w:rsidRPr="006F389E">
        <w:rPr>
          <w:rFonts w:ascii="Arial" w:hAnsi="Arial" w:cs="Arial"/>
          <w:bCs/>
          <w:sz w:val="20"/>
          <w:szCs w:val="20"/>
          <w:lang w:val="es-ES" w:eastAsia="es-ES"/>
        </w:rPr>
        <w:tab/>
        <w:t>____________________________</w:t>
      </w:r>
    </w:p>
    <w:p w14:paraId="5710EB18" w14:textId="77777777" w:rsidR="00A754FA" w:rsidRPr="006F389E" w:rsidRDefault="00A754FA" w:rsidP="00A754FA">
      <w:pPr>
        <w:ind w:right="50"/>
        <w:contextualSpacing/>
        <w:jc w:val="center"/>
        <w:rPr>
          <w:rFonts w:ascii="Arial" w:hAnsi="Arial" w:cs="Arial"/>
          <w:b/>
          <w:bCs/>
          <w:sz w:val="20"/>
          <w:szCs w:val="20"/>
          <w:lang w:val="es-ES" w:eastAsia="es-ES"/>
        </w:rPr>
      </w:pPr>
      <w:r w:rsidRPr="006F389E">
        <w:rPr>
          <w:rFonts w:ascii="Arial" w:hAnsi="Arial" w:cs="Arial"/>
          <w:bCs/>
          <w:sz w:val="20"/>
          <w:szCs w:val="20"/>
          <w:lang w:val="es-ES" w:eastAsia="es-ES"/>
        </w:rPr>
        <w:br w:type="page"/>
      </w:r>
      <w:r w:rsidRPr="00116DB3">
        <w:rPr>
          <w:rFonts w:ascii="Arial" w:hAnsi="Arial" w:cs="Arial"/>
          <w:b/>
          <w:bCs/>
          <w:spacing w:val="-6"/>
          <w:sz w:val="20"/>
          <w:szCs w:val="20"/>
          <w:highlight w:val="yellow"/>
          <w:lang w:val="es-ES" w:eastAsia="es-ES"/>
        </w:rPr>
        <w:lastRenderedPageBreak/>
        <w:t>A</w:t>
      </w:r>
      <w:r w:rsidRPr="00116DB3">
        <w:rPr>
          <w:rFonts w:ascii="Arial" w:hAnsi="Arial" w:cs="Arial"/>
          <w:b/>
          <w:bCs/>
          <w:spacing w:val="1"/>
          <w:sz w:val="20"/>
          <w:szCs w:val="20"/>
          <w:highlight w:val="yellow"/>
          <w:lang w:val="es-ES" w:eastAsia="es-ES"/>
        </w:rPr>
        <w:t>NE</w:t>
      </w:r>
      <w:r w:rsidRPr="00116DB3">
        <w:rPr>
          <w:rFonts w:ascii="Arial" w:hAnsi="Arial" w:cs="Arial"/>
          <w:b/>
          <w:bCs/>
          <w:spacing w:val="-1"/>
          <w:sz w:val="20"/>
          <w:szCs w:val="20"/>
          <w:highlight w:val="yellow"/>
          <w:lang w:val="es-ES" w:eastAsia="es-ES"/>
        </w:rPr>
        <w:t>X</w:t>
      </w:r>
      <w:r w:rsidRPr="00116DB3">
        <w:rPr>
          <w:rFonts w:ascii="Arial" w:hAnsi="Arial" w:cs="Arial"/>
          <w:b/>
          <w:bCs/>
          <w:sz w:val="20"/>
          <w:szCs w:val="20"/>
          <w:highlight w:val="yellow"/>
          <w:lang w:val="es-ES" w:eastAsia="es-ES"/>
        </w:rPr>
        <w:t>O</w:t>
      </w:r>
      <w:r w:rsidRPr="00116DB3">
        <w:rPr>
          <w:rFonts w:ascii="Arial" w:hAnsi="Arial" w:cs="Arial"/>
          <w:b/>
          <w:bCs/>
          <w:spacing w:val="2"/>
          <w:sz w:val="20"/>
          <w:szCs w:val="20"/>
          <w:highlight w:val="yellow"/>
          <w:lang w:val="es-ES" w:eastAsia="es-ES"/>
        </w:rPr>
        <w:t xml:space="preserve"> 3</w:t>
      </w:r>
    </w:p>
    <w:p w14:paraId="3F17CF29" w14:textId="77777777" w:rsidR="00A754FA" w:rsidRPr="006F389E" w:rsidRDefault="00A754FA" w:rsidP="00A754FA">
      <w:pPr>
        <w:ind w:right="50"/>
        <w:contextualSpacing/>
        <w:jc w:val="center"/>
        <w:rPr>
          <w:rFonts w:ascii="Arial" w:hAnsi="Arial" w:cs="Arial"/>
          <w:bCs/>
          <w:sz w:val="20"/>
          <w:szCs w:val="20"/>
          <w:lang w:val="es-ES" w:eastAsia="es-ES"/>
        </w:rPr>
      </w:pPr>
    </w:p>
    <w:p w14:paraId="0F7330C3" w14:textId="77777777" w:rsidR="00A754FA" w:rsidRPr="006F389E" w:rsidRDefault="00A754FA" w:rsidP="00A754FA">
      <w:pPr>
        <w:ind w:right="50"/>
        <w:contextualSpacing/>
        <w:jc w:val="center"/>
        <w:rPr>
          <w:rFonts w:ascii="Arial" w:hAnsi="Arial" w:cs="Arial"/>
          <w:bCs/>
          <w:sz w:val="20"/>
          <w:szCs w:val="20"/>
          <w:lang w:val="es-ES" w:eastAsia="es-ES"/>
        </w:rPr>
      </w:pPr>
    </w:p>
    <w:p w14:paraId="51226CA6" w14:textId="77777777" w:rsidR="00A754FA" w:rsidRPr="006F389E" w:rsidRDefault="00A754FA" w:rsidP="00A754FA">
      <w:pPr>
        <w:autoSpaceDE w:val="0"/>
        <w:ind w:right="-47"/>
        <w:contextualSpacing/>
        <w:jc w:val="center"/>
        <w:rPr>
          <w:rFonts w:ascii="Arial" w:hAnsi="Arial" w:cs="Arial"/>
          <w:b/>
          <w:sz w:val="20"/>
          <w:szCs w:val="20"/>
        </w:rPr>
      </w:pPr>
      <w:r w:rsidRPr="006F389E">
        <w:rPr>
          <w:rFonts w:ascii="Arial" w:hAnsi="Arial" w:cs="Arial"/>
          <w:b/>
          <w:bCs/>
          <w:spacing w:val="1"/>
          <w:sz w:val="20"/>
          <w:szCs w:val="20"/>
        </w:rPr>
        <w:t>MO</w:t>
      </w:r>
      <w:r w:rsidRPr="006F389E">
        <w:rPr>
          <w:rFonts w:ascii="Arial" w:hAnsi="Arial" w:cs="Arial"/>
          <w:b/>
          <w:bCs/>
          <w:spacing w:val="-1"/>
          <w:sz w:val="20"/>
          <w:szCs w:val="20"/>
        </w:rPr>
        <w:t>DE</w:t>
      </w:r>
      <w:r w:rsidRPr="006F389E">
        <w:rPr>
          <w:rFonts w:ascii="Arial" w:hAnsi="Arial" w:cs="Arial"/>
          <w:b/>
          <w:bCs/>
          <w:spacing w:val="-3"/>
          <w:sz w:val="20"/>
          <w:szCs w:val="20"/>
        </w:rPr>
        <w:t>L</w:t>
      </w:r>
      <w:r w:rsidRPr="006F389E">
        <w:rPr>
          <w:rFonts w:ascii="Arial" w:hAnsi="Arial" w:cs="Arial"/>
          <w:b/>
          <w:bCs/>
          <w:sz w:val="20"/>
          <w:szCs w:val="20"/>
        </w:rPr>
        <w:t xml:space="preserve">O </w:t>
      </w:r>
      <w:r w:rsidRPr="006F389E">
        <w:rPr>
          <w:rFonts w:ascii="Arial" w:hAnsi="Arial" w:cs="Arial"/>
          <w:b/>
          <w:bCs/>
          <w:spacing w:val="-1"/>
          <w:sz w:val="20"/>
          <w:szCs w:val="20"/>
        </w:rPr>
        <w:t>D</w:t>
      </w:r>
      <w:r w:rsidRPr="006F389E">
        <w:rPr>
          <w:rFonts w:ascii="Arial" w:hAnsi="Arial" w:cs="Arial"/>
          <w:b/>
          <w:bCs/>
          <w:sz w:val="20"/>
          <w:szCs w:val="20"/>
        </w:rPr>
        <w:t xml:space="preserve">E </w:t>
      </w:r>
      <w:r w:rsidRPr="006F389E">
        <w:rPr>
          <w:rFonts w:ascii="Arial" w:hAnsi="Arial" w:cs="Arial"/>
          <w:b/>
          <w:bCs/>
          <w:spacing w:val="-1"/>
          <w:sz w:val="20"/>
          <w:szCs w:val="20"/>
        </w:rPr>
        <w:t>CER</w:t>
      </w:r>
      <w:r w:rsidRPr="006F389E">
        <w:rPr>
          <w:rFonts w:ascii="Arial" w:hAnsi="Arial" w:cs="Arial"/>
          <w:b/>
          <w:bCs/>
          <w:spacing w:val="-3"/>
          <w:sz w:val="20"/>
          <w:szCs w:val="20"/>
        </w:rPr>
        <w:t>T</w:t>
      </w:r>
      <w:r w:rsidRPr="006F389E">
        <w:rPr>
          <w:rFonts w:ascii="Arial" w:hAnsi="Arial" w:cs="Arial"/>
          <w:b/>
          <w:bCs/>
          <w:spacing w:val="1"/>
          <w:sz w:val="20"/>
          <w:szCs w:val="20"/>
        </w:rPr>
        <w:t>I</w:t>
      </w:r>
      <w:r w:rsidRPr="006F389E">
        <w:rPr>
          <w:rFonts w:ascii="Arial" w:hAnsi="Arial" w:cs="Arial"/>
          <w:b/>
          <w:bCs/>
          <w:sz w:val="20"/>
          <w:szCs w:val="20"/>
        </w:rPr>
        <w:t>FI</w:t>
      </w:r>
      <w:r w:rsidRPr="006F389E">
        <w:rPr>
          <w:rFonts w:ascii="Arial" w:hAnsi="Arial" w:cs="Arial"/>
          <w:b/>
          <w:bCs/>
          <w:spacing w:val="-3"/>
          <w:sz w:val="20"/>
          <w:szCs w:val="20"/>
        </w:rPr>
        <w:t>C</w:t>
      </w:r>
      <w:r w:rsidRPr="006F389E">
        <w:rPr>
          <w:rFonts w:ascii="Arial" w:hAnsi="Arial" w:cs="Arial"/>
          <w:b/>
          <w:bCs/>
          <w:spacing w:val="-6"/>
          <w:sz w:val="20"/>
          <w:szCs w:val="20"/>
        </w:rPr>
        <w:t>A</w:t>
      </w:r>
      <w:r w:rsidRPr="006F389E">
        <w:rPr>
          <w:rFonts w:ascii="Arial" w:hAnsi="Arial" w:cs="Arial"/>
          <w:b/>
          <w:bCs/>
          <w:spacing w:val="1"/>
          <w:sz w:val="20"/>
          <w:szCs w:val="20"/>
        </w:rPr>
        <w:t>CIÓ</w:t>
      </w:r>
      <w:r w:rsidRPr="006F389E">
        <w:rPr>
          <w:rFonts w:ascii="Arial" w:hAnsi="Arial" w:cs="Arial"/>
          <w:b/>
          <w:bCs/>
          <w:sz w:val="20"/>
          <w:szCs w:val="20"/>
        </w:rPr>
        <w:t xml:space="preserve">N </w:t>
      </w:r>
      <w:r w:rsidRPr="006F389E">
        <w:rPr>
          <w:rFonts w:ascii="Arial" w:hAnsi="Arial" w:cs="Arial"/>
          <w:b/>
          <w:bCs/>
          <w:spacing w:val="-6"/>
          <w:sz w:val="20"/>
          <w:szCs w:val="20"/>
        </w:rPr>
        <w:t>A</w:t>
      </w:r>
      <w:r w:rsidRPr="006F389E">
        <w:rPr>
          <w:rFonts w:ascii="Arial" w:hAnsi="Arial" w:cs="Arial"/>
          <w:b/>
          <w:bCs/>
          <w:spacing w:val="-1"/>
          <w:sz w:val="20"/>
          <w:szCs w:val="20"/>
        </w:rPr>
        <w:t>C</w:t>
      </w:r>
      <w:r w:rsidRPr="006F389E">
        <w:rPr>
          <w:rFonts w:ascii="Arial" w:hAnsi="Arial" w:cs="Arial"/>
          <w:b/>
          <w:bCs/>
          <w:spacing w:val="1"/>
          <w:sz w:val="20"/>
          <w:szCs w:val="20"/>
        </w:rPr>
        <w:t>R</w:t>
      </w:r>
      <w:r w:rsidRPr="006F389E">
        <w:rPr>
          <w:rFonts w:ascii="Arial" w:hAnsi="Arial" w:cs="Arial"/>
          <w:b/>
          <w:bCs/>
          <w:spacing w:val="-1"/>
          <w:sz w:val="20"/>
          <w:szCs w:val="20"/>
        </w:rPr>
        <w:t>ED</w:t>
      </w:r>
      <w:r w:rsidRPr="006F389E">
        <w:rPr>
          <w:rFonts w:ascii="Arial" w:hAnsi="Arial" w:cs="Arial"/>
          <w:b/>
          <w:bCs/>
          <w:spacing w:val="1"/>
          <w:sz w:val="20"/>
          <w:szCs w:val="20"/>
        </w:rPr>
        <w:t>I</w:t>
      </w:r>
      <w:r w:rsidRPr="006F389E">
        <w:rPr>
          <w:rFonts w:ascii="Arial" w:hAnsi="Arial" w:cs="Arial"/>
          <w:b/>
          <w:bCs/>
          <w:spacing w:val="2"/>
          <w:sz w:val="20"/>
          <w:szCs w:val="20"/>
        </w:rPr>
        <w:t>T</w:t>
      </w:r>
      <w:r w:rsidRPr="006F389E">
        <w:rPr>
          <w:rFonts w:ascii="Arial" w:hAnsi="Arial" w:cs="Arial"/>
          <w:b/>
          <w:bCs/>
          <w:spacing w:val="-6"/>
          <w:sz w:val="20"/>
          <w:szCs w:val="20"/>
        </w:rPr>
        <w:t>A</w:t>
      </w:r>
      <w:r w:rsidRPr="006F389E">
        <w:rPr>
          <w:rFonts w:ascii="Arial" w:hAnsi="Arial" w:cs="Arial"/>
          <w:b/>
          <w:bCs/>
          <w:spacing w:val="1"/>
          <w:sz w:val="20"/>
          <w:szCs w:val="20"/>
        </w:rPr>
        <w:t>N</w:t>
      </w:r>
      <w:r w:rsidRPr="006F389E">
        <w:rPr>
          <w:rFonts w:ascii="Arial" w:hAnsi="Arial" w:cs="Arial"/>
          <w:b/>
          <w:bCs/>
          <w:spacing w:val="-1"/>
          <w:sz w:val="20"/>
          <w:szCs w:val="20"/>
        </w:rPr>
        <w:t>D</w:t>
      </w:r>
      <w:r w:rsidRPr="006F389E">
        <w:rPr>
          <w:rFonts w:ascii="Arial" w:hAnsi="Arial" w:cs="Arial"/>
          <w:b/>
          <w:bCs/>
          <w:sz w:val="20"/>
          <w:szCs w:val="20"/>
        </w:rPr>
        <w:t xml:space="preserve">O </w:t>
      </w:r>
      <w:r w:rsidRPr="006F389E">
        <w:rPr>
          <w:rFonts w:ascii="Arial" w:hAnsi="Arial" w:cs="Arial"/>
          <w:b/>
          <w:bCs/>
          <w:spacing w:val="1"/>
          <w:sz w:val="20"/>
          <w:szCs w:val="20"/>
        </w:rPr>
        <w:t>P</w:t>
      </w:r>
      <w:r w:rsidRPr="006F389E">
        <w:rPr>
          <w:rFonts w:ascii="Arial" w:hAnsi="Arial" w:cs="Arial"/>
          <w:b/>
          <w:bCs/>
          <w:spacing w:val="-8"/>
          <w:sz w:val="20"/>
          <w:szCs w:val="20"/>
        </w:rPr>
        <w:t>A</w:t>
      </w:r>
      <w:r w:rsidRPr="006F389E">
        <w:rPr>
          <w:rFonts w:ascii="Arial" w:hAnsi="Arial" w:cs="Arial"/>
          <w:b/>
          <w:bCs/>
          <w:spacing w:val="1"/>
          <w:sz w:val="20"/>
          <w:szCs w:val="20"/>
        </w:rPr>
        <w:t>G</w:t>
      </w:r>
      <w:r w:rsidRPr="006F389E">
        <w:rPr>
          <w:rFonts w:ascii="Arial" w:hAnsi="Arial" w:cs="Arial"/>
          <w:b/>
          <w:bCs/>
          <w:sz w:val="20"/>
          <w:szCs w:val="20"/>
        </w:rPr>
        <w:t xml:space="preserve">O </w:t>
      </w:r>
      <w:r w:rsidRPr="006F389E">
        <w:rPr>
          <w:rFonts w:ascii="Arial" w:hAnsi="Arial" w:cs="Arial"/>
          <w:b/>
          <w:bCs/>
          <w:spacing w:val="-1"/>
          <w:sz w:val="20"/>
          <w:szCs w:val="20"/>
        </w:rPr>
        <w:t>D</w:t>
      </w:r>
      <w:r w:rsidRPr="006F389E">
        <w:rPr>
          <w:rFonts w:ascii="Arial" w:hAnsi="Arial" w:cs="Arial"/>
          <w:b/>
          <w:bCs/>
          <w:sz w:val="20"/>
          <w:szCs w:val="20"/>
        </w:rPr>
        <w:t xml:space="preserve">E </w:t>
      </w:r>
      <w:r w:rsidRPr="006F389E">
        <w:rPr>
          <w:rFonts w:ascii="Arial" w:hAnsi="Arial" w:cs="Arial"/>
          <w:b/>
          <w:bCs/>
          <w:spacing w:val="-6"/>
          <w:sz w:val="20"/>
          <w:szCs w:val="20"/>
        </w:rPr>
        <w:t>A</w:t>
      </w:r>
      <w:r w:rsidRPr="006F389E">
        <w:rPr>
          <w:rFonts w:ascii="Arial" w:hAnsi="Arial" w:cs="Arial"/>
          <w:b/>
          <w:bCs/>
          <w:spacing w:val="-1"/>
          <w:sz w:val="20"/>
          <w:szCs w:val="20"/>
        </w:rPr>
        <w:t>P</w:t>
      </w:r>
      <w:r w:rsidRPr="006F389E">
        <w:rPr>
          <w:rFonts w:ascii="Arial" w:hAnsi="Arial" w:cs="Arial"/>
          <w:b/>
          <w:bCs/>
          <w:spacing w:val="1"/>
          <w:sz w:val="20"/>
          <w:szCs w:val="20"/>
        </w:rPr>
        <w:t>OR</w:t>
      </w:r>
      <w:r w:rsidRPr="006F389E">
        <w:rPr>
          <w:rFonts w:ascii="Arial" w:hAnsi="Arial" w:cs="Arial"/>
          <w:b/>
          <w:bCs/>
          <w:spacing w:val="-3"/>
          <w:sz w:val="20"/>
          <w:szCs w:val="20"/>
        </w:rPr>
        <w:t>T</w:t>
      </w:r>
      <w:r w:rsidRPr="006F389E">
        <w:rPr>
          <w:rFonts w:ascii="Arial" w:hAnsi="Arial" w:cs="Arial"/>
          <w:b/>
          <w:bCs/>
          <w:spacing w:val="-1"/>
          <w:sz w:val="20"/>
          <w:szCs w:val="20"/>
        </w:rPr>
        <w:t>E</w:t>
      </w:r>
      <w:r w:rsidRPr="006F389E">
        <w:rPr>
          <w:rFonts w:ascii="Arial" w:hAnsi="Arial" w:cs="Arial"/>
          <w:b/>
          <w:bCs/>
          <w:sz w:val="20"/>
          <w:szCs w:val="20"/>
        </w:rPr>
        <w:t xml:space="preserve">S </w:t>
      </w:r>
      <w:r w:rsidRPr="006F389E">
        <w:rPr>
          <w:rFonts w:ascii="Arial" w:hAnsi="Arial" w:cs="Arial"/>
          <w:b/>
          <w:bCs/>
          <w:spacing w:val="3"/>
          <w:sz w:val="20"/>
          <w:szCs w:val="20"/>
        </w:rPr>
        <w:t>(</w:t>
      </w:r>
      <w:r w:rsidRPr="006F389E">
        <w:rPr>
          <w:rFonts w:ascii="Arial" w:hAnsi="Arial" w:cs="Arial"/>
          <w:b/>
          <w:bCs/>
          <w:spacing w:val="-6"/>
          <w:sz w:val="20"/>
          <w:szCs w:val="20"/>
        </w:rPr>
        <w:t>A</w:t>
      </w:r>
      <w:r w:rsidRPr="006F389E">
        <w:rPr>
          <w:rFonts w:ascii="Arial" w:hAnsi="Arial" w:cs="Arial"/>
          <w:b/>
          <w:bCs/>
          <w:spacing w:val="1"/>
          <w:sz w:val="20"/>
          <w:szCs w:val="20"/>
        </w:rPr>
        <w:t>R</w:t>
      </w:r>
      <w:r w:rsidRPr="006F389E">
        <w:rPr>
          <w:rFonts w:ascii="Arial" w:hAnsi="Arial" w:cs="Arial"/>
          <w:b/>
          <w:bCs/>
          <w:spacing w:val="-3"/>
          <w:sz w:val="20"/>
          <w:szCs w:val="20"/>
        </w:rPr>
        <w:t>T</w:t>
      </w:r>
      <w:r w:rsidRPr="006F389E">
        <w:rPr>
          <w:rFonts w:ascii="Arial" w:hAnsi="Arial" w:cs="Arial"/>
          <w:b/>
          <w:bCs/>
          <w:sz w:val="20"/>
          <w:szCs w:val="20"/>
        </w:rPr>
        <w:t>.50 L</w:t>
      </w:r>
      <w:r w:rsidRPr="006F389E">
        <w:rPr>
          <w:rFonts w:ascii="Arial" w:hAnsi="Arial" w:cs="Arial"/>
          <w:b/>
          <w:bCs/>
          <w:spacing w:val="-1"/>
          <w:sz w:val="20"/>
          <w:szCs w:val="20"/>
        </w:rPr>
        <w:t>E</w:t>
      </w:r>
      <w:r w:rsidRPr="006F389E">
        <w:rPr>
          <w:rFonts w:ascii="Arial" w:hAnsi="Arial" w:cs="Arial"/>
          <w:b/>
          <w:bCs/>
          <w:sz w:val="20"/>
          <w:szCs w:val="20"/>
        </w:rPr>
        <w:t>Y 7</w:t>
      </w:r>
      <w:r w:rsidRPr="006F389E">
        <w:rPr>
          <w:rFonts w:ascii="Arial" w:hAnsi="Arial" w:cs="Arial"/>
          <w:b/>
          <w:bCs/>
          <w:spacing w:val="-1"/>
          <w:sz w:val="20"/>
          <w:szCs w:val="20"/>
        </w:rPr>
        <w:t>8</w:t>
      </w:r>
      <w:r w:rsidRPr="006F389E">
        <w:rPr>
          <w:rFonts w:ascii="Arial" w:hAnsi="Arial" w:cs="Arial"/>
          <w:b/>
          <w:bCs/>
          <w:spacing w:val="-3"/>
          <w:sz w:val="20"/>
          <w:szCs w:val="20"/>
        </w:rPr>
        <w:t>9</w:t>
      </w:r>
      <w:r w:rsidRPr="006F389E">
        <w:rPr>
          <w:rFonts w:ascii="Arial" w:hAnsi="Arial" w:cs="Arial"/>
          <w:b/>
          <w:bCs/>
          <w:spacing w:val="1"/>
          <w:sz w:val="20"/>
          <w:szCs w:val="20"/>
        </w:rPr>
        <w:t>/</w:t>
      </w:r>
      <w:r w:rsidRPr="006F389E">
        <w:rPr>
          <w:rFonts w:ascii="Arial" w:hAnsi="Arial" w:cs="Arial"/>
          <w:b/>
          <w:bCs/>
          <w:sz w:val="20"/>
          <w:szCs w:val="20"/>
        </w:rPr>
        <w:t>0</w:t>
      </w:r>
      <w:r w:rsidRPr="006F389E">
        <w:rPr>
          <w:rFonts w:ascii="Arial" w:hAnsi="Arial" w:cs="Arial"/>
          <w:b/>
          <w:bCs/>
          <w:spacing w:val="1"/>
          <w:sz w:val="20"/>
          <w:szCs w:val="20"/>
        </w:rPr>
        <w:t>2</w:t>
      </w:r>
      <w:r w:rsidRPr="006F389E">
        <w:rPr>
          <w:rFonts w:ascii="Arial" w:hAnsi="Arial" w:cs="Arial"/>
          <w:b/>
          <w:bCs/>
          <w:sz w:val="20"/>
          <w:szCs w:val="20"/>
        </w:rPr>
        <w:t>)</w:t>
      </w:r>
    </w:p>
    <w:p w14:paraId="30AF04E8" w14:textId="77777777" w:rsidR="00A754FA" w:rsidRPr="006F389E" w:rsidRDefault="00A754FA" w:rsidP="00A754FA">
      <w:pPr>
        <w:autoSpaceDE w:val="0"/>
        <w:ind w:right="-47"/>
        <w:contextualSpacing/>
        <w:jc w:val="both"/>
        <w:rPr>
          <w:rFonts w:ascii="Arial" w:hAnsi="Arial" w:cs="Arial"/>
          <w:sz w:val="20"/>
          <w:szCs w:val="20"/>
        </w:rPr>
      </w:pPr>
    </w:p>
    <w:p w14:paraId="455C01A3" w14:textId="77777777" w:rsidR="00A754FA" w:rsidRPr="006F389E" w:rsidRDefault="00A754FA" w:rsidP="00A754FA">
      <w:pPr>
        <w:tabs>
          <w:tab w:val="left" w:pos="7440"/>
        </w:tabs>
        <w:autoSpaceDE w:val="0"/>
        <w:ind w:right="-47"/>
        <w:contextualSpacing/>
        <w:jc w:val="both"/>
        <w:rPr>
          <w:rFonts w:ascii="Arial" w:hAnsi="Arial" w:cs="Arial"/>
          <w:sz w:val="20"/>
          <w:szCs w:val="20"/>
        </w:rPr>
      </w:pPr>
      <w:r w:rsidRPr="006F389E">
        <w:rPr>
          <w:rFonts w:ascii="Arial" w:hAnsi="Arial" w:cs="Arial"/>
          <w:spacing w:val="-1"/>
          <w:sz w:val="20"/>
          <w:szCs w:val="20"/>
        </w:rPr>
        <w:t>N</w:t>
      </w:r>
      <w:r w:rsidRPr="006F389E">
        <w:rPr>
          <w:rFonts w:ascii="Arial" w:hAnsi="Arial" w:cs="Arial"/>
          <w:sz w:val="20"/>
          <w:szCs w:val="20"/>
        </w:rPr>
        <w:t>omb</w:t>
      </w:r>
      <w:r w:rsidRPr="006F389E">
        <w:rPr>
          <w:rFonts w:ascii="Arial" w:hAnsi="Arial" w:cs="Arial"/>
          <w:spacing w:val="1"/>
          <w:sz w:val="20"/>
          <w:szCs w:val="20"/>
        </w:rPr>
        <w:t>r</w:t>
      </w:r>
      <w:r w:rsidRPr="006F389E">
        <w:rPr>
          <w:rFonts w:ascii="Arial" w:hAnsi="Arial" w:cs="Arial"/>
          <w:sz w:val="20"/>
          <w:szCs w:val="20"/>
        </w:rPr>
        <w:t xml:space="preserve">e o </w:t>
      </w:r>
      <w:r w:rsidRPr="006F389E">
        <w:rPr>
          <w:rFonts w:ascii="Arial" w:hAnsi="Arial" w:cs="Arial"/>
          <w:spacing w:val="-2"/>
          <w:sz w:val="20"/>
          <w:szCs w:val="20"/>
        </w:rPr>
        <w:t>r</w:t>
      </w:r>
      <w:r w:rsidRPr="006F389E">
        <w:rPr>
          <w:rFonts w:ascii="Arial" w:hAnsi="Arial" w:cs="Arial"/>
          <w:sz w:val="20"/>
          <w:szCs w:val="20"/>
        </w:rPr>
        <w:t>a</w:t>
      </w:r>
      <w:r w:rsidRPr="006F389E">
        <w:rPr>
          <w:rFonts w:ascii="Arial" w:hAnsi="Arial" w:cs="Arial"/>
          <w:spacing w:val="-3"/>
          <w:sz w:val="20"/>
          <w:szCs w:val="20"/>
        </w:rPr>
        <w:t>z</w:t>
      </w:r>
      <w:r w:rsidRPr="006F389E">
        <w:rPr>
          <w:rFonts w:ascii="Arial" w:hAnsi="Arial" w:cs="Arial"/>
          <w:sz w:val="20"/>
          <w:szCs w:val="20"/>
        </w:rPr>
        <w:t>ón soc</w:t>
      </w:r>
      <w:r w:rsidRPr="006F389E">
        <w:rPr>
          <w:rFonts w:ascii="Arial" w:hAnsi="Arial" w:cs="Arial"/>
          <w:spacing w:val="-1"/>
          <w:sz w:val="20"/>
          <w:szCs w:val="20"/>
        </w:rPr>
        <w:t>i</w:t>
      </w:r>
      <w:r w:rsidRPr="006F389E">
        <w:rPr>
          <w:rFonts w:ascii="Arial" w:hAnsi="Arial" w:cs="Arial"/>
          <w:sz w:val="20"/>
          <w:szCs w:val="20"/>
        </w:rPr>
        <w:t>al d</w:t>
      </w:r>
      <w:r w:rsidRPr="006F389E">
        <w:rPr>
          <w:rFonts w:ascii="Arial" w:hAnsi="Arial" w:cs="Arial"/>
          <w:spacing w:val="-1"/>
          <w:sz w:val="20"/>
          <w:szCs w:val="20"/>
        </w:rPr>
        <w:t>e</w:t>
      </w:r>
      <w:r w:rsidRPr="006F389E">
        <w:rPr>
          <w:rFonts w:ascii="Arial" w:hAnsi="Arial" w:cs="Arial"/>
          <w:sz w:val="20"/>
          <w:szCs w:val="20"/>
        </w:rPr>
        <w:t>l propo</w:t>
      </w:r>
      <w:r w:rsidRPr="006F389E">
        <w:rPr>
          <w:rFonts w:ascii="Arial" w:hAnsi="Arial" w:cs="Arial"/>
          <w:spacing w:val="-1"/>
          <w:sz w:val="20"/>
          <w:szCs w:val="20"/>
        </w:rPr>
        <w:t>n</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pacing w:val="1"/>
          <w:sz w:val="20"/>
          <w:szCs w:val="20"/>
        </w:rPr>
        <w:t>t</w:t>
      </w:r>
      <w:r w:rsidRPr="006F389E">
        <w:rPr>
          <w:rFonts w:ascii="Arial" w:hAnsi="Arial" w:cs="Arial"/>
          <w:sz w:val="20"/>
          <w:szCs w:val="20"/>
        </w:rPr>
        <w:t>e</w:t>
      </w:r>
      <w:r w:rsidRPr="006F389E">
        <w:rPr>
          <w:rFonts w:ascii="Arial" w:hAnsi="Arial" w:cs="Arial"/>
          <w:sz w:val="20"/>
          <w:szCs w:val="20"/>
          <w:u w:val="single"/>
        </w:rPr>
        <w:tab/>
      </w:r>
    </w:p>
    <w:p w14:paraId="75B79D62" w14:textId="77777777" w:rsidR="00A754FA" w:rsidRPr="006F389E" w:rsidRDefault="00A754FA" w:rsidP="00A754FA">
      <w:pPr>
        <w:autoSpaceDE w:val="0"/>
        <w:ind w:right="-20"/>
        <w:contextualSpacing/>
        <w:jc w:val="both"/>
        <w:rPr>
          <w:rFonts w:ascii="Arial" w:hAnsi="Arial" w:cs="Arial"/>
          <w:sz w:val="20"/>
          <w:szCs w:val="20"/>
        </w:rPr>
      </w:pPr>
    </w:p>
    <w:p w14:paraId="201DAA45" w14:textId="77777777" w:rsidR="00A754FA" w:rsidRPr="006F389E" w:rsidRDefault="00A754FA" w:rsidP="00A754FA">
      <w:pPr>
        <w:autoSpaceDE w:val="0"/>
        <w:ind w:right="-20"/>
        <w:contextualSpacing/>
        <w:jc w:val="both"/>
        <w:rPr>
          <w:rFonts w:ascii="Arial" w:hAnsi="Arial" w:cs="Arial"/>
          <w:sz w:val="20"/>
          <w:szCs w:val="20"/>
        </w:rPr>
      </w:pPr>
    </w:p>
    <w:p w14:paraId="2D19E1AC" w14:textId="77777777" w:rsidR="00A754FA" w:rsidRPr="006F389E" w:rsidRDefault="00A754FA" w:rsidP="00A754FA">
      <w:pPr>
        <w:autoSpaceDE w:val="0"/>
        <w:ind w:right="-20"/>
        <w:contextualSpacing/>
        <w:jc w:val="both"/>
        <w:rPr>
          <w:rFonts w:ascii="Arial" w:hAnsi="Arial" w:cs="Arial"/>
          <w:sz w:val="20"/>
          <w:szCs w:val="20"/>
        </w:rPr>
      </w:pPr>
    </w:p>
    <w:p w14:paraId="54F35DB2" w14:textId="77777777" w:rsidR="00A754FA" w:rsidRDefault="00A754FA" w:rsidP="00A754FA">
      <w:pPr>
        <w:autoSpaceDE w:val="0"/>
        <w:ind w:right="-20"/>
        <w:contextualSpacing/>
        <w:jc w:val="both"/>
        <w:rPr>
          <w:rFonts w:ascii="Arial" w:hAnsi="Arial" w:cs="Arial"/>
          <w:sz w:val="20"/>
          <w:szCs w:val="20"/>
        </w:rPr>
      </w:pPr>
      <w:r w:rsidRPr="006F389E">
        <w:rPr>
          <w:rFonts w:ascii="Arial" w:hAnsi="Arial" w:cs="Arial"/>
          <w:spacing w:val="-1"/>
          <w:sz w:val="20"/>
          <w:szCs w:val="20"/>
        </w:rPr>
        <w:t>CER</w:t>
      </w:r>
      <w:r w:rsidRPr="006F389E">
        <w:rPr>
          <w:rFonts w:ascii="Arial" w:hAnsi="Arial" w:cs="Arial"/>
          <w:spacing w:val="2"/>
          <w:sz w:val="20"/>
          <w:szCs w:val="20"/>
        </w:rPr>
        <w:t>T</w:t>
      </w:r>
      <w:r w:rsidRPr="006F389E">
        <w:rPr>
          <w:rFonts w:ascii="Arial" w:hAnsi="Arial" w:cs="Arial"/>
          <w:spacing w:val="1"/>
          <w:sz w:val="20"/>
          <w:szCs w:val="20"/>
        </w:rPr>
        <w:t>I</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pacing w:val="-1"/>
          <w:sz w:val="20"/>
          <w:szCs w:val="20"/>
        </w:rPr>
        <w:t>CAC</w:t>
      </w:r>
      <w:r w:rsidRPr="006F389E">
        <w:rPr>
          <w:rFonts w:ascii="Arial" w:hAnsi="Arial" w:cs="Arial"/>
          <w:spacing w:val="1"/>
          <w:sz w:val="20"/>
          <w:szCs w:val="20"/>
        </w:rPr>
        <w:t>IÓ</w:t>
      </w:r>
      <w:r w:rsidRPr="006F389E">
        <w:rPr>
          <w:rFonts w:ascii="Arial" w:hAnsi="Arial" w:cs="Arial"/>
          <w:sz w:val="20"/>
          <w:szCs w:val="20"/>
        </w:rPr>
        <w:t>N</w:t>
      </w:r>
    </w:p>
    <w:p w14:paraId="175E6A2E" w14:textId="77777777" w:rsidR="00A754FA" w:rsidRPr="006F389E" w:rsidRDefault="00A754FA" w:rsidP="00A754FA">
      <w:pPr>
        <w:autoSpaceDE w:val="0"/>
        <w:ind w:right="-20"/>
        <w:contextualSpacing/>
        <w:jc w:val="both"/>
        <w:rPr>
          <w:rFonts w:ascii="Arial" w:hAnsi="Arial" w:cs="Arial"/>
          <w:sz w:val="20"/>
          <w:szCs w:val="20"/>
        </w:rPr>
      </w:pPr>
    </w:p>
    <w:p w14:paraId="1C1C2B7F" w14:textId="77777777" w:rsidR="00A754FA" w:rsidRPr="006F389E" w:rsidRDefault="00A754FA" w:rsidP="00A754FA">
      <w:pPr>
        <w:autoSpaceDE w:val="0"/>
        <w:ind w:right="-20"/>
        <w:contextualSpacing/>
        <w:jc w:val="both"/>
        <w:rPr>
          <w:rFonts w:ascii="Arial" w:hAnsi="Arial" w:cs="Arial"/>
          <w:sz w:val="20"/>
          <w:szCs w:val="20"/>
        </w:rPr>
      </w:pPr>
    </w:p>
    <w:p w14:paraId="7FBD773B" w14:textId="77777777" w:rsidR="00A754FA" w:rsidRPr="006F389E" w:rsidRDefault="00A754FA" w:rsidP="00A754FA">
      <w:pPr>
        <w:tabs>
          <w:tab w:val="left" w:pos="4940"/>
          <w:tab w:val="left" w:pos="8640"/>
        </w:tabs>
        <w:autoSpaceDE w:val="0"/>
        <w:ind w:right="-20"/>
        <w:contextualSpacing/>
        <w:jc w:val="both"/>
        <w:rPr>
          <w:rFonts w:ascii="Arial" w:hAnsi="Arial" w:cs="Arial"/>
          <w:sz w:val="20"/>
          <w:szCs w:val="20"/>
        </w:rPr>
      </w:pPr>
      <w:r w:rsidRPr="006F389E">
        <w:rPr>
          <w:rFonts w:ascii="Arial" w:hAnsi="Arial" w:cs="Arial"/>
          <w:spacing w:val="-1"/>
          <w:sz w:val="20"/>
          <w:szCs w:val="20"/>
        </w:rPr>
        <w:t>C</w:t>
      </w:r>
      <w:r w:rsidRPr="006F389E">
        <w:rPr>
          <w:rFonts w:ascii="Arial" w:hAnsi="Arial" w:cs="Arial"/>
          <w:sz w:val="20"/>
          <w:szCs w:val="20"/>
        </w:rPr>
        <w:t>er</w:t>
      </w:r>
      <w:r w:rsidRPr="006F389E">
        <w:rPr>
          <w:rFonts w:ascii="Arial" w:hAnsi="Arial" w:cs="Arial"/>
          <w:spacing w:val="1"/>
          <w:sz w:val="20"/>
          <w:szCs w:val="20"/>
        </w:rPr>
        <w:t>t</w:t>
      </w:r>
      <w:r w:rsidRPr="006F389E">
        <w:rPr>
          <w:rFonts w:ascii="Arial" w:hAnsi="Arial" w:cs="Arial"/>
          <w:spacing w:val="-3"/>
          <w:sz w:val="20"/>
          <w:szCs w:val="20"/>
        </w:rPr>
        <w:t>i</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z w:val="20"/>
          <w:szCs w:val="20"/>
        </w:rPr>
        <w:t xml:space="preserve">co </w:t>
      </w:r>
      <w:r w:rsidRPr="006F389E">
        <w:rPr>
          <w:rFonts w:ascii="Arial" w:hAnsi="Arial" w:cs="Arial"/>
          <w:spacing w:val="2"/>
          <w:sz w:val="20"/>
          <w:szCs w:val="20"/>
        </w:rPr>
        <w:t>q</w:t>
      </w:r>
      <w:r w:rsidRPr="006F389E">
        <w:rPr>
          <w:rFonts w:ascii="Arial" w:hAnsi="Arial" w:cs="Arial"/>
          <w:sz w:val="20"/>
          <w:szCs w:val="20"/>
        </w:rPr>
        <w:t>ue</w:t>
      </w:r>
      <w:r w:rsidRPr="006F389E">
        <w:rPr>
          <w:rFonts w:ascii="Arial" w:hAnsi="Arial" w:cs="Arial"/>
          <w:sz w:val="20"/>
          <w:szCs w:val="20"/>
          <w:u w:val="single"/>
        </w:rPr>
        <w:tab/>
      </w:r>
      <w:r w:rsidRPr="006F389E">
        <w:rPr>
          <w:rFonts w:ascii="Arial" w:hAnsi="Arial" w:cs="Arial"/>
          <w:sz w:val="20"/>
          <w:szCs w:val="20"/>
        </w:rPr>
        <w:t>_c</w:t>
      </w:r>
      <w:r w:rsidRPr="006F389E">
        <w:rPr>
          <w:rFonts w:ascii="Arial" w:hAnsi="Arial" w:cs="Arial"/>
          <w:spacing w:val="-1"/>
          <w:sz w:val="20"/>
          <w:szCs w:val="20"/>
        </w:rPr>
        <w:t>o</w:t>
      </w:r>
      <w:r w:rsidRPr="006F389E">
        <w:rPr>
          <w:rFonts w:ascii="Arial" w:hAnsi="Arial" w:cs="Arial"/>
          <w:sz w:val="20"/>
          <w:szCs w:val="20"/>
        </w:rPr>
        <w:t xml:space="preserve">n C.C, o </w:t>
      </w:r>
      <w:r w:rsidRPr="006F389E">
        <w:rPr>
          <w:rFonts w:ascii="Arial" w:hAnsi="Arial" w:cs="Arial"/>
          <w:spacing w:val="-3"/>
          <w:sz w:val="20"/>
          <w:szCs w:val="20"/>
        </w:rPr>
        <w:t>N</w:t>
      </w:r>
      <w:r w:rsidRPr="006F389E">
        <w:rPr>
          <w:rFonts w:ascii="Arial" w:hAnsi="Arial" w:cs="Arial"/>
          <w:spacing w:val="-1"/>
          <w:sz w:val="20"/>
          <w:szCs w:val="20"/>
        </w:rPr>
        <w:t>I</w:t>
      </w:r>
      <w:r w:rsidRPr="006F389E">
        <w:rPr>
          <w:rFonts w:ascii="Arial" w:hAnsi="Arial" w:cs="Arial"/>
          <w:sz w:val="20"/>
          <w:szCs w:val="20"/>
        </w:rPr>
        <w:t xml:space="preserve">T </w:t>
      </w:r>
      <w:r w:rsidRPr="006F389E">
        <w:rPr>
          <w:rFonts w:ascii="Arial" w:hAnsi="Arial" w:cs="Arial"/>
          <w:spacing w:val="-1"/>
          <w:sz w:val="20"/>
          <w:szCs w:val="20"/>
        </w:rPr>
        <w:t>N</w:t>
      </w:r>
      <w:r w:rsidRPr="006F389E">
        <w:rPr>
          <w:rFonts w:ascii="Arial" w:hAnsi="Arial" w:cs="Arial"/>
          <w:spacing w:val="-3"/>
          <w:sz w:val="20"/>
          <w:szCs w:val="20"/>
        </w:rPr>
        <w:t>o</w:t>
      </w:r>
      <w:r w:rsidRPr="006F389E">
        <w:rPr>
          <w:rFonts w:ascii="Arial" w:hAnsi="Arial" w:cs="Arial"/>
          <w:spacing w:val="1"/>
          <w:sz w:val="20"/>
          <w:szCs w:val="20"/>
        </w:rPr>
        <w:t>.</w:t>
      </w:r>
      <w:r w:rsidRPr="006F389E">
        <w:rPr>
          <w:rFonts w:ascii="Arial" w:hAnsi="Arial" w:cs="Arial"/>
          <w:sz w:val="20"/>
          <w:szCs w:val="20"/>
          <w:u w:val="single"/>
        </w:rPr>
        <w:tab/>
      </w:r>
    </w:p>
    <w:p w14:paraId="2294194E" w14:textId="1ED8FAEC" w:rsidR="00A754FA" w:rsidRPr="006F389E" w:rsidRDefault="00A754FA" w:rsidP="00A754FA">
      <w:pPr>
        <w:autoSpaceDE w:val="0"/>
        <w:ind w:right="144"/>
        <w:contextualSpacing/>
        <w:jc w:val="both"/>
        <w:rPr>
          <w:rFonts w:ascii="Arial" w:hAnsi="Arial" w:cs="Arial"/>
          <w:sz w:val="20"/>
          <w:szCs w:val="20"/>
        </w:rPr>
      </w:pPr>
      <w:r w:rsidRPr="006F389E">
        <w:rPr>
          <w:rFonts w:ascii="Arial" w:hAnsi="Arial" w:cs="Arial"/>
          <w:sz w:val="20"/>
          <w:szCs w:val="20"/>
        </w:rPr>
        <w:t>Ha cump</w:t>
      </w:r>
      <w:r w:rsidRPr="006F389E">
        <w:rPr>
          <w:rFonts w:ascii="Arial" w:hAnsi="Arial" w:cs="Arial"/>
          <w:spacing w:val="-1"/>
          <w:sz w:val="20"/>
          <w:szCs w:val="20"/>
        </w:rPr>
        <w:t>li</w:t>
      </w:r>
      <w:r w:rsidRPr="006F389E">
        <w:rPr>
          <w:rFonts w:ascii="Arial" w:hAnsi="Arial" w:cs="Arial"/>
          <w:sz w:val="20"/>
          <w:szCs w:val="20"/>
        </w:rPr>
        <w:t>do con el p</w:t>
      </w:r>
      <w:r w:rsidRPr="006F389E">
        <w:rPr>
          <w:rFonts w:ascii="Arial" w:hAnsi="Arial" w:cs="Arial"/>
          <w:spacing w:val="-1"/>
          <w:sz w:val="20"/>
          <w:szCs w:val="20"/>
        </w:rPr>
        <w:t>a</w:t>
      </w:r>
      <w:r w:rsidRPr="006F389E">
        <w:rPr>
          <w:rFonts w:ascii="Arial" w:hAnsi="Arial" w:cs="Arial"/>
          <w:spacing w:val="2"/>
          <w:sz w:val="20"/>
          <w:szCs w:val="20"/>
        </w:rPr>
        <w:t>g</w:t>
      </w:r>
      <w:r w:rsidRPr="006F389E">
        <w:rPr>
          <w:rFonts w:ascii="Arial" w:hAnsi="Arial" w:cs="Arial"/>
          <w:sz w:val="20"/>
          <w:szCs w:val="20"/>
        </w:rPr>
        <w:t xml:space="preserve">o de </w:t>
      </w:r>
      <w:r w:rsidRPr="006F389E">
        <w:rPr>
          <w:rFonts w:ascii="Arial" w:hAnsi="Arial" w:cs="Arial"/>
          <w:spacing w:val="-1"/>
          <w:sz w:val="20"/>
          <w:szCs w:val="20"/>
        </w:rPr>
        <w:t>l</w:t>
      </w:r>
      <w:r w:rsidRPr="006F389E">
        <w:rPr>
          <w:rFonts w:ascii="Arial" w:hAnsi="Arial" w:cs="Arial"/>
          <w:sz w:val="20"/>
          <w:szCs w:val="20"/>
        </w:rPr>
        <w:t>os a</w:t>
      </w:r>
      <w:r w:rsidRPr="006F389E">
        <w:rPr>
          <w:rFonts w:ascii="Arial" w:hAnsi="Arial" w:cs="Arial"/>
          <w:spacing w:val="-1"/>
          <w:sz w:val="20"/>
          <w:szCs w:val="20"/>
        </w:rPr>
        <w:t>p</w:t>
      </w:r>
      <w:r w:rsidRPr="006F389E">
        <w:rPr>
          <w:rFonts w:ascii="Arial" w:hAnsi="Arial" w:cs="Arial"/>
          <w:sz w:val="20"/>
          <w:szCs w:val="20"/>
        </w:rPr>
        <w:t>or</w:t>
      </w:r>
      <w:r w:rsidRPr="006F389E">
        <w:rPr>
          <w:rFonts w:ascii="Arial" w:hAnsi="Arial" w:cs="Arial"/>
          <w:spacing w:val="1"/>
          <w:sz w:val="20"/>
          <w:szCs w:val="20"/>
        </w:rPr>
        <w:t>t</w:t>
      </w:r>
      <w:r w:rsidRPr="006F389E">
        <w:rPr>
          <w:rFonts w:ascii="Arial" w:hAnsi="Arial" w:cs="Arial"/>
          <w:sz w:val="20"/>
          <w:szCs w:val="20"/>
        </w:rPr>
        <w:t>es de sus emp</w:t>
      </w:r>
      <w:r w:rsidRPr="006F389E">
        <w:rPr>
          <w:rFonts w:ascii="Arial" w:hAnsi="Arial" w:cs="Arial"/>
          <w:spacing w:val="-1"/>
          <w:sz w:val="20"/>
          <w:szCs w:val="20"/>
        </w:rPr>
        <w:t>l</w:t>
      </w:r>
      <w:r w:rsidRPr="006F389E">
        <w:rPr>
          <w:rFonts w:ascii="Arial" w:hAnsi="Arial" w:cs="Arial"/>
          <w:sz w:val="20"/>
          <w:szCs w:val="20"/>
        </w:rPr>
        <w:t>e</w:t>
      </w:r>
      <w:r w:rsidRPr="006F389E">
        <w:rPr>
          <w:rFonts w:ascii="Arial" w:hAnsi="Arial" w:cs="Arial"/>
          <w:spacing w:val="-1"/>
          <w:sz w:val="20"/>
          <w:szCs w:val="20"/>
        </w:rPr>
        <w:t>a</w:t>
      </w:r>
      <w:r w:rsidRPr="006F389E">
        <w:rPr>
          <w:rFonts w:ascii="Arial" w:hAnsi="Arial" w:cs="Arial"/>
          <w:sz w:val="20"/>
          <w:szCs w:val="20"/>
        </w:rPr>
        <w:t>d</w:t>
      </w:r>
      <w:r w:rsidRPr="006F389E">
        <w:rPr>
          <w:rFonts w:ascii="Arial" w:hAnsi="Arial" w:cs="Arial"/>
          <w:spacing w:val="-1"/>
          <w:sz w:val="20"/>
          <w:szCs w:val="20"/>
        </w:rPr>
        <w:t>o</w:t>
      </w:r>
      <w:r w:rsidRPr="006F389E">
        <w:rPr>
          <w:rFonts w:ascii="Arial" w:hAnsi="Arial" w:cs="Arial"/>
          <w:sz w:val="20"/>
          <w:szCs w:val="20"/>
        </w:rPr>
        <w:t xml:space="preserve">s a </w:t>
      </w:r>
      <w:r w:rsidRPr="006F389E">
        <w:rPr>
          <w:rFonts w:ascii="Arial" w:hAnsi="Arial" w:cs="Arial"/>
          <w:spacing w:val="-1"/>
          <w:sz w:val="20"/>
          <w:szCs w:val="20"/>
        </w:rPr>
        <w:t>l</w:t>
      </w:r>
      <w:r w:rsidRPr="006F389E">
        <w:rPr>
          <w:rFonts w:ascii="Arial" w:hAnsi="Arial" w:cs="Arial"/>
          <w:sz w:val="20"/>
          <w:szCs w:val="20"/>
        </w:rPr>
        <w:t>os s</w:t>
      </w:r>
      <w:r w:rsidRPr="006F389E">
        <w:rPr>
          <w:rFonts w:ascii="Arial" w:hAnsi="Arial" w:cs="Arial"/>
          <w:spacing w:val="-1"/>
          <w:sz w:val="20"/>
          <w:szCs w:val="20"/>
        </w:rPr>
        <w:t>i</w:t>
      </w:r>
      <w:r w:rsidRPr="006F389E">
        <w:rPr>
          <w:rFonts w:ascii="Arial" w:hAnsi="Arial" w:cs="Arial"/>
          <w:sz w:val="20"/>
          <w:szCs w:val="20"/>
        </w:rPr>
        <w:t>s</w:t>
      </w:r>
      <w:r w:rsidRPr="006F389E">
        <w:rPr>
          <w:rFonts w:ascii="Arial" w:hAnsi="Arial" w:cs="Arial"/>
          <w:spacing w:val="1"/>
          <w:sz w:val="20"/>
          <w:szCs w:val="20"/>
        </w:rPr>
        <w:t>t</w:t>
      </w:r>
      <w:r w:rsidRPr="006F389E">
        <w:rPr>
          <w:rFonts w:ascii="Arial" w:hAnsi="Arial" w:cs="Arial"/>
          <w:sz w:val="20"/>
          <w:szCs w:val="20"/>
        </w:rPr>
        <w:t>emas de sa</w:t>
      </w:r>
      <w:r w:rsidRPr="006F389E">
        <w:rPr>
          <w:rFonts w:ascii="Arial" w:hAnsi="Arial" w:cs="Arial"/>
          <w:spacing w:val="-1"/>
          <w:sz w:val="20"/>
          <w:szCs w:val="20"/>
        </w:rPr>
        <w:t>l</w:t>
      </w:r>
      <w:r w:rsidRPr="006F389E">
        <w:rPr>
          <w:rFonts w:ascii="Arial" w:hAnsi="Arial" w:cs="Arial"/>
          <w:sz w:val="20"/>
          <w:szCs w:val="20"/>
        </w:rPr>
        <w:t>u</w:t>
      </w:r>
      <w:r w:rsidRPr="006F389E">
        <w:rPr>
          <w:rFonts w:ascii="Arial" w:hAnsi="Arial" w:cs="Arial"/>
          <w:spacing w:val="-3"/>
          <w:sz w:val="20"/>
          <w:szCs w:val="20"/>
        </w:rPr>
        <w:t>d</w:t>
      </w:r>
      <w:r w:rsidRPr="006F389E">
        <w:rPr>
          <w:rFonts w:ascii="Arial" w:hAnsi="Arial" w:cs="Arial"/>
          <w:sz w:val="20"/>
          <w:szCs w:val="20"/>
        </w:rPr>
        <w:t xml:space="preserve">, </w:t>
      </w:r>
      <w:r w:rsidRPr="006F389E">
        <w:rPr>
          <w:rFonts w:ascii="Arial" w:hAnsi="Arial" w:cs="Arial"/>
          <w:spacing w:val="1"/>
          <w:sz w:val="20"/>
          <w:szCs w:val="20"/>
        </w:rPr>
        <w:t>r</w:t>
      </w:r>
      <w:r w:rsidRPr="006F389E">
        <w:rPr>
          <w:rFonts w:ascii="Arial" w:hAnsi="Arial" w:cs="Arial"/>
          <w:spacing w:val="-1"/>
          <w:sz w:val="20"/>
          <w:szCs w:val="20"/>
        </w:rPr>
        <w:t>i</w:t>
      </w:r>
      <w:r w:rsidRPr="006F389E">
        <w:rPr>
          <w:rFonts w:ascii="Arial" w:hAnsi="Arial" w:cs="Arial"/>
          <w:sz w:val="20"/>
          <w:szCs w:val="20"/>
        </w:rPr>
        <w:t>es</w:t>
      </w:r>
      <w:r w:rsidRPr="006F389E">
        <w:rPr>
          <w:rFonts w:ascii="Arial" w:hAnsi="Arial" w:cs="Arial"/>
          <w:spacing w:val="2"/>
          <w:sz w:val="20"/>
          <w:szCs w:val="20"/>
        </w:rPr>
        <w:t>g</w:t>
      </w:r>
      <w:r w:rsidRPr="006F389E">
        <w:rPr>
          <w:rFonts w:ascii="Arial" w:hAnsi="Arial" w:cs="Arial"/>
          <w:sz w:val="20"/>
          <w:szCs w:val="20"/>
        </w:rPr>
        <w:t>os pr</w:t>
      </w:r>
      <w:r w:rsidRPr="006F389E">
        <w:rPr>
          <w:rFonts w:ascii="Arial" w:hAnsi="Arial" w:cs="Arial"/>
          <w:spacing w:val="-2"/>
          <w:sz w:val="20"/>
          <w:szCs w:val="20"/>
        </w:rPr>
        <w:t>o</w:t>
      </w:r>
      <w:r w:rsidRPr="006F389E">
        <w:rPr>
          <w:rFonts w:ascii="Arial" w:hAnsi="Arial" w:cs="Arial"/>
          <w:spacing w:val="1"/>
          <w:sz w:val="20"/>
          <w:szCs w:val="20"/>
        </w:rPr>
        <w:t>f</w:t>
      </w:r>
      <w:r w:rsidRPr="006F389E">
        <w:rPr>
          <w:rFonts w:ascii="Arial" w:hAnsi="Arial" w:cs="Arial"/>
          <w:sz w:val="20"/>
          <w:szCs w:val="20"/>
        </w:rPr>
        <w:t>es</w:t>
      </w:r>
      <w:r w:rsidRPr="006F389E">
        <w:rPr>
          <w:rFonts w:ascii="Arial" w:hAnsi="Arial" w:cs="Arial"/>
          <w:spacing w:val="-1"/>
          <w:sz w:val="20"/>
          <w:szCs w:val="20"/>
        </w:rPr>
        <w:t>i</w:t>
      </w:r>
      <w:r w:rsidRPr="006F389E">
        <w:rPr>
          <w:rFonts w:ascii="Arial" w:hAnsi="Arial" w:cs="Arial"/>
          <w:sz w:val="20"/>
          <w:szCs w:val="20"/>
        </w:rPr>
        <w:t>o</w:t>
      </w:r>
      <w:r w:rsidRPr="006F389E">
        <w:rPr>
          <w:rFonts w:ascii="Arial" w:hAnsi="Arial" w:cs="Arial"/>
          <w:spacing w:val="-1"/>
          <w:sz w:val="20"/>
          <w:szCs w:val="20"/>
        </w:rPr>
        <w:t>n</w:t>
      </w:r>
      <w:r w:rsidRPr="006F389E">
        <w:rPr>
          <w:rFonts w:ascii="Arial" w:hAnsi="Arial" w:cs="Arial"/>
          <w:sz w:val="20"/>
          <w:szCs w:val="20"/>
        </w:rPr>
        <w:t>a</w:t>
      </w:r>
      <w:r w:rsidRPr="006F389E">
        <w:rPr>
          <w:rFonts w:ascii="Arial" w:hAnsi="Arial" w:cs="Arial"/>
          <w:spacing w:val="-1"/>
          <w:sz w:val="20"/>
          <w:szCs w:val="20"/>
        </w:rPr>
        <w:t>l</w:t>
      </w:r>
      <w:r w:rsidRPr="006F389E">
        <w:rPr>
          <w:rFonts w:ascii="Arial" w:hAnsi="Arial" w:cs="Arial"/>
          <w:sz w:val="20"/>
          <w:szCs w:val="20"/>
        </w:rPr>
        <w:t>es, p</w:t>
      </w:r>
      <w:r w:rsidRPr="006F389E">
        <w:rPr>
          <w:rFonts w:ascii="Arial" w:hAnsi="Arial" w:cs="Arial"/>
          <w:spacing w:val="-1"/>
          <w:sz w:val="20"/>
          <w:szCs w:val="20"/>
        </w:rPr>
        <w:t>e</w:t>
      </w:r>
      <w:r w:rsidRPr="006F389E">
        <w:rPr>
          <w:rFonts w:ascii="Arial" w:hAnsi="Arial" w:cs="Arial"/>
          <w:sz w:val="20"/>
          <w:szCs w:val="20"/>
        </w:rPr>
        <w:t>ns</w:t>
      </w:r>
      <w:r w:rsidRPr="006F389E">
        <w:rPr>
          <w:rFonts w:ascii="Arial" w:hAnsi="Arial" w:cs="Arial"/>
          <w:spacing w:val="-1"/>
          <w:sz w:val="20"/>
          <w:szCs w:val="20"/>
        </w:rPr>
        <w:t>i</w:t>
      </w:r>
      <w:r w:rsidRPr="006F389E">
        <w:rPr>
          <w:rFonts w:ascii="Arial" w:hAnsi="Arial" w:cs="Arial"/>
          <w:sz w:val="20"/>
          <w:szCs w:val="20"/>
        </w:rPr>
        <w:t>o</w:t>
      </w:r>
      <w:r w:rsidRPr="006F389E">
        <w:rPr>
          <w:rFonts w:ascii="Arial" w:hAnsi="Arial" w:cs="Arial"/>
          <w:spacing w:val="-1"/>
          <w:sz w:val="20"/>
          <w:szCs w:val="20"/>
        </w:rPr>
        <w:t>n</w:t>
      </w:r>
      <w:r w:rsidRPr="006F389E">
        <w:rPr>
          <w:rFonts w:ascii="Arial" w:hAnsi="Arial" w:cs="Arial"/>
          <w:sz w:val="20"/>
          <w:szCs w:val="20"/>
        </w:rPr>
        <w:t>es y a</w:t>
      </w:r>
      <w:r w:rsidRPr="006F389E">
        <w:rPr>
          <w:rFonts w:ascii="Arial" w:hAnsi="Arial" w:cs="Arial"/>
          <w:spacing w:val="-1"/>
          <w:sz w:val="20"/>
          <w:szCs w:val="20"/>
        </w:rPr>
        <w:t>p</w:t>
      </w:r>
      <w:r w:rsidRPr="006F389E">
        <w:rPr>
          <w:rFonts w:ascii="Arial" w:hAnsi="Arial" w:cs="Arial"/>
          <w:sz w:val="20"/>
          <w:szCs w:val="20"/>
        </w:rPr>
        <w:t>or</w:t>
      </w:r>
      <w:r w:rsidRPr="006F389E">
        <w:rPr>
          <w:rFonts w:ascii="Arial" w:hAnsi="Arial" w:cs="Arial"/>
          <w:spacing w:val="1"/>
          <w:sz w:val="20"/>
          <w:szCs w:val="20"/>
        </w:rPr>
        <w:t>t</w:t>
      </w:r>
      <w:r w:rsidRPr="006F389E">
        <w:rPr>
          <w:rFonts w:ascii="Arial" w:hAnsi="Arial" w:cs="Arial"/>
          <w:sz w:val="20"/>
          <w:szCs w:val="20"/>
        </w:rPr>
        <w:t xml:space="preserve">es a </w:t>
      </w:r>
      <w:r w:rsidRPr="006F389E">
        <w:rPr>
          <w:rFonts w:ascii="Arial" w:hAnsi="Arial" w:cs="Arial"/>
          <w:spacing w:val="-1"/>
          <w:sz w:val="20"/>
          <w:szCs w:val="20"/>
        </w:rPr>
        <w:t>l</w:t>
      </w:r>
      <w:r w:rsidRPr="006F389E">
        <w:rPr>
          <w:rFonts w:ascii="Arial" w:hAnsi="Arial" w:cs="Arial"/>
          <w:sz w:val="20"/>
          <w:szCs w:val="20"/>
        </w:rPr>
        <w:t xml:space="preserve">as </w:t>
      </w:r>
      <w:r w:rsidRPr="006F389E">
        <w:rPr>
          <w:rFonts w:ascii="Arial" w:hAnsi="Arial" w:cs="Arial"/>
          <w:spacing w:val="-1"/>
          <w:sz w:val="20"/>
          <w:szCs w:val="20"/>
        </w:rPr>
        <w:t>C</w:t>
      </w:r>
      <w:r w:rsidRPr="006F389E">
        <w:rPr>
          <w:rFonts w:ascii="Arial" w:hAnsi="Arial" w:cs="Arial"/>
          <w:sz w:val="20"/>
          <w:szCs w:val="20"/>
        </w:rPr>
        <w:t>a</w:t>
      </w:r>
      <w:r w:rsidRPr="006F389E">
        <w:rPr>
          <w:rFonts w:ascii="Arial" w:hAnsi="Arial" w:cs="Arial"/>
          <w:spacing w:val="1"/>
          <w:sz w:val="20"/>
          <w:szCs w:val="20"/>
        </w:rPr>
        <w:t>j</w:t>
      </w:r>
      <w:r w:rsidRPr="006F389E">
        <w:rPr>
          <w:rFonts w:ascii="Arial" w:hAnsi="Arial" w:cs="Arial"/>
          <w:sz w:val="20"/>
          <w:szCs w:val="20"/>
        </w:rPr>
        <w:t xml:space="preserve">as de </w:t>
      </w:r>
      <w:r w:rsidRPr="006F389E">
        <w:rPr>
          <w:rFonts w:ascii="Arial" w:hAnsi="Arial" w:cs="Arial"/>
          <w:spacing w:val="-1"/>
          <w:sz w:val="20"/>
          <w:szCs w:val="20"/>
        </w:rPr>
        <w:t>C</w:t>
      </w:r>
      <w:r w:rsidRPr="006F389E">
        <w:rPr>
          <w:rFonts w:ascii="Arial" w:hAnsi="Arial" w:cs="Arial"/>
          <w:sz w:val="20"/>
          <w:szCs w:val="20"/>
        </w:rPr>
        <w:t>omp</w:t>
      </w:r>
      <w:r w:rsidRPr="006F389E">
        <w:rPr>
          <w:rFonts w:ascii="Arial" w:hAnsi="Arial" w:cs="Arial"/>
          <w:spacing w:val="-3"/>
          <w:sz w:val="20"/>
          <w:szCs w:val="20"/>
        </w:rPr>
        <w:t>en</w:t>
      </w:r>
      <w:r w:rsidRPr="006F389E">
        <w:rPr>
          <w:rFonts w:ascii="Arial" w:hAnsi="Arial" w:cs="Arial"/>
          <w:sz w:val="20"/>
          <w:szCs w:val="20"/>
        </w:rPr>
        <w:t>sac</w:t>
      </w:r>
      <w:r w:rsidRPr="006F389E">
        <w:rPr>
          <w:rFonts w:ascii="Arial" w:hAnsi="Arial" w:cs="Arial"/>
          <w:spacing w:val="-1"/>
          <w:sz w:val="20"/>
          <w:szCs w:val="20"/>
        </w:rPr>
        <w:t>i</w:t>
      </w:r>
      <w:r w:rsidRPr="006F389E">
        <w:rPr>
          <w:rFonts w:ascii="Arial" w:hAnsi="Arial" w:cs="Arial"/>
          <w:sz w:val="20"/>
          <w:szCs w:val="20"/>
        </w:rPr>
        <w:t>ón F</w:t>
      </w:r>
      <w:r w:rsidRPr="006F389E">
        <w:rPr>
          <w:rFonts w:ascii="Arial" w:hAnsi="Arial" w:cs="Arial"/>
          <w:spacing w:val="-1"/>
          <w:sz w:val="20"/>
          <w:szCs w:val="20"/>
        </w:rPr>
        <w:t>a</w:t>
      </w:r>
      <w:r w:rsidRPr="006F389E">
        <w:rPr>
          <w:rFonts w:ascii="Arial" w:hAnsi="Arial" w:cs="Arial"/>
          <w:spacing w:val="1"/>
          <w:sz w:val="20"/>
          <w:szCs w:val="20"/>
        </w:rPr>
        <w:t>m</w:t>
      </w:r>
      <w:r w:rsidRPr="006F389E">
        <w:rPr>
          <w:rFonts w:ascii="Arial" w:hAnsi="Arial" w:cs="Arial"/>
          <w:spacing w:val="-1"/>
          <w:sz w:val="20"/>
          <w:szCs w:val="20"/>
        </w:rPr>
        <w:t>ili</w:t>
      </w:r>
      <w:r w:rsidRPr="006F389E">
        <w:rPr>
          <w:rFonts w:ascii="Arial" w:hAnsi="Arial" w:cs="Arial"/>
          <w:sz w:val="20"/>
          <w:szCs w:val="20"/>
        </w:rPr>
        <w:t>ar, Instit</w:t>
      </w:r>
      <w:r w:rsidRPr="006F389E">
        <w:rPr>
          <w:rFonts w:ascii="Arial" w:hAnsi="Arial" w:cs="Arial"/>
          <w:spacing w:val="-2"/>
          <w:sz w:val="20"/>
          <w:szCs w:val="20"/>
        </w:rPr>
        <w:t>u</w:t>
      </w:r>
      <w:r w:rsidRPr="006F389E">
        <w:rPr>
          <w:rFonts w:ascii="Arial" w:hAnsi="Arial" w:cs="Arial"/>
          <w:spacing w:val="1"/>
          <w:sz w:val="20"/>
          <w:szCs w:val="20"/>
        </w:rPr>
        <w:t>t</w:t>
      </w:r>
      <w:r w:rsidRPr="006F389E">
        <w:rPr>
          <w:rFonts w:ascii="Arial" w:hAnsi="Arial" w:cs="Arial"/>
          <w:sz w:val="20"/>
          <w:szCs w:val="20"/>
        </w:rPr>
        <w:t xml:space="preserve">o </w:t>
      </w:r>
      <w:r w:rsidRPr="006F389E">
        <w:rPr>
          <w:rFonts w:ascii="Arial" w:hAnsi="Arial" w:cs="Arial"/>
          <w:spacing w:val="-1"/>
          <w:sz w:val="20"/>
          <w:szCs w:val="20"/>
        </w:rPr>
        <w:t>C</w:t>
      </w:r>
      <w:r w:rsidRPr="006F389E">
        <w:rPr>
          <w:rFonts w:ascii="Arial" w:hAnsi="Arial" w:cs="Arial"/>
          <w:sz w:val="20"/>
          <w:szCs w:val="20"/>
        </w:rPr>
        <w:t>o</w:t>
      </w:r>
      <w:r w:rsidRPr="006F389E">
        <w:rPr>
          <w:rFonts w:ascii="Arial" w:hAnsi="Arial" w:cs="Arial"/>
          <w:spacing w:val="-1"/>
          <w:sz w:val="20"/>
          <w:szCs w:val="20"/>
        </w:rPr>
        <w:t>l</w:t>
      </w:r>
      <w:r w:rsidRPr="006F389E">
        <w:rPr>
          <w:rFonts w:ascii="Arial" w:hAnsi="Arial" w:cs="Arial"/>
          <w:sz w:val="20"/>
          <w:szCs w:val="20"/>
        </w:rPr>
        <w:t>omb</w:t>
      </w:r>
      <w:r w:rsidRPr="006F389E">
        <w:rPr>
          <w:rFonts w:ascii="Arial" w:hAnsi="Arial" w:cs="Arial"/>
          <w:spacing w:val="-1"/>
          <w:sz w:val="20"/>
          <w:szCs w:val="20"/>
        </w:rPr>
        <w:t>i</w:t>
      </w:r>
      <w:r w:rsidRPr="006F389E">
        <w:rPr>
          <w:rFonts w:ascii="Arial" w:hAnsi="Arial" w:cs="Arial"/>
          <w:sz w:val="20"/>
          <w:szCs w:val="20"/>
        </w:rPr>
        <w:t>a</w:t>
      </w:r>
      <w:r w:rsidRPr="006F389E">
        <w:rPr>
          <w:rFonts w:ascii="Arial" w:hAnsi="Arial" w:cs="Arial"/>
          <w:spacing w:val="-1"/>
          <w:sz w:val="20"/>
          <w:szCs w:val="20"/>
        </w:rPr>
        <w:t>n</w:t>
      </w:r>
      <w:r w:rsidRPr="006F389E">
        <w:rPr>
          <w:rFonts w:ascii="Arial" w:hAnsi="Arial" w:cs="Arial"/>
          <w:sz w:val="20"/>
          <w:szCs w:val="20"/>
        </w:rPr>
        <w:t xml:space="preserve">o </w:t>
      </w:r>
      <w:r w:rsidRPr="006F389E">
        <w:rPr>
          <w:rFonts w:ascii="Arial" w:hAnsi="Arial" w:cs="Arial"/>
          <w:spacing w:val="-3"/>
          <w:sz w:val="20"/>
          <w:szCs w:val="20"/>
        </w:rPr>
        <w:t>d</w:t>
      </w:r>
      <w:r w:rsidRPr="006F389E">
        <w:rPr>
          <w:rFonts w:ascii="Arial" w:hAnsi="Arial" w:cs="Arial"/>
          <w:sz w:val="20"/>
          <w:szCs w:val="20"/>
        </w:rPr>
        <w:t xml:space="preserve">e </w:t>
      </w:r>
      <w:r w:rsidRPr="006F389E">
        <w:rPr>
          <w:rFonts w:ascii="Arial" w:hAnsi="Arial" w:cs="Arial"/>
          <w:spacing w:val="-1"/>
          <w:sz w:val="20"/>
          <w:szCs w:val="20"/>
        </w:rPr>
        <w:t>Bi</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z w:val="20"/>
          <w:szCs w:val="20"/>
        </w:rPr>
        <w:t>estar F</w:t>
      </w:r>
      <w:r w:rsidRPr="006F389E">
        <w:rPr>
          <w:rFonts w:ascii="Arial" w:hAnsi="Arial" w:cs="Arial"/>
          <w:spacing w:val="-1"/>
          <w:sz w:val="20"/>
          <w:szCs w:val="20"/>
        </w:rPr>
        <w:t>a</w:t>
      </w:r>
      <w:r w:rsidRPr="006F389E">
        <w:rPr>
          <w:rFonts w:ascii="Arial" w:hAnsi="Arial" w:cs="Arial"/>
          <w:spacing w:val="1"/>
          <w:sz w:val="20"/>
          <w:szCs w:val="20"/>
        </w:rPr>
        <w:t>m</w:t>
      </w:r>
      <w:r w:rsidRPr="006F389E">
        <w:rPr>
          <w:rFonts w:ascii="Arial" w:hAnsi="Arial" w:cs="Arial"/>
          <w:spacing w:val="-1"/>
          <w:sz w:val="20"/>
          <w:szCs w:val="20"/>
        </w:rPr>
        <w:t>ili</w:t>
      </w:r>
      <w:r w:rsidRPr="006F389E">
        <w:rPr>
          <w:rFonts w:ascii="Arial" w:hAnsi="Arial" w:cs="Arial"/>
          <w:sz w:val="20"/>
          <w:szCs w:val="20"/>
        </w:rPr>
        <w:t xml:space="preserve">ar y </w:t>
      </w:r>
      <w:r w:rsidRPr="006F389E">
        <w:rPr>
          <w:rFonts w:ascii="Arial" w:hAnsi="Arial" w:cs="Arial"/>
          <w:spacing w:val="-1"/>
          <w:sz w:val="20"/>
          <w:szCs w:val="20"/>
        </w:rPr>
        <w:t>S</w:t>
      </w:r>
      <w:r w:rsidRPr="006F389E">
        <w:rPr>
          <w:rFonts w:ascii="Arial" w:hAnsi="Arial" w:cs="Arial"/>
          <w:sz w:val="20"/>
          <w:szCs w:val="20"/>
        </w:rPr>
        <w:t>ervic</w:t>
      </w:r>
      <w:r w:rsidRPr="006F389E">
        <w:rPr>
          <w:rFonts w:ascii="Arial" w:hAnsi="Arial" w:cs="Arial"/>
          <w:spacing w:val="-2"/>
          <w:sz w:val="20"/>
          <w:szCs w:val="20"/>
        </w:rPr>
        <w:t>i</w:t>
      </w:r>
      <w:r w:rsidRPr="006F389E">
        <w:rPr>
          <w:rFonts w:ascii="Arial" w:hAnsi="Arial" w:cs="Arial"/>
          <w:sz w:val="20"/>
          <w:szCs w:val="20"/>
        </w:rPr>
        <w:t xml:space="preserve">o </w:t>
      </w:r>
      <w:r w:rsidRPr="006F389E">
        <w:rPr>
          <w:rFonts w:ascii="Arial" w:hAnsi="Arial" w:cs="Arial"/>
          <w:spacing w:val="-1"/>
          <w:sz w:val="20"/>
          <w:szCs w:val="20"/>
        </w:rPr>
        <w:t>N</w:t>
      </w:r>
      <w:r w:rsidRPr="006F389E">
        <w:rPr>
          <w:rFonts w:ascii="Arial" w:hAnsi="Arial" w:cs="Arial"/>
          <w:sz w:val="20"/>
          <w:szCs w:val="20"/>
        </w:rPr>
        <w:t>ac</w:t>
      </w:r>
      <w:r w:rsidRPr="006F389E">
        <w:rPr>
          <w:rFonts w:ascii="Arial" w:hAnsi="Arial" w:cs="Arial"/>
          <w:spacing w:val="-1"/>
          <w:sz w:val="20"/>
          <w:szCs w:val="20"/>
        </w:rPr>
        <w:t>i</w:t>
      </w:r>
      <w:r w:rsidRPr="006F389E">
        <w:rPr>
          <w:rFonts w:ascii="Arial" w:hAnsi="Arial" w:cs="Arial"/>
          <w:sz w:val="20"/>
          <w:szCs w:val="20"/>
        </w:rPr>
        <w:t>o</w:t>
      </w:r>
      <w:r w:rsidRPr="006F389E">
        <w:rPr>
          <w:rFonts w:ascii="Arial" w:hAnsi="Arial" w:cs="Arial"/>
          <w:spacing w:val="-1"/>
          <w:sz w:val="20"/>
          <w:szCs w:val="20"/>
        </w:rPr>
        <w:t>n</w:t>
      </w:r>
      <w:r w:rsidRPr="006F389E">
        <w:rPr>
          <w:rFonts w:ascii="Arial" w:hAnsi="Arial" w:cs="Arial"/>
          <w:spacing w:val="2"/>
          <w:sz w:val="20"/>
          <w:szCs w:val="20"/>
        </w:rPr>
        <w:t>a</w:t>
      </w:r>
      <w:r w:rsidRPr="006F389E">
        <w:rPr>
          <w:rFonts w:ascii="Arial" w:hAnsi="Arial" w:cs="Arial"/>
          <w:sz w:val="20"/>
          <w:szCs w:val="20"/>
        </w:rPr>
        <w:t xml:space="preserve">l </w:t>
      </w:r>
      <w:r w:rsidRPr="006F389E">
        <w:rPr>
          <w:rFonts w:ascii="Arial" w:hAnsi="Arial" w:cs="Arial"/>
          <w:spacing w:val="2"/>
          <w:sz w:val="20"/>
          <w:szCs w:val="20"/>
        </w:rPr>
        <w:t>d</w:t>
      </w:r>
      <w:r w:rsidRPr="006F389E">
        <w:rPr>
          <w:rFonts w:ascii="Arial" w:hAnsi="Arial" w:cs="Arial"/>
          <w:sz w:val="20"/>
          <w:szCs w:val="20"/>
        </w:rPr>
        <w:t xml:space="preserve">e </w:t>
      </w:r>
      <w:r w:rsidRPr="006F389E">
        <w:rPr>
          <w:rFonts w:ascii="Arial" w:hAnsi="Arial" w:cs="Arial"/>
          <w:spacing w:val="-1"/>
          <w:sz w:val="20"/>
          <w:szCs w:val="20"/>
        </w:rPr>
        <w:t>A</w:t>
      </w:r>
      <w:r w:rsidRPr="006F389E">
        <w:rPr>
          <w:rFonts w:ascii="Arial" w:hAnsi="Arial" w:cs="Arial"/>
          <w:sz w:val="20"/>
          <w:szCs w:val="20"/>
        </w:rPr>
        <w:t>prend</w:t>
      </w:r>
      <w:r w:rsidRPr="006F389E">
        <w:rPr>
          <w:rFonts w:ascii="Arial" w:hAnsi="Arial" w:cs="Arial"/>
          <w:spacing w:val="-2"/>
          <w:sz w:val="20"/>
          <w:szCs w:val="20"/>
        </w:rPr>
        <w:t>iz</w:t>
      </w:r>
      <w:r w:rsidRPr="006F389E">
        <w:rPr>
          <w:rFonts w:ascii="Arial" w:hAnsi="Arial" w:cs="Arial"/>
          <w:sz w:val="20"/>
          <w:szCs w:val="20"/>
        </w:rPr>
        <w:t>a</w:t>
      </w:r>
      <w:r w:rsidRPr="006F389E">
        <w:rPr>
          <w:rFonts w:ascii="Arial" w:hAnsi="Arial" w:cs="Arial"/>
          <w:spacing w:val="1"/>
          <w:sz w:val="20"/>
          <w:szCs w:val="20"/>
        </w:rPr>
        <w:t>j</w:t>
      </w:r>
      <w:r w:rsidRPr="006F389E">
        <w:rPr>
          <w:rFonts w:ascii="Arial" w:hAnsi="Arial" w:cs="Arial"/>
          <w:sz w:val="20"/>
          <w:szCs w:val="20"/>
        </w:rPr>
        <w:t>e, d</w:t>
      </w:r>
      <w:r w:rsidRPr="006F389E">
        <w:rPr>
          <w:rFonts w:ascii="Arial" w:hAnsi="Arial" w:cs="Arial"/>
          <w:spacing w:val="-1"/>
          <w:sz w:val="20"/>
          <w:szCs w:val="20"/>
        </w:rPr>
        <w:t>u</w:t>
      </w:r>
      <w:r w:rsidRPr="006F389E">
        <w:rPr>
          <w:rFonts w:ascii="Arial" w:hAnsi="Arial" w:cs="Arial"/>
          <w:spacing w:val="1"/>
          <w:sz w:val="20"/>
          <w:szCs w:val="20"/>
        </w:rPr>
        <w:t>r</w:t>
      </w:r>
      <w:r w:rsidRPr="006F389E">
        <w:rPr>
          <w:rFonts w:ascii="Arial" w:hAnsi="Arial" w:cs="Arial"/>
          <w:sz w:val="20"/>
          <w:szCs w:val="20"/>
        </w:rPr>
        <w:t>a</w:t>
      </w:r>
      <w:r w:rsidRPr="006F389E">
        <w:rPr>
          <w:rFonts w:ascii="Arial" w:hAnsi="Arial" w:cs="Arial"/>
          <w:spacing w:val="-1"/>
          <w:sz w:val="20"/>
          <w:szCs w:val="20"/>
        </w:rPr>
        <w:t>n</w:t>
      </w:r>
      <w:r w:rsidRPr="006F389E">
        <w:rPr>
          <w:rFonts w:ascii="Arial" w:hAnsi="Arial" w:cs="Arial"/>
          <w:spacing w:val="1"/>
          <w:sz w:val="20"/>
          <w:szCs w:val="20"/>
        </w:rPr>
        <w:t>t</w:t>
      </w:r>
      <w:r w:rsidRPr="006F389E">
        <w:rPr>
          <w:rFonts w:ascii="Arial" w:hAnsi="Arial" w:cs="Arial"/>
          <w:sz w:val="20"/>
          <w:szCs w:val="20"/>
        </w:rPr>
        <w:t>e</w:t>
      </w:r>
      <w:r>
        <w:rPr>
          <w:rFonts w:ascii="Arial" w:hAnsi="Arial" w:cs="Arial"/>
          <w:spacing w:val="-1"/>
          <w:sz w:val="20"/>
          <w:szCs w:val="20"/>
        </w:rPr>
        <w:t xml:space="preserve"> </w:t>
      </w:r>
      <w:r w:rsidRPr="006F389E">
        <w:rPr>
          <w:rFonts w:ascii="Arial" w:hAnsi="Arial" w:cs="Arial"/>
          <w:sz w:val="20"/>
          <w:szCs w:val="20"/>
          <w:u w:val="single"/>
        </w:rPr>
        <w:tab/>
      </w:r>
      <w:r w:rsidRPr="006F389E">
        <w:rPr>
          <w:rFonts w:ascii="Arial" w:hAnsi="Arial" w:cs="Arial"/>
          <w:sz w:val="20"/>
          <w:szCs w:val="20"/>
        </w:rPr>
        <w:t xml:space="preserve"> </w:t>
      </w:r>
      <w:proofErr w:type="gramStart"/>
      <w:r w:rsidRPr="006F389E">
        <w:rPr>
          <w:rFonts w:ascii="Arial" w:hAnsi="Arial" w:cs="Arial"/>
          <w:sz w:val="20"/>
          <w:szCs w:val="20"/>
        </w:rPr>
        <w:t>( )</w:t>
      </w:r>
      <w:proofErr w:type="gramEnd"/>
      <w:r w:rsidRPr="006F389E">
        <w:rPr>
          <w:rFonts w:ascii="Arial" w:hAnsi="Arial" w:cs="Arial"/>
          <w:sz w:val="20"/>
          <w:szCs w:val="20"/>
        </w:rPr>
        <w:t xml:space="preserve"> </w:t>
      </w:r>
      <w:r w:rsidRPr="006F389E">
        <w:rPr>
          <w:rFonts w:ascii="Arial" w:hAnsi="Arial" w:cs="Arial"/>
          <w:spacing w:val="1"/>
          <w:sz w:val="20"/>
          <w:szCs w:val="20"/>
        </w:rPr>
        <w:t>m</w:t>
      </w:r>
      <w:r w:rsidRPr="006F389E">
        <w:rPr>
          <w:rFonts w:ascii="Arial" w:hAnsi="Arial" w:cs="Arial"/>
          <w:sz w:val="20"/>
          <w:szCs w:val="20"/>
        </w:rPr>
        <w:t>es</w:t>
      </w:r>
      <w:r w:rsidRPr="006F389E">
        <w:rPr>
          <w:rFonts w:ascii="Arial" w:hAnsi="Arial" w:cs="Arial"/>
          <w:spacing w:val="-3"/>
          <w:sz w:val="20"/>
          <w:szCs w:val="20"/>
        </w:rPr>
        <w:t>e</w:t>
      </w:r>
      <w:r w:rsidRPr="006F389E">
        <w:rPr>
          <w:rFonts w:ascii="Arial" w:hAnsi="Arial" w:cs="Arial"/>
          <w:sz w:val="20"/>
          <w:szCs w:val="20"/>
        </w:rPr>
        <w:t xml:space="preserve">s, </w:t>
      </w:r>
      <w:r w:rsidRPr="006F389E">
        <w:rPr>
          <w:rFonts w:ascii="Arial" w:hAnsi="Arial" w:cs="Arial"/>
          <w:spacing w:val="-1"/>
          <w:sz w:val="20"/>
          <w:szCs w:val="20"/>
        </w:rPr>
        <w:t>i</w:t>
      </w:r>
      <w:r w:rsidRPr="006F389E">
        <w:rPr>
          <w:rFonts w:ascii="Arial" w:hAnsi="Arial" w:cs="Arial"/>
          <w:sz w:val="20"/>
          <w:szCs w:val="20"/>
        </w:rPr>
        <w:t>nc</w:t>
      </w:r>
      <w:r w:rsidRPr="006F389E">
        <w:rPr>
          <w:rFonts w:ascii="Arial" w:hAnsi="Arial" w:cs="Arial"/>
          <w:spacing w:val="-1"/>
          <w:sz w:val="20"/>
          <w:szCs w:val="20"/>
        </w:rPr>
        <w:t>l</w:t>
      </w:r>
      <w:r w:rsidRPr="006F389E">
        <w:rPr>
          <w:rFonts w:ascii="Arial" w:hAnsi="Arial" w:cs="Arial"/>
          <w:sz w:val="20"/>
          <w:szCs w:val="20"/>
        </w:rPr>
        <w:t>u</w:t>
      </w:r>
      <w:r w:rsidRPr="006F389E">
        <w:rPr>
          <w:rFonts w:ascii="Arial" w:hAnsi="Arial" w:cs="Arial"/>
          <w:spacing w:val="-3"/>
          <w:sz w:val="20"/>
          <w:szCs w:val="20"/>
        </w:rPr>
        <w:t>y</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z w:val="20"/>
          <w:szCs w:val="20"/>
        </w:rPr>
        <w:t xml:space="preserve">do </w:t>
      </w:r>
      <w:r w:rsidRPr="006F389E">
        <w:rPr>
          <w:rFonts w:ascii="Arial" w:hAnsi="Arial" w:cs="Arial"/>
          <w:spacing w:val="-1"/>
          <w:sz w:val="20"/>
          <w:szCs w:val="20"/>
        </w:rPr>
        <w:t>l</w:t>
      </w:r>
      <w:r w:rsidRPr="006F389E">
        <w:rPr>
          <w:rFonts w:ascii="Arial" w:hAnsi="Arial" w:cs="Arial"/>
          <w:sz w:val="20"/>
          <w:szCs w:val="20"/>
        </w:rPr>
        <w:t>os ú</w:t>
      </w:r>
      <w:r w:rsidRPr="006F389E">
        <w:rPr>
          <w:rFonts w:ascii="Arial" w:hAnsi="Arial" w:cs="Arial"/>
          <w:spacing w:val="-1"/>
          <w:sz w:val="20"/>
          <w:szCs w:val="20"/>
        </w:rPr>
        <w:t>l</w:t>
      </w:r>
      <w:r w:rsidRPr="006F389E">
        <w:rPr>
          <w:rFonts w:ascii="Arial" w:hAnsi="Arial" w:cs="Arial"/>
          <w:spacing w:val="1"/>
          <w:sz w:val="20"/>
          <w:szCs w:val="20"/>
        </w:rPr>
        <w:t>t</w:t>
      </w:r>
      <w:r w:rsidRPr="006F389E">
        <w:rPr>
          <w:rFonts w:ascii="Arial" w:hAnsi="Arial" w:cs="Arial"/>
          <w:spacing w:val="-1"/>
          <w:sz w:val="20"/>
          <w:szCs w:val="20"/>
        </w:rPr>
        <w:t>i</w:t>
      </w:r>
      <w:r w:rsidRPr="006F389E">
        <w:rPr>
          <w:rFonts w:ascii="Arial" w:hAnsi="Arial" w:cs="Arial"/>
          <w:spacing w:val="1"/>
          <w:sz w:val="20"/>
          <w:szCs w:val="20"/>
        </w:rPr>
        <w:t>m</w:t>
      </w:r>
      <w:r w:rsidRPr="006F389E">
        <w:rPr>
          <w:rFonts w:ascii="Arial" w:hAnsi="Arial" w:cs="Arial"/>
          <w:sz w:val="20"/>
          <w:szCs w:val="20"/>
        </w:rPr>
        <w:t>os se</w:t>
      </w:r>
      <w:r w:rsidRPr="006F389E">
        <w:rPr>
          <w:rFonts w:ascii="Arial" w:hAnsi="Arial" w:cs="Arial"/>
          <w:spacing w:val="-1"/>
          <w:sz w:val="20"/>
          <w:szCs w:val="20"/>
        </w:rPr>
        <w:t>i</w:t>
      </w:r>
      <w:r w:rsidRPr="006F389E">
        <w:rPr>
          <w:rFonts w:ascii="Arial" w:hAnsi="Arial" w:cs="Arial"/>
          <w:sz w:val="20"/>
          <w:szCs w:val="20"/>
        </w:rPr>
        <w:t xml:space="preserve">s </w:t>
      </w:r>
      <w:r w:rsidRPr="006F389E">
        <w:rPr>
          <w:rFonts w:ascii="Arial" w:hAnsi="Arial" w:cs="Arial"/>
          <w:spacing w:val="1"/>
          <w:sz w:val="20"/>
          <w:szCs w:val="20"/>
        </w:rPr>
        <w:t>(</w:t>
      </w:r>
      <w:r w:rsidRPr="006F389E">
        <w:rPr>
          <w:rFonts w:ascii="Arial" w:hAnsi="Arial" w:cs="Arial"/>
          <w:sz w:val="20"/>
          <w:szCs w:val="20"/>
        </w:rPr>
        <w:t xml:space="preserve">6) </w:t>
      </w:r>
      <w:r w:rsidRPr="006F389E">
        <w:rPr>
          <w:rFonts w:ascii="Arial" w:hAnsi="Arial" w:cs="Arial"/>
          <w:spacing w:val="1"/>
          <w:sz w:val="20"/>
          <w:szCs w:val="20"/>
        </w:rPr>
        <w:t>m</w:t>
      </w:r>
      <w:r w:rsidRPr="006F389E">
        <w:rPr>
          <w:rFonts w:ascii="Arial" w:hAnsi="Arial" w:cs="Arial"/>
          <w:spacing w:val="-3"/>
          <w:sz w:val="20"/>
          <w:szCs w:val="20"/>
        </w:rPr>
        <w:t>e</w:t>
      </w:r>
      <w:r w:rsidRPr="006F389E">
        <w:rPr>
          <w:rFonts w:ascii="Arial" w:hAnsi="Arial" w:cs="Arial"/>
          <w:sz w:val="20"/>
          <w:szCs w:val="20"/>
        </w:rPr>
        <w:t>ses a</w:t>
      </w:r>
      <w:r w:rsidRPr="006F389E">
        <w:rPr>
          <w:rFonts w:ascii="Arial" w:hAnsi="Arial" w:cs="Arial"/>
          <w:spacing w:val="-1"/>
          <w:sz w:val="20"/>
          <w:szCs w:val="20"/>
        </w:rPr>
        <w:t>n</w:t>
      </w:r>
      <w:r w:rsidRPr="006F389E">
        <w:rPr>
          <w:rFonts w:ascii="Arial" w:hAnsi="Arial" w:cs="Arial"/>
          <w:spacing w:val="1"/>
          <w:sz w:val="20"/>
          <w:szCs w:val="20"/>
        </w:rPr>
        <w:t>t</w:t>
      </w:r>
      <w:r w:rsidRPr="006F389E">
        <w:rPr>
          <w:rFonts w:ascii="Arial" w:hAnsi="Arial" w:cs="Arial"/>
          <w:spacing w:val="-3"/>
          <w:sz w:val="20"/>
          <w:szCs w:val="20"/>
        </w:rPr>
        <w:t>e</w:t>
      </w:r>
      <w:r w:rsidRPr="006F389E">
        <w:rPr>
          <w:rFonts w:ascii="Arial" w:hAnsi="Arial" w:cs="Arial"/>
          <w:spacing w:val="1"/>
          <w:sz w:val="20"/>
          <w:szCs w:val="20"/>
        </w:rPr>
        <w:t>r</w:t>
      </w:r>
      <w:r w:rsidRPr="006F389E">
        <w:rPr>
          <w:rFonts w:ascii="Arial" w:hAnsi="Arial" w:cs="Arial"/>
          <w:spacing w:val="-1"/>
          <w:sz w:val="20"/>
          <w:szCs w:val="20"/>
        </w:rPr>
        <w:t>i</w:t>
      </w:r>
      <w:r w:rsidRPr="006F389E">
        <w:rPr>
          <w:rFonts w:ascii="Arial" w:hAnsi="Arial" w:cs="Arial"/>
          <w:sz w:val="20"/>
          <w:szCs w:val="20"/>
        </w:rPr>
        <w:t>or</w:t>
      </w:r>
      <w:r w:rsidRPr="006F389E">
        <w:rPr>
          <w:rFonts w:ascii="Arial" w:hAnsi="Arial" w:cs="Arial"/>
          <w:spacing w:val="-2"/>
          <w:sz w:val="20"/>
          <w:szCs w:val="20"/>
        </w:rPr>
        <w:t>e</w:t>
      </w:r>
      <w:r w:rsidRPr="006F389E">
        <w:rPr>
          <w:rFonts w:ascii="Arial" w:hAnsi="Arial" w:cs="Arial"/>
          <w:sz w:val="20"/>
          <w:szCs w:val="20"/>
        </w:rPr>
        <w:t xml:space="preserve">s a </w:t>
      </w:r>
      <w:r w:rsidRPr="006F389E">
        <w:rPr>
          <w:rFonts w:ascii="Arial" w:hAnsi="Arial" w:cs="Arial"/>
          <w:spacing w:val="-1"/>
          <w:sz w:val="20"/>
          <w:szCs w:val="20"/>
        </w:rPr>
        <w:t>l</w:t>
      </w:r>
      <w:r w:rsidRPr="006F389E">
        <w:rPr>
          <w:rFonts w:ascii="Arial" w:hAnsi="Arial" w:cs="Arial"/>
          <w:sz w:val="20"/>
          <w:szCs w:val="20"/>
        </w:rPr>
        <w:t xml:space="preserve">a </w:t>
      </w:r>
      <w:r w:rsidRPr="006F389E">
        <w:rPr>
          <w:rFonts w:ascii="Arial" w:hAnsi="Arial" w:cs="Arial"/>
          <w:spacing w:val="3"/>
          <w:sz w:val="20"/>
          <w:szCs w:val="20"/>
        </w:rPr>
        <w:t>f</w:t>
      </w:r>
      <w:r w:rsidRPr="006F389E">
        <w:rPr>
          <w:rFonts w:ascii="Arial" w:hAnsi="Arial" w:cs="Arial"/>
          <w:sz w:val="20"/>
          <w:szCs w:val="20"/>
        </w:rPr>
        <w:t>ec</w:t>
      </w:r>
      <w:r w:rsidRPr="006F389E">
        <w:rPr>
          <w:rFonts w:ascii="Arial" w:hAnsi="Arial" w:cs="Arial"/>
          <w:spacing w:val="-1"/>
          <w:sz w:val="20"/>
          <w:szCs w:val="20"/>
        </w:rPr>
        <w:t>h</w:t>
      </w:r>
      <w:r w:rsidRPr="006F389E">
        <w:rPr>
          <w:rFonts w:ascii="Arial" w:hAnsi="Arial" w:cs="Arial"/>
          <w:sz w:val="20"/>
          <w:szCs w:val="20"/>
        </w:rPr>
        <w:t>a de c</w:t>
      </w:r>
      <w:r w:rsidRPr="006F389E">
        <w:rPr>
          <w:rFonts w:ascii="Arial" w:hAnsi="Arial" w:cs="Arial"/>
          <w:spacing w:val="-1"/>
          <w:sz w:val="20"/>
          <w:szCs w:val="20"/>
        </w:rPr>
        <w:t>i</w:t>
      </w:r>
      <w:r w:rsidRPr="006F389E">
        <w:rPr>
          <w:rFonts w:ascii="Arial" w:hAnsi="Arial" w:cs="Arial"/>
          <w:sz w:val="20"/>
          <w:szCs w:val="20"/>
        </w:rPr>
        <w:t>er</w:t>
      </w:r>
      <w:r w:rsidRPr="006F389E">
        <w:rPr>
          <w:rFonts w:ascii="Arial" w:hAnsi="Arial" w:cs="Arial"/>
          <w:spacing w:val="1"/>
          <w:sz w:val="20"/>
          <w:szCs w:val="20"/>
        </w:rPr>
        <w:t>r</w:t>
      </w:r>
      <w:r w:rsidRPr="006F389E">
        <w:rPr>
          <w:rFonts w:ascii="Arial" w:hAnsi="Arial" w:cs="Arial"/>
          <w:sz w:val="20"/>
          <w:szCs w:val="20"/>
        </w:rPr>
        <w:t>e de e</w:t>
      </w:r>
      <w:r w:rsidRPr="006F389E">
        <w:rPr>
          <w:rFonts w:ascii="Arial" w:hAnsi="Arial" w:cs="Arial"/>
          <w:spacing w:val="-3"/>
          <w:sz w:val="20"/>
          <w:szCs w:val="20"/>
        </w:rPr>
        <w:t>s</w:t>
      </w:r>
      <w:r w:rsidRPr="006F389E">
        <w:rPr>
          <w:rFonts w:ascii="Arial" w:hAnsi="Arial" w:cs="Arial"/>
          <w:spacing w:val="1"/>
          <w:sz w:val="20"/>
          <w:szCs w:val="20"/>
        </w:rPr>
        <w:t>t</w:t>
      </w:r>
      <w:r w:rsidRPr="006F389E">
        <w:rPr>
          <w:rFonts w:ascii="Arial" w:hAnsi="Arial" w:cs="Arial"/>
          <w:sz w:val="20"/>
          <w:szCs w:val="20"/>
        </w:rPr>
        <w:t xml:space="preserve">a </w:t>
      </w:r>
      <w:r w:rsidR="005A2C24">
        <w:rPr>
          <w:rFonts w:ascii="Arial" w:hAnsi="Arial" w:cs="Arial"/>
          <w:sz w:val="20"/>
          <w:szCs w:val="20"/>
        </w:rPr>
        <w:t>Convocatoria</w:t>
      </w:r>
      <w:r>
        <w:rPr>
          <w:rFonts w:ascii="Arial" w:hAnsi="Arial" w:cs="Arial"/>
          <w:sz w:val="20"/>
          <w:szCs w:val="20"/>
        </w:rPr>
        <w:t>.</w:t>
      </w:r>
    </w:p>
    <w:p w14:paraId="269B9D61" w14:textId="77777777" w:rsidR="00A754FA" w:rsidRPr="006F389E" w:rsidRDefault="00A754FA" w:rsidP="00A754FA">
      <w:pPr>
        <w:autoSpaceDE w:val="0"/>
        <w:ind w:right="144"/>
        <w:contextualSpacing/>
        <w:jc w:val="both"/>
        <w:rPr>
          <w:rFonts w:ascii="Arial" w:hAnsi="Arial" w:cs="Arial"/>
          <w:sz w:val="20"/>
          <w:szCs w:val="20"/>
        </w:rPr>
      </w:pPr>
    </w:p>
    <w:p w14:paraId="3AF15620" w14:textId="77777777" w:rsidR="00A754FA" w:rsidRPr="006F389E" w:rsidRDefault="00A754FA" w:rsidP="00A754FA">
      <w:pPr>
        <w:tabs>
          <w:tab w:val="left" w:pos="2340"/>
          <w:tab w:val="left" w:pos="5420"/>
          <w:tab w:val="left" w:pos="7380"/>
        </w:tabs>
        <w:autoSpaceDE w:val="0"/>
        <w:ind w:right="-20"/>
        <w:contextualSpacing/>
        <w:jc w:val="both"/>
        <w:rPr>
          <w:rFonts w:ascii="Arial" w:hAnsi="Arial" w:cs="Arial"/>
          <w:sz w:val="20"/>
          <w:szCs w:val="20"/>
        </w:rPr>
      </w:pPr>
      <w:r w:rsidRPr="006F389E">
        <w:rPr>
          <w:rFonts w:ascii="Arial" w:hAnsi="Arial" w:cs="Arial"/>
          <w:spacing w:val="-1"/>
          <w:sz w:val="20"/>
          <w:szCs w:val="20"/>
        </w:rPr>
        <w:t>E</w:t>
      </w:r>
      <w:r w:rsidRPr="006F389E">
        <w:rPr>
          <w:rFonts w:ascii="Arial" w:hAnsi="Arial" w:cs="Arial"/>
          <w:spacing w:val="-2"/>
          <w:sz w:val="20"/>
          <w:szCs w:val="20"/>
        </w:rPr>
        <w:t>x</w:t>
      </w:r>
      <w:r w:rsidRPr="006F389E">
        <w:rPr>
          <w:rFonts w:ascii="Arial" w:hAnsi="Arial" w:cs="Arial"/>
          <w:sz w:val="20"/>
          <w:szCs w:val="20"/>
        </w:rPr>
        <w:t>p</w:t>
      </w:r>
      <w:r w:rsidRPr="006F389E">
        <w:rPr>
          <w:rFonts w:ascii="Arial" w:hAnsi="Arial" w:cs="Arial"/>
          <w:spacing w:val="-1"/>
          <w:sz w:val="20"/>
          <w:szCs w:val="20"/>
        </w:rPr>
        <w:t>e</w:t>
      </w:r>
      <w:r w:rsidRPr="006F389E">
        <w:rPr>
          <w:rFonts w:ascii="Arial" w:hAnsi="Arial" w:cs="Arial"/>
          <w:sz w:val="20"/>
          <w:szCs w:val="20"/>
        </w:rPr>
        <w:t>d</w:t>
      </w:r>
      <w:r w:rsidRPr="006F389E">
        <w:rPr>
          <w:rFonts w:ascii="Arial" w:hAnsi="Arial" w:cs="Arial"/>
          <w:spacing w:val="-1"/>
          <w:sz w:val="20"/>
          <w:szCs w:val="20"/>
        </w:rPr>
        <w:t>i</w:t>
      </w:r>
      <w:r w:rsidRPr="006F389E">
        <w:rPr>
          <w:rFonts w:ascii="Arial" w:hAnsi="Arial" w:cs="Arial"/>
          <w:sz w:val="20"/>
          <w:szCs w:val="20"/>
        </w:rPr>
        <w:t>da a l</w:t>
      </w:r>
      <w:r w:rsidRPr="006F389E">
        <w:rPr>
          <w:rFonts w:ascii="Arial" w:hAnsi="Arial" w:cs="Arial"/>
          <w:spacing w:val="-1"/>
          <w:sz w:val="20"/>
          <w:szCs w:val="20"/>
        </w:rPr>
        <w:t>o</w:t>
      </w:r>
      <w:r w:rsidRPr="006F389E">
        <w:rPr>
          <w:rFonts w:ascii="Arial" w:hAnsi="Arial" w:cs="Arial"/>
          <w:sz w:val="20"/>
          <w:szCs w:val="20"/>
        </w:rPr>
        <w:t>s</w:t>
      </w:r>
      <w:r w:rsidRPr="006F389E">
        <w:rPr>
          <w:rFonts w:ascii="Arial" w:hAnsi="Arial" w:cs="Arial"/>
          <w:sz w:val="20"/>
          <w:szCs w:val="20"/>
          <w:u w:val="single"/>
        </w:rPr>
        <w:tab/>
      </w:r>
      <w:r w:rsidRPr="006F389E">
        <w:rPr>
          <w:rFonts w:ascii="Arial" w:hAnsi="Arial" w:cs="Arial"/>
          <w:sz w:val="20"/>
          <w:szCs w:val="20"/>
        </w:rPr>
        <w:t>d</w:t>
      </w:r>
      <w:r w:rsidRPr="006F389E">
        <w:rPr>
          <w:rFonts w:ascii="Arial" w:hAnsi="Arial" w:cs="Arial"/>
          <w:spacing w:val="-2"/>
          <w:sz w:val="20"/>
          <w:szCs w:val="20"/>
        </w:rPr>
        <w:t>í</w:t>
      </w:r>
      <w:r w:rsidRPr="006F389E">
        <w:rPr>
          <w:rFonts w:ascii="Arial" w:hAnsi="Arial" w:cs="Arial"/>
          <w:sz w:val="20"/>
          <w:szCs w:val="20"/>
        </w:rPr>
        <w:t xml:space="preserve">as del </w:t>
      </w:r>
      <w:r w:rsidRPr="006F389E">
        <w:rPr>
          <w:rFonts w:ascii="Arial" w:hAnsi="Arial" w:cs="Arial"/>
          <w:spacing w:val="1"/>
          <w:sz w:val="20"/>
          <w:szCs w:val="20"/>
        </w:rPr>
        <w:t>m</w:t>
      </w:r>
      <w:r w:rsidRPr="006F389E">
        <w:rPr>
          <w:rFonts w:ascii="Arial" w:hAnsi="Arial" w:cs="Arial"/>
          <w:sz w:val="20"/>
          <w:szCs w:val="20"/>
        </w:rPr>
        <w:t>es de</w:t>
      </w:r>
      <w:r w:rsidRPr="006F389E">
        <w:rPr>
          <w:rFonts w:ascii="Arial" w:hAnsi="Arial" w:cs="Arial"/>
          <w:sz w:val="20"/>
          <w:szCs w:val="20"/>
          <w:u w:val="single"/>
        </w:rPr>
        <w:tab/>
      </w:r>
      <w:r w:rsidRPr="006F389E">
        <w:rPr>
          <w:rFonts w:ascii="Arial" w:hAnsi="Arial" w:cs="Arial"/>
          <w:sz w:val="20"/>
          <w:szCs w:val="20"/>
        </w:rPr>
        <w:t>_</w:t>
      </w:r>
      <w:r w:rsidRPr="006F389E">
        <w:rPr>
          <w:rFonts w:ascii="Arial" w:hAnsi="Arial" w:cs="Arial"/>
          <w:spacing w:val="-1"/>
          <w:sz w:val="20"/>
          <w:szCs w:val="20"/>
        </w:rPr>
        <w:t>d</w:t>
      </w:r>
      <w:r w:rsidRPr="006F389E">
        <w:rPr>
          <w:rFonts w:ascii="Arial" w:hAnsi="Arial" w:cs="Arial"/>
          <w:sz w:val="20"/>
          <w:szCs w:val="20"/>
        </w:rPr>
        <w:t>e</w:t>
      </w:r>
      <w:r w:rsidRPr="006F389E">
        <w:rPr>
          <w:rFonts w:ascii="Arial" w:hAnsi="Arial" w:cs="Arial"/>
          <w:spacing w:val="-1"/>
          <w:sz w:val="20"/>
          <w:szCs w:val="20"/>
        </w:rPr>
        <w:t>_</w:t>
      </w:r>
      <w:r w:rsidRPr="006F389E">
        <w:rPr>
          <w:rFonts w:ascii="Arial" w:hAnsi="Arial" w:cs="Arial"/>
          <w:sz w:val="20"/>
          <w:szCs w:val="20"/>
          <w:u w:val="single"/>
        </w:rPr>
        <w:tab/>
      </w:r>
    </w:p>
    <w:p w14:paraId="5781D2D4" w14:textId="77777777" w:rsidR="00A754FA" w:rsidRPr="006F389E" w:rsidRDefault="00A754FA" w:rsidP="00A754FA">
      <w:pPr>
        <w:autoSpaceDE w:val="0"/>
        <w:ind w:right="-20"/>
        <w:contextualSpacing/>
        <w:jc w:val="both"/>
        <w:rPr>
          <w:rFonts w:ascii="Arial" w:hAnsi="Arial" w:cs="Arial"/>
          <w:sz w:val="20"/>
          <w:szCs w:val="20"/>
        </w:rPr>
      </w:pPr>
    </w:p>
    <w:p w14:paraId="2A81FA9D" w14:textId="77777777" w:rsidR="00A754FA" w:rsidRPr="006F389E" w:rsidRDefault="00A754FA" w:rsidP="00A754FA">
      <w:pPr>
        <w:tabs>
          <w:tab w:val="left" w:pos="7360"/>
        </w:tabs>
        <w:autoSpaceDE w:val="0"/>
        <w:ind w:right="-20"/>
        <w:contextualSpacing/>
        <w:jc w:val="both"/>
        <w:rPr>
          <w:rFonts w:ascii="Arial" w:hAnsi="Arial" w:cs="Arial"/>
          <w:sz w:val="20"/>
          <w:szCs w:val="20"/>
        </w:rPr>
      </w:pPr>
      <w:r w:rsidRPr="006F389E">
        <w:rPr>
          <w:rFonts w:ascii="Arial" w:hAnsi="Arial" w:cs="Arial"/>
          <w:spacing w:val="-1"/>
          <w:sz w:val="20"/>
          <w:szCs w:val="20"/>
        </w:rPr>
        <w:t>N</w:t>
      </w:r>
      <w:r w:rsidRPr="006F389E">
        <w:rPr>
          <w:rFonts w:ascii="Arial" w:hAnsi="Arial" w:cs="Arial"/>
          <w:sz w:val="20"/>
          <w:szCs w:val="20"/>
        </w:rPr>
        <w:t>omb</w:t>
      </w:r>
      <w:r w:rsidRPr="006F389E">
        <w:rPr>
          <w:rFonts w:ascii="Arial" w:hAnsi="Arial" w:cs="Arial"/>
          <w:spacing w:val="1"/>
          <w:sz w:val="20"/>
          <w:szCs w:val="20"/>
        </w:rPr>
        <w:t>r</w:t>
      </w:r>
      <w:r w:rsidRPr="006F389E">
        <w:rPr>
          <w:rFonts w:ascii="Arial" w:hAnsi="Arial" w:cs="Arial"/>
          <w:sz w:val="20"/>
          <w:szCs w:val="20"/>
        </w:rPr>
        <w:t xml:space="preserve">e: </w:t>
      </w:r>
      <w:r w:rsidRPr="006F389E">
        <w:rPr>
          <w:rFonts w:ascii="Arial" w:hAnsi="Arial" w:cs="Arial"/>
          <w:sz w:val="20"/>
          <w:szCs w:val="20"/>
          <w:u w:val="single"/>
        </w:rPr>
        <w:tab/>
      </w:r>
    </w:p>
    <w:p w14:paraId="57782C94" w14:textId="77777777" w:rsidR="00A754FA" w:rsidRPr="006F389E" w:rsidRDefault="00A754FA" w:rsidP="00A754FA">
      <w:pPr>
        <w:autoSpaceDE w:val="0"/>
        <w:ind w:right="-20"/>
        <w:contextualSpacing/>
        <w:jc w:val="both"/>
        <w:rPr>
          <w:rFonts w:ascii="Arial" w:hAnsi="Arial" w:cs="Arial"/>
          <w:sz w:val="20"/>
          <w:szCs w:val="20"/>
        </w:rPr>
      </w:pPr>
    </w:p>
    <w:p w14:paraId="385317E9" w14:textId="77777777" w:rsidR="00A754FA" w:rsidRPr="006F389E" w:rsidRDefault="00A754FA" w:rsidP="00A754FA">
      <w:pPr>
        <w:autoSpaceDE w:val="0"/>
        <w:ind w:right="-20"/>
        <w:contextualSpacing/>
        <w:jc w:val="both"/>
        <w:rPr>
          <w:rFonts w:ascii="Arial" w:hAnsi="Arial" w:cs="Arial"/>
          <w:sz w:val="20"/>
          <w:szCs w:val="20"/>
        </w:rPr>
      </w:pPr>
    </w:p>
    <w:p w14:paraId="66C91FEE" w14:textId="77777777" w:rsidR="00A754FA" w:rsidRPr="006F389E" w:rsidRDefault="00A754FA" w:rsidP="00A754FA">
      <w:pPr>
        <w:tabs>
          <w:tab w:val="left" w:pos="4940"/>
        </w:tabs>
        <w:autoSpaceDE w:val="0"/>
        <w:ind w:right="-20"/>
        <w:contextualSpacing/>
        <w:jc w:val="both"/>
        <w:rPr>
          <w:rFonts w:ascii="Arial" w:hAnsi="Arial" w:cs="Arial"/>
          <w:sz w:val="20"/>
          <w:szCs w:val="20"/>
        </w:rPr>
      </w:pPr>
      <w:r w:rsidRPr="006F389E">
        <w:rPr>
          <w:rFonts w:ascii="Arial" w:hAnsi="Arial" w:cs="Arial"/>
          <w:sz w:val="20"/>
          <w:szCs w:val="20"/>
        </w:rPr>
        <w:t>F</w:t>
      </w:r>
      <w:r w:rsidRPr="006F389E">
        <w:rPr>
          <w:rFonts w:ascii="Arial" w:hAnsi="Arial" w:cs="Arial"/>
          <w:spacing w:val="-2"/>
          <w:sz w:val="20"/>
          <w:szCs w:val="20"/>
        </w:rPr>
        <w:t>i</w:t>
      </w:r>
      <w:r w:rsidRPr="006F389E">
        <w:rPr>
          <w:rFonts w:ascii="Arial" w:hAnsi="Arial" w:cs="Arial"/>
          <w:spacing w:val="1"/>
          <w:sz w:val="20"/>
          <w:szCs w:val="20"/>
        </w:rPr>
        <w:t>rm</w:t>
      </w:r>
      <w:r w:rsidRPr="006F389E">
        <w:rPr>
          <w:rFonts w:ascii="Arial" w:hAnsi="Arial" w:cs="Arial"/>
          <w:sz w:val="20"/>
          <w:szCs w:val="20"/>
        </w:rPr>
        <w:t xml:space="preserve">a: </w:t>
      </w:r>
      <w:r w:rsidRPr="006F389E">
        <w:rPr>
          <w:rFonts w:ascii="Arial" w:hAnsi="Arial" w:cs="Arial"/>
          <w:sz w:val="20"/>
          <w:szCs w:val="20"/>
          <w:u w:val="single"/>
        </w:rPr>
        <w:tab/>
      </w:r>
    </w:p>
    <w:p w14:paraId="4CDAE8F1"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pacing w:val="1"/>
          <w:sz w:val="20"/>
          <w:szCs w:val="20"/>
        </w:rPr>
        <w:t>(</w:t>
      </w:r>
      <w:r w:rsidRPr="006F389E">
        <w:rPr>
          <w:rFonts w:ascii="Arial" w:hAnsi="Arial" w:cs="Arial"/>
          <w:spacing w:val="-1"/>
          <w:sz w:val="20"/>
          <w:szCs w:val="20"/>
        </w:rPr>
        <w:t xml:space="preserve">Representante Legal </w:t>
      </w:r>
      <w:r w:rsidRPr="006F389E">
        <w:rPr>
          <w:rFonts w:ascii="Arial" w:hAnsi="Arial" w:cs="Arial"/>
          <w:sz w:val="20"/>
          <w:szCs w:val="20"/>
        </w:rPr>
        <w:t>o</w:t>
      </w:r>
      <w:r w:rsidRPr="006F389E">
        <w:rPr>
          <w:rFonts w:ascii="Arial" w:hAnsi="Arial" w:cs="Arial"/>
          <w:spacing w:val="-2"/>
          <w:sz w:val="20"/>
          <w:szCs w:val="20"/>
        </w:rPr>
        <w:t xml:space="preserve"> r</w:t>
      </w:r>
      <w:r w:rsidRPr="006F389E">
        <w:rPr>
          <w:rFonts w:ascii="Arial" w:hAnsi="Arial" w:cs="Arial"/>
          <w:sz w:val="20"/>
          <w:szCs w:val="20"/>
        </w:rPr>
        <w:t>e</w:t>
      </w:r>
      <w:r w:rsidRPr="006F389E">
        <w:rPr>
          <w:rFonts w:ascii="Arial" w:hAnsi="Arial" w:cs="Arial"/>
          <w:spacing w:val="-3"/>
          <w:sz w:val="20"/>
          <w:szCs w:val="20"/>
        </w:rPr>
        <w:t>v</w:t>
      </w:r>
      <w:r w:rsidRPr="006F389E">
        <w:rPr>
          <w:rFonts w:ascii="Arial" w:hAnsi="Arial" w:cs="Arial"/>
          <w:spacing w:val="-1"/>
          <w:sz w:val="20"/>
          <w:szCs w:val="20"/>
        </w:rPr>
        <w:t>i</w:t>
      </w:r>
      <w:r w:rsidRPr="006F389E">
        <w:rPr>
          <w:rFonts w:ascii="Arial" w:hAnsi="Arial" w:cs="Arial"/>
          <w:sz w:val="20"/>
          <w:szCs w:val="20"/>
        </w:rPr>
        <w:t xml:space="preserve">sor </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z w:val="20"/>
          <w:szCs w:val="20"/>
        </w:rPr>
        <w:t xml:space="preserve">scal </w:t>
      </w:r>
      <w:r w:rsidRPr="006F389E">
        <w:rPr>
          <w:rFonts w:ascii="Arial" w:hAnsi="Arial" w:cs="Arial"/>
          <w:spacing w:val="1"/>
          <w:sz w:val="20"/>
          <w:szCs w:val="20"/>
        </w:rPr>
        <w:t>(</w:t>
      </w:r>
      <w:r w:rsidRPr="006F389E">
        <w:rPr>
          <w:rFonts w:ascii="Arial" w:hAnsi="Arial" w:cs="Arial"/>
          <w:sz w:val="20"/>
          <w:szCs w:val="20"/>
        </w:rPr>
        <w:t>cu</w:t>
      </w:r>
      <w:r w:rsidRPr="006F389E">
        <w:rPr>
          <w:rFonts w:ascii="Arial" w:hAnsi="Arial" w:cs="Arial"/>
          <w:spacing w:val="-1"/>
          <w:sz w:val="20"/>
          <w:szCs w:val="20"/>
        </w:rPr>
        <w:t>a</w:t>
      </w:r>
      <w:r w:rsidRPr="006F389E">
        <w:rPr>
          <w:rFonts w:ascii="Arial" w:hAnsi="Arial" w:cs="Arial"/>
          <w:sz w:val="20"/>
          <w:szCs w:val="20"/>
        </w:rPr>
        <w:t>n</w:t>
      </w:r>
      <w:r w:rsidRPr="006F389E">
        <w:rPr>
          <w:rFonts w:ascii="Arial" w:hAnsi="Arial" w:cs="Arial"/>
          <w:spacing w:val="-1"/>
          <w:sz w:val="20"/>
          <w:szCs w:val="20"/>
        </w:rPr>
        <w:t>d</w:t>
      </w:r>
      <w:r w:rsidRPr="006F389E">
        <w:rPr>
          <w:rFonts w:ascii="Arial" w:hAnsi="Arial" w:cs="Arial"/>
          <w:sz w:val="20"/>
          <w:szCs w:val="20"/>
        </w:rPr>
        <w:t>o e</w:t>
      </w:r>
      <w:r w:rsidRPr="006F389E">
        <w:rPr>
          <w:rFonts w:ascii="Arial" w:hAnsi="Arial" w:cs="Arial"/>
          <w:spacing w:val="-3"/>
          <w:sz w:val="20"/>
          <w:szCs w:val="20"/>
        </w:rPr>
        <w:t>s</w:t>
      </w:r>
      <w:r w:rsidRPr="006F389E">
        <w:rPr>
          <w:rFonts w:ascii="Arial" w:hAnsi="Arial" w:cs="Arial"/>
          <w:spacing w:val="-1"/>
          <w:sz w:val="20"/>
          <w:szCs w:val="20"/>
        </w:rPr>
        <w:t>t</w:t>
      </w:r>
      <w:r w:rsidRPr="006F389E">
        <w:rPr>
          <w:rFonts w:ascii="Arial" w:hAnsi="Arial" w:cs="Arial"/>
          <w:sz w:val="20"/>
          <w:szCs w:val="20"/>
        </w:rPr>
        <w:t>é ob</w:t>
      </w:r>
      <w:r w:rsidRPr="006F389E">
        <w:rPr>
          <w:rFonts w:ascii="Arial" w:hAnsi="Arial" w:cs="Arial"/>
          <w:spacing w:val="-1"/>
          <w:sz w:val="20"/>
          <w:szCs w:val="20"/>
        </w:rPr>
        <w:t>li</w:t>
      </w:r>
      <w:r w:rsidRPr="006F389E">
        <w:rPr>
          <w:rFonts w:ascii="Arial" w:hAnsi="Arial" w:cs="Arial"/>
          <w:spacing w:val="2"/>
          <w:sz w:val="20"/>
          <w:szCs w:val="20"/>
        </w:rPr>
        <w:t>g</w:t>
      </w:r>
      <w:r w:rsidRPr="006F389E">
        <w:rPr>
          <w:rFonts w:ascii="Arial" w:hAnsi="Arial" w:cs="Arial"/>
          <w:sz w:val="20"/>
          <w:szCs w:val="20"/>
        </w:rPr>
        <w:t>a</w:t>
      </w:r>
      <w:r w:rsidRPr="006F389E">
        <w:rPr>
          <w:rFonts w:ascii="Arial" w:hAnsi="Arial" w:cs="Arial"/>
          <w:spacing w:val="-1"/>
          <w:sz w:val="20"/>
          <w:szCs w:val="20"/>
        </w:rPr>
        <w:t>d</w:t>
      </w:r>
      <w:r w:rsidRPr="006F389E">
        <w:rPr>
          <w:rFonts w:ascii="Arial" w:hAnsi="Arial" w:cs="Arial"/>
          <w:sz w:val="20"/>
          <w:szCs w:val="20"/>
        </w:rPr>
        <w:t xml:space="preserve">o a </w:t>
      </w:r>
      <w:r w:rsidRPr="006F389E">
        <w:rPr>
          <w:rFonts w:ascii="Arial" w:hAnsi="Arial" w:cs="Arial"/>
          <w:spacing w:val="1"/>
          <w:sz w:val="20"/>
          <w:szCs w:val="20"/>
        </w:rPr>
        <w:t>t</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z w:val="20"/>
          <w:szCs w:val="20"/>
        </w:rPr>
        <w:t xml:space="preserve">er </w:t>
      </w:r>
      <w:r w:rsidRPr="006F389E">
        <w:rPr>
          <w:rFonts w:ascii="Arial" w:hAnsi="Arial" w:cs="Arial"/>
          <w:spacing w:val="1"/>
          <w:sz w:val="20"/>
          <w:szCs w:val="20"/>
        </w:rPr>
        <w:t>r</w:t>
      </w:r>
      <w:r w:rsidRPr="006F389E">
        <w:rPr>
          <w:rFonts w:ascii="Arial" w:hAnsi="Arial" w:cs="Arial"/>
          <w:sz w:val="20"/>
          <w:szCs w:val="20"/>
        </w:rPr>
        <w:t>e</w:t>
      </w:r>
      <w:r w:rsidRPr="006F389E">
        <w:rPr>
          <w:rFonts w:ascii="Arial" w:hAnsi="Arial" w:cs="Arial"/>
          <w:spacing w:val="-3"/>
          <w:sz w:val="20"/>
          <w:szCs w:val="20"/>
        </w:rPr>
        <w:t>v</w:t>
      </w:r>
      <w:r w:rsidRPr="006F389E">
        <w:rPr>
          <w:rFonts w:ascii="Arial" w:hAnsi="Arial" w:cs="Arial"/>
          <w:spacing w:val="3"/>
          <w:sz w:val="20"/>
          <w:szCs w:val="20"/>
        </w:rPr>
        <w:t>i</w:t>
      </w:r>
      <w:r w:rsidRPr="006F389E">
        <w:rPr>
          <w:rFonts w:ascii="Arial" w:hAnsi="Arial" w:cs="Arial"/>
          <w:sz w:val="20"/>
          <w:szCs w:val="20"/>
        </w:rPr>
        <w:t xml:space="preserve">sor </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z w:val="20"/>
          <w:szCs w:val="20"/>
        </w:rPr>
        <w:t>s</w:t>
      </w:r>
      <w:r w:rsidRPr="006F389E">
        <w:rPr>
          <w:rFonts w:ascii="Arial" w:hAnsi="Arial" w:cs="Arial"/>
          <w:spacing w:val="-2"/>
          <w:sz w:val="20"/>
          <w:szCs w:val="20"/>
        </w:rPr>
        <w:t>c</w:t>
      </w:r>
      <w:r w:rsidRPr="006F389E">
        <w:rPr>
          <w:rFonts w:ascii="Arial" w:hAnsi="Arial" w:cs="Arial"/>
          <w:sz w:val="20"/>
          <w:szCs w:val="20"/>
        </w:rPr>
        <w:t>a</w:t>
      </w:r>
      <w:r w:rsidRPr="006F389E">
        <w:rPr>
          <w:rFonts w:ascii="Arial" w:hAnsi="Arial" w:cs="Arial"/>
          <w:spacing w:val="-1"/>
          <w:sz w:val="20"/>
          <w:szCs w:val="20"/>
        </w:rPr>
        <w:t>l</w:t>
      </w:r>
      <w:r w:rsidRPr="006F389E">
        <w:rPr>
          <w:rFonts w:ascii="Arial" w:hAnsi="Arial" w:cs="Arial"/>
          <w:sz w:val="20"/>
          <w:szCs w:val="20"/>
        </w:rPr>
        <w:t>)</w:t>
      </w:r>
    </w:p>
    <w:p w14:paraId="05274C95" w14:textId="77777777" w:rsidR="00A754FA" w:rsidRPr="006F389E" w:rsidRDefault="00A754FA" w:rsidP="00A754FA">
      <w:pPr>
        <w:autoSpaceDE w:val="0"/>
        <w:ind w:right="-47"/>
        <w:contextualSpacing/>
        <w:jc w:val="both"/>
        <w:rPr>
          <w:rFonts w:ascii="Arial" w:hAnsi="Arial" w:cs="Arial"/>
          <w:bCs/>
          <w:spacing w:val="-1"/>
          <w:sz w:val="20"/>
          <w:szCs w:val="20"/>
        </w:rPr>
      </w:pPr>
    </w:p>
    <w:p w14:paraId="4FB19A3D" w14:textId="77777777" w:rsidR="00A754FA" w:rsidRPr="006F389E" w:rsidRDefault="00A754FA" w:rsidP="00A754FA">
      <w:pPr>
        <w:autoSpaceDE w:val="0"/>
        <w:ind w:right="-47"/>
        <w:contextualSpacing/>
        <w:jc w:val="both"/>
        <w:rPr>
          <w:rFonts w:ascii="Arial" w:hAnsi="Arial" w:cs="Arial"/>
          <w:bCs/>
          <w:spacing w:val="-1"/>
          <w:sz w:val="20"/>
          <w:szCs w:val="20"/>
        </w:rPr>
      </w:pPr>
    </w:p>
    <w:p w14:paraId="6B76F325" w14:textId="77777777" w:rsidR="00A754FA" w:rsidRPr="006F389E" w:rsidRDefault="00A754FA" w:rsidP="00A754FA">
      <w:pPr>
        <w:widowControl/>
        <w:suppressAutoHyphens w:val="0"/>
        <w:contextualSpacing/>
        <w:jc w:val="both"/>
        <w:rPr>
          <w:rFonts w:ascii="Arial" w:hAnsi="Arial" w:cs="Arial"/>
          <w:sz w:val="20"/>
          <w:szCs w:val="20"/>
        </w:rPr>
      </w:pPr>
    </w:p>
    <w:p w14:paraId="4D5ABC3D" w14:textId="77777777" w:rsidR="00A754FA" w:rsidRPr="006F389E" w:rsidRDefault="00A754FA" w:rsidP="00A754FA">
      <w:pPr>
        <w:widowControl/>
        <w:suppressAutoHyphens w:val="0"/>
        <w:contextualSpacing/>
        <w:jc w:val="both"/>
        <w:rPr>
          <w:rFonts w:ascii="Arial" w:hAnsi="Arial" w:cs="Arial"/>
          <w:sz w:val="20"/>
          <w:szCs w:val="20"/>
        </w:rPr>
      </w:pPr>
    </w:p>
    <w:p w14:paraId="2CF45C48" w14:textId="77777777" w:rsidR="00A754FA" w:rsidRPr="006F389E" w:rsidRDefault="00A754FA" w:rsidP="00A754FA">
      <w:pPr>
        <w:widowControl/>
        <w:suppressAutoHyphens w:val="0"/>
        <w:contextualSpacing/>
        <w:jc w:val="both"/>
        <w:rPr>
          <w:rFonts w:ascii="Arial" w:hAnsi="Arial" w:cs="Arial"/>
          <w:sz w:val="20"/>
          <w:szCs w:val="20"/>
        </w:rPr>
      </w:pPr>
    </w:p>
    <w:p w14:paraId="3585141E" w14:textId="77777777" w:rsidR="00A754FA" w:rsidRPr="006F389E" w:rsidRDefault="00A754FA" w:rsidP="00A754FA">
      <w:pPr>
        <w:widowControl/>
        <w:suppressAutoHyphens w:val="0"/>
        <w:contextualSpacing/>
        <w:jc w:val="both"/>
        <w:rPr>
          <w:rFonts w:ascii="Arial" w:hAnsi="Arial" w:cs="Arial"/>
          <w:sz w:val="20"/>
          <w:szCs w:val="20"/>
        </w:rPr>
      </w:pPr>
    </w:p>
    <w:p w14:paraId="4D619432" w14:textId="77777777" w:rsidR="00A754FA" w:rsidRPr="006F389E" w:rsidRDefault="00A754FA" w:rsidP="00A754FA">
      <w:pPr>
        <w:widowControl/>
        <w:suppressAutoHyphens w:val="0"/>
        <w:contextualSpacing/>
        <w:jc w:val="both"/>
        <w:rPr>
          <w:rFonts w:ascii="Arial" w:hAnsi="Arial" w:cs="Arial"/>
          <w:sz w:val="20"/>
          <w:szCs w:val="20"/>
        </w:rPr>
      </w:pPr>
    </w:p>
    <w:p w14:paraId="337F1F14" w14:textId="77777777" w:rsidR="00A754FA" w:rsidRPr="006F389E" w:rsidRDefault="00A754FA" w:rsidP="00A754FA">
      <w:pPr>
        <w:widowControl/>
        <w:suppressAutoHyphens w:val="0"/>
        <w:contextualSpacing/>
        <w:jc w:val="both"/>
        <w:rPr>
          <w:rFonts w:ascii="Arial" w:hAnsi="Arial" w:cs="Arial"/>
          <w:sz w:val="20"/>
          <w:szCs w:val="20"/>
        </w:rPr>
      </w:pPr>
    </w:p>
    <w:p w14:paraId="2ED7FEBC" w14:textId="77777777" w:rsidR="00A754FA" w:rsidRPr="006F389E" w:rsidRDefault="00A754FA" w:rsidP="00A754FA">
      <w:pPr>
        <w:widowControl/>
        <w:suppressAutoHyphens w:val="0"/>
        <w:contextualSpacing/>
        <w:jc w:val="both"/>
        <w:rPr>
          <w:rFonts w:ascii="Arial" w:hAnsi="Arial" w:cs="Arial"/>
          <w:sz w:val="20"/>
          <w:szCs w:val="20"/>
        </w:rPr>
      </w:pPr>
    </w:p>
    <w:p w14:paraId="2F543C2D" w14:textId="77777777" w:rsidR="00A754FA" w:rsidRPr="006F389E" w:rsidRDefault="00A754FA" w:rsidP="00A754FA">
      <w:pPr>
        <w:widowControl/>
        <w:suppressAutoHyphens w:val="0"/>
        <w:contextualSpacing/>
        <w:jc w:val="both"/>
        <w:rPr>
          <w:rFonts w:ascii="Arial" w:hAnsi="Arial" w:cs="Arial"/>
          <w:sz w:val="20"/>
          <w:szCs w:val="20"/>
        </w:rPr>
      </w:pPr>
    </w:p>
    <w:p w14:paraId="4D9567EF" w14:textId="77777777" w:rsidR="00A754FA" w:rsidRPr="006F389E" w:rsidRDefault="00A754FA" w:rsidP="00A754FA">
      <w:pPr>
        <w:widowControl/>
        <w:suppressAutoHyphens w:val="0"/>
        <w:contextualSpacing/>
        <w:jc w:val="both"/>
        <w:rPr>
          <w:rFonts w:ascii="Arial" w:hAnsi="Arial" w:cs="Arial"/>
          <w:sz w:val="20"/>
          <w:szCs w:val="20"/>
        </w:rPr>
      </w:pPr>
    </w:p>
    <w:p w14:paraId="77C110A4" w14:textId="77777777" w:rsidR="00A754FA" w:rsidRPr="006F389E" w:rsidRDefault="00A754FA" w:rsidP="00A754FA">
      <w:pPr>
        <w:widowControl/>
        <w:suppressAutoHyphens w:val="0"/>
        <w:contextualSpacing/>
        <w:jc w:val="both"/>
        <w:rPr>
          <w:rFonts w:ascii="Arial" w:hAnsi="Arial" w:cs="Arial"/>
          <w:sz w:val="20"/>
          <w:szCs w:val="20"/>
        </w:rPr>
      </w:pPr>
    </w:p>
    <w:p w14:paraId="44A85518" w14:textId="77777777" w:rsidR="00A754FA" w:rsidRPr="006F389E" w:rsidRDefault="00A754FA" w:rsidP="00A754FA">
      <w:pPr>
        <w:widowControl/>
        <w:suppressAutoHyphens w:val="0"/>
        <w:contextualSpacing/>
        <w:jc w:val="both"/>
        <w:rPr>
          <w:rFonts w:ascii="Arial" w:hAnsi="Arial" w:cs="Arial"/>
          <w:sz w:val="20"/>
          <w:szCs w:val="20"/>
        </w:rPr>
      </w:pPr>
    </w:p>
    <w:p w14:paraId="08D55AC1" w14:textId="77777777" w:rsidR="00A754FA" w:rsidRPr="006F389E" w:rsidRDefault="00A754FA" w:rsidP="00A754FA">
      <w:pPr>
        <w:widowControl/>
        <w:suppressAutoHyphens w:val="0"/>
        <w:contextualSpacing/>
        <w:jc w:val="both"/>
        <w:rPr>
          <w:rFonts w:ascii="Arial" w:hAnsi="Arial" w:cs="Arial"/>
          <w:sz w:val="20"/>
          <w:szCs w:val="20"/>
        </w:rPr>
      </w:pPr>
    </w:p>
    <w:p w14:paraId="7C075A34" w14:textId="77777777" w:rsidR="00A754FA" w:rsidRPr="006F389E" w:rsidRDefault="00A754FA" w:rsidP="00A754FA">
      <w:pPr>
        <w:widowControl/>
        <w:suppressAutoHyphens w:val="0"/>
        <w:contextualSpacing/>
        <w:jc w:val="both"/>
        <w:rPr>
          <w:rFonts w:ascii="Arial" w:hAnsi="Arial" w:cs="Arial"/>
          <w:sz w:val="20"/>
          <w:szCs w:val="20"/>
        </w:rPr>
      </w:pPr>
    </w:p>
    <w:p w14:paraId="411C70A8" w14:textId="77777777" w:rsidR="00A754FA" w:rsidRPr="006F389E" w:rsidRDefault="00A754FA" w:rsidP="00A754FA">
      <w:pPr>
        <w:widowControl/>
        <w:suppressAutoHyphens w:val="0"/>
        <w:contextualSpacing/>
        <w:jc w:val="both"/>
        <w:rPr>
          <w:rFonts w:ascii="Arial" w:hAnsi="Arial" w:cs="Arial"/>
          <w:sz w:val="20"/>
          <w:szCs w:val="20"/>
        </w:rPr>
      </w:pPr>
    </w:p>
    <w:p w14:paraId="7B1AA8EE" w14:textId="77777777" w:rsidR="00A754FA" w:rsidRPr="006F389E" w:rsidRDefault="00A754FA" w:rsidP="00A754FA">
      <w:pPr>
        <w:widowControl/>
        <w:suppressAutoHyphens w:val="0"/>
        <w:contextualSpacing/>
        <w:jc w:val="both"/>
        <w:rPr>
          <w:rFonts w:ascii="Arial" w:hAnsi="Arial" w:cs="Arial"/>
          <w:sz w:val="20"/>
          <w:szCs w:val="20"/>
        </w:rPr>
      </w:pPr>
    </w:p>
    <w:p w14:paraId="48CFB2BD" w14:textId="77777777" w:rsidR="00A754FA" w:rsidRPr="006F389E" w:rsidRDefault="00A754FA" w:rsidP="00A754FA">
      <w:pPr>
        <w:widowControl/>
        <w:suppressAutoHyphens w:val="0"/>
        <w:contextualSpacing/>
        <w:jc w:val="both"/>
        <w:rPr>
          <w:rFonts w:ascii="Arial" w:hAnsi="Arial" w:cs="Arial"/>
          <w:sz w:val="20"/>
          <w:szCs w:val="20"/>
        </w:rPr>
      </w:pPr>
    </w:p>
    <w:p w14:paraId="6308D54C" w14:textId="77777777" w:rsidR="00A754FA" w:rsidRPr="006F389E" w:rsidRDefault="00A754FA" w:rsidP="00A754FA">
      <w:pPr>
        <w:widowControl/>
        <w:suppressAutoHyphens w:val="0"/>
        <w:contextualSpacing/>
        <w:jc w:val="both"/>
        <w:rPr>
          <w:rFonts w:ascii="Arial" w:hAnsi="Arial" w:cs="Arial"/>
          <w:sz w:val="20"/>
          <w:szCs w:val="20"/>
        </w:rPr>
      </w:pPr>
    </w:p>
    <w:p w14:paraId="64EBC03D" w14:textId="77777777" w:rsidR="00A754FA" w:rsidRPr="006F389E" w:rsidRDefault="00A754FA" w:rsidP="00A754FA">
      <w:pPr>
        <w:widowControl/>
        <w:suppressAutoHyphens w:val="0"/>
        <w:contextualSpacing/>
        <w:jc w:val="both"/>
        <w:rPr>
          <w:rFonts w:ascii="Arial" w:hAnsi="Arial" w:cs="Arial"/>
          <w:sz w:val="20"/>
          <w:szCs w:val="20"/>
        </w:rPr>
      </w:pPr>
    </w:p>
    <w:p w14:paraId="433AD920" w14:textId="77777777" w:rsidR="00A754FA" w:rsidRPr="006F389E" w:rsidRDefault="00A754FA" w:rsidP="00A754FA">
      <w:pPr>
        <w:widowControl/>
        <w:suppressAutoHyphens w:val="0"/>
        <w:contextualSpacing/>
        <w:jc w:val="both"/>
        <w:rPr>
          <w:rFonts w:ascii="Arial" w:hAnsi="Arial" w:cs="Arial"/>
          <w:sz w:val="20"/>
          <w:szCs w:val="20"/>
        </w:rPr>
      </w:pPr>
    </w:p>
    <w:p w14:paraId="43A868DB" w14:textId="77777777" w:rsidR="00A754FA" w:rsidRPr="006F389E" w:rsidRDefault="00A754FA" w:rsidP="00A754FA">
      <w:pPr>
        <w:widowControl/>
        <w:suppressAutoHyphens w:val="0"/>
        <w:contextualSpacing/>
        <w:jc w:val="both"/>
        <w:rPr>
          <w:rFonts w:ascii="Arial" w:hAnsi="Arial" w:cs="Arial"/>
          <w:sz w:val="20"/>
          <w:szCs w:val="20"/>
        </w:rPr>
      </w:pPr>
    </w:p>
    <w:p w14:paraId="2ECB774C" w14:textId="77777777" w:rsidR="00A754FA" w:rsidRPr="006F389E" w:rsidRDefault="00A754FA" w:rsidP="00A754FA">
      <w:pPr>
        <w:widowControl/>
        <w:suppressAutoHyphens w:val="0"/>
        <w:contextualSpacing/>
        <w:jc w:val="both"/>
        <w:rPr>
          <w:rFonts w:ascii="Arial" w:hAnsi="Arial" w:cs="Arial"/>
          <w:sz w:val="20"/>
          <w:szCs w:val="20"/>
        </w:rPr>
      </w:pPr>
    </w:p>
    <w:p w14:paraId="4EAC5B00" w14:textId="77777777" w:rsidR="00A754FA" w:rsidRPr="006F389E" w:rsidRDefault="00A754FA" w:rsidP="00A754FA">
      <w:pPr>
        <w:widowControl/>
        <w:suppressAutoHyphens w:val="0"/>
        <w:contextualSpacing/>
        <w:jc w:val="both"/>
        <w:rPr>
          <w:rFonts w:ascii="Arial" w:hAnsi="Arial" w:cs="Arial"/>
          <w:sz w:val="20"/>
          <w:szCs w:val="20"/>
        </w:rPr>
      </w:pPr>
    </w:p>
    <w:p w14:paraId="452BF846" w14:textId="77777777" w:rsidR="00A754FA" w:rsidRPr="006F389E" w:rsidRDefault="00A754FA" w:rsidP="00A754FA">
      <w:pPr>
        <w:widowControl/>
        <w:suppressAutoHyphens w:val="0"/>
        <w:contextualSpacing/>
        <w:jc w:val="both"/>
        <w:rPr>
          <w:rFonts w:ascii="Arial" w:hAnsi="Arial" w:cs="Arial"/>
          <w:sz w:val="20"/>
          <w:szCs w:val="20"/>
        </w:rPr>
      </w:pPr>
    </w:p>
    <w:p w14:paraId="42E07723" w14:textId="77777777" w:rsidR="00A754FA" w:rsidRPr="006F389E" w:rsidRDefault="00A754FA" w:rsidP="00A754FA">
      <w:pPr>
        <w:widowControl/>
        <w:suppressAutoHyphens w:val="0"/>
        <w:contextualSpacing/>
        <w:jc w:val="both"/>
        <w:rPr>
          <w:rFonts w:ascii="Arial" w:hAnsi="Arial" w:cs="Arial"/>
          <w:sz w:val="20"/>
          <w:szCs w:val="20"/>
        </w:rPr>
      </w:pPr>
    </w:p>
    <w:p w14:paraId="38474E29" w14:textId="77777777" w:rsidR="00A754FA" w:rsidRPr="006F389E" w:rsidRDefault="00A754FA" w:rsidP="00A754FA">
      <w:pPr>
        <w:widowControl/>
        <w:suppressAutoHyphens w:val="0"/>
        <w:contextualSpacing/>
        <w:jc w:val="both"/>
        <w:rPr>
          <w:rFonts w:ascii="Arial" w:hAnsi="Arial" w:cs="Arial"/>
          <w:sz w:val="20"/>
          <w:szCs w:val="20"/>
        </w:rPr>
      </w:pPr>
    </w:p>
    <w:p w14:paraId="228E4992" w14:textId="77777777" w:rsidR="00A754FA" w:rsidRPr="006F389E" w:rsidRDefault="00A754FA" w:rsidP="00A754FA">
      <w:pPr>
        <w:widowControl/>
        <w:suppressAutoHyphens w:val="0"/>
        <w:contextualSpacing/>
        <w:jc w:val="both"/>
        <w:rPr>
          <w:rFonts w:ascii="Arial" w:hAnsi="Arial" w:cs="Arial"/>
          <w:sz w:val="20"/>
          <w:szCs w:val="20"/>
        </w:rPr>
      </w:pPr>
    </w:p>
    <w:p w14:paraId="47A9353D" w14:textId="77777777" w:rsidR="00A754FA" w:rsidRPr="006F389E" w:rsidRDefault="00A754FA" w:rsidP="00A754FA">
      <w:pPr>
        <w:widowControl/>
        <w:suppressAutoHyphens w:val="0"/>
        <w:contextualSpacing/>
        <w:jc w:val="both"/>
        <w:rPr>
          <w:rFonts w:ascii="Arial" w:hAnsi="Arial" w:cs="Arial"/>
          <w:sz w:val="20"/>
          <w:szCs w:val="20"/>
        </w:rPr>
      </w:pPr>
    </w:p>
    <w:p w14:paraId="416C3EC6" w14:textId="77777777" w:rsidR="00A754FA" w:rsidRPr="006F389E" w:rsidRDefault="00A754FA" w:rsidP="00A754FA">
      <w:pPr>
        <w:widowControl/>
        <w:suppressAutoHyphens w:val="0"/>
        <w:contextualSpacing/>
        <w:jc w:val="both"/>
        <w:rPr>
          <w:rFonts w:ascii="Arial" w:hAnsi="Arial" w:cs="Arial"/>
          <w:sz w:val="20"/>
          <w:szCs w:val="20"/>
        </w:rPr>
      </w:pPr>
    </w:p>
    <w:p w14:paraId="70B1150F" w14:textId="77777777" w:rsidR="00A754FA" w:rsidRPr="006F389E" w:rsidRDefault="00A754FA" w:rsidP="00A754FA">
      <w:pPr>
        <w:ind w:right="50"/>
        <w:contextualSpacing/>
        <w:jc w:val="center"/>
        <w:rPr>
          <w:rFonts w:ascii="Arial" w:hAnsi="Arial" w:cs="Arial"/>
          <w:b/>
          <w:bCs/>
          <w:sz w:val="20"/>
          <w:szCs w:val="20"/>
          <w:lang w:val="es-ES" w:eastAsia="es-ES"/>
        </w:rPr>
      </w:pPr>
      <w:r w:rsidRPr="00116DB3">
        <w:rPr>
          <w:rFonts w:ascii="Arial" w:hAnsi="Arial" w:cs="Arial"/>
          <w:b/>
          <w:bCs/>
          <w:spacing w:val="-6"/>
          <w:sz w:val="20"/>
          <w:szCs w:val="20"/>
          <w:highlight w:val="yellow"/>
          <w:lang w:val="es-ES" w:eastAsia="es-ES"/>
        </w:rPr>
        <w:t>A</w:t>
      </w:r>
      <w:r w:rsidRPr="00116DB3">
        <w:rPr>
          <w:rFonts w:ascii="Arial" w:hAnsi="Arial" w:cs="Arial"/>
          <w:b/>
          <w:bCs/>
          <w:spacing w:val="1"/>
          <w:sz w:val="20"/>
          <w:szCs w:val="20"/>
          <w:highlight w:val="yellow"/>
          <w:lang w:val="es-ES" w:eastAsia="es-ES"/>
        </w:rPr>
        <w:t>NE</w:t>
      </w:r>
      <w:r w:rsidRPr="00116DB3">
        <w:rPr>
          <w:rFonts w:ascii="Arial" w:hAnsi="Arial" w:cs="Arial"/>
          <w:b/>
          <w:bCs/>
          <w:spacing w:val="-1"/>
          <w:sz w:val="20"/>
          <w:szCs w:val="20"/>
          <w:highlight w:val="yellow"/>
          <w:lang w:val="es-ES" w:eastAsia="es-ES"/>
        </w:rPr>
        <w:t>X</w:t>
      </w:r>
      <w:r w:rsidRPr="00116DB3">
        <w:rPr>
          <w:rFonts w:ascii="Arial" w:hAnsi="Arial" w:cs="Arial"/>
          <w:b/>
          <w:bCs/>
          <w:sz w:val="20"/>
          <w:szCs w:val="20"/>
          <w:highlight w:val="yellow"/>
          <w:lang w:val="es-ES" w:eastAsia="es-ES"/>
        </w:rPr>
        <w:t>O</w:t>
      </w:r>
      <w:r w:rsidRPr="00116DB3">
        <w:rPr>
          <w:rFonts w:ascii="Arial" w:hAnsi="Arial" w:cs="Arial"/>
          <w:b/>
          <w:bCs/>
          <w:spacing w:val="2"/>
          <w:sz w:val="20"/>
          <w:szCs w:val="20"/>
          <w:highlight w:val="yellow"/>
          <w:lang w:val="es-ES" w:eastAsia="es-ES"/>
        </w:rPr>
        <w:t xml:space="preserve"> 4</w:t>
      </w:r>
    </w:p>
    <w:p w14:paraId="5481C633" w14:textId="77777777" w:rsidR="00A754FA" w:rsidRPr="006F389E" w:rsidRDefault="00A754FA" w:rsidP="00A754FA">
      <w:pPr>
        <w:ind w:right="50"/>
        <w:contextualSpacing/>
        <w:jc w:val="center"/>
        <w:rPr>
          <w:rFonts w:ascii="Arial" w:hAnsi="Arial" w:cs="Arial"/>
          <w:sz w:val="20"/>
          <w:szCs w:val="20"/>
        </w:rPr>
      </w:pPr>
    </w:p>
    <w:p w14:paraId="119D8625" w14:textId="77777777" w:rsidR="00A754FA" w:rsidRPr="006F389E" w:rsidRDefault="00A754FA" w:rsidP="00A754FA">
      <w:pPr>
        <w:autoSpaceDE w:val="0"/>
        <w:ind w:right="-20"/>
        <w:contextualSpacing/>
        <w:jc w:val="center"/>
        <w:rPr>
          <w:rFonts w:ascii="Arial" w:hAnsi="Arial" w:cs="Arial"/>
          <w:b/>
          <w:sz w:val="20"/>
          <w:szCs w:val="20"/>
        </w:rPr>
      </w:pPr>
      <w:r w:rsidRPr="006F389E">
        <w:rPr>
          <w:rFonts w:ascii="Arial" w:hAnsi="Arial" w:cs="Arial"/>
          <w:b/>
          <w:sz w:val="20"/>
          <w:szCs w:val="20"/>
        </w:rPr>
        <w:t>CERTIFICADO DE INHABILIDAD E INCOMPATIBILIDADES</w:t>
      </w:r>
    </w:p>
    <w:p w14:paraId="632FF755" w14:textId="77777777" w:rsidR="00A754FA" w:rsidRPr="006F389E" w:rsidRDefault="00A754FA" w:rsidP="00A754FA">
      <w:pPr>
        <w:autoSpaceDE w:val="0"/>
        <w:ind w:right="-20"/>
        <w:contextualSpacing/>
        <w:jc w:val="both"/>
        <w:rPr>
          <w:rFonts w:ascii="Arial" w:hAnsi="Arial" w:cs="Arial"/>
          <w:sz w:val="20"/>
          <w:szCs w:val="20"/>
        </w:rPr>
      </w:pPr>
    </w:p>
    <w:p w14:paraId="42305311" w14:textId="77777777" w:rsidR="00A754FA" w:rsidRPr="006F389E" w:rsidRDefault="00A754FA" w:rsidP="00A754FA">
      <w:pPr>
        <w:autoSpaceDE w:val="0"/>
        <w:ind w:right="-20"/>
        <w:contextualSpacing/>
        <w:jc w:val="both"/>
        <w:rPr>
          <w:rFonts w:ascii="Arial" w:hAnsi="Arial" w:cs="Arial"/>
          <w:sz w:val="20"/>
          <w:szCs w:val="20"/>
        </w:rPr>
      </w:pPr>
    </w:p>
    <w:p w14:paraId="52EF8F30"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El Suscrito a saber XXXXXXXXXXXXXXXXXX domiciliado en XXXXXXXXXXXXXXXXXXX identificado con documento No. XXXXXXXX de XXXXXXXX quien obra en calidad de Representante Legal de XXXXXXXXXXXXXXXX registrado bajo matricula XXXXXXXXXXXXXX de fecha XXXXXXXX de XXXXXXXXXXXXX, que en adelante se denominara el proponente, manifiesta y declara que:</w:t>
      </w:r>
    </w:p>
    <w:p w14:paraId="4B550060" w14:textId="77777777" w:rsidR="00A754FA" w:rsidRPr="006F389E" w:rsidRDefault="00A754FA" w:rsidP="00A754FA">
      <w:pPr>
        <w:autoSpaceDE w:val="0"/>
        <w:ind w:right="-20"/>
        <w:contextualSpacing/>
        <w:jc w:val="both"/>
        <w:rPr>
          <w:rFonts w:ascii="Arial" w:hAnsi="Arial" w:cs="Arial"/>
          <w:sz w:val="20"/>
          <w:szCs w:val="20"/>
        </w:rPr>
      </w:pPr>
    </w:p>
    <w:p w14:paraId="16FC37D9"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Conozco las causales de inhabilidad e incompatibilidad para contratar con las Entidades Estatales de conformidad con los artículos 8 y siguientes de la ley 80 de 1993 y sus decretos reglamentarios, las normas que lo modifican, adicionan y complementan y de las sanciones establecidas por transgresión a las mismas en los artículos 26 numeral 7ª y 52 de la citada ley, así como los efectos legales consagrados en el ART 44 numeral 1ª de las misma norma y DECLARO BAJO LA GRAVEDAD DEL JURAMENTO que se entiende prestado con la firma del presente documento, que:</w:t>
      </w:r>
    </w:p>
    <w:p w14:paraId="64F7328E" w14:textId="77777777" w:rsidR="00A754FA" w:rsidRPr="006F389E" w:rsidRDefault="00A754FA" w:rsidP="00A754FA">
      <w:pPr>
        <w:autoSpaceDE w:val="0"/>
        <w:ind w:right="-20"/>
        <w:contextualSpacing/>
        <w:jc w:val="both"/>
        <w:rPr>
          <w:rFonts w:ascii="Arial" w:hAnsi="Arial" w:cs="Arial"/>
          <w:sz w:val="20"/>
          <w:szCs w:val="20"/>
        </w:rPr>
      </w:pPr>
    </w:p>
    <w:p w14:paraId="7A5B70A9"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Que no me encuentro incurso en causal alguna de inhabilidad o incompatibilidad de las establecidas en la Constitución y la Ley.</w:t>
      </w:r>
    </w:p>
    <w:p w14:paraId="20FE05FF" w14:textId="77777777" w:rsidR="00A754FA" w:rsidRPr="006F389E" w:rsidRDefault="00A754FA" w:rsidP="00A754FA">
      <w:pPr>
        <w:autoSpaceDE w:val="0"/>
        <w:ind w:right="-20"/>
        <w:contextualSpacing/>
        <w:jc w:val="both"/>
        <w:rPr>
          <w:rFonts w:ascii="Arial" w:hAnsi="Arial" w:cs="Arial"/>
          <w:sz w:val="20"/>
          <w:szCs w:val="20"/>
        </w:rPr>
      </w:pPr>
    </w:p>
    <w:p w14:paraId="4C38D231"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Que la persona jurídica que represento legalmente, ni sus socios, se encuentran incursos en causal alguna de inhabilidad o incompatibilidad de las establecidas en la Constitución y la ley, ni en ca</w:t>
      </w:r>
      <w:r>
        <w:rPr>
          <w:rFonts w:ascii="Arial" w:hAnsi="Arial" w:cs="Arial"/>
          <w:sz w:val="20"/>
          <w:szCs w:val="20"/>
        </w:rPr>
        <w:t>us</w:t>
      </w:r>
      <w:r w:rsidRPr="006F389E">
        <w:rPr>
          <w:rFonts w:ascii="Arial" w:hAnsi="Arial" w:cs="Arial"/>
          <w:sz w:val="20"/>
          <w:szCs w:val="20"/>
        </w:rPr>
        <w:t>al de disolución, o liquidación, concordato, quiebra, cesación de pagos, concurso de acreedores o embargo.</w:t>
      </w:r>
    </w:p>
    <w:p w14:paraId="3AE47160" w14:textId="77777777" w:rsidR="00A754FA" w:rsidRPr="006F389E" w:rsidRDefault="00A754FA" w:rsidP="00A754FA">
      <w:pPr>
        <w:autoSpaceDE w:val="0"/>
        <w:ind w:right="-20"/>
        <w:contextualSpacing/>
        <w:jc w:val="both"/>
        <w:rPr>
          <w:rFonts w:ascii="Arial" w:hAnsi="Arial" w:cs="Arial"/>
          <w:sz w:val="20"/>
          <w:szCs w:val="20"/>
        </w:rPr>
      </w:pPr>
    </w:p>
    <w:p w14:paraId="68DE45F7"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Así mismo, reconozco que es mi responsabilidad informar de cualquier cambio en la información contenida en esta declaración o en el formulario.</w:t>
      </w:r>
    </w:p>
    <w:p w14:paraId="322F099F" w14:textId="77777777" w:rsidR="00A754FA" w:rsidRPr="006F389E" w:rsidRDefault="00A754FA" w:rsidP="00A754FA">
      <w:pPr>
        <w:autoSpaceDE w:val="0"/>
        <w:ind w:right="-20"/>
        <w:contextualSpacing/>
        <w:jc w:val="both"/>
        <w:rPr>
          <w:rFonts w:ascii="Arial" w:hAnsi="Arial" w:cs="Arial"/>
          <w:sz w:val="20"/>
          <w:szCs w:val="20"/>
        </w:rPr>
      </w:pPr>
    </w:p>
    <w:p w14:paraId="5190DA06"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Dado en la ciudad de Bogotá D.C, a los XXXXXXX de XXXXXXXXXXXXXXX del año XXXXXXXX</w:t>
      </w:r>
    </w:p>
    <w:p w14:paraId="3D08FA09" w14:textId="77777777" w:rsidR="00A754FA" w:rsidRPr="006F389E" w:rsidRDefault="00A754FA" w:rsidP="00A754FA">
      <w:pPr>
        <w:autoSpaceDE w:val="0"/>
        <w:ind w:right="-20"/>
        <w:contextualSpacing/>
        <w:jc w:val="both"/>
        <w:rPr>
          <w:rFonts w:ascii="Arial" w:hAnsi="Arial" w:cs="Arial"/>
          <w:sz w:val="20"/>
          <w:szCs w:val="20"/>
        </w:rPr>
      </w:pPr>
    </w:p>
    <w:p w14:paraId="1C6D0DA7" w14:textId="77777777" w:rsidR="00A754FA" w:rsidRPr="006F389E" w:rsidRDefault="00A754FA" w:rsidP="00A754FA">
      <w:pPr>
        <w:autoSpaceDE w:val="0"/>
        <w:ind w:right="-20"/>
        <w:contextualSpacing/>
        <w:jc w:val="both"/>
        <w:rPr>
          <w:rFonts w:ascii="Arial" w:hAnsi="Arial" w:cs="Arial"/>
          <w:sz w:val="20"/>
          <w:szCs w:val="20"/>
        </w:rPr>
      </w:pPr>
    </w:p>
    <w:p w14:paraId="1EB1861A" w14:textId="77777777" w:rsidR="00A754FA" w:rsidRPr="006F389E" w:rsidRDefault="00A754FA" w:rsidP="00A754FA">
      <w:pPr>
        <w:autoSpaceDE w:val="0"/>
        <w:ind w:right="-20"/>
        <w:contextualSpacing/>
        <w:jc w:val="both"/>
        <w:rPr>
          <w:rFonts w:ascii="Arial" w:hAnsi="Arial" w:cs="Arial"/>
          <w:sz w:val="20"/>
          <w:szCs w:val="20"/>
        </w:rPr>
      </w:pPr>
    </w:p>
    <w:p w14:paraId="1B726365"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NOMBRE O RAZÓN SOCIAL DEL PROPONENTE: XXXXXXXXXXXXXXXXX</w:t>
      </w:r>
    </w:p>
    <w:p w14:paraId="0E5BEC44"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NIT: XXXXXXXXXXXXXXX</w:t>
      </w:r>
    </w:p>
    <w:p w14:paraId="7783A69F"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NOMBRE REPRESENTANTE LEGAL: XXXXXXXXXXXXXXXXXXXXX</w:t>
      </w:r>
    </w:p>
    <w:p w14:paraId="109C0B44"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CC.XXXXXXXXXXXXXXXX</w:t>
      </w:r>
    </w:p>
    <w:p w14:paraId="4D68D996"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DIRECCIÓN COMERCIAL: XXXXXXXXXXXXXXXXXXXXXXX</w:t>
      </w:r>
    </w:p>
    <w:p w14:paraId="4A703DF0"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TELEFONOS: XXXXXXXXXXXXXXXXXXXXXX</w:t>
      </w:r>
    </w:p>
    <w:p w14:paraId="4F04EFFC"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CORREO ELECTRÓNICO: XXXXXXXXXXXXXXXXXXXXX</w:t>
      </w:r>
    </w:p>
    <w:p w14:paraId="0B77818C" w14:textId="77777777" w:rsidR="00A754FA" w:rsidRPr="006F389E" w:rsidRDefault="00A754FA" w:rsidP="00A754FA">
      <w:pPr>
        <w:autoSpaceDE w:val="0"/>
        <w:ind w:right="-20"/>
        <w:contextualSpacing/>
        <w:jc w:val="both"/>
        <w:rPr>
          <w:rFonts w:ascii="Arial" w:hAnsi="Arial" w:cs="Arial"/>
          <w:sz w:val="20"/>
          <w:szCs w:val="20"/>
        </w:rPr>
      </w:pPr>
    </w:p>
    <w:p w14:paraId="02B19A06" w14:textId="77777777" w:rsidR="00A754FA" w:rsidRPr="006F389E" w:rsidRDefault="00A754FA" w:rsidP="00A754FA">
      <w:pPr>
        <w:autoSpaceDE w:val="0"/>
        <w:ind w:right="-20"/>
        <w:contextualSpacing/>
        <w:jc w:val="both"/>
        <w:rPr>
          <w:rFonts w:ascii="Arial" w:hAnsi="Arial" w:cs="Arial"/>
          <w:sz w:val="20"/>
          <w:szCs w:val="20"/>
        </w:rPr>
      </w:pPr>
    </w:p>
    <w:p w14:paraId="726E9A90" w14:textId="77777777" w:rsidR="00A754FA" w:rsidRPr="006F389E" w:rsidRDefault="00A754FA" w:rsidP="00A754FA">
      <w:pPr>
        <w:autoSpaceDE w:val="0"/>
        <w:ind w:right="-20"/>
        <w:contextualSpacing/>
        <w:jc w:val="both"/>
        <w:rPr>
          <w:rFonts w:ascii="Arial" w:hAnsi="Arial" w:cs="Arial"/>
          <w:sz w:val="20"/>
          <w:szCs w:val="20"/>
        </w:rPr>
      </w:pPr>
    </w:p>
    <w:p w14:paraId="182C83F9" w14:textId="77777777" w:rsidR="00A754FA" w:rsidRPr="006F389E" w:rsidRDefault="00A754FA" w:rsidP="00A754FA">
      <w:pPr>
        <w:autoSpaceDE w:val="0"/>
        <w:ind w:right="-20"/>
        <w:contextualSpacing/>
        <w:jc w:val="both"/>
        <w:rPr>
          <w:rFonts w:ascii="Arial" w:hAnsi="Arial" w:cs="Arial"/>
          <w:sz w:val="20"/>
          <w:szCs w:val="20"/>
        </w:rPr>
      </w:pPr>
    </w:p>
    <w:p w14:paraId="7ECFA306" w14:textId="77777777" w:rsidR="00A754FA" w:rsidRPr="006F389E" w:rsidRDefault="00A754FA" w:rsidP="00A754FA">
      <w:pPr>
        <w:autoSpaceDE w:val="0"/>
        <w:ind w:right="-20"/>
        <w:contextualSpacing/>
        <w:jc w:val="both"/>
        <w:rPr>
          <w:rFonts w:ascii="Arial" w:hAnsi="Arial" w:cs="Arial"/>
          <w:sz w:val="20"/>
          <w:szCs w:val="20"/>
        </w:rPr>
      </w:pPr>
    </w:p>
    <w:p w14:paraId="7EAE0686" w14:textId="77777777" w:rsidR="00A754FA" w:rsidRPr="006F389E" w:rsidRDefault="00A754FA" w:rsidP="00A754FA">
      <w:pPr>
        <w:autoSpaceDE w:val="0"/>
        <w:ind w:right="-20"/>
        <w:contextualSpacing/>
        <w:jc w:val="both"/>
        <w:rPr>
          <w:rFonts w:ascii="Arial" w:hAnsi="Arial" w:cs="Arial"/>
          <w:sz w:val="20"/>
          <w:szCs w:val="20"/>
        </w:rPr>
      </w:pPr>
    </w:p>
    <w:p w14:paraId="753D51DD" w14:textId="77777777" w:rsidR="00A754FA" w:rsidRPr="006F389E" w:rsidRDefault="00A754FA" w:rsidP="00A754FA">
      <w:pPr>
        <w:autoSpaceDE w:val="0"/>
        <w:ind w:right="-20"/>
        <w:contextualSpacing/>
        <w:jc w:val="both"/>
        <w:rPr>
          <w:rFonts w:ascii="Arial" w:hAnsi="Arial" w:cs="Arial"/>
          <w:sz w:val="20"/>
          <w:szCs w:val="20"/>
        </w:rPr>
      </w:pPr>
    </w:p>
    <w:p w14:paraId="4C7A8FFC" w14:textId="77777777" w:rsidR="00A754FA" w:rsidRPr="006F389E" w:rsidRDefault="00A754FA" w:rsidP="00A754FA">
      <w:pPr>
        <w:autoSpaceDE w:val="0"/>
        <w:ind w:right="-20"/>
        <w:contextualSpacing/>
        <w:jc w:val="both"/>
        <w:rPr>
          <w:rFonts w:ascii="Arial" w:hAnsi="Arial" w:cs="Arial"/>
          <w:sz w:val="20"/>
          <w:szCs w:val="20"/>
        </w:rPr>
      </w:pPr>
    </w:p>
    <w:p w14:paraId="14F28466" w14:textId="77777777" w:rsidR="00A754FA" w:rsidRPr="006F389E" w:rsidRDefault="00A754FA" w:rsidP="00A754FA">
      <w:pPr>
        <w:autoSpaceDE w:val="0"/>
        <w:ind w:right="-20"/>
        <w:contextualSpacing/>
        <w:jc w:val="both"/>
        <w:rPr>
          <w:rFonts w:ascii="Arial" w:hAnsi="Arial" w:cs="Arial"/>
          <w:sz w:val="20"/>
          <w:szCs w:val="20"/>
        </w:rPr>
      </w:pPr>
    </w:p>
    <w:p w14:paraId="36CE0C54" w14:textId="77777777" w:rsidR="00A754FA" w:rsidRPr="006F389E" w:rsidRDefault="00A754FA" w:rsidP="00A754FA">
      <w:pPr>
        <w:autoSpaceDE w:val="0"/>
        <w:ind w:right="-20"/>
        <w:contextualSpacing/>
        <w:jc w:val="both"/>
        <w:rPr>
          <w:rFonts w:ascii="Arial" w:hAnsi="Arial" w:cs="Arial"/>
          <w:sz w:val="20"/>
          <w:szCs w:val="20"/>
        </w:rPr>
      </w:pPr>
    </w:p>
    <w:p w14:paraId="19BBD31A" w14:textId="77777777" w:rsidR="00A754FA" w:rsidRPr="006F389E" w:rsidRDefault="00A754FA" w:rsidP="00A754FA">
      <w:pPr>
        <w:autoSpaceDE w:val="0"/>
        <w:ind w:right="-20"/>
        <w:contextualSpacing/>
        <w:jc w:val="both"/>
        <w:rPr>
          <w:rFonts w:ascii="Arial" w:hAnsi="Arial" w:cs="Arial"/>
          <w:sz w:val="20"/>
          <w:szCs w:val="20"/>
        </w:rPr>
      </w:pPr>
    </w:p>
    <w:p w14:paraId="559E4517" w14:textId="77777777" w:rsidR="00A754FA" w:rsidRPr="006F389E" w:rsidRDefault="00A754FA" w:rsidP="00A754FA">
      <w:pPr>
        <w:autoSpaceDE w:val="0"/>
        <w:ind w:right="-20"/>
        <w:contextualSpacing/>
        <w:jc w:val="both"/>
        <w:rPr>
          <w:rFonts w:ascii="Arial" w:hAnsi="Arial" w:cs="Arial"/>
          <w:sz w:val="20"/>
          <w:szCs w:val="20"/>
        </w:rPr>
      </w:pPr>
    </w:p>
    <w:p w14:paraId="33CD697C" w14:textId="77777777" w:rsidR="00A754FA" w:rsidRPr="006F389E" w:rsidRDefault="00A754FA" w:rsidP="00A754FA">
      <w:pPr>
        <w:autoSpaceDE w:val="0"/>
        <w:ind w:right="-20"/>
        <w:contextualSpacing/>
        <w:jc w:val="both"/>
        <w:rPr>
          <w:rFonts w:ascii="Arial" w:hAnsi="Arial" w:cs="Arial"/>
          <w:sz w:val="20"/>
          <w:szCs w:val="20"/>
        </w:rPr>
      </w:pPr>
    </w:p>
    <w:p w14:paraId="6A5483A0" w14:textId="77777777" w:rsidR="00A754FA" w:rsidRPr="006F389E" w:rsidRDefault="00A754FA" w:rsidP="00A754FA">
      <w:pPr>
        <w:autoSpaceDE w:val="0"/>
        <w:ind w:right="-20"/>
        <w:contextualSpacing/>
        <w:jc w:val="both"/>
        <w:rPr>
          <w:rFonts w:ascii="Arial" w:hAnsi="Arial" w:cs="Arial"/>
          <w:sz w:val="20"/>
          <w:szCs w:val="20"/>
        </w:rPr>
      </w:pPr>
    </w:p>
    <w:p w14:paraId="474A7933" w14:textId="77777777" w:rsidR="00A754FA" w:rsidRPr="006F389E" w:rsidRDefault="00A754FA" w:rsidP="00A754FA">
      <w:pPr>
        <w:autoSpaceDE w:val="0"/>
        <w:ind w:right="-20"/>
        <w:contextualSpacing/>
        <w:jc w:val="both"/>
        <w:rPr>
          <w:rFonts w:ascii="Arial" w:hAnsi="Arial" w:cs="Arial"/>
          <w:sz w:val="20"/>
          <w:szCs w:val="20"/>
        </w:rPr>
      </w:pPr>
    </w:p>
    <w:p w14:paraId="0F187ED5" w14:textId="77777777" w:rsidR="00A754FA" w:rsidRPr="006F389E" w:rsidRDefault="00A754FA" w:rsidP="00A754FA">
      <w:pPr>
        <w:autoSpaceDE w:val="0"/>
        <w:ind w:right="-20"/>
        <w:contextualSpacing/>
        <w:jc w:val="both"/>
        <w:rPr>
          <w:rFonts w:ascii="Arial" w:hAnsi="Arial" w:cs="Arial"/>
          <w:sz w:val="20"/>
          <w:szCs w:val="20"/>
        </w:rPr>
      </w:pPr>
    </w:p>
    <w:p w14:paraId="39C67B09" w14:textId="77777777" w:rsidR="00A754FA" w:rsidRPr="006F389E" w:rsidRDefault="00A754FA" w:rsidP="00A754FA">
      <w:pPr>
        <w:pStyle w:val="Sinespaciado"/>
        <w:contextualSpacing/>
        <w:jc w:val="center"/>
        <w:rPr>
          <w:rFonts w:ascii="Arial" w:hAnsi="Arial" w:cs="Arial"/>
          <w:b/>
          <w:sz w:val="20"/>
          <w:szCs w:val="20"/>
        </w:rPr>
      </w:pPr>
      <w:r w:rsidRPr="00116DB3">
        <w:rPr>
          <w:rFonts w:ascii="Arial" w:hAnsi="Arial" w:cs="Arial"/>
          <w:b/>
          <w:sz w:val="20"/>
          <w:szCs w:val="20"/>
          <w:highlight w:val="yellow"/>
        </w:rPr>
        <w:t>ANEXO 5</w:t>
      </w:r>
    </w:p>
    <w:p w14:paraId="0E6AD0F4" w14:textId="77777777" w:rsidR="00A754FA" w:rsidRPr="006F389E" w:rsidRDefault="00A754FA" w:rsidP="00A754FA">
      <w:pPr>
        <w:pStyle w:val="Sinespaciado"/>
        <w:contextualSpacing/>
        <w:jc w:val="center"/>
        <w:rPr>
          <w:rFonts w:ascii="Arial" w:hAnsi="Arial" w:cs="Arial"/>
          <w:b/>
          <w:sz w:val="20"/>
          <w:szCs w:val="20"/>
        </w:rPr>
      </w:pPr>
    </w:p>
    <w:p w14:paraId="32DEDB76" w14:textId="77777777" w:rsidR="00A754FA" w:rsidRPr="006F389E" w:rsidRDefault="00A754FA" w:rsidP="00A754FA">
      <w:pPr>
        <w:pStyle w:val="Sinespaciado"/>
        <w:contextualSpacing/>
        <w:jc w:val="center"/>
        <w:rPr>
          <w:rFonts w:ascii="Arial" w:hAnsi="Arial" w:cs="Arial"/>
          <w:b/>
          <w:sz w:val="20"/>
          <w:szCs w:val="20"/>
        </w:rPr>
      </w:pPr>
      <w:r w:rsidRPr="006F389E">
        <w:rPr>
          <w:rFonts w:ascii="Arial" w:hAnsi="Arial" w:cs="Arial"/>
          <w:b/>
          <w:sz w:val="20"/>
          <w:szCs w:val="20"/>
        </w:rPr>
        <w:t>MODELO CONFORMACIÓN UNIÓN TEMPORAL</w:t>
      </w:r>
    </w:p>
    <w:p w14:paraId="2A9607E6" w14:textId="77777777" w:rsidR="00A754FA" w:rsidRPr="006F389E" w:rsidRDefault="00A754FA" w:rsidP="00A754FA">
      <w:pPr>
        <w:pStyle w:val="Sinespaciado"/>
        <w:contextualSpacing/>
        <w:jc w:val="center"/>
        <w:rPr>
          <w:rFonts w:ascii="Arial" w:hAnsi="Arial" w:cs="Arial"/>
          <w:b/>
          <w:sz w:val="20"/>
          <w:szCs w:val="20"/>
        </w:rPr>
      </w:pPr>
    </w:p>
    <w:p w14:paraId="58B9C7B6" w14:textId="11E4A7E8" w:rsidR="00A754FA" w:rsidRPr="006F389E" w:rsidRDefault="00A754FA" w:rsidP="00A754FA">
      <w:pPr>
        <w:contextualSpacing/>
        <w:jc w:val="both"/>
        <w:rPr>
          <w:rFonts w:ascii="Arial" w:hAnsi="Arial" w:cs="Arial"/>
          <w:spacing w:val="1"/>
          <w:sz w:val="20"/>
          <w:szCs w:val="20"/>
          <w:lang w:val="es-MX"/>
        </w:rPr>
      </w:pPr>
      <w:r w:rsidRPr="006F389E">
        <w:rPr>
          <w:rFonts w:ascii="Arial" w:hAnsi="Arial" w:cs="Arial"/>
          <w:spacing w:val="1"/>
          <w:sz w:val="20"/>
          <w:szCs w:val="20"/>
          <w:lang w:val="es-MX"/>
        </w:rPr>
        <w:t>Por medio del presente escrito hacemos constar que hemos constituido la UNIÓN TEMPORAL ________________________________ para participar en</w:t>
      </w:r>
      <w:r>
        <w:rPr>
          <w:rFonts w:ascii="Arial" w:hAnsi="Arial" w:cs="Arial"/>
          <w:spacing w:val="1"/>
          <w:sz w:val="20"/>
          <w:szCs w:val="20"/>
          <w:lang w:val="es-MX"/>
        </w:rPr>
        <w:t xml:space="preserve"> la</w:t>
      </w:r>
      <w:r w:rsidRPr="006F389E">
        <w:rPr>
          <w:rFonts w:ascii="Arial" w:hAnsi="Arial" w:cs="Arial"/>
          <w:spacing w:val="1"/>
          <w:sz w:val="20"/>
          <w:szCs w:val="20"/>
          <w:lang w:val="es-MX"/>
        </w:rPr>
        <w:t xml:space="preserve"> </w:t>
      </w:r>
      <w:r w:rsidR="005A2C24">
        <w:rPr>
          <w:rFonts w:ascii="Arial" w:hAnsi="Arial" w:cs="Arial"/>
          <w:spacing w:val="1"/>
          <w:sz w:val="20"/>
          <w:szCs w:val="20"/>
          <w:lang w:val="es-MX"/>
        </w:rPr>
        <w:t>Convocatoria</w:t>
      </w:r>
      <w:r>
        <w:rPr>
          <w:rFonts w:ascii="Arial" w:hAnsi="Arial" w:cs="Arial"/>
          <w:spacing w:val="1"/>
          <w:sz w:val="20"/>
          <w:szCs w:val="20"/>
          <w:lang w:val="es-MX"/>
        </w:rPr>
        <w:t xml:space="preserve"> a Cotizar</w:t>
      </w:r>
      <w:r w:rsidRPr="006F389E">
        <w:rPr>
          <w:rFonts w:ascii="Arial" w:hAnsi="Arial" w:cs="Arial"/>
          <w:spacing w:val="1"/>
          <w:sz w:val="20"/>
          <w:szCs w:val="20"/>
          <w:lang w:val="es-MX"/>
        </w:rPr>
        <w:t xml:space="preserve"> No._________, cuyo objeto es ________________________________________________________________, con las</w:t>
      </w:r>
      <w:r w:rsidRPr="006F389E">
        <w:rPr>
          <w:rFonts w:ascii="Arial" w:hAnsi="Arial" w:cs="Arial"/>
          <w:spacing w:val="1"/>
          <w:sz w:val="20"/>
          <w:szCs w:val="20"/>
        </w:rPr>
        <w:t xml:space="preserve"> especificaciones técnicas señaladas en los términos de referencia</w:t>
      </w:r>
      <w:r w:rsidRPr="006F389E">
        <w:rPr>
          <w:rFonts w:ascii="Arial" w:hAnsi="Arial" w:cs="Arial"/>
          <w:spacing w:val="1"/>
          <w:sz w:val="20"/>
          <w:szCs w:val="20"/>
          <w:lang w:eastAsia="es-CO"/>
        </w:rPr>
        <w:t xml:space="preserve"> en el numeral </w:t>
      </w:r>
    </w:p>
    <w:p w14:paraId="6A2F840E" w14:textId="77777777" w:rsidR="00A754FA" w:rsidRDefault="00A754FA" w:rsidP="00A754FA">
      <w:pPr>
        <w:tabs>
          <w:tab w:val="left" w:pos="709"/>
        </w:tabs>
        <w:contextualSpacing/>
        <w:jc w:val="both"/>
        <w:rPr>
          <w:rFonts w:ascii="Arial" w:hAnsi="Arial" w:cs="Arial"/>
          <w:spacing w:val="1"/>
          <w:sz w:val="20"/>
          <w:szCs w:val="20"/>
          <w:lang w:val="es-MX"/>
        </w:rPr>
      </w:pPr>
    </w:p>
    <w:p w14:paraId="3BE9FF5A" w14:textId="77777777" w:rsidR="00A754FA" w:rsidRPr="006F389E" w:rsidRDefault="00A754FA" w:rsidP="00A754FA">
      <w:pPr>
        <w:tabs>
          <w:tab w:val="left" w:pos="709"/>
        </w:tabs>
        <w:contextualSpacing/>
        <w:jc w:val="both"/>
        <w:rPr>
          <w:rFonts w:ascii="Arial" w:hAnsi="Arial" w:cs="Arial"/>
          <w:spacing w:val="1"/>
          <w:sz w:val="20"/>
          <w:szCs w:val="20"/>
          <w:lang w:val="es-MX"/>
        </w:rPr>
      </w:pPr>
      <w:r w:rsidRPr="006F389E">
        <w:rPr>
          <w:rFonts w:ascii="Arial" w:hAnsi="Arial" w:cs="Arial"/>
          <w:spacing w:val="1"/>
          <w:sz w:val="20"/>
          <w:szCs w:val="20"/>
          <w:lang w:val="es-MX"/>
        </w:rPr>
        <w:t xml:space="preserve">Integrantes de la Unión temporal: ____________________. </w:t>
      </w:r>
    </w:p>
    <w:p w14:paraId="1AF5F99D" w14:textId="77777777" w:rsidR="00A754FA" w:rsidRPr="006F389E" w:rsidRDefault="00A754FA" w:rsidP="00A754FA">
      <w:pPr>
        <w:contextualSpacing/>
        <w:jc w:val="both"/>
        <w:rPr>
          <w:rFonts w:ascii="Arial" w:hAnsi="Arial" w:cs="Arial"/>
          <w:spacing w:val="1"/>
          <w:sz w:val="20"/>
          <w:szCs w:val="20"/>
          <w:lang w:val="es-MX"/>
        </w:rPr>
      </w:pPr>
      <w:r w:rsidRPr="006F389E">
        <w:rPr>
          <w:rFonts w:ascii="Arial" w:hAnsi="Arial" w:cs="Arial"/>
          <w:spacing w:val="1"/>
          <w:sz w:val="20"/>
          <w:szCs w:val="20"/>
          <w:lang w:val="es-MX"/>
        </w:rPr>
        <w:t xml:space="preserve">Representante legal: </w:t>
      </w:r>
      <w:r w:rsidRPr="006F389E">
        <w:rPr>
          <w:rFonts w:ascii="Arial" w:hAnsi="Arial" w:cs="Arial"/>
          <w:spacing w:val="1"/>
          <w:sz w:val="20"/>
          <w:szCs w:val="20"/>
          <w:lang w:val="es-MX"/>
        </w:rPr>
        <w:tab/>
        <w:t>___________________________________.</w:t>
      </w:r>
    </w:p>
    <w:p w14:paraId="6975AE4F" w14:textId="77777777" w:rsidR="00A754FA" w:rsidRPr="006F389E" w:rsidRDefault="00A754FA" w:rsidP="00A754FA">
      <w:pPr>
        <w:tabs>
          <w:tab w:val="left" w:pos="709"/>
        </w:tabs>
        <w:contextualSpacing/>
        <w:jc w:val="both"/>
        <w:rPr>
          <w:rFonts w:ascii="Arial" w:hAnsi="Arial" w:cs="Arial"/>
          <w:spacing w:val="1"/>
          <w:sz w:val="20"/>
          <w:szCs w:val="20"/>
        </w:rPr>
      </w:pPr>
      <w:r w:rsidRPr="006F389E">
        <w:rPr>
          <w:rFonts w:ascii="Arial" w:hAnsi="Arial" w:cs="Arial"/>
          <w:spacing w:val="1"/>
          <w:sz w:val="20"/>
          <w:szCs w:val="20"/>
          <w:lang w:val="es-MX"/>
        </w:rPr>
        <w:t>Aportes: Porcentaje (%) con el que participa cada integrante: ___________.</w:t>
      </w:r>
    </w:p>
    <w:p w14:paraId="62AD0854" w14:textId="77777777" w:rsidR="00A754FA" w:rsidRPr="006F389E" w:rsidRDefault="00A754FA" w:rsidP="00A754FA">
      <w:pPr>
        <w:contextualSpacing/>
        <w:jc w:val="both"/>
        <w:rPr>
          <w:rFonts w:ascii="Arial" w:hAnsi="Arial" w:cs="Arial"/>
          <w:spacing w:val="1"/>
          <w:sz w:val="20"/>
          <w:szCs w:val="20"/>
          <w:lang w:val="es-MX"/>
        </w:rPr>
      </w:pPr>
      <w:r w:rsidRPr="006F389E">
        <w:rPr>
          <w:rFonts w:ascii="Arial" w:hAnsi="Arial" w:cs="Arial"/>
          <w:spacing w:val="1"/>
          <w:sz w:val="20"/>
          <w:szCs w:val="20"/>
        </w:rPr>
        <w:t>Duración: Por el tiempo del contrato, su liquidación y hasta que expiren las garantías constituidas en el mismo: ___________________.</w:t>
      </w:r>
    </w:p>
    <w:p w14:paraId="2325737B" w14:textId="77777777" w:rsidR="00A754FA" w:rsidRDefault="00A754FA" w:rsidP="00A754FA">
      <w:pPr>
        <w:contextualSpacing/>
        <w:jc w:val="both"/>
        <w:rPr>
          <w:rFonts w:ascii="Arial" w:hAnsi="Arial" w:cs="Arial"/>
          <w:spacing w:val="1"/>
          <w:sz w:val="20"/>
          <w:szCs w:val="20"/>
          <w:lang w:val="es-MX"/>
        </w:rPr>
      </w:pPr>
    </w:p>
    <w:p w14:paraId="6ECBFDE9"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lang w:val="es-MX"/>
        </w:rPr>
        <w:t xml:space="preserve">Compromiso: Al conformar la unión temporal para participar </w:t>
      </w:r>
      <w:r w:rsidRPr="006F389E">
        <w:rPr>
          <w:rFonts w:ascii="Arial" w:hAnsi="Arial" w:cs="Arial"/>
          <w:spacing w:val="1"/>
          <w:sz w:val="20"/>
          <w:szCs w:val="20"/>
        </w:rPr>
        <w:t>en el presente proceso de selección, sus integrantes se comprometen a:</w:t>
      </w:r>
    </w:p>
    <w:p w14:paraId="22D8D7BF" w14:textId="77777777" w:rsidR="00A754FA" w:rsidRPr="006F389E" w:rsidRDefault="00A754FA" w:rsidP="00A754FA">
      <w:pPr>
        <w:contextualSpacing/>
        <w:jc w:val="both"/>
        <w:rPr>
          <w:rFonts w:ascii="Arial" w:hAnsi="Arial" w:cs="Arial"/>
          <w:spacing w:val="1"/>
          <w:sz w:val="20"/>
          <w:szCs w:val="20"/>
          <w:lang w:val="es-MX"/>
        </w:rPr>
      </w:pPr>
    </w:p>
    <w:p w14:paraId="73D976DA" w14:textId="77777777" w:rsidR="00A754FA" w:rsidRPr="006F389E"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Participar en la presentación conjunta de la propuesta, así como a suscribir el contrato.</w:t>
      </w:r>
    </w:p>
    <w:p w14:paraId="78B1796F" w14:textId="77777777" w:rsidR="00A754FA" w:rsidRPr="006F389E"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Responder en forma solidaria e ilimitada por el cumplimiento total de la propuesta y de las obligaciones originadas en el contrato (s) frente a la SUBRED</w:t>
      </w:r>
      <w:r>
        <w:rPr>
          <w:rFonts w:ascii="Arial" w:hAnsi="Arial" w:cs="Arial"/>
          <w:spacing w:val="1"/>
          <w:sz w:val="20"/>
          <w:szCs w:val="20"/>
          <w:lang w:val="es-MX"/>
        </w:rPr>
        <w:t xml:space="preserve"> SUR</w:t>
      </w:r>
      <w:r w:rsidRPr="006F389E">
        <w:rPr>
          <w:rFonts w:ascii="Arial" w:hAnsi="Arial" w:cs="Arial"/>
          <w:spacing w:val="1"/>
          <w:sz w:val="20"/>
          <w:szCs w:val="20"/>
          <w:lang w:val="es-MX"/>
        </w:rPr>
        <w:t>.</w:t>
      </w:r>
    </w:p>
    <w:p w14:paraId="4B8C9B6C" w14:textId="77777777" w:rsidR="00A754FA" w:rsidRPr="006F389E"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Responder ante las sanciones por incumplimiento de las obligaciones derivadas de la propuesta y del contrato (s), de acuerdo con la participación en la ejecución de cada uno de los miembros de la Unión Temporal.</w:t>
      </w:r>
    </w:p>
    <w:p w14:paraId="6C336110" w14:textId="77777777" w:rsidR="00A754FA"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 xml:space="preserve">No ceder su participación en la Unión Temporal a otro integrante de la </w:t>
      </w:r>
      <w:r>
        <w:rPr>
          <w:rFonts w:ascii="Arial" w:hAnsi="Arial" w:cs="Arial"/>
          <w:spacing w:val="1"/>
          <w:sz w:val="20"/>
          <w:szCs w:val="20"/>
          <w:lang w:val="es-MX"/>
        </w:rPr>
        <w:t>misma.</w:t>
      </w:r>
    </w:p>
    <w:p w14:paraId="0A1F930F" w14:textId="77777777" w:rsidR="00A754FA"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No ceder su participación en la Unión Temporal a terceros, sin la autorización previa de la SUBRED</w:t>
      </w:r>
      <w:r>
        <w:rPr>
          <w:rFonts w:ascii="Arial" w:hAnsi="Arial" w:cs="Arial"/>
          <w:spacing w:val="1"/>
          <w:sz w:val="20"/>
          <w:szCs w:val="20"/>
          <w:lang w:val="es-MX"/>
        </w:rPr>
        <w:t xml:space="preserve"> SUR</w:t>
      </w:r>
    </w:p>
    <w:p w14:paraId="78595DD1" w14:textId="77777777" w:rsidR="00A754FA" w:rsidRPr="006F389E" w:rsidRDefault="00A754FA" w:rsidP="00A754FA">
      <w:pPr>
        <w:ind w:left="284"/>
        <w:contextualSpacing/>
        <w:jc w:val="both"/>
        <w:rPr>
          <w:rFonts w:ascii="Arial" w:hAnsi="Arial" w:cs="Arial"/>
          <w:spacing w:val="1"/>
          <w:sz w:val="20"/>
          <w:szCs w:val="20"/>
          <w:lang w:val="es-MX"/>
        </w:rPr>
      </w:pPr>
    </w:p>
    <w:p w14:paraId="1771240C"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lang w:val="es-MX"/>
        </w:rPr>
        <w:t xml:space="preserve">ORGANIZACIÓN INTERNA DE LA UNIÓN TEMPORAL: </w:t>
      </w:r>
      <w:r w:rsidRPr="006F389E">
        <w:rPr>
          <w:rFonts w:ascii="Arial" w:hAnsi="Arial" w:cs="Arial"/>
          <w:spacing w:val="1"/>
          <w:sz w:val="20"/>
          <w:szCs w:val="20"/>
        </w:rPr>
        <w:t xml:space="preserve">Para la ejecución del contrato resultado del presente proceso de selección, el Representante Legal de la Unión Temporal tendrá las siguientes facultades: (incorporar las que decidan sus miembros). </w:t>
      </w:r>
    </w:p>
    <w:p w14:paraId="6A80A36B" w14:textId="77777777" w:rsidR="00A754FA" w:rsidRDefault="00A754FA" w:rsidP="00A754FA">
      <w:pPr>
        <w:contextualSpacing/>
        <w:jc w:val="both"/>
        <w:rPr>
          <w:rFonts w:ascii="Arial" w:hAnsi="Arial" w:cs="Arial"/>
          <w:spacing w:val="1"/>
          <w:sz w:val="20"/>
          <w:szCs w:val="20"/>
        </w:rPr>
      </w:pPr>
    </w:p>
    <w:p w14:paraId="640A2F83" w14:textId="77777777" w:rsidR="00A754FA" w:rsidRDefault="00A754FA" w:rsidP="00A754FA">
      <w:pPr>
        <w:contextualSpacing/>
        <w:jc w:val="both"/>
        <w:rPr>
          <w:rFonts w:ascii="Arial" w:hAnsi="Arial" w:cs="Arial"/>
          <w:spacing w:val="1"/>
          <w:sz w:val="20"/>
          <w:szCs w:val="20"/>
        </w:rPr>
      </w:pPr>
    </w:p>
    <w:p w14:paraId="75CDA727"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Para constancia se firma a los ______</w:t>
      </w:r>
      <w:r>
        <w:rPr>
          <w:rFonts w:ascii="Arial" w:hAnsi="Arial" w:cs="Arial"/>
          <w:spacing w:val="1"/>
          <w:sz w:val="20"/>
          <w:szCs w:val="20"/>
        </w:rPr>
        <w:t>_días del mes de _________de 202</w:t>
      </w:r>
      <w:r w:rsidRPr="006F389E">
        <w:rPr>
          <w:rFonts w:ascii="Arial" w:hAnsi="Arial" w:cs="Arial"/>
          <w:spacing w:val="1"/>
          <w:sz w:val="20"/>
          <w:szCs w:val="20"/>
        </w:rPr>
        <w:t>_</w:t>
      </w:r>
    </w:p>
    <w:p w14:paraId="6D9278F4" w14:textId="77777777" w:rsidR="00A754FA" w:rsidRDefault="00A754FA" w:rsidP="00A754FA">
      <w:pPr>
        <w:contextualSpacing/>
        <w:jc w:val="both"/>
        <w:rPr>
          <w:rFonts w:ascii="Arial" w:hAnsi="Arial" w:cs="Arial"/>
          <w:spacing w:val="1"/>
          <w:sz w:val="20"/>
          <w:szCs w:val="20"/>
        </w:rPr>
      </w:pPr>
    </w:p>
    <w:p w14:paraId="27371729" w14:textId="77777777" w:rsidR="00A754FA" w:rsidRDefault="00A754FA" w:rsidP="00A754FA">
      <w:pPr>
        <w:contextualSpacing/>
        <w:jc w:val="both"/>
        <w:rPr>
          <w:rFonts w:ascii="Arial" w:hAnsi="Arial" w:cs="Arial"/>
          <w:spacing w:val="1"/>
          <w:sz w:val="20"/>
          <w:szCs w:val="20"/>
        </w:rPr>
      </w:pPr>
    </w:p>
    <w:p w14:paraId="078056BD"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NOMBRES, IDENTIFICACIÓN Y FIRMAS: (de cada uno de los integrantes de la Unión Temporal)</w:t>
      </w:r>
    </w:p>
    <w:p w14:paraId="618C5824"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C.C.</w:t>
      </w:r>
    </w:p>
    <w:p w14:paraId="601E41DB" w14:textId="77777777" w:rsidR="00A754FA" w:rsidRPr="006F389E" w:rsidRDefault="00A754FA" w:rsidP="00A754FA">
      <w:pPr>
        <w:autoSpaceDE w:val="0"/>
        <w:ind w:right="-20"/>
        <w:contextualSpacing/>
        <w:jc w:val="both"/>
        <w:rPr>
          <w:rFonts w:ascii="Arial" w:hAnsi="Arial" w:cs="Arial"/>
          <w:sz w:val="20"/>
          <w:szCs w:val="20"/>
        </w:rPr>
      </w:pPr>
    </w:p>
    <w:p w14:paraId="03D1542A" w14:textId="77777777" w:rsidR="00A754FA" w:rsidRPr="006F389E" w:rsidRDefault="00A754FA" w:rsidP="00A754FA">
      <w:pPr>
        <w:autoSpaceDE w:val="0"/>
        <w:ind w:right="-20"/>
        <w:contextualSpacing/>
        <w:jc w:val="both"/>
        <w:rPr>
          <w:rFonts w:ascii="Arial" w:hAnsi="Arial" w:cs="Arial"/>
          <w:sz w:val="20"/>
          <w:szCs w:val="20"/>
        </w:rPr>
      </w:pPr>
    </w:p>
    <w:p w14:paraId="10968E6D" w14:textId="77777777" w:rsidR="00A754FA" w:rsidRPr="006F389E" w:rsidRDefault="00A754FA" w:rsidP="00A754FA">
      <w:pPr>
        <w:autoSpaceDE w:val="0"/>
        <w:ind w:right="-20"/>
        <w:contextualSpacing/>
        <w:jc w:val="both"/>
        <w:rPr>
          <w:rFonts w:ascii="Arial" w:hAnsi="Arial" w:cs="Arial"/>
          <w:sz w:val="20"/>
          <w:szCs w:val="20"/>
        </w:rPr>
      </w:pPr>
    </w:p>
    <w:p w14:paraId="7AE2A3CA" w14:textId="77777777" w:rsidR="00A754FA" w:rsidRPr="006F389E" w:rsidRDefault="00A754FA" w:rsidP="00A754FA">
      <w:pPr>
        <w:autoSpaceDE w:val="0"/>
        <w:ind w:right="-20"/>
        <w:contextualSpacing/>
        <w:jc w:val="both"/>
        <w:rPr>
          <w:rFonts w:ascii="Arial" w:hAnsi="Arial" w:cs="Arial"/>
          <w:sz w:val="20"/>
          <w:szCs w:val="20"/>
        </w:rPr>
      </w:pPr>
    </w:p>
    <w:p w14:paraId="63B2856D" w14:textId="77777777" w:rsidR="00A754FA" w:rsidRPr="006F389E" w:rsidRDefault="00A754FA" w:rsidP="00A754FA">
      <w:pPr>
        <w:autoSpaceDE w:val="0"/>
        <w:ind w:right="-20"/>
        <w:contextualSpacing/>
        <w:jc w:val="both"/>
        <w:rPr>
          <w:rFonts w:ascii="Arial" w:hAnsi="Arial" w:cs="Arial"/>
          <w:sz w:val="20"/>
          <w:szCs w:val="20"/>
        </w:rPr>
      </w:pPr>
    </w:p>
    <w:p w14:paraId="52B588FA" w14:textId="77777777" w:rsidR="00A754FA" w:rsidRPr="006F389E" w:rsidRDefault="00A754FA" w:rsidP="00A754FA">
      <w:pPr>
        <w:autoSpaceDE w:val="0"/>
        <w:ind w:right="-20"/>
        <w:contextualSpacing/>
        <w:jc w:val="both"/>
        <w:rPr>
          <w:rFonts w:ascii="Arial" w:hAnsi="Arial" w:cs="Arial"/>
          <w:sz w:val="20"/>
          <w:szCs w:val="20"/>
        </w:rPr>
      </w:pPr>
    </w:p>
    <w:p w14:paraId="1954CB9E" w14:textId="77777777" w:rsidR="00A754FA" w:rsidRPr="006F389E" w:rsidRDefault="00A754FA" w:rsidP="00A754FA">
      <w:pPr>
        <w:autoSpaceDE w:val="0"/>
        <w:ind w:right="-20"/>
        <w:contextualSpacing/>
        <w:jc w:val="both"/>
        <w:rPr>
          <w:rFonts w:ascii="Arial" w:hAnsi="Arial" w:cs="Arial"/>
          <w:sz w:val="20"/>
          <w:szCs w:val="20"/>
        </w:rPr>
      </w:pPr>
    </w:p>
    <w:p w14:paraId="65143C58" w14:textId="77777777" w:rsidR="00A754FA" w:rsidRPr="006F389E" w:rsidRDefault="00A754FA" w:rsidP="00A754FA">
      <w:pPr>
        <w:autoSpaceDE w:val="0"/>
        <w:ind w:right="-20"/>
        <w:contextualSpacing/>
        <w:jc w:val="both"/>
        <w:rPr>
          <w:rFonts w:ascii="Arial" w:hAnsi="Arial" w:cs="Arial"/>
          <w:sz w:val="20"/>
          <w:szCs w:val="20"/>
        </w:rPr>
      </w:pPr>
    </w:p>
    <w:p w14:paraId="545BF4E7" w14:textId="77777777" w:rsidR="00A754FA" w:rsidRPr="006F389E" w:rsidRDefault="00A754FA" w:rsidP="00A754FA">
      <w:pPr>
        <w:autoSpaceDE w:val="0"/>
        <w:ind w:right="-20"/>
        <w:contextualSpacing/>
        <w:jc w:val="both"/>
        <w:rPr>
          <w:rFonts w:ascii="Arial" w:hAnsi="Arial" w:cs="Arial"/>
          <w:sz w:val="20"/>
          <w:szCs w:val="20"/>
        </w:rPr>
      </w:pPr>
    </w:p>
    <w:p w14:paraId="66CF2233" w14:textId="77777777" w:rsidR="00A754FA" w:rsidRPr="006F389E" w:rsidRDefault="00A754FA" w:rsidP="00A754FA">
      <w:pPr>
        <w:autoSpaceDE w:val="0"/>
        <w:ind w:right="-20"/>
        <w:contextualSpacing/>
        <w:jc w:val="both"/>
        <w:rPr>
          <w:rFonts w:ascii="Arial" w:hAnsi="Arial" w:cs="Arial"/>
          <w:sz w:val="20"/>
          <w:szCs w:val="20"/>
        </w:rPr>
      </w:pPr>
    </w:p>
    <w:p w14:paraId="335FE807" w14:textId="77777777" w:rsidR="00A754FA" w:rsidRPr="006F389E" w:rsidRDefault="00A754FA" w:rsidP="00A754FA">
      <w:pPr>
        <w:autoSpaceDE w:val="0"/>
        <w:ind w:right="-20"/>
        <w:contextualSpacing/>
        <w:jc w:val="both"/>
        <w:rPr>
          <w:rFonts w:ascii="Arial" w:hAnsi="Arial" w:cs="Arial"/>
          <w:sz w:val="20"/>
          <w:szCs w:val="20"/>
        </w:rPr>
      </w:pPr>
    </w:p>
    <w:p w14:paraId="015524CC" w14:textId="77777777" w:rsidR="00A754FA" w:rsidRPr="006F389E" w:rsidRDefault="00A754FA" w:rsidP="00A754FA">
      <w:pPr>
        <w:autoSpaceDE w:val="0"/>
        <w:ind w:right="-20"/>
        <w:contextualSpacing/>
        <w:jc w:val="both"/>
        <w:rPr>
          <w:rFonts w:ascii="Arial" w:hAnsi="Arial" w:cs="Arial"/>
          <w:sz w:val="20"/>
          <w:szCs w:val="20"/>
        </w:rPr>
      </w:pPr>
    </w:p>
    <w:p w14:paraId="3A7147D4" w14:textId="77777777" w:rsidR="00A754FA" w:rsidRPr="006F389E" w:rsidRDefault="00A754FA" w:rsidP="00A754FA">
      <w:pPr>
        <w:autoSpaceDE w:val="0"/>
        <w:ind w:right="-20"/>
        <w:contextualSpacing/>
        <w:jc w:val="both"/>
        <w:rPr>
          <w:rFonts w:ascii="Arial" w:hAnsi="Arial" w:cs="Arial"/>
          <w:sz w:val="20"/>
          <w:szCs w:val="20"/>
        </w:rPr>
      </w:pPr>
    </w:p>
    <w:p w14:paraId="26DD5FD1" w14:textId="77777777" w:rsidR="00A754FA" w:rsidRPr="006F389E" w:rsidRDefault="00A754FA" w:rsidP="00A754FA">
      <w:pPr>
        <w:autoSpaceDE w:val="0"/>
        <w:ind w:right="-20"/>
        <w:contextualSpacing/>
        <w:jc w:val="both"/>
        <w:rPr>
          <w:rFonts w:ascii="Arial" w:hAnsi="Arial" w:cs="Arial"/>
          <w:sz w:val="20"/>
          <w:szCs w:val="20"/>
        </w:rPr>
      </w:pPr>
    </w:p>
    <w:p w14:paraId="15B1A507" w14:textId="77777777" w:rsidR="00A754FA" w:rsidRPr="006F389E" w:rsidRDefault="00A754FA" w:rsidP="00A754FA">
      <w:pPr>
        <w:autoSpaceDE w:val="0"/>
        <w:ind w:right="-20"/>
        <w:contextualSpacing/>
        <w:jc w:val="both"/>
        <w:rPr>
          <w:rFonts w:ascii="Arial" w:hAnsi="Arial" w:cs="Arial"/>
          <w:sz w:val="20"/>
          <w:szCs w:val="20"/>
        </w:rPr>
      </w:pPr>
    </w:p>
    <w:p w14:paraId="5B14B7B0" w14:textId="77777777" w:rsidR="00A754FA" w:rsidRPr="006F389E" w:rsidRDefault="00A754FA" w:rsidP="00A754FA">
      <w:pPr>
        <w:autoSpaceDE w:val="0"/>
        <w:ind w:right="-20"/>
        <w:contextualSpacing/>
        <w:jc w:val="both"/>
        <w:rPr>
          <w:rFonts w:ascii="Arial" w:hAnsi="Arial" w:cs="Arial"/>
          <w:sz w:val="20"/>
          <w:szCs w:val="20"/>
        </w:rPr>
      </w:pPr>
    </w:p>
    <w:p w14:paraId="44D7B2FA" w14:textId="77777777" w:rsidR="00A754FA" w:rsidRPr="006F389E" w:rsidRDefault="00A754FA" w:rsidP="00A754FA">
      <w:pPr>
        <w:autoSpaceDE w:val="0"/>
        <w:ind w:right="-20"/>
        <w:contextualSpacing/>
        <w:jc w:val="both"/>
        <w:rPr>
          <w:rFonts w:ascii="Arial" w:hAnsi="Arial" w:cs="Arial"/>
          <w:sz w:val="20"/>
          <w:szCs w:val="20"/>
        </w:rPr>
      </w:pPr>
    </w:p>
    <w:p w14:paraId="21FA0B12" w14:textId="77777777" w:rsidR="00A754FA" w:rsidRPr="006F389E" w:rsidRDefault="00A754FA" w:rsidP="00A754FA">
      <w:pPr>
        <w:autoSpaceDE w:val="0"/>
        <w:autoSpaceDN w:val="0"/>
        <w:adjustRightInd w:val="0"/>
        <w:contextualSpacing/>
        <w:jc w:val="center"/>
        <w:rPr>
          <w:rFonts w:ascii="Arial" w:hAnsi="Arial" w:cs="Arial"/>
          <w:b/>
          <w:bCs/>
          <w:color w:val="000000"/>
          <w:sz w:val="20"/>
          <w:szCs w:val="20"/>
        </w:rPr>
      </w:pPr>
      <w:r w:rsidRPr="00116DB3">
        <w:rPr>
          <w:rFonts w:ascii="Arial" w:hAnsi="Arial" w:cs="Arial"/>
          <w:b/>
          <w:bCs/>
          <w:color w:val="000000"/>
          <w:sz w:val="20"/>
          <w:szCs w:val="20"/>
          <w:highlight w:val="yellow"/>
        </w:rPr>
        <w:t>ANEXO 6</w:t>
      </w:r>
    </w:p>
    <w:p w14:paraId="10877ABF" w14:textId="77777777" w:rsidR="00A754FA" w:rsidRPr="006F389E" w:rsidRDefault="00A754FA" w:rsidP="00A754FA">
      <w:pPr>
        <w:autoSpaceDE w:val="0"/>
        <w:autoSpaceDN w:val="0"/>
        <w:adjustRightInd w:val="0"/>
        <w:contextualSpacing/>
        <w:rPr>
          <w:rFonts w:ascii="Arial" w:hAnsi="Arial" w:cs="Arial"/>
          <w:b/>
          <w:bCs/>
          <w:color w:val="000000"/>
          <w:sz w:val="20"/>
          <w:szCs w:val="20"/>
        </w:rPr>
      </w:pPr>
    </w:p>
    <w:p w14:paraId="387CB69F" w14:textId="77777777" w:rsidR="00A754FA" w:rsidRPr="006F389E" w:rsidRDefault="00A754FA" w:rsidP="00A754FA">
      <w:pPr>
        <w:pStyle w:val="Sinespaciado"/>
        <w:contextualSpacing/>
        <w:jc w:val="center"/>
        <w:rPr>
          <w:rFonts w:ascii="Arial" w:hAnsi="Arial" w:cs="Arial"/>
          <w:b/>
          <w:sz w:val="20"/>
          <w:szCs w:val="20"/>
        </w:rPr>
      </w:pPr>
      <w:r w:rsidRPr="006F389E">
        <w:rPr>
          <w:rFonts w:ascii="Arial" w:hAnsi="Arial" w:cs="Arial"/>
          <w:b/>
          <w:sz w:val="20"/>
          <w:szCs w:val="20"/>
        </w:rPr>
        <w:t>MODELO CONFORMACIÓN CONSORCIO</w:t>
      </w:r>
    </w:p>
    <w:p w14:paraId="2376C54F" w14:textId="77777777" w:rsidR="00A754FA" w:rsidRPr="006F389E" w:rsidRDefault="00A754FA" w:rsidP="00A754FA">
      <w:pPr>
        <w:contextualSpacing/>
        <w:rPr>
          <w:rFonts w:ascii="Arial" w:hAnsi="Arial" w:cs="Arial"/>
          <w:sz w:val="20"/>
          <w:szCs w:val="20"/>
          <w:lang w:val="es-ES" w:eastAsia="es-ES"/>
        </w:rPr>
      </w:pPr>
    </w:p>
    <w:p w14:paraId="1E7C2F7C" w14:textId="3CADE948"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lang w:val="es-MX"/>
        </w:rPr>
        <w:t xml:space="preserve">Por medio del presente escrito hacemos constar que hemos constituido el CONSORCIO_____________________ para participar en </w:t>
      </w:r>
      <w:r>
        <w:rPr>
          <w:rFonts w:ascii="Arial" w:hAnsi="Arial" w:cs="Arial"/>
          <w:spacing w:val="1"/>
          <w:sz w:val="20"/>
          <w:szCs w:val="20"/>
          <w:lang w:val="es-MX"/>
        </w:rPr>
        <w:t xml:space="preserve">la </w:t>
      </w:r>
      <w:r w:rsidR="005A2C24">
        <w:rPr>
          <w:rFonts w:ascii="Arial" w:hAnsi="Arial" w:cs="Arial"/>
          <w:spacing w:val="1"/>
          <w:sz w:val="20"/>
          <w:szCs w:val="20"/>
          <w:lang w:val="es-MX"/>
        </w:rPr>
        <w:t>Convocatoria</w:t>
      </w:r>
      <w:r>
        <w:rPr>
          <w:rFonts w:ascii="Arial" w:hAnsi="Arial" w:cs="Arial"/>
          <w:spacing w:val="1"/>
          <w:sz w:val="20"/>
          <w:szCs w:val="20"/>
          <w:lang w:val="es-MX"/>
        </w:rPr>
        <w:t xml:space="preserve"> a Cotizar</w:t>
      </w:r>
      <w:r w:rsidRPr="006F389E">
        <w:rPr>
          <w:rFonts w:ascii="Arial" w:hAnsi="Arial" w:cs="Arial"/>
          <w:spacing w:val="1"/>
          <w:sz w:val="20"/>
          <w:szCs w:val="20"/>
          <w:lang w:val="es-MX"/>
        </w:rPr>
        <w:t xml:space="preserve"> No._________ </w:t>
      </w:r>
      <w:r w:rsidRPr="006F389E">
        <w:rPr>
          <w:rFonts w:ascii="Arial" w:hAnsi="Arial" w:cs="Arial"/>
          <w:spacing w:val="1"/>
          <w:sz w:val="20"/>
          <w:szCs w:val="20"/>
        </w:rPr>
        <w:t xml:space="preserve">cuyo objeto consiste en </w:t>
      </w:r>
      <w:r w:rsidRPr="006F389E">
        <w:rPr>
          <w:rFonts w:ascii="Arial" w:hAnsi="Arial" w:cs="Arial"/>
          <w:b/>
          <w:bCs/>
          <w:spacing w:val="1"/>
          <w:sz w:val="20"/>
          <w:szCs w:val="20"/>
        </w:rPr>
        <w:t>_______________________________________________________;</w:t>
      </w:r>
      <w:r w:rsidRPr="006F389E">
        <w:rPr>
          <w:rFonts w:ascii="Arial" w:hAnsi="Arial" w:cs="Arial"/>
          <w:spacing w:val="1"/>
          <w:sz w:val="20"/>
          <w:szCs w:val="20"/>
        </w:rPr>
        <w:t xml:space="preserve"> de acuerdo a las condiciones técnicas señaladas en la </w:t>
      </w:r>
      <w:r w:rsidR="005A2C24">
        <w:rPr>
          <w:rFonts w:ascii="Arial" w:hAnsi="Arial" w:cs="Arial"/>
          <w:spacing w:val="1"/>
          <w:sz w:val="20"/>
          <w:szCs w:val="20"/>
        </w:rPr>
        <w:t>Convocatoria</w:t>
      </w:r>
      <w:r>
        <w:rPr>
          <w:rFonts w:ascii="Arial" w:hAnsi="Arial" w:cs="Arial"/>
          <w:spacing w:val="1"/>
          <w:sz w:val="20"/>
          <w:szCs w:val="20"/>
        </w:rPr>
        <w:t xml:space="preserve"> a Cotizar</w:t>
      </w:r>
      <w:r w:rsidRPr="006F389E">
        <w:rPr>
          <w:rFonts w:ascii="Arial" w:hAnsi="Arial" w:cs="Arial"/>
          <w:spacing w:val="1"/>
          <w:sz w:val="20"/>
          <w:szCs w:val="20"/>
        </w:rPr>
        <w:t xml:space="preserve"> </w:t>
      </w:r>
      <w:r w:rsidRPr="006F389E">
        <w:rPr>
          <w:rFonts w:ascii="Arial" w:hAnsi="Arial" w:cs="Arial"/>
          <w:spacing w:val="1"/>
          <w:sz w:val="20"/>
          <w:szCs w:val="20"/>
          <w:lang w:eastAsia="es-CO"/>
        </w:rPr>
        <w:t xml:space="preserve">relacionadas </w:t>
      </w:r>
      <w:r w:rsidRPr="006F389E">
        <w:rPr>
          <w:rFonts w:ascii="Arial" w:hAnsi="Arial" w:cs="Arial"/>
          <w:spacing w:val="1"/>
          <w:sz w:val="20"/>
          <w:szCs w:val="20"/>
        </w:rPr>
        <w:t xml:space="preserve">en el numeral </w:t>
      </w:r>
    </w:p>
    <w:p w14:paraId="1D365BFA" w14:textId="77777777" w:rsidR="00A754FA" w:rsidRPr="006F389E" w:rsidRDefault="00A754FA" w:rsidP="00A754FA">
      <w:pPr>
        <w:contextualSpacing/>
        <w:jc w:val="both"/>
        <w:rPr>
          <w:rFonts w:ascii="Arial" w:hAnsi="Arial" w:cs="Arial"/>
          <w:spacing w:val="1"/>
          <w:sz w:val="20"/>
          <w:szCs w:val="20"/>
        </w:rPr>
      </w:pPr>
    </w:p>
    <w:p w14:paraId="49733493"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Integrantes del consorcio: ________________________________________.</w:t>
      </w:r>
    </w:p>
    <w:p w14:paraId="63B4D26D"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Representante legal: ____________________________________________</w:t>
      </w:r>
    </w:p>
    <w:p w14:paraId="2AF9966F"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Duración: Por el tiempo del contrato, su liquidación y hasta que expiren las garantías constituidas en el mismo: ___________________.</w:t>
      </w:r>
    </w:p>
    <w:p w14:paraId="440CFD4F" w14:textId="77777777" w:rsidR="00A754FA" w:rsidRDefault="00A754FA" w:rsidP="00A754FA">
      <w:pPr>
        <w:contextualSpacing/>
        <w:jc w:val="both"/>
        <w:rPr>
          <w:rFonts w:ascii="Arial" w:hAnsi="Arial" w:cs="Arial"/>
          <w:spacing w:val="1"/>
          <w:sz w:val="20"/>
          <w:szCs w:val="20"/>
        </w:rPr>
      </w:pPr>
    </w:p>
    <w:p w14:paraId="415EA980"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Compromiso: Al conformar el consorcio para participar en el presente proceso de selección, sus integrantes se comprometen a:</w:t>
      </w:r>
    </w:p>
    <w:p w14:paraId="67995942" w14:textId="77777777" w:rsidR="00A754FA" w:rsidRPr="006F389E" w:rsidRDefault="00A754FA" w:rsidP="00A754FA">
      <w:pPr>
        <w:contextualSpacing/>
        <w:jc w:val="both"/>
        <w:rPr>
          <w:rFonts w:ascii="Arial" w:hAnsi="Arial" w:cs="Arial"/>
          <w:spacing w:val="1"/>
          <w:sz w:val="20"/>
          <w:szCs w:val="20"/>
        </w:rPr>
      </w:pPr>
    </w:p>
    <w:p w14:paraId="010216F1" w14:textId="77777777" w:rsidR="00A754FA"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6F389E">
        <w:rPr>
          <w:rFonts w:ascii="Arial" w:hAnsi="Arial" w:cs="Arial"/>
          <w:spacing w:val="1"/>
          <w:sz w:val="20"/>
          <w:szCs w:val="20"/>
        </w:rPr>
        <w:t>Participar en la presentación conjunta de la propuesta, así como a suscribir el contrato.</w:t>
      </w:r>
    </w:p>
    <w:p w14:paraId="4836C67C" w14:textId="77777777" w:rsidR="00A754FA" w:rsidRPr="00544064"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544064">
        <w:rPr>
          <w:rFonts w:ascii="Arial" w:hAnsi="Arial" w:cs="Arial"/>
          <w:spacing w:val="1"/>
          <w:sz w:val="20"/>
          <w:szCs w:val="20"/>
        </w:rPr>
        <w:t>Responder en forma solidaria e ilimitada por el cumplimiento total de la propuesta y de las obligaciones originadas en el contrato frente a la SUBRED</w:t>
      </w:r>
      <w:r>
        <w:rPr>
          <w:rFonts w:ascii="Arial" w:hAnsi="Arial" w:cs="Arial"/>
          <w:spacing w:val="1"/>
          <w:sz w:val="20"/>
          <w:szCs w:val="20"/>
        </w:rPr>
        <w:t xml:space="preserve"> SUR</w:t>
      </w:r>
    </w:p>
    <w:p w14:paraId="78695FF5" w14:textId="77777777" w:rsidR="00A754FA"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544064">
        <w:rPr>
          <w:rFonts w:ascii="Arial" w:hAnsi="Arial" w:cs="Arial"/>
          <w:spacing w:val="1"/>
          <w:sz w:val="20"/>
          <w:szCs w:val="20"/>
        </w:rPr>
        <w:t>No ceder su participación en el consorcio a otro integrante del mismo.</w:t>
      </w:r>
    </w:p>
    <w:p w14:paraId="7D93284B" w14:textId="77777777" w:rsidR="00A754FA" w:rsidRPr="00544064"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544064">
        <w:rPr>
          <w:rFonts w:ascii="Arial" w:hAnsi="Arial" w:cs="Arial"/>
          <w:spacing w:val="1"/>
          <w:sz w:val="20"/>
          <w:szCs w:val="20"/>
        </w:rPr>
        <w:t>No ceder su participación en el consorcio a terceros sin la autorización previa de la SUBRED</w:t>
      </w:r>
      <w:r>
        <w:rPr>
          <w:rFonts w:ascii="Arial" w:hAnsi="Arial" w:cs="Arial"/>
          <w:spacing w:val="1"/>
          <w:sz w:val="20"/>
          <w:szCs w:val="20"/>
        </w:rPr>
        <w:t xml:space="preserve"> SUR</w:t>
      </w:r>
      <w:r w:rsidRPr="00544064">
        <w:rPr>
          <w:rFonts w:ascii="Arial" w:hAnsi="Arial" w:cs="Arial"/>
          <w:spacing w:val="1"/>
          <w:sz w:val="20"/>
          <w:szCs w:val="20"/>
        </w:rPr>
        <w:t>.</w:t>
      </w:r>
    </w:p>
    <w:p w14:paraId="117DD3D6" w14:textId="77777777" w:rsidR="00A754FA" w:rsidRDefault="00A754FA" w:rsidP="00A754FA">
      <w:pPr>
        <w:contextualSpacing/>
        <w:jc w:val="both"/>
        <w:rPr>
          <w:rFonts w:ascii="Arial" w:hAnsi="Arial" w:cs="Arial"/>
          <w:spacing w:val="1"/>
          <w:sz w:val="20"/>
          <w:szCs w:val="20"/>
        </w:rPr>
      </w:pPr>
    </w:p>
    <w:p w14:paraId="233485B2"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 xml:space="preserve">ORGANIZACIÓN INTERNA DEL CONSORCIO: Para la ejecución del contrato resultado del presente proceso de selección, el Representante Legal del Consorcio tendrá las siguientes facultades: (incorporar las que decidan sus miembros). </w:t>
      </w:r>
    </w:p>
    <w:p w14:paraId="30F9C60C" w14:textId="77777777" w:rsidR="00A754FA" w:rsidRPr="006F389E" w:rsidRDefault="00A754FA" w:rsidP="00A754FA">
      <w:pPr>
        <w:contextualSpacing/>
        <w:jc w:val="both"/>
        <w:rPr>
          <w:rFonts w:ascii="Arial" w:hAnsi="Arial" w:cs="Arial"/>
          <w:spacing w:val="1"/>
          <w:sz w:val="20"/>
          <w:szCs w:val="20"/>
        </w:rPr>
      </w:pPr>
    </w:p>
    <w:p w14:paraId="792F7FAA"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Para constancia se firma a los ______</w:t>
      </w:r>
      <w:r>
        <w:rPr>
          <w:rFonts w:ascii="Arial" w:hAnsi="Arial" w:cs="Arial"/>
          <w:spacing w:val="1"/>
          <w:sz w:val="20"/>
          <w:szCs w:val="20"/>
        </w:rPr>
        <w:t>_días del mes de _________de 202</w:t>
      </w:r>
      <w:r w:rsidRPr="006F389E">
        <w:rPr>
          <w:rFonts w:ascii="Arial" w:hAnsi="Arial" w:cs="Arial"/>
          <w:spacing w:val="1"/>
          <w:sz w:val="20"/>
          <w:szCs w:val="20"/>
        </w:rPr>
        <w:t>_.</w:t>
      </w:r>
    </w:p>
    <w:p w14:paraId="2E419DA3" w14:textId="77777777" w:rsidR="00A754FA" w:rsidRDefault="00A754FA" w:rsidP="00A754FA">
      <w:pPr>
        <w:contextualSpacing/>
        <w:jc w:val="both"/>
        <w:rPr>
          <w:rFonts w:ascii="Arial" w:hAnsi="Arial" w:cs="Arial"/>
          <w:spacing w:val="1"/>
          <w:sz w:val="20"/>
          <w:szCs w:val="20"/>
        </w:rPr>
      </w:pPr>
    </w:p>
    <w:p w14:paraId="264939E1" w14:textId="77777777" w:rsidR="00A754FA" w:rsidRPr="006F389E" w:rsidRDefault="00A754FA" w:rsidP="00A754FA">
      <w:pPr>
        <w:contextualSpacing/>
        <w:jc w:val="both"/>
        <w:rPr>
          <w:rFonts w:ascii="Arial" w:hAnsi="Arial" w:cs="Arial"/>
          <w:spacing w:val="1"/>
          <w:sz w:val="20"/>
          <w:szCs w:val="20"/>
        </w:rPr>
      </w:pPr>
    </w:p>
    <w:p w14:paraId="623E2109"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NOMBRES, IDENTIFICACIÓN Y FIRMAS: (de cada uno de los integrantes del consorcio) C.C.</w:t>
      </w:r>
    </w:p>
    <w:p w14:paraId="04864E3C" w14:textId="77777777" w:rsidR="00A754FA" w:rsidRPr="006F389E" w:rsidRDefault="00A754FA" w:rsidP="00A754FA">
      <w:pPr>
        <w:autoSpaceDE w:val="0"/>
        <w:ind w:right="-20"/>
        <w:contextualSpacing/>
        <w:jc w:val="both"/>
        <w:rPr>
          <w:rFonts w:ascii="Arial" w:hAnsi="Arial" w:cs="Arial"/>
          <w:sz w:val="20"/>
          <w:szCs w:val="20"/>
        </w:rPr>
      </w:pPr>
    </w:p>
    <w:p w14:paraId="2F73FFDB" w14:textId="77777777" w:rsidR="00A754FA" w:rsidRPr="006F389E" w:rsidRDefault="00A754FA" w:rsidP="00A754FA">
      <w:pPr>
        <w:autoSpaceDE w:val="0"/>
        <w:ind w:right="-20"/>
        <w:contextualSpacing/>
        <w:jc w:val="both"/>
        <w:rPr>
          <w:rFonts w:ascii="Arial" w:hAnsi="Arial" w:cs="Arial"/>
          <w:sz w:val="20"/>
          <w:szCs w:val="20"/>
        </w:rPr>
      </w:pPr>
    </w:p>
    <w:p w14:paraId="102B46E8" w14:textId="77777777" w:rsidR="00A754FA" w:rsidRPr="006F389E" w:rsidRDefault="00A754FA" w:rsidP="00A754FA">
      <w:pPr>
        <w:autoSpaceDE w:val="0"/>
        <w:ind w:right="-20"/>
        <w:contextualSpacing/>
        <w:jc w:val="both"/>
        <w:rPr>
          <w:rFonts w:ascii="Arial" w:hAnsi="Arial" w:cs="Arial"/>
          <w:sz w:val="20"/>
          <w:szCs w:val="20"/>
        </w:rPr>
      </w:pPr>
    </w:p>
    <w:p w14:paraId="674BFDA8" w14:textId="77777777" w:rsidR="00A754FA" w:rsidRPr="006F389E" w:rsidRDefault="00A754FA" w:rsidP="00A754FA">
      <w:pPr>
        <w:autoSpaceDE w:val="0"/>
        <w:ind w:right="-20"/>
        <w:contextualSpacing/>
        <w:jc w:val="both"/>
        <w:rPr>
          <w:rFonts w:ascii="Arial" w:hAnsi="Arial" w:cs="Arial"/>
          <w:sz w:val="20"/>
          <w:szCs w:val="20"/>
        </w:rPr>
      </w:pPr>
    </w:p>
    <w:p w14:paraId="694F0BE4" w14:textId="77777777" w:rsidR="00A754FA" w:rsidRPr="006F389E" w:rsidRDefault="00A754FA" w:rsidP="00A754FA">
      <w:pPr>
        <w:autoSpaceDE w:val="0"/>
        <w:ind w:right="-20"/>
        <w:contextualSpacing/>
        <w:jc w:val="both"/>
        <w:rPr>
          <w:rFonts w:ascii="Arial" w:hAnsi="Arial" w:cs="Arial"/>
          <w:sz w:val="20"/>
          <w:szCs w:val="20"/>
        </w:rPr>
      </w:pPr>
    </w:p>
    <w:p w14:paraId="18881F52" w14:textId="77777777" w:rsidR="00A754FA" w:rsidRPr="006F389E" w:rsidRDefault="00A754FA" w:rsidP="00A754FA">
      <w:pPr>
        <w:widowControl/>
        <w:suppressAutoHyphens w:val="0"/>
        <w:contextualSpacing/>
        <w:jc w:val="both"/>
        <w:rPr>
          <w:rFonts w:ascii="Arial" w:hAnsi="Arial" w:cs="Arial"/>
          <w:sz w:val="20"/>
          <w:szCs w:val="20"/>
        </w:rPr>
      </w:pPr>
    </w:p>
    <w:p w14:paraId="39263913" w14:textId="77777777" w:rsidR="00A754FA" w:rsidRPr="006F389E" w:rsidRDefault="00A754FA" w:rsidP="00A754FA">
      <w:pPr>
        <w:widowControl/>
        <w:suppressAutoHyphens w:val="0"/>
        <w:contextualSpacing/>
        <w:jc w:val="both"/>
        <w:rPr>
          <w:rFonts w:ascii="Arial" w:hAnsi="Arial" w:cs="Arial"/>
          <w:sz w:val="20"/>
          <w:szCs w:val="20"/>
        </w:rPr>
      </w:pPr>
    </w:p>
    <w:p w14:paraId="0A684ECB" w14:textId="77777777" w:rsidR="00A754FA" w:rsidRPr="006F389E" w:rsidRDefault="00A754FA" w:rsidP="00A754FA">
      <w:pPr>
        <w:widowControl/>
        <w:suppressAutoHyphens w:val="0"/>
        <w:contextualSpacing/>
        <w:jc w:val="both"/>
        <w:rPr>
          <w:rFonts w:ascii="Arial" w:hAnsi="Arial" w:cs="Arial"/>
          <w:sz w:val="20"/>
          <w:szCs w:val="20"/>
        </w:rPr>
      </w:pPr>
    </w:p>
    <w:p w14:paraId="5EA380C2" w14:textId="77777777" w:rsidR="00A754FA" w:rsidRPr="006F389E" w:rsidRDefault="00A754FA" w:rsidP="00A754FA">
      <w:pPr>
        <w:widowControl/>
        <w:suppressAutoHyphens w:val="0"/>
        <w:contextualSpacing/>
        <w:jc w:val="both"/>
        <w:rPr>
          <w:rFonts w:ascii="Arial" w:hAnsi="Arial" w:cs="Arial"/>
          <w:sz w:val="20"/>
          <w:szCs w:val="20"/>
        </w:rPr>
      </w:pPr>
    </w:p>
    <w:p w14:paraId="418F8977" w14:textId="77777777" w:rsidR="00A754FA" w:rsidRPr="006F389E" w:rsidRDefault="00A754FA" w:rsidP="00A754FA">
      <w:pPr>
        <w:widowControl/>
        <w:suppressAutoHyphens w:val="0"/>
        <w:contextualSpacing/>
        <w:jc w:val="both"/>
        <w:rPr>
          <w:rFonts w:ascii="Arial" w:hAnsi="Arial" w:cs="Arial"/>
          <w:sz w:val="20"/>
          <w:szCs w:val="20"/>
        </w:rPr>
      </w:pPr>
    </w:p>
    <w:p w14:paraId="3A995ECA" w14:textId="77777777" w:rsidR="00A754FA" w:rsidRPr="006F389E" w:rsidRDefault="00A754FA" w:rsidP="00A754FA">
      <w:pPr>
        <w:widowControl/>
        <w:suppressAutoHyphens w:val="0"/>
        <w:contextualSpacing/>
        <w:jc w:val="both"/>
        <w:rPr>
          <w:rFonts w:ascii="Arial" w:hAnsi="Arial" w:cs="Arial"/>
          <w:sz w:val="20"/>
          <w:szCs w:val="20"/>
        </w:rPr>
      </w:pPr>
    </w:p>
    <w:p w14:paraId="28D64CF1" w14:textId="77777777" w:rsidR="00A754FA" w:rsidRPr="006F389E" w:rsidRDefault="00A754FA" w:rsidP="00A754FA">
      <w:pPr>
        <w:widowControl/>
        <w:suppressAutoHyphens w:val="0"/>
        <w:contextualSpacing/>
        <w:jc w:val="both"/>
        <w:rPr>
          <w:rFonts w:ascii="Arial" w:hAnsi="Arial" w:cs="Arial"/>
          <w:sz w:val="20"/>
          <w:szCs w:val="20"/>
        </w:rPr>
      </w:pPr>
    </w:p>
    <w:p w14:paraId="4052800F" w14:textId="77777777" w:rsidR="00A754FA" w:rsidRPr="006F389E" w:rsidRDefault="00A754FA" w:rsidP="00A754FA">
      <w:pPr>
        <w:widowControl/>
        <w:suppressAutoHyphens w:val="0"/>
        <w:contextualSpacing/>
        <w:jc w:val="both"/>
        <w:rPr>
          <w:rFonts w:ascii="Arial" w:hAnsi="Arial" w:cs="Arial"/>
          <w:sz w:val="20"/>
          <w:szCs w:val="20"/>
        </w:rPr>
      </w:pPr>
    </w:p>
    <w:p w14:paraId="3807965E" w14:textId="77777777" w:rsidR="00A754FA" w:rsidRPr="006F389E" w:rsidRDefault="00A754FA" w:rsidP="00A754FA">
      <w:pPr>
        <w:widowControl/>
        <w:suppressAutoHyphens w:val="0"/>
        <w:contextualSpacing/>
        <w:jc w:val="both"/>
        <w:rPr>
          <w:rFonts w:ascii="Arial" w:hAnsi="Arial" w:cs="Arial"/>
          <w:sz w:val="20"/>
          <w:szCs w:val="20"/>
        </w:rPr>
      </w:pPr>
    </w:p>
    <w:p w14:paraId="1620629A" w14:textId="77777777" w:rsidR="00A754FA" w:rsidRPr="006F389E" w:rsidRDefault="00A754FA" w:rsidP="00A754FA">
      <w:pPr>
        <w:widowControl/>
        <w:suppressAutoHyphens w:val="0"/>
        <w:contextualSpacing/>
        <w:jc w:val="both"/>
        <w:rPr>
          <w:rFonts w:ascii="Arial" w:hAnsi="Arial" w:cs="Arial"/>
          <w:sz w:val="20"/>
          <w:szCs w:val="20"/>
        </w:rPr>
      </w:pPr>
    </w:p>
    <w:p w14:paraId="7373683D" w14:textId="77777777" w:rsidR="00A754FA" w:rsidRPr="006F389E" w:rsidRDefault="00A754FA" w:rsidP="00A754FA">
      <w:pPr>
        <w:widowControl/>
        <w:suppressAutoHyphens w:val="0"/>
        <w:contextualSpacing/>
        <w:jc w:val="both"/>
        <w:rPr>
          <w:rFonts w:ascii="Arial" w:hAnsi="Arial" w:cs="Arial"/>
          <w:sz w:val="20"/>
          <w:szCs w:val="20"/>
        </w:rPr>
      </w:pPr>
    </w:p>
    <w:p w14:paraId="2D72D224" w14:textId="77777777" w:rsidR="00A754FA" w:rsidRPr="006F389E" w:rsidRDefault="00A754FA" w:rsidP="00A754FA">
      <w:pPr>
        <w:widowControl/>
        <w:suppressAutoHyphens w:val="0"/>
        <w:contextualSpacing/>
        <w:jc w:val="both"/>
        <w:rPr>
          <w:rFonts w:ascii="Arial" w:hAnsi="Arial" w:cs="Arial"/>
          <w:sz w:val="20"/>
          <w:szCs w:val="20"/>
        </w:rPr>
      </w:pPr>
    </w:p>
    <w:p w14:paraId="28F46ACC" w14:textId="77777777" w:rsidR="00A754FA" w:rsidRPr="006F389E" w:rsidRDefault="00A754FA" w:rsidP="00A754FA">
      <w:pPr>
        <w:widowControl/>
        <w:suppressAutoHyphens w:val="0"/>
        <w:contextualSpacing/>
        <w:jc w:val="both"/>
        <w:rPr>
          <w:rFonts w:ascii="Arial" w:hAnsi="Arial" w:cs="Arial"/>
          <w:sz w:val="20"/>
          <w:szCs w:val="20"/>
        </w:rPr>
      </w:pPr>
    </w:p>
    <w:p w14:paraId="43B1E508" w14:textId="77777777" w:rsidR="00A754FA" w:rsidRPr="006F389E" w:rsidRDefault="00A754FA" w:rsidP="00A754FA">
      <w:pPr>
        <w:widowControl/>
        <w:suppressAutoHyphens w:val="0"/>
        <w:contextualSpacing/>
        <w:jc w:val="both"/>
        <w:rPr>
          <w:rFonts w:ascii="Arial" w:hAnsi="Arial" w:cs="Arial"/>
          <w:sz w:val="20"/>
          <w:szCs w:val="20"/>
        </w:rPr>
      </w:pPr>
    </w:p>
    <w:p w14:paraId="1AAC4457" w14:textId="77777777" w:rsidR="00A754FA" w:rsidRPr="006F389E" w:rsidRDefault="00A754FA" w:rsidP="00A754FA">
      <w:pPr>
        <w:widowControl/>
        <w:suppressAutoHyphens w:val="0"/>
        <w:contextualSpacing/>
        <w:jc w:val="both"/>
        <w:rPr>
          <w:rFonts w:ascii="Arial" w:hAnsi="Arial" w:cs="Arial"/>
          <w:sz w:val="20"/>
          <w:szCs w:val="20"/>
        </w:rPr>
      </w:pPr>
    </w:p>
    <w:p w14:paraId="5DC68EAD" w14:textId="77777777" w:rsidR="00A754FA" w:rsidRPr="006F389E" w:rsidRDefault="00A754FA" w:rsidP="00A754FA">
      <w:pPr>
        <w:widowControl/>
        <w:suppressAutoHyphens w:val="0"/>
        <w:contextualSpacing/>
        <w:jc w:val="both"/>
        <w:rPr>
          <w:rFonts w:ascii="Arial" w:hAnsi="Arial" w:cs="Arial"/>
          <w:sz w:val="20"/>
          <w:szCs w:val="20"/>
        </w:rPr>
      </w:pPr>
    </w:p>
    <w:p w14:paraId="255C7138" w14:textId="77777777" w:rsidR="00A754FA" w:rsidRPr="006F389E" w:rsidRDefault="00A754FA" w:rsidP="00A754FA">
      <w:pPr>
        <w:widowControl/>
        <w:suppressAutoHyphens w:val="0"/>
        <w:contextualSpacing/>
        <w:jc w:val="both"/>
        <w:rPr>
          <w:rFonts w:ascii="Arial" w:hAnsi="Arial" w:cs="Arial"/>
          <w:sz w:val="20"/>
          <w:szCs w:val="20"/>
        </w:rPr>
      </w:pPr>
    </w:p>
    <w:p w14:paraId="66703A2C" w14:textId="77777777" w:rsidR="00A754FA" w:rsidRPr="006F389E" w:rsidRDefault="00A754FA" w:rsidP="00A754FA">
      <w:pPr>
        <w:contextualSpacing/>
        <w:jc w:val="center"/>
        <w:rPr>
          <w:rFonts w:ascii="Arial" w:hAnsi="Arial" w:cs="Arial"/>
          <w:b/>
          <w:bCs/>
          <w:sz w:val="20"/>
          <w:szCs w:val="20"/>
        </w:rPr>
      </w:pPr>
      <w:r w:rsidRPr="00116DB3">
        <w:rPr>
          <w:rFonts w:ascii="Arial" w:hAnsi="Arial" w:cs="Arial"/>
          <w:b/>
          <w:bCs/>
          <w:sz w:val="20"/>
          <w:szCs w:val="20"/>
          <w:highlight w:val="yellow"/>
        </w:rPr>
        <w:lastRenderedPageBreak/>
        <w:t>ANEXO No. 7</w:t>
      </w:r>
    </w:p>
    <w:p w14:paraId="7A74991A" w14:textId="77777777" w:rsidR="00A754FA" w:rsidRPr="006F389E" w:rsidRDefault="00A754FA" w:rsidP="00A754FA">
      <w:pPr>
        <w:shd w:val="clear" w:color="auto" w:fill="FFFFFF"/>
        <w:contextualSpacing/>
        <w:jc w:val="center"/>
        <w:rPr>
          <w:rFonts w:ascii="Arial" w:hAnsi="Arial" w:cs="Arial"/>
          <w:b/>
          <w:bCs/>
          <w:color w:val="000000"/>
          <w:sz w:val="20"/>
          <w:szCs w:val="20"/>
          <w:lang w:eastAsia="es-CO"/>
        </w:rPr>
      </w:pPr>
      <w:r w:rsidRPr="006F389E">
        <w:rPr>
          <w:rFonts w:ascii="Arial" w:hAnsi="Arial" w:cs="Arial"/>
          <w:b/>
          <w:bCs/>
          <w:color w:val="000000"/>
          <w:sz w:val="20"/>
          <w:szCs w:val="20"/>
          <w:lang w:eastAsia="es-CO"/>
        </w:rPr>
        <w:t>COMPROMISO ANTICORRUPCIÓN</w:t>
      </w:r>
    </w:p>
    <w:p w14:paraId="66226298"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502D4DA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7508600C"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(los) suscrito(s) a saber: (NOMBRE DEL OFERENTE SI SE TRATA DE UNA PERSONA NATURAL, o NOMBRE DEL REPRESENTANTE LEGAL DE LA SOCIEDAD SI SE TRATA DE PERSONA JURÍDICA, o DEL REPRESENTANTE LEGAL DE CADA UNO DE LOS MIEMBROS DEL CONSORCIO O UNIÓN TEMPORAL OFERENTE) domiciliado en _________, identificado con (DOCUMENTO DE IDENTIFICACIÓN), quien obra en calidad de ___________, Quien(es) en adelante se denominará(n) EL OFERENTE, manifiestan su voluntad de asumir, de manera unilateral, el presente COMPROMISO ANTICORRUPCION, teniendo en cuenta las siguientes consideraciones:</w:t>
      </w:r>
    </w:p>
    <w:p w14:paraId="5D599389"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w:t>
      </w:r>
    </w:p>
    <w:p w14:paraId="507DCD41" w14:textId="538F6733" w:rsidR="00A754FA"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b/>
          <w:bCs/>
          <w:color w:val="000000"/>
          <w:sz w:val="20"/>
          <w:szCs w:val="20"/>
          <w:lang w:eastAsia="es-CO"/>
        </w:rPr>
        <w:t>PRIMERO:</w:t>
      </w:r>
      <w:r>
        <w:rPr>
          <w:rFonts w:ascii="Arial" w:hAnsi="Arial" w:cs="Arial"/>
          <w:color w:val="000000"/>
          <w:sz w:val="20"/>
          <w:szCs w:val="20"/>
          <w:lang w:eastAsia="es-CO"/>
        </w:rPr>
        <w:t> Que la E</w:t>
      </w:r>
      <w:r w:rsidRPr="006F389E">
        <w:rPr>
          <w:rFonts w:ascii="Arial" w:hAnsi="Arial" w:cs="Arial"/>
          <w:color w:val="000000"/>
          <w:sz w:val="20"/>
          <w:szCs w:val="20"/>
          <w:lang w:eastAsia="es-CO"/>
        </w:rPr>
        <w:t>ntidad adelanta el presente proceso _______</w:t>
      </w:r>
      <w:r w:rsidRPr="006F389E">
        <w:rPr>
          <w:rFonts w:ascii="Arial" w:hAnsi="Arial" w:cs="Arial"/>
          <w:b/>
          <w:bCs/>
          <w:color w:val="000000"/>
          <w:sz w:val="20"/>
          <w:szCs w:val="20"/>
          <w:lang w:eastAsia="es-CO"/>
        </w:rPr>
        <w:t> </w:t>
      </w:r>
      <w:r w:rsidRPr="00544064">
        <w:rPr>
          <w:rFonts w:ascii="Arial" w:hAnsi="Arial" w:cs="Arial"/>
          <w:bCs/>
          <w:color w:val="000000"/>
          <w:sz w:val="20"/>
          <w:szCs w:val="20"/>
          <w:lang w:eastAsia="es-CO"/>
        </w:rPr>
        <w:t>para</w:t>
      </w:r>
      <w:r w:rsidRPr="006F389E">
        <w:rPr>
          <w:rFonts w:ascii="Arial" w:hAnsi="Arial" w:cs="Arial"/>
          <w:b/>
          <w:bCs/>
          <w:color w:val="000000"/>
          <w:sz w:val="20"/>
          <w:szCs w:val="20"/>
          <w:lang w:eastAsia="es-CO"/>
        </w:rPr>
        <w:t xml:space="preserve"> ___________</w:t>
      </w:r>
      <w:r w:rsidRPr="006F389E">
        <w:rPr>
          <w:rFonts w:ascii="Arial" w:hAnsi="Arial" w:cs="Arial"/>
          <w:color w:val="000000"/>
          <w:sz w:val="20"/>
          <w:szCs w:val="20"/>
          <w:lang w:eastAsia="es-CO"/>
        </w:rPr>
        <w:t xml:space="preserve">, en los términos prescritos en </w:t>
      </w:r>
      <w:r>
        <w:rPr>
          <w:rFonts w:ascii="Arial" w:hAnsi="Arial" w:cs="Arial"/>
          <w:color w:val="000000"/>
          <w:sz w:val="20"/>
          <w:szCs w:val="20"/>
          <w:lang w:eastAsia="es-CO"/>
        </w:rPr>
        <w:t xml:space="preserve">la </w:t>
      </w:r>
      <w:r w:rsidR="005A2C24">
        <w:rPr>
          <w:rFonts w:ascii="Arial" w:hAnsi="Arial" w:cs="Arial"/>
          <w:color w:val="000000"/>
          <w:sz w:val="20"/>
          <w:szCs w:val="20"/>
          <w:lang w:eastAsia="es-CO"/>
        </w:rPr>
        <w:t>Convocatoria</w:t>
      </w:r>
      <w:r w:rsidRPr="006F389E">
        <w:rPr>
          <w:rFonts w:ascii="Arial" w:hAnsi="Arial" w:cs="Arial"/>
          <w:color w:val="000000"/>
          <w:sz w:val="20"/>
          <w:szCs w:val="20"/>
          <w:lang w:eastAsia="es-CO"/>
        </w:rPr>
        <w:t xml:space="preserve"> y demás normas concordantes.</w:t>
      </w:r>
    </w:p>
    <w:p w14:paraId="0538125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5323E09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b/>
          <w:bCs/>
          <w:color w:val="000000"/>
          <w:sz w:val="20"/>
          <w:szCs w:val="20"/>
          <w:lang w:eastAsia="es-CO"/>
        </w:rPr>
        <w:t>SEGUNDO:</w:t>
      </w:r>
      <w:r w:rsidRPr="006F389E">
        <w:rPr>
          <w:rFonts w:ascii="Arial" w:hAnsi="Arial" w:cs="Arial"/>
          <w:color w:val="000000"/>
          <w:sz w:val="20"/>
          <w:szCs w:val="20"/>
          <w:lang w:eastAsia="es-CO"/>
        </w:rPr>
        <w:t> Que es interés del oferente apoyar la acción del estado colombiano y de la Entidad, para fortalecer la transparencia en los procesos de contratación, y la responsabilidad de rendir cuentas;</w:t>
      </w:r>
    </w:p>
    <w:p w14:paraId="226B7338" w14:textId="77777777" w:rsidR="00A754FA" w:rsidRPr="006F389E" w:rsidRDefault="00A754FA" w:rsidP="00A754FA">
      <w:pPr>
        <w:shd w:val="clear" w:color="auto" w:fill="FFFFFF"/>
        <w:contextualSpacing/>
        <w:jc w:val="both"/>
        <w:rPr>
          <w:rFonts w:ascii="Arial" w:hAnsi="Arial" w:cs="Arial"/>
          <w:b/>
          <w:bCs/>
          <w:color w:val="000000"/>
          <w:sz w:val="20"/>
          <w:szCs w:val="20"/>
          <w:lang w:eastAsia="es-CO"/>
        </w:rPr>
      </w:pPr>
    </w:p>
    <w:p w14:paraId="0F3002F0" w14:textId="77777777" w:rsidR="00A754FA" w:rsidRDefault="00A754FA" w:rsidP="00A754FA">
      <w:pPr>
        <w:shd w:val="clear" w:color="auto" w:fill="FFFFFF"/>
        <w:contextualSpacing/>
        <w:jc w:val="both"/>
        <w:rPr>
          <w:rFonts w:ascii="Arial" w:hAnsi="Arial" w:cs="Arial"/>
          <w:b/>
          <w:bCs/>
          <w:color w:val="000000"/>
          <w:sz w:val="20"/>
          <w:szCs w:val="20"/>
          <w:lang w:eastAsia="es-CO"/>
        </w:rPr>
      </w:pPr>
      <w:r w:rsidRPr="006F389E">
        <w:rPr>
          <w:rFonts w:ascii="Arial" w:hAnsi="Arial" w:cs="Arial"/>
          <w:b/>
          <w:bCs/>
          <w:color w:val="000000"/>
          <w:sz w:val="20"/>
          <w:szCs w:val="20"/>
          <w:lang w:eastAsia="es-CO"/>
        </w:rPr>
        <w:t>CLAUSULA PRIMERA: COMPROMISOS ASUMIDOS</w:t>
      </w:r>
    </w:p>
    <w:p w14:paraId="3FED71A0"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132CE90F"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mediante suscripción del presente documento, asume los siguientes compromisos:</w:t>
      </w:r>
    </w:p>
    <w:p w14:paraId="3CF5A770"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37253600"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no ofrecerá ni dará sobornos, ni ninguna otra forma de halago a ningún funcionario público o contratista, en relación con su propuesta, con el proceso de selección, ni con la ejecución del contrato que pueda celebrarse como resultado de la misma, así como no permitirá que nadie, bien sea empleado suyo o un agente comisionista independiente lo haga en su nombre;</w:t>
      </w:r>
    </w:p>
    <w:p w14:paraId="29956E53"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64B63533"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se compromete formalmente a no efectuar acuerdos, o realizar actos o conductas que tengan por objeto la colusión en el proceso de selección, o como efecto la distribución de la adjudicación de contratos entre los cuales se encuentre el que es materia del proceso de selección referido.</w:t>
      </w:r>
    </w:p>
    <w:p w14:paraId="3D23D792" w14:textId="77777777" w:rsidR="00A754FA" w:rsidRPr="006F389E" w:rsidRDefault="00A754FA" w:rsidP="00A754FA">
      <w:pPr>
        <w:shd w:val="clear" w:color="auto" w:fill="FFFFFF"/>
        <w:contextualSpacing/>
        <w:jc w:val="both"/>
        <w:rPr>
          <w:rFonts w:ascii="Arial" w:hAnsi="Arial" w:cs="Arial"/>
          <w:b/>
          <w:bCs/>
          <w:color w:val="000000"/>
          <w:sz w:val="20"/>
          <w:szCs w:val="20"/>
          <w:lang w:eastAsia="es-CO"/>
        </w:rPr>
      </w:pPr>
    </w:p>
    <w:p w14:paraId="2311C10D" w14:textId="77777777" w:rsidR="00A754FA" w:rsidRDefault="00A754FA" w:rsidP="00A754FA">
      <w:pPr>
        <w:shd w:val="clear" w:color="auto" w:fill="FFFFFF"/>
        <w:contextualSpacing/>
        <w:jc w:val="both"/>
        <w:rPr>
          <w:rFonts w:ascii="Arial" w:hAnsi="Arial" w:cs="Arial"/>
          <w:b/>
          <w:bCs/>
          <w:color w:val="000000"/>
          <w:sz w:val="20"/>
          <w:szCs w:val="20"/>
          <w:lang w:eastAsia="es-CO"/>
        </w:rPr>
      </w:pPr>
      <w:r w:rsidRPr="006F389E">
        <w:rPr>
          <w:rFonts w:ascii="Arial" w:hAnsi="Arial" w:cs="Arial"/>
          <w:b/>
          <w:bCs/>
          <w:color w:val="000000"/>
          <w:sz w:val="20"/>
          <w:szCs w:val="20"/>
          <w:lang w:eastAsia="es-CO"/>
        </w:rPr>
        <w:t>CLAUSULA SEGUNDA. CONSECUENCIAS DEL INCUMPLIMIENTO</w:t>
      </w:r>
    </w:p>
    <w:p w14:paraId="7B27CE5C"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412499EE"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asume a través de la suscripción del presente compromiso, las consecuencias previstas en la negociación conjunta, si se comprobare el incumplimiento de los compromisos de anticorrupción.</w:t>
      </w:r>
    </w:p>
    <w:p w14:paraId="343218B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00EA71AF"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En constancia de lo anterior, y como manifestación de la aceptación de los compromisos unilaterales incorporados en el presente documento, se firma el mismo en la ciudad de ____________, a los _____________ (FECHA EN LETRAS Y NUMEROS)</w:t>
      </w:r>
    </w:p>
    <w:p w14:paraId="3D17F435"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w:t>
      </w:r>
    </w:p>
    <w:p w14:paraId="5B00607B"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38824213"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b/>
          <w:bCs/>
          <w:color w:val="000000"/>
          <w:sz w:val="20"/>
          <w:szCs w:val="20"/>
          <w:lang w:eastAsia="es-CO"/>
        </w:rPr>
        <w:t>Firma</w:t>
      </w:r>
    </w:p>
    <w:p w14:paraId="782DA240" w14:textId="77777777" w:rsidR="00A754FA" w:rsidRDefault="00A754FA" w:rsidP="00A754FA">
      <w:pPr>
        <w:shd w:val="clear" w:color="auto" w:fill="FFFFFF"/>
        <w:contextualSpacing/>
        <w:jc w:val="both"/>
        <w:rPr>
          <w:rFonts w:ascii="Arial" w:hAnsi="Arial" w:cs="Arial"/>
          <w:b/>
          <w:bCs/>
          <w:color w:val="000000"/>
          <w:sz w:val="20"/>
          <w:szCs w:val="20"/>
          <w:lang w:eastAsia="es-CO"/>
        </w:rPr>
      </w:pPr>
      <w:r w:rsidRPr="006F389E">
        <w:rPr>
          <w:rFonts w:ascii="Arial" w:hAnsi="Arial" w:cs="Arial"/>
          <w:b/>
          <w:bCs/>
          <w:color w:val="000000"/>
          <w:sz w:val="20"/>
          <w:szCs w:val="20"/>
          <w:lang w:eastAsia="es-CO"/>
        </w:rPr>
        <w:t>C.C.</w:t>
      </w:r>
    </w:p>
    <w:p w14:paraId="09B658CE"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tbl>
      <w:tblPr>
        <w:tblW w:w="0" w:type="auto"/>
        <w:jc w:val="center"/>
        <w:tblCellMar>
          <w:left w:w="0" w:type="dxa"/>
          <w:right w:w="0" w:type="dxa"/>
        </w:tblCellMar>
        <w:tblLook w:val="04A0" w:firstRow="1" w:lastRow="0" w:firstColumn="1" w:lastColumn="0" w:noHBand="0" w:noVBand="1"/>
      </w:tblPr>
      <w:tblGrid>
        <w:gridCol w:w="9216"/>
      </w:tblGrid>
      <w:tr w:rsidR="00A754FA" w:rsidRPr="006F389E" w14:paraId="58E9EEAA" w14:textId="77777777" w:rsidTr="00427296">
        <w:trPr>
          <w:trHeight w:val="1244"/>
          <w:jc w:val="center"/>
        </w:trPr>
        <w:tc>
          <w:tcPr>
            <w:tcW w:w="9216" w:type="dxa"/>
            <w:tcBorders>
              <w:top w:val="double" w:sz="4" w:space="0" w:color="auto"/>
              <w:left w:val="double" w:sz="4" w:space="0" w:color="auto"/>
              <w:bottom w:val="double" w:sz="4" w:space="0" w:color="auto"/>
              <w:right w:val="double" w:sz="4" w:space="0" w:color="auto"/>
            </w:tcBorders>
            <w:shd w:val="clear" w:color="auto" w:fill="E5E5E5"/>
            <w:tcMar>
              <w:top w:w="0" w:type="dxa"/>
              <w:left w:w="70" w:type="dxa"/>
              <w:bottom w:w="0" w:type="dxa"/>
              <w:right w:w="70" w:type="dxa"/>
            </w:tcMar>
            <w:vAlign w:val="center"/>
            <w:hideMark/>
          </w:tcPr>
          <w:p w14:paraId="33798B83" w14:textId="77777777" w:rsidR="00A754FA" w:rsidRPr="006F389E" w:rsidRDefault="00A754FA" w:rsidP="00427296">
            <w:pPr>
              <w:ind w:right="144"/>
              <w:contextualSpacing/>
              <w:jc w:val="both"/>
              <w:rPr>
                <w:rFonts w:ascii="Arial" w:hAnsi="Arial" w:cs="Arial"/>
                <w:sz w:val="20"/>
                <w:szCs w:val="20"/>
                <w:lang w:eastAsia="es-CO"/>
              </w:rPr>
            </w:pPr>
            <w:r w:rsidRPr="006F389E">
              <w:rPr>
                <w:rFonts w:ascii="Arial" w:hAnsi="Arial" w:cs="Arial"/>
                <w:sz w:val="20"/>
                <w:szCs w:val="20"/>
              </w:rPr>
              <w:t>SUSCRIBIRÁN EL DOCUMENTO TODOS LOS INTEGRANTES DE PROPUESTAS CONJUNTAS, SEAN PERSONAS NATURALES O JURÍDICAS, EN ESTE ÚLTIMO CASO A TRAVÉS DE LOS REPRESENTANTES LEGALES ACREDITADOS DENTRO DE LOS DOCUMENTOS DE EXISTENCIA Y REPRESENTACIÓN LEGAL Y/O PODERES CONFERIDOS Y ALLEGADOS AL PRESENTE proceso de selección.</w:t>
            </w:r>
          </w:p>
        </w:tc>
      </w:tr>
    </w:tbl>
    <w:p w14:paraId="2175D3F0" w14:textId="77777777" w:rsidR="00A754FA" w:rsidRPr="006F389E" w:rsidRDefault="00A754FA" w:rsidP="00A754FA">
      <w:pPr>
        <w:contextualSpacing/>
        <w:jc w:val="both"/>
        <w:rPr>
          <w:rFonts w:ascii="Arial" w:hAnsi="Arial" w:cs="Arial"/>
          <w:sz w:val="20"/>
          <w:szCs w:val="20"/>
        </w:rPr>
      </w:pPr>
    </w:p>
    <w:p w14:paraId="40507268" w14:textId="77777777" w:rsidR="00A754FA" w:rsidRPr="006F389E" w:rsidRDefault="00A754FA" w:rsidP="00A754FA">
      <w:pPr>
        <w:widowControl/>
        <w:suppressAutoHyphens w:val="0"/>
        <w:contextualSpacing/>
        <w:jc w:val="both"/>
        <w:rPr>
          <w:rFonts w:ascii="Arial" w:hAnsi="Arial" w:cs="Arial"/>
          <w:sz w:val="20"/>
          <w:szCs w:val="20"/>
        </w:rPr>
      </w:pPr>
    </w:p>
    <w:p w14:paraId="6875810E" w14:textId="77777777" w:rsidR="00B6721E" w:rsidRPr="00A754FA" w:rsidRDefault="00B6721E" w:rsidP="00A754FA"/>
    <w:sectPr w:rsidR="00B6721E" w:rsidRPr="00A754FA" w:rsidSect="001830E6">
      <w:headerReference w:type="default" r:id="rId7"/>
      <w:footerReference w:type="default" r:id="rId8"/>
      <w:pgSz w:w="12240" w:h="15840"/>
      <w:pgMar w:top="1387"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F4A3D1" w14:textId="77777777" w:rsidR="00F11C90" w:rsidRDefault="00F11C90" w:rsidP="007330D1">
      <w:r>
        <w:separator/>
      </w:r>
    </w:p>
  </w:endnote>
  <w:endnote w:type="continuationSeparator" w:id="0">
    <w:p w14:paraId="2E0B9600" w14:textId="77777777" w:rsidR="00F11C90" w:rsidRDefault="00F11C90" w:rsidP="007330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altName w:val="Yu Gothic"/>
    <w:panose1 w:val="020B0604020202020204"/>
    <w:charset w:val="80"/>
    <w:family w:val="swiss"/>
    <w:pitch w:val="variable"/>
    <w:sig w:usb0="F7FFAFFF" w:usb1="E9DFFFFF" w:usb2="0000003F" w:usb3="00000000" w:csb0="003F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1B71A0" w14:textId="1DD30DF3" w:rsidR="007330D1" w:rsidRPr="000C22C3" w:rsidRDefault="007330D1" w:rsidP="00C11719">
    <w:pPr>
      <w:pStyle w:val="Piedepgina"/>
      <w:jc w:val="center"/>
      <w:rPr>
        <w:rFonts w:ascii="Arial" w:hAnsi="Arial" w:cs="Arial"/>
        <w:b/>
        <w:sz w:val="16"/>
        <w:szCs w:val="16"/>
      </w:rPr>
    </w:pPr>
    <w:r w:rsidRPr="000C22C3">
      <w:rPr>
        <w:rFonts w:ascii="Arial" w:hAnsi="Arial" w:cs="Arial"/>
        <w:b/>
        <w:sz w:val="16"/>
        <w:szCs w:val="16"/>
        <w:lang w:val="es-ES"/>
      </w:rPr>
      <w:t xml:space="preserve">Página </w:t>
    </w:r>
    <w:r w:rsidRPr="000C22C3">
      <w:rPr>
        <w:rFonts w:ascii="Arial" w:hAnsi="Arial" w:cs="Arial"/>
        <w:b/>
        <w:bCs/>
        <w:sz w:val="16"/>
        <w:szCs w:val="16"/>
      </w:rPr>
      <w:fldChar w:fldCharType="begin"/>
    </w:r>
    <w:r w:rsidRPr="000C22C3">
      <w:rPr>
        <w:rFonts w:ascii="Arial" w:hAnsi="Arial" w:cs="Arial"/>
        <w:b/>
        <w:bCs/>
        <w:sz w:val="16"/>
        <w:szCs w:val="16"/>
      </w:rPr>
      <w:instrText>PAGE</w:instrText>
    </w:r>
    <w:r w:rsidRPr="000C22C3">
      <w:rPr>
        <w:rFonts w:ascii="Arial" w:hAnsi="Arial" w:cs="Arial"/>
        <w:b/>
        <w:bCs/>
        <w:sz w:val="16"/>
        <w:szCs w:val="16"/>
      </w:rPr>
      <w:fldChar w:fldCharType="separate"/>
    </w:r>
    <w:r w:rsidR="00482147" w:rsidRPr="000C22C3">
      <w:rPr>
        <w:rFonts w:ascii="Arial" w:hAnsi="Arial" w:cs="Arial"/>
        <w:b/>
        <w:bCs/>
        <w:noProof/>
        <w:sz w:val="16"/>
        <w:szCs w:val="16"/>
      </w:rPr>
      <w:t>1</w:t>
    </w:r>
    <w:r w:rsidRPr="000C22C3">
      <w:rPr>
        <w:rFonts w:ascii="Arial" w:hAnsi="Arial" w:cs="Arial"/>
        <w:b/>
        <w:bCs/>
        <w:sz w:val="16"/>
        <w:szCs w:val="16"/>
      </w:rPr>
      <w:fldChar w:fldCharType="end"/>
    </w:r>
    <w:r w:rsidRPr="000C22C3">
      <w:rPr>
        <w:rFonts w:ascii="Arial" w:hAnsi="Arial" w:cs="Arial"/>
        <w:b/>
        <w:sz w:val="16"/>
        <w:szCs w:val="16"/>
        <w:lang w:val="es-ES"/>
      </w:rPr>
      <w:t xml:space="preserve"> de </w:t>
    </w:r>
    <w:r w:rsidRPr="000C22C3">
      <w:rPr>
        <w:rFonts w:ascii="Arial" w:hAnsi="Arial" w:cs="Arial"/>
        <w:b/>
        <w:bCs/>
        <w:sz w:val="16"/>
        <w:szCs w:val="16"/>
      </w:rPr>
      <w:fldChar w:fldCharType="begin"/>
    </w:r>
    <w:r w:rsidRPr="000C22C3">
      <w:rPr>
        <w:rFonts w:ascii="Arial" w:hAnsi="Arial" w:cs="Arial"/>
        <w:b/>
        <w:bCs/>
        <w:sz w:val="16"/>
        <w:szCs w:val="16"/>
      </w:rPr>
      <w:instrText>NUMPAGES</w:instrText>
    </w:r>
    <w:r w:rsidRPr="000C22C3">
      <w:rPr>
        <w:rFonts w:ascii="Arial" w:hAnsi="Arial" w:cs="Arial"/>
        <w:b/>
        <w:bCs/>
        <w:sz w:val="16"/>
        <w:szCs w:val="16"/>
      </w:rPr>
      <w:fldChar w:fldCharType="separate"/>
    </w:r>
    <w:r w:rsidR="00482147" w:rsidRPr="000C22C3">
      <w:rPr>
        <w:rFonts w:ascii="Arial" w:hAnsi="Arial" w:cs="Arial"/>
        <w:b/>
        <w:bCs/>
        <w:noProof/>
        <w:sz w:val="16"/>
        <w:szCs w:val="16"/>
      </w:rPr>
      <w:t>3</w:t>
    </w:r>
    <w:r w:rsidRPr="000C22C3">
      <w:rPr>
        <w:rFonts w:ascii="Arial" w:hAnsi="Arial" w:cs="Arial"/>
        <w:b/>
        <w:bCs/>
        <w:sz w:val="16"/>
        <w:szCs w:val="16"/>
      </w:rPr>
      <w:fldChar w:fldCharType="end"/>
    </w:r>
    <w:r w:rsidR="00CF113C" w:rsidRPr="000C22C3">
      <w:rPr>
        <w:rFonts w:ascii="Arial" w:hAnsi="Arial" w:cs="Arial"/>
        <w:b/>
        <w:bCs/>
        <w:sz w:val="16"/>
        <w:szCs w:val="16"/>
      </w:rPr>
      <w:tab/>
    </w:r>
    <w:r w:rsidR="00CF113C" w:rsidRPr="000C22C3">
      <w:rPr>
        <w:rFonts w:ascii="Arial" w:hAnsi="Arial" w:cs="Arial"/>
        <w:b/>
        <w:bCs/>
        <w:sz w:val="16"/>
        <w:szCs w:val="16"/>
      </w:rPr>
      <w:tab/>
    </w:r>
    <w:r w:rsidR="000C22C3" w:rsidRPr="00253601">
      <w:rPr>
        <w:rFonts w:ascii="Arial" w:hAnsi="Arial" w:cs="Arial"/>
        <w:b/>
        <w:sz w:val="16"/>
        <w:szCs w:val="16"/>
      </w:rPr>
      <w:t>202</w:t>
    </w:r>
    <w:r w:rsidR="00C11719" w:rsidRPr="00253601">
      <w:rPr>
        <w:rFonts w:ascii="Arial" w:hAnsi="Arial" w:cs="Arial"/>
        <w:b/>
        <w:sz w:val="16"/>
        <w:szCs w:val="16"/>
      </w:rPr>
      <w:t>6-</w:t>
    </w:r>
    <w:r w:rsidR="00253601" w:rsidRPr="00253601">
      <w:rPr>
        <w:rFonts w:ascii="Arial" w:hAnsi="Arial" w:cs="Arial"/>
        <w:b/>
        <w:sz w:val="16"/>
        <w:szCs w:val="16"/>
      </w:rPr>
      <w:t>02-13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475F7A" w14:textId="77777777" w:rsidR="00F11C90" w:rsidRDefault="00F11C90" w:rsidP="007330D1">
      <w:r>
        <w:separator/>
      </w:r>
    </w:p>
  </w:footnote>
  <w:footnote w:type="continuationSeparator" w:id="0">
    <w:p w14:paraId="52A024C7" w14:textId="77777777" w:rsidR="00F11C90" w:rsidRDefault="00F11C90" w:rsidP="007330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93" w:type="dxa"/>
      <w:tblLayout w:type="fixed"/>
      <w:tblCellMar>
        <w:top w:w="55" w:type="dxa"/>
        <w:left w:w="55" w:type="dxa"/>
        <w:bottom w:w="55" w:type="dxa"/>
        <w:right w:w="55" w:type="dxa"/>
      </w:tblCellMar>
      <w:tblLook w:val="0000" w:firstRow="0" w:lastRow="0" w:firstColumn="0" w:lastColumn="0" w:noHBand="0" w:noVBand="0"/>
    </w:tblPr>
    <w:tblGrid>
      <w:gridCol w:w="1238"/>
      <w:gridCol w:w="5375"/>
      <w:gridCol w:w="3332"/>
    </w:tblGrid>
    <w:tr w:rsidR="007330D1" w:rsidRPr="007330D1" w14:paraId="33434DDC" w14:textId="77777777" w:rsidTr="00176F52">
      <w:trPr>
        <w:trHeight w:val="511"/>
      </w:trPr>
      <w:tc>
        <w:tcPr>
          <w:tcW w:w="1238" w:type="dxa"/>
          <w:vMerge w:val="restart"/>
          <w:tcBorders>
            <w:top w:val="single" w:sz="1" w:space="0" w:color="000000"/>
            <w:left w:val="single" w:sz="1" w:space="0" w:color="000000"/>
          </w:tcBorders>
        </w:tcPr>
        <w:p w14:paraId="08AF59E8" w14:textId="77777777" w:rsidR="007330D1" w:rsidRPr="007330D1" w:rsidRDefault="00B50E13" w:rsidP="007330D1">
          <w:pPr>
            <w:pStyle w:val="Contenidodelatabla"/>
            <w:rPr>
              <w:rFonts w:ascii="Arial" w:hAnsi="Arial" w:cs="Arial"/>
              <w:sz w:val="20"/>
              <w:szCs w:val="20"/>
            </w:rPr>
          </w:pPr>
          <w:r w:rsidRPr="007330D1">
            <w:rPr>
              <w:rFonts w:ascii="Arial" w:hAnsi="Arial" w:cs="Arial"/>
              <w:noProof/>
              <w:sz w:val="20"/>
              <w:szCs w:val="20"/>
              <w:lang w:val="es-ES" w:eastAsia="es-ES" w:bidi="ar-SA"/>
            </w:rPr>
            <w:drawing>
              <wp:anchor distT="0" distB="0" distL="114300" distR="114300" simplePos="0" relativeHeight="251657728" behindDoc="1" locked="0" layoutInCell="1" allowOverlap="1" wp14:anchorId="46640879" wp14:editId="06A5E1C7">
                <wp:simplePos x="0" y="0"/>
                <wp:positionH relativeFrom="column">
                  <wp:posOffset>22860</wp:posOffset>
                </wp:positionH>
                <wp:positionV relativeFrom="paragraph">
                  <wp:posOffset>1905</wp:posOffset>
                </wp:positionV>
                <wp:extent cx="676275" cy="733425"/>
                <wp:effectExtent l="0" t="0" r="9525" b="952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275" cy="733425"/>
                        </a:xfrm>
                        <a:prstGeom prst="rect">
                          <a:avLst/>
                        </a:prstGeom>
                        <a:noFill/>
                      </pic:spPr>
                    </pic:pic>
                  </a:graphicData>
                </a:graphic>
                <wp14:sizeRelH relativeFrom="page">
                  <wp14:pctWidth>0</wp14:pctWidth>
                </wp14:sizeRelH>
                <wp14:sizeRelV relativeFrom="page">
                  <wp14:pctHeight>0</wp14:pctHeight>
                </wp14:sizeRelV>
              </wp:anchor>
            </w:drawing>
          </w:r>
        </w:p>
      </w:tc>
      <w:tc>
        <w:tcPr>
          <w:tcW w:w="8707" w:type="dxa"/>
          <w:gridSpan w:val="2"/>
          <w:tcBorders>
            <w:top w:val="single" w:sz="1" w:space="0" w:color="000000"/>
            <w:left w:val="single" w:sz="1" w:space="0" w:color="000000"/>
            <w:bottom w:val="single" w:sz="4" w:space="0" w:color="auto"/>
            <w:right w:val="single" w:sz="1" w:space="0" w:color="000000"/>
          </w:tcBorders>
          <w:vAlign w:val="center"/>
        </w:tcPr>
        <w:p w14:paraId="4A18C4D0" w14:textId="77777777" w:rsidR="007330D1" w:rsidRPr="00176F52" w:rsidRDefault="007330D1" w:rsidP="00176F52">
          <w:pPr>
            <w:pStyle w:val="Contenidodelatabla"/>
            <w:snapToGrid w:val="0"/>
            <w:jc w:val="center"/>
            <w:rPr>
              <w:rFonts w:ascii="Arial" w:hAnsi="Arial" w:cs="Arial"/>
              <w:b/>
              <w:sz w:val="20"/>
              <w:szCs w:val="20"/>
            </w:rPr>
          </w:pPr>
          <w:r w:rsidRPr="00176F52">
            <w:rPr>
              <w:rFonts w:ascii="Arial" w:hAnsi="Arial" w:cs="Arial"/>
              <w:b/>
              <w:sz w:val="20"/>
              <w:szCs w:val="20"/>
            </w:rPr>
            <w:t>SUBRED INTEGRADA DE SERVICIOS DE SALUD SUR E.S.E</w:t>
          </w:r>
          <w:r w:rsidR="00BC3B5C">
            <w:rPr>
              <w:rFonts w:ascii="Arial" w:hAnsi="Arial" w:cs="Arial"/>
              <w:b/>
              <w:sz w:val="20"/>
              <w:szCs w:val="20"/>
            </w:rPr>
            <w:t>.</w:t>
          </w:r>
        </w:p>
      </w:tc>
    </w:tr>
    <w:tr w:rsidR="007330D1" w:rsidRPr="007330D1" w14:paraId="20344887" w14:textId="77777777" w:rsidTr="001830E6">
      <w:trPr>
        <w:trHeight w:val="575"/>
      </w:trPr>
      <w:tc>
        <w:tcPr>
          <w:tcW w:w="1238" w:type="dxa"/>
          <w:vMerge/>
          <w:tcBorders>
            <w:left w:val="single" w:sz="1" w:space="0" w:color="000000"/>
            <w:bottom w:val="single" w:sz="1" w:space="0" w:color="000000"/>
          </w:tcBorders>
        </w:tcPr>
        <w:p w14:paraId="380EB2C9" w14:textId="77777777" w:rsidR="007330D1" w:rsidRPr="007330D1" w:rsidRDefault="007330D1" w:rsidP="004B09D7">
          <w:pPr>
            <w:pStyle w:val="Contenidodelatabla"/>
            <w:rPr>
              <w:rFonts w:ascii="Arial" w:eastAsia="Liberation Serif" w:hAnsi="Arial" w:cs="Arial"/>
              <w:sz w:val="20"/>
              <w:szCs w:val="20"/>
            </w:rPr>
          </w:pPr>
        </w:p>
      </w:tc>
      <w:tc>
        <w:tcPr>
          <w:tcW w:w="5375" w:type="dxa"/>
          <w:tcBorders>
            <w:top w:val="single" w:sz="4" w:space="0" w:color="auto"/>
            <w:left w:val="single" w:sz="1" w:space="0" w:color="000000"/>
            <w:bottom w:val="single" w:sz="1" w:space="0" w:color="000000"/>
          </w:tcBorders>
          <w:vAlign w:val="center"/>
        </w:tcPr>
        <w:p w14:paraId="26ED95E6" w14:textId="2C218D09" w:rsidR="007330D1" w:rsidRPr="00176F52" w:rsidRDefault="005A2C24" w:rsidP="00176F52">
          <w:pPr>
            <w:pStyle w:val="Contenidodelatabla"/>
            <w:jc w:val="center"/>
            <w:rPr>
              <w:rFonts w:ascii="Arial" w:hAnsi="Arial" w:cs="Arial"/>
              <w:b/>
              <w:sz w:val="20"/>
              <w:szCs w:val="20"/>
            </w:rPr>
          </w:pPr>
          <w:r>
            <w:rPr>
              <w:rFonts w:ascii="Arial" w:hAnsi="Arial" w:cs="Arial"/>
              <w:b/>
              <w:sz w:val="20"/>
              <w:szCs w:val="20"/>
            </w:rPr>
            <w:t>CONVOCATORIA PÚBLICA</w:t>
          </w:r>
        </w:p>
      </w:tc>
      <w:tc>
        <w:tcPr>
          <w:tcW w:w="3332" w:type="dxa"/>
          <w:tcBorders>
            <w:top w:val="single" w:sz="4" w:space="0" w:color="auto"/>
            <w:left w:val="single" w:sz="1" w:space="0" w:color="000000"/>
            <w:bottom w:val="single" w:sz="1" w:space="0" w:color="000000"/>
            <w:right w:val="single" w:sz="1" w:space="0" w:color="000000"/>
          </w:tcBorders>
          <w:vAlign w:val="center"/>
        </w:tcPr>
        <w:p w14:paraId="039C59F9" w14:textId="79E65447" w:rsidR="007330D1" w:rsidRPr="00176F52" w:rsidRDefault="000E5D09" w:rsidP="00176F52">
          <w:pPr>
            <w:pStyle w:val="Contenidodelatabla"/>
            <w:snapToGrid w:val="0"/>
            <w:jc w:val="center"/>
            <w:rPr>
              <w:rFonts w:ascii="Arial" w:hAnsi="Arial" w:cs="Arial"/>
              <w:b/>
              <w:sz w:val="20"/>
              <w:szCs w:val="20"/>
            </w:rPr>
          </w:pPr>
          <w:r w:rsidRPr="000E5D09">
            <w:rPr>
              <w:rFonts w:ascii="Arial" w:hAnsi="Arial" w:cs="Arial"/>
              <w:b/>
              <w:sz w:val="20"/>
              <w:szCs w:val="20"/>
            </w:rPr>
            <w:t>CO-CBS-FT-31</w:t>
          </w:r>
          <w:r>
            <w:rPr>
              <w:rFonts w:ascii="Arial" w:hAnsi="Arial" w:cs="Arial"/>
              <w:b/>
              <w:sz w:val="20"/>
              <w:szCs w:val="20"/>
            </w:rPr>
            <w:t xml:space="preserve"> V</w:t>
          </w:r>
          <w:r w:rsidR="00883D9D">
            <w:rPr>
              <w:rFonts w:ascii="Arial" w:hAnsi="Arial" w:cs="Arial"/>
              <w:b/>
              <w:sz w:val="20"/>
              <w:szCs w:val="20"/>
            </w:rPr>
            <w:t>6</w:t>
          </w:r>
        </w:p>
      </w:tc>
    </w:tr>
  </w:tbl>
  <w:p w14:paraId="10CF16D2" w14:textId="77777777" w:rsidR="007330D1" w:rsidRPr="007330D1" w:rsidRDefault="007330D1">
    <w:pPr>
      <w:pStyle w:val="Encabezado"/>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F3EC33D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459C025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6"/>
    <w:multiLevelType w:val="singleLevel"/>
    <w:tmpl w:val="00000006"/>
    <w:name w:val="WW8Num6"/>
    <w:lvl w:ilvl="0">
      <w:start w:val="1"/>
      <w:numFmt w:val="decimal"/>
      <w:lvlText w:val="%1."/>
      <w:lvlJc w:val="left"/>
      <w:pPr>
        <w:tabs>
          <w:tab w:val="num" w:pos="0"/>
        </w:tabs>
        <w:ind w:left="720" w:hanging="360"/>
      </w:pPr>
      <w:rPr>
        <w:rFonts w:cs="Arial"/>
      </w:rPr>
    </w:lvl>
  </w:abstractNum>
  <w:abstractNum w:abstractNumId="3" w15:restartNumberingAfterBreak="0">
    <w:nsid w:val="0000000B"/>
    <w:multiLevelType w:val="singleLevel"/>
    <w:tmpl w:val="0000000B"/>
    <w:lvl w:ilvl="0">
      <w:start w:val="1"/>
      <w:numFmt w:val="bullet"/>
      <w:lvlText w:val=""/>
      <w:lvlJc w:val="left"/>
      <w:pPr>
        <w:tabs>
          <w:tab w:val="num" w:pos="0"/>
        </w:tabs>
        <w:ind w:left="360" w:hanging="360"/>
      </w:pPr>
      <w:rPr>
        <w:rFonts w:ascii="Symbol" w:hAnsi="Symbol" w:cs="Symbol"/>
        <w:color w:val="000000"/>
        <w:spacing w:val="-2"/>
        <w:sz w:val="20"/>
        <w:szCs w:val="20"/>
        <w:lang w:val="es-MX"/>
      </w:rPr>
    </w:lvl>
  </w:abstractNum>
  <w:abstractNum w:abstractNumId="4" w15:restartNumberingAfterBreak="0">
    <w:nsid w:val="0000000F"/>
    <w:multiLevelType w:val="singleLevel"/>
    <w:tmpl w:val="0000000F"/>
    <w:name w:val="WW8Num15"/>
    <w:lvl w:ilvl="0">
      <w:start w:val="1"/>
      <w:numFmt w:val="bullet"/>
      <w:lvlText w:val="-"/>
      <w:lvlJc w:val="left"/>
      <w:pPr>
        <w:tabs>
          <w:tab w:val="num" w:pos="0"/>
        </w:tabs>
        <w:ind w:left="720" w:hanging="360"/>
      </w:pPr>
      <w:rPr>
        <w:rFonts w:ascii="Arial" w:hAnsi="Arial" w:cs="Arial"/>
        <w:position w:val="0"/>
        <w:sz w:val="22"/>
        <w:szCs w:val="22"/>
        <w:vertAlign w:val="baseline"/>
        <w:lang w:val="es-SV" w:eastAsia="es-SV"/>
      </w:rPr>
    </w:lvl>
  </w:abstractNum>
  <w:abstractNum w:abstractNumId="5" w15:restartNumberingAfterBreak="0">
    <w:nsid w:val="039D4186"/>
    <w:multiLevelType w:val="hybridMultilevel"/>
    <w:tmpl w:val="ECCE5DF2"/>
    <w:lvl w:ilvl="0" w:tplc="240A0001">
      <w:start w:val="1"/>
      <w:numFmt w:val="bullet"/>
      <w:lvlText w:val=""/>
      <w:lvlJc w:val="left"/>
      <w:pPr>
        <w:ind w:left="578" w:hanging="360"/>
      </w:pPr>
      <w:rPr>
        <w:rFonts w:ascii="Symbol" w:hAnsi="Symbol"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6" w15:restartNumberingAfterBreak="0">
    <w:nsid w:val="03BE485E"/>
    <w:multiLevelType w:val="hybridMultilevel"/>
    <w:tmpl w:val="DEC23B60"/>
    <w:lvl w:ilvl="0" w:tplc="558434A4">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5401C8E"/>
    <w:multiLevelType w:val="hybridMultilevel"/>
    <w:tmpl w:val="380228FC"/>
    <w:lvl w:ilvl="0" w:tplc="240A000F">
      <w:start w:val="1"/>
      <w:numFmt w:val="decimal"/>
      <w:lvlText w:val="%1."/>
      <w:lvlJc w:val="left"/>
      <w:pPr>
        <w:ind w:left="2136" w:hanging="360"/>
      </w:pPr>
      <w:rPr>
        <w:rFonts w:hint="default"/>
      </w:rPr>
    </w:lvl>
    <w:lvl w:ilvl="1" w:tplc="240A0019" w:tentative="1">
      <w:start w:val="1"/>
      <w:numFmt w:val="lowerLetter"/>
      <w:lvlText w:val="%2."/>
      <w:lvlJc w:val="left"/>
      <w:pPr>
        <w:ind w:left="2856" w:hanging="360"/>
      </w:pPr>
    </w:lvl>
    <w:lvl w:ilvl="2" w:tplc="240A001B" w:tentative="1">
      <w:start w:val="1"/>
      <w:numFmt w:val="lowerRoman"/>
      <w:lvlText w:val="%3."/>
      <w:lvlJc w:val="right"/>
      <w:pPr>
        <w:ind w:left="3576" w:hanging="180"/>
      </w:pPr>
    </w:lvl>
    <w:lvl w:ilvl="3" w:tplc="240A000F" w:tentative="1">
      <w:start w:val="1"/>
      <w:numFmt w:val="decimal"/>
      <w:lvlText w:val="%4."/>
      <w:lvlJc w:val="left"/>
      <w:pPr>
        <w:ind w:left="4296" w:hanging="360"/>
      </w:pPr>
    </w:lvl>
    <w:lvl w:ilvl="4" w:tplc="240A0019" w:tentative="1">
      <w:start w:val="1"/>
      <w:numFmt w:val="lowerLetter"/>
      <w:lvlText w:val="%5."/>
      <w:lvlJc w:val="left"/>
      <w:pPr>
        <w:ind w:left="5016" w:hanging="360"/>
      </w:pPr>
    </w:lvl>
    <w:lvl w:ilvl="5" w:tplc="240A001B" w:tentative="1">
      <w:start w:val="1"/>
      <w:numFmt w:val="lowerRoman"/>
      <w:lvlText w:val="%6."/>
      <w:lvlJc w:val="right"/>
      <w:pPr>
        <w:ind w:left="5736" w:hanging="180"/>
      </w:pPr>
    </w:lvl>
    <w:lvl w:ilvl="6" w:tplc="240A000F" w:tentative="1">
      <w:start w:val="1"/>
      <w:numFmt w:val="decimal"/>
      <w:lvlText w:val="%7."/>
      <w:lvlJc w:val="left"/>
      <w:pPr>
        <w:ind w:left="6456" w:hanging="360"/>
      </w:pPr>
    </w:lvl>
    <w:lvl w:ilvl="7" w:tplc="240A0019" w:tentative="1">
      <w:start w:val="1"/>
      <w:numFmt w:val="lowerLetter"/>
      <w:lvlText w:val="%8."/>
      <w:lvlJc w:val="left"/>
      <w:pPr>
        <w:ind w:left="7176" w:hanging="360"/>
      </w:pPr>
    </w:lvl>
    <w:lvl w:ilvl="8" w:tplc="240A001B" w:tentative="1">
      <w:start w:val="1"/>
      <w:numFmt w:val="lowerRoman"/>
      <w:lvlText w:val="%9."/>
      <w:lvlJc w:val="right"/>
      <w:pPr>
        <w:ind w:left="7896" w:hanging="180"/>
      </w:pPr>
    </w:lvl>
  </w:abstractNum>
  <w:abstractNum w:abstractNumId="8" w15:restartNumberingAfterBreak="0">
    <w:nsid w:val="06D54800"/>
    <w:multiLevelType w:val="hybridMultilevel"/>
    <w:tmpl w:val="DF2E60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801518A"/>
    <w:multiLevelType w:val="hybridMultilevel"/>
    <w:tmpl w:val="C936D712"/>
    <w:lvl w:ilvl="0" w:tplc="F1FA838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9522FDE"/>
    <w:multiLevelType w:val="hybridMultilevel"/>
    <w:tmpl w:val="1902BD7E"/>
    <w:lvl w:ilvl="0" w:tplc="240A0019">
      <w:start w:val="1"/>
      <w:numFmt w:val="lowerLetter"/>
      <w:lvlText w:val="%1."/>
      <w:lvlJc w:val="left"/>
      <w:pPr>
        <w:ind w:left="502"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1" w15:restartNumberingAfterBreak="0">
    <w:nsid w:val="14A11A96"/>
    <w:multiLevelType w:val="hybridMultilevel"/>
    <w:tmpl w:val="67C2FC92"/>
    <w:lvl w:ilvl="0" w:tplc="558434A4">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4D60714"/>
    <w:multiLevelType w:val="hybridMultilevel"/>
    <w:tmpl w:val="75E09FBC"/>
    <w:lvl w:ilvl="0" w:tplc="076AF040">
      <w:start w:val="1"/>
      <w:numFmt w:val="bullet"/>
      <w:lvlText w:val=""/>
      <w:lvlJc w:val="left"/>
      <w:pPr>
        <w:ind w:left="720" w:hanging="360"/>
      </w:pPr>
      <w:rPr>
        <w:rFonts w:ascii="Symbol" w:eastAsia="Times New Roman"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6265F7C"/>
    <w:multiLevelType w:val="hybridMultilevel"/>
    <w:tmpl w:val="E826962E"/>
    <w:lvl w:ilvl="0" w:tplc="240A000F">
      <w:start w:val="1"/>
      <w:numFmt w:val="decimal"/>
      <w:lvlText w:val="%1."/>
      <w:lvlJc w:val="left"/>
      <w:pPr>
        <w:ind w:left="786" w:hanging="360"/>
      </w:pPr>
      <w:rPr>
        <w:rFont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14" w15:restartNumberingAfterBreak="0">
    <w:nsid w:val="18CE3F36"/>
    <w:multiLevelType w:val="hybridMultilevel"/>
    <w:tmpl w:val="9CE454E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8F0567A"/>
    <w:multiLevelType w:val="hybridMultilevel"/>
    <w:tmpl w:val="9B5807A4"/>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E792ED1"/>
    <w:multiLevelType w:val="hybridMultilevel"/>
    <w:tmpl w:val="F9003E70"/>
    <w:lvl w:ilvl="0" w:tplc="240A000F">
      <w:start w:val="3"/>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28FD2BBA"/>
    <w:multiLevelType w:val="hybridMultilevel"/>
    <w:tmpl w:val="64EAFF5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A9E1BF0"/>
    <w:multiLevelType w:val="hybridMultilevel"/>
    <w:tmpl w:val="E3D61B6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2BBC139D"/>
    <w:multiLevelType w:val="hybridMultilevel"/>
    <w:tmpl w:val="495CD41E"/>
    <w:lvl w:ilvl="0" w:tplc="240A000F">
      <w:start w:val="1"/>
      <w:numFmt w:val="decimal"/>
      <w:lvlText w:val="%1."/>
      <w:lvlJc w:val="left"/>
      <w:pPr>
        <w:ind w:left="1353" w:hanging="360"/>
      </w:pPr>
    </w:lvl>
    <w:lvl w:ilvl="1" w:tplc="240A0019" w:tentative="1">
      <w:start w:val="1"/>
      <w:numFmt w:val="lowerLetter"/>
      <w:lvlText w:val="%2."/>
      <w:lvlJc w:val="left"/>
      <w:pPr>
        <w:ind w:left="2073" w:hanging="360"/>
      </w:pPr>
    </w:lvl>
    <w:lvl w:ilvl="2" w:tplc="240A001B" w:tentative="1">
      <w:start w:val="1"/>
      <w:numFmt w:val="lowerRoman"/>
      <w:lvlText w:val="%3."/>
      <w:lvlJc w:val="right"/>
      <w:pPr>
        <w:ind w:left="2793" w:hanging="180"/>
      </w:pPr>
    </w:lvl>
    <w:lvl w:ilvl="3" w:tplc="240A000F" w:tentative="1">
      <w:start w:val="1"/>
      <w:numFmt w:val="decimal"/>
      <w:lvlText w:val="%4."/>
      <w:lvlJc w:val="left"/>
      <w:pPr>
        <w:ind w:left="3513" w:hanging="360"/>
      </w:pPr>
    </w:lvl>
    <w:lvl w:ilvl="4" w:tplc="240A0019" w:tentative="1">
      <w:start w:val="1"/>
      <w:numFmt w:val="lowerLetter"/>
      <w:lvlText w:val="%5."/>
      <w:lvlJc w:val="left"/>
      <w:pPr>
        <w:ind w:left="4233" w:hanging="360"/>
      </w:pPr>
    </w:lvl>
    <w:lvl w:ilvl="5" w:tplc="240A001B" w:tentative="1">
      <w:start w:val="1"/>
      <w:numFmt w:val="lowerRoman"/>
      <w:lvlText w:val="%6."/>
      <w:lvlJc w:val="right"/>
      <w:pPr>
        <w:ind w:left="4953" w:hanging="180"/>
      </w:pPr>
    </w:lvl>
    <w:lvl w:ilvl="6" w:tplc="240A000F" w:tentative="1">
      <w:start w:val="1"/>
      <w:numFmt w:val="decimal"/>
      <w:lvlText w:val="%7."/>
      <w:lvlJc w:val="left"/>
      <w:pPr>
        <w:ind w:left="5673" w:hanging="360"/>
      </w:pPr>
    </w:lvl>
    <w:lvl w:ilvl="7" w:tplc="240A0019" w:tentative="1">
      <w:start w:val="1"/>
      <w:numFmt w:val="lowerLetter"/>
      <w:lvlText w:val="%8."/>
      <w:lvlJc w:val="left"/>
      <w:pPr>
        <w:ind w:left="6393" w:hanging="360"/>
      </w:pPr>
    </w:lvl>
    <w:lvl w:ilvl="8" w:tplc="240A001B" w:tentative="1">
      <w:start w:val="1"/>
      <w:numFmt w:val="lowerRoman"/>
      <w:lvlText w:val="%9."/>
      <w:lvlJc w:val="right"/>
      <w:pPr>
        <w:ind w:left="7113" w:hanging="180"/>
      </w:pPr>
    </w:lvl>
  </w:abstractNum>
  <w:abstractNum w:abstractNumId="20" w15:restartNumberingAfterBreak="0">
    <w:nsid w:val="2C5D3099"/>
    <w:multiLevelType w:val="hybridMultilevel"/>
    <w:tmpl w:val="335CB73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412430A"/>
    <w:multiLevelType w:val="hybridMultilevel"/>
    <w:tmpl w:val="668A31C2"/>
    <w:lvl w:ilvl="0" w:tplc="43384CEC">
      <w:start w:val="1"/>
      <w:numFmt w:val="bullet"/>
      <w:lvlText w:val=""/>
      <w:lvlJc w:val="left"/>
      <w:pPr>
        <w:ind w:left="644" w:hanging="360"/>
      </w:pPr>
      <w:rPr>
        <w:rFonts w:ascii="Symbol" w:eastAsia="Times New Roman" w:hAnsi="Symbol" w:cs="Times New Roman" w:hint="default"/>
        <w:color w:val="000000"/>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22" w15:restartNumberingAfterBreak="0">
    <w:nsid w:val="37155748"/>
    <w:multiLevelType w:val="hybridMultilevel"/>
    <w:tmpl w:val="DE24A944"/>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83A46C0"/>
    <w:multiLevelType w:val="hybridMultilevel"/>
    <w:tmpl w:val="EB8E2C24"/>
    <w:lvl w:ilvl="0" w:tplc="240A0001">
      <w:start w:val="1"/>
      <w:numFmt w:val="bullet"/>
      <w:lvlText w:val=""/>
      <w:lvlJc w:val="left"/>
      <w:pPr>
        <w:ind w:left="644"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AA47407"/>
    <w:multiLevelType w:val="hybridMultilevel"/>
    <w:tmpl w:val="EE0029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FCA7276"/>
    <w:multiLevelType w:val="hybridMultilevel"/>
    <w:tmpl w:val="D930BD70"/>
    <w:lvl w:ilvl="0" w:tplc="240A0001">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4CC100A"/>
    <w:multiLevelType w:val="hybridMultilevel"/>
    <w:tmpl w:val="FF0E6F40"/>
    <w:lvl w:ilvl="0" w:tplc="558434A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FC73C09"/>
    <w:multiLevelType w:val="hybridMultilevel"/>
    <w:tmpl w:val="9B5807A4"/>
    <w:lvl w:ilvl="0" w:tplc="240A0001">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1CC4B38"/>
    <w:multiLevelType w:val="hybridMultilevel"/>
    <w:tmpl w:val="E2AEF3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D7641A0"/>
    <w:multiLevelType w:val="hybridMultilevel"/>
    <w:tmpl w:val="9A8449B0"/>
    <w:lvl w:ilvl="0" w:tplc="CA36F66E">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1BD6358"/>
    <w:multiLevelType w:val="hybridMultilevel"/>
    <w:tmpl w:val="E826962E"/>
    <w:lvl w:ilvl="0" w:tplc="240A000F">
      <w:start w:val="1"/>
      <w:numFmt w:val="decimal"/>
      <w:lvlText w:val="%1."/>
      <w:lvlJc w:val="left"/>
      <w:pPr>
        <w:ind w:left="786" w:hanging="360"/>
      </w:pPr>
      <w:rPr>
        <w:rFont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31" w15:restartNumberingAfterBreak="0">
    <w:nsid w:val="62E83038"/>
    <w:multiLevelType w:val="hybridMultilevel"/>
    <w:tmpl w:val="E3A6F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352062F"/>
    <w:multiLevelType w:val="hybridMultilevel"/>
    <w:tmpl w:val="AD3A38F0"/>
    <w:lvl w:ilvl="0" w:tplc="240A0001">
      <w:start w:val="1"/>
      <w:numFmt w:val="decimal"/>
      <w:lvlText w:val="%1."/>
      <w:lvlJc w:val="left"/>
      <w:pPr>
        <w:ind w:left="3196" w:hanging="360"/>
      </w:pPr>
      <w:rPr>
        <w:rFonts w:hint="default"/>
      </w:rPr>
    </w:lvl>
    <w:lvl w:ilvl="1" w:tplc="240A0003" w:tentative="1">
      <w:start w:val="1"/>
      <w:numFmt w:val="lowerLetter"/>
      <w:lvlText w:val="%2."/>
      <w:lvlJc w:val="left"/>
      <w:pPr>
        <w:ind w:left="3916" w:hanging="360"/>
      </w:pPr>
    </w:lvl>
    <w:lvl w:ilvl="2" w:tplc="240A0005" w:tentative="1">
      <w:start w:val="1"/>
      <w:numFmt w:val="lowerRoman"/>
      <w:lvlText w:val="%3."/>
      <w:lvlJc w:val="right"/>
      <w:pPr>
        <w:ind w:left="4636" w:hanging="180"/>
      </w:pPr>
    </w:lvl>
    <w:lvl w:ilvl="3" w:tplc="240A0001" w:tentative="1">
      <w:start w:val="1"/>
      <w:numFmt w:val="decimal"/>
      <w:lvlText w:val="%4."/>
      <w:lvlJc w:val="left"/>
      <w:pPr>
        <w:ind w:left="5356" w:hanging="360"/>
      </w:pPr>
    </w:lvl>
    <w:lvl w:ilvl="4" w:tplc="240A0003" w:tentative="1">
      <w:start w:val="1"/>
      <w:numFmt w:val="lowerLetter"/>
      <w:lvlText w:val="%5."/>
      <w:lvlJc w:val="left"/>
      <w:pPr>
        <w:ind w:left="6076" w:hanging="360"/>
      </w:pPr>
    </w:lvl>
    <w:lvl w:ilvl="5" w:tplc="240A0005" w:tentative="1">
      <w:start w:val="1"/>
      <w:numFmt w:val="lowerRoman"/>
      <w:lvlText w:val="%6."/>
      <w:lvlJc w:val="right"/>
      <w:pPr>
        <w:ind w:left="6796" w:hanging="180"/>
      </w:pPr>
    </w:lvl>
    <w:lvl w:ilvl="6" w:tplc="240A0001" w:tentative="1">
      <w:start w:val="1"/>
      <w:numFmt w:val="decimal"/>
      <w:lvlText w:val="%7."/>
      <w:lvlJc w:val="left"/>
      <w:pPr>
        <w:ind w:left="7516" w:hanging="360"/>
      </w:pPr>
    </w:lvl>
    <w:lvl w:ilvl="7" w:tplc="240A0003" w:tentative="1">
      <w:start w:val="1"/>
      <w:numFmt w:val="lowerLetter"/>
      <w:lvlText w:val="%8."/>
      <w:lvlJc w:val="left"/>
      <w:pPr>
        <w:ind w:left="8236" w:hanging="360"/>
      </w:pPr>
    </w:lvl>
    <w:lvl w:ilvl="8" w:tplc="240A0005" w:tentative="1">
      <w:start w:val="1"/>
      <w:numFmt w:val="lowerRoman"/>
      <w:lvlText w:val="%9."/>
      <w:lvlJc w:val="right"/>
      <w:pPr>
        <w:ind w:left="8956" w:hanging="180"/>
      </w:pPr>
    </w:lvl>
  </w:abstractNum>
  <w:abstractNum w:abstractNumId="33" w15:restartNumberingAfterBreak="0">
    <w:nsid w:val="66D13A97"/>
    <w:multiLevelType w:val="hybridMultilevel"/>
    <w:tmpl w:val="C2801ABC"/>
    <w:lvl w:ilvl="0" w:tplc="0000000F">
      <w:start w:val="1"/>
      <w:numFmt w:val="bullet"/>
      <w:lvlText w:val="-"/>
      <w:lvlJc w:val="left"/>
      <w:pPr>
        <w:ind w:left="720" w:hanging="360"/>
      </w:pPr>
      <w:rPr>
        <w:rFonts w:ascii="Arial" w:hAnsi="Arial" w:cs="Arial"/>
        <w:position w:val="0"/>
        <w:sz w:val="22"/>
        <w:szCs w:val="22"/>
        <w:vertAlign w:val="baseline"/>
        <w:lang w:val="es-SV" w:eastAsia="es-SV"/>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9924CC6"/>
    <w:multiLevelType w:val="hybridMultilevel"/>
    <w:tmpl w:val="2AE04F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9AF2756"/>
    <w:multiLevelType w:val="hybridMultilevel"/>
    <w:tmpl w:val="6CAA0CC6"/>
    <w:lvl w:ilvl="0" w:tplc="240A000F">
      <w:start w:val="1"/>
      <w:numFmt w:val="bullet"/>
      <w:lvlText w:val=""/>
      <w:lvlJc w:val="left"/>
      <w:pPr>
        <w:ind w:left="1146" w:hanging="360"/>
      </w:pPr>
      <w:rPr>
        <w:rFonts w:ascii="Symbol" w:hAnsi="Symbol" w:hint="default"/>
      </w:rPr>
    </w:lvl>
    <w:lvl w:ilvl="1" w:tplc="240A0019" w:tentative="1">
      <w:start w:val="1"/>
      <w:numFmt w:val="bullet"/>
      <w:lvlText w:val="o"/>
      <w:lvlJc w:val="left"/>
      <w:pPr>
        <w:ind w:left="1866" w:hanging="360"/>
      </w:pPr>
      <w:rPr>
        <w:rFonts w:ascii="Courier New" w:hAnsi="Courier New" w:cs="Courier New" w:hint="default"/>
      </w:rPr>
    </w:lvl>
    <w:lvl w:ilvl="2" w:tplc="240A001B" w:tentative="1">
      <w:start w:val="1"/>
      <w:numFmt w:val="bullet"/>
      <w:lvlText w:val=""/>
      <w:lvlJc w:val="left"/>
      <w:pPr>
        <w:ind w:left="2586" w:hanging="360"/>
      </w:pPr>
      <w:rPr>
        <w:rFonts w:ascii="Wingdings" w:hAnsi="Wingdings" w:hint="default"/>
      </w:rPr>
    </w:lvl>
    <w:lvl w:ilvl="3" w:tplc="240A000F" w:tentative="1">
      <w:start w:val="1"/>
      <w:numFmt w:val="bullet"/>
      <w:lvlText w:val=""/>
      <w:lvlJc w:val="left"/>
      <w:pPr>
        <w:ind w:left="3306" w:hanging="360"/>
      </w:pPr>
      <w:rPr>
        <w:rFonts w:ascii="Symbol" w:hAnsi="Symbol" w:hint="default"/>
      </w:rPr>
    </w:lvl>
    <w:lvl w:ilvl="4" w:tplc="240A0019" w:tentative="1">
      <w:start w:val="1"/>
      <w:numFmt w:val="bullet"/>
      <w:lvlText w:val="o"/>
      <w:lvlJc w:val="left"/>
      <w:pPr>
        <w:ind w:left="4026" w:hanging="360"/>
      </w:pPr>
      <w:rPr>
        <w:rFonts w:ascii="Courier New" w:hAnsi="Courier New" w:cs="Courier New" w:hint="default"/>
      </w:rPr>
    </w:lvl>
    <w:lvl w:ilvl="5" w:tplc="240A001B" w:tentative="1">
      <w:start w:val="1"/>
      <w:numFmt w:val="bullet"/>
      <w:lvlText w:val=""/>
      <w:lvlJc w:val="left"/>
      <w:pPr>
        <w:ind w:left="4746" w:hanging="360"/>
      </w:pPr>
      <w:rPr>
        <w:rFonts w:ascii="Wingdings" w:hAnsi="Wingdings" w:hint="default"/>
      </w:rPr>
    </w:lvl>
    <w:lvl w:ilvl="6" w:tplc="240A000F" w:tentative="1">
      <w:start w:val="1"/>
      <w:numFmt w:val="bullet"/>
      <w:lvlText w:val=""/>
      <w:lvlJc w:val="left"/>
      <w:pPr>
        <w:ind w:left="5466" w:hanging="360"/>
      </w:pPr>
      <w:rPr>
        <w:rFonts w:ascii="Symbol" w:hAnsi="Symbol" w:hint="default"/>
      </w:rPr>
    </w:lvl>
    <w:lvl w:ilvl="7" w:tplc="240A0019" w:tentative="1">
      <w:start w:val="1"/>
      <w:numFmt w:val="bullet"/>
      <w:lvlText w:val="o"/>
      <w:lvlJc w:val="left"/>
      <w:pPr>
        <w:ind w:left="6186" w:hanging="360"/>
      </w:pPr>
      <w:rPr>
        <w:rFonts w:ascii="Courier New" w:hAnsi="Courier New" w:cs="Courier New" w:hint="default"/>
      </w:rPr>
    </w:lvl>
    <w:lvl w:ilvl="8" w:tplc="240A001B" w:tentative="1">
      <w:start w:val="1"/>
      <w:numFmt w:val="bullet"/>
      <w:lvlText w:val=""/>
      <w:lvlJc w:val="left"/>
      <w:pPr>
        <w:ind w:left="6906" w:hanging="360"/>
      </w:pPr>
      <w:rPr>
        <w:rFonts w:ascii="Wingdings" w:hAnsi="Wingdings" w:hint="default"/>
      </w:rPr>
    </w:lvl>
  </w:abstractNum>
  <w:abstractNum w:abstractNumId="36" w15:restartNumberingAfterBreak="0">
    <w:nsid w:val="6A563C04"/>
    <w:multiLevelType w:val="multilevel"/>
    <w:tmpl w:val="664E2B6C"/>
    <w:lvl w:ilvl="0">
      <w:start w:val="1"/>
      <w:numFmt w:val="decimal"/>
      <w:lvlText w:val="%1."/>
      <w:lvlJc w:val="left"/>
      <w:pPr>
        <w:ind w:left="1230" w:hanging="870"/>
      </w:pPr>
      <w:rPr>
        <w:rFonts w:cs="Times New Roman" w:hint="default"/>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37" w15:restartNumberingAfterBreak="0">
    <w:nsid w:val="76F275A8"/>
    <w:multiLevelType w:val="hybridMultilevel"/>
    <w:tmpl w:val="85907006"/>
    <w:lvl w:ilvl="0" w:tplc="0C0A0001">
      <w:start w:val="1"/>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79E4BBE"/>
    <w:multiLevelType w:val="hybridMultilevel"/>
    <w:tmpl w:val="3ECC6354"/>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39" w15:restartNumberingAfterBreak="0">
    <w:nsid w:val="7BCB61DB"/>
    <w:multiLevelType w:val="hybridMultilevel"/>
    <w:tmpl w:val="B40EF130"/>
    <w:lvl w:ilvl="0" w:tplc="C8562C70">
      <w:start w:val="1"/>
      <w:numFmt w:val="bullet"/>
      <w:lvlText w:val=""/>
      <w:lvlJc w:val="left"/>
      <w:pPr>
        <w:ind w:left="720" w:hanging="360"/>
      </w:pPr>
      <w:rPr>
        <w:rFonts w:ascii="Symbol" w:hAnsi="Symbol" w:hint="default"/>
      </w:rPr>
    </w:lvl>
    <w:lvl w:ilvl="1" w:tplc="1E7E36B6" w:tentative="1">
      <w:start w:val="1"/>
      <w:numFmt w:val="bullet"/>
      <w:lvlText w:val="o"/>
      <w:lvlJc w:val="left"/>
      <w:pPr>
        <w:ind w:left="1440" w:hanging="360"/>
      </w:pPr>
      <w:rPr>
        <w:rFonts w:ascii="Courier New" w:hAnsi="Courier New" w:cs="Courier New" w:hint="default"/>
      </w:rPr>
    </w:lvl>
    <w:lvl w:ilvl="2" w:tplc="4350BFAA" w:tentative="1">
      <w:start w:val="1"/>
      <w:numFmt w:val="bullet"/>
      <w:lvlText w:val=""/>
      <w:lvlJc w:val="left"/>
      <w:pPr>
        <w:ind w:left="2160" w:hanging="360"/>
      </w:pPr>
      <w:rPr>
        <w:rFonts w:ascii="Wingdings" w:hAnsi="Wingdings" w:hint="default"/>
      </w:rPr>
    </w:lvl>
    <w:lvl w:ilvl="3" w:tplc="801894FC" w:tentative="1">
      <w:start w:val="1"/>
      <w:numFmt w:val="bullet"/>
      <w:lvlText w:val=""/>
      <w:lvlJc w:val="left"/>
      <w:pPr>
        <w:ind w:left="2880" w:hanging="360"/>
      </w:pPr>
      <w:rPr>
        <w:rFonts w:ascii="Symbol" w:hAnsi="Symbol" w:hint="default"/>
      </w:rPr>
    </w:lvl>
    <w:lvl w:ilvl="4" w:tplc="F0E2B13C" w:tentative="1">
      <w:start w:val="1"/>
      <w:numFmt w:val="bullet"/>
      <w:lvlText w:val="o"/>
      <w:lvlJc w:val="left"/>
      <w:pPr>
        <w:ind w:left="3600" w:hanging="360"/>
      </w:pPr>
      <w:rPr>
        <w:rFonts w:ascii="Courier New" w:hAnsi="Courier New" w:cs="Courier New" w:hint="default"/>
      </w:rPr>
    </w:lvl>
    <w:lvl w:ilvl="5" w:tplc="E724E204" w:tentative="1">
      <w:start w:val="1"/>
      <w:numFmt w:val="bullet"/>
      <w:lvlText w:val=""/>
      <w:lvlJc w:val="left"/>
      <w:pPr>
        <w:ind w:left="4320" w:hanging="360"/>
      </w:pPr>
      <w:rPr>
        <w:rFonts w:ascii="Wingdings" w:hAnsi="Wingdings" w:hint="default"/>
      </w:rPr>
    </w:lvl>
    <w:lvl w:ilvl="6" w:tplc="58808FD2" w:tentative="1">
      <w:start w:val="1"/>
      <w:numFmt w:val="bullet"/>
      <w:lvlText w:val=""/>
      <w:lvlJc w:val="left"/>
      <w:pPr>
        <w:ind w:left="5040" w:hanging="360"/>
      </w:pPr>
      <w:rPr>
        <w:rFonts w:ascii="Symbol" w:hAnsi="Symbol" w:hint="default"/>
      </w:rPr>
    </w:lvl>
    <w:lvl w:ilvl="7" w:tplc="F5E26894" w:tentative="1">
      <w:start w:val="1"/>
      <w:numFmt w:val="bullet"/>
      <w:lvlText w:val="o"/>
      <w:lvlJc w:val="left"/>
      <w:pPr>
        <w:ind w:left="5760" w:hanging="360"/>
      </w:pPr>
      <w:rPr>
        <w:rFonts w:ascii="Courier New" w:hAnsi="Courier New" w:cs="Courier New" w:hint="default"/>
      </w:rPr>
    </w:lvl>
    <w:lvl w:ilvl="8" w:tplc="6352DA20" w:tentative="1">
      <w:start w:val="1"/>
      <w:numFmt w:val="bullet"/>
      <w:lvlText w:val=""/>
      <w:lvlJc w:val="left"/>
      <w:pPr>
        <w:ind w:left="6480" w:hanging="360"/>
      </w:pPr>
      <w:rPr>
        <w:rFonts w:ascii="Wingdings" w:hAnsi="Wingdings" w:hint="default"/>
      </w:rPr>
    </w:lvl>
  </w:abstractNum>
  <w:abstractNum w:abstractNumId="40" w15:restartNumberingAfterBreak="0">
    <w:nsid w:val="7E793F09"/>
    <w:multiLevelType w:val="hybridMultilevel"/>
    <w:tmpl w:val="60EA792C"/>
    <w:lvl w:ilvl="0" w:tplc="240A000F">
      <w:start w:val="1"/>
      <w:numFmt w:val="decimal"/>
      <w:lvlText w:val="%1."/>
      <w:lvlJc w:val="left"/>
      <w:pPr>
        <w:ind w:left="2484" w:hanging="360"/>
      </w:pPr>
      <w:rPr>
        <w:rFonts w:hint="default"/>
        <w:b/>
        <w:color w:val="auto"/>
        <w:sz w:val="22"/>
      </w:rPr>
    </w:lvl>
    <w:lvl w:ilvl="1" w:tplc="240A0003" w:tentative="1">
      <w:start w:val="1"/>
      <w:numFmt w:val="lowerLetter"/>
      <w:lvlText w:val="%2."/>
      <w:lvlJc w:val="left"/>
      <w:pPr>
        <w:ind w:left="3204" w:hanging="360"/>
      </w:pPr>
    </w:lvl>
    <w:lvl w:ilvl="2" w:tplc="240A0005" w:tentative="1">
      <w:start w:val="1"/>
      <w:numFmt w:val="lowerRoman"/>
      <w:lvlText w:val="%3."/>
      <w:lvlJc w:val="right"/>
      <w:pPr>
        <w:ind w:left="3924" w:hanging="180"/>
      </w:pPr>
    </w:lvl>
    <w:lvl w:ilvl="3" w:tplc="240A0001">
      <w:start w:val="1"/>
      <w:numFmt w:val="decimal"/>
      <w:lvlText w:val="%4."/>
      <w:lvlJc w:val="left"/>
      <w:pPr>
        <w:ind w:left="2484" w:hanging="360"/>
      </w:pPr>
    </w:lvl>
    <w:lvl w:ilvl="4" w:tplc="240A0003" w:tentative="1">
      <w:start w:val="1"/>
      <w:numFmt w:val="lowerLetter"/>
      <w:lvlText w:val="%5."/>
      <w:lvlJc w:val="left"/>
      <w:pPr>
        <w:ind w:left="5364" w:hanging="360"/>
      </w:pPr>
    </w:lvl>
    <w:lvl w:ilvl="5" w:tplc="240A0005" w:tentative="1">
      <w:start w:val="1"/>
      <w:numFmt w:val="lowerRoman"/>
      <w:lvlText w:val="%6."/>
      <w:lvlJc w:val="right"/>
      <w:pPr>
        <w:ind w:left="6084" w:hanging="180"/>
      </w:pPr>
    </w:lvl>
    <w:lvl w:ilvl="6" w:tplc="240A0001" w:tentative="1">
      <w:start w:val="1"/>
      <w:numFmt w:val="decimal"/>
      <w:lvlText w:val="%7."/>
      <w:lvlJc w:val="left"/>
      <w:pPr>
        <w:ind w:left="6804" w:hanging="360"/>
      </w:pPr>
    </w:lvl>
    <w:lvl w:ilvl="7" w:tplc="240A0003" w:tentative="1">
      <w:start w:val="1"/>
      <w:numFmt w:val="lowerLetter"/>
      <w:lvlText w:val="%8."/>
      <w:lvlJc w:val="left"/>
      <w:pPr>
        <w:ind w:left="7524" w:hanging="360"/>
      </w:pPr>
    </w:lvl>
    <w:lvl w:ilvl="8" w:tplc="240A0005" w:tentative="1">
      <w:start w:val="1"/>
      <w:numFmt w:val="lowerRoman"/>
      <w:lvlText w:val="%9."/>
      <w:lvlJc w:val="right"/>
      <w:pPr>
        <w:ind w:left="8244" w:hanging="180"/>
      </w:pPr>
    </w:lvl>
  </w:abstractNum>
  <w:abstractNum w:abstractNumId="41" w15:restartNumberingAfterBreak="0">
    <w:nsid w:val="7E9907B3"/>
    <w:multiLevelType w:val="hybridMultilevel"/>
    <w:tmpl w:val="1856DFD0"/>
    <w:lvl w:ilvl="0" w:tplc="0C0A0001">
      <w:start w:val="1"/>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7EED1138"/>
    <w:multiLevelType w:val="hybridMultilevel"/>
    <w:tmpl w:val="92B6C9C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num w:numId="1">
    <w:abstractNumId w:val="40"/>
  </w:num>
  <w:num w:numId="2">
    <w:abstractNumId w:val="13"/>
  </w:num>
  <w:num w:numId="3">
    <w:abstractNumId w:val="15"/>
  </w:num>
  <w:num w:numId="4">
    <w:abstractNumId w:val="27"/>
  </w:num>
  <w:num w:numId="5">
    <w:abstractNumId w:val="39"/>
  </w:num>
  <w:num w:numId="6">
    <w:abstractNumId w:val="26"/>
  </w:num>
  <w:num w:numId="7">
    <w:abstractNumId w:val="3"/>
  </w:num>
  <w:num w:numId="8">
    <w:abstractNumId w:val="5"/>
  </w:num>
  <w:num w:numId="9">
    <w:abstractNumId w:val="10"/>
  </w:num>
  <w:num w:numId="10">
    <w:abstractNumId w:val="22"/>
  </w:num>
  <w:num w:numId="11">
    <w:abstractNumId w:val="37"/>
  </w:num>
  <w:num w:numId="12">
    <w:abstractNumId w:val="24"/>
  </w:num>
  <w:num w:numId="13">
    <w:abstractNumId w:val="36"/>
  </w:num>
  <w:num w:numId="14">
    <w:abstractNumId w:val="25"/>
  </w:num>
  <w:num w:numId="15">
    <w:abstractNumId w:val="6"/>
  </w:num>
  <w:num w:numId="16">
    <w:abstractNumId w:val="11"/>
  </w:num>
  <w:num w:numId="17">
    <w:abstractNumId w:val="41"/>
  </w:num>
  <w:num w:numId="18">
    <w:abstractNumId w:val="16"/>
  </w:num>
  <w:num w:numId="19">
    <w:abstractNumId w:val="32"/>
  </w:num>
  <w:num w:numId="20">
    <w:abstractNumId w:val="1"/>
  </w:num>
  <w:num w:numId="21">
    <w:abstractNumId w:val="0"/>
  </w:num>
  <w:num w:numId="22">
    <w:abstractNumId w:val="7"/>
  </w:num>
  <w:num w:numId="23">
    <w:abstractNumId w:val="2"/>
  </w:num>
  <w:num w:numId="24">
    <w:abstractNumId w:val="4"/>
  </w:num>
  <w:num w:numId="25">
    <w:abstractNumId w:val="12"/>
  </w:num>
  <w:num w:numId="26">
    <w:abstractNumId w:val="21"/>
  </w:num>
  <w:num w:numId="27">
    <w:abstractNumId w:val="18"/>
  </w:num>
  <w:num w:numId="28">
    <w:abstractNumId w:val="35"/>
  </w:num>
  <w:num w:numId="29">
    <w:abstractNumId w:val="9"/>
  </w:num>
  <w:num w:numId="30">
    <w:abstractNumId w:val="20"/>
  </w:num>
  <w:num w:numId="31">
    <w:abstractNumId w:val="8"/>
  </w:num>
  <w:num w:numId="32">
    <w:abstractNumId w:val="34"/>
  </w:num>
  <w:num w:numId="33">
    <w:abstractNumId w:val="42"/>
  </w:num>
  <w:num w:numId="34">
    <w:abstractNumId w:val="31"/>
  </w:num>
  <w:num w:numId="35">
    <w:abstractNumId w:val="19"/>
  </w:num>
  <w:num w:numId="36">
    <w:abstractNumId w:val="28"/>
  </w:num>
  <w:num w:numId="37">
    <w:abstractNumId w:val="29"/>
  </w:num>
  <w:num w:numId="38">
    <w:abstractNumId w:val="30"/>
  </w:num>
  <w:num w:numId="39">
    <w:abstractNumId w:val="33"/>
  </w:num>
  <w:num w:numId="40">
    <w:abstractNumId w:val="23"/>
  </w:num>
  <w:num w:numId="41">
    <w:abstractNumId w:val="38"/>
  </w:num>
  <w:num w:numId="42">
    <w:abstractNumId w:val="17"/>
  </w:num>
  <w:num w:numId="4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DFD"/>
    <w:rsid w:val="0000298F"/>
    <w:rsid w:val="00020CDF"/>
    <w:rsid w:val="00034617"/>
    <w:rsid w:val="00051690"/>
    <w:rsid w:val="00062795"/>
    <w:rsid w:val="00063DB2"/>
    <w:rsid w:val="00064088"/>
    <w:rsid w:val="00080B08"/>
    <w:rsid w:val="00097DCF"/>
    <w:rsid w:val="000C22C3"/>
    <w:rsid w:val="000C6314"/>
    <w:rsid w:val="000E0252"/>
    <w:rsid w:val="000E5D09"/>
    <w:rsid w:val="000F6BA9"/>
    <w:rsid w:val="000F7877"/>
    <w:rsid w:val="00115BC0"/>
    <w:rsid w:val="00116CB5"/>
    <w:rsid w:val="00116DB3"/>
    <w:rsid w:val="00121688"/>
    <w:rsid w:val="00125912"/>
    <w:rsid w:val="001352BC"/>
    <w:rsid w:val="001510E9"/>
    <w:rsid w:val="00176F52"/>
    <w:rsid w:val="001771C4"/>
    <w:rsid w:val="001830E6"/>
    <w:rsid w:val="0019562C"/>
    <w:rsid w:val="001E0C0A"/>
    <w:rsid w:val="001E486A"/>
    <w:rsid w:val="001E4DC6"/>
    <w:rsid w:val="001E5A18"/>
    <w:rsid w:val="00217168"/>
    <w:rsid w:val="00221E20"/>
    <w:rsid w:val="00230EE8"/>
    <w:rsid w:val="00253601"/>
    <w:rsid w:val="002640A6"/>
    <w:rsid w:val="0026721E"/>
    <w:rsid w:val="002732E3"/>
    <w:rsid w:val="002C1207"/>
    <w:rsid w:val="002F6858"/>
    <w:rsid w:val="002F75A8"/>
    <w:rsid w:val="003529A7"/>
    <w:rsid w:val="0036426A"/>
    <w:rsid w:val="00391B81"/>
    <w:rsid w:val="003A6A16"/>
    <w:rsid w:val="003D2163"/>
    <w:rsid w:val="003E4742"/>
    <w:rsid w:val="003E6789"/>
    <w:rsid w:val="003F50D4"/>
    <w:rsid w:val="003F7345"/>
    <w:rsid w:val="00472043"/>
    <w:rsid w:val="00482147"/>
    <w:rsid w:val="004937AA"/>
    <w:rsid w:val="004A783B"/>
    <w:rsid w:val="004B09D7"/>
    <w:rsid w:val="004C40E0"/>
    <w:rsid w:val="004E166B"/>
    <w:rsid w:val="004E1CFA"/>
    <w:rsid w:val="004F2D7A"/>
    <w:rsid w:val="004F3D20"/>
    <w:rsid w:val="00510A55"/>
    <w:rsid w:val="00515469"/>
    <w:rsid w:val="0053217A"/>
    <w:rsid w:val="0053440E"/>
    <w:rsid w:val="0054142D"/>
    <w:rsid w:val="00543A5F"/>
    <w:rsid w:val="00544064"/>
    <w:rsid w:val="00550CCC"/>
    <w:rsid w:val="005550B5"/>
    <w:rsid w:val="00562A06"/>
    <w:rsid w:val="005803E2"/>
    <w:rsid w:val="00592DE5"/>
    <w:rsid w:val="00594EA0"/>
    <w:rsid w:val="005A2C24"/>
    <w:rsid w:val="005C0AE8"/>
    <w:rsid w:val="005E0168"/>
    <w:rsid w:val="006052F6"/>
    <w:rsid w:val="00637135"/>
    <w:rsid w:val="00646E5B"/>
    <w:rsid w:val="0065179B"/>
    <w:rsid w:val="006620BD"/>
    <w:rsid w:val="0067458A"/>
    <w:rsid w:val="006945D9"/>
    <w:rsid w:val="006C1E12"/>
    <w:rsid w:val="006E0D91"/>
    <w:rsid w:val="006F20FA"/>
    <w:rsid w:val="006F23B0"/>
    <w:rsid w:val="006F389E"/>
    <w:rsid w:val="00706346"/>
    <w:rsid w:val="00720F00"/>
    <w:rsid w:val="00721961"/>
    <w:rsid w:val="007330D1"/>
    <w:rsid w:val="007364B4"/>
    <w:rsid w:val="00784559"/>
    <w:rsid w:val="007B0594"/>
    <w:rsid w:val="007B6285"/>
    <w:rsid w:val="007C3F6E"/>
    <w:rsid w:val="007D6C0C"/>
    <w:rsid w:val="007E6EE8"/>
    <w:rsid w:val="008225DD"/>
    <w:rsid w:val="008273FA"/>
    <w:rsid w:val="008408D6"/>
    <w:rsid w:val="00866C4E"/>
    <w:rsid w:val="00883D9D"/>
    <w:rsid w:val="00894D3E"/>
    <w:rsid w:val="008972C3"/>
    <w:rsid w:val="008A35B2"/>
    <w:rsid w:val="008A6A3D"/>
    <w:rsid w:val="0090354A"/>
    <w:rsid w:val="00905E49"/>
    <w:rsid w:val="0092782C"/>
    <w:rsid w:val="00930CA0"/>
    <w:rsid w:val="00931050"/>
    <w:rsid w:val="009A59C2"/>
    <w:rsid w:val="009B0A1A"/>
    <w:rsid w:val="009B1D95"/>
    <w:rsid w:val="009E1FE2"/>
    <w:rsid w:val="009F63ED"/>
    <w:rsid w:val="00A11B9E"/>
    <w:rsid w:val="00A2650E"/>
    <w:rsid w:val="00A320B2"/>
    <w:rsid w:val="00A46287"/>
    <w:rsid w:val="00A471A5"/>
    <w:rsid w:val="00A51121"/>
    <w:rsid w:val="00A54E30"/>
    <w:rsid w:val="00A679FA"/>
    <w:rsid w:val="00A754FA"/>
    <w:rsid w:val="00A84CD5"/>
    <w:rsid w:val="00AC3467"/>
    <w:rsid w:val="00AD4DFD"/>
    <w:rsid w:val="00AF4678"/>
    <w:rsid w:val="00AF5C26"/>
    <w:rsid w:val="00B15FD1"/>
    <w:rsid w:val="00B16E61"/>
    <w:rsid w:val="00B276A6"/>
    <w:rsid w:val="00B357F6"/>
    <w:rsid w:val="00B50E13"/>
    <w:rsid w:val="00B6721E"/>
    <w:rsid w:val="00BC3382"/>
    <w:rsid w:val="00BC3B5C"/>
    <w:rsid w:val="00BC7192"/>
    <w:rsid w:val="00BC71AE"/>
    <w:rsid w:val="00BD2BED"/>
    <w:rsid w:val="00BD2DB4"/>
    <w:rsid w:val="00C03340"/>
    <w:rsid w:val="00C11719"/>
    <w:rsid w:val="00C42A31"/>
    <w:rsid w:val="00C431E4"/>
    <w:rsid w:val="00C5471B"/>
    <w:rsid w:val="00C55A5F"/>
    <w:rsid w:val="00C64295"/>
    <w:rsid w:val="00C74A19"/>
    <w:rsid w:val="00C84439"/>
    <w:rsid w:val="00C93754"/>
    <w:rsid w:val="00CB7D19"/>
    <w:rsid w:val="00CD2491"/>
    <w:rsid w:val="00CE27CB"/>
    <w:rsid w:val="00CE740E"/>
    <w:rsid w:val="00CF113C"/>
    <w:rsid w:val="00D028A2"/>
    <w:rsid w:val="00D02C07"/>
    <w:rsid w:val="00D1331A"/>
    <w:rsid w:val="00D25424"/>
    <w:rsid w:val="00D50E71"/>
    <w:rsid w:val="00D52922"/>
    <w:rsid w:val="00D63599"/>
    <w:rsid w:val="00D651C1"/>
    <w:rsid w:val="00D83210"/>
    <w:rsid w:val="00DB5795"/>
    <w:rsid w:val="00DC4CB9"/>
    <w:rsid w:val="00DD0BC5"/>
    <w:rsid w:val="00DD6550"/>
    <w:rsid w:val="00DD6762"/>
    <w:rsid w:val="00DE189D"/>
    <w:rsid w:val="00DE3453"/>
    <w:rsid w:val="00E63992"/>
    <w:rsid w:val="00E7108B"/>
    <w:rsid w:val="00E731C4"/>
    <w:rsid w:val="00E94747"/>
    <w:rsid w:val="00EB46FB"/>
    <w:rsid w:val="00EC25E8"/>
    <w:rsid w:val="00ED31AB"/>
    <w:rsid w:val="00ED632E"/>
    <w:rsid w:val="00EE1819"/>
    <w:rsid w:val="00EE5BF4"/>
    <w:rsid w:val="00F01834"/>
    <w:rsid w:val="00F11C90"/>
    <w:rsid w:val="00F52367"/>
    <w:rsid w:val="00F54F0A"/>
    <w:rsid w:val="00F60903"/>
    <w:rsid w:val="00F669C5"/>
    <w:rsid w:val="00F76304"/>
    <w:rsid w:val="00F96D49"/>
    <w:rsid w:val="00F97EFF"/>
    <w:rsid w:val="00FA22D7"/>
    <w:rsid w:val="00FB30C2"/>
    <w:rsid w:val="00FC693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5FDC54B"/>
  <w15:chartTrackingRefBased/>
  <w15:docId w15:val="{987543E0-75FF-48C0-98E6-E436D74FE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widowControl w:val="0"/>
      <w:suppressAutoHyphens/>
    </w:pPr>
    <w:rPr>
      <w:rFonts w:ascii="Liberation Serif" w:eastAsia="SimSun" w:hAnsi="Liberation Serif" w:cs="Mangal"/>
      <w:kern w:val="1"/>
      <w:sz w:val="24"/>
      <w:szCs w:val="24"/>
      <w:lang w:eastAsia="zh-CN" w:bidi="hi-IN"/>
    </w:rPr>
  </w:style>
  <w:style w:type="paragraph" w:styleId="Ttulo1">
    <w:name w:val="heading 1"/>
    <w:aliases w:val="Edgar 1,Heading apps,h1"/>
    <w:basedOn w:val="Normal"/>
    <w:next w:val="Normal"/>
    <w:link w:val="Ttulo1Car"/>
    <w:qFormat/>
    <w:rsid w:val="008408D6"/>
    <w:pPr>
      <w:keepNext/>
      <w:keepLines/>
      <w:widowControl/>
      <w:suppressAutoHyphens w:val="0"/>
      <w:spacing w:before="480"/>
      <w:outlineLvl w:val="0"/>
    </w:pPr>
    <w:rPr>
      <w:rFonts w:ascii="Calibri" w:eastAsia="MS Gothic" w:hAnsi="Calibri" w:cs="Times New Roman"/>
      <w:b/>
      <w:bCs/>
      <w:color w:val="365F91"/>
      <w:kern w:val="0"/>
      <w:sz w:val="28"/>
      <w:szCs w:val="28"/>
      <w:lang w:val="es-ES_tradnl" w:eastAsia="es-ES_tradnl" w:bidi="ar-SA"/>
    </w:rPr>
  </w:style>
  <w:style w:type="paragraph" w:styleId="Ttulo2">
    <w:name w:val="heading 2"/>
    <w:aliases w:val="Edgar 2,Título 2 -BCN,título 2,Title Header2,MT2"/>
    <w:basedOn w:val="Normal"/>
    <w:next w:val="Normal"/>
    <w:link w:val="Ttulo2Car"/>
    <w:qFormat/>
    <w:rsid w:val="008408D6"/>
    <w:pPr>
      <w:keepNext/>
      <w:widowControl/>
      <w:suppressAutoHyphens w:val="0"/>
      <w:jc w:val="both"/>
      <w:outlineLvl w:val="1"/>
    </w:pPr>
    <w:rPr>
      <w:rFonts w:ascii="Verdana" w:eastAsia="Times New Roman" w:hAnsi="Verdana" w:cs="Times New Roman"/>
      <w:b/>
      <w:kern w:val="0"/>
      <w:sz w:val="20"/>
      <w:szCs w:val="20"/>
      <w:lang w:val="x-none" w:eastAsia="es-ES" w:bidi="ar-SA"/>
    </w:rPr>
  </w:style>
  <w:style w:type="paragraph" w:styleId="Ttulo3">
    <w:name w:val="heading 3"/>
    <w:aliases w:val="Título 3 Car Car,Edgar 3"/>
    <w:basedOn w:val="Normal"/>
    <w:next w:val="Normal"/>
    <w:link w:val="Ttulo3Car"/>
    <w:qFormat/>
    <w:rsid w:val="008408D6"/>
    <w:pPr>
      <w:keepNext/>
      <w:widowControl/>
      <w:tabs>
        <w:tab w:val="num" w:pos="720"/>
      </w:tabs>
      <w:suppressAutoHyphens w:val="0"/>
      <w:ind w:left="720" w:hanging="720"/>
      <w:jc w:val="both"/>
      <w:outlineLvl w:val="2"/>
    </w:pPr>
    <w:rPr>
      <w:rFonts w:ascii="Arial" w:eastAsia="Times New Roman" w:hAnsi="Arial" w:cs="Times New Roman"/>
      <w:kern w:val="0"/>
      <w:sz w:val="20"/>
      <w:szCs w:val="20"/>
      <w:lang w:val="es-ES_tradnl" w:eastAsia="es-ES" w:bidi="ar-SA"/>
    </w:rPr>
  </w:style>
  <w:style w:type="paragraph" w:styleId="Ttulo4">
    <w:name w:val="heading 4"/>
    <w:basedOn w:val="Normal"/>
    <w:next w:val="Normal"/>
    <w:link w:val="Ttulo4Car"/>
    <w:uiPriority w:val="9"/>
    <w:unhideWhenUsed/>
    <w:qFormat/>
    <w:rsid w:val="008408D6"/>
    <w:pPr>
      <w:keepNext/>
      <w:widowControl/>
      <w:suppressAutoHyphens w:val="0"/>
      <w:spacing w:before="240" w:after="60"/>
      <w:outlineLvl w:val="3"/>
    </w:pPr>
    <w:rPr>
      <w:rFonts w:ascii="Calibri" w:eastAsia="Times New Roman" w:hAnsi="Calibri" w:cs="Times New Roman"/>
      <w:b/>
      <w:bCs/>
      <w:kern w:val="0"/>
      <w:sz w:val="28"/>
      <w:szCs w:val="28"/>
      <w:lang w:val="es-ES_tradnl" w:eastAsia="es-ES_tradnl" w:bidi="ar-SA"/>
    </w:rPr>
  </w:style>
  <w:style w:type="paragraph" w:styleId="Ttulo5">
    <w:name w:val="heading 5"/>
    <w:basedOn w:val="Normal"/>
    <w:next w:val="Normal"/>
    <w:link w:val="Ttulo5Car"/>
    <w:qFormat/>
    <w:rsid w:val="008408D6"/>
    <w:pPr>
      <w:keepNext/>
      <w:widowControl/>
      <w:tabs>
        <w:tab w:val="num" w:pos="1008"/>
      </w:tabs>
      <w:suppressAutoHyphens w:val="0"/>
      <w:ind w:left="1008" w:hanging="1008"/>
      <w:jc w:val="both"/>
      <w:outlineLvl w:val="4"/>
    </w:pPr>
    <w:rPr>
      <w:rFonts w:ascii="Times New Roman" w:eastAsia="Times New Roman" w:hAnsi="Times New Roman" w:cs="Times New Roman"/>
      <w:b/>
      <w:kern w:val="0"/>
      <w:sz w:val="20"/>
      <w:szCs w:val="20"/>
      <w:lang w:val="es-ES_tradnl" w:eastAsia="es-ES" w:bidi="ar-SA"/>
    </w:rPr>
  </w:style>
  <w:style w:type="paragraph" w:styleId="Ttulo6">
    <w:name w:val="heading 6"/>
    <w:basedOn w:val="Normal"/>
    <w:next w:val="Normal"/>
    <w:link w:val="Ttulo6Car"/>
    <w:uiPriority w:val="9"/>
    <w:qFormat/>
    <w:rsid w:val="008408D6"/>
    <w:pPr>
      <w:keepNext/>
      <w:widowControl/>
      <w:tabs>
        <w:tab w:val="num" w:pos="1152"/>
      </w:tabs>
      <w:suppressAutoHyphens w:val="0"/>
      <w:ind w:left="1152" w:hanging="1152"/>
      <w:jc w:val="both"/>
      <w:outlineLvl w:val="5"/>
    </w:pPr>
    <w:rPr>
      <w:rFonts w:ascii="Tahoma" w:eastAsia="Times New Roman" w:hAnsi="Tahoma" w:cs="Times New Roman"/>
      <w:kern w:val="0"/>
      <w:sz w:val="20"/>
      <w:szCs w:val="20"/>
      <w:lang w:val="es-ES_tradnl" w:eastAsia="es-ES" w:bidi="ar-SA"/>
    </w:rPr>
  </w:style>
  <w:style w:type="paragraph" w:styleId="Ttulo7">
    <w:name w:val="heading 7"/>
    <w:basedOn w:val="Normal"/>
    <w:next w:val="Normal"/>
    <w:link w:val="Ttulo7Car"/>
    <w:uiPriority w:val="9"/>
    <w:qFormat/>
    <w:rsid w:val="008408D6"/>
    <w:pPr>
      <w:keepNext/>
      <w:widowControl/>
      <w:tabs>
        <w:tab w:val="num" w:pos="1296"/>
      </w:tabs>
      <w:suppressAutoHyphens w:val="0"/>
      <w:ind w:left="1296" w:hanging="1296"/>
      <w:jc w:val="center"/>
      <w:outlineLvl w:val="6"/>
    </w:pPr>
    <w:rPr>
      <w:rFonts w:ascii="Century Gothic" w:eastAsia="Times New Roman" w:hAnsi="Century Gothic" w:cs="Times New Roman"/>
      <w:b/>
      <w:kern w:val="0"/>
      <w:szCs w:val="20"/>
      <w:lang w:val="es-ES" w:eastAsia="es-ES" w:bidi="ar-SA"/>
    </w:rPr>
  </w:style>
  <w:style w:type="paragraph" w:styleId="Ttulo8">
    <w:name w:val="heading 8"/>
    <w:basedOn w:val="Normal"/>
    <w:next w:val="Normal"/>
    <w:link w:val="Ttulo8Car"/>
    <w:qFormat/>
    <w:rsid w:val="008408D6"/>
    <w:pPr>
      <w:widowControl/>
      <w:tabs>
        <w:tab w:val="num" w:pos="1440"/>
      </w:tabs>
      <w:suppressAutoHyphens w:val="0"/>
      <w:spacing w:before="240" w:after="60"/>
      <w:ind w:left="1440" w:hanging="1440"/>
      <w:jc w:val="both"/>
      <w:outlineLvl w:val="7"/>
    </w:pPr>
    <w:rPr>
      <w:rFonts w:ascii="Times New Roman" w:eastAsia="Times New Roman" w:hAnsi="Times New Roman" w:cs="Times New Roman"/>
      <w:i/>
      <w:kern w:val="0"/>
      <w:szCs w:val="20"/>
      <w:lang w:val="es-ES_tradnl" w:eastAsia="es-ES" w:bidi="ar-SA"/>
    </w:rPr>
  </w:style>
  <w:style w:type="paragraph" w:styleId="Ttulo9">
    <w:name w:val="heading 9"/>
    <w:basedOn w:val="Normal"/>
    <w:next w:val="Normal"/>
    <w:link w:val="Ttulo9Car"/>
    <w:uiPriority w:val="9"/>
    <w:qFormat/>
    <w:rsid w:val="008408D6"/>
    <w:pPr>
      <w:keepNext/>
      <w:widowControl/>
      <w:tabs>
        <w:tab w:val="left" w:pos="915"/>
        <w:tab w:val="num" w:pos="1584"/>
      </w:tabs>
      <w:suppressAutoHyphens w:val="0"/>
      <w:ind w:left="1584" w:hanging="1584"/>
      <w:jc w:val="both"/>
      <w:outlineLvl w:val="8"/>
    </w:pPr>
    <w:rPr>
      <w:rFonts w:ascii="Century Gothic" w:eastAsia="Times New Roman" w:hAnsi="Century Gothic" w:cs="Times New Roman"/>
      <w:b/>
      <w:kern w:val="0"/>
      <w:szCs w:val="20"/>
      <w:lang w:val="es-ES" w:eastAsia="es-E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ncabezado1">
    <w:name w:val="Encabezado1"/>
    <w:basedOn w:val="Normal"/>
    <w:next w:val="Textoindependiente"/>
    <w:pPr>
      <w:keepNext/>
      <w:spacing w:before="240" w:after="120"/>
    </w:pPr>
    <w:rPr>
      <w:rFonts w:ascii="Liberation Sans" w:eastAsia="Microsoft YaHei" w:hAnsi="Liberation Sans"/>
      <w:sz w:val="28"/>
      <w:szCs w:val="28"/>
    </w:rPr>
  </w:style>
  <w:style w:type="paragraph" w:styleId="Textoindependiente">
    <w:name w:val="Body Text"/>
    <w:aliases w:val="body text"/>
    <w:basedOn w:val="Normal"/>
    <w:link w:val="TextoindependienteCar"/>
    <w:pPr>
      <w:spacing w:after="140" w:line="288" w:lineRule="auto"/>
    </w:pPr>
    <w:rPr>
      <w:lang w:val="x-none"/>
    </w:rPr>
  </w:style>
  <w:style w:type="paragraph" w:styleId="Lista">
    <w:name w:val="List"/>
    <w:basedOn w:val="Textoindependiente"/>
    <w:uiPriority w:val="99"/>
  </w:style>
  <w:style w:type="paragraph" w:customStyle="1" w:styleId="Epgrafe">
    <w:name w:val="Epígrafe"/>
    <w:basedOn w:val="Normal"/>
    <w:qFormat/>
    <w:pPr>
      <w:suppressLineNumbers/>
      <w:spacing w:before="120" w:after="120"/>
    </w:pPr>
    <w:rPr>
      <w:i/>
      <w:iCs/>
    </w:rPr>
  </w:style>
  <w:style w:type="paragraph" w:customStyle="1" w:styleId="ndice">
    <w:name w:val="Índice"/>
    <w:basedOn w:val="Normal"/>
    <w:pPr>
      <w:suppressLineNumbers/>
    </w:p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Encabezado">
    <w:name w:val="header"/>
    <w:basedOn w:val="Normal"/>
    <w:link w:val="EncabezadoCar"/>
    <w:unhideWhenUsed/>
    <w:rsid w:val="007330D1"/>
    <w:pPr>
      <w:tabs>
        <w:tab w:val="center" w:pos="4252"/>
        <w:tab w:val="right" w:pos="8504"/>
      </w:tabs>
    </w:pPr>
    <w:rPr>
      <w:szCs w:val="21"/>
    </w:rPr>
  </w:style>
  <w:style w:type="character" w:customStyle="1" w:styleId="EncabezadoCar">
    <w:name w:val="Encabezado Car"/>
    <w:link w:val="Encabezado"/>
    <w:rsid w:val="007330D1"/>
    <w:rPr>
      <w:rFonts w:ascii="Liberation Serif" w:eastAsia="SimSun" w:hAnsi="Liberation Serif" w:cs="Mangal"/>
      <w:kern w:val="1"/>
      <w:sz w:val="24"/>
      <w:szCs w:val="21"/>
      <w:lang w:val="es-CO" w:eastAsia="zh-CN" w:bidi="hi-IN"/>
    </w:rPr>
  </w:style>
  <w:style w:type="paragraph" w:styleId="Piedepgina">
    <w:name w:val="footer"/>
    <w:basedOn w:val="Normal"/>
    <w:link w:val="PiedepginaCar"/>
    <w:unhideWhenUsed/>
    <w:rsid w:val="007330D1"/>
    <w:pPr>
      <w:tabs>
        <w:tab w:val="center" w:pos="4252"/>
        <w:tab w:val="right" w:pos="8504"/>
      </w:tabs>
    </w:pPr>
    <w:rPr>
      <w:szCs w:val="21"/>
    </w:rPr>
  </w:style>
  <w:style w:type="character" w:customStyle="1" w:styleId="PiedepginaCar">
    <w:name w:val="Pie de página Car"/>
    <w:link w:val="Piedepgina"/>
    <w:rsid w:val="007330D1"/>
    <w:rPr>
      <w:rFonts w:ascii="Liberation Serif" w:eastAsia="SimSun" w:hAnsi="Liberation Serif" w:cs="Mangal"/>
      <w:kern w:val="1"/>
      <w:sz w:val="24"/>
      <w:szCs w:val="21"/>
      <w:lang w:val="es-CO" w:eastAsia="zh-CN" w:bidi="hi-IN"/>
    </w:rPr>
  </w:style>
  <w:style w:type="paragraph" w:styleId="Prrafodelista">
    <w:name w:val="List Paragraph"/>
    <w:aliases w:val="HOJA,Bolita,Párrafo de lista4,BOLADEF,Párrafo de lista3,Párrafo de lista21,BOLA,Nivel 1 OS,Colorful List - Accent 11,Colorful List - Accent 111,EITI list,Segundo nivel de viñetas,titulo 3,Segundo nivel de vi–etas,Bullet List,FooterText"/>
    <w:basedOn w:val="Normal"/>
    <w:link w:val="PrrafodelistaCar"/>
    <w:uiPriority w:val="34"/>
    <w:qFormat/>
    <w:rsid w:val="001352BC"/>
    <w:pPr>
      <w:widowControl/>
      <w:suppressAutoHyphens w:val="0"/>
      <w:ind w:left="720"/>
      <w:contextualSpacing/>
    </w:pPr>
    <w:rPr>
      <w:rFonts w:ascii="Cambria" w:eastAsia="MS Mincho" w:hAnsi="Cambria" w:cs="Times New Roman"/>
      <w:kern w:val="0"/>
      <w:lang w:val="es-ES_tradnl" w:eastAsia="es-ES" w:bidi="ar-SA"/>
    </w:rPr>
  </w:style>
  <w:style w:type="character" w:customStyle="1" w:styleId="PrrafodelistaCar">
    <w:name w:val="Párrafo de lista Car"/>
    <w:aliases w:val="HOJA Car,Bolita Car,Párrafo de lista4 Car,BOLADEF Car,Párrafo de lista3 Car,Párrafo de lista21 Car,BOLA Car,Nivel 1 OS Car,Colorful List - Accent 11 Car,Colorful List - Accent 111 Car,EITI list Car,Segundo nivel de viñetas Car"/>
    <w:link w:val="Prrafodelista"/>
    <w:uiPriority w:val="34"/>
    <w:qFormat/>
    <w:locked/>
    <w:rsid w:val="001352BC"/>
    <w:rPr>
      <w:rFonts w:ascii="Cambria" w:eastAsia="MS Mincho" w:hAnsi="Cambria"/>
      <w:sz w:val="24"/>
      <w:szCs w:val="24"/>
      <w:lang w:val="es-ES_tradnl" w:eastAsia="es-ES"/>
    </w:rPr>
  </w:style>
  <w:style w:type="paragraph" w:styleId="Textodeglobo">
    <w:name w:val="Balloon Text"/>
    <w:basedOn w:val="Normal"/>
    <w:link w:val="TextodegloboCar"/>
    <w:unhideWhenUsed/>
    <w:qFormat/>
    <w:rsid w:val="001352BC"/>
    <w:pPr>
      <w:widowControl/>
      <w:suppressAutoHyphens w:val="0"/>
    </w:pPr>
    <w:rPr>
      <w:rFonts w:ascii="Tahoma" w:eastAsia="Times New Roman" w:hAnsi="Tahoma" w:cs="Times New Roman"/>
      <w:kern w:val="0"/>
      <w:sz w:val="16"/>
      <w:szCs w:val="16"/>
      <w:lang w:val="es-ES_tradnl" w:eastAsia="es-ES_tradnl" w:bidi="ar-SA"/>
    </w:rPr>
  </w:style>
  <w:style w:type="character" w:customStyle="1" w:styleId="TextodegloboCar">
    <w:name w:val="Texto de globo Car"/>
    <w:link w:val="Textodeglobo"/>
    <w:rsid w:val="001352BC"/>
    <w:rPr>
      <w:rFonts w:ascii="Tahoma" w:hAnsi="Tahoma"/>
      <w:sz w:val="16"/>
      <w:szCs w:val="16"/>
      <w:lang w:val="es-ES_tradnl" w:eastAsia="es-ES_tradnl"/>
    </w:rPr>
  </w:style>
  <w:style w:type="paragraph" w:customStyle="1" w:styleId="WW-Textoindependiente3">
    <w:name w:val="WW-Texto independiente 3"/>
    <w:basedOn w:val="Normal"/>
    <w:rsid w:val="001352BC"/>
    <w:pPr>
      <w:widowControl/>
      <w:jc w:val="both"/>
    </w:pPr>
    <w:rPr>
      <w:rFonts w:ascii="Times New Roman" w:eastAsia="Times New Roman" w:hAnsi="Times New Roman" w:cs="Times New Roman"/>
      <w:b/>
      <w:bCs/>
      <w:i/>
      <w:iCs/>
      <w:kern w:val="0"/>
      <w:sz w:val="22"/>
      <w:szCs w:val="22"/>
      <w:lang w:val="es-ES_tradnl" w:eastAsia="es-ES" w:bidi="ar-SA"/>
    </w:rPr>
  </w:style>
  <w:style w:type="paragraph" w:styleId="Sinespaciado">
    <w:name w:val="No Spacing"/>
    <w:link w:val="SinespaciadoCar"/>
    <w:uiPriority w:val="1"/>
    <w:qFormat/>
    <w:rsid w:val="001352BC"/>
    <w:rPr>
      <w:rFonts w:ascii="Calibri" w:hAnsi="Calibri"/>
      <w:sz w:val="22"/>
      <w:szCs w:val="22"/>
    </w:rPr>
  </w:style>
  <w:style w:type="character" w:customStyle="1" w:styleId="SinespaciadoCar">
    <w:name w:val="Sin espaciado Car"/>
    <w:link w:val="Sinespaciado"/>
    <w:uiPriority w:val="1"/>
    <w:locked/>
    <w:rsid w:val="001352BC"/>
    <w:rPr>
      <w:rFonts w:ascii="Calibri" w:hAnsi="Calibri"/>
      <w:sz w:val="22"/>
      <w:szCs w:val="22"/>
      <w:lang w:bidi="ar-SA"/>
    </w:rPr>
  </w:style>
  <w:style w:type="paragraph" w:customStyle="1" w:styleId="Prrafodelista1">
    <w:name w:val="Párrafo de lista1"/>
    <w:basedOn w:val="Normal"/>
    <w:qFormat/>
    <w:rsid w:val="001352BC"/>
    <w:pPr>
      <w:widowControl/>
      <w:suppressAutoHyphens w:val="0"/>
      <w:spacing w:after="200" w:line="276" w:lineRule="auto"/>
      <w:ind w:left="720"/>
      <w:jc w:val="both"/>
    </w:pPr>
    <w:rPr>
      <w:rFonts w:ascii="Calibri" w:eastAsia="Times New Roman" w:hAnsi="Calibri" w:cs="Times New Roman"/>
      <w:kern w:val="0"/>
      <w:sz w:val="22"/>
      <w:szCs w:val="22"/>
      <w:lang w:eastAsia="es-CO" w:bidi="ar-SA"/>
    </w:rPr>
  </w:style>
  <w:style w:type="paragraph" w:customStyle="1" w:styleId="Listavistosa-nfasis11">
    <w:name w:val="Lista vistosa - Énfasis 11"/>
    <w:basedOn w:val="Normal"/>
    <w:link w:val="Listavistosa-nfasis1Car"/>
    <w:uiPriority w:val="34"/>
    <w:qFormat/>
    <w:rsid w:val="008408D6"/>
    <w:pPr>
      <w:widowControl/>
      <w:suppressAutoHyphens w:val="0"/>
      <w:ind w:left="708"/>
    </w:pPr>
    <w:rPr>
      <w:rFonts w:ascii="Times New Roman" w:eastAsia="Times New Roman" w:hAnsi="Times New Roman" w:cs="Times New Roman"/>
      <w:kern w:val="0"/>
      <w:lang w:val="es-ES" w:eastAsia="es-ES" w:bidi="ar-SA"/>
    </w:rPr>
  </w:style>
  <w:style w:type="character" w:customStyle="1" w:styleId="Listavistosa-nfasis1Car">
    <w:name w:val="Lista vistosa - Énfasis 1 Car"/>
    <w:link w:val="Listavistosa-nfasis11"/>
    <w:uiPriority w:val="34"/>
    <w:rsid w:val="008408D6"/>
    <w:rPr>
      <w:sz w:val="24"/>
      <w:szCs w:val="24"/>
      <w:lang w:val="es-ES" w:eastAsia="es-ES"/>
    </w:rPr>
  </w:style>
  <w:style w:type="character" w:customStyle="1" w:styleId="Ttulo1Car">
    <w:name w:val="Título 1 Car"/>
    <w:aliases w:val="Edgar 1 Car,Heading apps Car,h1 Car"/>
    <w:link w:val="Ttulo1"/>
    <w:rsid w:val="008408D6"/>
    <w:rPr>
      <w:rFonts w:ascii="Calibri" w:eastAsia="MS Gothic" w:hAnsi="Calibri"/>
      <w:b/>
      <w:bCs/>
      <w:color w:val="365F91"/>
      <w:sz w:val="28"/>
      <w:szCs w:val="28"/>
      <w:lang w:val="es-ES_tradnl" w:eastAsia="es-ES_tradnl"/>
    </w:rPr>
  </w:style>
  <w:style w:type="character" w:customStyle="1" w:styleId="Ttulo2Car">
    <w:name w:val="Título 2 Car"/>
    <w:aliases w:val="Edgar 2 Car,Título 2 -BCN Car,título 2 Car,Title Header2 Car,MT2 Car"/>
    <w:link w:val="Ttulo2"/>
    <w:rsid w:val="008408D6"/>
    <w:rPr>
      <w:rFonts w:ascii="Verdana" w:hAnsi="Verdana"/>
      <w:b/>
      <w:lang w:val="x-none" w:eastAsia="es-ES"/>
    </w:rPr>
  </w:style>
  <w:style w:type="character" w:customStyle="1" w:styleId="Ttulo3Car">
    <w:name w:val="Título 3 Car"/>
    <w:aliases w:val="Título 3 Car Car Car,Edgar 3 Car"/>
    <w:link w:val="Ttulo3"/>
    <w:rsid w:val="008408D6"/>
    <w:rPr>
      <w:rFonts w:ascii="Arial" w:hAnsi="Arial"/>
      <w:lang w:val="es-ES_tradnl" w:eastAsia="es-ES"/>
    </w:rPr>
  </w:style>
  <w:style w:type="character" w:customStyle="1" w:styleId="Ttulo4Car">
    <w:name w:val="Título 4 Car"/>
    <w:link w:val="Ttulo4"/>
    <w:uiPriority w:val="9"/>
    <w:rsid w:val="008408D6"/>
    <w:rPr>
      <w:rFonts w:ascii="Calibri" w:hAnsi="Calibri"/>
      <w:b/>
      <w:bCs/>
      <w:sz w:val="28"/>
      <w:szCs w:val="28"/>
      <w:lang w:val="es-ES_tradnl" w:eastAsia="es-ES_tradnl"/>
    </w:rPr>
  </w:style>
  <w:style w:type="character" w:customStyle="1" w:styleId="Ttulo5Car">
    <w:name w:val="Título 5 Car"/>
    <w:link w:val="Ttulo5"/>
    <w:rsid w:val="008408D6"/>
    <w:rPr>
      <w:b/>
      <w:lang w:val="es-ES_tradnl" w:eastAsia="es-ES"/>
    </w:rPr>
  </w:style>
  <w:style w:type="character" w:customStyle="1" w:styleId="Ttulo6Car">
    <w:name w:val="Título 6 Car"/>
    <w:link w:val="Ttulo6"/>
    <w:uiPriority w:val="9"/>
    <w:rsid w:val="008408D6"/>
    <w:rPr>
      <w:rFonts w:ascii="Tahoma" w:hAnsi="Tahoma"/>
      <w:lang w:val="es-ES_tradnl" w:eastAsia="es-ES"/>
    </w:rPr>
  </w:style>
  <w:style w:type="character" w:customStyle="1" w:styleId="Ttulo7Car">
    <w:name w:val="Título 7 Car"/>
    <w:link w:val="Ttulo7"/>
    <w:uiPriority w:val="9"/>
    <w:rsid w:val="008408D6"/>
    <w:rPr>
      <w:rFonts w:ascii="Century Gothic" w:hAnsi="Century Gothic"/>
      <w:b/>
      <w:sz w:val="24"/>
      <w:lang w:val="es-ES" w:eastAsia="es-ES"/>
    </w:rPr>
  </w:style>
  <w:style w:type="character" w:customStyle="1" w:styleId="Ttulo8Car">
    <w:name w:val="Título 8 Car"/>
    <w:link w:val="Ttulo8"/>
    <w:rsid w:val="008408D6"/>
    <w:rPr>
      <w:i/>
      <w:sz w:val="24"/>
      <w:lang w:val="es-ES_tradnl" w:eastAsia="es-ES"/>
    </w:rPr>
  </w:style>
  <w:style w:type="character" w:customStyle="1" w:styleId="Ttulo9Car">
    <w:name w:val="Título 9 Car"/>
    <w:link w:val="Ttulo9"/>
    <w:uiPriority w:val="9"/>
    <w:rsid w:val="008408D6"/>
    <w:rPr>
      <w:rFonts w:ascii="Century Gothic" w:hAnsi="Century Gothic"/>
      <w:b/>
      <w:sz w:val="24"/>
      <w:lang w:val="es-ES" w:eastAsia="es-ES"/>
    </w:rPr>
  </w:style>
  <w:style w:type="character" w:customStyle="1" w:styleId="TextoindependienteCar">
    <w:name w:val="Texto independiente Car"/>
    <w:aliases w:val="body text Car"/>
    <w:link w:val="Textoindependiente"/>
    <w:rsid w:val="008408D6"/>
    <w:rPr>
      <w:rFonts w:ascii="Liberation Serif" w:eastAsia="SimSun" w:hAnsi="Liberation Serif" w:cs="Mangal"/>
      <w:kern w:val="1"/>
      <w:sz w:val="24"/>
      <w:szCs w:val="24"/>
      <w:lang w:eastAsia="zh-CN" w:bidi="hi-IN"/>
    </w:rPr>
  </w:style>
  <w:style w:type="character" w:styleId="Hipervnculo">
    <w:name w:val="Hyperlink"/>
    <w:uiPriority w:val="99"/>
    <w:unhideWhenUsed/>
    <w:rsid w:val="008408D6"/>
    <w:rPr>
      <w:rFonts w:ascii="Verdana" w:hAnsi="Verdana" w:hint="default"/>
      <w:strike w:val="0"/>
      <w:dstrike w:val="0"/>
      <w:color w:val="666666"/>
      <w:sz w:val="12"/>
      <w:szCs w:val="12"/>
      <w:u w:val="none"/>
      <w:effect w:val="none"/>
    </w:rPr>
  </w:style>
  <w:style w:type="character" w:styleId="Textoennegrita">
    <w:name w:val="Strong"/>
    <w:uiPriority w:val="22"/>
    <w:qFormat/>
    <w:rsid w:val="008408D6"/>
    <w:rPr>
      <w:b/>
      <w:bCs/>
    </w:rPr>
  </w:style>
  <w:style w:type="paragraph" w:customStyle="1" w:styleId="Default">
    <w:name w:val="Default"/>
    <w:link w:val="DefaultCar"/>
    <w:qFormat/>
    <w:rsid w:val="008408D6"/>
    <w:pPr>
      <w:autoSpaceDE w:val="0"/>
      <w:autoSpaceDN w:val="0"/>
      <w:adjustRightInd w:val="0"/>
    </w:pPr>
    <w:rPr>
      <w:rFonts w:ascii="Arial" w:eastAsia="Calibri" w:hAnsi="Arial"/>
      <w:color w:val="000000"/>
      <w:sz w:val="24"/>
      <w:szCs w:val="24"/>
      <w:lang w:eastAsia="en-US"/>
    </w:rPr>
  </w:style>
  <w:style w:type="numbering" w:customStyle="1" w:styleId="Sinlista1">
    <w:name w:val="Sin lista1"/>
    <w:next w:val="Sinlista"/>
    <w:uiPriority w:val="99"/>
    <w:semiHidden/>
    <w:unhideWhenUsed/>
    <w:rsid w:val="008408D6"/>
  </w:style>
  <w:style w:type="paragraph" w:customStyle="1" w:styleId="CarCarCarCarCarCarCarCarCarCarCarCarCar">
    <w:name w:val="Car Car Car Car Car Car Car Car Car Car Car Car Car"/>
    <w:basedOn w:val="Normal"/>
    <w:rsid w:val="008408D6"/>
    <w:pPr>
      <w:widowControl/>
      <w:suppressAutoHyphens w:val="0"/>
      <w:spacing w:after="160" w:line="240" w:lineRule="exact"/>
      <w:jc w:val="both"/>
    </w:pPr>
    <w:rPr>
      <w:rFonts w:ascii="Verdana" w:eastAsia="Times New Roman" w:hAnsi="Verdana" w:cs="Times New Roman"/>
      <w:kern w:val="0"/>
      <w:sz w:val="20"/>
      <w:lang w:val="en-US" w:eastAsia="en-US" w:bidi="ar-SA"/>
    </w:rPr>
  </w:style>
  <w:style w:type="paragraph" w:styleId="Textocomentario">
    <w:name w:val="annotation text"/>
    <w:basedOn w:val="Normal"/>
    <w:link w:val="TextocomentarioCar"/>
    <w:rsid w:val="008408D6"/>
    <w:pPr>
      <w:widowControl/>
      <w:suppressAutoHyphens w:val="0"/>
      <w:spacing w:after="200" w:line="276" w:lineRule="auto"/>
      <w:jc w:val="both"/>
    </w:pPr>
    <w:rPr>
      <w:rFonts w:ascii="Calibri" w:eastAsia="Times New Roman" w:hAnsi="Calibri" w:cs="Times New Roman"/>
      <w:kern w:val="0"/>
      <w:sz w:val="20"/>
      <w:szCs w:val="20"/>
      <w:lang w:val="x-none" w:eastAsia="x-none" w:bidi="ar-SA"/>
    </w:rPr>
  </w:style>
  <w:style w:type="character" w:customStyle="1" w:styleId="TextocomentarioCar">
    <w:name w:val="Texto comentario Car"/>
    <w:link w:val="Textocomentario"/>
    <w:rsid w:val="008408D6"/>
    <w:rPr>
      <w:rFonts w:ascii="Calibri" w:hAnsi="Calibri"/>
      <w:lang w:val="x-none" w:eastAsia="x-none"/>
    </w:rPr>
  </w:style>
  <w:style w:type="character" w:styleId="Refdecomentario">
    <w:name w:val="annotation reference"/>
    <w:rsid w:val="008408D6"/>
    <w:rPr>
      <w:rFonts w:cs="Times New Roman"/>
      <w:sz w:val="16"/>
    </w:rPr>
  </w:style>
  <w:style w:type="paragraph" w:styleId="Asuntodelcomentario">
    <w:name w:val="annotation subject"/>
    <w:basedOn w:val="Textocomentario"/>
    <w:next w:val="Textocomentario"/>
    <w:link w:val="AsuntodelcomentarioCar"/>
    <w:rsid w:val="008408D6"/>
    <w:rPr>
      <w:b/>
    </w:rPr>
  </w:style>
  <w:style w:type="character" w:customStyle="1" w:styleId="AsuntodelcomentarioCar">
    <w:name w:val="Asunto del comentario Car"/>
    <w:link w:val="Asuntodelcomentario"/>
    <w:rsid w:val="008408D6"/>
    <w:rPr>
      <w:rFonts w:ascii="Calibri" w:hAnsi="Calibri"/>
      <w:b/>
      <w:lang w:val="x-none" w:eastAsia="x-none"/>
    </w:rPr>
  </w:style>
  <w:style w:type="character" w:styleId="nfasis">
    <w:name w:val="Emphasis"/>
    <w:uiPriority w:val="20"/>
    <w:qFormat/>
    <w:rsid w:val="008408D6"/>
    <w:rPr>
      <w:rFonts w:cs="Times New Roman"/>
      <w:i/>
    </w:rPr>
  </w:style>
  <w:style w:type="paragraph" w:styleId="Textoindependiente3">
    <w:name w:val="Body Text 3"/>
    <w:basedOn w:val="Normal"/>
    <w:link w:val="Textoindependiente3Car"/>
    <w:uiPriority w:val="99"/>
    <w:rsid w:val="008408D6"/>
    <w:pPr>
      <w:widowControl/>
      <w:suppressAutoHyphens w:val="0"/>
      <w:spacing w:after="120"/>
      <w:jc w:val="both"/>
    </w:pPr>
    <w:rPr>
      <w:rFonts w:ascii="Times New Roman" w:eastAsia="Times New Roman" w:hAnsi="Times New Roman" w:cs="Times New Roman"/>
      <w:kern w:val="0"/>
      <w:sz w:val="16"/>
      <w:szCs w:val="20"/>
      <w:lang w:val="es-ES" w:eastAsia="es-ES" w:bidi="ar-SA"/>
    </w:rPr>
  </w:style>
  <w:style w:type="character" w:customStyle="1" w:styleId="Textoindependiente3Car">
    <w:name w:val="Texto independiente 3 Car"/>
    <w:link w:val="Textoindependiente3"/>
    <w:uiPriority w:val="99"/>
    <w:rsid w:val="008408D6"/>
    <w:rPr>
      <w:sz w:val="16"/>
      <w:lang w:val="es-ES" w:eastAsia="es-ES"/>
    </w:rPr>
  </w:style>
  <w:style w:type="paragraph" w:customStyle="1" w:styleId="Estilo">
    <w:name w:val="Estilo"/>
    <w:rsid w:val="008408D6"/>
    <w:pPr>
      <w:widowControl w:val="0"/>
      <w:autoSpaceDE w:val="0"/>
      <w:autoSpaceDN w:val="0"/>
      <w:adjustRightInd w:val="0"/>
      <w:jc w:val="both"/>
    </w:pPr>
    <w:rPr>
      <w:rFonts w:ascii="Arial" w:hAnsi="Arial" w:cs="Arial"/>
      <w:sz w:val="24"/>
      <w:szCs w:val="24"/>
      <w:lang w:val="es-ES" w:eastAsia="es-ES"/>
    </w:rPr>
  </w:style>
  <w:style w:type="paragraph" w:customStyle="1" w:styleId="NormalSencillo">
    <w:name w:val="Normal Sencillo"/>
    <w:basedOn w:val="Normal"/>
    <w:next w:val="Normal"/>
    <w:link w:val="NormalSencilloCar"/>
    <w:rsid w:val="008408D6"/>
    <w:pPr>
      <w:widowControl/>
      <w:jc w:val="both"/>
    </w:pPr>
    <w:rPr>
      <w:rFonts w:ascii="Arial" w:eastAsia="Times New Roman" w:hAnsi="Arial" w:cs="Times New Roman"/>
      <w:kern w:val="0"/>
      <w:sz w:val="20"/>
      <w:szCs w:val="20"/>
      <w:lang w:val="es-ES_tradnl" w:eastAsia="es-ES" w:bidi="ar-SA"/>
    </w:rPr>
  </w:style>
  <w:style w:type="character" w:customStyle="1" w:styleId="NormalSencilloCar">
    <w:name w:val="Normal Sencillo Car"/>
    <w:link w:val="NormalSencillo"/>
    <w:locked/>
    <w:rsid w:val="008408D6"/>
    <w:rPr>
      <w:rFonts w:ascii="Arial" w:hAnsi="Arial"/>
      <w:lang w:val="es-ES_tradnl" w:eastAsia="es-ES"/>
    </w:rPr>
  </w:style>
  <w:style w:type="paragraph" w:customStyle="1" w:styleId="Estilo12">
    <w:name w:val="Estilo12"/>
    <w:basedOn w:val="Normal"/>
    <w:rsid w:val="008408D6"/>
    <w:pPr>
      <w:widowControl/>
      <w:suppressAutoHyphens w:val="0"/>
      <w:jc w:val="both"/>
    </w:pPr>
    <w:rPr>
      <w:rFonts w:ascii="Arial" w:eastAsia="Times New Roman" w:hAnsi="Arial" w:cs="Times New Roman"/>
      <w:kern w:val="0"/>
      <w:szCs w:val="20"/>
      <w:lang w:val="es-ES" w:eastAsia="es-ES" w:bidi="ar-SA"/>
    </w:rPr>
  </w:style>
  <w:style w:type="paragraph" w:customStyle="1" w:styleId="TtulodeTDC">
    <w:name w:val="Título de TDC"/>
    <w:basedOn w:val="Ttulo1"/>
    <w:next w:val="Normal"/>
    <w:uiPriority w:val="39"/>
    <w:qFormat/>
    <w:rsid w:val="008408D6"/>
    <w:pPr>
      <w:spacing w:line="276" w:lineRule="auto"/>
      <w:outlineLvl w:val="9"/>
    </w:pPr>
    <w:rPr>
      <w:rFonts w:ascii="Cambria" w:eastAsia="Times New Roman" w:hAnsi="Cambria"/>
      <w:lang w:val="es-ES" w:eastAsia="en-US"/>
    </w:rPr>
  </w:style>
  <w:style w:type="paragraph" w:styleId="TDC1">
    <w:name w:val="toc 1"/>
    <w:basedOn w:val="Normal"/>
    <w:next w:val="Normal"/>
    <w:autoRedefine/>
    <w:uiPriority w:val="39"/>
    <w:qFormat/>
    <w:rsid w:val="008408D6"/>
    <w:pPr>
      <w:widowControl/>
      <w:suppressAutoHyphens w:val="0"/>
      <w:spacing w:before="360"/>
      <w:jc w:val="both"/>
    </w:pPr>
    <w:rPr>
      <w:rFonts w:ascii="Arial" w:eastAsia="Times New Roman" w:hAnsi="Arial" w:cs="Times New Roman"/>
      <w:b/>
      <w:bCs/>
      <w:caps/>
      <w:kern w:val="0"/>
      <w:lang w:val="es-ES" w:eastAsia="es-ES" w:bidi="ar-SA"/>
    </w:rPr>
  </w:style>
  <w:style w:type="paragraph" w:styleId="TDC2">
    <w:name w:val="toc 2"/>
    <w:basedOn w:val="Normal"/>
    <w:next w:val="Normal"/>
    <w:autoRedefine/>
    <w:uiPriority w:val="39"/>
    <w:unhideWhenUsed/>
    <w:qFormat/>
    <w:rsid w:val="008408D6"/>
    <w:pPr>
      <w:widowControl/>
      <w:suppressAutoHyphens w:val="0"/>
      <w:spacing w:before="240"/>
      <w:jc w:val="both"/>
    </w:pPr>
    <w:rPr>
      <w:rFonts w:ascii="Calibri" w:eastAsia="Times New Roman" w:hAnsi="Calibri" w:cs="Times New Roman"/>
      <w:b/>
      <w:bCs/>
      <w:kern w:val="0"/>
      <w:sz w:val="20"/>
      <w:szCs w:val="20"/>
      <w:lang w:val="es-ES" w:eastAsia="es-ES" w:bidi="ar-SA"/>
    </w:rPr>
  </w:style>
  <w:style w:type="paragraph" w:styleId="TDC3">
    <w:name w:val="toc 3"/>
    <w:basedOn w:val="Normal"/>
    <w:next w:val="Normal"/>
    <w:autoRedefine/>
    <w:uiPriority w:val="39"/>
    <w:unhideWhenUsed/>
    <w:qFormat/>
    <w:rsid w:val="008408D6"/>
    <w:pPr>
      <w:widowControl/>
      <w:suppressAutoHyphens w:val="0"/>
      <w:ind w:left="240"/>
      <w:jc w:val="both"/>
    </w:pPr>
    <w:rPr>
      <w:rFonts w:ascii="Calibri" w:eastAsia="Times New Roman" w:hAnsi="Calibri" w:cs="Times New Roman"/>
      <w:kern w:val="0"/>
      <w:sz w:val="20"/>
      <w:szCs w:val="20"/>
      <w:lang w:val="es-ES" w:eastAsia="es-ES" w:bidi="ar-SA"/>
    </w:rPr>
  </w:style>
  <w:style w:type="paragraph" w:styleId="Mapadeldocumento">
    <w:name w:val="Document Map"/>
    <w:basedOn w:val="Normal"/>
    <w:link w:val="MapadeldocumentoCar"/>
    <w:rsid w:val="008408D6"/>
    <w:pPr>
      <w:widowControl/>
      <w:suppressAutoHyphens w:val="0"/>
      <w:jc w:val="both"/>
    </w:pPr>
    <w:rPr>
      <w:rFonts w:ascii="Tahoma" w:eastAsia="Times New Roman" w:hAnsi="Tahoma" w:cs="Times New Roman"/>
      <w:kern w:val="0"/>
      <w:sz w:val="16"/>
      <w:szCs w:val="20"/>
      <w:lang w:val="es-ES" w:eastAsia="es-ES" w:bidi="ar-SA"/>
    </w:rPr>
  </w:style>
  <w:style w:type="character" w:customStyle="1" w:styleId="MapadeldocumentoCar">
    <w:name w:val="Mapa del documento Car"/>
    <w:link w:val="Mapadeldocumento"/>
    <w:rsid w:val="008408D6"/>
    <w:rPr>
      <w:rFonts w:ascii="Tahoma" w:hAnsi="Tahoma"/>
      <w:sz w:val="16"/>
      <w:lang w:val="es-ES" w:eastAsia="es-ES"/>
    </w:rPr>
  </w:style>
  <w:style w:type="paragraph" w:styleId="Textoindependiente2">
    <w:name w:val="Body Text 2"/>
    <w:basedOn w:val="Normal"/>
    <w:link w:val="Textoindependiente2Car"/>
    <w:rsid w:val="008408D6"/>
    <w:pPr>
      <w:widowControl/>
      <w:suppressAutoHyphens w:val="0"/>
      <w:spacing w:after="120" w:line="480" w:lineRule="auto"/>
      <w:jc w:val="both"/>
    </w:pPr>
    <w:rPr>
      <w:rFonts w:ascii="Times New Roman" w:eastAsia="Times New Roman" w:hAnsi="Times New Roman" w:cs="Times New Roman"/>
      <w:kern w:val="0"/>
      <w:szCs w:val="20"/>
      <w:lang w:val="es-ES" w:eastAsia="es-ES" w:bidi="ar-SA"/>
    </w:rPr>
  </w:style>
  <w:style w:type="character" w:customStyle="1" w:styleId="Textoindependiente2Car">
    <w:name w:val="Texto independiente 2 Car"/>
    <w:link w:val="Textoindependiente2"/>
    <w:rsid w:val="008408D6"/>
    <w:rPr>
      <w:sz w:val="24"/>
      <w:lang w:val="es-ES" w:eastAsia="es-ES"/>
    </w:rPr>
  </w:style>
  <w:style w:type="paragraph" w:styleId="Sangradetextonormal">
    <w:name w:val="Body Text Indent"/>
    <w:basedOn w:val="Normal"/>
    <w:link w:val="SangradetextonormalCar"/>
    <w:uiPriority w:val="99"/>
    <w:rsid w:val="008408D6"/>
    <w:pPr>
      <w:widowControl/>
      <w:suppressAutoHyphens w:val="0"/>
      <w:spacing w:after="120"/>
      <w:ind w:left="283"/>
      <w:jc w:val="both"/>
    </w:pPr>
    <w:rPr>
      <w:rFonts w:ascii="Times New Roman" w:eastAsia="Times New Roman" w:hAnsi="Times New Roman" w:cs="Times New Roman"/>
      <w:kern w:val="0"/>
      <w:szCs w:val="20"/>
      <w:lang w:val="es-ES" w:eastAsia="es-ES" w:bidi="ar-SA"/>
    </w:rPr>
  </w:style>
  <w:style w:type="character" w:customStyle="1" w:styleId="SangradetextonormalCar">
    <w:name w:val="Sangría de texto normal Car"/>
    <w:link w:val="Sangradetextonormal"/>
    <w:uiPriority w:val="99"/>
    <w:rsid w:val="008408D6"/>
    <w:rPr>
      <w:sz w:val="24"/>
      <w:lang w:val="es-ES" w:eastAsia="es-ES"/>
    </w:rPr>
  </w:style>
  <w:style w:type="paragraph" w:styleId="TDC4">
    <w:name w:val="toc 4"/>
    <w:basedOn w:val="Normal"/>
    <w:next w:val="Normal"/>
    <w:autoRedefine/>
    <w:uiPriority w:val="39"/>
    <w:unhideWhenUsed/>
    <w:rsid w:val="008408D6"/>
    <w:pPr>
      <w:widowControl/>
      <w:suppressAutoHyphens w:val="0"/>
      <w:ind w:left="480"/>
      <w:jc w:val="both"/>
    </w:pPr>
    <w:rPr>
      <w:rFonts w:ascii="Calibri" w:eastAsia="Times New Roman" w:hAnsi="Calibri" w:cs="Times New Roman"/>
      <w:kern w:val="0"/>
      <w:sz w:val="20"/>
      <w:szCs w:val="20"/>
      <w:lang w:val="es-ES" w:eastAsia="es-ES" w:bidi="ar-SA"/>
    </w:rPr>
  </w:style>
  <w:style w:type="paragraph" w:styleId="TDC5">
    <w:name w:val="toc 5"/>
    <w:basedOn w:val="Normal"/>
    <w:next w:val="Normal"/>
    <w:autoRedefine/>
    <w:uiPriority w:val="39"/>
    <w:unhideWhenUsed/>
    <w:rsid w:val="008408D6"/>
    <w:pPr>
      <w:widowControl/>
      <w:suppressAutoHyphens w:val="0"/>
      <w:ind w:left="720"/>
      <w:jc w:val="both"/>
    </w:pPr>
    <w:rPr>
      <w:rFonts w:ascii="Calibri" w:eastAsia="Times New Roman" w:hAnsi="Calibri" w:cs="Times New Roman"/>
      <w:kern w:val="0"/>
      <w:sz w:val="20"/>
      <w:szCs w:val="20"/>
      <w:lang w:val="es-ES" w:eastAsia="es-ES" w:bidi="ar-SA"/>
    </w:rPr>
  </w:style>
  <w:style w:type="paragraph" w:styleId="TDC6">
    <w:name w:val="toc 6"/>
    <w:basedOn w:val="Normal"/>
    <w:next w:val="Normal"/>
    <w:autoRedefine/>
    <w:uiPriority w:val="39"/>
    <w:unhideWhenUsed/>
    <w:rsid w:val="008408D6"/>
    <w:pPr>
      <w:widowControl/>
      <w:suppressAutoHyphens w:val="0"/>
      <w:ind w:left="960"/>
      <w:jc w:val="both"/>
    </w:pPr>
    <w:rPr>
      <w:rFonts w:ascii="Calibri" w:eastAsia="Times New Roman" w:hAnsi="Calibri" w:cs="Times New Roman"/>
      <w:kern w:val="0"/>
      <w:sz w:val="20"/>
      <w:szCs w:val="20"/>
      <w:lang w:val="es-ES" w:eastAsia="es-ES" w:bidi="ar-SA"/>
    </w:rPr>
  </w:style>
  <w:style w:type="paragraph" w:styleId="TDC7">
    <w:name w:val="toc 7"/>
    <w:basedOn w:val="Normal"/>
    <w:next w:val="Normal"/>
    <w:autoRedefine/>
    <w:uiPriority w:val="39"/>
    <w:unhideWhenUsed/>
    <w:rsid w:val="008408D6"/>
    <w:pPr>
      <w:widowControl/>
      <w:suppressAutoHyphens w:val="0"/>
      <w:ind w:left="1200"/>
      <w:jc w:val="both"/>
    </w:pPr>
    <w:rPr>
      <w:rFonts w:ascii="Calibri" w:eastAsia="Times New Roman" w:hAnsi="Calibri" w:cs="Times New Roman"/>
      <w:kern w:val="0"/>
      <w:sz w:val="20"/>
      <w:szCs w:val="20"/>
      <w:lang w:val="es-ES" w:eastAsia="es-ES" w:bidi="ar-SA"/>
    </w:rPr>
  </w:style>
  <w:style w:type="paragraph" w:styleId="TDC8">
    <w:name w:val="toc 8"/>
    <w:basedOn w:val="Normal"/>
    <w:next w:val="Normal"/>
    <w:autoRedefine/>
    <w:uiPriority w:val="39"/>
    <w:unhideWhenUsed/>
    <w:rsid w:val="008408D6"/>
    <w:pPr>
      <w:widowControl/>
      <w:suppressAutoHyphens w:val="0"/>
      <w:ind w:left="1440"/>
      <w:jc w:val="both"/>
    </w:pPr>
    <w:rPr>
      <w:rFonts w:ascii="Calibri" w:eastAsia="Times New Roman" w:hAnsi="Calibri" w:cs="Times New Roman"/>
      <w:kern w:val="0"/>
      <w:sz w:val="20"/>
      <w:szCs w:val="20"/>
      <w:lang w:val="es-ES" w:eastAsia="es-ES" w:bidi="ar-SA"/>
    </w:rPr>
  </w:style>
  <w:style w:type="paragraph" w:styleId="TDC9">
    <w:name w:val="toc 9"/>
    <w:basedOn w:val="Normal"/>
    <w:next w:val="Normal"/>
    <w:autoRedefine/>
    <w:uiPriority w:val="39"/>
    <w:unhideWhenUsed/>
    <w:rsid w:val="008408D6"/>
    <w:pPr>
      <w:widowControl/>
      <w:suppressAutoHyphens w:val="0"/>
      <w:ind w:left="1680"/>
      <w:jc w:val="both"/>
    </w:pPr>
    <w:rPr>
      <w:rFonts w:ascii="Calibri" w:eastAsia="Times New Roman" w:hAnsi="Calibri" w:cs="Times New Roman"/>
      <w:kern w:val="0"/>
      <w:sz w:val="20"/>
      <w:szCs w:val="20"/>
      <w:lang w:val="es-ES" w:eastAsia="es-ES" w:bidi="ar-SA"/>
    </w:rPr>
  </w:style>
  <w:style w:type="character" w:customStyle="1" w:styleId="texto1">
    <w:name w:val="texto1"/>
    <w:rsid w:val="008408D6"/>
    <w:rPr>
      <w:rFonts w:ascii="Arial" w:hAnsi="Arial"/>
      <w:color w:val="000000"/>
      <w:sz w:val="20"/>
      <w:u w:val="none"/>
      <w:effect w:val="none"/>
    </w:rPr>
  </w:style>
  <w:style w:type="table" w:styleId="Tablaconcuadrcula">
    <w:name w:val="Table Grid"/>
    <w:basedOn w:val="Tablanormal"/>
    <w:rsid w:val="008408D6"/>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inuarlista1">
    <w:name w:val="Continuar lista1"/>
    <w:basedOn w:val="Normal"/>
    <w:rsid w:val="008408D6"/>
    <w:pPr>
      <w:spacing w:after="120" w:line="100" w:lineRule="atLeast"/>
      <w:ind w:left="283"/>
    </w:pPr>
    <w:rPr>
      <w:rFonts w:ascii="Times New Roman" w:eastAsia="Arial Unicode MS" w:hAnsi="Times New Roman" w:cs="Times New Roman"/>
      <w:lang w:eastAsia="ar-SA" w:bidi="ar-SA"/>
    </w:rPr>
  </w:style>
  <w:style w:type="paragraph" w:customStyle="1" w:styleId="Listaconvietas1">
    <w:name w:val="Lista con viñetas1"/>
    <w:basedOn w:val="Normal"/>
    <w:rsid w:val="008408D6"/>
    <w:pPr>
      <w:widowControl/>
      <w:suppressAutoHyphens w:val="0"/>
      <w:spacing w:after="200" w:line="276" w:lineRule="auto"/>
      <w:jc w:val="both"/>
    </w:pPr>
    <w:rPr>
      <w:rFonts w:ascii="Arial" w:eastAsia="Times New Roman" w:hAnsi="Arial" w:cs="Times New Roman"/>
      <w:sz w:val="22"/>
      <w:szCs w:val="20"/>
      <w:lang w:eastAsia="ar-SA" w:bidi="ar-SA"/>
    </w:rPr>
  </w:style>
  <w:style w:type="paragraph" w:customStyle="1" w:styleId="MARITZA3">
    <w:name w:val="MARITZA3"/>
    <w:rsid w:val="008408D6"/>
    <w:pPr>
      <w:widowControl w:val="0"/>
      <w:tabs>
        <w:tab w:val="left" w:pos="-720"/>
        <w:tab w:val="left" w:pos="0"/>
      </w:tabs>
      <w:suppressAutoHyphens/>
      <w:jc w:val="both"/>
    </w:pPr>
    <w:rPr>
      <w:rFonts w:ascii="Courier New" w:hAnsi="Courier New"/>
      <w:spacing w:val="-2"/>
      <w:kern w:val="1"/>
      <w:sz w:val="24"/>
      <w:lang w:val="en-US" w:eastAsia="ar-SA"/>
    </w:rPr>
  </w:style>
  <w:style w:type="paragraph" w:customStyle="1" w:styleId="p9">
    <w:name w:val="p9"/>
    <w:basedOn w:val="Normal"/>
    <w:rsid w:val="008408D6"/>
    <w:pPr>
      <w:widowControl/>
      <w:tabs>
        <w:tab w:val="left" w:pos="720"/>
      </w:tabs>
      <w:spacing w:line="240" w:lineRule="atLeast"/>
    </w:pPr>
    <w:rPr>
      <w:rFonts w:ascii="Times New Roman" w:eastAsia="Times New Roman" w:hAnsi="Times New Roman" w:cs="Times New Roman"/>
      <w:szCs w:val="20"/>
      <w:lang w:val="es-ES" w:eastAsia="ar-SA" w:bidi="ar-SA"/>
    </w:rPr>
  </w:style>
  <w:style w:type="paragraph" w:customStyle="1" w:styleId="MARITZA2">
    <w:name w:val="MARITZA2"/>
    <w:rsid w:val="008408D6"/>
    <w:pPr>
      <w:widowControl w:val="0"/>
      <w:suppressAutoHyphens/>
      <w:jc w:val="both"/>
    </w:pPr>
    <w:rPr>
      <w:rFonts w:ascii="Courier New" w:hAnsi="Courier New"/>
      <w:kern w:val="1"/>
      <w:lang w:val="es-ES" w:eastAsia="ar-SA"/>
    </w:rPr>
  </w:style>
  <w:style w:type="paragraph" w:styleId="ndice1">
    <w:name w:val="index 1"/>
    <w:basedOn w:val="Normal"/>
    <w:next w:val="Normal"/>
    <w:autoRedefine/>
    <w:uiPriority w:val="99"/>
    <w:semiHidden/>
    <w:unhideWhenUsed/>
    <w:rsid w:val="008408D6"/>
    <w:pPr>
      <w:widowControl/>
      <w:suppressAutoHyphens w:val="0"/>
      <w:ind w:left="240" w:hanging="240"/>
      <w:jc w:val="both"/>
    </w:pPr>
    <w:rPr>
      <w:rFonts w:ascii="Times New Roman" w:eastAsia="Times New Roman" w:hAnsi="Times New Roman" w:cs="Times New Roman"/>
      <w:kern w:val="0"/>
      <w:lang w:val="es-ES" w:eastAsia="es-ES" w:bidi="ar-SA"/>
    </w:rPr>
  </w:style>
  <w:style w:type="table" w:customStyle="1" w:styleId="Cuadrculaclara-nfasis11">
    <w:name w:val="Cuadrícula clara - Énfasis 11"/>
    <w:basedOn w:val="Tablanormal"/>
    <w:uiPriority w:val="62"/>
    <w:rsid w:val="008408D6"/>
    <w:rPr>
      <w:rFonts w:ascii="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styleId="NormalWeb">
    <w:name w:val="Normal (Web)"/>
    <w:basedOn w:val="Normal"/>
    <w:uiPriority w:val="99"/>
    <w:unhideWhenUsed/>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paragraph" w:customStyle="1" w:styleId="western">
    <w:name w:val="western"/>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character" w:customStyle="1" w:styleId="apple-converted-space">
    <w:name w:val="apple-converted-space"/>
    <w:rsid w:val="008408D6"/>
    <w:rPr>
      <w:rFonts w:ascii="Times New Roman" w:hAnsi="Times New Roman" w:cs="Times New Roman" w:hint="default"/>
    </w:rPr>
  </w:style>
  <w:style w:type="paragraph" w:customStyle="1" w:styleId="icon-action">
    <w:name w:val="icon-action"/>
    <w:basedOn w:val="Normal"/>
    <w:rsid w:val="008408D6"/>
    <w:pPr>
      <w:widowControl/>
      <w:suppressAutoHyphens w:val="0"/>
      <w:spacing w:after="200" w:line="288" w:lineRule="auto"/>
      <w:ind w:left="120"/>
    </w:pPr>
    <w:rPr>
      <w:rFonts w:ascii="Arial Unicode MS" w:eastAsia="Arial Unicode MS" w:hAnsi="Arial Unicode MS" w:cs="Arial Unicode MS"/>
      <w:kern w:val="0"/>
      <w:sz w:val="21"/>
      <w:szCs w:val="21"/>
      <w:lang w:val="es-ES" w:eastAsia="es-CO" w:bidi="ar-SA"/>
    </w:rPr>
  </w:style>
  <w:style w:type="character" w:styleId="Hipervnculovisitado">
    <w:name w:val="FollowedHyperlink"/>
    <w:uiPriority w:val="99"/>
    <w:unhideWhenUsed/>
    <w:rsid w:val="008408D6"/>
    <w:rPr>
      <w:color w:val="800080"/>
      <w:u w:val="single"/>
    </w:rPr>
  </w:style>
  <w:style w:type="character" w:customStyle="1" w:styleId="Cuerpodeltexto">
    <w:name w:val="Cuerpo del texto_"/>
    <w:link w:val="Cuerpodeltexto0"/>
    <w:rsid w:val="008408D6"/>
    <w:rPr>
      <w:spacing w:val="4"/>
      <w:sz w:val="21"/>
      <w:szCs w:val="21"/>
      <w:shd w:val="clear" w:color="auto" w:fill="FFFFFF"/>
    </w:rPr>
  </w:style>
  <w:style w:type="paragraph" w:customStyle="1" w:styleId="Cuerpodeltexto0">
    <w:name w:val="Cuerpo del texto"/>
    <w:basedOn w:val="Normal"/>
    <w:link w:val="Cuerpodeltexto"/>
    <w:rsid w:val="008408D6"/>
    <w:pPr>
      <w:shd w:val="clear" w:color="auto" w:fill="FFFFFF"/>
      <w:suppressAutoHyphens w:val="0"/>
      <w:spacing w:before="420" w:line="293" w:lineRule="exact"/>
      <w:ind w:hanging="920"/>
      <w:jc w:val="both"/>
    </w:pPr>
    <w:rPr>
      <w:rFonts w:ascii="Times New Roman" w:eastAsia="Times New Roman" w:hAnsi="Times New Roman" w:cs="Times New Roman"/>
      <w:spacing w:val="4"/>
      <w:kern w:val="0"/>
      <w:sz w:val="21"/>
      <w:szCs w:val="21"/>
      <w:lang w:val="x-none" w:eastAsia="x-none" w:bidi="ar-SA"/>
    </w:rPr>
  </w:style>
  <w:style w:type="numbering" w:customStyle="1" w:styleId="Sinlista2">
    <w:name w:val="Sin lista2"/>
    <w:next w:val="Sinlista"/>
    <w:uiPriority w:val="99"/>
    <w:semiHidden/>
    <w:unhideWhenUsed/>
    <w:rsid w:val="008408D6"/>
  </w:style>
  <w:style w:type="numbering" w:customStyle="1" w:styleId="Sinlista3">
    <w:name w:val="Sin lista3"/>
    <w:next w:val="Sinlista"/>
    <w:uiPriority w:val="99"/>
    <w:semiHidden/>
    <w:unhideWhenUsed/>
    <w:rsid w:val="008408D6"/>
  </w:style>
  <w:style w:type="numbering" w:customStyle="1" w:styleId="Sinlista11">
    <w:name w:val="Sin lista11"/>
    <w:next w:val="Sinlista"/>
    <w:uiPriority w:val="99"/>
    <w:semiHidden/>
    <w:unhideWhenUsed/>
    <w:rsid w:val="008408D6"/>
  </w:style>
  <w:style w:type="table" w:customStyle="1" w:styleId="Tablaconcuadrcula1">
    <w:name w:val="Tabla con cuadrícula1"/>
    <w:basedOn w:val="Tablanormal"/>
    <w:next w:val="Tablaconcuadrcula"/>
    <w:uiPriority w:val="59"/>
    <w:rsid w:val="008408D6"/>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11">
    <w:name w:val="Cuadrícula clara - Énfasis 111"/>
    <w:basedOn w:val="Tablanormal"/>
    <w:uiPriority w:val="62"/>
    <w:rsid w:val="008408D6"/>
    <w:rPr>
      <w:rFonts w:ascii="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21">
    <w:name w:val="Sin lista21"/>
    <w:next w:val="Sinlista"/>
    <w:uiPriority w:val="99"/>
    <w:semiHidden/>
    <w:unhideWhenUsed/>
    <w:rsid w:val="008408D6"/>
  </w:style>
  <w:style w:type="paragraph" w:customStyle="1" w:styleId="Textosinformato1">
    <w:name w:val="Texto sin formato1"/>
    <w:basedOn w:val="Normal"/>
    <w:rsid w:val="008408D6"/>
    <w:pPr>
      <w:widowControl/>
    </w:pPr>
    <w:rPr>
      <w:rFonts w:ascii="Courier New" w:eastAsia="Times New Roman" w:hAnsi="Courier New" w:cs="Courier New"/>
      <w:kern w:val="0"/>
      <w:sz w:val="20"/>
      <w:szCs w:val="20"/>
      <w:lang w:val="es-ES" w:eastAsia="ar-SA" w:bidi="ar-SA"/>
    </w:rPr>
  </w:style>
  <w:style w:type="paragraph" w:customStyle="1" w:styleId="font8">
    <w:name w:val="font_8"/>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character" w:customStyle="1" w:styleId="gi">
    <w:name w:val="gi"/>
    <w:basedOn w:val="Fuentedeprrafopredeter"/>
    <w:rsid w:val="008408D6"/>
  </w:style>
  <w:style w:type="paragraph" w:styleId="Lista2">
    <w:name w:val="List 2"/>
    <w:basedOn w:val="Normal"/>
    <w:uiPriority w:val="99"/>
    <w:unhideWhenUsed/>
    <w:rsid w:val="008408D6"/>
    <w:pPr>
      <w:widowControl/>
      <w:suppressAutoHyphens w:val="0"/>
      <w:ind w:left="566" w:hanging="283"/>
      <w:contextualSpacing/>
    </w:pPr>
    <w:rPr>
      <w:rFonts w:ascii="Times New Roman" w:eastAsia="Times New Roman" w:hAnsi="Times New Roman" w:cs="Times New Roman"/>
      <w:kern w:val="0"/>
      <w:lang w:val="es-ES_tradnl" w:eastAsia="es-ES_tradnl" w:bidi="ar-SA"/>
    </w:rPr>
  </w:style>
  <w:style w:type="paragraph" w:styleId="Encabezadodemensaje">
    <w:name w:val="Message Header"/>
    <w:basedOn w:val="Normal"/>
    <w:link w:val="EncabezadodemensajeCar"/>
    <w:uiPriority w:val="99"/>
    <w:unhideWhenUsed/>
    <w:rsid w:val="008408D6"/>
    <w:pPr>
      <w:widowControl/>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Cambria" w:eastAsia="Times New Roman" w:hAnsi="Cambria" w:cs="Times New Roman"/>
      <w:kern w:val="0"/>
      <w:lang w:val="es-ES_tradnl" w:eastAsia="es-ES_tradnl" w:bidi="ar-SA"/>
    </w:rPr>
  </w:style>
  <w:style w:type="character" w:customStyle="1" w:styleId="EncabezadodemensajeCar">
    <w:name w:val="Encabezado de mensaje Car"/>
    <w:link w:val="Encabezadodemensaje"/>
    <w:uiPriority w:val="99"/>
    <w:rsid w:val="008408D6"/>
    <w:rPr>
      <w:rFonts w:ascii="Cambria" w:hAnsi="Cambria"/>
      <w:sz w:val="24"/>
      <w:szCs w:val="24"/>
      <w:shd w:val="pct20" w:color="auto" w:fill="auto"/>
      <w:lang w:val="es-ES_tradnl" w:eastAsia="es-ES_tradnl"/>
    </w:rPr>
  </w:style>
  <w:style w:type="paragraph" w:styleId="Cierre">
    <w:name w:val="Closing"/>
    <w:basedOn w:val="Normal"/>
    <w:link w:val="CierreCar"/>
    <w:uiPriority w:val="99"/>
    <w:unhideWhenUsed/>
    <w:rsid w:val="008408D6"/>
    <w:pPr>
      <w:widowControl/>
      <w:suppressAutoHyphens w:val="0"/>
      <w:ind w:left="4252"/>
    </w:pPr>
    <w:rPr>
      <w:rFonts w:ascii="Times New Roman" w:eastAsia="Times New Roman" w:hAnsi="Times New Roman" w:cs="Times New Roman"/>
      <w:kern w:val="0"/>
      <w:lang w:val="es-ES_tradnl" w:eastAsia="es-ES_tradnl" w:bidi="ar-SA"/>
    </w:rPr>
  </w:style>
  <w:style w:type="character" w:customStyle="1" w:styleId="CierreCar">
    <w:name w:val="Cierre Car"/>
    <w:link w:val="Cierre"/>
    <w:uiPriority w:val="99"/>
    <w:rsid w:val="008408D6"/>
    <w:rPr>
      <w:sz w:val="24"/>
      <w:szCs w:val="24"/>
      <w:lang w:val="es-ES_tradnl" w:eastAsia="es-ES_tradnl"/>
    </w:rPr>
  </w:style>
  <w:style w:type="paragraph" w:styleId="Listaconvietas">
    <w:name w:val="List Bullet"/>
    <w:basedOn w:val="Normal"/>
    <w:uiPriority w:val="99"/>
    <w:unhideWhenUsed/>
    <w:rsid w:val="008408D6"/>
    <w:pPr>
      <w:widowControl/>
      <w:numPr>
        <w:numId w:val="20"/>
      </w:numPr>
      <w:suppressAutoHyphens w:val="0"/>
      <w:contextualSpacing/>
    </w:pPr>
    <w:rPr>
      <w:rFonts w:ascii="Times New Roman" w:eastAsia="Times New Roman" w:hAnsi="Times New Roman" w:cs="Times New Roman"/>
      <w:kern w:val="0"/>
      <w:lang w:val="es-ES_tradnl" w:eastAsia="es-ES_tradnl" w:bidi="ar-SA"/>
    </w:rPr>
  </w:style>
  <w:style w:type="paragraph" w:styleId="Listaconvietas2">
    <w:name w:val="List Bullet 2"/>
    <w:basedOn w:val="Normal"/>
    <w:uiPriority w:val="99"/>
    <w:unhideWhenUsed/>
    <w:rsid w:val="008408D6"/>
    <w:pPr>
      <w:widowControl/>
      <w:numPr>
        <w:numId w:val="21"/>
      </w:numPr>
      <w:suppressAutoHyphens w:val="0"/>
      <w:contextualSpacing/>
    </w:pPr>
    <w:rPr>
      <w:rFonts w:ascii="Times New Roman" w:eastAsia="Times New Roman" w:hAnsi="Times New Roman" w:cs="Times New Roman"/>
      <w:kern w:val="0"/>
      <w:lang w:val="es-ES_tradnl" w:eastAsia="es-ES_tradnl" w:bidi="ar-SA"/>
    </w:rPr>
  </w:style>
  <w:style w:type="paragraph" w:customStyle="1" w:styleId="ListaCC">
    <w:name w:val="Lista CC."/>
    <w:basedOn w:val="Normal"/>
    <w:rsid w:val="008408D6"/>
    <w:pPr>
      <w:widowControl/>
      <w:suppressAutoHyphens w:val="0"/>
    </w:pPr>
    <w:rPr>
      <w:rFonts w:ascii="Times New Roman" w:eastAsia="Times New Roman" w:hAnsi="Times New Roman" w:cs="Times New Roman"/>
      <w:kern w:val="0"/>
      <w:lang w:val="es-ES_tradnl" w:eastAsia="es-ES_tradnl" w:bidi="ar-SA"/>
    </w:rPr>
  </w:style>
  <w:style w:type="paragraph" w:styleId="Continuarlista">
    <w:name w:val="List Continue"/>
    <w:basedOn w:val="Normal"/>
    <w:uiPriority w:val="99"/>
    <w:unhideWhenUsed/>
    <w:rsid w:val="008408D6"/>
    <w:pPr>
      <w:widowControl/>
      <w:suppressAutoHyphens w:val="0"/>
      <w:spacing w:after="120"/>
      <w:ind w:left="283"/>
      <w:contextualSpacing/>
    </w:pPr>
    <w:rPr>
      <w:rFonts w:ascii="Times New Roman" w:eastAsia="Times New Roman" w:hAnsi="Times New Roman" w:cs="Times New Roman"/>
      <w:kern w:val="0"/>
      <w:lang w:val="es-ES_tradnl" w:eastAsia="es-ES_tradnl" w:bidi="ar-SA"/>
    </w:rPr>
  </w:style>
  <w:style w:type="paragraph" w:styleId="Ttulo">
    <w:name w:val="Title"/>
    <w:basedOn w:val="Normal"/>
    <w:next w:val="Normal"/>
    <w:link w:val="TtuloCar"/>
    <w:uiPriority w:val="10"/>
    <w:qFormat/>
    <w:rsid w:val="008408D6"/>
    <w:pPr>
      <w:widowControl/>
      <w:suppressAutoHyphens w:val="0"/>
      <w:spacing w:before="240" w:after="60"/>
      <w:jc w:val="center"/>
      <w:outlineLvl w:val="0"/>
    </w:pPr>
    <w:rPr>
      <w:rFonts w:ascii="Cambria" w:eastAsia="Times New Roman" w:hAnsi="Cambria" w:cs="Times New Roman"/>
      <w:b/>
      <w:bCs/>
      <w:kern w:val="28"/>
      <w:sz w:val="32"/>
      <w:szCs w:val="32"/>
      <w:lang w:val="es-ES_tradnl" w:eastAsia="es-ES_tradnl" w:bidi="ar-SA"/>
    </w:rPr>
  </w:style>
  <w:style w:type="character" w:customStyle="1" w:styleId="TtuloCar">
    <w:name w:val="Título Car"/>
    <w:link w:val="Ttulo"/>
    <w:uiPriority w:val="10"/>
    <w:rsid w:val="008408D6"/>
    <w:rPr>
      <w:rFonts w:ascii="Cambria" w:hAnsi="Cambria"/>
      <w:b/>
      <w:bCs/>
      <w:kern w:val="28"/>
      <w:sz w:val="32"/>
      <w:szCs w:val="32"/>
      <w:lang w:val="es-ES_tradnl" w:eastAsia="es-ES_tradnl"/>
    </w:rPr>
  </w:style>
  <w:style w:type="paragraph" w:styleId="Firma">
    <w:name w:val="Signature"/>
    <w:basedOn w:val="Normal"/>
    <w:link w:val="FirmaCar"/>
    <w:uiPriority w:val="99"/>
    <w:unhideWhenUsed/>
    <w:rsid w:val="008408D6"/>
    <w:pPr>
      <w:widowControl/>
      <w:suppressAutoHyphens w:val="0"/>
      <w:ind w:left="4252"/>
    </w:pPr>
    <w:rPr>
      <w:rFonts w:ascii="Times New Roman" w:eastAsia="Times New Roman" w:hAnsi="Times New Roman" w:cs="Times New Roman"/>
      <w:kern w:val="0"/>
      <w:lang w:val="es-ES_tradnl" w:eastAsia="es-ES_tradnl" w:bidi="ar-SA"/>
    </w:rPr>
  </w:style>
  <w:style w:type="character" w:customStyle="1" w:styleId="FirmaCar">
    <w:name w:val="Firma Car"/>
    <w:link w:val="Firma"/>
    <w:uiPriority w:val="99"/>
    <w:rsid w:val="008408D6"/>
    <w:rPr>
      <w:sz w:val="24"/>
      <w:szCs w:val="24"/>
      <w:lang w:val="es-ES_tradnl" w:eastAsia="es-ES_tradnl"/>
    </w:rPr>
  </w:style>
  <w:style w:type="paragraph" w:customStyle="1" w:styleId="Firmapuesto">
    <w:name w:val="Firma puesto"/>
    <w:basedOn w:val="Firma"/>
    <w:rsid w:val="008408D6"/>
  </w:style>
  <w:style w:type="paragraph" w:customStyle="1" w:styleId="Firmaorganizacin">
    <w:name w:val="Firma organización"/>
    <w:basedOn w:val="Firma"/>
    <w:rsid w:val="008408D6"/>
  </w:style>
  <w:style w:type="paragraph" w:customStyle="1" w:styleId="Infodocumentosadjuntos">
    <w:name w:val="Info documentos adjuntos"/>
    <w:basedOn w:val="Normal"/>
    <w:rsid w:val="008408D6"/>
    <w:pPr>
      <w:widowControl/>
      <w:suppressAutoHyphens w:val="0"/>
    </w:pPr>
    <w:rPr>
      <w:rFonts w:ascii="Times New Roman" w:eastAsia="Times New Roman" w:hAnsi="Times New Roman" w:cs="Times New Roman"/>
      <w:kern w:val="0"/>
      <w:lang w:val="es-ES_tradnl" w:eastAsia="es-ES_tradnl" w:bidi="ar-SA"/>
    </w:rPr>
  </w:style>
  <w:style w:type="paragraph" w:styleId="Textoindependienteprimerasangra2">
    <w:name w:val="Body Text First Indent 2"/>
    <w:basedOn w:val="Sangradetextonormal"/>
    <w:link w:val="Textoindependienteprimerasangra2Car"/>
    <w:uiPriority w:val="99"/>
    <w:unhideWhenUsed/>
    <w:rsid w:val="008408D6"/>
    <w:pPr>
      <w:ind w:firstLine="210"/>
      <w:jc w:val="left"/>
    </w:pPr>
    <w:rPr>
      <w:szCs w:val="24"/>
      <w:lang w:val="es-ES_tradnl" w:eastAsia="es-ES_tradnl"/>
    </w:rPr>
  </w:style>
  <w:style w:type="character" w:customStyle="1" w:styleId="Textoindependienteprimerasangra2Car">
    <w:name w:val="Texto independiente primera sangría 2 Car"/>
    <w:link w:val="Textoindependienteprimerasangra2"/>
    <w:uiPriority w:val="99"/>
    <w:rsid w:val="008408D6"/>
    <w:rPr>
      <w:sz w:val="24"/>
      <w:szCs w:val="24"/>
      <w:lang w:val="es-ES_tradnl" w:eastAsia="es-ES_tradnl"/>
    </w:rPr>
  </w:style>
  <w:style w:type="character" w:styleId="Nmerodepgina">
    <w:name w:val="page number"/>
    <w:basedOn w:val="Fuentedeprrafopredeter"/>
    <w:rsid w:val="008408D6"/>
  </w:style>
  <w:style w:type="paragraph" w:customStyle="1" w:styleId="xl63">
    <w:name w:val="xl63"/>
    <w:basedOn w:val="Normal"/>
    <w:rsid w:val="008408D6"/>
    <w:pPr>
      <w:widowControl/>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64">
    <w:name w:val="xl64"/>
    <w:basedOn w:val="Normal"/>
    <w:rsid w:val="008408D6"/>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65">
    <w:name w:val="xl65"/>
    <w:basedOn w:val="Normal"/>
    <w:rsid w:val="008408D6"/>
    <w:pPr>
      <w:widowControl/>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66">
    <w:name w:val="xl66"/>
    <w:basedOn w:val="Normal"/>
    <w:rsid w:val="008408D6"/>
    <w:pPr>
      <w:widowControl/>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67">
    <w:name w:val="xl67"/>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68">
    <w:name w:val="xl68"/>
    <w:basedOn w:val="Normal"/>
    <w:rsid w:val="008408D6"/>
    <w:pPr>
      <w:widowControl/>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69">
    <w:name w:val="xl69"/>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70">
    <w:name w:val="xl70"/>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71">
    <w:name w:val="xl71"/>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72">
    <w:name w:val="xl72"/>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eastAsia="es-CO" w:bidi="ar-SA"/>
    </w:rPr>
  </w:style>
  <w:style w:type="paragraph" w:customStyle="1" w:styleId="xl73">
    <w:name w:val="xl73"/>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eastAsia="es-CO" w:bidi="ar-SA"/>
    </w:rPr>
  </w:style>
  <w:style w:type="paragraph" w:customStyle="1" w:styleId="xl74">
    <w:name w:val="xl74"/>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75">
    <w:name w:val="xl75"/>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76">
    <w:name w:val="xl76"/>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77">
    <w:name w:val="xl77"/>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78">
    <w:name w:val="xl78"/>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79">
    <w:name w:val="xl79"/>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0">
    <w:name w:val="xl80"/>
    <w:basedOn w:val="Normal"/>
    <w:rsid w:val="008408D6"/>
    <w:pPr>
      <w:widowControl/>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81">
    <w:name w:val="xl81"/>
    <w:basedOn w:val="Normal"/>
    <w:rsid w:val="008408D6"/>
    <w:pPr>
      <w:widowControl/>
      <w:suppressAutoHyphens w:val="0"/>
      <w:spacing w:before="100" w:beforeAutospacing="1" w:after="100" w:afterAutospacing="1"/>
      <w:jc w:val="center"/>
    </w:pPr>
    <w:rPr>
      <w:rFonts w:ascii="Arial" w:eastAsia="Times New Roman" w:hAnsi="Arial" w:cs="Arial"/>
      <w:kern w:val="0"/>
      <w:sz w:val="16"/>
      <w:szCs w:val="16"/>
      <w:lang w:eastAsia="es-CO" w:bidi="ar-SA"/>
    </w:rPr>
  </w:style>
  <w:style w:type="paragraph" w:customStyle="1" w:styleId="Prrafodelista2">
    <w:name w:val="Párrafo de lista2"/>
    <w:basedOn w:val="Normal"/>
    <w:rsid w:val="008408D6"/>
    <w:pPr>
      <w:widowControl/>
      <w:ind w:left="708"/>
    </w:pPr>
    <w:rPr>
      <w:rFonts w:ascii="Times New Roman" w:eastAsia="Times New Roman" w:hAnsi="Times New Roman" w:cs="Times New Roman"/>
      <w:lang w:val="es-ES" w:bidi="ar-SA"/>
    </w:rPr>
  </w:style>
  <w:style w:type="character" w:customStyle="1" w:styleId="WW8Num2z0">
    <w:name w:val="WW8Num2z0"/>
    <w:rsid w:val="008408D6"/>
    <w:rPr>
      <w:rFonts w:ascii="Arial" w:hAnsi="Arial" w:cs="Arial"/>
      <w:b/>
      <w:sz w:val="18"/>
      <w:szCs w:val="18"/>
      <w:lang w:val="x-none"/>
    </w:rPr>
  </w:style>
  <w:style w:type="paragraph" w:styleId="Textonotapie">
    <w:name w:val="footnote text"/>
    <w:basedOn w:val="Normal"/>
    <w:link w:val="TextonotapieCar"/>
    <w:semiHidden/>
    <w:rsid w:val="008408D6"/>
    <w:pPr>
      <w:widowControl/>
      <w:suppressAutoHyphens w:val="0"/>
    </w:pPr>
    <w:rPr>
      <w:rFonts w:ascii="Times New Roman" w:eastAsia="Calibri" w:hAnsi="Times New Roman" w:cs="Times New Roman"/>
      <w:kern w:val="0"/>
      <w:sz w:val="20"/>
      <w:szCs w:val="20"/>
      <w:lang w:val="es-ES" w:eastAsia="es-ES" w:bidi="ar-SA"/>
    </w:rPr>
  </w:style>
  <w:style w:type="character" w:customStyle="1" w:styleId="TextonotapieCar">
    <w:name w:val="Texto nota pie Car"/>
    <w:link w:val="Textonotapie"/>
    <w:semiHidden/>
    <w:rsid w:val="008408D6"/>
    <w:rPr>
      <w:rFonts w:eastAsia="Calibri"/>
      <w:lang w:val="es-ES" w:eastAsia="es-ES"/>
    </w:rPr>
  </w:style>
  <w:style w:type="character" w:styleId="Refdenotaalpie">
    <w:name w:val="footnote reference"/>
    <w:semiHidden/>
    <w:rsid w:val="008408D6"/>
    <w:rPr>
      <w:rFonts w:cs="Times New Roman"/>
      <w:vertAlign w:val="superscript"/>
    </w:rPr>
  </w:style>
  <w:style w:type="character" w:customStyle="1" w:styleId="PuestoCar">
    <w:name w:val="Puesto Car"/>
    <w:uiPriority w:val="10"/>
    <w:rsid w:val="008408D6"/>
    <w:rPr>
      <w:rFonts w:ascii="Calibri Light" w:eastAsia="Times New Roman" w:hAnsi="Calibri Light" w:cs="Times New Roman"/>
      <w:b/>
      <w:bCs/>
      <w:kern w:val="28"/>
      <w:sz w:val="32"/>
      <w:szCs w:val="32"/>
      <w:lang w:val="es-ES_tradnl" w:eastAsia="es-ES_tradnl"/>
    </w:rPr>
  </w:style>
  <w:style w:type="paragraph" w:customStyle="1" w:styleId="metas">
    <w:name w:val="metas"/>
    <w:basedOn w:val="Normal"/>
    <w:rsid w:val="008408D6"/>
    <w:pPr>
      <w:widowControl/>
      <w:jc w:val="both"/>
    </w:pPr>
    <w:rPr>
      <w:rFonts w:ascii="Times" w:eastAsia="Times New Roman" w:hAnsi="Times" w:cs="MS Mincho"/>
      <w:kern w:val="0"/>
      <w:lang w:val="en-US" w:eastAsia="es-ES" w:bidi="ar-SA"/>
    </w:rPr>
  </w:style>
  <w:style w:type="paragraph" w:customStyle="1" w:styleId="Textoindependiente22">
    <w:name w:val="Texto independiente 22"/>
    <w:basedOn w:val="Normal"/>
    <w:rsid w:val="008408D6"/>
    <w:pPr>
      <w:widowControl/>
      <w:jc w:val="both"/>
    </w:pPr>
    <w:rPr>
      <w:rFonts w:ascii="Arial" w:eastAsia="Times New Roman" w:hAnsi="Arial" w:cs="Arial"/>
      <w:b/>
      <w:bCs/>
      <w:kern w:val="0"/>
      <w:szCs w:val="20"/>
      <w:lang w:val="es-MX" w:eastAsia="ar-SA" w:bidi="ar-SA"/>
    </w:rPr>
  </w:style>
  <w:style w:type="paragraph" w:customStyle="1" w:styleId="Textoindependiente31">
    <w:name w:val="Texto independiente 31"/>
    <w:basedOn w:val="Normal"/>
    <w:rsid w:val="008408D6"/>
    <w:pPr>
      <w:tabs>
        <w:tab w:val="left" w:pos="0"/>
      </w:tabs>
      <w:jc w:val="both"/>
    </w:pPr>
    <w:rPr>
      <w:rFonts w:ascii="Times New Roman" w:eastAsia="Times New Roman" w:hAnsi="Times New Roman" w:cs="Times New Roman"/>
      <w:noProof/>
      <w:spacing w:val="-3"/>
      <w:kern w:val="0"/>
      <w:szCs w:val="20"/>
      <w:lang w:val="es-ES" w:eastAsia="es-ES" w:bidi="ar-SA"/>
    </w:rPr>
  </w:style>
  <w:style w:type="paragraph" w:customStyle="1" w:styleId="paragraph">
    <w:name w:val="paragraph"/>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character" w:customStyle="1" w:styleId="normaltextrun">
    <w:name w:val="normaltextrun"/>
    <w:rsid w:val="008408D6"/>
  </w:style>
  <w:style w:type="character" w:customStyle="1" w:styleId="WW8Num2z1">
    <w:name w:val="WW8Num2z1"/>
    <w:rsid w:val="008408D6"/>
    <w:rPr>
      <w:b/>
    </w:rPr>
  </w:style>
  <w:style w:type="character" w:customStyle="1" w:styleId="DefaultCar">
    <w:name w:val="Default Car"/>
    <w:link w:val="Default"/>
    <w:locked/>
    <w:rsid w:val="008408D6"/>
    <w:rPr>
      <w:rFonts w:ascii="Arial" w:eastAsia="Calibri" w:hAnsi="Arial"/>
      <w:color w:val="000000"/>
      <w:sz w:val="24"/>
      <w:szCs w:val="24"/>
      <w:lang w:eastAsia="en-US" w:bidi="ar-SA"/>
    </w:rPr>
  </w:style>
  <w:style w:type="character" w:customStyle="1" w:styleId="Refdecomentario1">
    <w:name w:val="Ref. de comentario1"/>
    <w:rsid w:val="008408D6"/>
    <w:rPr>
      <w:sz w:val="16"/>
      <w:szCs w:val="16"/>
    </w:rPr>
  </w:style>
  <w:style w:type="paragraph" w:customStyle="1" w:styleId="xl82">
    <w:name w:val="xl82"/>
    <w:basedOn w:val="Normal"/>
    <w:rsid w:val="008408D6"/>
    <w:pPr>
      <w:widowControl/>
      <w:pBdr>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3">
    <w:name w:val="xl83"/>
    <w:basedOn w:val="Normal"/>
    <w:rsid w:val="008408D6"/>
    <w:pPr>
      <w:widowControl/>
      <w:pBdr>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4">
    <w:name w:val="xl84"/>
    <w:basedOn w:val="Normal"/>
    <w:rsid w:val="008408D6"/>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5">
    <w:name w:val="xl85"/>
    <w:basedOn w:val="Normal"/>
    <w:rsid w:val="008408D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86">
    <w:name w:val="xl86"/>
    <w:basedOn w:val="Normal"/>
    <w:rsid w:val="008408D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87">
    <w:name w:val="xl87"/>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88">
    <w:name w:val="xl88"/>
    <w:basedOn w:val="Normal"/>
    <w:rsid w:val="008408D6"/>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9">
    <w:name w:val="xl89"/>
    <w:basedOn w:val="Normal"/>
    <w:rsid w:val="008408D6"/>
    <w:pPr>
      <w:widowControl/>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90">
    <w:name w:val="xl90"/>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character" w:customStyle="1" w:styleId="PuestoCar1">
    <w:name w:val="Puesto Car1"/>
    <w:uiPriority w:val="10"/>
    <w:rsid w:val="008408D6"/>
    <w:rPr>
      <w:rFonts w:ascii="Calibri Light" w:eastAsia="Times New Roman" w:hAnsi="Calibri Light" w:cs="Times New Roman"/>
      <w:spacing w:val="-10"/>
      <w:kern w:val="28"/>
      <w:sz w:val="56"/>
      <w:szCs w:val="56"/>
      <w:lang w:val="es-ES_tradnl" w:eastAsia="es-ES_tradnl"/>
    </w:rPr>
  </w:style>
  <w:style w:type="paragraph" w:customStyle="1" w:styleId="m-5001896726787680787gmail-msolistparagraph">
    <w:name w:val="m_-5001896726787680787gmail-msolistparagraph"/>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paragraph" w:customStyle="1" w:styleId="font0">
    <w:name w:val="font0"/>
    <w:basedOn w:val="Normal"/>
    <w:rsid w:val="008408D6"/>
    <w:pPr>
      <w:widowControl/>
      <w:suppressAutoHyphens w:val="0"/>
      <w:spacing w:before="100" w:beforeAutospacing="1" w:after="100" w:afterAutospacing="1"/>
    </w:pPr>
    <w:rPr>
      <w:rFonts w:ascii="Calibri" w:eastAsia="Times New Roman" w:hAnsi="Calibri" w:cs="Times New Roman"/>
      <w:color w:val="000000"/>
      <w:kern w:val="0"/>
      <w:sz w:val="22"/>
      <w:szCs w:val="22"/>
      <w:lang w:eastAsia="es-CO" w:bidi="ar-SA"/>
    </w:rPr>
  </w:style>
  <w:style w:type="paragraph" w:customStyle="1" w:styleId="xl174">
    <w:name w:val="xl174"/>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175">
    <w:name w:val="xl175"/>
    <w:basedOn w:val="Normal"/>
    <w:rsid w:val="008408D6"/>
    <w:pPr>
      <w:widowControl/>
      <w:pBdr>
        <w:top w:val="single" w:sz="4" w:space="0" w:color="auto"/>
        <w:left w:val="single" w:sz="4" w:space="0" w:color="auto"/>
        <w:bottom w:val="single" w:sz="4" w:space="0" w:color="auto"/>
        <w:right w:val="single" w:sz="4" w:space="0" w:color="auto"/>
      </w:pBdr>
      <w:shd w:val="clear" w:color="FFFFCC" w:fill="FFFFFF"/>
      <w:suppressAutoHyphens w:val="0"/>
      <w:spacing w:before="100" w:beforeAutospacing="1" w:after="100" w:afterAutospacing="1"/>
      <w:textAlignment w:val="center"/>
    </w:pPr>
    <w:rPr>
      <w:rFonts w:ascii="Verdana" w:eastAsia="Times New Roman" w:hAnsi="Verdana" w:cs="Times New Roman"/>
      <w:kern w:val="0"/>
      <w:sz w:val="16"/>
      <w:szCs w:val="16"/>
      <w:lang w:eastAsia="es-CO" w:bidi="ar-SA"/>
    </w:rPr>
  </w:style>
  <w:style w:type="paragraph" w:customStyle="1" w:styleId="xl176">
    <w:name w:val="xl176"/>
    <w:basedOn w:val="Normal"/>
    <w:rsid w:val="008408D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178">
    <w:name w:val="xl178"/>
    <w:basedOn w:val="Normal"/>
    <w:rsid w:val="008408D6"/>
    <w:pPr>
      <w:widowControl/>
      <w:pBdr>
        <w:top w:val="single" w:sz="8" w:space="0" w:color="auto"/>
        <w:left w:val="single" w:sz="8" w:space="0" w:color="auto"/>
        <w:bottom w:val="single" w:sz="8" w:space="0" w:color="auto"/>
        <w:right w:val="single" w:sz="4"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79">
    <w:name w:val="xl179"/>
    <w:basedOn w:val="Normal"/>
    <w:rsid w:val="008408D6"/>
    <w:pPr>
      <w:widowControl/>
      <w:pBdr>
        <w:top w:val="single" w:sz="8" w:space="0" w:color="auto"/>
        <w:left w:val="single" w:sz="4" w:space="0" w:color="auto"/>
        <w:bottom w:val="single" w:sz="8" w:space="0" w:color="auto"/>
        <w:right w:val="single" w:sz="4"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80">
    <w:name w:val="xl180"/>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81">
    <w:name w:val="xl181"/>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82">
    <w:name w:val="xl182"/>
    <w:basedOn w:val="Normal"/>
    <w:rsid w:val="008408D6"/>
    <w:pPr>
      <w:widowControl/>
      <w:pBdr>
        <w:top w:val="single" w:sz="8" w:space="0" w:color="auto"/>
        <w:left w:val="single" w:sz="4" w:space="0" w:color="auto"/>
        <w:bottom w:val="single" w:sz="8"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83">
    <w:name w:val="xl183"/>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4">
    <w:name w:val="xl184"/>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5">
    <w:name w:val="xl185"/>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186">
    <w:name w:val="xl186"/>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7">
    <w:name w:val="xl187"/>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8">
    <w:name w:val="xl188"/>
    <w:basedOn w:val="Normal"/>
    <w:rsid w:val="008408D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9">
    <w:name w:val="xl189"/>
    <w:basedOn w:val="Normal"/>
    <w:rsid w:val="008408D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Verdana" w:eastAsia="Times New Roman" w:hAnsi="Verdana" w:cs="Times New Roman"/>
      <w:i/>
      <w:iCs/>
      <w:kern w:val="0"/>
      <w:sz w:val="16"/>
      <w:szCs w:val="16"/>
      <w:lang w:eastAsia="es-CO" w:bidi="ar-SA"/>
    </w:rPr>
  </w:style>
  <w:style w:type="paragraph" w:customStyle="1" w:styleId="xl190">
    <w:name w:val="xl190"/>
    <w:basedOn w:val="Normal"/>
    <w:rsid w:val="008408D6"/>
    <w:pPr>
      <w:widowControl/>
      <w:pBdr>
        <w:top w:val="single" w:sz="4" w:space="0" w:color="auto"/>
        <w:left w:val="single" w:sz="4" w:space="0" w:color="auto"/>
        <w:bottom w:val="single" w:sz="4" w:space="0" w:color="auto"/>
        <w:right w:val="single" w:sz="4" w:space="0" w:color="auto"/>
      </w:pBdr>
      <w:shd w:val="clear" w:color="FFFFCC" w:fill="FFFFFF"/>
      <w:suppressAutoHyphens w:val="0"/>
      <w:spacing w:before="100" w:beforeAutospacing="1" w:after="100" w:afterAutospacing="1"/>
      <w:textAlignment w:val="center"/>
    </w:pPr>
    <w:rPr>
      <w:rFonts w:ascii="Verdana" w:eastAsia="Times New Roman" w:hAnsi="Verdana" w:cs="Times New Roman"/>
      <w:i/>
      <w:iCs/>
      <w:kern w:val="0"/>
      <w:sz w:val="16"/>
      <w:szCs w:val="16"/>
      <w:lang w:eastAsia="es-CO" w:bidi="ar-SA"/>
    </w:rPr>
  </w:style>
  <w:style w:type="paragraph" w:customStyle="1" w:styleId="xl191">
    <w:name w:val="xl191"/>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192">
    <w:name w:val="xl192"/>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93">
    <w:name w:val="xl193"/>
    <w:basedOn w:val="Normal"/>
    <w:rsid w:val="008408D6"/>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Calibri" w:eastAsia="Times New Roman" w:hAnsi="Calibri" w:cs="Times New Roman"/>
      <w:b/>
      <w:bCs/>
      <w:kern w:val="0"/>
      <w:lang w:eastAsia="es-CO" w:bidi="ar-SA"/>
    </w:rPr>
  </w:style>
  <w:style w:type="paragraph" w:customStyle="1" w:styleId="xl194">
    <w:name w:val="xl194"/>
    <w:basedOn w:val="Normal"/>
    <w:rsid w:val="008408D6"/>
    <w:pPr>
      <w:widowControl/>
      <w:pBdr>
        <w:top w:val="single" w:sz="8" w:space="0" w:color="auto"/>
        <w:bottom w:val="single" w:sz="8" w:space="0" w:color="auto"/>
      </w:pBdr>
      <w:suppressAutoHyphens w:val="0"/>
      <w:spacing w:before="100" w:beforeAutospacing="1" w:after="100" w:afterAutospacing="1"/>
      <w:jc w:val="center"/>
    </w:pPr>
    <w:rPr>
      <w:rFonts w:ascii="Calibri" w:eastAsia="Times New Roman" w:hAnsi="Calibri" w:cs="Times New Roman"/>
      <w:b/>
      <w:bCs/>
      <w:kern w:val="0"/>
      <w:lang w:eastAsia="es-CO" w:bidi="ar-SA"/>
    </w:rPr>
  </w:style>
  <w:style w:type="paragraph" w:customStyle="1" w:styleId="xl195">
    <w:name w:val="xl195"/>
    <w:basedOn w:val="Normal"/>
    <w:rsid w:val="008408D6"/>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Calibri" w:eastAsia="Times New Roman" w:hAnsi="Calibri" w:cs="Times New Roman"/>
      <w:b/>
      <w:bCs/>
      <w:kern w:val="0"/>
      <w:lang w:eastAsia="es-CO" w:bidi="ar-SA"/>
    </w:rPr>
  </w:style>
  <w:style w:type="paragraph" w:customStyle="1" w:styleId="xl196">
    <w:name w:val="xl196"/>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97">
    <w:name w:val="xl197"/>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98">
    <w:name w:val="xl198"/>
    <w:basedOn w:val="Normal"/>
    <w:rsid w:val="008408D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99">
    <w:name w:val="xl199"/>
    <w:basedOn w:val="Normal"/>
    <w:rsid w:val="008408D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200">
    <w:name w:val="xl200"/>
    <w:basedOn w:val="Normal"/>
    <w:rsid w:val="008408D6"/>
    <w:pPr>
      <w:widowControl/>
      <w:pBdr>
        <w:left w:val="single" w:sz="4" w:space="0" w:color="auto"/>
        <w:bottom w:val="single" w:sz="8" w:space="0" w:color="auto"/>
        <w:right w:val="single" w:sz="4"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201">
    <w:name w:val="xl201"/>
    <w:basedOn w:val="Normal"/>
    <w:rsid w:val="008408D6"/>
    <w:pPr>
      <w:widowControl/>
      <w:pBdr>
        <w:left w:val="single" w:sz="4" w:space="0" w:color="auto"/>
        <w:bottom w:val="single" w:sz="8" w:space="0" w:color="auto"/>
        <w:right w:val="single" w:sz="8"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77">
    <w:name w:val="xl177"/>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table" w:customStyle="1" w:styleId="TableNormal">
    <w:name w:val="Table Normal"/>
    <w:uiPriority w:val="2"/>
    <w:semiHidden/>
    <w:unhideWhenUsed/>
    <w:qFormat/>
    <w:rsid w:val="00062795"/>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62795"/>
    <w:pPr>
      <w:suppressAutoHyphens w:val="0"/>
      <w:autoSpaceDE w:val="0"/>
      <w:autoSpaceDN w:val="0"/>
    </w:pPr>
    <w:rPr>
      <w:rFonts w:ascii="Arial Narrow" w:eastAsia="Arial Narrow" w:hAnsi="Arial Narrow" w:cs="Arial Narrow"/>
      <w:kern w:val="0"/>
      <w:sz w:val="22"/>
      <w:szCs w:val="22"/>
      <w:lang w:val="es-ES" w:eastAsia="en-US" w:bidi="ar-SA"/>
    </w:rPr>
  </w:style>
  <w:style w:type="paragraph" w:styleId="Descripcin">
    <w:name w:val="caption"/>
    <w:basedOn w:val="Normal"/>
    <w:qFormat/>
    <w:rsid w:val="00A754FA"/>
    <w:pPr>
      <w:suppressLineNumbers/>
      <w:spacing w:before="120" w:after="120"/>
    </w:pPr>
    <w:rPr>
      <w:i/>
      <w:iCs/>
    </w:rPr>
  </w:style>
  <w:style w:type="paragraph" w:styleId="TtuloTDC">
    <w:name w:val="TOC Heading"/>
    <w:basedOn w:val="Ttulo1"/>
    <w:next w:val="Normal"/>
    <w:uiPriority w:val="39"/>
    <w:qFormat/>
    <w:rsid w:val="00A754FA"/>
    <w:pPr>
      <w:spacing w:line="276" w:lineRule="auto"/>
      <w:outlineLvl w:val="9"/>
    </w:pPr>
    <w:rPr>
      <w:rFonts w:ascii="Cambria" w:eastAsia="Times New Roman" w:hAnsi="Cambria"/>
      <w:lang w:val="es-ES" w:eastAsia="en-US"/>
    </w:rPr>
  </w:style>
  <w:style w:type="paragraph" w:customStyle="1" w:styleId="Prrafodelista5">
    <w:name w:val="Párrafo de lista5"/>
    <w:basedOn w:val="Normal"/>
    <w:rsid w:val="00A754FA"/>
    <w:pPr>
      <w:widowControl/>
      <w:ind w:left="708"/>
    </w:pPr>
    <w:rPr>
      <w:rFonts w:ascii="Times New Roman" w:eastAsia="Times New Roman" w:hAnsi="Times New Roman" w:cs="Times New Roman"/>
      <w:lang w:val="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2758</Words>
  <Characters>15175</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gcalidad2</dc:creator>
  <cp:keywords/>
  <cp:lastModifiedBy>CARLOS ALBERTO CHACON ARCE</cp:lastModifiedBy>
  <cp:revision>2</cp:revision>
  <cp:lastPrinted>2019-11-27T14:43:00Z</cp:lastPrinted>
  <dcterms:created xsi:type="dcterms:W3CDTF">2026-09-08T17:33:00Z</dcterms:created>
  <dcterms:modified xsi:type="dcterms:W3CDTF">2026-09-08T17:33:00Z</dcterms:modified>
</cp:coreProperties>
</file>