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8A47D" w14:textId="49F80BCD" w:rsidR="009622EE" w:rsidRPr="00E547C2" w:rsidRDefault="009622EE" w:rsidP="00B96957">
      <w:pPr>
        <w:ind w:firstLine="708"/>
        <w:jc w:val="center"/>
        <w:rPr>
          <w:rFonts w:ascii="Arial" w:hAnsi="Arial" w:cs="Arial"/>
          <w:b/>
          <w:sz w:val="21"/>
          <w:szCs w:val="21"/>
          <w:lang w:val="es-ES"/>
        </w:rPr>
      </w:pPr>
      <w:r w:rsidRPr="00E547C2">
        <w:rPr>
          <w:rFonts w:ascii="Arial" w:hAnsi="Arial" w:cs="Arial"/>
          <w:b/>
          <w:sz w:val="21"/>
          <w:szCs w:val="21"/>
          <w:lang w:val="es-ES"/>
        </w:rPr>
        <w:t>ANEXO 2 — PACTO DE TRANSPARENCIA</w:t>
      </w:r>
    </w:p>
    <w:p w14:paraId="3A0AFE51" w14:textId="77777777" w:rsidR="009622EE" w:rsidRPr="00E547C2" w:rsidRDefault="009622EE" w:rsidP="00B96957">
      <w:pPr>
        <w:pStyle w:val="InviasNormal"/>
        <w:spacing w:before="0" w:after="0"/>
        <w:rPr>
          <w:rFonts w:ascii="Arial" w:hAnsi="Arial" w:cs="Arial"/>
          <w:sz w:val="21"/>
          <w:szCs w:val="21"/>
        </w:rPr>
      </w:pPr>
    </w:p>
    <w:p w14:paraId="52CB380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 xml:space="preserve">El presente documento hace parte integral de los Documentos del Proceso y con la carta de presentación de la propuesta el proponente se compromete a: </w:t>
      </w:r>
    </w:p>
    <w:p w14:paraId="59312CC6" w14:textId="77777777" w:rsidR="009622EE" w:rsidRPr="00E547C2" w:rsidRDefault="009622EE" w:rsidP="00B96957">
      <w:pPr>
        <w:pStyle w:val="InviasNormal"/>
        <w:spacing w:before="0" w:after="0"/>
        <w:rPr>
          <w:rFonts w:ascii="Arial" w:hAnsi="Arial" w:cs="Arial"/>
          <w:sz w:val="21"/>
          <w:szCs w:val="21"/>
        </w:rPr>
      </w:pPr>
    </w:p>
    <w:p w14:paraId="4E8F85AA"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Cumplir estrictamente la Ley aplicable.</w:t>
      </w:r>
    </w:p>
    <w:p w14:paraId="7307AD83"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Interpretar de buena fe las normas aplicables a los procesos de contratación de manera que siempre produzcan los efectos buscados por las mismas.</w:t>
      </w:r>
    </w:p>
    <w:p w14:paraId="089863DE"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incurrir en faltas a la verdad o adulteración en los documentos o requisitos exigidos en el proceso de contratación.</w:t>
      </w:r>
    </w:p>
    <w:p w14:paraId="593BF711"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Igualmente se acepta que, durante la evaluación de las propuestas del proceso de contratación, primen los aspectos de fondo por encima de la forma, buscando siempre favorecer la libre competencia.</w:t>
      </w:r>
    </w:p>
    <w:p w14:paraId="6C82229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775C568"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C231CCB"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hacer arreglos previos, concomitantes o posteriores al proceso de contratación, con otros Proponentes para tratar de influenciar o manipular los resultados de la adjudicación. </w:t>
      </w:r>
    </w:p>
    <w:p w14:paraId="4A1474C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DD1F39B"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A7B42F2"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5C41C3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utilizar en la etapa de verificación y evaluación de las propuestas, argumentos carentes de sustento probatorio para efectos de buscar la descalificación de competidores o la dilación del Proceso de selección.</w:t>
      </w:r>
    </w:p>
    <w:p w14:paraId="7F7C910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8D481F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B8C065A"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Solicitar o remitir a la Entidad, o a sus funcionarios y contratistas, cualquier información utilizando solamente los procesos y canales previstos en el Proceso de Contratación. </w:t>
      </w:r>
    </w:p>
    <w:p w14:paraId="05DC880F"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w:t>
      </w:r>
      <w:r w:rsidRPr="00E547C2">
        <w:rPr>
          <w:rFonts w:ascii="Arial" w:hAnsi="Arial" w:cs="Arial"/>
          <w:sz w:val="21"/>
          <w:szCs w:val="21"/>
        </w:rPr>
        <w:lastRenderedPageBreak/>
        <w:t>del régimen de conflictos de intereses y de inhabilidades e incompatibilidades previsto en la Constitución y en la Ley.</w:t>
      </w:r>
    </w:p>
    <w:p w14:paraId="785C675C"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F6324E"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EF493CD"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7D72BE4"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La Entidad siempre se manifestará sobre las inquietudes relacionadas con el Proceso de selección por los canales definidos en los documentos del Proceso. </w:t>
      </w:r>
    </w:p>
    <w:p w14:paraId="64BB8C96"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A0D50A1" w14:textId="77777777" w:rsidR="009622EE" w:rsidRPr="00E547C2" w:rsidRDefault="009622EE" w:rsidP="00FC225A">
      <w:pPr>
        <w:numPr>
          <w:ilvl w:val="0"/>
          <w:numId w:val="11"/>
        </w:numPr>
        <w:jc w:val="both"/>
        <w:rPr>
          <w:rFonts w:ascii="Arial" w:hAnsi="Arial" w:cs="Arial"/>
          <w:sz w:val="21"/>
          <w:szCs w:val="21"/>
        </w:rPr>
      </w:pPr>
      <w:r w:rsidRPr="00E547C2">
        <w:rPr>
          <w:rFonts w:ascii="Arial" w:hAnsi="Arial"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DAE6D0" w14:textId="77777777" w:rsidR="009622EE" w:rsidRPr="00E547C2" w:rsidRDefault="009622EE" w:rsidP="00FC225A">
      <w:pPr>
        <w:numPr>
          <w:ilvl w:val="0"/>
          <w:numId w:val="11"/>
        </w:numPr>
        <w:jc w:val="both"/>
        <w:rPr>
          <w:rFonts w:ascii="Arial" w:hAnsi="Arial" w:cs="Arial"/>
          <w:sz w:val="21"/>
          <w:szCs w:val="21"/>
          <w:lang w:val="es-ES"/>
        </w:rPr>
      </w:pPr>
      <w:r w:rsidRPr="00E547C2">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DD79817" w14:textId="115357A1" w:rsidR="009622EE" w:rsidRPr="00982B37" w:rsidRDefault="009622EE" w:rsidP="00982B37">
      <w:pPr>
        <w:widowControl w:val="0"/>
        <w:tabs>
          <w:tab w:val="left" w:pos="7780"/>
        </w:tabs>
        <w:autoSpaceDE w:val="0"/>
        <w:autoSpaceDN w:val="0"/>
        <w:adjustRightInd w:val="0"/>
        <w:ind w:right="-20"/>
        <w:jc w:val="center"/>
        <w:rPr>
          <w:rFonts w:ascii="Arial" w:hAnsi="Arial" w:cs="Arial"/>
          <w:b/>
          <w:sz w:val="21"/>
          <w:szCs w:val="21"/>
        </w:rPr>
      </w:pPr>
      <w:r w:rsidRPr="00E547C2">
        <w:rPr>
          <w:rFonts w:ascii="Arial" w:hAnsi="Arial" w:cs="Arial"/>
          <w:b/>
          <w:sz w:val="21"/>
          <w:szCs w:val="21"/>
        </w:rPr>
        <w:br w:type="page"/>
      </w:r>
      <w:r w:rsidRPr="00982B37">
        <w:rPr>
          <w:rFonts w:ascii="Arial" w:hAnsi="Arial" w:cs="Arial"/>
          <w:b/>
          <w:sz w:val="21"/>
          <w:szCs w:val="21"/>
          <w:lang w:val="es-ES"/>
        </w:rPr>
        <w:lastRenderedPageBreak/>
        <w:t xml:space="preserve">ANEXO No 3 - </w:t>
      </w:r>
      <w:r w:rsidRPr="00982B37">
        <w:rPr>
          <w:rFonts w:ascii="Arial" w:hAnsi="Arial" w:cs="Arial"/>
          <w:b/>
          <w:sz w:val="21"/>
          <w:szCs w:val="21"/>
        </w:rPr>
        <w:t>ANEXO DE CONDICIONES CONTRACTUALES</w:t>
      </w:r>
    </w:p>
    <w:p w14:paraId="02F298F4" w14:textId="6BFC6A8E" w:rsidR="009622EE" w:rsidRPr="00E547C2" w:rsidRDefault="009622EE" w:rsidP="00982B37">
      <w:pPr>
        <w:tabs>
          <w:tab w:val="left" w:pos="2552"/>
        </w:tabs>
        <w:jc w:val="center"/>
        <w:rPr>
          <w:rFonts w:ascii="Arial" w:hAnsi="Arial" w:cs="Arial"/>
          <w:sz w:val="21"/>
          <w:szCs w:val="21"/>
        </w:rPr>
      </w:pPr>
      <w:r w:rsidRPr="00E547C2">
        <w:rPr>
          <w:rFonts w:ascii="Arial" w:hAnsi="Arial" w:cs="Arial"/>
          <w:sz w:val="21"/>
          <w:szCs w:val="21"/>
        </w:rPr>
        <w:t>(Se diligenciari</w:t>
      </w:r>
      <w:r w:rsidR="00982B37">
        <w:rPr>
          <w:rFonts w:ascii="Arial" w:hAnsi="Arial" w:cs="Arial"/>
          <w:sz w:val="21"/>
          <w:szCs w:val="21"/>
        </w:rPr>
        <w:t>í</w:t>
      </w:r>
      <w:r w:rsidRPr="00E547C2">
        <w:rPr>
          <w:rFonts w:ascii="Arial" w:hAnsi="Arial" w:cs="Arial"/>
          <w:sz w:val="21"/>
          <w:szCs w:val="21"/>
        </w:rPr>
        <w:t>a conforme a los parametros establecidos en el pliego de condiciones definitivos</w:t>
      </w:r>
      <w:r w:rsidR="00982B37">
        <w:rPr>
          <w:rFonts w:ascii="Arial" w:hAnsi="Arial" w:cs="Arial"/>
          <w:sz w:val="21"/>
          <w:szCs w:val="21"/>
        </w:rPr>
        <w:t xml:space="preserve"> y en los estudios previos</w:t>
      </w:r>
      <w:r w:rsidRPr="00E547C2">
        <w:rPr>
          <w:rFonts w:ascii="Arial" w:hAnsi="Arial" w:cs="Arial"/>
          <w:sz w:val="21"/>
          <w:szCs w:val="21"/>
        </w:rPr>
        <w:t>)</w:t>
      </w:r>
    </w:p>
    <w:p w14:paraId="2FE28004" w14:textId="77777777" w:rsidR="009622EE" w:rsidRPr="00E547C2" w:rsidRDefault="009622EE" w:rsidP="00B96957">
      <w:pPr>
        <w:ind w:left="-180" w:right="-314"/>
        <w:jc w:val="both"/>
        <w:rPr>
          <w:rFonts w:ascii="Arial" w:hAnsi="Arial" w:cs="Arial"/>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5802"/>
      </w:tblGrid>
      <w:tr w:rsidR="009622EE" w:rsidRPr="00E547C2" w14:paraId="1A3DDB08" w14:textId="77777777" w:rsidTr="006A31D4">
        <w:trPr>
          <w:trHeight w:val="472"/>
        </w:trPr>
        <w:tc>
          <w:tcPr>
            <w:tcW w:w="3393" w:type="dxa"/>
          </w:tcPr>
          <w:p w14:paraId="1F55D5DA"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sz w:val="21"/>
                <w:szCs w:val="21"/>
              </w:rPr>
              <w:t>OBJETO</w:t>
            </w:r>
          </w:p>
        </w:tc>
        <w:tc>
          <w:tcPr>
            <w:tcW w:w="5802" w:type="dxa"/>
          </w:tcPr>
          <w:p w14:paraId="3AF9BFBF" w14:textId="6EA22C79" w:rsidR="009622EE" w:rsidRPr="00870FA6" w:rsidRDefault="000978B3" w:rsidP="00D95F4D">
            <w:pPr>
              <w:jc w:val="both"/>
              <w:rPr>
                <w:rFonts w:ascii="Arial" w:eastAsia="Arial Narrow" w:hAnsi="Arial" w:cs="Arial"/>
                <w:color w:val="000000"/>
                <w:sz w:val="21"/>
                <w:szCs w:val="21"/>
              </w:rPr>
            </w:pPr>
            <w:r w:rsidRPr="000978B3">
              <w:rPr>
                <w:rFonts w:ascii="Arial" w:eastAsia="Arial Narrow" w:hAnsi="Arial" w:cs="Arial"/>
                <w:color w:val="000000"/>
                <w:sz w:val="21"/>
                <w:szCs w:val="21"/>
              </w:rPr>
              <w:t>PRESTACIÓN DE SERVICIOS PARA LA OPERACIÓN, ADMINISTRACIÓN, MONITOREO, SEGURIDAD, CONTINUIDAD, SOPORTE Y MANTENIMIENTO DE LA INFRAESTRUCTURA TECNOLÓGICA, DE TELECOMUNICACIONES, DE INFORMACIÓN Y DEL SOFTWARE BASE DEL DATA CENTER DE LA CORPORACIÓN AUTÓNOMA REGIONAL DEL ATLÁNTICO – C.R.A.</w:t>
            </w:r>
          </w:p>
        </w:tc>
      </w:tr>
      <w:tr w:rsidR="009622EE" w:rsidRPr="00E547C2" w14:paraId="3478D57D" w14:textId="77777777" w:rsidTr="006A31D4">
        <w:trPr>
          <w:trHeight w:val="472"/>
        </w:trPr>
        <w:tc>
          <w:tcPr>
            <w:tcW w:w="3393" w:type="dxa"/>
          </w:tcPr>
          <w:p w14:paraId="520870D0"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REGISTRO EN EL P.A.A. </w:t>
            </w:r>
          </w:p>
        </w:tc>
        <w:tc>
          <w:tcPr>
            <w:tcW w:w="5802" w:type="dxa"/>
          </w:tcPr>
          <w:p w14:paraId="28DCAA2A" w14:textId="3D9BFFD8" w:rsidR="009622EE" w:rsidRPr="000978B3" w:rsidRDefault="00DF7A65" w:rsidP="000978B3">
            <w:pPr>
              <w:pStyle w:val="Textoindependiente"/>
              <w:spacing w:before="191"/>
              <w:ind w:right="49"/>
              <w:jc w:val="both"/>
              <w:rPr>
                <w:rFonts w:ascii="Arial" w:hAnsi="Arial" w:cs="Arial"/>
                <w:spacing w:val="1"/>
                <w:sz w:val="21"/>
                <w:szCs w:val="21"/>
              </w:rPr>
            </w:pPr>
            <w:r w:rsidRPr="00870FA6">
              <w:rPr>
                <w:rFonts w:ascii="Arial" w:hAnsi="Arial" w:cs="Arial"/>
                <w:spacing w:val="1"/>
                <w:sz w:val="21"/>
                <w:szCs w:val="21"/>
              </w:rPr>
              <w:t>UNSPSC</w:t>
            </w:r>
            <w:r w:rsidR="000978B3">
              <w:rPr>
                <w:rFonts w:ascii="Arial" w:hAnsi="Arial" w:cs="Arial"/>
                <w:spacing w:val="1"/>
                <w:sz w:val="21"/>
                <w:szCs w:val="21"/>
              </w:rPr>
              <w:t xml:space="preserve">: </w:t>
            </w:r>
            <w:r w:rsidR="000978B3" w:rsidRPr="000978B3">
              <w:rPr>
                <w:rFonts w:ascii="Arial" w:hAnsi="Arial" w:cs="Arial"/>
                <w:spacing w:val="1"/>
                <w:sz w:val="21"/>
                <w:szCs w:val="21"/>
              </w:rPr>
              <w:t>43233200</w:t>
            </w:r>
            <w:r w:rsidR="000978B3">
              <w:rPr>
                <w:rFonts w:ascii="Arial" w:hAnsi="Arial" w:cs="Arial"/>
                <w:spacing w:val="1"/>
                <w:sz w:val="21"/>
                <w:szCs w:val="21"/>
              </w:rPr>
              <w:t xml:space="preserve">, </w:t>
            </w:r>
            <w:r w:rsidR="000978B3" w:rsidRPr="000978B3">
              <w:rPr>
                <w:rFonts w:ascii="Arial" w:hAnsi="Arial" w:cs="Arial"/>
                <w:spacing w:val="1"/>
                <w:sz w:val="21"/>
                <w:szCs w:val="21"/>
              </w:rPr>
              <w:t>81111500</w:t>
            </w:r>
            <w:r w:rsidR="000978B3">
              <w:rPr>
                <w:rFonts w:ascii="Arial" w:hAnsi="Arial" w:cs="Arial"/>
                <w:spacing w:val="1"/>
                <w:sz w:val="21"/>
                <w:szCs w:val="21"/>
              </w:rPr>
              <w:t xml:space="preserve">, </w:t>
            </w:r>
            <w:r w:rsidR="000978B3" w:rsidRPr="000978B3">
              <w:rPr>
                <w:rFonts w:ascii="Arial" w:hAnsi="Arial" w:cs="Arial"/>
                <w:spacing w:val="1"/>
                <w:sz w:val="21"/>
                <w:szCs w:val="21"/>
              </w:rPr>
              <w:t>81111800</w:t>
            </w:r>
            <w:r w:rsidR="000978B3">
              <w:rPr>
                <w:rFonts w:ascii="Arial" w:hAnsi="Arial" w:cs="Arial"/>
                <w:spacing w:val="1"/>
                <w:sz w:val="21"/>
                <w:szCs w:val="21"/>
              </w:rPr>
              <w:t xml:space="preserve">, </w:t>
            </w:r>
            <w:r w:rsidR="000978B3" w:rsidRPr="000978B3">
              <w:rPr>
                <w:rFonts w:ascii="Arial" w:hAnsi="Arial" w:cs="Arial"/>
                <w:spacing w:val="1"/>
                <w:sz w:val="21"/>
                <w:szCs w:val="21"/>
              </w:rPr>
              <w:t>81111900</w:t>
            </w:r>
            <w:r w:rsidR="000978B3">
              <w:rPr>
                <w:rFonts w:ascii="Arial" w:hAnsi="Arial" w:cs="Arial"/>
                <w:spacing w:val="1"/>
                <w:sz w:val="21"/>
                <w:szCs w:val="21"/>
              </w:rPr>
              <w:t xml:space="preserve">, </w:t>
            </w:r>
            <w:r w:rsidR="000978B3" w:rsidRPr="000978B3">
              <w:rPr>
                <w:rFonts w:ascii="Arial" w:hAnsi="Arial" w:cs="Arial"/>
                <w:spacing w:val="1"/>
                <w:sz w:val="21"/>
                <w:szCs w:val="21"/>
              </w:rPr>
              <w:t>81112000</w:t>
            </w:r>
            <w:r w:rsidR="000978B3">
              <w:rPr>
                <w:rFonts w:ascii="Arial" w:hAnsi="Arial" w:cs="Arial"/>
                <w:spacing w:val="1"/>
                <w:sz w:val="21"/>
                <w:szCs w:val="21"/>
              </w:rPr>
              <w:t xml:space="preserve">, </w:t>
            </w:r>
            <w:r w:rsidR="000978B3" w:rsidRPr="000978B3">
              <w:rPr>
                <w:rFonts w:ascii="Arial" w:hAnsi="Arial" w:cs="Arial"/>
                <w:spacing w:val="1"/>
                <w:sz w:val="21"/>
                <w:szCs w:val="21"/>
              </w:rPr>
              <w:t>81112200</w:t>
            </w:r>
            <w:r w:rsidR="000978B3">
              <w:rPr>
                <w:rFonts w:ascii="Arial" w:hAnsi="Arial" w:cs="Arial"/>
                <w:spacing w:val="1"/>
                <w:sz w:val="21"/>
                <w:szCs w:val="21"/>
              </w:rPr>
              <w:t xml:space="preserve">, </w:t>
            </w:r>
            <w:r w:rsidR="000978B3" w:rsidRPr="000978B3">
              <w:rPr>
                <w:rFonts w:ascii="Arial" w:hAnsi="Arial" w:cs="Arial"/>
                <w:spacing w:val="1"/>
                <w:sz w:val="21"/>
                <w:szCs w:val="21"/>
              </w:rPr>
              <w:t>81161500</w:t>
            </w:r>
            <w:r w:rsidR="000978B3">
              <w:rPr>
                <w:rFonts w:ascii="Arial" w:hAnsi="Arial" w:cs="Arial"/>
                <w:spacing w:val="1"/>
                <w:sz w:val="21"/>
                <w:szCs w:val="21"/>
              </w:rPr>
              <w:t xml:space="preserve">, </w:t>
            </w:r>
            <w:r w:rsidR="000978B3" w:rsidRPr="000978B3">
              <w:rPr>
                <w:rFonts w:ascii="Arial" w:hAnsi="Arial" w:cs="Arial"/>
                <w:spacing w:val="1"/>
                <w:sz w:val="21"/>
                <w:szCs w:val="21"/>
              </w:rPr>
              <w:t>81161700</w:t>
            </w:r>
            <w:r w:rsidR="000978B3">
              <w:rPr>
                <w:rFonts w:ascii="Arial" w:hAnsi="Arial" w:cs="Arial"/>
                <w:spacing w:val="1"/>
                <w:sz w:val="21"/>
                <w:szCs w:val="21"/>
              </w:rPr>
              <w:t xml:space="preserve"> y </w:t>
            </w:r>
            <w:r w:rsidR="000978B3" w:rsidRPr="000978B3">
              <w:rPr>
                <w:rFonts w:ascii="Arial" w:hAnsi="Arial" w:cs="Arial"/>
                <w:spacing w:val="1"/>
                <w:sz w:val="21"/>
                <w:szCs w:val="21"/>
              </w:rPr>
              <w:t>83121600</w:t>
            </w:r>
            <w:r w:rsidR="000978B3">
              <w:rPr>
                <w:rFonts w:ascii="Arial" w:hAnsi="Arial" w:cs="Arial"/>
                <w:spacing w:val="1"/>
                <w:sz w:val="21"/>
                <w:szCs w:val="21"/>
              </w:rPr>
              <w:t xml:space="preserve">. </w:t>
            </w:r>
          </w:p>
        </w:tc>
      </w:tr>
      <w:tr w:rsidR="009622EE" w:rsidRPr="00E547C2" w14:paraId="6FA2A770" w14:textId="77777777" w:rsidTr="006A31D4">
        <w:trPr>
          <w:trHeight w:val="472"/>
        </w:trPr>
        <w:tc>
          <w:tcPr>
            <w:tcW w:w="3393" w:type="dxa"/>
          </w:tcPr>
          <w:p w14:paraId="1AA2FA26" w14:textId="1E51A5D6"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OBLIGACIONES </w:t>
            </w:r>
            <w:r w:rsidR="009A4350">
              <w:rPr>
                <w:rFonts w:ascii="Arial" w:hAnsi="Arial" w:cs="Arial"/>
                <w:b/>
                <w:sz w:val="21"/>
                <w:szCs w:val="21"/>
              </w:rPr>
              <w:t xml:space="preserve">GENERALES Y ESPECÍFICAS </w:t>
            </w:r>
            <w:r w:rsidRPr="00E547C2">
              <w:rPr>
                <w:rFonts w:ascii="Arial" w:hAnsi="Arial" w:cs="Arial"/>
                <w:b/>
                <w:sz w:val="21"/>
                <w:szCs w:val="21"/>
              </w:rPr>
              <w:t>DEL CONTRATISTA</w:t>
            </w:r>
          </w:p>
        </w:tc>
        <w:tc>
          <w:tcPr>
            <w:tcW w:w="5802" w:type="dxa"/>
          </w:tcPr>
          <w:p w14:paraId="79634032" w14:textId="482C7740" w:rsidR="009622EE" w:rsidRPr="00B02475" w:rsidRDefault="00B02475" w:rsidP="00B02475">
            <w:pPr>
              <w:widowControl w:val="0"/>
              <w:tabs>
                <w:tab w:val="left" w:pos="748"/>
              </w:tabs>
              <w:autoSpaceDE w:val="0"/>
              <w:autoSpaceDN w:val="0"/>
              <w:spacing w:before="153"/>
              <w:jc w:val="both"/>
              <w:rPr>
                <w:rFonts w:ascii="Arial" w:hAnsi="Arial" w:cs="Arial"/>
                <w:sz w:val="21"/>
                <w:szCs w:val="21"/>
              </w:rPr>
            </w:pPr>
            <w:r>
              <w:rPr>
                <w:rFonts w:ascii="Arial" w:hAnsi="Arial" w:cs="Arial"/>
                <w:sz w:val="21"/>
                <w:szCs w:val="21"/>
              </w:rPr>
              <w:t>Las indicadas en el</w:t>
            </w:r>
            <w:r w:rsidR="009A4350">
              <w:rPr>
                <w:rFonts w:ascii="Arial" w:hAnsi="Arial" w:cs="Arial"/>
                <w:sz w:val="21"/>
                <w:szCs w:val="21"/>
              </w:rPr>
              <w:t xml:space="preserve"> estudios previos, especificaciones técnicas, </w:t>
            </w:r>
            <w:r w:rsidR="000978B3">
              <w:rPr>
                <w:rFonts w:ascii="Arial" w:hAnsi="Arial" w:cs="Arial"/>
                <w:sz w:val="21"/>
                <w:szCs w:val="21"/>
              </w:rPr>
              <w:t xml:space="preserve">ficha y anexo técnico, </w:t>
            </w:r>
            <w:r w:rsidR="009A4350">
              <w:rPr>
                <w:rFonts w:ascii="Arial" w:hAnsi="Arial" w:cs="Arial"/>
                <w:sz w:val="21"/>
                <w:szCs w:val="21"/>
              </w:rPr>
              <w:t xml:space="preserve">ítems del presupuesto oficial </w:t>
            </w:r>
            <w:r>
              <w:rPr>
                <w:rFonts w:ascii="Arial" w:hAnsi="Arial" w:cs="Arial"/>
                <w:sz w:val="21"/>
                <w:szCs w:val="21"/>
              </w:rPr>
              <w:t>pliego de condiciones</w:t>
            </w:r>
            <w:r w:rsidR="00A30FBA">
              <w:rPr>
                <w:rFonts w:ascii="Arial" w:hAnsi="Arial" w:cs="Arial"/>
                <w:sz w:val="21"/>
                <w:szCs w:val="21"/>
              </w:rPr>
              <w:t xml:space="preserve"> y oferta económica. </w:t>
            </w:r>
            <w:r>
              <w:rPr>
                <w:rFonts w:ascii="Arial" w:hAnsi="Arial" w:cs="Arial"/>
                <w:sz w:val="21"/>
                <w:szCs w:val="21"/>
              </w:rPr>
              <w:t xml:space="preserve"> </w:t>
            </w:r>
          </w:p>
        </w:tc>
      </w:tr>
      <w:tr w:rsidR="009622EE" w:rsidRPr="00E547C2" w14:paraId="0EDAD6A0" w14:textId="77777777" w:rsidTr="006A31D4">
        <w:trPr>
          <w:trHeight w:val="472"/>
        </w:trPr>
        <w:tc>
          <w:tcPr>
            <w:tcW w:w="3393" w:type="dxa"/>
          </w:tcPr>
          <w:p w14:paraId="4DFE5578"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INHABILIDADES E INCOMPATIBILIDADES</w:t>
            </w:r>
          </w:p>
        </w:tc>
        <w:tc>
          <w:tcPr>
            <w:tcW w:w="5802" w:type="dxa"/>
          </w:tcPr>
          <w:p w14:paraId="3121B815" w14:textId="77777777" w:rsidR="009622EE" w:rsidRPr="00E547C2" w:rsidRDefault="009622EE" w:rsidP="00B96957">
            <w:pPr>
              <w:pStyle w:val="NormalWeb"/>
              <w:jc w:val="both"/>
              <w:rPr>
                <w:rFonts w:ascii="Arial" w:hAnsi="Arial" w:cs="Arial"/>
                <w:sz w:val="21"/>
                <w:szCs w:val="21"/>
              </w:rPr>
            </w:pPr>
            <w:r w:rsidRPr="00E547C2">
              <w:rPr>
                <w:rFonts w:ascii="Arial" w:hAnsi="Arial" w:cs="Arial"/>
                <w:b/>
                <w:sz w:val="21"/>
                <w:szCs w:val="21"/>
              </w:rPr>
              <w:t>El CONTRATISTA</w:t>
            </w:r>
            <w:r w:rsidRPr="00E547C2">
              <w:rPr>
                <w:rFonts w:ascii="Arial" w:hAnsi="Arial" w:cs="Arial"/>
                <w:sz w:val="21"/>
                <w:szCs w:val="21"/>
              </w:rPr>
              <w:t xml:space="preserve"> declara bajo juramento, el cual se considera prestado con la firma del presente contrato, que no se encuentra incurso en inhabilidades, ni en incompatibilidades, para contratar con </w:t>
            </w:r>
            <w:r w:rsidRPr="00E547C2">
              <w:rPr>
                <w:rFonts w:ascii="Arial" w:hAnsi="Arial" w:cs="Arial"/>
                <w:b/>
                <w:sz w:val="21"/>
                <w:szCs w:val="21"/>
              </w:rPr>
              <w:t>LA CORPORACION.</w:t>
            </w:r>
            <w:r w:rsidRPr="00E547C2">
              <w:rPr>
                <w:rFonts w:ascii="Arial" w:hAnsi="Arial" w:cs="Arial"/>
                <w:sz w:val="21"/>
                <w:szCs w:val="21"/>
              </w:rPr>
              <w:t xml:space="preserve"> </w:t>
            </w:r>
          </w:p>
          <w:p w14:paraId="759FCF26"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 xml:space="preserve">Si llegase a sobrevenir inhabilidad o incompatibilidad en el desarrollo del presente contrato, el </w:t>
            </w:r>
            <w:r w:rsidRPr="00E547C2">
              <w:rPr>
                <w:rFonts w:ascii="Arial" w:hAnsi="Arial" w:cs="Arial"/>
                <w:b/>
                <w:sz w:val="21"/>
                <w:szCs w:val="21"/>
              </w:rPr>
              <w:t>CONTRATISTA</w:t>
            </w:r>
            <w:r w:rsidRPr="00E547C2">
              <w:rPr>
                <w:rFonts w:ascii="Arial" w:hAnsi="Arial" w:cs="Arial"/>
                <w:sz w:val="21"/>
                <w:szCs w:val="21"/>
              </w:rPr>
              <w:t xml:space="preserve"> deberá informarlo inmediatamente a </w:t>
            </w:r>
            <w:r w:rsidRPr="00E547C2">
              <w:rPr>
                <w:rFonts w:ascii="Arial" w:hAnsi="Arial" w:cs="Arial"/>
                <w:b/>
                <w:sz w:val="21"/>
                <w:szCs w:val="21"/>
              </w:rPr>
              <w:t>LA CORPORACION</w:t>
            </w:r>
            <w:r w:rsidRPr="00E547C2">
              <w:rPr>
                <w:rFonts w:ascii="Arial" w:hAnsi="Arial" w:cs="Arial"/>
                <w:sz w:val="21"/>
                <w:szCs w:val="21"/>
              </w:rPr>
              <w:t xml:space="preserve">, para que inicie e iniciará los trámites para ceder el contrato, previa autorización escrita de la </w:t>
            </w:r>
            <w:r w:rsidRPr="00E547C2">
              <w:rPr>
                <w:rFonts w:ascii="Arial" w:hAnsi="Arial" w:cs="Arial"/>
                <w:b/>
                <w:sz w:val="21"/>
                <w:szCs w:val="21"/>
              </w:rPr>
              <w:t>CORPORACION</w:t>
            </w:r>
            <w:r w:rsidRPr="00E547C2">
              <w:rPr>
                <w:rFonts w:ascii="Arial" w:hAnsi="Arial" w:cs="Arial"/>
                <w:sz w:val="21"/>
                <w:szCs w:val="21"/>
              </w:rPr>
              <w:t xml:space="preserve"> por parte del Director General. Si ello no fuere posible, renunciará a la ejecución del contrato.</w:t>
            </w:r>
          </w:p>
        </w:tc>
      </w:tr>
      <w:tr w:rsidR="009622EE" w:rsidRPr="00E547C2" w14:paraId="710D87BF" w14:textId="77777777" w:rsidTr="006A31D4">
        <w:tc>
          <w:tcPr>
            <w:tcW w:w="3393" w:type="dxa"/>
          </w:tcPr>
          <w:p w14:paraId="7C68684D"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VALOR</w:t>
            </w:r>
          </w:p>
        </w:tc>
        <w:tc>
          <w:tcPr>
            <w:tcW w:w="5802" w:type="dxa"/>
          </w:tcPr>
          <w:p w14:paraId="4C764A4F" w14:textId="26A3794C" w:rsidR="009622EE" w:rsidRPr="0026339E" w:rsidRDefault="000978B3" w:rsidP="00B96957">
            <w:pPr>
              <w:pStyle w:val="NormalWeb"/>
              <w:jc w:val="both"/>
              <w:rPr>
                <w:rFonts w:ascii="Arial" w:hAnsi="Arial" w:cs="Arial"/>
                <w:sz w:val="21"/>
                <w:szCs w:val="21"/>
              </w:rPr>
            </w:pPr>
            <w:r>
              <w:rPr>
                <w:rFonts w:ascii="Arial" w:hAnsi="Arial" w:cs="Arial"/>
                <w:sz w:val="21"/>
                <w:szCs w:val="21"/>
              </w:rPr>
              <w:t xml:space="preserve">El valor del contrato será el ofertado por el proponente que resulte adjudicatario del presente proceso de licitación pública. </w:t>
            </w:r>
          </w:p>
        </w:tc>
      </w:tr>
      <w:tr w:rsidR="000978B3" w:rsidRPr="00E547C2" w14:paraId="22209455" w14:textId="77777777" w:rsidTr="006A31D4">
        <w:tc>
          <w:tcPr>
            <w:tcW w:w="3393" w:type="dxa"/>
          </w:tcPr>
          <w:p w14:paraId="6E06B312" w14:textId="77C0FDA1" w:rsidR="000978B3" w:rsidRPr="00E547C2" w:rsidRDefault="000978B3" w:rsidP="00FC225A">
            <w:pPr>
              <w:pStyle w:val="NormalWeb"/>
              <w:numPr>
                <w:ilvl w:val="0"/>
                <w:numId w:val="10"/>
              </w:numPr>
              <w:jc w:val="both"/>
              <w:rPr>
                <w:rFonts w:ascii="Arial" w:hAnsi="Arial" w:cs="Arial"/>
                <w:b/>
                <w:bCs/>
                <w:sz w:val="21"/>
                <w:szCs w:val="21"/>
              </w:rPr>
            </w:pPr>
            <w:r w:rsidRPr="00036179">
              <w:rPr>
                <w:rFonts w:ascii="Arial" w:hAnsi="Arial" w:cs="Arial"/>
                <w:b/>
                <w:bCs/>
                <w:sz w:val="22"/>
                <w:szCs w:val="22"/>
              </w:rPr>
              <w:t>FORMA DE PAGO</w:t>
            </w:r>
          </w:p>
        </w:tc>
        <w:tc>
          <w:tcPr>
            <w:tcW w:w="5802" w:type="dxa"/>
          </w:tcPr>
          <w:p w14:paraId="6C1B1C33" w14:textId="01E888F9" w:rsidR="000978B3" w:rsidRPr="000978B3" w:rsidRDefault="000978B3" w:rsidP="000978B3">
            <w:pPr>
              <w:pStyle w:val="NormalWeb"/>
              <w:jc w:val="both"/>
              <w:rPr>
                <w:rFonts w:ascii="Arial" w:hAnsi="Arial" w:cs="Arial"/>
                <w:sz w:val="21"/>
                <w:szCs w:val="21"/>
              </w:rPr>
            </w:pPr>
            <w:r w:rsidRPr="000978B3">
              <w:rPr>
                <w:rFonts w:ascii="Arial" w:hAnsi="Arial" w:cs="Arial"/>
                <w:sz w:val="21"/>
                <w:szCs w:val="21"/>
              </w:rPr>
              <w:t>La C.R.A. pagará el valor del contrato de la siguiente forma:</w:t>
            </w:r>
          </w:p>
          <w:p w14:paraId="0FB46821" w14:textId="77777777" w:rsidR="000978B3" w:rsidRDefault="000978B3" w:rsidP="000978B3">
            <w:pPr>
              <w:pStyle w:val="NormalWeb"/>
              <w:numPr>
                <w:ilvl w:val="0"/>
                <w:numId w:val="50"/>
              </w:numPr>
              <w:jc w:val="both"/>
              <w:rPr>
                <w:rFonts w:ascii="Arial" w:hAnsi="Arial" w:cs="Arial"/>
                <w:sz w:val="21"/>
                <w:szCs w:val="21"/>
              </w:rPr>
            </w:pPr>
            <w:r w:rsidRPr="000978B3">
              <w:rPr>
                <w:rFonts w:ascii="Arial" w:hAnsi="Arial" w:cs="Arial"/>
                <w:sz w:val="21"/>
                <w:szCs w:val="21"/>
              </w:rPr>
              <w:t xml:space="preserve">Un primer pago equivalente al cuarenta por ciento (40%) del valor total del contrato, una vez legalizado el mismo y previa entrega por parte del contratista de un cronograma de actividades para el cumplimiento de las obligaciones contractuales, así mismo el cumplimiento de las obligaciones 1, 2, 3, 4, 5, 6 y 7 previa aprobación, visto bueno y recibido a satisfacción por parte del supervisor del contrato. </w:t>
            </w:r>
          </w:p>
          <w:p w14:paraId="046113C9" w14:textId="77777777" w:rsidR="000978B3" w:rsidRDefault="000978B3" w:rsidP="000978B3">
            <w:pPr>
              <w:pStyle w:val="NormalWeb"/>
              <w:numPr>
                <w:ilvl w:val="0"/>
                <w:numId w:val="50"/>
              </w:numPr>
              <w:jc w:val="both"/>
              <w:rPr>
                <w:rFonts w:ascii="Arial" w:hAnsi="Arial" w:cs="Arial"/>
                <w:sz w:val="21"/>
                <w:szCs w:val="21"/>
              </w:rPr>
            </w:pPr>
            <w:r w:rsidRPr="000978B3">
              <w:rPr>
                <w:rFonts w:ascii="Arial" w:hAnsi="Arial" w:cs="Arial"/>
                <w:sz w:val="21"/>
                <w:szCs w:val="21"/>
              </w:rPr>
              <w:t xml:space="preserve">Dos (2) pagos mensuales, cada uno equivalente al veinticinco por ciento (25%) del valor total del contrato, previo recibido a satisfacción expedido por el supervisor del contrato, que acredite el cumplimiento progresivo y periódico de las demás obligaciones contractuales durante el respectivo periodo de servicios. </w:t>
            </w:r>
          </w:p>
          <w:p w14:paraId="0D218701" w14:textId="0D991530" w:rsidR="000978B3" w:rsidRPr="000978B3" w:rsidRDefault="000978B3" w:rsidP="000978B3">
            <w:pPr>
              <w:pStyle w:val="NormalWeb"/>
              <w:numPr>
                <w:ilvl w:val="0"/>
                <w:numId w:val="50"/>
              </w:numPr>
              <w:jc w:val="both"/>
              <w:rPr>
                <w:rFonts w:ascii="Arial" w:hAnsi="Arial" w:cs="Arial"/>
                <w:sz w:val="21"/>
                <w:szCs w:val="21"/>
              </w:rPr>
            </w:pPr>
            <w:r w:rsidRPr="000978B3">
              <w:rPr>
                <w:rFonts w:ascii="Arial" w:hAnsi="Arial" w:cs="Arial"/>
                <w:sz w:val="21"/>
                <w:szCs w:val="21"/>
              </w:rPr>
              <w:t xml:space="preserve">Un (1) pago final equivalente al diez por ciento (10%) restante del valor total del contrato, a la finalización del </w:t>
            </w:r>
            <w:r w:rsidRPr="000978B3">
              <w:rPr>
                <w:rFonts w:ascii="Arial" w:hAnsi="Arial" w:cs="Arial"/>
                <w:sz w:val="21"/>
                <w:szCs w:val="21"/>
              </w:rPr>
              <w:lastRenderedPageBreak/>
              <w:t>plazo contractual, previo cumplimiento de la totalidad de las obligaciones contractuales, incluyendo la realización de un (1) servicio de análisis de vulnerabilidades de la infraestructura tecnológica, mediante la ejecución de un escaneo técnico que comprenda la identificación, clasificación y evaluación de las vulnerabilidades detectadas, el análisis de su nivel de riesgo e impacto y la formulación de las recomendaciones técnicas para su mitigación. Para efectos del pago, el contratista deberá entregar, al finalizar el contrato, un informe consolidado que contenga los riesgos identificados, su nivel de criticidad y las recomendaciones técnicas correspondientes, así como un informe final que dé cuenta de todas las actividades desarrolladas en cumplimiento del objeto contractual y de la totalidad de las obligaciones a su cargo, debidamente aprobados y recibidos a satisfacción por el supervisor del contrato.</w:t>
            </w:r>
          </w:p>
          <w:p w14:paraId="21BB0A61" w14:textId="44CE8F0E" w:rsidR="000978B3" w:rsidRPr="000978B3" w:rsidRDefault="000978B3" w:rsidP="000978B3">
            <w:pPr>
              <w:pStyle w:val="NormalWeb"/>
              <w:jc w:val="both"/>
              <w:rPr>
                <w:rFonts w:ascii="Arial" w:hAnsi="Arial" w:cs="Arial"/>
                <w:sz w:val="21"/>
                <w:szCs w:val="21"/>
              </w:rPr>
            </w:pPr>
            <w:r w:rsidRPr="000978B3">
              <w:rPr>
                <w:rFonts w:ascii="Arial" w:hAnsi="Arial" w:cs="Arial"/>
                <w:sz w:val="21"/>
                <w:szCs w:val="21"/>
              </w:rPr>
              <w:t>Para la procedencia de cada pago, el contratista deberá acreditar, como mínimo, el cumplimiento de las obligaciones técnicas, operativas, documentales y administrativas a su cargo para el período correspondiente, incluyendo la presentación del informe mensual con el contenido mínimo obligatorio, estructura, anexos y soportes definidos en la sección B. REQUISITOS DE CUMPLIMIENTO, numeral 4. Formato mínimo del informe mensual, del Anexo Técnico, el cual deberá permitir la verificación del cumplimiento de las obligaciones, ANS, KPI, actividades ejecutadas, incidentes atendidos, evidencias técnicas, riesgos, desviaciones y demás aspectos exigibles del servicio.</w:t>
            </w:r>
          </w:p>
          <w:p w14:paraId="0C39AA38" w14:textId="4352E3E7" w:rsidR="000978B3" w:rsidRPr="000978B3" w:rsidRDefault="000978B3" w:rsidP="000978B3">
            <w:pPr>
              <w:pStyle w:val="NormalWeb"/>
              <w:jc w:val="both"/>
              <w:rPr>
                <w:rFonts w:ascii="Arial" w:hAnsi="Arial" w:cs="Arial"/>
                <w:sz w:val="21"/>
                <w:szCs w:val="21"/>
              </w:rPr>
            </w:pPr>
            <w:r w:rsidRPr="000978B3">
              <w:rPr>
                <w:rFonts w:ascii="Arial" w:hAnsi="Arial" w:cs="Arial"/>
                <w:sz w:val="21"/>
                <w:szCs w:val="21"/>
              </w:rPr>
              <w:t>Igualmente, para cada pago el contratista deberá acreditar el cumplimiento de sus obligaciones frente al Sistema Integral de Seguridad Social en Salud, Pensión y Riesgos Laborales, así como de los aportes parafiscales al Servicio Nacional de Aprendizaje SENA, al Instituto Colombiano de Bienestar Familiar ICBF y a las Cajas de Compensación Familiar, cuando haya lugar, de conformidad con la normativa vigente y en los términos exigibles según su naturaleza jurídica y régimen aplicable.</w:t>
            </w:r>
          </w:p>
          <w:p w14:paraId="1B43D494" w14:textId="77777777" w:rsidR="000978B3" w:rsidRPr="000978B3" w:rsidRDefault="000978B3" w:rsidP="000978B3">
            <w:pPr>
              <w:pStyle w:val="NormalWeb"/>
              <w:jc w:val="both"/>
              <w:rPr>
                <w:rFonts w:ascii="Arial" w:hAnsi="Arial" w:cs="Arial"/>
                <w:sz w:val="21"/>
                <w:szCs w:val="21"/>
              </w:rPr>
            </w:pPr>
            <w:r w:rsidRPr="000978B3">
              <w:rPr>
                <w:rFonts w:ascii="Arial" w:hAnsi="Arial" w:cs="Arial"/>
                <w:sz w:val="21"/>
                <w:szCs w:val="21"/>
              </w:rPr>
              <w:t>El supervisor del contrato verificará la consistencia, integridad, suficiencia y trazabilidad del informe mensual y de sus anexos, así como el cumplimiento de los ANS, KPI, entregables y demás obligaciones contractuales del período evaluado. En caso de evidenciarse inconsistencias, ausencia de soportes, falta de trazabilidad, incumplimientos técnicos, o falta de acreditación de los aportes a seguridad social y parafiscales a que haya lugar, la C.R.A. podrá abstenerse de tramitar el pago hasta tanto se subsanen las observaciones formuladas, sin que ello implique reconocimiento automático de sumas a favor del contratista.</w:t>
            </w:r>
          </w:p>
          <w:p w14:paraId="2AADA94D" w14:textId="77777777" w:rsidR="000978B3" w:rsidRDefault="000978B3" w:rsidP="000978B3">
            <w:pPr>
              <w:pStyle w:val="NormalWeb"/>
              <w:jc w:val="both"/>
              <w:rPr>
                <w:rFonts w:ascii="Arial" w:hAnsi="Arial" w:cs="Arial"/>
                <w:sz w:val="21"/>
                <w:szCs w:val="21"/>
              </w:rPr>
            </w:pPr>
            <w:r w:rsidRPr="000978B3">
              <w:rPr>
                <w:rFonts w:ascii="Arial" w:hAnsi="Arial" w:cs="Arial"/>
                <w:sz w:val="21"/>
                <w:szCs w:val="21"/>
              </w:rPr>
              <w:lastRenderedPageBreak/>
              <w:t>La aceptación del informe mensual o el trámite de pago de una mensualidad no subsanarán incumplimientos materiales ni limitarán las facultades de supervisión, control, requerimiento, imposición de medidas contractuales, descuentos, compensaciones o demás consecuencias previstas en el contrato y en la normativa aplicable.</w:t>
            </w:r>
          </w:p>
          <w:p w14:paraId="12109B40" w14:textId="2FB76BC1" w:rsidR="000978B3" w:rsidRDefault="000978B3" w:rsidP="000978B3">
            <w:pPr>
              <w:pStyle w:val="NormalWeb"/>
              <w:jc w:val="both"/>
              <w:rPr>
                <w:rFonts w:ascii="Arial" w:hAnsi="Arial" w:cs="Arial"/>
                <w:sz w:val="21"/>
                <w:szCs w:val="21"/>
              </w:rPr>
            </w:pPr>
            <w:r w:rsidRPr="000978B3">
              <w:rPr>
                <w:rFonts w:ascii="Arial" w:hAnsi="Arial" w:cs="Arial"/>
                <w:sz w:val="21"/>
                <w:szCs w:val="21"/>
              </w:rPr>
              <w:t>La C.R.A. no se hace responsable por las demoras presentadas en el trámite para el pago al Contratista cuando ellas fueren ocasionadas por encontrarse incompleta la documentación de soporte o no ajustarse a cualquiera de las condiciones establecidas en el presente Contrato.</w:t>
            </w:r>
          </w:p>
        </w:tc>
      </w:tr>
      <w:tr w:rsidR="009622EE" w:rsidRPr="00E547C2" w14:paraId="287E1038" w14:textId="77777777" w:rsidTr="006A31D4">
        <w:tc>
          <w:tcPr>
            <w:tcW w:w="3393" w:type="dxa"/>
          </w:tcPr>
          <w:p w14:paraId="0AB22603"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lastRenderedPageBreak/>
              <w:t>TÉRMINO DE EJECUCIÓN</w:t>
            </w:r>
          </w:p>
        </w:tc>
        <w:tc>
          <w:tcPr>
            <w:tcW w:w="5802" w:type="dxa"/>
          </w:tcPr>
          <w:p w14:paraId="1DC63373" w14:textId="77777777" w:rsidR="000978B3" w:rsidRPr="000978B3" w:rsidRDefault="000978B3" w:rsidP="000978B3">
            <w:pPr>
              <w:pStyle w:val="Ttulo2"/>
              <w:tabs>
                <w:tab w:val="left" w:pos="1031"/>
              </w:tabs>
              <w:jc w:val="both"/>
              <w:rPr>
                <w:rFonts w:ascii="Arial" w:hAnsi="Arial" w:cs="Arial"/>
                <w:b w:val="0"/>
                <w:bCs w:val="0"/>
                <w:i w:val="0"/>
                <w:iCs w:val="0"/>
                <w:color w:val="000000" w:themeColor="text1"/>
                <w:sz w:val="21"/>
                <w:szCs w:val="21"/>
              </w:rPr>
            </w:pPr>
            <w:r w:rsidRPr="000978B3">
              <w:rPr>
                <w:rFonts w:ascii="Arial" w:hAnsi="Arial" w:cs="Arial"/>
                <w:b w:val="0"/>
                <w:bCs w:val="0"/>
                <w:i w:val="0"/>
                <w:iCs w:val="0"/>
                <w:color w:val="000000" w:themeColor="text1"/>
                <w:sz w:val="21"/>
                <w:szCs w:val="21"/>
              </w:rPr>
              <w:t xml:space="preserve">El plazo previsto para la ejecución de las actividades que se deriven del presente Proceso es hasta el 31 de diciembre de 2026, contados a partir de la fecha de suscripción del acta de inicio del contrato, previo cumplimiento de los requisitos de perfeccionamiento y ejecución contractual. </w:t>
            </w:r>
          </w:p>
          <w:p w14:paraId="6F68F4A3" w14:textId="280BA968" w:rsidR="009622EE" w:rsidRPr="001E00AC" w:rsidRDefault="000978B3" w:rsidP="000978B3">
            <w:pPr>
              <w:pStyle w:val="Ttulo2"/>
              <w:tabs>
                <w:tab w:val="left" w:pos="1031"/>
              </w:tabs>
              <w:jc w:val="both"/>
              <w:rPr>
                <w:rFonts w:ascii="Arial" w:hAnsi="Arial" w:cs="Arial"/>
                <w:b w:val="0"/>
                <w:bCs w:val="0"/>
                <w:i w:val="0"/>
                <w:iCs w:val="0"/>
                <w:color w:val="000000" w:themeColor="text1"/>
                <w:sz w:val="21"/>
                <w:szCs w:val="21"/>
              </w:rPr>
            </w:pPr>
            <w:r w:rsidRPr="000978B3">
              <w:rPr>
                <w:rFonts w:ascii="Arial" w:hAnsi="Arial" w:cs="Arial"/>
                <w:b w:val="0"/>
                <w:bCs w:val="0"/>
                <w:i w:val="0"/>
                <w:iCs w:val="0"/>
                <w:color w:val="000000" w:themeColor="text1"/>
                <w:sz w:val="21"/>
                <w:szCs w:val="21"/>
              </w:rPr>
              <w:t>La vigencia del contrato se entiende como el plazo de ejecución del contrato más el término establecido para su liquidación. El término para la liquidación del contrato de forma bilateral será de seis (6) meses contados a partir de la finalización del término establecido para la ejecución del objeto del contrato.</w:t>
            </w:r>
          </w:p>
        </w:tc>
      </w:tr>
      <w:tr w:rsidR="009622EE" w:rsidRPr="00E547C2" w14:paraId="36F19156" w14:textId="77777777" w:rsidTr="006A31D4">
        <w:tc>
          <w:tcPr>
            <w:tcW w:w="3393" w:type="dxa"/>
          </w:tcPr>
          <w:p w14:paraId="01D77038" w14:textId="77777777" w:rsidR="003A6C9A" w:rsidRPr="00E547C2" w:rsidRDefault="003A6C9A" w:rsidP="003A6C9A">
            <w:pPr>
              <w:pStyle w:val="clusulas"/>
              <w:numPr>
                <w:ilvl w:val="0"/>
                <w:numId w:val="10"/>
              </w:numPr>
              <w:tabs>
                <w:tab w:val="left" w:pos="1701"/>
                <w:tab w:val="left" w:pos="1843"/>
              </w:tabs>
              <w:spacing w:before="0" w:after="0"/>
              <w:rPr>
                <w:rFonts w:ascii="Arial" w:hAnsi="Arial" w:cs="Arial"/>
                <w:sz w:val="21"/>
                <w:szCs w:val="21"/>
              </w:rPr>
            </w:pPr>
            <w:r w:rsidRPr="00E547C2">
              <w:rPr>
                <w:rFonts w:ascii="Arial" w:hAnsi="Arial" w:cs="Arial"/>
                <w:sz w:val="21"/>
                <w:szCs w:val="21"/>
              </w:rPr>
              <w:t>SUSCRIPCIÓN, PERFECCIONAMIENTO Y EJECUCIÓN</w:t>
            </w:r>
          </w:p>
          <w:p w14:paraId="074109B1" w14:textId="2FF91640" w:rsidR="009622EE" w:rsidRPr="00E547C2" w:rsidRDefault="009622EE" w:rsidP="003A6C9A">
            <w:pPr>
              <w:pStyle w:val="NormalWeb"/>
              <w:ind w:left="360"/>
              <w:jc w:val="both"/>
              <w:rPr>
                <w:rFonts w:ascii="Arial" w:hAnsi="Arial" w:cs="Arial"/>
                <w:b/>
                <w:bCs/>
                <w:sz w:val="21"/>
                <w:szCs w:val="21"/>
              </w:rPr>
            </w:pPr>
          </w:p>
        </w:tc>
        <w:tc>
          <w:tcPr>
            <w:tcW w:w="5802" w:type="dxa"/>
          </w:tcPr>
          <w:p w14:paraId="651D7A81" w14:textId="626ECBA1" w:rsidR="009622EE" w:rsidRPr="00E547C2" w:rsidRDefault="003A6C9A" w:rsidP="000978B3">
            <w:pPr>
              <w:tabs>
                <w:tab w:val="left" w:pos="2780"/>
              </w:tabs>
              <w:jc w:val="both"/>
              <w:rPr>
                <w:rFonts w:ascii="Arial" w:hAnsi="Arial" w:cs="Arial"/>
                <w:sz w:val="21"/>
                <w:szCs w:val="21"/>
                <w:lang w:val="es-ES" w:eastAsia="es-CO"/>
              </w:rPr>
            </w:pPr>
            <w:r w:rsidRPr="00E547C2">
              <w:rPr>
                <w:rFonts w:ascii="Arial" w:hAnsi="Arial" w:cs="Arial"/>
                <w:sz w:val="21"/>
                <w:szCs w:val="21"/>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el Registro Presupuestal correspondiente y el acta de incio.</w:t>
            </w:r>
          </w:p>
        </w:tc>
      </w:tr>
      <w:tr w:rsidR="009622EE" w:rsidRPr="00E547C2" w14:paraId="75FAEC34" w14:textId="77777777" w:rsidTr="006A31D4">
        <w:tc>
          <w:tcPr>
            <w:tcW w:w="3393" w:type="dxa"/>
          </w:tcPr>
          <w:p w14:paraId="6C616E5A" w14:textId="0607AF72" w:rsidR="009622EE" w:rsidRPr="000978B3" w:rsidRDefault="009622EE" w:rsidP="000978B3">
            <w:pPr>
              <w:pStyle w:val="NormalWeb"/>
              <w:numPr>
                <w:ilvl w:val="0"/>
                <w:numId w:val="10"/>
              </w:numPr>
              <w:spacing w:before="0" w:beforeAutospacing="0" w:after="0" w:afterAutospacing="0"/>
              <w:jc w:val="both"/>
              <w:rPr>
                <w:rFonts w:ascii="Arial" w:hAnsi="Arial" w:cs="Arial"/>
                <w:b/>
                <w:bCs/>
                <w:sz w:val="21"/>
                <w:szCs w:val="21"/>
              </w:rPr>
            </w:pPr>
            <w:r w:rsidRPr="00E547C2">
              <w:rPr>
                <w:rFonts w:ascii="Arial" w:hAnsi="Arial" w:cs="Arial"/>
                <w:b/>
                <w:bCs/>
                <w:sz w:val="21"/>
                <w:szCs w:val="21"/>
              </w:rPr>
              <w:t>SUPERVISIÓN</w:t>
            </w:r>
          </w:p>
        </w:tc>
        <w:tc>
          <w:tcPr>
            <w:tcW w:w="5802" w:type="dxa"/>
          </w:tcPr>
          <w:p w14:paraId="07FF2C07" w14:textId="5EAB1B8F" w:rsidR="000978B3" w:rsidRDefault="000978B3" w:rsidP="000978B3">
            <w:pPr>
              <w:widowControl w:val="0"/>
              <w:autoSpaceDE w:val="0"/>
              <w:jc w:val="both"/>
              <w:rPr>
                <w:rFonts w:ascii="Arial" w:eastAsiaTheme="minorHAnsi" w:hAnsi="Arial" w:cs="Arial"/>
                <w:color w:val="000000" w:themeColor="text1"/>
                <w:sz w:val="21"/>
                <w:szCs w:val="21"/>
                <w:lang w:val="es-ES_tradnl"/>
              </w:rPr>
            </w:pPr>
            <w:r w:rsidRPr="000978B3">
              <w:rPr>
                <w:rFonts w:ascii="Arial" w:eastAsiaTheme="minorHAnsi" w:hAnsi="Arial" w:cs="Arial"/>
                <w:color w:val="000000" w:themeColor="text1"/>
                <w:sz w:val="21"/>
                <w:szCs w:val="21"/>
                <w:lang w:val="es-ES_tradnl"/>
              </w:rPr>
              <w:t>El presente contrato tendrá la supervisión a cargo de la</w:t>
            </w:r>
            <w:r w:rsidRPr="000978B3">
              <w:rPr>
                <w:rFonts w:ascii="Arial" w:eastAsiaTheme="minorHAnsi" w:hAnsi="Arial" w:cs="Arial"/>
                <w:color w:val="000000" w:themeColor="text1"/>
                <w:sz w:val="21"/>
                <w:szCs w:val="21"/>
                <w:lang w:val="es-ES_tradnl"/>
              </w:rPr>
              <w:t xml:space="preserve"> Jefe </w:t>
            </w:r>
            <w:r>
              <w:rPr>
                <w:rFonts w:ascii="Arial" w:eastAsiaTheme="minorHAnsi" w:hAnsi="Arial" w:cs="Arial"/>
                <w:color w:val="000000" w:themeColor="text1"/>
                <w:sz w:val="21"/>
                <w:szCs w:val="21"/>
                <w:lang w:val="es-ES_tradnl"/>
              </w:rPr>
              <w:t>d</w:t>
            </w:r>
            <w:r w:rsidRPr="000978B3">
              <w:rPr>
                <w:rFonts w:ascii="Arial" w:eastAsiaTheme="minorHAnsi" w:hAnsi="Arial" w:cs="Arial"/>
                <w:color w:val="000000" w:themeColor="text1"/>
                <w:sz w:val="21"/>
                <w:szCs w:val="21"/>
                <w:lang w:val="es-ES_tradnl"/>
              </w:rPr>
              <w:t xml:space="preserve">e Oficina Asesora </w:t>
            </w:r>
            <w:r>
              <w:rPr>
                <w:rFonts w:ascii="Arial" w:eastAsiaTheme="minorHAnsi" w:hAnsi="Arial" w:cs="Arial"/>
                <w:color w:val="000000" w:themeColor="text1"/>
                <w:sz w:val="21"/>
                <w:szCs w:val="21"/>
                <w:lang w:val="es-ES_tradnl"/>
              </w:rPr>
              <w:t>d</w:t>
            </w:r>
            <w:r w:rsidRPr="000978B3">
              <w:rPr>
                <w:rFonts w:ascii="Arial" w:eastAsiaTheme="minorHAnsi" w:hAnsi="Arial" w:cs="Arial"/>
                <w:color w:val="000000" w:themeColor="text1"/>
                <w:sz w:val="21"/>
                <w:szCs w:val="21"/>
                <w:lang w:val="es-ES_tradnl"/>
              </w:rPr>
              <w:t xml:space="preserve">e Ciencia, Tecnología </w:t>
            </w:r>
            <w:r>
              <w:rPr>
                <w:rFonts w:ascii="Arial" w:eastAsiaTheme="minorHAnsi" w:hAnsi="Arial" w:cs="Arial"/>
                <w:color w:val="000000" w:themeColor="text1"/>
                <w:sz w:val="21"/>
                <w:szCs w:val="21"/>
                <w:lang w:val="es-ES_tradnl"/>
              </w:rPr>
              <w:t>e</w:t>
            </w:r>
            <w:r w:rsidRPr="000978B3">
              <w:rPr>
                <w:rFonts w:ascii="Arial" w:eastAsiaTheme="minorHAnsi" w:hAnsi="Arial" w:cs="Arial"/>
                <w:color w:val="000000" w:themeColor="text1"/>
                <w:sz w:val="21"/>
                <w:szCs w:val="21"/>
                <w:lang w:val="es-ES_tradnl"/>
              </w:rPr>
              <w:t xml:space="preserve"> Innovación </w:t>
            </w:r>
            <w:r w:rsidRPr="000978B3">
              <w:rPr>
                <w:rFonts w:ascii="Arial" w:eastAsiaTheme="minorHAnsi" w:hAnsi="Arial" w:cs="Arial"/>
                <w:color w:val="000000" w:themeColor="text1"/>
                <w:sz w:val="21"/>
                <w:szCs w:val="21"/>
                <w:lang w:val="es-ES_tradnl"/>
              </w:rPr>
              <w:t>de la C</w:t>
            </w:r>
            <w:r>
              <w:rPr>
                <w:rFonts w:ascii="Arial" w:eastAsiaTheme="minorHAnsi" w:hAnsi="Arial" w:cs="Arial"/>
                <w:color w:val="000000" w:themeColor="text1"/>
                <w:sz w:val="21"/>
                <w:szCs w:val="21"/>
                <w:lang w:val="es-ES_tradnl"/>
              </w:rPr>
              <w:t>.</w:t>
            </w:r>
            <w:r w:rsidRPr="000978B3">
              <w:rPr>
                <w:rFonts w:ascii="Arial" w:eastAsiaTheme="minorHAnsi" w:hAnsi="Arial" w:cs="Arial"/>
                <w:color w:val="000000" w:themeColor="text1"/>
                <w:sz w:val="21"/>
                <w:szCs w:val="21"/>
                <w:lang w:val="es-ES_tradnl"/>
              </w:rPr>
              <w:t>R</w:t>
            </w:r>
            <w:r>
              <w:rPr>
                <w:rFonts w:ascii="Arial" w:eastAsiaTheme="minorHAnsi" w:hAnsi="Arial" w:cs="Arial"/>
                <w:color w:val="000000" w:themeColor="text1"/>
                <w:sz w:val="21"/>
                <w:szCs w:val="21"/>
                <w:lang w:val="es-ES_tradnl"/>
              </w:rPr>
              <w:t>.</w:t>
            </w:r>
            <w:r w:rsidRPr="000978B3">
              <w:rPr>
                <w:rFonts w:ascii="Arial" w:eastAsiaTheme="minorHAnsi" w:hAnsi="Arial" w:cs="Arial"/>
                <w:color w:val="000000" w:themeColor="text1"/>
                <w:sz w:val="21"/>
                <w:szCs w:val="21"/>
                <w:lang w:val="es-ES_tradnl"/>
              </w:rPr>
              <w:t xml:space="preserve">A, Pamela Lozano Ibañez, con el apoyo del profesional especializado </w:t>
            </w:r>
            <w:r>
              <w:rPr>
                <w:rFonts w:ascii="Arial" w:eastAsiaTheme="minorHAnsi" w:hAnsi="Arial" w:cs="Arial"/>
                <w:color w:val="000000" w:themeColor="text1"/>
                <w:sz w:val="21"/>
                <w:szCs w:val="21"/>
                <w:lang w:val="es-ES_tradnl"/>
              </w:rPr>
              <w:t>G</w:t>
            </w:r>
            <w:r w:rsidRPr="000978B3">
              <w:rPr>
                <w:rFonts w:ascii="Arial" w:eastAsiaTheme="minorHAnsi" w:hAnsi="Arial" w:cs="Arial"/>
                <w:color w:val="000000" w:themeColor="text1"/>
                <w:sz w:val="21"/>
                <w:szCs w:val="21"/>
                <w:lang w:val="es-ES_tradnl"/>
              </w:rPr>
              <w:t xml:space="preserve">rado 20 de la </w:t>
            </w:r>
            <w:r>
              <w:rPr>
                <w:rFonts w:ascii="Arial" w:eastAsiaTheme="minorHAnsi" w:hAnsi="Arial" w:cs="Arial"/>
                <w:color w:val="000000" w:themeColor="text1"/>
                <w:sz w:val="21"/>
                <w:szCs w:val="21"/>
                <w:lang w:val="es-ES_tradnl"/>
              </w:rPr>
              <w:t>O</w:t>
            </w:r>
            <w:r w:rsidRPr="000978B3">
              <w:rPr>
                <w:rFonts w:ascii="Arial" w:eastAsiaTheme="minorHAnsi" w:hAnsi="Arial" w:cs="Arial"/>
                <w:color w:val="000000" w:themeColor="text1"/>
                <w:sz w:val="21"/>
                <w:szCs w:val="21"/>
                <w:lang w:val="es-ES_tradnl"/>
              </w:rPr>
              <w:t xml:space="preserve">ficina </w:t>
            </w:r>
            <w:r>
              <w:rPr>
                <w:rFonts w:ascii="Arial" w:eastAsiaTheme="minorHAnsi" w:hAnsi="Arial" w:cs="Arial"/>
                <w:color w:val="000000" w:themeColor="text1"/>
                <w:sz w:val="21"/>
                <w:szCs w:val="21"/>
                <w:lang w:val="es-ES_tradnl"/>
              </w:rPr>
              <w:t>A</w:t>
            </w:r>
            <w:r w:rsidRPr="000978B3">
              <w:rPr>
                <w:rFonts w:ascii="Arial" w:eastAsiaTheme="minorHAnsi" w:hAnsi="Arial" w:cs="Arial"/>
                <w:color w:val="000000" w:themeColor="text1"/>
                <w:sz w:val="21"/>
                <w:szCs w:val="21"/>
                <w:lang w:val="es-ES_tradnl"/>
              </w:rPr>
              <w:t xml:space="preserve">sesora de </w:t>
            </w:r>
            <w:r>
              <w:rPr>
                <w:rFonts w:ascii="Arial" w:eastAsiaTheme="minorHAnsi" w:hAnsi="Arial" w:cs="Arial"/>
                <w:color w:val="000000" w:themeColor="text1"/>
                <w:sz w:val="21"/>
                <w:szCs w:val="21"/>
                <w:lang w:val="es-ES_tradnl"/>
              </w:rPr>
              <w:t>C</w:t>
            </w:r>
            <w:r w:rsidRPr="000978B3">
              <w:rPr>
                <w:rFonts w:ascii="Arial" w:eastAsiaTheme="minorHAnsi" w:hAnsi="Arial" w:cs="Arial"/>
                <w:color w:val="000000" w:themeColor="text1"/>
                <w:sz w:val="21"/>
                <w:szCs w:val="21"/>
                <w:lang w:val="es-ES_tradnl"/>
              </w:rPr>
              <w:t xml:space="preserve">iencia, </w:t>
            </w:r>
            <w:r>
              <w:rPr>
                <w:rFonts w:ascii="Arial" w:eastAsiaTheme="minorHAnsi" w:hAnsi="Arial" w:cs="Arial"/>
                <w:color w:val="000000" w:themeColor="text1"/>
                <w:sz w:val="21"/>
                <w:szCs w:val="21"/>
                <w:lang w:val="es-ES_tradnl"/>
              </w:rPr>
              <w:t>T</w:t>
            </w:r>
            <w:r w:rsidRPr="000978B3">
              <w:rPr>
                <w:rFonts w:ascii="Arial" w:eastAsiaTheme="minorHAnsi" w:hAnsi="Arial" w:cs="Arial"/>
                <w:color w:val="000000" w:themeColor="text1"/>
                <w:sz w:val="21"/>
                <w:szCs w:val="21"/>
                <w:lang w:val="es-ES_tradnl"/>
              </w:rPr>
              <w:t xml:space="preserve">ecnología e </w:t>
            </w:r>
            <w:r>
              <w:rPr>
                <w:rFonts w:ascii="Arial" w:eastAsiaTheme="minorHAnsi" w:hAnsi="Arial" w:cs="Arial"/>
                <w:color w:val="000000" w:themeColor="text1"/>
                <w:sz w:val="21"/>
                <w:szCs w:val="21"/>
                <w:lang w:val="es-ES_tradnl"/>
              </w:rPr>
              <w:t>I</w:t>
            </w:r>
            <w:r w:rsidRPr="000978B3">
              <w:rPr>
                <w:rFonts w:ascii="Arial" w:eastAsiaTheme="minorHAnsi" w:hAnsi="Arial" w:cs="Arial"/>
                <w:color w:val="000000" w:themeColor="text1"/>
                <w:sz w:val="21"/>
                <w:szCs w:val="21"/>
                <w:lang w:val="es-ES_tradnl"/>
              </w:rPr>
              <w:t>nnovación, quien vigilará el cumplimiento de las obligaciones emanadas del mismo, para lo cual podrá exigir la información que considere necesaria. En todo caso el director general podrá modificar o designar a un funcionario diferente sin que ello implique modificación a la minuta contractual, lo hará a través de oficio.</w:t>
            </w:r>
          </w:p>
          <w:p w14:paraId="2E4C178E" w14:textId="77777777" w:rsidR="00ED4F3D" w:rsidRDefault="00ED4F3D" w:rsidP="000978B3">
            <w:pPr>
              <w:widowControl w:val="0"/>
              <w:autoSpaceDE w:val="0"/>
              <w:jc w:val="both"/>
              <w:rPr>
                <w:rFonts w:ascii="Arial" w:eastAsiaTheme="minorHAnsi" w:hAnsi="Arial" w:cs="Arial"/>
                <w:color w:val="000000" w:themeColor="text1"/>
                <w:sz w:val="21"/>
                <w:szCs w:val="21"/>
                <w:lang w:val="es-ES_tradnl"/>
              </w:rPr>
            </w:pPr>
          </w:p>
          <w:p w14:paraId="6FEDAE46" w14:textId="77777777" w:rsidR="00ED4F3D" w:rsidRPr="00ED4F3D" w:rsidRDefault="00ED4F3D" w:rsidP="00ED4F3D">
            <w:pPr>
              <w:widowControl w:val="0"/>
              <w:autoSpaceDE w:val="0"/>
              <w:jc w:val="both"/>
              <w:rPr>
                <w:rFonts w:ascii="Arial" w:eastAsiaTheme="minorHAnsi" w:hAnsi="Arial" w:cs="Arial"/>
                <w:color w:val="000000" w:themeColor="text1"/>
                <w:sz w:val="21"/>
                <w:szCs w:val="21"/>
                <w:lang w:val="es-ES_tradnl"/>
              </w:rPr>
            </w:pPr>
            <w:r w:rsidRPr="00ED4F3D">
              <w:rPr>
                <w:rFonts w:ascii="Arial" w:eastAsiaTheme="minorHAnsi" w:hAnsi="Arial" w:cs="Arial"/>
                <w:color w:val="000000" w:themeColor="text1"/>
                <w:sz w:val="21"/>
                <w:szCs w:val="21"/>
                <w:lang w:val="es-ES_tradnl"/>
              </w:rPr>
              <w:t>El supervisor tendrá las siguientes funciones:</w:t>
            </w:r>
          </w:p>
          <w:p w14:paraId="0C43B270" w14:textId="77777777" w:rsidR="00ED4F3D" w:rsidRPr="00ED4F3D" w:rsidRDefault="00ED4F3D" w:rsidP="00ED4F3D">
            <w:pPr>
              <w:widowControl w:val="0"/>
              <w:autoSpaceDE w:val="0"/>
              <w:jc w:val="both"/>
              <w:rPr>
                <w:rFonts w:ascii="Arial" w:eastAsiaTheme="minorHAnsi" w:hAnsi="Arial" w:cs="Arial"/>
                <w:color w:val="000000" w:themeColor="text1"/>
                <w:sz w:val="21"/>
                <w:szCs w:val="21"/>
                <w:lang w:val="es-ES_tradnl"/>
              </w:rPr>
            </w:pPr>
          </w:p>
          <w:p w14:paraId="1C2121AC" w14:textId="6888650C" w:rsidR="00ED4F3D" w:rsidRPr="00ED4F3D" w:rsidRDefault="00ED4F3D" w:rsidP="00ED4F3D">
            <w:pPr>
              <w:widowControl w:val="0"/>
              <w:autoSpaceDE w:val="0"/>
              <w:jc w:val="both"/>
              <w:rPr>
                <w:rFonts w:ascii="Arial" w:eastAsiaTheme="minorHAnsi" w:hAnsi="Arial" w:cs="Arial"/>
                <w:color w:val="000000" w:themeColor="text1"/>
                <w:sz w:val="21"/>
                <w:szCs w:val="21"/>
                <w:lang w:val="es-ES_tradnl"/>
              </w:rPr>
            </w:pPr>
            <w:r w:rsidRPr="00ED4F3D">
              <w:rPr>
                <w:rFonts w:ascii="Arial" w:eastAsiaTheme="minorHAnsi" w:hAnsi="Arial" w:cs="Arial"/>
                <w:color w:val="000000" w:themeColor="text1"/>
                <w:sz w:val="21"/>
                <w:szCs w:val="21"/>
                <w:lang w:val="es-ES_tradnl"/>
              </w:rPr>
              <w:t>1)</w:t>
            </w:r>
            <w:r>
              <w:rPr>
                <w:rFonts w:ascii="Arial" w:eastAsiaTheme="minorHAnsi" w:hAnsi="Arial" w:cs="Arial"/>
                <w:color w:val="000000" w:themeColor="text1"/>
                <w:sz w:val="21"/>
                <w:szCs w:val="21"/>
                <w:lang w:val="es-ES_tradnl"/>
              </w:rPr>
              <w:t xml:space="preserve"> </w:t>
            </w:r>
            <w:r w:rsidRPr="00ED4F3D">
              <w:rPr>
                <w:rFonts w:ascii="Arial" w:eastAsiaTheme="minorHAnsi" w:hAnsi="Arial" w:cs="Arial"/>
                <w:color w:val="000000" w:themeColor="text1"/>
                <w:sz w:val="21"/>
                <w:szCs w:val="21"/>
                <w:lang w:val="es-ES_tradnl"/>
              </w:rPr>
              <w:t>Apoyar al contratista en todo lo que induzca a lograr mejores resultados en las distintas actividades del contrato.</w:t>
            </w:r>
          </w:p>
          <w:p w14:paraId="3E1572B1" w14:textId="56234FDB" w:rsidR="00ED4F3D" w:rsidRPr="00ED4F3D" w:rsidRDefault="00ED4F3D" w:rsidP="00ED4F3D">
            <w:pPr>
              <w:widowControl w:val="0"/>
              <w:autoSpaceDE w:val="0"/>
              <w:jc w:val="both"/>
              <w:rPr>
                <w:rFonts w:ascii="Arial" w:eastAsiaTheme="minorHAnsi" w:hAnsi="Arial" w:cs="Arial"/>
                <w:color w:val="000000" w:themeColor="text1"/>
                <w:sz w:val="21"/>
                <w:szCs w:val="21"/>
                <w:lang w:val="es-ES_tradnl"/>
              </w:rPr>
            </w:pPr>
            <w:r w:rsidRPr="00ED4F3D">
              <w:rPr>
                <w:rFonts w:ascii="Arial" w:eastAsiaTheme="minorHAnsi" w:hAnsi="Arial" w:cs="Arial"/>
                <w:color w:val="000000" w:themeColor="text1"/>
                <w:sz w:val="21"/>
                <w:szCs w:val="21"/>
                <w:lang w:val="es-ES_tradnl"/>
              </w:rPr>
              <w:t>2)</w:t>
            </w:r>
            <w:r>
              <w:rPr>
                <w:rFonts w:ascii="Arial" w:eastAsiaTheme="minorHAnsi" w:hAnsi="Arial" w:cs="Arial"/>
                <w:color w:val="000000" w:themeColor="text1"/>
                <w:sz w:val="21"/>
                <w:szCs w:val="21"/>
                <w:lang w:val="es-ES_tradnl"/>
              </w:rPr>
              <w:t xml:space="preserve"> </w:t>
            </w:r>
            <w:r w:rsidRPr="00ED4F3D">
              <w:rPr>
                <w:rFonts w:ascii="Arial" w:eastAsiaTheme="minorHAnsi" w:hAnsi="Arial" w:cs="Arial"/>
                <w:color w:val="000000" w:themeColor="text1"/>
                <w:sz w:val="21"/>
                <w:szCs w:val="21"/>
                <w:lang w:val="es-ES_tradnl"/>
              </w:rPr>
              <w:t>Dar respuestas oportunas a las solicitudes que con ocasión del desarrollo del objeto presente el contratista.</w:t>
            </w:r>
          </w:p>
          <w:p w14:paraId="57DDB469" w14:textId="52F67410" w:rsidR="00ED4F3D" w:rsidRPr="00ED4F3D" w:rsidRDefault="00ED4F3D" w:rsidP="00ED4F3D">
            <w:pPr>
              <w:widowControl w:val="0"/>
              <w:autoSpaceDE w:val="0"/>
              <w:jc w:val="both"/>
              <w:rPr>
                <w:rFonts w:ascii="Arial" w:eastAsiaTheme="minorHAnsi" w:hAnsi="Arial" w:cs="Arial"/>
                <w:color w:val="000000" w:themeColor="text1"/>
                <w:sz w:val="21"/>
                <w:szCs w:val="21"/>
                <w:lang w:val="es-ES_tradnl"/>
              </w:rPr>
            </w:pPr>
            <w:r w:rsidRPr="00ED4F3D">
              <w:rPr>
                <w:rFonts w:ascii="Arial" w:eastAsiaTheme="minorHAnsi" w:hAnsi="Arial" w:cs="Arial"/>
                <w:color w:val="000000" w:themeColor="text1"/>
                <w:sz w:val="21"/>
                <w:szCs w:val="21"/>
                <w:lang w:val="es-ES_tradnl"/>
              </w:rPr>
              <w:t>3)</w:t>
            </w:r>
            <w:r>
              <w:rPr>
                <w:rFonts w:ascii="Arial" w:eastAsiaTheme="minorHAnsi" w:hAnsi="Arial" w:cs="Arial"/>
                <w:color w:val="000000" w:themeColor="text1"/>
                <w:sz w:val="21"/>
                <w:szCs w:val="21"/>
                <w:lang w:val="es-ES_tradnl"/>
              </w:rPr>
              <w:t xml:space="preserve"> </w:t>
            </w:r>
            <w:r w:rsidRPr="00ED4F3D">
              <w:rPr>
                <w:rFonts w:ascii="Arial" w:eastAsiaTheme="minorHAnsi" w:hAnsi="Arial" w:cs="Arial"/>
                <w:color w:val="000000" w:themeColor="text1"/>
                <w:sz w:val="21"/>
                <w:szCs w:val="21"/>
                <w:lang w:val="es-ES_tradnl"/>
              </w:rPr>
              <w:t>Velar por el cabal cumplimiento del objeto y de las obligaciones del contrato.</w:t>
            </w:r>
          </w:p>
          <w:p w14:paraId="6F5EFE40" w14:textId="7B5B68F6" w:rsidR="00ED4F3D" w:rsidRPr="00ED4F3D" w:rsidRDefault="00ED4F3D" w:rsidP="00ED4F3D">
            <w:pPr>
              <w:widowControl w:val="0"/>
              <w:autoSpaceDE w:val="0"/>
              <w:jc w:val="both"/>
              <w:rPr>
                <w:rFonts w:ascii="Arial" w:eastAsiaTheme="minorHAnsi" w:hAnsi="Arial" w:cs="Arial"/>
                <w:color w:val="000000" w:themeColor="text1"/>
                <w:sz w:val="21"/>
                <w:szCs w:val="21"/>
                <w:lang w:val="es-ES_tradnl"/>
              </w:rPr>
            </w:pPr>
            <w:r w:rsidRPr="00ED4F3D">
              <w:rPr>
                <w:rFonts w:ascii="Arial" w:eastAsiaTheme="minorHAnsi" w:hAnsi="Arial" w:cs="Arial"/>
                <w:color w:val="000000" w:themeColor="text1"/>
                <w:sz w:val="21"/>
                <w:szCs w:val="21"/>
                <w:lang w:val="es-ES_tradnl"/>
              </w:rPr>
              <w:t>4)</w:t>
            </w:r>
            <w:r>
              <w:rPr>
                <w:rFonts w:ascii="Arial" w:eastAsiaTheme="minorHAnsi" w:hAnsi="Arial" w:cs="Arial"/>
                <w:color w:val="000000" w:themeColor="text1"/>
                <w:sz w:val="21"/>
                <w:szCs w:val="21"/>
                <w:lang w:val="es-ES_tradnl"/>
              </w:rPr>
              <w:t xml:space="preserve"> </w:t>
            </w:r>
            <w:r w:rsidRPr="00ED4F3D">
              <w:rPr>
                <w:rFonts w:ascii="Arial" w:eastAsiaTheme="minorHAnsi" w:hAnsi="Arial" w:cs="Arial"/>
                <w:color w:val="000000" w:themeColor="text1"/>
                <w:sz w:val="21"/>
                <w:szCs w:val="21"/>
                <w:lang w:val="es-ES_tradnl"/>
              </w:rPr>
              <w:t>Impartir por escrito las órdenes y solicitudes necesarias para la correcta ejecución del objeto del contrato.</w:t>
            </w:r>
          </w:p>
          <w:p w14:paraId="2A4CE2D9" w14:textId="164DBE59" w:rsidR="00ED4F3D" w:rsidRPr="00ED4F3D" w:rsidRDefault="00ED4F3D" w:rsidP="00ED4F3D">
            <w:pPr>
              <w:widowControl w:val="0"/>
              <w:autoSpaceDE w:val="0"/>
              <w:jc w:val="both"/>
              <w:rPr>
                <w:rFonts w:ascii="Arial" w:eastAsiaTheme="minorHAnsi" w:hAnsi="Arial" w:cs="Arial"/>
                <w:color w:val="000000" w:themeColor="text1"/>
                <w:sz w:val="21"/>
                <w:szCs w:val="21"/>
                <w:lang w:val="es-ES_tradnl"/>
              </w:rPr>
            </w:pPr>
            <w:r w:rsidRPr="00ED4F3D">
              <w:rPr>
                <w:rFonts w:ascii="Arial" w:eastAsiaTheme="minorHAnsi" w:hAnsi="Arial" w:cs="Arial"/>
                <w:color w:val="000000" w:themeColor="text1"/>
                <w:sz w:val="21"/>
                <w:szCs w:val="21"/>
                <w:lang w:val="es-ES_tradnl"/>
              </w:rPr>
              <w:t>5)</w:t>
            </w:r>
            <w:r>
              <w:rPr>
                <w:rFonts w:ascii="Arial" w:eastAsiaTheme="minorHAnsi" w:hAnsi="Arial" w:cs="Arial"/>
                <w:color w:val="000000" w:themeColor="text1"/>
                <w:sz w:val="21"/>
                <w:szCs w:val="21"/>
                <w:lang w:val="es-ES_tradnl"/>
              </w:rPr>
              <w:t xml:space="preserve"> </w:t>
            </w:r>
            <w:r w:rsidRPr="00ED4F3D">
              <w:rPr>
                <w:rFonts w:ascii="Arial" w:eastAsiaTheme="minorHAnsi" w:hAnsi="Arial" w:cs="Arial"/>
                <w:color w:val="000000" w:themeColor="text1"/>
                <w:sz w:val="21"/>
                <w:szCs w:val="21"/>
                <w:lang w:val="es-ES_tradnl"/>
              </w:rPr>
              <w:t xml:space="preserve">Verificar que la garantía solicitada este vigente de acuerdo </w:t>
            </w:r>
            <w:r w:rsidRPr="00ED4F3D">
              <w:rPr>
                <w:rFonts w:ascii="Arial" w:eastAsiaTheme="minorHAnsi" w:hAnsi="Arial" w:cs="Arial"/>
                <w:color w:val="000000" w:themeColor="text1"/>
                <w:sz w:val="21"/>
                <w:szCs w:val="21"/>
                <w:lang w:val="es-ES_tradnl"/>
              </w:rPr>
              <w:lastRenderedPageBreak/>
              <w:t>con la ejecución del contrato.</w:t>
            </w:r>
          </w:p>
          <w:p w14:paraId="62A77393" w14:textId="70128689" w:rsidR="00ED4F3D" w:rsidRPr="00ED4F3D" w:rsidRDefault="00ED4F3D" w:rsidP="00ED4F3D">
            <w:pPr>
              <w:widowControl w:val="0"/>
              <w:autoSpaceDE w:val="0"/>
              <w:jc w:val="both"/>
              <w:rPr>
                <w:rFonts w:ascii="Arial" w:eastAsiaTheme="minorHAnsi" w:hAnsi="Arial" w:cs="Arial"/>
                <w:color w:val="000000" w:themeColor="text1"/>
                <w:sz w:val="21"/>
                <w:szCs w:val="21"/>
                <w:lang w:val="es-ES_tradnl"/>
              </w:rPr>
            </w:pPr>
            <w:r w:rsidRPr="00ED4F3D">
              <w:rPr>
                <w:rFonts w:ascii="Arial" w:eastAsiaTheme="minorHAnsi" w:hAnsi="Arial" w:cs="Arial"/>
                <w:color w:val="000000" w:themeColor="text1"/>
                <w:sz w:val="21"/>
                <w:szCs w:val="21"/>
                <w:lang w:val="es-ES_tradnl"/>
              </w:rPr>
              <w:t>6)</w:t>
            </w:r>
            <w:r>
              <w:rPr>
                <w:rFonts w:ascii="Arial" w:eastAsiaTheme="minorHAnsi" w:hAnsi="Arial" w:cs="Arial"/>
                <w:color w:val="000000" w:themeColor="text1"/>
                <w:sz w:val="21"/>
                <w:szCs w:val="21"/>
                <w:lang w:val="es-ES_tradnl"/>
              </w:rPr>
              <w:t xml:space="preserve"> </w:t>
            </w:r>
            <w:r w:rsidRPr="00ED4F3D">
              <w:rPr>
                <w:rFonts w:ascii="Arial" w:eastAsiaTheme="minorHAnsi" w:hAnsi="Arial" w:cs="Arial"/>
                <w:color w:val="000000" w:themeColor="text1"/>
                <w:sz w:val="21"/>
                <w:szCs w:val="21"/>
                <w:lang w:val="es-ES_tradnl"/>
              </w:rPr>
              <w:t>Verificar el cumplimiento de las obligaciones previstas en la Ley 100 de 1993 y sus decretos reglamentarios, en el artículo 50 de la Ley 789 de 2002, la Ley 828 de 2003, la Ley 1122 de 2007, Decreto 1703 de 2002, Decreto 510 de 2003, artículo 23 de la Ley 1150 de 2007, Ley 1562 de 2012, Decreto 1072 de 2015, Resolución 0312 de 2019 y demás normas que las modifiquen, adicionen, complementes o aclaren.</w:t>
            </w:r>
          </w:p>
          <w:p w14:paraId="70D351ED" w14:textId="5561D207" w:rsidR="0016418A" w:rsidRPr="004A6A80" w:rsidRDefault="00ED4F3D" w:rsidP="00C15A1D">
            <w:pPr>
              <w:widowControl w:val="0"/>
              <w:autoSpaceDE w:val="0"/>
              <w:jc w:val="both"/>
              <w:rPr>
                <w:rFonts w:ascii="Arial" w:eastAsiaTheme="minorHAnsi" w:hAnsi="Arial" w:cs="Arial"/>
                <w:color w:val="000000" w:themeColor="text1"/>
                <w:sz w:val="21"/>
                <w:szCs w:val="21"/>
                <w:lang w:val="es-ES_tradnl"/>
              </w:rPr>
            </w:pPr>
            <w:r w:rsidRPr="00ED4F3D">
              <w:rPr>
                <w:rFonts w:ascii="Arial" w:eastAsiaTheme="minorHAnsi" w:hAnsi="Arial" w:cs="Arial"/>
                <w:color w:val="000000" w:themeColor="text1"/>
                <w:sz w:val="21"/>
                <w:szCs w:val="21"/>
                <w:lang w:val="es-ES_tradnl"/>
              </w:rPr>
              <w:t>7)</w:t>
            </w:r>
            <w:r>
              <w:rPr>
                <w:rFonts w:ascii="Arial" w:eastAsiaTheme="minorHAnsi" w:hAnsi="Arial" w:cs="Arial"/>
                <w:color w:val="000000" w:themeColor="text1"/>
                <w:sz w:val="21"/>
                <w:szCs w:val="21"/>
                <w:lang w:val="es-ES_tradnl"/>
              </w:rPr>
              <w:t xml:space="preserve"> </w:t>
            </w:r>
            <w:r w:rsidRPr="00ED4F3D">
              <w:rPr>
                <w:rFonts w:ascii="Arial" w:eastAsiaTheme="minorHAnsi" w:hAnsi="Arial" w:cs="Arial"/>
                <w:color w:val="000000" w:themeColor="text1"/>
                <w:sz w:val="21"/>
                <w:szCs w:val="21"/>
                <w:lang w:val="es-ES_tradnl"/>
              </w:rPr>
              <w:t>Suscribir todas las actas y demás documentos que surjan durante la ejecución del contrato.</w:t>
            </w:r>
          </w:p>
        </w:tc>
      </w:tr>
      <w:tr w:rsidR="009622EE" w:rsidRPr="00E547C2" w14:paraId="3D131614" w14:textId="77777777" w:rsidTr="006A31D4">
        <w:tc>
          <w:tcPr>
            <w:tcW w:w="3393" w:type="dxa"/>
          </w:tcPr>
          <w:p w14:paraId="36447184"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lastRenderedPageBreak/>
              <w:t>SUSPENSIONES</w:t>
            </w:r>
          </w:p>
        </w:tc>
        <w:tc>
          <w:tcPr>
            <w:tcW w:w="5802" w:type="dxa"/>
          </w:tcPr>
          <w:p w14:paraId="7AC39AB5" w14:textId="633AD885"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 xml:space="preserve">Se podrá suspender la ejecución del contrato de común acuerdo entre las partes, mediante la suscripción de un acta </w:t>
            </w:r>
            <w:r w:rsidR="009A4350">
              <w:rPr>
                <w:rFonts w:ascii="Arial" w:hAnsi="Arial" w:cs="Arial"/>
                <w:sz w:val="21"/>
                <w:szCs w:val="21"/>
              </w:rPr>
              <w:t>que debe ser suscrita por la Intercventoría, el Contratista de Obra y el supervisor de la Interventoría</w:t>
            </w:r>
            <w:r w:rsidRPr="00E547C2">
              <w:rPr>
                <w:rFonts w:ascii="Arial" w:hAnsi="Arial" w:cs="Arial"/>
                <w:sz w:val="21"/>
                <w:szCs w:val="21"/>
              </w:rPr>
              <w:t>, donde conste tal evento y la debida justificación de la determinación. El tiempo de la suspensión no modificará el plazo de ejecución del contrato.</w:t>
            </w:r>
            <w:r w:rsidR="009A4350">
              <w:rPr>
                <w:rFonts w:ascii="Arial" w:hAnsi="Arial" w:cs="Arial"/>
                <w:sz w:val="21"/>
                <w:szCs w:val="21"/>
              </w:rPr>
              <w:t xml:space="preserve"> </w:t>
            </w:r>
          </w:p>
        </w:tc>
      </w:tr>
      <w:tr w:rsidR="009622EE" w:rsidRPr="00E547C2" w14:paraId="48750C52" w14:textId="77777777" w:rsidTr="006A31D4">
        <w:tc>
          <w:tcPr>
            <w:tcW w:w="3393" w:type="dxa"/>
          </w:tcPr>
          <w:p w14:paraId="2042CEB7"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DECLARACIONES DEL CONTRATISTA</w:t>
            </w:r>
          </w:p>
        </w:tc>
        <w:tc>
          <w:tcPr>
            <w:tcW w:w="5802" w:type="dxa"/>
          </w:tcPr>
          <w:p w14:paraId="3E0106F7" w14:textId="77777777" w:rsidR="009622EE" w:rsidRPr="00E547C2" w:rsidRDefault="009622EE" w:rsidP="00B96957">
            <w:pPr>
              <w:pStyle w:val="NormalWeb"/>
              <w:shd w:val="clear" w:color="auto" w:fill="FFFFFF"/>
              <w:jc w:val="both"/>
              <w:rPr>
                <w:rFonts w:ascii="Arial" w:hAnsi="Arial" w:cs="Arial"/>
                <w:sz w:val="21"/>
                <w:szCs w:val="21"/>
                <w:lang w:eastAsia="es-MX"/>
              </w:rPr>
            </w:pPr>
            <w:r w:rsidRPr="00E547C2">
              <w:rPr>
                <w:rFonts w:ascii="Arial" w:hAnsi="Arial" w:cs="Arial"/>
                <w:sz w:val="21"/>
                <w:szCs w:val="21"/>
              </w:rPr>
              <w:t xml:space="preserve">El Contratista hace las siguientes declaraciones: </w:t>
            </w:r>
            <w:r w:rsidRPr="00E547C2">
              <w:rPr>
                <w:rFonts w:ascii="Arial" w:hAnsi="Arial" w:cs="Arial"/>
                <w:b/>
                <w:bCs/>
                <w:sz w:val="21"/>
                <w:szCs w:val="21"/>
              </w:rPr>
              <w:t xml:space="preserve">1) </w:t>
            </w:r>
            <w:r w:rsidRPr="00E547C2">
              <w:rPr>
                <w:rFonts w:ascii="Arial" w:hAnsi="Arial" w:cs="Arial"/>
                <w:sz w:val="21"/>
                <w:szCs w:val="21"/>
              </w:rPr>
              <w:t xml:space="preserve">Conoce y acepta los documentos del proceso, tuvo la oportunidad de solicitar aclaraciones y modificaciones a los documentos del proceso. </w:t>
            </w:r>
            <w:r w:rsidRPr="00E547C2">
              <w:rPr>
                <w:rFonts w:ascii="Arial" w:hAnsi="Arial" w:cs="Arial"/>
                <w:b/>
                <w:bCs/>
                <w:sz w:val="21"/>
                <w:szCs w:val="21"/>
              </w:rPr>
              <w:t xml:space="preserve">2) </w:t>
            </w:r>
            <w:r w:rsidRPr="00E547C2">
              <w:rPr>
                <w:rFonts w:ascii="Arial" w:hAnsi="Arial" w:cs="Arial"/>
                <w:sz w:val="21"/>
                <w:szCs w:val="21"/>
              </w:rPr>
              <w:t xml:space="preserve">Se encuentra debidamente facultado para suscribir el presente contrato. </w:t>
            </w:r>
            <w:r w:rsidRPr="00E547C2">
              <w:rPr>
                <w:rFonts w:ascii="Arial" w:hAnsi="Arial" w:cs="Arial"/>
                <w:b/>
                <w:bCs/>
                <w:sz w:val="21"/>
                <w:szCs w:val="21"/>
              </w:rPr>
              <w:t xml:space="preserve">3) </w:t>
            </w:r>
            <w:r w:rsidRPr="00E547C2">
              <w:rPr>
                <w:rFonts w:ascii="Arial" w:hAnsi="Arial" w:cs="Arial"/>
                <w:sz w:val="21"/>
                <w:szCs w:val="21"/>
              </w:rPr>
              <w:t xml:space="preserve">Está a paz y salvo con sus obligaciones laborales frente al sistema de seguridad social integral. </w:t>
            </w:r>
            <w:r w:rsidRPr="00E547C2">
              <w:rPr>
                <w:rFonts w:ascii="Arial" w:hAnsi="Arial" w:cs="Arial"/>
                <w:b/>
                <w:bCs/>
                <w:sz w:val="21"/>
                <w:szCs w:val="21"/>
              </w:rPr>
              <w:t xml:space="preserve">4) </w:t>
            </w:r>
            <w:r w:rsidRPr="00E547C2">
              <w:rPr>
                <w:rFonts w:ascii="Arial" w:hAnsi="Arial" w:cs="Arial"/>
                <w:sz w:val="21"/>
                <w:szCs w:val="21"/>
              </w:rPr>
              <w:t xml:space="preserve">Acepta que el valor del contrato incluye todos los gastos, costos, derechos, impuestos, tasas y demás contribuciones relacionados con el cumplimiento del objeto del presente contrato. </w:t>
            </w:r>
            <w:r w:rsidRPr="00E547C2">
              <w:rPr>
                <w:rFonts w:ascii="Arial" w:hAnsi="Arial" w:cs="Arial"/>
                <w:b/>
                <w:bCs/>
                <w:sz w:val="21"/>
                <w:szCs w:val="21"/>
              </w:rPr>
              <w:t xml:space="preserve">5) </w:t>
            </w:r>
            <w:r w:rsidRPr="00E547C2">
              <w:rPr>
                <w:rFonts w:ascii="Arial" w:hAnsi="Arial" w:cs="Arial"/>
                <w:sz w:val="21"/>
                <w:szCs w:val="21"/>
              </w:rPr>
              <w:t>Que los servicios prestados en virtud del contrato a la Corporación, corresponden a esta en cuanto a los derechos de propiedad intelectual</w:t>
            </w:r>
            <w:r w:rsidRPr="00E547C2">
              <w:rPr>
                <w:rFonts w:ascii="Arial" w:hAnsi="Arial" w:cs="Arial"/>
                <w:b/>
                <w:bCs/>
                <w:sz w:val="21"/>
                <w:szCs w:val="21"/>
              </w:rPr>
              <w:t xml:space="preserve">. 6) </w:t>
            </w:r>
            <w:r w:rsidRPr="00E547C2">
              <w:rPr>
                <w:rFonts w:ascii="Arial" w:hAnsi="Arial" w:cs="Arial"/>
                <w:sz w:val="21"/>
                <w:szCs w:val="21"/>
              </w:rPr>
              <w:t xml:space="preserve">Manifiesta que los recursos que componen su patrimonio no provienen de lavado de activos, financiación del terrorismo, narcotráfico, captación ilegal de dineros y en general de cualquier actividad ilícita; y que los recursos recibidos en desarrollo de este contrato no serán destinados a ninguna de las actividades antes descritas. </w:t>
            </w:r>
          </w:p>
        </w:tc>
      </w:tr>
      <w:tr w:rsidR="009622EE" w:rsidRPr="00E547C2" w14:paraId="5EDE1ED4" w14:textId="77777777" w:rsidTr="006A31D4">
        <w:tc>
          <w:tcPr>
            <w:tcW w:w="3393" w:type="dxa"/>
          </w:tcPr>
          <w:p w14:paraId="4D66706B"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GARANTÍAS</w:t>
            </w:r>
          </w:p>
        </w:tc>
        <w:tc>
          <w:tcPr>
            <w:tcW w:w="5802" w:type="dxa"/>
          </w:tcPr>
          <w:p w14:paraId="29773FFA" w14:textId="40D977E2" w:rsidR="009622EE" w:rsidRPr="00ED4F3D" w:rsidRDefault="00ED4F3D" w:rsidP="00ED4F3D">
            <w:pPr>
              <w:pStyle w:val="Textoindependiente"/>
              <w:ind w:right="16"/>
              <w:jc w:val="both"/>
              <w:rPr>
                <w:rFonts w:ascii="Arial" w:hAnsi="Arial" w:cs="Arial"/>
                <w:bCs/>
                <w:color w:val="000000" w:themeColor="text1"/>
                <w:sz w:val="21"/>
                <w:szCs w:val="21"/>
              </w:rPr>
            </w:pPr>
            <w:r>
              <w:rPr>
                <w:rFonts w:ascii="Arial" w:hAnsi="Arial" w:cs="Arial"/>
                <w:bCs/>
                <w:color w:val="000000" w:themeColor="text1"/>
                <w:sz w:val="21"/>
                <w:szCs w:val="21"/>
              </w:rPr>
              <w:t xml:space="preserve">Las garantías que se exigirán serán las señaladas en los estudios previos. </w:t>
            </w:r>
          </w:p>
        </w:tc>
      </w:tr>
      <w:tr w:rsidR="009622EE" w:rsidRPr="00E547C2" w14:paraId="344C2D88" w14:textId="77777777" w:rsidTr="006A31D4">
        <w:tc>
          <w:tcPr>
            <w:tcW w:w="3393" w:type="dxa"/>
          </w:tcPr>
          <w:p w14:paraId="0A519006"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EXPEDIENTE CONTRACTUAL</w:t>
            </w:r>
          </w:p>
        </w:tc>
        <w:tc>
          <w:tcPr>
            <w:tcW w:w="5802" w:type="dxa"/>
          </w:tcPr>
          <w:p w14:paraId="760EE3F5"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Los documentos generados durante las distintas etapas de la contratación que nos ocupa, configuran el respectivo expediente, de conformidad con la Circular Única Externa de Colombia Compra Eficiente: Uso del SECOP II para crear, conformar y gestionar los expedientes electrónicos del proceso de contratación. Los estudios, documentos previos y el presente clausulado con la solicitud de Certificado de Disponibilidad Presupuestal, los Certificados de Disponibilidad y de Registro Presupuestal forman parte integral del contrato.</w:t>
            </w:r>
          </w:p>
        </w:tc>
      </w:tr>
      <w:tr w:rsidR="009622EE" w:rsidRPr="00E547C2" w14:paraId="1D2E690E" w14:textId="77777777" w:rsidTr="006A31D4">
        <w:tc>
          <w:tcPr>
            <w:tcW w:w="3393" w:type="dxa"/>
          </w:tcPr>
          <w:p w14:paraId="697B9A3D"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SEGURIDAD SOCIAL Y RIESGOS</w:t>
            </w:r>
          </w:p>
        </w:tc>
        <w:tc>
          <w:tcPr>
            <w:tcW w:w="5802" w:type="dxa"/>
          </w:tcPr>
          <w:p w14:paraId="45D8FC36" w14:textId="677BF659" w:rsidR="009622EE" w:rsidRPr="00E547C2" w:rsidRDefault="009622EE" w:rsidP="00B96957">
            <w:pPr>
              <w:autoSpaceDE w:val="0"/>
              <w:autoSpaceDN w:val="0"/>
              <w:adjustRightInd w:val="0"/>
              <w:jc w:val="both"/>
              <w:rPr>
                <w:rFonts w:ascii="Arial" w:hAnsi="Arial" w:cs="Arial"/>
                <w:sz w:val="21"/>
                <w:szCs w:val="21"/>
                <w:lang w:eastAsia="es-MX"/>
              </w:rPr>
            </w:pPr>
            <w:r w:rsidRPr="00E547C2">
              <w:rPr>
                <w:rFonts w:ascii="Arial" w:hAnsi="Arial" w:cs="Arial"/>
                <w:sz w:val="21"/>
                <w:szCs w:val="21"/>
                <w:lang w:val="es-MX" w:eastAsia="es-MX"/>
              </w:rPr>
              <w:t>El contratista declara que está</w:t>
            </w:r>
            <w:r w:rsidR="008C1ECE" w:rsidRPr="00E547C2">
              <w:rPr>
                <w:rFonts w:ascii="Arial" w:hAnsi="Arial" w:cs="Arial"/>
                <w:sz w:val="21"/>
                <w:szCs w:val="21"/>
                <w:lang w:val="es-MX" w:eastAsia="es-MX"/>
              </w:rPr>
              <w:t>r</w:t>
            </w:r>
            <w:r w:rsidRPr="00E547C2">
              <w:rPr>
                <w:rFonts w:ascii="Arial" w:hAnsi="Arial" w:cs="Arial"/>
                <w:sz w:val="21"/>
                <w:szCs w:val="21"/>
                <w:lang w:val="es-MX" w:eastAsia="es-MX"/>
              </w:rPr>
              <w:t xml:space="preserve"> a paz y salvo con sus obligaciones laborales frente al sistema de seguridad social integral y parafiscales si corresponde. </w:t>
            </w:r>
          </w:p>
          <w:p w14:paraId="30508C98" w14:textId="77777777" w:rsidR="009622EE" w:rsidRPr="00E547C2" w:rsidRDefault="009622EE" w:rsidP="00B96957">
            <w:pPr>
              <w:autoSpaceDE w:val="0"/>
              <w:autoSpaceDN w:val="0"/>
              <w:adjustRightInd w:val="0"/>
              <w:jc w:val="both"/>
              <w:rPr>
                <w:rFonts w:ascii="Arial" w:hAnsi="Arial" w:cs="Arial"/>
                <w:sz w:val="21"/>
                <w:szCs w:val="21"/>
              </w:rPr>
            </w:pPr>
          </w:p>
        </w:tc>
      </w:tr>
      <w:tr w:rsidR="009622EE" w:rsidRPr="00E547C2" w14:paraId="59200578" w14:textId="77777777" w:rsidTr="006A31D4">
        <w:tc>
          <w:tcPr>
            <w:tcW w:w="3393" w:type="dxa"/>
          </w:tcPr>
          <w:p w14:paraId="4F38D16C"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lastRenderedPageBreak/>
              <w:t>CESIÓN</w:t>
            </w:r>
          </w:p>
        </w:tc>
        <w:tc>
          <w:tcPr>
            <w:tcW w:w="5802" w:type="dxa"/>
          </w:tcPr>
          <w:p w14:paraId="51C6F7DF"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b/>
                <w:sz w:val="21"/>
                <w:szCs w:val="21"/>
              </w:rPr>
              <w:t>El CONTRATISTA</w:t>
            </w:r>
            <w:r w:rsidRPr="00E547C2">
              <w:rPr>
                <w:rFonts w:ascii="Arial" w:hAnsi="Arial" w:cs="Arial"/>
                <w:sz w:val="21"/>
                <w:szCs w:val="21"/>
              </w:rPr>
              <w:t xml:space="preserve"> no podrá ceder los derechos y obligaciones contraídas mediante el presente contrato, ni subcontratar, salvo previa autorización expresa y escrita de </w:t>
            </w:r>
            <w:r w:rsidRPr="00E547C2">
              <w:rPr>
                <w:rFonts w:ascii="Arial" w:hAnsi="Arial" w:cs="Arial"/>
                <w:b/>
                <w:sz w:val="21"/>
                <w:szCs w:val="21"/>
              </w:rPr>
              <w:t>LA CORPORACION</w:t>
            </w:r>
            <w:r w:rsidRPr="00E547C2">
              <w:rPr>
                <w:rFonts w:ascii="Arial" w:hAnsi="Arial" w:cs="Arial"/>
                <w:sz w:val="21"/>
                <w:szCs w:val="21"/>
              </w:rPr>
              <w:t>.</w:t>
            </w:r>
          </w:p>
        </w:tc>
      </w:tr>
      <w:tr w:rsidR="009622EE" w:rsidRPr="00E547C2" w14:paraId="1FEA99C7" w14:textId="77777777" w:rsidTr="006A31D4">
        <w:tc>
          <w:tcPr>
            <w:tcW w:w="3393" w:type="dxa"/>
          </w:tcPr>
          <w:p w14:paraId="5E1C1985"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GASTOS</w:t>
            </w:r>
          </w:p>
        </w:tc>
        <w:tc>
          <w:tcPr>
            <w:tcW w:w="5802" w:type="dxa"/>
          </w:tcPr>
          <w:p w14:paraId="770BEF5C"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Los gastos en que se debe incurrir por concepto de impuestos, primas por constitución, adición, modificación o recuperación de la garantía única, cuando a ella haya lugar, y demás gastos del contrato, correrán por cuenta del CONTRATISTA.</w:t>
            </w:r>
          </w:p>
        </w:tc>
      </w:tr>
      <w:tr w:rsidR="009622EE" w:rsidRPr="00E547C2" w14:paraId="48F1CCE9" w14:textId="77777777" w:rsidTr="006A31D4">
        <w:tc>
          <w:tcPr>
            <w:tcW w:w="3393" w:type="dxa"/>
          </w:tcPr>
          <w:p w14:paraId="061A3CCA" w14:textId="77777777" w:rsidR="009622EE" w:rsidRPr="00E547C2" w:rsidRDefault="009622EE" w:rsidP="00FC225A">
            <w:pPr>
              <w:pStyle w:val="NormalWeb"/>
              <w:numPr>
                <w:ilvl w:val="0"/>
                <w:numId w:val="10"/>
              </w:numPr>
              <w:jc w:val="both"/>
              <w:rPr>
                <w:rFonts w:ascii="Arial" w:hAnsi="Arial" w:cs="Arial"/>
                <w:b/>
                <w:bCs/>
                <w:sz w:val="21"/>
                <w:szCs w:val="21"/>
              </w:rPr>
            </w:pPr>
            <w:r w:rsidRPr="00E547C2">
              <w:rPr>
                <w:rFonts w:ascii="Arial" w:hAnsi="Arial" w:cs="Arial"/>
                <w:b/>
                <w:bCs/>
                <w:sz w:val="21"/>
                <w:szCs w:val="21"/>
              </w:rPr>
              <w:t>MULTAS</w:t>
            </w:r>
          </w:p>
        </w:tc>
        <w:tc>
          <w:tcPr>
            <w:tcW w:w="5802" w:type="dxa"/>
          </w:tcPr>
          <w:p w14:paraId="528B067D" w14:textId="77777777" w:rsidR="00ED4F3D" w:rsidRPr="00933606" w:rsidRDefault="00ED4F3D" w:rsidP="00ED4F3D">
            <w:pPr>
              <w:jc w:val="both"/>
              <w:rPr>
                <w:rFonts w:ascii="Arial" w:hAnsi="Arial" w:cs="Arial"/>
                <w:sz w:val="21"/>
                <w:szCs w:val="21"/>
              </w:rPr>
            </w:pPr>
            <w:r w:rsidRPr="00933606">
              <w:rPr>
                <w:rFonts w:ascii="Arial" w:hAnsi="Arial" w:cs="Arial"/>
                <w:sz w:val="21"/>
                <w:szCs w:val="21"/>
              </w:rPr>
              <w:t>Si durante la ejecución del Contrato se generaran incumplimientos del Contratista, se causarán las siguientes multas:</w:t>
            </w:r>
          </w:p>
          <w:p w14:paraId="3A84B996" w14:textId="77777777" w:rsidR="00ED4F3D" w:rsidRPr="00933606" w:rsidRDefault="00ED4F3D" w:rsidP="00ED4F3D">
            <w:pPr>
              <w:rPr>
                <w:rFonts w:ascii="Arial" w:hAnsi="Arial" w:cs="Arial"/>
                <w:sz w:val="21"/>
                <w:szCs w:val="21"/>
              </w:rPr>
            </w:pPr>
          </w:p>
          <w:p w14:paraId="10D0709C" w14:textId="77777777" w:rsidR="00ED4F3D" w:rsidRPr="00933606" w:rsidRDefault="00ED4F3D" w:rsidP="00ED4F3D">
            <w:pPr>
              <w:pStyle w:val="Prrafodelista"/>
              <w:ind w:left="360"/>
              <w:rPr>
                <w:rFonts w:ascii="Arial" w:hAnsi="Arial" w:cs="Arial"/>
                <w:b/>
                <w:sz w:val="21"/>
                <w:szCs w:val="21"/>
                <w:lang w:val="es-CO"/>
              </w:rPr>
            </w:pPr>
            <w:r w:rsidRPr="00933606">
              <w:rPr>
                <w:rFonts w:ascii="Arial" w:hAnsi="Arial" w:cs="Arial"/>
                <w:b/>
                <w:sz w:val="21"/>
                <w:szCs w:val="21"/>
              </w:rPr>
              <w:t>Causales:</w:t>
            </w:r>
            <w:r w:rsidRPr="00933606">
              <w:rPr>
                <w:rFonts w:ascii="Arial" w:hAnsi="Arial" w:cs="Arial"/>
                <w:b/>
                <w:sz w:val="21"/>
                <w:szCs w:val="21"/>
                <w:lang w:val="es-CO"/>
              </w:rPr>
              <w:t xml:space="preserve"> </w:t>
            </w:r>
          </w:p>
          <w:p w14:paraId="277CBE3B" w14:textId="77777777" w:rsidR="00ED4F3D" w:rsidRPr="00933606" w:rsidRDefault="00ED4F3D" w:rsidP="00ED4F3D">
            <w:pPr>
              <w:pStyle w:val="Prrafodelista"/>
              <w:ind w:left="360"/>
              <w:rPr>
                <w:rFonts w:ascii="Arial" w:hAnsi="Arial" w:cs="Arial"/>
                <w:sz w:val="21"/>
                <w:szCs w:val="21"/>
              </w:rPr>
            </w:pPr>
          </w:p>
          <w:p w14:paraId="779AA1B1" w14:textId="77777777" w:rsidR="00ED4F3D" w:rsidRPr="00933606" w:rsidRDefault="00ED4F3D" w:rsidP="00ED4F3D">
            <w:pPr>
              <w:pStyle w:val="Prrafodelista"/>
              <w:numPr>
                <w:ilvl w:val="0"/>
                <w:numId w:val="51"/>
              </w:numPr>
              <w:jc w:val="both"/>
              <w:rPr>
                <w:rFonts w:ascii="Arial" w:hAnsi="Arial" w:cs="Arial"/>
                <w:bCs/>
                <w:sz w:val="21"/>
                <w:szCs w:val="21"/>
              </w:rPr>
            </w:pPr>
            <w:r w:rsidRPr="00933606">
              <w:rPr>
                <w:rFonts w:ascii="Arial" w:hAnsi="Arial" w:cs="Arial"/>
                <w:bCs/>
                <w:sz w:val="21"/>
                <w:szCs w:val="21"/>
              </w:rPr>
              <w:t>Por el incumplimiento en los requisitos para la ejecución del contrato (pólizas, impuestos y/o los demás que se estipulen en el contrato y/o en el pliego de condiciones), se impondrá una multa equivalente al uno por ciento (1%) del valor del contrato por cada día de atraso.</w:t>
            </w:r>
          </w:p>
          <w:p w14:paraId="0239EF5A" w14:textId="77777777" w:rsidR="00ED4F3D" w:rsidRPr="00933606" w:rsidRDefault="00ED4F3D" w:rsidP="00ED4F3D">
            <w:pPr>
              <w:pStyle w:val="Prrafodelista"/>
              <w:numPr>
                <w:ilvl w:val="0"/>
                <w:numId w:val="51"/>
              </w:numPr>
              <w:jc w:val="both"/>
              <w:rPr>
                <w:rFonts w:ascii="Arial" w:hAnsi="Arial" w:cs="Arial"/>
                <w:bCs/>
                <w:sz w:val="21"/>
                <w:szCs w:val="21"/>
              </w:rPr>
            </w:pPr>
            <w:r w:rsidRPr="00933606">
              <w:rPr>
                <w:rFonts w:ascii="Arial" w:hAnsi="Arial" w:cs="Arial"/>
                <w:bCs/>
                <w:sz w:val="21"/>
                <w:szCs w:val="21"/>
              </w:rPr>
              <w:t>Por el incumplimiento en la modificación y/o ajuste de las garantías contractuales cuando proceda, se impondrá una multa equivalente al cero punto uno por ciento (0.1%) del valor del contrato por cada día de atraso.</w:t>
            </w:r>
          </w:p>
          <w:p w14:paraId="03A00054" w14:textId="77777777" w:rsidR="00ED4F3D" w:rsidRPr="00933606" w:rsidRDefault="00ED4F3D" w:rsidP="00ED4F3D">
            <w:pPr>
              <w:pStyle w:val="Prrafodelista"/>
              <w:numPr>
                <w:ilvl w:val="0"/>
                <w:numId w:val="51"/>
              </w:numPr>
              <w:jc w:val="both"/>
              <w:rPr>
                <w:rFonts w:ascii="Arial" w:hAnsi="Arial" w:cs="Arial"/>
                <w:bCs/>
                <w:sz w:val="21"/>
                <w:szCs w:val="21"/>
              </w:rPr>
            </w:pPr>
            <w:r w:rsidRPr="00933606">
              <w:rPr>
                <w:rFonts w:ascii="Arial" w:hAnsi="Arial" w:cs="Arial"/>
                <w:bCs/>
                <w:sz w:val="21"/>
                <w:szCs w:val="21"/>
              </w:rPr>
              <w:t>Por el incumplimiento en la entrega de los productos y/o informes, se impondrá una multa equivalente al cero punto tres por ciento (0.3%) del valor del contrato por cada día de atraso.</w:t>
            </w:r>
          </w:p>
          <w:p w14:paraId="2C394593" w14:textId="77777777" w:rsidR="00ED4F3D" w:rsidRPr="00933606" w:rsidRDefault="00ED4F3D" w:rsidP="00ED4F3D">
            <w:pPr>
              <w:pStyle w:val="Prrafodelista"/>
              <w:numPr>
                <w:ilvl w:val="0"/>
                <w:numId w:val="51"/>
              </w:numPr>
              <w:jc w:val="both"/>
              <w:rPr>
                <w:rFonts w:ascii="Arial" w:hAnsi="Arial" w:cs="Arial"/>
                <w:bCs/>
                <w:sz w:val="21"/>
                <w:szCs w:val="21"/>
              </w:rPr>
            </w:pPr>
            <w:r w:rsidRPr="00933606">
              <w:rPr>
                <w:rFonts w:ascii="Arial" w:hAnsi="Arial" w:cs="Arial"/>
                <w:bCs/>
                <w:sz w:val="21"/>
                <w:szCs w:val="21"/>
              </w:rPr>
              <w:t>Por el incumplimiento en la corrección de defectos en los productos y/o informes entregados, se impondrá una multa equivalente al cero punto uno por ciento (0.1%) del valor del contrato por cada día de atraso.</w:t>
            </w:r>
          </w:p>
          <w:p w14:paraId="2C2EE593" w14:textId="77777777" w:rsidR="00ED4F3D" w:rsidRPr="00933606" w:rsidRDefault="00ED4F3D" w:rsidP="00ED4F3D">
            <w:pPr>
              <w:pStyle w:val="Prrafodelista"/>
              <w:numPr>
                <w:ilvl w:val="0"/>
                <w:numId w:val="51"/>
              </w:numPr>
              <w:jc w:val="both"/>
              <w:rPr>
                <w:rFonts w:ascii="Arial" w:hAnsi="Arial" w:cs="Arial"/>
                <w:bCs/>
                <w:sz w:val="21"/>
                <w:szCs w:val="21"/>
              </w:rPr>
            </w:pPr>
            <w:r w:rsidRPr="00933606">
              <w:rPr>
                <w:rFonts w:ascii="Arial" w:hAnsi="Arial" w:cs="Arial"/>
                <w:bCs/>
                <w:sz w:val="21"/>
                <w:szCs w:val="21"/>
              </w:rPr>
              <w:t>Por el incumplimiento en la permanencia y dedicación del personal mínimo ofrecido y/o requerido, se impondrá una multa equivalente al cero punto cero cinco por ciento (0.05%) del valor del contrato por cada evento.</w:t>
            </w:r>
          </w:p>
          <w:p w14:paraId="1E2A0E0C" w14:textId="77777777" w:rsidR="00ED4F3D" w:rsidRPr="00933606" w:rsidRDefault="00ED4F3D" w:rsidP="00ED4F3D">
            <w:pPr>
              <w:pStyle w:val="Prrafodelista"/>
              <w:numPr>
                <w:ilvl w:val="0"/>
                <w:numId w:val="51"/>
              </w:numPr>
              <w:jc w:val="both"/>
              <w:rPr>
                <w:rFonts w:ascii="Arial" w:hAnsi="Arial" w:cs="Arial"/>
                <w:bCs/>
                <w:sz w:val="21"/>
                <w:szCs w:val="21"/>
              </w:rPr>
            </w:pPr>
            <w:r w:rsidRPr="00933606">
              <w:rPr>
                <w:rFonts w:ascii="Arial" w:hAnsi="Arial" w:cs="Arial"/>
                <w:bCs/>
                <w:sz w:val="21"/>
                <w:szCs w:val="21"/>
              </w:rPr>
              <w:t>Por el incumplimiento de las demás obligaciones contractuales, se impondrá una multa equivalente al cero punto cero uno por ciento (0,01%) del valor del contrato por cada día de incumplimiento.</w:t>
            </w:r>
          </w:p>
          <w:p w14:paraId="4E69AD70" w14:textId="77777777" w:rsidR="00ED4F3D" w:rsidRPr="00933606" w:rsidRDefault="00ED4F3D" w:rsidP="00ED4F3D">
            <w:pPr>
              <w:rPr>
                <w:rFonts w:ascii="Arial" w:hAnsi="Arial" w:cs="Arial"/>
                <w:b/>
                <w:sz w:val="21"/>
                <w:szCs w:val="21"/>
              </w:rPr>
            </w:pPr>
          </w:p>
          <w:p w14:paraId="472F7BAD" w14:textId="77777777" w:rsidR="00ED4F3D" w:rsidRPr="00933606" w:rsidRDefault="00ED4F3D" w:rsidP="00ED4F3D">
            <w:pPr>
              <w:jc w:val="both"/>
              <w:rPr>
                <w:rFonts w:ascii="Arial" w:hAnsi="Arial" w:cs="Arial"/>
                <w:sz w:val="21"/>
                <w:szCs w:val="21"/>
              </w:rPr>
            </w:pPr>
            <w:r w:rsidRPr="00933606">
              <w:rPr>
                <w:rFonts w:ascii="Arial" w:hAnsi="Arial" w:cs="Arial"/>
                <w:b/>
                <w:sz w:val="21"/>
                <w:szCs w:val="21"/>
              </w:rPr>
              <w:t>Parágrafo 1.</w:t>
            </w:r>
            <w:r w:rsidRPr="00933606">
              <w:rPr>
                <w:rFonts w:ascii="Arial" w:hAnsi="Arial" w:cs="Arial"/>
                <w:sz w:val="21"/>
                <w:szCs w:val="21"/>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03A87B76" w14:textId="77777777" w:rsidR="00ED4F3D" w:rsidRPr="00933606" w:rsidRDefault="00ED4F3D" w:rsidP="00ED4F3D">
            <w:pPr>
              <w:jc w:val="both"/>
              <w:rPr>
                <w:rFonts w:ascii="Arial" w:hAnsi="Arial" w:cs="Arial"/>
                <w:sz w:val="21"/>
                <w:szCs w:val="21"/>
              </w:rPr>
            </w:pPr>
          </w:p>
          <w:p w14:paraId="719508A6" w14:textId="77777777" w:rsidR="00ED4F3D" w:rsidRPr="00933606" w:rsidRDefault="00ED4F3D" w:rsidP="00ED4F3D">
            <w:pPr>
              <w:jc w:val="both"/>
              <w:rPr>
                <w:rFonts w:ascii="Arial" w:hAnsi="Arial" w:cs="Arial"/>
                <w:sz w:val="21"/>
                <w:szCs w:val="21"/>
              </w:rPr>
            </w:pPr>
            <w:r w:rsidRPr="00933606">
              <w:rPr>
                <w:rFonts w:ascii="Arial" w:hAnsi="Arial" w:cs="Arial"/>
                <w:b/>
                <w:sz w:val="21"/>
                <w:szCs w:val="21"/>
              </w:rPr>
              <w:t xml:space="preserve">Parágrafo 2. </w:t>
            </w:r>
            <w:r w:rsidRPr="00933606">
              <w:rPr>
                <w:rFonts w:ascii="Arial" w:hAnsi="Arial" w:cs="Arial"/>
                <w:sz w:val="21"/>
                <w:szCs w:val="21"/>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7D79BDA4" w14:textId="77777777" w:rsidR="00ED4F3D" w:rsidRPr="00933606" w:rsidRDefault="00ED4F3D" w:rsidP="00ED4F3D">
            <w:pPr>
              <w:jc w:val="both"/>
              <w:rPr>
                <w:rFonts w:ascii="Arial" w:hAnsi="Arial" w:cs="Arial"/>
                <w:sz w:val="21"/>
                <w:szCs w:val="21"/>
              </w:rPr>
            </w:pPr>
          </w:p>
          <w:p w14:paraId="426D27A7" w14:textId="77777777" w:rsidR="00ED4F3D" w:rsidRPr="00933606" w:rsidRDefault="00ED4F3D" w:rsidP="00ED4F3D">
            <w:pPr>
              <w:jc w:val="both"/>
              <w:rPr>
                <w:rFonts w:ascii="Arial" w:hAnsi="Arial" w:cs="Arial"/>
                <w:sz w:val="21"/>
                <w:szCs w:val="21"/>
              </w:rPr>
            </w:pPr>
            <w:r w:rsidRPr="00933606">
              <w:rPr>
                <w:rFonts w:ascii="Arial" w:hAnsi="Arial" w:cs="Arial"/>
                <w:b/>
                <w:sz w:val="21"/>
                <w:szCs w:val="21"/>
              </w:rPr>
              <w:t xml:space="preserve">Parágrafo 3. </w:t>
            </w:r>
            <w:r w:rsidRPr="00933606">
              <w:rPr>
                <w:rFonts w:ascii="Arial" w:hAnsi="Arial" w:cs="Arial"/>
                <w:sz w:val="21"/>
                <w:szCs w:val="21"/>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7096FADF" w14:textId="77777777" w:rsidR="00ED4F3D" w:rsidRPr="00933606" w:rsidRDefault="00ED4F3D" w:rsidP="00ED4F3D">
            <w:pPr>
              <w:jc w:val="both"/>
              <w:rPr>
                <w:rFonts w:ascii="Arial" w:hAnsi="Arial" w:cs="Arial"/>
                <w:sz w:val="21"/>
                <w:szCs w:val="21"/>
              </w:rPr>
            </w:pPr>
          </w:p>
          <w:p w14:paraId="6B23289B" w14:textId="77777777" w:rsidR="00ED4F3D" w:rsidRPr="00933606" w:rsidRDefault="00ED4F3D" w:rsidP="00ED4F3D">
            <w:pPr>
              <w:jc w:val="both"/>
              <w:rPr>
                <w:rFonts w:ascii="Arial" w:hAnsi="Arial" w:cs="Arial"/>
                <w:sz w:val="21"/>
                <w:szCs w:val="21"/>
              </w:rPr>
            </w:pPr>
            <w:r w:rsidRPr="00933606">
              <w:rPr>
                <w:rFonts w:ascii="Arial" w:hAnsi="Arial" w:cs="Arial"/>
                <w:b/>
                <w:sz w:val="21"/>
                <w:szCs w:val="21"/>
              </w:rPr>
              <w:t xml:space="preserve">Parágrafo 4. </w:t>
            </w:r>
            <w:r w:rsidRPr="00933606">
              <w:rPr>
                <w:rFonts w:ascii="Arial" w:hAnsi="Arial" w:cs="Arial"/>
                <w:sz w:val="21"/>
                <w:szCs w:val="21"/>
              </w:rPr>
              <w:t>En caso de que el Contratista reincida en el incumplimiento de una o de varias obligaciones se podrán imponer nuevas multas.</w:t>
            </w:r>
          </w:p>
          <w:p w14:paraId="3ED9BC38" w14:textId="77777777" w:rsidR="00ED4F3D" w:rsidRPr="00933606" w:rsidRDefault="00ED4F3D" w:rsidP="00ED4F3D">
            <w:pPr>
              <w:jc w:val="both"/>
              <w:rPr>
                <w:rFonts w:ascii="Arial" w:hAnsi="Arial" w:cs="Arial"/>
                <w:sz w:val="21"/>
                <w:szCs w:val="21"/>
              </w:rPr>
            </w:pPr>
          </w:p>
          <w:p w14:paraId="456F56B6" w14:textId="77777777" w:rsidR="00ED4F3D" w:rsidRDefault="00ED4F3D" w:rsidP="00ED4F3D">
            <w:pPr>
              <w:jc w:val="both"/>
              <w:rPr>
                <w:rFonts w:ascii="Arial" w:hAnsi="Arial" w:cs="Arial"/>
                <w:sz w:val="21"/>
                <w:szCs w:val="21"/>
              </w:rPr>
            </w:pPr>
            <w:r w:rsidRPr="00933606">
              <w:rPr>
                <w:rFonts w:ascii="Arial" w:hAnsi="Arial" w:cs="Arial"/>
                <w:b/>
                <w:sz w:val="21"/>
                <w:szCs w:val="21"/>
              </w:rPr>
              <w:t xml:space="preserve">Parágrafo 5. </w:t>
            </w:r>
            <w:r w:rsidRPr="00933606">
              <w:rPr>
                <w:rFonts w:ascii="Arial" w:hAnsi="Arial" w:cs="Arial"/>
                <w:sz w:val="21"/>
                <w:szCs w:val="21"/>
              </w:rPr>
              <w:t>Para efectos de la imposición de las multas el Salario Mínimo Diario o Mensual Vigente, será aquel que rija para el momento del incumplimiento del contrato.</w:t>
            </w:r>
          </w:p>
          <w:p w14:paraId="4F21C7D9" w14:textId="77777777" w:rsidR="00ED4F3D" w:rsidRDefault="00ED4F3D" w:rsidP="00ED4F3D">
            <w:pPr>
              <w:jc w:val="both"/>
              <w:rPr>
                <w:rFonts w:ascii="Arial" w:hAnsi="Arial" w:cs="Arial"/>
                <w:b/>
                <w:sz w:val="21"/>
                <w:szCs w:val="21"/>
              </w:rPr>
            </w:pPr>
          </w:p>
          <w:p w14:paraId="379ACE86" w14:textId="5B5E63A6" w:rsidR="009622EE" w:rsidRPr="00E547C2" w:rsidRDefault="00ED4F3D" w:rsidP="00ED4F3D">
            <w:pPr>
              <w:jc w:val="both"/>
              <w:rPr>
                <w:rFonts w:ascii="Arial" w:hAnsi="Arial" w:cs="Arial"/>
                <w:sz w:val="21"/>
                <w:szCs w:val="21"/>
              </w:rPr>
            </w:pPr>
            <w:r w:rsidRPr="00933606">
              <w:rPr>
                <w:rFonts w:ascii="Arial" w:hAnsi="Arial" w:cs="Arial"/>
                <w:b/>
                <w:sz w:val="21"/>
                <w:szCs w:val="21"/>
              </w:rPr>
              <w:t xml:space="preserve">Parágrafo 6. </w:t>
            </w:r>
            <w:r w:rsidRPr="00933606">
              <w:rPr>
                <w:rFonts w:ascii="Arial" w:hAnsi="Arial" w:cs="Arial"/>
                <w:sz w:val="21"/>
                <w:szCs w:val="21"/>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r w:rsidRPr="00933606">
              <w:rPr>
                <w:rFonts w:ascii="Arial" w:hAnsi="Arial" w:cs="Arial"/>
                <w:color w:val="222222"/>
                <w:spacing w:val="-3"/>
                <w:sz w:val="21"/>
                <w:szCs w:val="21"/>
                <w:shd w:val="clear" w:color="auto" w:fill="FFFFFF"/>
              </w:rPr>
              <w:t xml:space="preserve">  </w:t>
            </w:r>
          </w:p>
        </w:tc>
      </w:tr>
      <w:tr w:rsidR="009622EE" w:rsidRPr="00E547C2" w14:paraId="4B7010FB" w14:textId="77777777" w:rsidTr="006A31D4">
        <w:tc>
          <w:tcPr>
            <w:tcW w:w="3393" w:type="dxa"/>
          </w:tcPr>
          <w:p w14:paraId="7F4EE580" w14:textId="77777777" w:rsidR="009622EE" w:rsidRPr="00E547C2" w:rsidRDefault="009622EE" w:rsidP="00FC225A">
            <w:pPr>
              <w:pStyle w:val="NormalWeb"/>
              <w:numPr>
                <w:ilvl w:val="0"/>
                <w:numId w:val="10"/>
              </w:numPr>
              <w:jc w:val="both"/>
              <w:rPr>
                <w:rFonts w:ascii="Arial" w:hAnsi="Arial" w:cs="Arial"/>
                <w:sz w:val="21"/>
                <w:szCs w:val="21"/>
              </w:rPr>
            </w:pPr>
            <w:r w:rsidRPr="00E547C2">
              <w:rPr>
                <w:rFonts w:ascii="Arial" w:hAnsi="Arial" w:cs="Arial"/>
                <w:b/>
                <w:sz w:val="21"/>
                <w:szCs w:val="21"/>
              </w:rPr>
              <w:lastRenderedPageBreak/>
              <w:t>CLÁUSULA PENAL PECUNIARIA</w:t>
            </w:r>
          </w:p>
        </w:tc>
        <w:tc>
          <w:tcPr>
            <w:tcW w:w="5802" w:type="dxa"/>
          </w:tcPr>
          <w:p w14:paraId="333AA881" w14:textId="3FA5D808" w:rsidR="00B57304" w:rsidRPr="00E547C2" w:rsidRDefault="00B57304" w:rsidP="00C82EFA">
            <w:pPr>
              <w:jc w:val="both"/>
              <w:rPr>
                <w:rFonts w:ascii="Arial" w:hAnsi="Arial" w:cs="Arial"/>
                <w:sz w:val="21"/>
                <w:szCs w:val="21"/>
              </w:rPr>
            </w:pPr>
            <w:r w:rsidRPr="00E547C2">
              <w:rPr>
                <w:rFonts w:ascii="Arial" w:hAnsi="Arial" w:cs="Arial"/>
                <w:sz w:val="21"/>
                <w:szCs w:val="21"/>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veinte por ciento (20%) del valor del contrato. La presente cláusula penal no tiene el carácter de estimación anticipada de perjuicios.</w:t>
            </w:r>
          </w:p>
          <w:p w14:paraId="6C5F1CC6" w14:textId="77777777" w:rsidR="00B57304" w:rsidRPr="00E547C2" w:rsidRDefault="00B57304" w:rsidP="00C82EFA">
            <w:pPr>
              <w:jc w:val="both"/>
              <w:rPr>
                <w:rFonts w:ascii="Arial" w:hAnsi="Arial" w:cs="Arial"/>
                <w:sz w:val="21"/>
                <w:szCs w:val="21"/>
              </w:rPr>
            </w:pPr>
          </w:p>
          <w:p w14:paraId="17DFD5D0" w14:textId="77777777" w:rsidR="00B57304" w:rsidRDefault="00B57304" w:rsidP="00C82EFA">
            <w:pPr>
              <w:jc w:val="both"/>
              <w:rPr>
                <w:rFonts w:ascii="Arial" w:hAnsi="Arial" w:cs="Arial"/>
                <w:sz w:val="21"/>
                <w:szCs w:val="21"/>
              </w:rPr>
            </w:pPr>
            <w:r w:rsidRPr="00E547C2">
              <w:rPr>
                <w:rFonts w:ascii="Arial" w:hAnsi="Arial" w:cs="Arial"/>
                <w:b/>
                <w:sz w:val="21"/>
                <w:szCs w:val="21"/>
              </w:rPr>
              <w:t>Parágrafo 1.</w:t>
            </w:r>
            <w:r w:rsidRPr="00E547C2">
              <w:rPr>
                <w:rFonts w:ascii="Arial" w:hAnsi="Arial" w:cs="Arial"/>
                <w:sz w:val="21"/>
                <w:szCs w:val="21"/>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400348CC" w14:textId="77777777" w:rsidR="00ED4F3D" w:rsidRPr="00E547C2" w:rsidRDefault="00ED4F3D" w:rsidP="00C82EFA">
            <w:pPr>
              <w:jc w:val="both"/>
              <w:rPr>
                <w:rFonts w:ascii="Arial" w:hAnsi="Arial" w:cs="Arial"/>
                <w:sz w:val="21"/>
                <w:szCs w:val="21"/>
              </w:rPr>
            </w:pPr>
          </w:p>
          <w:p w14:paraId="67FD86F5" w14:textId="77777777" w:rsidR="00B57304" w:rsidRPr="00E547C2" w:rsidRDefault="00B57304" w:rsidP="00C82EFA">
            <w:pPr>
              <w:jc w:val="both"/>
              <w:rPr>
                <w:rFonts w:ascii="Arial" w:hAnsi="Arial" w:cs="Arial"/>
                <w:sz w:val="21"/>
                <w:szCs w:val="21"/>
              </w:rPr>
            </w:pPr>
            <w:r w:rsidRPr="00E547C2">
              <w:rPr>
                <w:rFonts w:ascii="Arial" w:hAnsi="Arial" w:cs="Arial"/>
                <w:b/>
                <w:sz w:val="21"/>
                <w:szCs w:val="21"/>
              </w:rPr>
              <w:t>Parágrafo 2.</w:t>
            </w:r>
            <w:r w:rsidRPr="00E547C2">
              <w:rPr>
                <w:rFonts w:ascii="Arial" w:hAnsi="Arial" w:cs="Arial"/>
                <w:sz w:val="21"/>
                <w:szCs w:val="21"/>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42F4DFC" w14:textId="77777777" w:rsidR="00B57304" w:rsidRPr="00E547C2" w:rsidRDefault="00B57304" w:rsidP="00C82EFA">
            <w:pPr>
              <w:jc w:val="both"/>
              <w:rPr>
                <w:rFonts w:ascii="Arial" w:hAnsi="Arial" w:cs="Arial"/>
                <w:sz w:val="21"/>
                <w:szCs w:val="21"/>
              </w:rPr>
            </w:pPr>
          </w:p>
          <w:p w14:paraId="10C75E0F" w14:textId="498645E4" w:rsidR="009622EE" w:rsidRPr="00E547C2" w:rsidRDefault="00B57304" w:rsidP="00C82EFA">
            <w:pPr>
              <w:jc w:val="both"/>
              <w:rPr>
                <w:rFonts w:ascii="Arial" w:hAnsi="Arial" w:cs="Arial"/>
                <w:sz w:val="21"/>
                <w:szCs w:val="21"/>
              </w:rPr>
            </w:pPr>
            <w:r w:rsidRPr="00E547C2">
              <w:rPr>
                <w:rFonts w:ascii="Arial" w:hAnsi="Arial" w:cs="Arial"/>
                <w:b/>
                <w:sz w:val="21"/>
                <w:szCs w:val="21"/>
              </w:rPr>
              <w:lastRenderedPageBreak/>
              <w:t xml:space="preserve">Parágrafo 3. </w:t>
            </w:r>
            <w:r w:rsidRPr="00E547C2">
              <w:rPr>
                <w:rFonts w:ascii="Arial" w:hAnsi="Arial" w:cs="Arial"/>
                <w:sz w:val="21"/>
                <w:szCs w:val="21"/>
              </w:rPr>
              <w:t>Esta misma sanción se aplicará en caso de declararse la caducidad del contrato.</w:t>
            </w:r>
          </w:p>
        </w:tc>
      </w:tr>
      <w:tr w:rsidR="009622EE" w:rsidRPr="00E547C2" w14:paraId="2C94AABD" w14:textId="77777777" w:rsidTr="006A31D4">
        <w:tc>
          <w:tcPr>
            <w:tcW w:w="3393" w:type="dxa"/>
          </w:tcPr>
          <w:p w14:paraId="25485B7B" w14:textId="77777777" w:rsidR="009622EE" w:rsidRPr="00E547C2" w:rsidRDefault="009622EE" w:rsidP="00FC225A">
            <w:pPr>
              <w:pStyle w:val="NormalWeb"/>
              <w:numPr>
                <w:ilvl w:val="0"/>
                <w:numId w:val="10"/>
              </w:numPr>
              <w:jc w:val="both"/>
              <w:rPr>
                <w:rFonts w:ascii="Arial" w:hAnsi="Arial" w:cs="Arial"/>
                <w:sz w:val="21"/>
                <w:szCs w:val="21"/>
              </w:rPr>
            </w:pPr>
            <w:r w:rsidRPr="00E547C2">
              <w:rPr>
                <w:rFonts w:ascii="Arial" w:hAnsi="Arial" w:cs="Arial"/>
                <w:b/>
                <w:sz w:val="21"/>
                <w:szCs w:val="21"/>
              </w:rPr>
              <w:lastRenderedPageBreak/>
              <w:t>AUTORIZACIÓN PARA NOTIFICACIONES</w:t>
            </w:r>
          </w:p>
        </w:tc>
        <w:tc>
          <w:tcPr>
            <w:tcW w:w="5802" w:type="dxa"/>
          </w:tcPr>
          <w:p w14:paraId="63EA3F8B" w14:textId="4922CC2E" w:rsidR="009622EE" w:rsidRPr="00E547C2" w:rsidRDefault="009622EE" w:rsidP="00C82EFA">
            <w:pPr>
              <w:pStyle w:val="NormalWeb"/>
              <w:jc w:val="both"/>
              <w:rPr>
                <w:rFonts w:ascii="Arial" w:hAnsi="Arial" w:cs="Arial"/>
                <w:sz w:val="21"/>
                <w:szCs w:val="21"/>
              </w:rPr>
            </w:pPr>
            <w:r w:rsidRPr="00E547C2">
              <w:rPr>
                <w:rFonts w:ascii="Arial" w:hAnsi="Arial" w:cs="Arial"/>
                <w:sz w:val="21"/>
                <w:szCs w:val="21"/>
              </w:rPr>
              <w:t xml:space="preserve">el contratista autoriza al Contratante para notificarle a través del correo electrónico </w:t>
            </w:r>
            <w:r w:rsidR="008C1ECE" w:rsidRPr="00E547C2">
              <w:rPr>
                <w:rFonts w:ascii="Arial" w:hAnsi="Arial" w:cs="Arial"/>
                <w:sz w:val="21"/>
                <w:szCs w:val="21"/>
              </w:rPr>
              <w:t>aportado en la propuesta</w:t>
            </w:r>
            <w:r w:rsidRPr="00E547C2">
              <w:rPr>
                <w:rFonts w:ascii="Arial" w:hAnsi="Arial" w:cs="Arial"/>
                <w:sz w:val="21"/>
                <w:szCs w:val="21"/>
              </w:rPr>
              <w:t xml:space="preserve">, todas las actuaciones y documentos que se produzcan con motivo del contrato, que deban ser objeto de notificación personal, conforme al ordenamiento jurídico.  </w:t>
            </w:r>
          </w:p>
        </w:tc>
      </w:tr>
      <w:tr w:rsidR="009622EE" w:rsidRPr="00E547C2" w14:paraId="768F7704" w14:textId="77777777" w:rsidTr="006A31D4">
        <w:tc>
          <w:tcPr>
            <w:tcW w:w="3393" w:type="dxa"/>
          </w:tcPr>
          <w:p w14:paraId="5E66D612"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INDEMNIDAD</w:t>
            </w:r>
          </w:p>
        </w:tc>
        <w:tc>
          <w:tcPr>
            <w:tcW w:w="5802" w:type="dxa"/>
          </w:tcPr>
          <w:p w14:paraId="2A2F6055"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eastAsia="es-MX"/>
              </w:rPr>
              <w:t xml:space="preserve">EL CONTRATISTA mantendrá indemne a </w:t>
            </w:r>
            <w:r w:rsidRPr="00E547C2">
              <w:rPr>
                <w:rFonts w:ascii="Arial" w:hAnsi="Arial" w:cs="Arial"/>
                <w:b/>
                <w:sz w:val="21"/>
                <w:szCs w:val="21"/>
              </w:rPr>
              <w:t>LA CORPORACION</w:t>
            </w:r>
            <w:r w:rsidRPr="00E547C2">
              <w:rPr>
                <w:rFonts w:ascii="Arial" w:hAnsi="Arial" w:cs="Arial"/>
                <w:sz w:val="21"/>
                <w:szCs w:val="21"/>
                <w:lang w:val="es-MX" w:eastAsia="es-MX"/>
              </w:rPr>
              <w:t xml:space="preserve">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w:t>
            </w:r>
            <w:r w:rsidRPr="00E547C2">
              <w:rPr>
                <w:rFonts w:ascii="Arial" w:hAnsi="Arial" w:cs="Arial"/>
                <w:b/>
                <w:sz w:val="21"/>
                <w:szCs w:val="21"/>
              </w:rPr>
              <w:t xml:space="preserve">LA CORPORACION </w:t>
            </w:r>
            <w:r w:rsidRPr="00E547C2">
              <w:rPr>
                <w:rFonts w:ascii="Arial" w:hAnsi="Arial" w:cs="Arial"/>
                <w:sz w:val="21"/>
                <w:szCs w:val="21"/>
                <w:lang w:val="es-MX" w:eastAsia="es-MX"/>
              </w:rPr>
              <w:t xml:space="preserve">por asuntos que según el contrato sean de responsabilidad del CONTRATISTA, ésta será notificada lo más pronto posible para que por su cuenta adopte oportunamente las medidas previstas por la Ley para mantener indemne a la Corporación, el CONTRATISTA será responsable de todos los daños causados a </w:t>
            </w:r>
            <w:r w:rsidRPr="00E547C2">
              <w:rPr>
                <w:rFonts w:ascii="Arial" w:hAnsi="Arial" w:cs="Arial"/>
                <w:b/>
                <w:sz w:val="21"/>
                <w:szCs w:val="21"/>
              </w:rPr>
              <w:t>LA CORPORACION,</w:t>
            </w:r>
            <w:r w:rsidRPr="00E547C2">
              <w:rPr>
                <w:rFonts w:ascii="Arial" w:hAnsi="Arial" w:cs="Arial"/>
                <w:sz w:val="21"/>
                <w:szCs w:val="21"/>
                <w:lang w:val="es-MX" w:eastAsia="es-MX"/>
              </w:rPr>
              <w:t xml:space="preserve"> ocasionados por su culpa o la de sus subcontratistas o dependientes y le reconocerá y pagará el valor de tales daños o procederá a repararlos debidamente a satisfacción de la Corporación. En caso de que así no lo hiciere EL CONTRATISTA, </w:t>
            </w:r>
            <w:r w:rsidRPr="00E547C2">
              <w:rPr>
                <w:rFonts w:ascii="Arial" w:hAnsi="Arial" w:cs="Arial"/>
                <w:b/>
                <w:sz w:val="21"/>
                <w:szCs w:val="21"/>
              </w:rPr>
              <w:t xml:space="preserve">LA CORPORACION </w:t>
            </w:r>
            <w:r w:rsidRPr="00E547C2">
              <w:rPr>
                <w:rFonts w:ascii="Arial" w:hAnsi="Arial" w:cs="Arial"/>
                <w:sz w:val="21"/>
                <w:szCs w:val="21"/>
                <w:lang w:val="es-MX" w:eastAsia="es-MX"/>
              </w:rPr>
              <w:t>tendrá derecho a descontar el valor de tales erogaciones de cualquier suma que adeude a EL CONTRATISTA por razón de los trabajos motivo del contrato.</w:t>
            </w:r>
          </w:p>
        </w:tc>
      </w:tr>
      <w:tr w:rsidR="009622EE" w:rsidRPr="00E547C2" w14:paraId="42994DD2" w14:textId="77777777" w:rsidTr="006A31D4">
        <w:tc>
          <w:tcPr>
            <w:tcW w:w="3393" w:type="dxa"/>
          </w:tcPr>
          <w:p w14:paraId="78D5C1FF"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AUSENCIA DE RELACIÓN LABORAL</w:t>
            </w:r>
          </w:p>
        </w:tc>
        <w:tc>
          <w:tcPr>
            <w:tcW w:w="5802" w:type="dxa"/>
          </w:tcPr>
          <w:p w14:paraId="5A3A698F" w14:textId="77777777" w:rsidR="00E2355A" w:rsidRPr="00E547C2" w:rsidRDefault="00E2355A" w:rsidP="00C82EFA">
            <w:pPr>
              <w:jc w:val="both"/>
              <w:rPr>
                <w:rFonts w:ascii="Arial" w:hAnsi="Arial" w:cs="Arial"/>
                <w:sz w:val="21"/>
                <w:szCs w:val="21"/>
                <w:lang w:val="es-ES" w:eastAsia="es-CO"/>
              </w:rPr>
            </w:pPr>
            <w:r w:rsidRPr="00E547C2">
              <w:rPr>
                <w:rFonts w:ascii="Arial" w:hAnsi="Arial" w:cs="Arial"/>
                <w:sz w:val="21"/>
                <w:szCs w:val="21"/>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E547C2">
              <w:rPr>
                <w:rFonts w:ascii="Arial" w:hAnsi="Arial" w:cs="Arial"/>
                <w:sz w:val="21"/>
                <w:szCs w:val="21"/>
              </w:rPr>
              <w:t>Proceso de Contratación</w:t>
            </w:r>
            <w:r w:rsidRPr="00E547C2">
              <w:rPr>
                <w:rFonts w:ascii="Arial" w:hAnsi="Arial" w:cs="Arial"/>
                <w:sz w:val="21"/>
                <w:szCs w:val="21"/>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DF086CB" w14:textId="77777777" w:rsidR="00E2355A" w:rsidRPr="00E547C2" w:rsidRDefault="00E2355A" w:rsidP="00C82EFA">
            <w:pPr>
              <w:jc w:val="both"/>
              <w:rPr>
                <w:rFonts w:ascii="Arial" w:hAnsi="Arial" w:cs="Arial"/>
                <w:sz w:val="21"/>
                <w:szCs w:val="21"/>
                <w:lang w:val="es-ES" w:eastAsia="es-CO"/>
              </w:rPr>
            </w:pPr>
            <w:r w:rsidRPr="00E547C2">
              <w:rPr>
                <w:rFonts w:ascii="Arial" w:hAnsi="Arial" w:cs="Arial"/>
                <w:sz w:val="21"/>
                <w:szCs w:val="21"/>
                <w:lang w:val="es-ES" w:eastAsia="es-CO"/>
              </w:rPr>
              <w:t xml:space="preserve"> </w:t>
            </w:r>
          </w:p>
          <w:p w14:paraId="5F6FC62D" w14:textId="77777777" w:rsidR="00E2355A" w:rsidRPr="00E547C2" w:rsidRDefault="00E2355A" w:rsidP="00C82EFA">
            <w:pPr>
              <w:jc w:val="both"/>
              <w:rPr>
                <w:rFonts w:ascii="Arial" w:hAnsi="Arial" w:cs="Arial"/>
                <w:sz w:val="21"/>
                <w:szCs w:val="21"/>
                <w:lang w:val="es-ES" w:eastAsia="es-CO"/>
              </w:rPr>
            </w:pPr>
            <w:r w:rsidRPr="00E547C2">
              <w:rPr>
                <w:rFonts w:ascii="Arial" w:hAnsi="Arial" w:cs="Arial"/>
                <w:sz w:val="21"/>
                <w:szCs w:val="21"/>
                <w:lang w:val="es-ES" w:eastAsia="es-CO"/>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w:t>
            </w:r>
            <w:r w:rsidRPr="00E547C2">
              <w:rPr>
                <w:rFonts w:ascii="Arial" w:hAnsi="Arial" w:cs="Arial"/>
                <w:sz w:val="21"/>
                <w:szCs w:val="21"/>
                <w:lang w:val="es-ES" w:eastAsia="es-CO"/>
              </w:rPr>
              <w:lastRenderedPageBreak/>
              <w:t>subcontrato en cualquier tiempo y el cumplimiento inmediato y directo de sus obligaciones o el cambio de los subcontratistas cuando, a su juicio, este (os) no cumpla(n) con las calidades mínimas necesarias para la ejecución de la(s) labor(es) subcontratada(s).</w:t>
            </w:r>
          </w:p>
          <w:p w14:paraId="3B80430E" w14:textId="232D5692" w:rsidR="009622EE" w:rsidRPr="00E547C2" w:rsidRDefault="009622EE" w:rsidP="00C82EFA">
            <w:pPr>
              <w:autoSpaceDE w:val="0"/>
              <w:autoSpaceDN w:val="0"/>
              <w:adjustRightInd w:val="0"/>
              <w:jc w:val="both"/>
              <w:rPr>
                <w:rFonts w:ascii="Arial" w:hAnsi="Arial" w:cs="Arial"/>
                <w:sz w:val="21"/>
                <w:szCs w:val="21"/>
                <w:lang w:val="es-MX" w:eastAsia="es-MX"/>
              </w:rPr>
            </w:pPr>
          </w:p>
        </w:tc>
      </w:tr>
      <w:tr w:rsidR="009622EE" w:rsidRPr="00E547C2" w14:paraId="1AC41FC7" w14:textId="77777777" w:rsidTr="006A31D4">
        <w:tc>
          <w:tcPr>
            <w:tcW w:w="3393" w:type="dxa"/>
          </w:tcPr>
          <w:p w14:paraId="0E4B540C"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lastRenderedPageBreak/>
              <w:t>LIQUIDACIONES</w:t>
            </w:r>
          </w:p>
        </w:tc>
        <w:tc>
          <w:tcPr>
            <w:tcW w:w="5802" w:type="dxa"/>
          </w:tcPr>
          <w:p w14:paraId="0BC6A7B5" w14:textId="77777777" w:rsidR="00E2355A" w:rsidRPr="00E547C2" w:rsidRDefault="00E2355A" w:rsidP="00C82EFA">
            <w:pPr>
              <w:pStyle w:val="clusulas"/>
              <w:numPr>
                <w:ilvl w:val="0"/>
                <w:numId w:val="0"/>
              </w:numPr>
              <w:spacing w:before="0" w:after="0"/>
              <w:rPr>
                <w:rFonts w:ascii="Arial" w:eastAsia="Times New Roman" w:hAnsi="Arial" w:cs="Arial"/>
                <w:b w:val="0"/>
                <w:sz w:val="21"/>
                <w:szCs w:val="21"/>
                <w:lang w:val="es-ES" w:eastAsia="es-CO"/>
              </w:rPr>
            </w:pPr>
            <w:r w:rsidRPr="00E547C2">
              <w:rPr>
                <w:rFonts w:ascii="Arial" w:eastAsia="Times New Roman" w:hAnsi="Arial" w:cs="Arial"/>
                <w:b w:val="0"/>
                <w:sz w:val="21"/>
                <w:szCs w:val="21"/>
                <w:lang w:val="es-ES" w:eastAsia="es-CO"/>
              </w:rPr>
              <w:t>El contrato será objeto de liquidación de acuerdo con lo establecido en las normas que regulan la materia. El término para la liquidación del contrato será de seis (6) meses, contados a partir del recibo de la obra.</w:t>
            </w:r>
          </w:p>
          <w:p w14:paraId="5F1C94B5" w14:textId="77777777" w:rsidR="00E2355A" w:rsidRPr="00E547C2" w:rsidRDefault="00E2355A" w:rsidP="00C82EFA">
            <w:pPr>
              <w:pStyle w:val="clusulas"/>
              <w:numPr>
                <w:ilvl w:val="0"/>
                <w:numId w:val="0"/>
              </w:numPr>
              <w:spacing w:before="0" w:after="0"/>
              <w:rPr>
                <w:rFonts w:ascii="Arial" w:eastAsia="Times New Roman" w:hAnsi="Arial" w:cs="Arial"/>
                <w:b w:val="0"/>
                <w:sz w:val="21"/>
                <w:szCs w:val="21"/>
                <w:lang w:val="es-ES" w:eastAsia="es-CO"/>
              </w:rPr>
            </w:pPr>
          </w:p>
          <w:p w14:paraId="6681C84E" w14:textId="77777777" w:rsidR="00E2355A" w:rsidRPr="00E547C2" w:rsidRDefault="00E2355A" w:rsidP="00C82EFA">
            <w:pPr>
              <w:tabs>
                <w:tab w:val="left" w:pos="-142"/>
              </w:tabs>
              <w:autoSpaceDE w:val="0"/>
              <w:autoSpaceDN w:val="0"/>
              <w:adjustRightInd w:val="0"/>
              <w:jc w:val="both"/>
              <w:rPr>
                <w:rFonts w:ascii="Arial" w:hAnsi="Arial" w:cs="Arial"/>
                <w:sz w:val="21"/>
                <w:szCs w:val="21"/>
                <w:lang w:val="es-ES" w:eastAsia="es-CO"/>
              </w:rPr>
            </w:pPr>
            <w:r w:rsidRPr="00E547C2">
              <w:rPr>
                <w:rFonts w:ascii="Arial" w:hAnsi="Arial" w:cs="Arial"/>
                <w:sz w:val="21"/>
                <w:szCs w:val="21"/>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BEE4F66" w14:textId="77777777" w:rsidR="00E2355A" w:rsidRPr="00E547C2" w:rsidRDefault="00E2355A" w:rsidP="00C82EFA">
            <w:pPr>
              <w:tabs>
                <w:tab w:val="left" w:pos="-142"/>
              </w:tabs>
              <w:autoSpaceDE w:val="0"/>
              <w:autoSpaceDN w:val="0"/>
              <w:adjustRightInd w:val="0"/>
              <w:jc w:val="both"/>
              <w:rPr>
                <w:rFonts w:ascii="Arial" w:hAnsi="Arial" w:cs="Arial"/>
                <w:sz w:val="21"/>
                <w:szCs w:val="21"/>
                <w:lang w:val="es-ES" w:eastAsia="es-CO"/>
              </w:rPr>
            </w:pPr>
          </w:p>
          <w:p w14:paraId="7AE41344" w14:textId="4D4BB32F" w:rsidR="009622EE" w:rsidRPr="00E547C2" w:rsidRDefault="00E2355A" w:rsidP="00C82EFA">
            <w:pPr>
              <w:tabs>
                <w:tab w:val="left" w:pos="-142"/>
              </w:tabs>
              <w:autoSpaceDE w:val="0"/>
              <w:autoSpaceDN w:val="0"/>
              <w:adjustRightInd w:val="0"/>
              <w:jc w:val="both"/>
              <w:rPr>
                <w:rFonts w:ascii="Arial" w:hAnsi="Arial" w:cs="Arial"/>
                <w:sz w:val="21"/>
                <w:szCs w:val="21"/>
                <w:lang w:val="es-ES" w:eastAsia="es-CO"/>
              </w:rPr>
            </w:pPr>
            <w:r w:rsidRPr="00E547C2">
              <w:rPr>
                <w:rFonts w:ascii="Arial" w:hAnsi="Arial" w:cs="Arial"/>
                <w:sz w:val="21"/>
                <w:szCs w:val="21"/>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tc>
      </w:tr>
      <w:tr w:rsidR="009622EE" w:rsidRPr="00E547C2" w14:paraId="7D33D891" w14:textId="77777777" w:rsidTr="006A31D4">
        <w:tc>
          <w:tcPr>
            <w:tcW w:w="3393" w:type="dxa"/>
          </w:tcPr>
          <w:p w14:paraId="7103C35F"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CLÁUSULAS EXCEPCIONALES</w:t>
            </w:r>
          </w:p>
        </w:tc>
        <w:tc>
          <w:tcPr>
            <w:tcW w:w="5802" w:type="dxa"/>
          </w:tcPr>
          <w:p w14:paraId="386B088D"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rPr>
              <w:t>En este contrato se entienden pactadas las cláusulas excepcionales previstas en los artículos 14 a 18 de la Ley 80 de 1993, y demás normas que regulen la materia.</w:t>
            </w:r>
          </w:p>
        </w:tc>
      </w:tr>
      <w:tr w:rsidR="009622EE" w:rsidRPr="00E547C2" w14:paraId="6A0F0E44" w14:textId="77777777" w:rsidTr="006A31D4">
        <w:tc>
          <w:tcPr>
            <w:tcW w:w="3393" w:type="dxa"/>
          </w:tcPr>
          <w:p w14:paraId="49084097"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AUTORIZACIÓN PARA DEDUCCIONES</w:t>
            </w:r>
          </w:p>
        </w:tc>
        <w:tc>
          <w:tcPr>
            <w:tcW w:w="5802" w:type="dxa"/>
          </w:tcPr>
          <w:p w14:paraId="5CA2BBE4" w14:textId="77777777" w:rsidR="009622EE" w:rsidRPr="00E547C2" w:rsidRDefault="009622EE" w:rsidP="00B96957">
            <w:pPr>
              <w:pStyle w:val="NormalWeb"/>
              <w:jc w:val="both"/>
              <w:rPr>
                <w:rFonts w:ascii="Arial" w:hAnsi="Arial" w:cs="Arial"/>
                <w:sz w:val="21"/>
                <w:szCs w:val="21"/>
              </w:rPr>
            </w:pPr>
            <w:r w:rsidRPr="00E547C2">
              <w:rPr>
                <w:rFonts w:ascii="Arial" w:hAnsi="Arial" w:cs="Arial"/>
                <w:sz w:val="21"/>
                <w:szCs w:val="21"/>
              </w:rPr>
              <w:t>El contratista autoriza al Contratante para deducir de los saldos que éste tenga a su favor, los valores de las deudas que por cualquier concepto se generen a favor de la Corporación, con motivo del contrato.</w:t>
            </w:r>
          </w:p>
        </w:tc>
      </w:tr>
      <w:tr w:rsidR="009622EE" w:rsidRPr="00E547C2" w14:paraId="0399CDED" w14:textId="77777777" w:rsidTr="006A31D4">
        <w:tc>
          <w:tcPr>
            <w:tcW w:w="3393" w:type="dxa"/>
          </w:tcPr>
          <w:p w14:paraId="5EA32AE1"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JURISDICCIÓN COMPETENTE</w:t>
            </w:r>
          </w:p>
        </w:tc>
        <w:tc>
          <w:tcPr>
            <w:tcW w:w="5802" w:type="dxa"/>
          </w:tcPr>
          <w:p w14:paraId="34B0F452" w14:textId="77777777" w:rsidR="009622EE" w:rsidRPr="00E547C2" w:rsidRDefault="009622EE" w:rsidP="00B96957">
            <w:pPr>
              <w:pStyle w:val="NormalWeb"/>
              <w:jc w:val="both"/>
              <w:rPr>
                <w:rFonts w:ascii="Arial" w:hAnsi="Arial" w:cs="Arial"/>
                <w:bCs/>
                <w:sz w:val="21"/>
                <w:szCs w:val="21"/>
              </w:rPr>
            </w:pPr>
            <w:r w:rsidRPr="00E547C2">
              <w:rPr>
                <w:rFonts w:ascii="Arial" w:hAnsi="Arial" w:cs="Arial"/>
                <w:sz w:val="21"/>
                <w:szCs w:val="21"/>
              </w:rPr>
              <w:t xml:space="preserve">Las controversias que se susciten en torno al presente contrato serán dirimidas por la jurisdicción de lo Contencioso Administrativo. </w:t>
            </w:r>
          </w:p>
        </w:tc>
      </w:tr>
      <w:tr w:rsidR="009622EE" w:rsidRPr="00E547C2" w14:paraId="7998BB22" w14:textId="77777777" w:rsidTr="006A31D4">
        <w:tc>
          <w:tcPr>
            <w:tcW w:w="3393" w:type="dxa"/>
          </w:tcPr>
          <w:p w14:paraId="3E7DB24C"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 xml:space="preserve"> MANIFESTACIONES</w:t>
            </w:r>
          </w:p>
        </w:tc>
        <w:tc>
          <w:tcPr>
            <w:tcW w:w="5802" w:type="dxa"/>
          </w:tcPr>
          <w:p w14:paraId="772DE619" w14:textId="77777777" w:rsidR="009622EE" w:rsidRPr="00E547C2" w:rsidRDefault="009622EE" w:rsidP="00B96957">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Las partes manifiestan libremente que han procedido a la lectura total y cuidadosa del presente documento, por lo que, en consecuencia, se obligan a todo lo ordenado y manifestado.</w:t>
            </w:r>
          </w:p>
          <w:p w14:paraId="36E13AC7" w14:textId="77777777" w:rsidR="009622EE" w:rsidRPr="00E547C2" w:rsidRDefault="009622EE" w:rsidP="00B96957">
            <w:pPr>
              <w:autoSpaceDE w:val="0"/>
              <w:autoSpaceDN w:val="0"/>
              <w:adjustRightInd w:val="0"/>
              <w:jc w:val="both"/>
              <w:rPr>
                <w:rFonts w:ascii="Arial" w:hAnsi="Arial" w:cs="Arial"/>
                <w:sz w:val="21"/>
                <w:szCs w:val="21"/>
              </w:rPr>
            </w:pPr>
            <w:r w:rsidRPr="00E547C2">
              <w:rPr>
                <w:rFonts w:ascii="Arial" w:hAnsi="Arial" w:cs="Arial"/>
                <w:sz w:val="21"/>
                <w:szCs w:val="21"/>
                <w:lang w:val="es-MX"/>
              </w:rPr>
              <w:t xml:space="preserve"> EL CONTRATIST</w:t>
            </w:r>
            <w:r w:rsidRPr="00E547C2">
              <w:rPr>
                <w:rFonts w:ascii="Arial" w:hAnsi="Arial" w:cs="Arial"/>
                <w:sz w:val="21"/>
                <w:szCs w:val="21"/>
              </w:rPr>
              <w:t>A acepta que el valor del contrato incluye todos los gastos, costos, derechos, impuestos, tasas y demás contribuciones relacionadas con el cumplimiento del objeto del presente contrato.</w:t>
            </w:r>
          </w:p>
        </w:tc>
      </w:tr>
      <w:tr w:rsidR="009622EE" w:rsidRPr="00E547C2" w14:paraId="6F64E31B" w14:textId="77777777" w:rsidTr="006A31D4">
        <w:tc>
          <w:tcPr>
            <w:tcW w:w="3393" w:type="dxa"/>
          </w:tcPr>
          <w:p w14:paraId="734FF532" w14:textId="77777777" w:rsidR="009622EE" w:rsidRPr="00E547C2" w:rsidRDefault="009622EE" w:rsidP="00FC225A">
            <w:pPr>
              <w:pStyle w:val="NormalWeb"/>
              <w:numPr>
                <w:ilvl w:val="0"/>
                <w:numId w:val="10"/>
              </w:numPr>
              <w:jc w:val="both"/>
              <w:rPr>
                <w:rFonts w:ascii="Arial" w:hAnsi="Arial" w:cs="Arial"/>
                <w:b/>
                <w:sz w:val="21"/>
                <w:szCs w:val="21"/>
              </w:rPr>
            </w:pPr>
            <w:r w:rsidRPr="00E547C2">
              <w:rPr>
                <w:rFonts w:ascii="Arial" w:hAnsi="Arial" w:cs="Arial"/>
                <w:b/>
                <w:sz w:val="21"/>
                <w:szCs w:val="21"/>
              </w:rPr>
              <w:t>SOLUCIÓN DE CONTROVERSIAS</w:t>
            </w:r>
          </w:p>
        </w:tc>
        <w:tc>
          <w:tcPr>
            <w:tcW w:w="5802" w:type="dxa"/>
          </w:tcPr>
          <w:p w14:paraId="561E9C74" w14:textId="0BCE690E" w:rsidR="009622EE" w:rsidRPr="00E547C2" w:rsidRDefault="009622EE" w:rsidP="00C82EFA">
            <w:pPr>
              <w:autoSpaceDE w:val="0"/>
              <w:autoSpaceDN w:val="0"/>
              <w:adjustRightInd w:val="0"/>
              <w:jc w:val="both"/>
              <w:rPr>
                <w:rFonts w:ascii="Arial" w:hAnsi="Arial" w:cs="Arial"/>
                <w:sz w:val="21"/>
                <w:szCs w:val="21"/>
                <w:lang w:val="es-MX" w:eastAsia="es-MX"/>
              </w:rPr>
            </w:pPr>
            <w:r w:rsidRPr="00E547C2">
              <w:rPr>
                <w:rFonts w:ascii="Arial" w:hAnsi="Arial" w:cs="Arial"/>
                <w:sz w:val="21"/>
                <w:szCs w:val="21"/>
                <w:lang w:val="es-MX" w:eastAsia="es-MX"/>
              </w:rPr>
              <w:t>Cualquier diferencia que surja entre las partes por la ejecución, interpretación, terminación</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o liquidación del presente contrato y en general, sobre los derechos y obligaciones</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derivados del mismo, durante su etapa precontractual, contractual y post contractual se</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 xml:space="preserve">solucionará primero por las partes, mediante arreglo directo, la cual </w:t>
            </w:r>
            <w:r w:rsidRPr="00E547C2">
              <w:rPr>
                <w:rFonts w:ascii="Arial" w:hAnsi="Arial" w:cs="Arial"/>
                <w:sz w:val="21"/>
                <w:szCs w:val="21"/>
                <w:lang w:val="es-MX" w:eastAsia="es-MX"/>
              </w:rPr>
              <w:lastRenderedPageBreak/>
              <w:t>tendrá una duración</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de treinta (30) días hábiles. En caso de no llegar a un acuerdo, las partes convienen</w:t>
            </w:r>
            <w:r w:rsidR="00C82EFA">
              <w:rPr>
                <w:rFonts w:ascii="Arial" w:hAnsi="Arial" w:cs="Arial"/>
                <w:sz w:val="21"/>
                <w:szCs w:val="21"/>
                <w:lang w:val="es-MX" w:eastAsia="es-MX"/>
              </w:rPr>
              <w:t xml:space="preserve"> </w:t>
            </w:r>
            <w:r w:rsidRPr="00E547C2">
              <w:rPr>
                <w:rFonts w:ascii="Arial" w:hAnsi="Arial" w:cs="Arial"/>
                <w:sz w:val="21"/>
                <w:szCs w:val="21"/>
                <w:lang w:val="es-MX" w:eastAsia="es-MX"/>
              </w:rPr>
              <w:t xml:space="preserve">solucionarla por la vía de la conciliación prejudicial </w:t>
            </w:r>
            <w:r w:rsidR="00171118">
              <w:rPr>
                <w:rFonts w:ascii="Arial" w:hAnsi="Arial" w:cs="Arial"/>
                <w:sz w:val="21"/>
                <w:szCs w:val="21"/>
                <w:lang w:val="es-MX" w:eastAsia="es-MX"/>
              </w:rPr>
              <w:t>–</w:t>
            </w:r>
            <w:r w:rsidRPr="00E547C2">
              <w:rPr>
                <w:rFonts w:ascii="Arial" w:hAnsi="Arial" w:cs="Arial"/>
                <w:sz w:val="21"/>
                <w:szCs w:val="21"/>
                <w:lang w:val="es-MX" w:eastAsia="es-MX"/>
              </w:rPr>
              <w:t xml:space="preserve"> extrajudicial</w:t>
            </w:r>
            <w:r w:rsidR="00171118">
              <w:rPr>
                <w:rFonts w:ascii="Arial" w:hAnsi="Arial" w:cs="Arial"/>
                <w:sz w:val="21"/>
                <w:szCs w:val="21"/>
                <w:lang w:val="es-MX" w:eastAsia="es-MX"/>
              </w:rPr>
              <w:t xml:space="preserve">. La jurisdicción competente será la Contenciosa Administrativa. </w:t>
            </w:r>
          </w:p>
        </w:tc>
      </w:tr>
    </w:tbl>
    <w:p w14:paraId="0C698244" w14:textId="77777777" w:rsidR="009622EE" w:rsidRPr="00E547C2" w:rsidRDefault="009622EE" w:rsidP="00B96957">
      <w:pPr>
        <w:jc w:val="both"/>
        <w:rPr>
          <w:rFonts w:ascii="Arial" w:hAnsi="Arial" w:cs="Arial"/>
          <w:b/>
          <w:sz w:val="21"/>
          <w:szCs w:val="21"/>
        </w:rPr>
      </w:pPr>
    </w:p>
    <w:p w14:paraId="46B71D21" w14:textId="02A9D83A" w:rsidR="009622EE" w:rsidRPr="00E547C2" w:rsidRDefault="009622EE" w:rsidP="00B96957">
      <w:pPr>
        <w:jc w:val="both"/>
        <w:rPr>
          <w:rFonts w:ascii="Arial" w:hAnsi="Arial" w:cs="Arial"/>
          <w:sz w:val="21"/>
          <w:szCs w:val="21"/>
        </w:rPr>
      </w:pPr>
      <w:r w:rsidRPr="00E547C2">
        <w:rPr>
          <w:rFonts w:ascii="Arial" w:hAnsi="Arial" w:cs="Arial"/>
          <w:sz w:val="21"/>
          <w:szCs w:val="21"/>
        </w:rPr>
        <w:br w:type="page"/>
      </w:r>
    </w:p>
    <w:p w14:paraId="14840ABF" w14:textId="5E4CBDC2" w:rsidR="009622EE" w:rsidRPr="00E547C2" w:rsidRDefault="009622EE" w:rsidP="00B96957">
      <w:pPr>
        <w:pStyle w:val="InviasNormal"/>
        <w:spacing w:before="0" w:after="0"/>
        <w:jc w:val="center"/>
        <w:rPr>
          <w:rFonts w:ascii="Arial" w:hAnsi="Arial" w:cs="Arial"/>
          <w:b/>
          <w:bCs/>
          <w:sz w:val="21"/>
          <w:szCs w:val="21"/>
        </w:rPr>
      </w:pPr>
      <w:r w:rsidRPr="00E547C2">
        <w:rPr>
          <w:rFonts w:ascii="Arial" w:hAnsi="Arial" w:cs="Arial"/>
          <w:b/>
          <w:sz w:val="21"/>
          <w:szCs w:val="21"/>
          <w:lang w:val="es-ES"/>
        </w:rPr>
        <w:lastRenderedPageBreak/>
        <w:t xml:space="preserve">FORMATO 1 </w:t>
      </w:r>
      <w:r w:rsidR="00B96957" w:rsidRPr="00E547C2">
        <w:rPr>
          <w:rFonts w:ascii="Arial" w:hAnsi="Arial" w:cs="Arial"/>
          <w:b/>
          <w:sz w:val="21"/>
          <w:szCs w:val="21"/>
          <w:lang w:val="es-ES"/>
        </w:rPr>
        <w:t xml:space="preserve">- </w:t>
      </w:r>
      <w:r w:rsidRPr="00E547C2">
        <w:rPr>
          <w:rFonts w:ascii="Arial" w:hAnsi="Arial" w:cs="Arial"/>
          <w:b/>
          <w:bCs/>
          <w:sz w:val="21"/>
          <w:szCs w:val="21"/>
        </w:rPr>
        <w:t>CARTA DE PRESENTACIÓN DE LA PROPUESTA</w:t>
      </w:r>
    </w:p>
    <w:p w14:paraId="289CFEFB" w14:textId="77777777" w:rsidR="009622EE" w:rsidRPr="00E547C2" w:rsidRDefault="009622EE" w:rsidP="00B96957">
      <w:pPr>
        <w:pStyle w:val="InviasNormal"/>
        <w:spacing w:before="0" w:after="0"/>
        <w:outlineLvl w:val="0"/>
        <w:rPr>
          <w:rFonts w:ascii="Arial" w:hAnsi="Arial" w:cs="Arial"/>
          <w:sz w:val="21"/>
          <w:szCs w:val="21"/>
        </w:rPr>
      </w:pPr>
    </w:p>
    <w:p w14:paraId="29EEA280"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42DCCEA2"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b/>
          <w:bCs/>
          <w:sz w:val="21"/>
          <w:szCs w:val="21"/>
          <w:highlight w:val="lightGray"/>
        </w:rPr>
        <w:t>[NOMBRE DE LA ENTIDAD</w:t>
      </w:r>
      <w:r w:rsidRPr="00E547C2">
        <w:rPr>
          <w:rFonts w:ascii="Arial" w:hAnsi="Arial" w:cs="Arial"/>
          <w:sz w:val="21"/>
          <w:szCs w:val="21"/>
          <w:highlight w:val="lightGray"/>
        </w:rPr>
        <w:t>]:</w:t>
      </w:r>
      <w:r w:rsidRPr="00E547C2">
        <w:rPr>
          <w:rFonts w:ascii="Arial" w:hAnsi="Arial" w:cs="Arial"/>
          <w:b/>
          <w:bCs/>
          <w:sz w:val="21"/>
          <w:szCs w:val="21"/>
        </w:rPr>
        <w:t xml:space="preserve"> </w:t>
      </w:r>
    </w:p>
    <w:p w14:paraId="2BEFF74B"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[Dirección de la entidad]</w:t>
      </w:r>
    </w:p>
    <w:p w14:paraId="2FEEB4F0"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sz w:val="21"/>
          <w:szCs w:val="21"/>
          <w:highlight w:val="lightGray"/>
        </w:rPr>
        <w:t>[Ciudad]</w:t>
      </w:r>
    </w:p>
    <w:p w14:paraId="73A039F8" w14:textId="77777777" w:rsidR="009622EE" w:rsidRPr="00E547C2" w:rsidRDefault="009622EE" w:rsidP="00B96957">
      <w:pPr>
        <w:pStyle w:val="InviasNormal"/>
        <w:spacing w:before="0" w:after="0"/>
        <w:rPr>
          <w:rFonts w:ascii="Arial" w:hAnsi="Arial" w:cs="Arial"/>
          <w:color w:val="4A442A" w:themeColor="background2" w:themeShade="40"/>
          <w:sz w:val="21"/>
          <w:szCs w:val="21"/>
        </w:rPr>
      </w:pPr>
      <w:r w:rsidRPr="00E547C2">
        <w:rPr>
          <w:rFonts w:ascii="Arial" w:hAnsi="Arial" w:cs="Arial"/>
          <w:color w:val="4A442A" w:themeColor="background2" w:themeShade="40"/>
          <w:sz w:val="21"/>
          <w:szCs w:val="21"/>
        </w:rPr>
        <w:tab/>
      </w:r>
    </w:p>
    <w:p w14:paraId="64DCD6AD" w14:textId="77777777" w:rsidR="009622EE" w:rsidRPr="00E547C2" w:rsidRDefault="009622EE" w:rsidP="00B96957">
      <w:pPr>
        <w:pStyle w:val="InviasNormal"/>
        <w:spacing w:before="0" w:after="0"/>
        <w:rPr>
          <w:rFonts w:ascii="Arial" w:hAnsi="Arial" w:cs="Arial"/>
          <w:sz w:val="21"/>
          <w:szCs w:val="21"/>
        </w:rPr>
      </w:pPr>
    </w:p>
    <w:p w14:paraId="0724A728" w14:textId="77777777" w:rsidR="009622EE" w:rsidRPr="00E547C2" w:rsidRDefault="009622EE" w:rsidP="00B96957">
      <w:pPr>
        <w:pStyle w:val="InviasNormal"/>
        <w:spacing w:before="0" w:after="0"/>
        <w:rPr>
          <w:rFonts w:ascii="Arial" w:hAnsi="Arial" w:cs="Arial"/>
          <w:b/>
          <w:sz w:val="21"/>
          <w:szCs w:val="21"/>
          <w:u w:val="single"/>
        </w:rPr>
      </w:pPr>
      <w:r w:rsidRPr="00E547C2">
        <w:rPr>
          <w:rFonts w:ascii="Arial" w:hAnsi="Arial" w:cs="Arial"/>
          <w:b/>
          <w:sz w:val="21"/>
          <w:szCs w:val="21"/>
        </w:rPr>
        <w:t>REFERENCIA:</w:t>
      </w:r>
      <w:r w:rsidRPr="00E547C2">
        <w:rPr>
          <w:rFonts w:ascii="Arial" w:hAnsi="Arial" w:cs="Arial"/>
          <w:sz w:val="21"/>
          <w:szCs w:val="21"/>
        </w:rPr>
        <w:tab/>
        <w:t xml:space="preserve">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242D6A1F" w14:textId="77777777" w:rsidR="009622EE" w:rsidRPr="00E547C2" w:rsidRDefault="009622EE" w:rsidP="00B96957">
      <w:pPr>
        <w:pStyle w:val="InviasNormal"/>
        <w:spacing w:before="0" w:after="0"/>
        <w:rPr>
          <w:rFonts w:ascii="Arial" w:hAnsi="Arial" w:cs="Arial"/>
          <w:b/>
          <w:sz w:val="21"/>
          <w:szCs w:val="21"/>
        </w:rPr>
      </w:pPr>
      <w:r w:rsidRPr="00E547C2">
        <w:rPr>
          <w:rFonts w:ascii="Arial" w:hAnsi="Arial" w:cs="Arial"/>
          <w:b/>
          <w:sz w:val="21"/>
          <w:szCs w:val="21"/>
        </w:rPr>
        <w:t xml:space="preserve">Objeto: </w:t>
      </w:r>
    </w:p>
    <w:p w14:paraId="7D8A701F" w14:textId="77777777" w:rsidR="009622EE" w:rsidRPr="00E547C2" w:rsidRDefault="009622EE" w:rsidP="00B96957">
      <w:pPr>
        <w:pStyle w:val="InviasNormal"/>
        <w:spacing w:before="0" w:after="0"/>
        <w:rPr>
          <w:rFonts w:ascii="Arial" w:hAnsi="Arial" w:cs="Arial"/>
          <w:b/>
          <w:bCs/>
          <w:sz w:val="21"/>
          <w:szCs w:val="21"/>
          <w:u w:val="single"/>
        </w:rPr>
      </w:pPr>
    </w:p>
    <w:p w14:paraId="42FC44E8" w14:textId="77777777" w:rsidR="009622EE" w:rsidRPr="00E547C2" w:rsidRDefault="009622EE" w:rsidP="00B96957">
      <w:pPr>
        <w:autoSpaceDE w:val="0"/>
        <w:autoSpaceDN w:val="0"/>
        <w:adjustRightInd w:val="0"/>
        <w:jc w:val="both"/>
        <w:rPr>
          <w:rFonts w:ascii="Arial" w:eastAsia="Arial" w:hAnsi="Arial" w:cs="Arial"/>
          <w:sz w:val="21"/>
          <w:szCs w:val="21"/>
        </w:rPr>
      </w:pPr>
      <w:r w:rsidRPr="00E547C2">
        <w:rPr>
          <w:rFonts w:ascii="Arial" w:eastAsiaTheme="minorEastAsia" w:hAnsi="Arial" w:cs="Arial"/>
          <w:sz w:val="21"/>
          <w:szCs w:val="21"/>
        </w:rPr>
        <w:t>Estimados señores:</w:t>
      </w:r>
    </w:p>
    <w:p w14:paraId="62EC44A2" w14:textId="77777777" w:rsidR="009622EE" w:rsidRPr="00E547C2" w:rsidRDefault="009622EE" w:rsidP="00B96957">
      <w:pPr>
        <w:numPr>
          <w:ilvl w:val="12"/>
          <w:numId w:val="0"/>
        </w:numPr>
        <w:jc w:val="both"/>
        <w:rPr>
          <w:rFonts w:ascii="Arial" w:hAnsi="Arial" w:cs="Arial"/>
          <w:sz w:val="21"/>
          <w:szCs w:val="21"/>
        </w:rPr>
      </w:pPr>
      <w:r w:rsidRPr="00E547C2">
        <w:rPr>
          <w:rFonts w:ascii="Arial" w:hAnsi="Arial" w:cs="Arial"/>
          <w:sz w:val="21"/>
          <w:szCs w:val="21"/>
          <w:highlight w:val="lightGray"/>
        </w:rPr>
        <w:t>[Nombre del representante legal del proponente]</w:t>
      </w:r>
      <w:r w:rsidRPr="00E547C2">
        <w:rPr>
          <w:rFonts w:ascii="Arial" w:hAnsi="Arial" w:cs="Arial"/>
          <w:color w:val="4A442A" w:themeColor="background2" w:themeShade="40"/>
          <w:sz w:val="21"/>
          <w:szCs w:val="21"/>
          <w:highlight w:val="lightGray"/>
        </w:rPr>
        <w:t xml:space="preserve"> </w:t>
      </w:r>
      <w:r w:rsidRPr="00E547C2">
        <w:rPr>
          <w:rFonts w:ascii="Arial" w:eastAsiaTheme="minorEastAsia" w:hAnsi="Arial" w:cs="Arial"/>
          <w:sz w:val="21"/>
          <w:szCs w:val="21"/>
        </w:rPr>
        <w:t>en mi calidad de representante legal de</w:t>
      </w:r>
      <w:r w:rsidRPr="00E547C2">
        <w:rPr>
          <w:rFonts w:ascii="Arial" w:eastAsiaTheme="minorEastAsia" w:hAnsi="Arial" w:cs="Arial"/>
          <w:color w:val="4A442A" w:themeColor="background2" w:themeShade="40"/>
          <w:sz w:val="21"/>
          <w:szCs w:val="21"/>
        </w:rPr>
        <w:t xml:space="preserve"> </w:t>
      </w:r>
      <w:r w:rsidRPr="00E547C2">
        <w:rPr>
          <w:rFonts w:ascii="Arial" w:hAnsi="Arial" w:cs="Arial"/>
          <w:sz w:val="21"/>
          <w:szCs w:val="21"/>
          <w:highlight w:val="lightGray"/>
          <w:lang w:bidi="en-US"/>
        </w:rPr>
        <w:t>[Nombre del proponente]</w:t>
      </w:r>
      <w:r w:rsidRPr="00E547C2">
        <w:rPr>
          <w:rFonts w:ascii="Arial" w:hAnsi="Arial" w:cs="Arial"/>
          <w:sz w:val="21"/>
          <w:szCs w:val="21"/>
          <w:lang w:bidi="en-US"/>
        </w:rPr>
        <w:t xml:space="preserve"> o </w:t>
      </w:r>
      <w:r w:rsidRPr="00E547C2">
        <w:rPr>
          <w:rFonts w:ascii="Arial" w:hAnsi="Arial" w:cs="Arial"/>
          <w:sz w:val="21"/>
          <w:szCs w:val="21"/>
          <w:highlight w:val="lightGray"/>
          <w:lang w:bidi="en-US"/>
        </w:rPr>
        <w:t>[Nombre del proponente- persona natural</w:t>
      </w:r>
      <w:r w:rsidRPr="00E547C2">
        <w:rPr>
          <w:rFonts w:ascii="Arial" w:hAnsi="Arial" w:cs="Arial"/>
          <w:color w:val="4A442A" w:themeColor="background2" w:themeShade="40"/>
          <w:sz w:val="21"/>
          <w:szCs w:val="21"/>
          <w:highlight w:val="darkGray"/>
          <w:lang w:bidi="en-US"/>
        </w:rPr>
        <w:t>]</w:t>
      </w:r>
      <w:r w:rsidRPr="00E547C2">
        <w:rPr>
          <w:rFonts w:ascii="Arial" w:hAnsi="Arial" w:cs="Arial"/>
          <w:color w:val="4A442A" w:themeColor="background2" w:themeShade="40"/>
          <w:sz w:val="21"/>
          <w:szCs w:val="21"/>
        </w:rPr>
        <w:t xml:space="preserve"> </w:t>
      </w:r>
      <w:r w:rsidRPr="00E547C2">
        <w:rPr>
          <w:rFonts w:ascii="Arial" w:hAnsi="Arial" w:cs="Arial"/>
          <w:sz w:val="21"/>
          <w:szCs w:val="21"/>
          <w:lang w:bidi="en-US"/>
        </w:rPr>
        <w:t xml:space="preserve">en adelante el “proponente”, </w:t>
      </w:r>
      <w:r w:rsidRPr="00E547C2">
        <w:rPr>
          <w:rFonts w:ascii="Arial" w:eastAsiaTheme="minorEastAsia" w:hAnsi="Arial" w:cs="Arial"/>
          <w:sz w:val="21"/>
          <w:szCs w:val="21"/>
        </w:rPr>
        <w:t xml:space="preserve">manifiesto, </w:t>
      </w:r>
      <w:r w:rsidRPr="00E547C2">
        <w:rPr>
          <w:rFonts w:ascii="Arial" w:hAnsi="Arial" w:cs="Arial"/>
          <w:sz w:val="21"/>
          <w:szCs w:val="21"/>
        </w:rPr>
        <w:t>bajo la gravedad del juramento</w:t>
      </w:r>
      <w:r w:rsidRPr="00E547C2">
        <w:rPr>
          <w:rFonts w:ascii="Arial" w:eastAsiaTheme="minorEastAsia" w:hAnsi="Arial" w:cs="Arial"/>
          <w:sz w:val="21"/>
          <w:szCs w:val="21"/>
        </w:rPr>
        <w:t xml:space="preserve"> que:</w:t>
      </w:r>
    </w:p>
    <w:p w14:paraId="1D11D837"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Estoy autorizado para suscribir y presentar la oferta y para suscribir el contrato si resulto adjudicatario del proceso de contratación de la referencia. </w:t>
      </w:r>
    </w:p>
    <w:p w14:paraId="50A075E5"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36D7A9B5"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0A966497"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 xml:space="preserve">Conozco las leyes de la República de Colombia que rigen el proceso de contratación. </w:t>
      </w:r>
    </w:p>
    <w:p w14:paraId="469DB48B"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Tengo conocimiento acerca de las características y condiciones del sitio de ejecución del proyecto, por lo que asumo la responsabilidad de su revisión con la presentación de esta oferta.</w:t>
      </w:r>
    </w:p>
    <w:p w14:paraId="2B24217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Conozco el sitio donde se ejecutará el contrato y asumo los riesgos previsibles inherentes al mismo, así como aquellos asignados en el pliego de condiciones. </w:t>
      </w:r>
    </w:p>
    <w:p w14:paraId="2424E4CB"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E547C2">
        <w:rPr>
          <w:rFonts w:ascii="Arial" w:hAnsi="Arial" w:cs="Arial"/>
          <w:color w:val="4A442A" w:themeColor="background2" w:themeShade="40"/>
          <w:sz w:val="21"/>
          <w:szCs w:val="21"/>
        </w:rPr>
        <w:t>.</w:t>
      </w:r>
    </w:p>
    <w:p w14:paraId="3669FE50"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1B4E103E"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E547C2">
        <w:rPr>
          <w:rFonts w:ascii="Arial" w:hAnsi="Arial" w:cs="Arial"/>
          <w:iCs/>
          <w:sz w:val="21"/>
          <w:szCs w:val="21"/>
        </w:rPr>
        <w:t xml:space="preserve"> ni nos encontramos incursos en ninguno de los conflictos de intereses para participar establecidos en la ley</w:t>
      </w:r>
      <w:r w:rsidRPr="00E547C2">
        <w:rPr>
          <w:rFonts w:ascii="Arial" w:hAnsi="Arial" w:cs="Arial"/>
          <w:i/>
          <w:iCs/>
          <w:sz w:val="21"/>
          <w:szCs w:val="21"/>
        </w:rPr>
        <w:t>.</w:t>
      </w:r>
    </w:p>
    <w:p w14:paraId="1CD1D173"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E547C2">
        <w:rPr>
          <w:rFonts w:ascii="Arial" w:hAnsi="Arial" w:cs="Arial"/>
          <w:color w:val="4A442A" w:themeColor="background2" w:themeShade="40"/>
          <w:sz w:val="21"/>
          <w:szCs w:val="21"/>
        </w:rPr>
        <w:t>.</w:t>
      </w:r>
    </w:p>
    <w:p w14:paraId="385CE1B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E4C51D8"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Ni los integrantes del proponente plural, ni los socios de la persona jurídica que represento, ni yo estamos incursos en la situación descrita en el numeral 1del artículo 38 de la ley 1116 de 2006.</w:t>
      </w:r>
    </w:p>
    <w:p w14:paraId="30ECAAEE"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lastRenderedPageBreak/>
        <w:t>Conozco el Anexo denominado “pacto de transparencia” relacionado en el pliego de condiciones y me comprometo a darle estricto cumplimient</w:t>
      </w:r>
      <w:r w:rsidRPr="00E547C2">
        <w:rPr>
          <w:rFonts w:ascii="Arial" w:hAnsi="Arial" w:cs="Arial"/>
          <w:color w:val="4A442A" w:themeColor="background2" w:themeShade="40"/>
          <w:sz w:val="21"/>
          <w:szCs w:val="21"/>
        </w:rPr>
        <w:t xml:space="preserve">o. </w:t>
      </w:r>
    </w:p>
    <w:p w14:paraId="02662FAD"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253FB0B4"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Al momento de la presentación de la oferta, ni mis representados ni yo nos encontramos incursos en alguna de las causales de rechazo señaladas en la sección 1.15 del Documento Base. </w:t>
      </w:r>
    </w:p>
    <w:p w14:paraId="176AAD5B"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Si se me adjudica el contrato me comprometo a constituir las garantías requeridas y a suscribir estas y aquel dentro de los términos señalados para ello.</w:t>
      </w:r>
    </w:p>
    <w:p w14:paraId="72893CDE"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sz w:val="21"/>
          <w:szCs w:val="21"/>
        </w:rPr>
        <w:t>La oferta está constituida por todos los Formatos, Formularios, Anexos y Matrices requeridos en los documentos del proceso aplicables al proponente y documentos de soporte presentados.</w:t>
      </w:r>
    </w:p>
    <w:p w14:paraId="15F1156D"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CCFA4FA" w14:textId="77777777" w:rsidR="009622EE" w:rsidRPr="00E547C2" w:rsidRDefault="009622EE" w:rsidP="00FC225A">
      <w:pPr>
        <w:pStyle w:val="Prrafodelista"/>
        <w:numPr>
          <w:ilvl w:val="0"/>
          <w:numId w:val="12"/>
        </w:numPr>
        <w:snapToGrid w:val="0"/>
        <w:jc w:val="both"/>
        <w:rPr>
          <w:rFonts w:ascii="Arial" w:hAnsi="Arial" w:cs="Arial"/>
          <w:sz w:val="21"/>
          <w:szCs w:val="21"/>
        </w:rPr>
      </w:pPr>
      <w:r w:rsidRPr="00E547C2">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4F8F55F" w14:textId="77777777" w:rsidR="009622EE" w:rsidRPr="00E547C2" w:rsidRDefault="009622EE" w:rsidP="00B96957">
      <w:pPr>
        <w:pStyle w:val="Prrafodelista"/>
        <w:snapToGrid w:val="0"/>
        <w:jc w:val="both"/>
        <w:rPr>
          <w:rFonts w:ascii="Arial" w:hAnsi="Arial" w:cs="Arial"/>
          <w:color w:val="4A442A" w:themeColor="background2" w:themeShade="40"/>
          <w:sz w:val="21"/>
          <w:szCs w:val="21"/>
        </w:rPr>
      </w:pPr>
    </w:p>
    <w:p w14:paraId="7DE9FC39" w14:textId="77777777" w:rsidR="009622EE" w:rsidRPr="00E547C2" w:rsidRDefault="009622EE" w:rsidP="00B96957">
      <w:pPr>
        <w:pStyle w:val="Prrafodelista"/>
        <w:snapToGrid w:val="0"/>
        <w:jc w:val="both"/>
        <w:rPr>
          <w:rFonts w:ascii="Arial" w:hAnsi="Arial" w:cs="Arial"/>
          <w:sz w:val="21"/>
          <w:szCs w:val="21"/>
        </w:rPr>
      </w:pPr>
      <w:r w:rsidRPr="00E547C2">
        <w:rPr>
          <w:rFonts w:ascii="Arial" w:hAnsi="Arial" w:cs="Arial"/>
          <w:sz w:val="21"/>
          <w:szCs w:val="21"/>
          <w:highlight w:val="lightGray"/>
        </w:rPr>
        <w:t>[Incluir para procesos de contratación adelantados por SECOP II]</w:t>
      </w:r>
    </w:p>
    <w:p w14:paraId="147E1830" w14:textId="77777777" w:rsidR="009622EE" w:rsidRPr="00E547C2" w:rsidRDefault="009622EE" w:rsidP="00B96957">
      <w:pPr>
        <w:pStyle w:val="Prrafodelista"/>
        <w:snapToGrid w:val="0"/>
        <w:jc w:val="both"/>
        <w:rPr>
          <w:rFonts w:ascii="Arial" w:hAnsi="Arial" w:cs="Arial"/>
          <w:sz w:val="21"/>
          <w:szCs w:val="21"/>
        </w:rPr>
      </w:pPr>
    </w:p>
    <w:p w14:paraId="4472981E" w14:textId="77777777" w:rsidR="009622EE" w:rsidRPr="00E547C2" w:rsidRDefault="009622EE" w:rsidP="00B96957">
      <w:pPr>
        <w:pStyle w:val="Prrafodelista"/>
        <w:snapToGrid w:val="0"/>
        <w:jc w:val="both"/>
        <w:rPr>
          <w:rFonts w:ascii="Arial" w:hAnsi="Arial" w:cs="Arial"/>
          <w:sz w:val="21"/>
          <w:szCs w:val="21"/>
        </w:rPr>
      </w:pPr>
      <w:r w:rsidRPr="00E547C2">
        <w:rPr>
          <w:rFonts w:ascii="Arial" w:hAnsi="Arial" w:cs="Arial"/>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B4296F4" w14:textId="77777777" w:rsidR="009622EE" w:rsidRPr="00E547C2" w:rsidRDefault="009622EE" w:rsidP="00B96957">
      <w:pPr>
        <w:pStyle w:val="Prrafodelista"/>
        <w:snapToGrid w:val="0"/>
        <w:jc w:val="both"/>
        <w:rPr>
          <w:rFonts w:ascii="Arial" w:hAnsi="Arial" w:cs="Arial"/>
          <w:color w:val="4A442A" w:themeColor="background2" w:themeShade="40"/>
          <w:sz w:val="21"/>
          <w:szCs w:val="21"/>
        </w:rPr>
      </w:pPr>
    </w:p>
    <w:p w14:paraId="44A60999"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Declaro que: </w:t>
      </w:r>
      <w:r w:rsidRPr="00E547C2">
        <w:rPr>
          <w:rFonts w:ascii="Arial" w:hAnsi="Arial" w:cs="Arial"/>
          <w:sz w:val="21"/>
          <w:szCs w:val="21"/>
          <w:highlight w:val="lightGray"/>
        </w:rPr>
        <w:t>[Marque con una X la característica aplica al proponente]</w:t>
      </w:r>
    </w:p>
    <w:p w14:paraId="30CB0F45" w14:textId="77777777" w:rsidR="009622EE" w:rsidRPr="00E547C2" w:rsidRDefault="009622EE" w:rsidP="00B96957">
      <w:pPr>
        <w:jc w:val="both"/>
        <w:rPr>
          <w:rFonts w:ascii="Arial" w:hAnsi="Arial" w:cs="Arial"/>
          <w:color w:val="4A442A" w:themeColor="background2" w:themeShade="40"/>
          <w:sz w:val="21"/>
          <w:szCs w:val="21"/>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622EE" w:rsidRPr="00E547C2" w14:paraId="43FC9FA1" w14:textId="77777777" w:rsidTr="00C82EFA">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91597F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74C18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Persona natural__</w:t>
            </w:r>
          </w:p>
          <w:p w14:paraId="3630C17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Persona jurídica nacional ___ </w:t>
            </w:r>
          </w:p>
          <w:p w14:paraId="077BBEC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Persona jurídica extranjera sin sucursal en Colombia___ </w:t>
            </w:r>
          </w:p>
          <w:p w14:paraId="31521D53"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Sucursal de sociedad extranjera ___ </w:t>
            </w:r>
          </w:p>
          <w:p w14:paraId="363BD4D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Unión temporal ___ </w:t>
            </w:r>
          </w:p>
          <w:p w14:paraId="306208B7"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Consorcio ___</w:t>
            </w:r>
          </w:p>
          <w:p w14:paraId="3BF51392"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Otro__</w:t>
            </w:r>
            <w:r w:rsidRPr="00E547C2">
              <w:rPr>
                <w:rFonts w:ascii="Arial" w:hAnsi="Arial" w:cs="Arial"/>
                <w:sz w:val="21"/>
                <w:szCs w:val="21"/>
              </w:rPr>
              <w:fldChar w:fldCharType="begin"/>
            </w:r>
            <w:r w:rsidRPr="00E547C2">
              <w:rPr>
                <w:rFonts w:ascii="Arial" w:hAnsi="Arial" w:cs="Arial"/>
                <w:sz w:val="21"/>
                <w:szCs w:val="21"/>
              </w:rPr>
              <w:instrText xml:space="preserve"> AUTHOR  "Nombre y Apellidos" \* FirstCap  \* MERGEFORMAT </w:instrText>
            </w:r>
            <w:r w:rsidRPr="00E547C2">
              <w:rPr>
                <w:rFonts w:ascii="Arial" w:hAnsi="Arial" w:cs="Arial"/>
                <w:sz w:val="21"/>
                <w:szCs w:val="21"/>
              </w:rPr>
              <w:fldChar w:fldCharType="end"/>
            </w:r>
          </w:p>
        </w:tc>
      </w:tr>
      <w:tr w:rsidR="009622EE" w:rsidRPr="00E547C2" w14:paraId="1624D6FE" w14:textId="77777777" w:rsidTr="00C82EFA">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D84CA4A"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515AD0"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El proponente o alguno de los miembros del proponente plural pertenece a un grupo empresarial: sí__ no___ Nombre del grupo empresarial: __________</w:t>
            </w:r>
          </w:p>
          <w:p w14:paraId="1E15C6EA" w14:textId="77777777" w:rsidR="009622EE" w:rsidRPr="00E547C2" w:rsidRDefault="009622EE" w:rsidP="00B96957">
            <w:pPr>
              <w:jc w:val="both"/>
              <w:rPr>
                <w:rFonts w:ascii="Arial" w:hAnsi="Arial" w:cs="Arial"/>
                <w:sz w:val="21"/>
                <w:szCs w:val="21"/>
              </w:rPr>
            </w:pPr>
          </w:p>
          <w:p w14:paraId="447CC178"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En caso de que la respuesta anterior sea afirmativa, la participación en el grupo empresarial es en calidad de: </w:t>
            </w:r>
          </w:p>
          <w:p w14:paraId="0116F6DC" w14:textId="77777777" w:rsidR="009622EE" w:rsidRPr="00E547C2" w:rsidRDefault="009622EE" w:rsidP="00B96957">
            <w:pPr>
              <w:jc w:val="both"/>
              <w:rPr>
                <w:rFonts w:ascii="Arial" w:hAnsi="Arial" w:cs="Arial"/>
                <w:sz w:val="21"/>
                <w:szCs w:val="21"/>
              </w:rPr>
            </w:pPr>
          </w:p>
          <w:p w14:paraId="6908F65D"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Matriz ___ </w:t>
            </w:r>
          </w:p>
          <w:p w14:paraId="17E04094"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Subordinada ___ </w:t>
            </w:r>
          </w:p>
          <w:p w14:paraId="111A3733"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Subsidiaria ___ </w:t>
            </w:r>
          </w:p>
          <w:p w14:paraId="35C4534E"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 xml:space="preserve">Filial ___ </w:t>
            </w:r>
          </w:p>
          <w:p w14:paraId="47BC9E85"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Otro (indicar cuál) ___________</w:t>
            </w:r>
          </w:p>
          <w:p w14:paraId="2A1A1D39" w14:textId="77777777" w:rsidR="009622EE" w:rsidRPr="00E547C2" w:rsidRDefault="009622EE" w:rsidP="00B96957">
            <w:pPr>
              <w:jc w:val="both"/>
              <w:rPr>
                <w:rFonts w:ascii="Arial" w:hAnsi="Arial" w:cs="Arial"/>
                <w:sz w:val="21"/>
                <w:szCs w:val="21"/>
              </w:rPr>
            </w:pPr>
          </w:p>
          <w:p w14:paraId="46DFE36E" w14:textId="77777777" w:rsidR="009622EE" w:rsidRPr="00E547C2" w:rsidRDefault="009622EE" w:rsidP="00B96957">
            <w:pPr>
              <w:jc w:val="both"/>
              <w:rPr>
                <w:rFonts w:ascii="Arial" w:hAnsi="Arial" w:cs="Arial"/>
                <w:sz w:val="21"/>
                <w:szCs w:val="21"/>
              </w:rPr>
            </w:pPr>
          </w:p>
        </w:tc>
      </w:tr>
      <w:tr w:rsidR="009622EE" w:rsidRPr="00E547C2" w14:paraId="6256CD81" w14:textId="77777777" w:rsidTr="00C82EFA">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tcPr>
          <w:p w14:paraId="1E58948F" w14:textId="77777777" w:rsidR="009622EE" w:rsidRPr="00E547C2" w:rsidRDefault="009622EE" w:rsidP="00B96957">
            <w:pPr>
              <w:jc w:val="both"/>
              <w:rPr>
                <w:rFonts w:ascii="Arial" w:hAnsi="Arial" w:cs="Arial"/>
                <w:b/>
                <w:bCs/>
                <w:color w:val="FFFFFF" w:themeColor="background1"/>
                <w:sz w:val="21"/>
                <w:szCs w:val="21"/>
              </w:rPr>
            </w:pPr>
            <w:r w:rsidRPr="00E547C2">
              <w:rPr>
                <w:rFonts w:ascii="Arial" w:hAnsi="Arial" w:cs="Arial"/>
                <w:b/>
                <w:bCs/>
                <w:color w:val="FFFFFF" w:themeColor="background1"/>
                <w:sz w:val="21"/>
                <w:szCs w:val="21"/>
              </w:rPr>
              <w:lastRenderedPageBreak/>
              <w:t>Composición de la persona jurídica:</w:t>
            </w:r>
          </w:p>
          <w:p w14:paraId="4747F3F6" w14:textId="77777777" w:rsidR="009622EE" w:rsidRPr="00E547C2" w:rsidRDefault="009622EE" w:rsidP="00B96957">
            <w:pPr>
              <w:jc w:val="both"/>
              <w:rPr>
                <w:rFonts w:ascii="Arial" w:hAnsi="Arial" w:cs="Arial"/>
                <w:b/>
                <w:color w:val="FFFFFF" w:themeColor="background1"/>
                <w:sz w:val="21"/>
                <w:szCs w:val="21"/>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6FF2F"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El proponente cotiza en bolsa: sí___ no____</w:t>
            </w:r>
          </w:p>
          <w:p w14:paraId="4058673F" w14:textId="77777777" w:rsidR="009622EE" w:rsidRPr="00E547C2" w:rsidRDefault="009622EE" w:rsidP="00B96957">
            <w:pPr>
              <w:jc w:val="both"/>
              <w:rPr>
                <w:rFonts w:ascii="Arial" w:hAnsi="Arial" w:cs="Arial"/>
                <w:sz w:val="21"/>
                <w:szCs w:val="21"/>
              </w:rPr>
            </w:pPr>
            <w:r w:rsidRPr="00E547C2">
              <w:rPr>
                <w:rFonts w:ascii="Arial" w:hAnsi="Arial" w:cs="Arial"/>
                <w:sz w:val="21"/>
                <w:szCs w:val="21"/>
              </w:rPr>
              <w:t>Composición accionaria del proponente o de las personas jurídicas que integran el proponente plural (lo anterior no aplica para las sociedades anónimas abiertas):</w:t>
            </w:r>
          </w:p>
          <w:p w14:paraId="1A7DA611" w14:textId="77777777" w:rsidR="009622EE" w:rsidRPr="00E547C2" w:rsidRDefault="009622EE" w:rsidP="00B96957">
            <w:pPr>
              <w:jc w:val="both"/>
              <w:rPr>
                <w:rFonts w:ascii="Arial" w:hAnsi="Arial" w:cs="Arial"/>
                <w:sz w:val="21"/>
                <w:szCs w:val="21"/>
              </w:rPr>
            </w:pPr>
          </w:p>
          <w:p w14:paraId="6158AD45" w14:textId="77777777" w:rsidR="009622EE" w:rsidRPr="00E547C2" w:rsidRDefault="009622EE" w:rsidP="00B96957">
            <w:pPr>
              <w:jc w:val="both"/>
              <w:rPr>
                <w:rFonts w:ascii="Arial" w:hAnsi="Arial" w:cs="Arial"/>
                <w:sz w:val="21"/>
                <w:szCs w:val="21"/>
              </w:rPr>
            </w:pPr>
            <w:r w:rsidRPr="00E547C2">
              <w:rPr>
                <w:rFonts w:ascii="Arial" w:hAnsi="Arial" w:cs="Arial"/>
                <w:sz w:val="21"/>
                <w:szCs w:val="21"/>
                <w:highlight w:val="lightGray"/>
              </w:rPr>
              <w:t>[Este cuadro se debe diligenciar por cada una de las sociedades que conforman el proponente.]</w:t>
            </w:r>
          </w:p>
          <w:p w14:paraId="21FC1AC4" w14:textId="77777777" w:rsidR="009622EE" w:rsidRPr="00E547C2" w:rsidRDefault="009622EE" w:rsidP="00B96957">
            <w:pPr>
              <w:jc w:val="both"/>
              <w:rPr>
                <w:rFonts w:ascii="Arial" w:hAnsi="Arial" w:cs="Arial"/>
                <w:sz w:val="21"/>
                <w:szCs w:val="21"/>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622EE" w:rsidRPr="00E547C2" w14:paraId="0B720735" w14:textId="77777777" w:rsidTr="005D5AC6">
              <w:trPr>
                <w:trHeight w:val="2"/>
              </w:trPr>
              <w:tc>
                <w:tcPr>
                  <w:tcW w:w="1644" w:type="dxa"/>
                  <w:tcMar>
                    <w:top w:w="100" w:type="dxa"/>
                    <w:left w:w="100" w:type="dxa"/>
                    <w:bottom w:w="100" w:type="dxa"/>
                    <w:right w:w="100" w:type="dxa"/>
                  </w:tcMar>
                </w:tcPr>
                <w:p w14:paraId="5F9B9DDA"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Porcentaje participación</w:t>
                  </w:r>
                </w:p>
              </w:tc>
              <w:tc>
                <w:tcPr>
                  <w:tcW w:w="1621" w:type="dxa"/>
                  <w:tcMar>
                    <w:top w:w="100" w:type="dxa"/>
                    <w:left w:w="100" w:type="dxa"/>
                    <w:bottom w:w="100" w:type="dxa"/>
                    <w:right w:w="100" w:type="dxa"/>
                  </w:tcMar>
                </w:tcPr>
                <w:p w14:paraId="7003AD6D"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58212AC1" w14:textId="77777777" w:rsidR="009622EE" w:rsidRPr="00E547C2" w:rsidRDefault="009622EE" w:rsidP="00B96957">
                  <w:pPr>
                    <w:jc w:val="both"/>
                    <w:rPr>
                      <w:rFonts w:ascii="Arial" w:hAnsi="Arial" w:cs="Arial"/>
                      <w:b/>
                      <w:bCs/>
                      <w:sz w:val="21"/>
                      <w:szCs w:val="21"/>
                    </w:rPr>
                  </w:pPr>
                  <w:r w:rsidRPr="00E547C2">
                    <w:rPr>
                      <w:rFonts w:ascii="Arial" w:hAnsi="Arial" w:cs="Arial"/>
                      <w:b/>
                      <w:bCs/>
                      <w:sz w:val="21"/>
                      <w:szCs w:val="21"/>
                    </w:rPr>
                    <w:t>Nombre o Razón social del Accionista</w:t>
                  </w:r>
                </w:p>
              </w:tc>
            </w:tr>
            <w:tr w:rsidR="009622EE" w:rsidRPr="00E547C2" w14:paraId="6FD78F35" w14:textId="77777777" w:rsidTr="005D5AC6">
              <w:trPr>
                <w:trHeight w:val="2"/>
              </w:trPr>
              <w:tc>
                <w:tcPr>
                  <w:tcW w:w="1644" w:type="dxa"/>
                  <w:tcBorders>
                    <w:right w:val="single" w:sz="4" w:space="0" w:color="auto"/>
                  </w:tcBorders>
                  <w:tcMar>
                    <w:top w:w="100" w:type="dxa"/>
                    <w:left w:w="100" w:type="dxa"/>
                    <w:bottom w:w="100" w:type="dxa"/>
                    <w:right w:w="100" w:type="dxa"/>
                  </w:tcMar>
                </w:tcPr>
                <w:p w14:paraId="308B2E9B" w14:textId="77777777" w:rsidR="009622EE" w:rsidRPr="00E547C2" w:rsidRDefault="009622EE" w:rsidP="00B96957">
                  <w:pPr>
                    <w:jc w:val="both"/>
                    <w:rPr>
                      <w:rFonts w:ascii="Arial" w:hAnsi="Arial" w:cs="Arial"/>
                      <w:sz w:val="21"/>
                      <w:szCs w:val="21"/>
                    </w:rPr>
                  </w:pPr>
                </w:p>
              </w:tc>
              <w:tc>
                <w:tcPr>
                  <w:tcW w:w="1621" w:type="dxa"/>
                  <w:tcBorders>
                    <w:left w:val="single" w:sz="4" w:space="0" w:color="auto"/>
                  </w:tcBorders>
                  <w:tcMar>
                    <w:top w:w="100" w:type="dxa"/>
                    <w:left w:w="100" w:type="dxa"/>
                    <w:bottom w:w="100" w:type="dxa"/>
                    <w:right w:w="100" w:type="dxa"/>
                  </w:tcMar>
                </w:tcPr>
                <w:p w14:paraId="6687CC8B" w14:textId="77777777" w:rsidR="009622EE" w:rsidRPr="00E547C2" w:rsidRDefault="009622EE" w:rsidP="00B96957">
                  <w:pPr>
                    <w:jc w:val="both"/>
                    <w:rPr>
                      <w:rFonts w:ascii="Arial" w:hAnsi="Arial" w:cs="Arial"/>
                      <w:sz w:val="21"/>
                      <w:szCs w:val="21"/>
                    </w:rPr>
                  </w:pPr>
                </w:p>
              </w:tc>
              <w:tc>
                <w:tcPr>
                  <w:tcW w:w="0" w:type="auto"/>
                  <w:tcMar>
                    <w:top w:w="100" w:type="dxa"/>
                    <w:left w:w="100" w:type="dxa"/>
                    <w:bottom w:w="100" w:type="dxa"/>
                    <w:right w:w="100" w:type="dxa"/>
                  </w:tcMar>
                </w:tcPr>
                <w:p w14:paraId="02BEE158" w14:textId="77777777" w:rsidR="009622EE" w:rsidRPr="00E547C2" w:rsidRDefault="009622EE" w:rsidP="00B96957">
                  <w:pPr>
                    <w:jc w:val="both"/>
                    <w:rPr>
                      <w:rFonts w:ascii="Arial" w:hAnsi="Arial" w:cs="Arial"/>
                      <w:sz w:val="21"/>
                      <w:szCs w:val="21"/>
                    </w:rPr>
                  </w:pPr>
                </w:p>
              </w:tc>
            </w:tr>
            <w:tr w:rsidR="009622EE" w:rsidRPr="00E547C2" w14:paraId="60621139" w14:textId="77777777" w:rsidTr="005D5A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B9DE4D5" w14:textId="77777777" w:rsidR="009622EE" w:rsidRPr="00E547C2" w:rsidRDefault="009622EE" w:rsidP="00B96957">
                  <w:pPr>
                    <w:jc w:val="both"/>
                    <w:rPr>
                      <w:rFonts w:ascii="Arial" w:hAnsi="Arial" w:cs="Arial"/>
                      <w:sz w:val="21"/>
                      <w:szCs w:val="21"/>
                    </w:rPr>
                  </w:pPr>
                </w:p>
              </w:tc>
              <w:tc>
                <w:tcPr>
                  <w:tcW w:w="1621" w:type="dxa"/>
                </w:tcPr>
                <w:p w14:paraId="3360A49C" w14:textId="77777777" w:rsidR="009622EE" w:rsidRPr="00E547C2" w:rsidRDefault="009622EE" w:rsidP="00B96957">
                  <w:pPr>
                    <w:jc w:val="both"/>
                    <w:rPr>
                      <w:rFonts w:ascii="Arial" w:hAnsi="Arial" w:cs="Arial"/>
                      <w:sz w:val="21"/>
                      <w:szCs w:val="21"/>
                    </w:rPr>
                  </w:pPr>
                </w:p>
              </w:tc>
              <w:tc>
                <w:tcPr>
                  <w:tcW w:w="1618" w:type="dxa"/>
                </w:tcPr>
                <w:p w14:paraId="1D97B75C" w14:textId="77777777" w:rsidR="009622EE" w:rsidRPr="00E547C2" w:rsidRDefault="009622EE" w:rsidP="00B96957">
                  <w:pPr>
                    <w:jc w:val="both"/>
                    <w:rPr>
                      <w:rFonts w:ascii="Arial" w:hAnsi="Arial" w:cs="Arial"/>
                      <w:sz w:val="21"/>
                      <w:szCs w:val="21"/>
                    </w:rPr>
                  </w:pPr>
                </w:p>
              </w:tc>
            </w:tr>
          </w:tbl>
          <w:p w14:paraId="2D3B9884" w14:textId="77777777" w:rsidR="009622EE" w:rsidRPr="00E547C2" w:rsidRDefault="009622EE" w:rsidP="00B96957">
            <w:pPr>
              <w:jc w:val="both"/>
              <w:rPr>
                <w:rFonts w:ascii="Arial" w:hAnsi="Arial" w:cs="Arial"/>
                <w:sz w:val="21"/>
                <w:szCs w:val="21"/>
              </w:rPr>
            </w:pPr>
          </w:p>
        </w:tc>
      </w:tr>
    </w:tbl>
    <w:p w14:paraId="3716A7A1" w14:textId="77777777" w:rsidR="009622EE" w:rsidRPr="00E547C2" w:rsidRDefault="009622EE" w:rsidP="00B96957">
      <w:pPr>
        <w:ind w:left="720"/>
        <w:jc w:val="both"/>
        <w:rPr>
          <w:rFonts w:ascii="Arial" w:hAnsi="Arial" w:cs="Arial"/>
          <w:sz w:val="21"/>
          <w:szCs w:val="21"/>
        </w:rPr>
      </w:pPr>
    </w:p>
    <w:p w14:paraId="7B299630" w14:textId="77777777" w:rsidR="009622EE" w:rsidRPr="00E547C2" w:rsidRDefault="009622EE" w:rsidP="00FC225A">
      <w:pPr>
        <w:pStyle w:val="Prrafodelista"/>
        <w:numPr>
          <w:ilvl w:val="0"/>
          <w:numId w:val="12"/>
        </w:numPr>
        <w:jc w:val="both"/>
        <w:rPr>
          <w:rFonts w:ascii="Arial" w:hAnsi="Arial" w:cs="Arial"/>
          <w:color w:val="4A442A" w:themeColor="background2" w:themeShade="40"/>
          <w:sz w:val="21"/>
          <w:szCs w:val="21"/>
        </w:rPr>
      </w:pPr>
      <w:r w:rsidRPr="00E547C2">
        <w:rPr>
          <w:rFonts w:ascii="Arial" w:hAnsi="Arial" w:cs="Arial"/>
          <w:color w:val="000000" w:themeColor="text1"/>
          <w:sz w:val="21"/>
          <w:szCs w:val="2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573B351"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42B2D1EA"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Recibiré notificaciones del contrato en:</w:t>
      </w:r>
    </w:p>
    <w:p w14:paraId="612BCD48" w14:textId="77777777" w:rsidR="009622EE" w:rsidRPr="00E547C2" w:rsidRDefault="009622EE" w:rsidP="00B96957">
      <w:pPr>
        <w:jc w:val="both"/>
        <w:rPr>
          <w:rFonts w:ascii="Arial" w:hAnsi="Arial" w:cs="Arial"/>
          <w:color w:val="4A442A" w:themeColor="background2" w:themeShade="40"/>
          <w:sz w:val="21"/>
          <w:szCs w:val="2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44"/>
        <w:gridCol w:w="2129"/>
        <w:gridCol w:w="928"/>
        <w:gridCol w:w="2129"/>
      </w:tblGrid>
      <w:tr w:rsidR="009622EE" w:rsidRPr="00E547C2" w14:paraId="3F7CCE40"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86F23B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E8AC"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fldChar w:fldCharType="begin"/>
            </w:r>
            <w:r w:rsidRPr="00E547C2">
              <w:rPr>
                <w:rFonts w:ascii="Arial" w:hAnsi="Arial" w:cs="Arial"/>
                <w:sz w:val="21"/>
                <w:szCs w:val="21"/>
                <w:highlight w:val="lightGray"/>
              </w:rPr>
              <w:instrText xml:space="preserve"> MACROBUTTON  AbrirEspacioPárrafo [Nombre] </w:instrText>
            </w:r>
            <w:r w:rsidRPr="00E547C2">
              <w:rPr>
                <w:rFonts w:ascii="Arial" w:hAnsi="Arial" w:cs="Arial"/>
                <w:sz w:val="21"/>
                <w:szCs w:val="21"/>
                <w:highlight w:val="lightGray"/>
              </w:rPr>
              <w:fldChar w:fldCharType="end"/>
            </w:r>
            <w:r w:rsidRPr="00E547C2">
              <w:rPr>
                <w:rFonts w:ascii="Arial" w:hAnsi="Arial" w:cs="Arial"/>
                <w:sz w:val="21"/>
                <w:szCs w:val="21"/>
                <w:highlight w:val="lightGray"/>
              </w:rPr>
              <w:fldChar w:fldCharType="begin"/>
            </w:r>
            <w:r w:rsidRPr="00E547C2">
              <w:rPr>
                <w:rFonts w:ascii="Arial" w:hAnsi="Arial" w:cs="Arial"/>
                <w:sz w:val="21"/>
                <w:szCs w:val="21"/>
                <w:highlight w:val="lightGray"/>
              </w:rPr>
              <w:instrText xml:space="preserve"> AUTHOR  "Nombre y Apellidos" \* FirstCap  \* MERGEFORMAT </w:instrText>
            </w:r>
            <w:r w:rsidRPr="00E547C2">
              <w:rPr>
                <w:rFonts w:ascii="Arial" w:hAnsi="Arial" w:cs="Arial"/>
                <w:sz w:val="21"/>
                <w:szCs w:val="21"/>
                <w:highlight w:val="lightGray"/>
              </w:rPr>
              <w:fldChar w:fldCharType="end"/>
            </w:r>
          </w:p>
        </w:tc>
      </w:tr>
      <w:tr w:rsidR="009622EE" w:rsidRPr="00E547C2" w14:paraId="0DCA96A9"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20136D5"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Dirección y ciudad</w:t>
            </w:r>
          </w:p>
        </w:tc>
        <w:sdt>
          <w:sdtPr>
            <w:rPr>
              <w:rFonts w:ascii="Arial" w:hAnsi="Arial" w:cs="Arial"/>
              <w:sz w:val="21"/>
              <w:szCs w:val="21"/>
              <w:highlight w:val="lightGray"/>
            </w:rPr>
            <w:alias w:val="Dirección de la compañía"/>
            <w:id w:val="896479722"/>
            <w:placeholder>
              <w:docPart w:val="E4AD74D18C7548839FF085049811ADA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A14B1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[Dirección de la compañía]</w:t>
                </w:r>
              </w:p>
            </w:tc>
          </w:sdtContent>
        </w:sdt>
      </w:tr>
      <w:tr w:rsidR="009622EE" w:rsidRPr="00E547C2" w14:paraId="733466D9"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0029B0D"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Teléfono</w:t>
            </w:r>
          </w:p>
        </w:tc>
        <w:sdt>
          <w:sdtPr>
            <w:rPr>
              <w:rFonts w:ascii="Arial" w:hAnsi="Arial" w:cs="Arial"/>
              <w:sz w:val="21"/>
              <w:szCs w:val="21"/>
              <w:highlight w:val="lightGray"/>
            </w:rPr>
            <w:alias w:val="Teléfono de la compañía"/>
            <w:id w:val="1038155061"/>
            <w:placeholder>
              <w:docPart w:val="DAF7F5EA2F5642B49C78033C471A4F7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030A6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2F299"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Celular</w:t>
            </w:r>
          </w:p>
        </w:tc>
        <w:sdt>
          <w:sdtPr>
            <w:rPr>
              <w:rFonts w:ascii="Arial" w:hAnsi="Arial" w:cs="Arial"/>
              <w:sz w:val="21"/>
              <w:szCs w:val="21"/>
              <w:highlight w:val="lightGray"/>
            </w:rPr>
            <w:alias w:val="Teléfono de la compañía"/>
            <w:id w:val="1439870794"/>
            <w:placeholder>
              <w:docPart w:val="BAEFAD44728E4EB9A706EADB002BC41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11C80E"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[Teléfono de la compañía]</w:t>
                </w:r>
              </w:p>
            </w:tc>
          </w:sdtContent>
        </w:sdt>
      </w:tr>
      <w:tr w:rsidR="009622EE" w:rsidRPr="00E547C2" w14:paraId="08698D2E" w14:textId="77777777" w:rsidTr="00C82EFA">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C5A81A7" w14:textId="77777777" w:rsidR="009622EE" w:rsidRPr="00E547C2" w:rsidRDefault="009622EE" w:rsidP="00B96957">
            <w:pPr>
              <w:jc w:val="both"/>
              <w:rPr>
                <w:rFonts w:ascii="Arial" w:hAnsi="Arial" w:cs="Arial"/>
                <w:b/>
                <w:color w:val="FFFFFF" w:themeColor="background1"/>
                <w:sz w:val="21"/>
                <w:szCs w:val="21"/>
              </w:rPr>
            </w:pPr>
            <w:r w:rsidRPr="00E547C2">
              <w:rPr>
                <w:rFonts w:ascii="Arial" w:hAnsi="Arial" w:cs="Arial"/>
                <w:b/>
                <w:color w:val="FFFFFF" w:themeColor="background1"/>
                <w:sz w:val="21"/>
                <w:szCs w:val="21"/>
              </w:rPr>
              <w:t>Correo electrónico</w:t>
            </w:r>
          </w:p>
        </w:tc>
        <w:sdt>
          <w:sdtPr>
            <w:rPr>
              <w:rFonts w:ascii="Arial" w:hAnsi="Arial" w:cs="Arial"/>
              <w:sz w:val="21"/>
              <w:szCs w:val="21"/>
              <w:highlight w:val="lightGray"/>
            </w:rPr>
            <w:alias w:val="Dirección de correo electrónico de la compañía"/>
            <w:id w:val="374432555"/>
            <w:placeholder>
              <w:docPart w:val="31A750EEB0F9460FA439488977390BD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2CB004"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[Dirección de correo electrónico de la compañía]</w:t>
                </w:r>
              </w:p>
            </w:tc>
          </w:sdtContent>
        </w:sdt>
      </w:tr>
    </w:tbl>
    <w:p w14:paraId="5459DDC6" w14:textId="77777777" w:rsidR="009622EE" w:rsidRPr="00E547C2" w:rsidRDefault="009622EE" w:rsidP="00B96957">
      <w:pPr>
        <w:jc w:val="both"/>
        <w:rPr>
          <w:rFonts w:ascii="Arial" w:hAnsi="Arial" w:cs="Arial"/>
          <w:sz w:val="21"/>
          <w:szCs w:val="21"/>
        </w:rPr>
      </w:pPr>
    </w:p>
    <w:p w14:paraId="169DDA63"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w:t>
      </w:r>
      <w:r w:rsidRPr="00E547C2">
        <w:rPr>
          <w:rFonts w:ascii="Arial" w:hAnsi="Arial" w:cs="Arial"/>
          <w:sz w:val="21"/>
          <w:szCs w:val="21"/>
          <w:highlight w:val="lightGray"/>
        </w:rPr>
        <w:t>En caso de que el proceso de contratación se adelante a través del SECOP II deberá incluirse lo siguiente:]</w:t>
      </w:r>
      <w:r w:rsidRPr="00E547C2">
        <w:rPr>
          <w:rFonts w:ascii="Arial" w:hAnsi="Arial" w:cs="Arial"/>
          <w:sz w:val="21"/>
          <w:szCs w:val="21"/>
        </w:rPr>
        <w:t xml:space="preserve"> He leído y acepto lo establecido en el Manual de Uso y Condiciones de la plataforma del SECOP II.</w:t>
      </w:r>
    </w:p>
    <w:p w14:paraId="40CFB931" w14:textId="77777777" w:rsidR="009622EE" w:rsidRPr="00E547C2" w:rsidRDefault="009622EE" w:rsidP="00FC225A">
      <w:pPr>
        <w:pStyle w:val="Prrafodelista"/>
        <w:numPr>
          <w:ilvl w:val="0"/>
          <w:numId w:val="12"/>
        </w:numPr>
        <w:jc w:val="both"/>
        <w:rPr>
          <w:rFonts w:ascii="Arial" w:hAnsi="Arial" w:cs="Arial"/>
          <w:sz w:val="21"/>
          <w:szCs w:val="21"/>
        </w:rPr>
      </w:pPr>
      <w:r w:rsidRPr="00E547C2">
        <w:rPr>
          <w:rFonts w:ascii="Arial" w:hAnsi="Arial" w:cs="Arial"/>
          <w:sz w:val="21"/>
          <w:szCs w:val="21"/>
        </w:rPr>
        <w:t xml:space="preserve">Me comprometo a cumplir todos los ítems relacionados con el “Formulario 1 - Presupuesto oficial” en caso de resultar adjudicatario. </w:t>
      </w:r>
    </w:p>
    <w:p w14:paraId="16206FC1" w14:textId="77777777" w:rsidR="009622EE" w:rsidRPr="00E547C2" w:rsidRDefault="009622EE" w:rsidP="00B96957">
      <w:pPr>
        <w:numPr>
          <w:ilvl w:val="12"/>
          <w:numId w:val="0"/>
        </w:numPr>
        <w:jc w:val="both"/>
        <w:rPr>
          <w:rFonts w:ascii="Arial" w:hAnsi="Arial" w:cs="Arial"/>
          <w:color w:val="4A442A" w:themeColor="background2" w:themeShade="40"/>
          <w:sz w:val="21"/>
          <w:szCs w:val="21"/>
        </w:rPr>
      </w:pPr>
    </w:p>
    <w:p w14:paraId="4CFAF1D9" w14:textId="76D2F772" w:rsidR="009622EE" w:rsidRPr="00E547C2" w:rsidRDefault="009622EE" w:rsidP="00D140D9">
      <w:pPr>
        <w:numPr>
          <w:ilvl w:val="12"/>
          <w:numId w:val="0"/>
        </w:numPr>
        <w:jc w:val="both"/>
        <w:rPr>
          <w:rFonts w:ascii="Arial" w:hAnsi="Arial" w:cs="Arial"/>
          <w:sz w:val="21"/>
          <w:szCs w:val="21"/>
        </w:rPr>
      </w:pPr>
      <w:r w:rsidRPr="00E547C2">
        <w:rPr>
          <w:rFonts w:ascii="Arial" w:hAnsi="Arial" w:cs="Arial"/>
          <w:sz w:val="21"/>
          <w:szCs w:val="21"/>
        </w:rPr>
        <w:t>Atentamente,</w:t>
      </w:r>
    </w:p>
    <w:p w14:paraId="521D005A"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3DA3537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3DC5BCBF"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 C. No.</w:t>
      </w:r>
      <w:r w:rsidRPr="00E547C2">
        <w:rPr>
          <w:rFonts w:ascii="Arial" w:hAnsi="Arial" w:cs="Arial"/>
          <w:sz w:val="21"/>
          <w:szCs w:val="21"/>
        </w:rPr>
        <w:tab/>
        <w:t>_____________________ de _______________</w:t>
      </w:r>
    </w:p>
    <w:p w14:paraId="65E6ADE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Matrícula profesional No.</w:t>
      </w:r>
      <w:r w:rsidRPr="00E547C2">
        <w:rPr>
          <w:rFonts w:ascii="Arial" w:hAnsi="Arial" w:cs="Arial"/>
          <w:sz w:val="21"/>
          <w:szCs w:val="21"/>
        </w:rPr>
        <w:tab/>
        <w:t xml:space="preserve">_______________________________________ </w:t>
      </w:r>
      <w:r w:rsidRPr="00E547C2">
        <w:rPr>
          <w:rFonts w:ascii="Arial" w:hAnsi="Arial" w:cs="Arial"/>
          <w:sz w:val="21"/>
          <w:szCs w:val="21"/>
          <w:highlight w:val="lightGray"/>
        </w:rPr>
        <w:t>[anexar copia]</w:t>
      </w:r>
    </w:p>
    <w:p w14:paraId="5DAB1BF6"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085C956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62DCF6AC"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w:t>
      </w:r>
    </w:p>
    <w:p w14:paraId="51F0054A"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4887FAE0" w14:textId="77777777" w:rsidR="009622EE" w:rsidRPr="00E547C2" w:rsidRDefault="009622EE" w:rsidP="00B96957">
      <w:pPr>
        <w:pStyle w:val="InviasNormal"/>
        <w:spacing w:before="0" w:after="0"/>
        <w:rPr>
          <w:rFonts w:ascii="Arial" w:hAnsi="Arial" w:cs="Arial"/>
          <w:sz w:val="21"/>
          <w:szCs w:val="21"/>
        </w:rPr>
      </w:pPr>
    </w:p>
    <w:p w14:paraId="23B02E15" w14:textId="77777777" w:rsidR="009622EE" w:rsidRPr="00E547C2" w:rsidRDefault="009622EE" w:rsidP="007E748B">
      <w:pPr>
        <w:numPr>
          <w:ilvl w:val="12"/>
          <w:numId w:val="0"/>
        </w:numPr>
        <w:jc w:val="center"/>
        <w:rPr>
          <w:rFonts w:ascii="Arial" w:hAnsi="Arial" w:cs="Arial"/>
          <w:sz w:val="21"/>
          <w:szCs w:val="21"/>
        </w:rPr>
      </w:pPr>
      <w:r w:rsidRPr="00E547C2">
        <w:rPr>
          <w:rFonts w:ascii="Arial" w:hAnsi="Arial" w:cs="Arial"/>
          <w:sz w:val="21"/>
          <w:szCs w:val="21"/>
        </w:rPr>
        <w:t>___________________________________________________</w:t>
      </w:r>
    </w:p>
    <w:p w14:paraId="38E4A06A" w14:textId="77777777" w:rsidR="009622EE" w:rsidRPr="00E547C2" w:rsidRDefault="009622EE" w:rsidP="007E748B">
      <w:pPr>
        <w:numPr>
          <w:ilvl w:val="12"/>
          <w:numId w:val="0"/>
        </w:numPr>
        <w:jc w:val="center"/>
        <w:rPr>
          <w:rFonts w:ascii="Arial" w:hAnsi="Arial" w:cs="Arial"/>
          <w:sz w:val="21"/>
          <w:szCs w:val="21"/>
        </w:rPr>
      </w:pPr>
      <w:r w:rsidRPr="00E547C2">
        <w:rPr>
          <w:rFonts w:ascii="Arial" w:hAnsi="Arial" w:cs="Arial"/>
          <w:sz w:val="21"/>
          <w:szCs w:val="21"/>
          <w:highlight w:val="lightGray"/>
        </w:rPr>
        <w:t>(Firma del proponente o de su representante legal)</w:t>
      </w:r>
    </w:p>
    <w:p w14:paraId="48D8CF82" w14:textId="166BC66E" w:rsidR="009622EE" w:rsidRPr="00E547C2" w:rsidRDefault="009622EE" w:rsidP="00B96957">
      <w:pPr>
        <w:jc w:val="both"/>
        <w:rPr>
          <w:rFonts w:ascii="Arial" w:hAnsi="Arial" w:cs="Arial"/>
          <w:sz w:val="21"/>
          <w:szCs w:val="21"/>
        </w:rPr>
      </w:pPr>
    </w:p>
    <w:p w14:paraId="5569EE7B" w14:textId="77777777" w:rsidR="009622EE" w:rsidRPr="00E547C2" w:rsidRDefault="009622EE" w:rsidP="007E748B">
      <w:pPr>
        <w:pStyle w:val="InviasNormal"/>
        <w:spacing w:before="0" w:after="0"/>
        <w:jc w:val="center"/>
        <w:outlineLvl w:val="0"/>
        <w:rPr>
          <w:rFonts w:ascii="Arial" w:hAnsi="Arial" w:cs="Arial"/>
          <w:b/>
          <w:sz w:val="21"/>
          <w:szCs w:val="21"/>
          <w:lang w:val="es-ES"/>
        </w:rPr>
      </w:pPr>
      <w:r w:rsidRPr="00E547C2">
        <w:rPr>
          <w:rFonts w:ascii="Arial" w:hAnsi="Arial" w:cs="Arial"/>
          <w:b/>
          <w:sz w:val="21"/>
          <w:szCs w:val="21"/>
          <w:lang w:val="es-ES"/>
        </w:rPr>
        <w:t>FORMATO 2 – CONFORMACIÓN DE PROPONENTE PLURAL</w:t>
      </w:r>
    </w:p>
    <w:p w14:paraId="5BEED812" w14:textId="77777777" w:rsidR="009622EE" w:rsidRPr="00E547C2" w:rsidRDefault="009622EE" w:rsidP="00B96957">
      <w:pPr>
        <w:pStyle w:val="InviasNormal"/>
        <w:spacing w:before="0" w:after="0"/>
        <w:outlineLvl w:val="0"/>
        <w:rPr>
          <w:rFonts w:ascii="Arial" w:hAnsi="Arial" w:cs="Arial"/>
          <w:b/>
          <w:sz w:val="21"/>
          <w:szCs w:val="21"/>
          <w:lang w:val="es-ES"/>
        </w:rPr>
      </w:pPr>
    </w:p>
    <w:p w14:paraId="74E42040" w14:textId="77777777" w:rsidR="009622EE" w:rsidRPr="00E547C2" w:rsidRDefault="009622EE" w:rsidP="00B96957">
      <w:pPr>
        <w:pStyle w:val="InviasNormal"/>
        <w:spacing w:before="0" w:after="0"/>
        <w:outlineLvl w:val="0"/>
        <w:rPr>
          <w:rFonts w:ascii="Arial" w:hAnsi="Arial" w:cs="Arial"/>
          <w:sz w:val="21"/>
          <w:szCs w:val="21"/>
          <w:lang w:val="es-ES"/>
        </w:rPr>
      </w:pPr>
      <w:r w:rsidRPr="00E547C2">
        <w:rPr>
          <w:rFonts w:ascii="Arial" w:hAnsi="Arial" w:cs="Arial"/>
          <w:sz w:val="21"/>
          <w:szCs w:val="21"/>
          <w:highlight w:val="lightGray"/>
          <w:lang w:val="es-ES"/>
        </w:rPr>
        <w:t>[El Proponente deberá diligenciar el Formato dependiendo de la forma asociativa con la que se presente (consorcio, unión temporal)]</w:t>
      </w:r>
    </w:p>
    <w:p w14:paraId="6EB61ECC" w14:textId="77777777" w:rsidR="009622EE" w:rsidRPr="00E547C2" w:rsidRDefault="009622EE" w:rsidP="00B96957">
      <w:pPr>
        <w:pStyle w:val="InviasNormal"/>
        <w:spacing w:before="0" w:after="0"/>
        <w:rPr>
          <w:rFonts w:ascii="Arial" w:hAnsi="Arial" w:cs="Arial"/>
          <w:sz w:val="21"/>
          <w:szCs w:val="21"/>
          <w:lang w:val="es-ES"/>
        </w:rPr>
      </w:pPr>
    </w:p>
    <w:p w14:paraId="5BC87982" w14:textId="77777777" w:rsidR="009622EE" w:rsidRPr="00E547C2" w:rsidRDefault="009622EE" w:rsidP="007E748B">
      <w:pPr>
        <w:pStyle w:val="InviasNormal"/>
        <w:spacing w:before="0" w:after="0"/>
        <w:jc w:val="center"/>
        <w:rPr>
          <w:rFonts w:ascii="Arial" w:hAnsi="Arial" w:cs="Arial"/>
          <w:b/>
          <w:bCs/>
          <w:sz w:val="21"/>
          <w:szCs w:val="21"/>
        </w:rPr>
      </w:pPr>
      <w:r w:rsidRPr="00E547C2">
        <w:rPr>
          <w:rFonts w:ascii="Arial" w:hAnsi="Arial" w:cs="Arial"/>
          <w:b/>
          <w:bCs/>
          <w:sz w:val="21"/>
          <w:szCs w:val="21"/>
        </w:rPr>
        <w:t xml:space="preserve">FORMATO 2A </w:t>
      </w:r>
      <w:r w:rsidRPr="00E547C2">
        <w:rPr>
          <w:rFonts w:ascii="Arial" w:hAnsi="Arial" w:cs="Arial"/>
          <w:b/>
          <w:sz w:val="21"/>
          <w:szCs w:val="21"/>
          <w:lang w:val="es-ES"/>
        </w:rPr>
        <w:t xml:space="preserve">— </w:t>
      </w:r>
      <w:r w:rsidRPr="00E547C2">
        <w:rPr>
          <w:rFonts w:ascii="Arial" w:hAnsi="Arial" w:cs="Arial"/>
          <w:b/>
          <w:bCs/>
          <w:sz w:val="21"/>
          <w:szCs w:val="21"/>
        </w:rPr>
        <w:t>DOCUMENTO DE CONFORMACIÓN DE CONSORCIO</w:t>
      </w:r>
    </w:p>
    <w:p w14:paraId="34EA64BE" w14:textId="77777777" w:rsidR="009622EE" w:rsidRPr="00E547C2" w:rsidRDefault="009622EE" w:rsidP="00B96957">
      <w:pPr>
        <w:pStyle w:val="InviasNormal"/>
        <w:spacing w:before="0" w:after="0"/>
        <w:rPr>
          <w:rFonts w:ascii="Arial" w:hAnsi="Arial" w:cs="Arial"/>
          <w:b/>
          <w:bCs/>
          <w:sz w:val="21"/>
          <w:szCs w:val="21"/>
        </w:rPr>
      </w:pPr>
    </w:p>
    <w:p w14:paraId="1F2791CF"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Señores</w:t>
      </w:r>
    </w:p>
    <w:p w14:paraId="4C11824C" w14:textId="77777777" w:rsidR="009622EE" w:rsidRPr="00E547C2" w:rsidRDefault="009622EE" w:rsidP="00B96957">
      <w:pPr>
        <w:pStyle w:val="InviasNormal"/>
        <w:spacing w:before="0" w:after="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56C07E1E" w14:textId="77777777" w:rsidR="009622EE" w:rsidRPr="00E547C2" w:rsidRDefault="009622EE" w:rsidP="00B96957">
      <w:pPr>
        <w:pStyle w:val="InviasNormal"/>
        <w:spacing w:before="0" w:after="0"/>
        <w:rPr>
          <w:rFonts w:ascii="Arial" w:hAnsi="Arial" w:cs="Arial"/>
          <w:sz w:val="21"/>
          <w:szCs w:val="21"/>
          <w:highlight w:val="lightGray"/>
        </w:rPr>
      </w:pPr>
      <w:r w:rsidRPr="00E547C2">
        <w:rPr>
          <w:rFonts w:ascii="Arial" w:hAnsi="Arial" w:cs="Arial"/>
          <w:sz w:val="21"/>
          <w:szCs w:val="21"/>
          <w:highlight w:val="lightGray"/>
        </w:rPr>
        <w:t>[Dirección de la entidad]</w:t>
      </w:r>
    </w:p>
    <w:p w14:paraId="31B31CF1"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F6A0D70" w14:textId="77777777" w:rsidR="009622EE" w:rsidRPr="00E547C2" w:rsidRDefault="009622EE" w:rsidP="00B96957">
      <w:pPr>
        <w:pStyle w:val="InviasNormal"/>
        <w:spacing w:before="0" w:after="0"/>
        <w:rPr>
          <w:rFonts w:ascii="Arial" w:hAnsi="Arial" w:cs="Arial"/>
          <w:sz w:val="21"/>
          <w:szCs w:val="21"/>
        </w:rPr>
      </w:pPr>
    </w:p>
    <w:p w14:paraId="62924AE4"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214FF86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 xml:space="preserve">Objeto: </w:t>
      </w:r>
    </w:p>
    <w:p w14:paraId="02A1F03A" w14:textId="77777777" w:rsidR="009622EE" w:rsidRPr="00E547C2" w:rsidRDefault="009622EE" w:rsidP="00B96957">
      <w:pPr>
        <w:pStyle w:val="InviasNormal"/>
        <w:spacing w:before="0" w:after="0"/>
        <w:outlineLvl w:val="0"/>
        <w:rPr>
          <w:rFonts w:ascii="Arial" w:hAnsi="Arial" w:cs="Arial"/>
          <w:sz w:val="21"/>
          <w:szCs w:val="21"/>
          <w:highlight w:val="lightGray"/>
        </w:rPr>
      </w:pPr>
    </w:p>
    <w:p w14:paraId="19899500"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Estimados señores:</w:t>
      </w:r>
    </w:p>
    <w:p w14:paraId="4E25CFC2"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 xml:space="preserve">Los suscritos, </w:t>
      </w:r>
      <w:r w:rsidRPr="00E547C2">
        <w:rPr>
          <w:rFonts w:ascii="Arial" w:hAnsi="Arial" w:cs="Arial"/>
          <w:sz w:val="21"/>
          <w:szCs w:val="21"/>
          <w:highlight w:val="lightGray"/>
        </w:rPr>
        <w:t>[nombre del representante legal del integrante 1]</w:t>
      </w:r>
      <w:r w:rsidRPr="00E547C2">
        <w:rPr>
          <w:rFonts w:ascii="Arial" w:hAnsi="Arial" w:cs="Arial"/>
          <w:sz w:val="21"/>
          <w:szCs w:val="21"/>
        </w:rPr>
        <w:t xml:space="preserve"> y </w:t>
      </w:r>
      <w:r w:rsidRPr="00E547C2">
        <w:rPr>
          <w:rFonts w:ascii="Arial" w:hAnsi="Arial" w:cs="Arial"/>
          <w:sz w:val="21"/>
          <w:szCs w:val="21"/>
          <w:highlight w:val="lightGray"/>
        </w:rPr>
        <w:t>[nombre del representante legal del integrante 2]</w:t>
      </w:r>
      <w:r w:rsidRPr="00E547C2">
        <w:rPr>
          <w:rFonts w:ascii="Arial" w:hAnsi="Arial" w:cs="Arial"/>
          <w:sz w:val="21"/>
          <w:szCs w:val="21"/>
        </w:rPr>
        <w:t xml:space="preserve"> debidamente autorizados para actuar en nombre y representación de </w:t>
      </w:r>
      <w:r w:rsidRPr="00E547C2">
        <w:rPr>
          <w:rFonts w:ascii="Arial" w:hAnsi="Arial" w:cs="Arial"/>
          <w:sz w:val="21"/>
          <w:szCs w:val="21"/>
          <w:highlight w:val="lightGray"/>
        </w:rPr>
        <w:t>[nombre o razón social del integrante 1]</w:t>
      </w:r>
      <w:r w:rsidRPr="00E547C2">
        <w:rPr>
          <w:rFonts w:ascii="Arial" w:hAnsi="Arial" w:cs="Arial"/>
          <w:sz w:val="21"/>
          <w:szCs w:val="21"/>
        </w:rPr>
        <w:t xml:space="preserve"> y </w:t>
      </w:r>
      <w:r w:rsidRPr="00E547C2">
        <w:rPr>
          <w:rFonts w:ascii="Arial" w:hAnsi="Arial" w:cs="Arial"/>
          <w:sz w:val="21"/>
          <w:szCs w:val="21"/>
          <w:highlight w:val="lightGray"/>
        </w:rPr>
        <w:t>[nombre o razón social del integrante 2],</w:t>
      </w:r>
      <w:r w:rsidRPr="00E547C2">
        <w:rPr>
          <w:rFonts w:ascii="Arial" w:hAnsi="Arial" w:cs="Arial"/>
          <w:sz w:val="21"/>
          <w:szCs w:val="21"/>
        </w:rPr>
        <w:t xml:space="preserve"> respectivamente, manifestamos por medio de este documento, que hemos convenido asociarnos en consorcio, para participar en el proceso de contratación y, por lo tanto, expresamos lo siguiente:</w:t>
      </w:r>
    </w:p>
    <w:p w14:paraId="1BA01D25" w14:textId="77777777" w:rsidR="009622EE" w:rsidRPr="00E547C2" w:rsidRDefault="009622EE" w:rsidP="00FC225A">
      <w:pPr>
        <w:pStyle w:val="Sangradetextonormal"/>
        <w:widowControl w:val="0"/>
        <w:numPr>
          <w:ilvl w:val="0"/>
          <w:numId w:val="13"/>
        </w:numPr>
        <w:rPr>
          <w:rFonts w:cs="Arial"/>
          <w:b w:val="0"/>
          <w:bCs w:val="0"/>
          <w:color w:val="000000" w:themeColor="text1"/>
          <w:sz w:val="21"/>
          <w:szCs w:val="21"/>
        </w:rPr>
      </w:pPr>
      <w:r w:rsidRPr="00E547C2">
        <w:rPr>
          <w:rFonts w:cs="Arial"/>
          <w:color w:val="000000" w:themeColor="text1"/>
          <w:sz w:val="21"/>
          <w:szCs w:val="21"/>
        </w:rPr>
        <w:t xml:space="preserve">El consorcio está integrado por los </w:t>
      </w:r>
      <w:bookmarkStart w:id="0" w:name="_Toc222732721"/>
      <w:r w:rsidRPr="00E547C2">
        <w:rPr>
          <w:rFonts w:cs="Arial"/>
          <w:color w:val="000000" w:themeColor="text1"/>
          <w:sz w:val="21"/>
          <w:szCs w:val="2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622EE" w:rsidRPr="00E547C2" w14:paraId="34E30A4E"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88ADBD9"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220F1A5"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 xml:space="preserve">Compromiso (%) </w:t>
            </w:r>
            <w:r w:rsidRPr="00E547C2">
              <w:rPr>
                <w:rFonts w:ascii="Arial" w:hAnsi="Arial" w:cs="Arial"/>
                <w:b/>
                <w:sz w:val="21"/>
                <w:szCs w:val="21"/>
                <w:vertAlign w:val="superscript"/>
              </w:rPr>
              <w:t>(2)</w:t>
            </w:r>
          </w:p>
        </w:tc>
      </w:tr>
      <w:tr w:rsidR="009622EE" w:rsidRPr="00E547C2" w14:paraId="57A322AD"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50F1121" w14:textId="77777777" w:rsidR="009622EE" w:rsidRPr="00E547C2" w:rsidRDefault="009622EE" w:rsidP="00B96957">
            <w:pPr>
              <w:jc w:val="both"/>
              <w:rPr>
                <w:rFonts w:ascii="Arial" w:hAnsi="Arial" w:cs="Arial"/>
                <w:sz w:val="21"/>
                <w:szCs w:val="21"/>
                <w:highlight w:val="yellow"/>
              </w:rPr>
            </w:pPr>
            <w:r w:rsidRPr="00E547C2">
              <w:rPr>
                <w:rFonts w:ascii="Arial" w:hAnsi="Arial" w:cs="Arial"/>
                <w:sz w:val="21"/>
                <w:szCs w:val="21"/>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10DAB5" w14:textId="77777777" w:rsidR="009622EE" w:rsidRPr="00E547C2" w:rsidRDefault="009622EE" w:rsidP="00B96957">
            <w:pPr>
              <w:jc w:val="both"/>
              <w:rPr>
                <w:rFonts w:ascii="Arial" w:hAnsi="Arial" w:cs="Arial"/>
                <w:sz w:val="21"/>
                <w:szCs w:val="21"/>
                <w:highlight w:val="yellow"/>
              </w:rPr>
            </w:pPr>
            <w:r w:rsidRPr="00E547C2">
              <w:rPr>
                <w:rFonts w:ascii="Arial" w:hAnsi="Arial" w:cs="Arial"/>
                <w:sz w:val="21"/>
                <w:szCs w:val="21"/>
                <w:highlight w:val="lightGray"/>
              </w:rPr>
              <w:t>[Indicar el porcentaje de participación de cada uno de los integrantes]</w:t>
            </w:r>
          </w:p>
        </w:tc>
      </w:tr>
      <w:tr w:rsidR="009622EE" w:rsidRPr="00E547C2" w14:paraId="0C3A8D71"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762748" w14:textId="77777777" w:rsidR="009622EE" w:rsidRPr="00E547C2" w:rsidRDefault="009622EE" w:rsidP="00B96957">
            <w:pPr>
              <w:jc w:val="both"/>
              <w:rPr>
                <w:rFonts w:ascii="Arial" w:hAnsi="Arial"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CDC63A" w14:textId="77777777" w:rsidR="009622EE" w:rsidRPr="00E547C2" w:rsidDel="009549D4" w:rsidRDefault="009622EE" w:rsidP="00B96957">
            <w:pPr>
              <w:jc w:val="both"/>
              <w:rPr>
                <w:rFonts w:ascii="Arial" w:hAnsi="Arial" w:cs="Arial"/>
                <w:sz w:val="21"/>
                <w:szCs w:val="21"/>
              </w:rPr>
            </w:pPr>
          </w:p>
        </w:tc>
      </w:tr>
      <w:tr w:rsidR="009622EE" w:rsidRPr="00E547C2" w14:paraId="5D8077B5" w14:textId="77777777" w:rsidTr="005D5A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50F0E2" w14:textId="77777777" w:rsidR="009622EE" w:rsidRPr="00E547C2" w:rsidRDefault="009622EE" w:rsidP="00B96957">
            <w:pPr>
              <w:jc w:val="both"/>
              <w:rPr>
                <w:rFonts w:ascii="Arial" w:hAnsi="Arial"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5D6DB" w14:textId="77777777" w:rsidR="009622EE" w:rsidRPr="00E547C2" w:rsidDel="009549D4" w:rsidRDefault="009622EE" w:rsidP="00B96957">
            <w:pPr>
              <w:jc w:val="both"/>
              <w:rPr>
                <w:rFonts w:ascii="Arial" w:hAnsi="Arial" w:cs="Arial"/>
                <w:sz w:val="21"/>
                <w:szCs w:val="21"/>
              </w:rPr>
            </w:pPr>
          </w:p>
        </w:tc>
      </w:tr>
      <w:bookmarkEnd w:id="0"/>
    </w:tbl>
    <w:p w14:paraId="247D4707" w14:textId="77777777" w:rsidR="009622EE" w:rsidRPr="00E547C2" w:rsidRDefault="009622EE" w:rsidP="00B96957">
      <w:pPr>
        <w:jc w:val="both"/>
        <w:rPr>
          <w:rFonts w:ascii="Arial" w:hAnsi="Arial" w:cs="Arial"/>
          <w:sz w:val="21"/>
          <w:szCs w:val="21"/>
          <w:vertAlign w:val="superscript"/>
        </w:rPr>
      </w:pPr>
    </w:p>
    <w:p w14:paraId="751A9D13" w14:textId="77777777" w:rsidR="009622EE" w:rsidRPr="00E547C2" w:rsidRDefault="009622EE" w:rsidP="00B96957">
      <w:pPr>
        <w:ind w:left="1133" w:hanging="425"/>
        <w:jc w:val="both"/>
        <w:rPr>
          <w:rFonts w:ascii="Arial" w:hAnsi="Arial" w:cs="Arial"/>
          <w:sz w:val="21"/>
          <w:szCs w:val="21"/>
          <w:vertAlign w:val="superscript"/>
        </w:rPr>
      </w:pPr>
    </w:p>
    <w:p w14:paraId="1908D153" w14:textId="77777777" w:rsidR="009622EE" w:rsidRPr="00E547C2" w:rsidRDefault="009622EE" w:rsidP="00B96957">
      <w:pPr>
        <w:ind w:left="1133" w:hanging="425"/>
        <w:jc w:val="both"/>
        <w:rPr>
          <w:rFonts w:ascii="Arial" w:hAnsi="Arial" w:cs="Arial"/>
          <w:sz w:val="21"/>
          <w:szCs w:val="21"/>
          <w:vertAlign w:val="superscript"/>
        </w:rPr>
      </w:pPr>
    </w:p>
    <w:p w14:paraId="02531487" w14:textId="77777777" w:rsidR="009622EE" w:rsidRPr="00E547C2" w:rsidRDefault="009622EE" w:rsidP="00B96957">
      <w:pPr>
        <w:ind w:left="1133" w:hanging="425"/>
        <w:jc w:val="both"/>
        <w:rPr>
          <w:rFonts w:ascii="Arial" w:hAnsi="Arial" w:cs="Arial"/>
          <w:sz w:val="21"/>
          <w:szCs w:val="21"/>
          <w:vertAlign w:val="superscript"/>
        </w:rPr>
      </w:pPr>
    </w:p>
    <w:p w14:paraId="48473B6F" w14:textId="77777777" w:rsidR="009622EE" w:rsidRPr="00E547C2" w:rsidRDefault="009622EE" w:rsidP="00B96957">
      <w:pPr>
        <w:ind w:left="1133" w:hanging="425"/>
        <w:jc w:val="both"/>
        <w:rPr>
          <w:rFonts w:ascii="Arial" w:hAnsi="Arial" w:cs="Arial"/>
          <w:sz w:val="21"/>
          <w:szCs w:val="21"/>
          <w:vertAlign w:val="superscript"/>
        </w:rPr>
      </w:pPr>
    </w:p>
    <w:p w14:paraId="6FBFFA99" w14:textId="77777777" w:rsidR="009622EE" w:rsidRPr="00E547C2" w:rsidRDefault="009622EE" w:rsidP="00B96957">
      <w:pPr>
        <w:ind w:left="1133" w:hanging="425"/>
        <w:jc w:val="both"/>
        <w:rPr>
          <w:rFonts w:ascii="Arial" w:hAnsi="Arial" w:cs="Arial"/>
          <w:sz w:val="21"/>
          <w:szCs w:val="21"/>
          <w:vertAlign w:val="superscript"/>
        </w:rPr>
      </w:pPr>
    </w:p>
    <w:p w14:paraId="32FDB84B" w14:textId="77777777" w:rsidR="009622EE" w:rsidRPr="00E547C2" w:rsidRDefault="009622EE" w:rsidP="00B96957">
      <w:pPr>
        <w:ind w:left="1133" w:hanging="425"/>
        <w:jc w:val="both"/>
        <w:rPr>
          <w:rFonts w:ascii="Arial" w:hAnsi="Arial" w:cs="Arial"/>
          <w:sz w:val="21"/>
          <w:szCs w:val="21"/>
          <w:vertAlign w:val="superscript"/>
        </w:rPr>
      </w:pPr>
    </w:p>
    <w:p w14:paraId="4A93E0B3" w14:textId="77777777" w:rsidR="009622EE" w:rsidRPr="00E547C2" w:rsidRDefault="009622EE" w:rsidP="00B96957">
      <w:pPr>
        <w:ind w:left="1133" w:hanging="425"/>
        <w:jc w:val="both"/>
        <w:rPr>
          <w:rFonts w:ascii="Arial" w:hAnsi="Arial" w:cs="Arial"/>
          <w:sz w:val="21"/>
          <w:szCs w:val="21"/>
          <w:vertAlign w:val="superscript"/>
        </w:rPr>
      </w:pPr>
    </w:p>
    <w:p w14:paraId="2620097F" w14:textId="77777777" w:rsidR="009622EE" w:rsidRPr="00E547C2" w:rsidRDefault="009622EE" w:rsidP="00FC225A">
      <w:pPr>
        <w:pStyle w:val="Prrafodelista"/>
        <w:numPr>
          <w:ilvl w:val="0"/>
          <w:numId w:val="15"/>
        </w:numPr>
        <w:contextualSpacing/>
        <w:jc w:val="both"/>
        <w:rPr>
          <w:rFonts w:ascii="Arial" w:hAnsi="Arial" w:cs="Arial"/>
          <w:sz w:val="21"/>
          <w:szCs w:val="21"/>
        </w:rPr>
      </w:pPr>
      <w:r w:rsidRPr="00E547C2">
        <w:rPr>
          <w:rFonts w:ascii="Arial" w:hAnsi="Arial" w:cs="Arial"/>
          <w:sz w:val="21"/>
          <w:szCs w:val="21"/>
        </w:rPr>
        <w:t>El total de la columna, es decir la suma de los porcentajes de compromiso de los integrantes, debe ser igual al 100%.</w:t>
      </w:r>
    </w:p>
    <w:p w14:paraId="36191824" w14:textId="77777777" w:rsidR="009622EE" w:rsidRPr="00E547C2" w:rsidRDefault="009622EE" w:rsidP="00B96957">
      <w:pPr>
        <w:pStyle w:val="Prrafodelista"/>
        <w:ind w:left="1143"/>
        <w:jc w:val="both"/>
        <w:rPr>
          <w:rFonts w:ascii="Arial" w:hAnsi="Arial" w:cs="Arial"/>
          <w:sz w:val="21"/>
          <w:szCs w:val="21"/>
        </w:rPr>
      </w:pPr>
    </w:p>
    <w:p w14:paraId="7BBFF018"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El Consorcio se denomina CONSORCIO _____________________.</w:t>
      </w:r>
    </w:p>
    <w:p w14:paraId="0D6AD2D1"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El objeto del consorcio es ________________.</w:t>
      </w:r>
    </w:p>
    <w:p w14:paraId="56264669"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La duración del consorcio es __________________.</w:t>
      </w:r>
    </w:p>
    <w:p w14:paraId="1568039D" w14:textId="77777777" w:rsidR="009622EE" w:rsidRPr="00E547C2" w:rsidRDefault="009622EE" w:rsidP="00FC225A">
      <w:pPr>
        <w:pStyle w:val="Prrafodelista"/>
        <w:numPr>
          <w:ilvl w:val="0"/>
          <w:numId w:val="13"/>
        </w:numPr>
        <w:jc w:val="both"/>
        <w:rPr>
          <w:rFonts w:ascii="Arial" w:hAnsi="Arial" w:cs="Arial"/>
          <w:sz w:val="21"/>
          <w:szCs w:val="21"/>
        </w:rPr>
      </w:pPr>
      <w:r w:rsidRPr="00E547C2">
        <w:rPr>
          <w:rFonts w:ascii="Arial" w:hAnsi="Arial" w:cs="Arial"/>
          <w:sz w:val="21"/>
          <w:szCs w:val="21"/>
        </w:rPr>
        <w:t>La responsabilidad de los integrantes del Consorcio es solidaria en el cumplimiento de las obligaciones y de las sanciones que se deriven de la ejecución del contrato.</w:t>
      </w:r>
    </w:p>
    <w:p w14:paraId="525F4CDD" w14:textId="77777777" w:rsidR="009622EE" w:rsidRPr="00E547C2" w:rsidRDefault="009622EE" w:rsidP="00B96957">
      <w:pPr>
        <w:pStyle w:val="Prrafodelista"/>
        <w:ind w:left="790"/>
        <w:jc w:val="both"/>
        <w:rPr>
          <w:rFonts w:ascii="Arial" w:hAnsi="Arial" w:cs="Arial"/>
          <w:sz w:val="21"/>
          <w:szCs w:val="21"/>
        </w:rPr>
      </w:pPr>
    </w:p>
    <w:p w14:paraId="2D14A848"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 xml:space="preserve">El representante del consorcio es ____________________________ </w:t>
      </w:r>
      <w:r w:rsidRPr="00E547C2">
        <w:rPr>
          <w:rFonts w:ascii="Arial" w:hAnsi="Arial" w:cs="Arial"/>
          <w:sz w:val="21"/>
          <w:szCs w:val="21"/>
          <w:highlight w:val="lightGray"/>
        </w:rPr>
        <w:t>[indicar el nombre</w:t>
      </w:r>
      <w:r w:rsidRPr="00E547C2">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889E83" w14:textId="77777777" w:rsidR="009622EE" w:rsidRPr="00E547C2" w:rsidRDefault="009622EE" w:rsidP="00B96957">
      <w:pPr>
        <w:pStyle w:val="Prrafodelista"/>
        <w:suppressAutoHyphens/>
        <w:ind w:left="790"/>
        <w:jc w:val="both"/>
        <w:rPr>
          <w:rFonts w:ascii="Arial" w:hAnsi="Arial" w:cs="Arial"/>
          <w:sz w:val="21"/>
          <w:szCs w:val="21"/>
        </w:rPr>
      </w:pPr>
    </w:p>
    <w:p w14:paraId="7035BE96"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 xml:space="preserve">El representante suplente del consorcio es ____________________________ </w:t>
      </w:r>
      <w:r w:rsidRPr="00E547C2">
        <w:rPr>
          <w:rFonts w:ascii="Arial" w:hAnsi="Arial" w:cs="Arial"/>
          <w:sz w:val="21"/>
          <w:szCs w:val="21"/>
          <w:highlight w:val="lightGray"/>
        </w:rPr>
        <w:t>[indicar el nombre]</w:t>
      </w:r>
      <w:r w:rsidRPr="00E547C2">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DD66C5" w14:textId="77777777" w:rsidR="009622EE" w:rsidRPr="00E547C2" w:rsidRDefault="009622EE" w:rsidP="00B96957">
      <w:pPr>
        <w:pStyle w:val="Sangradetextonormal"/>
        <w:ind w:left="790"/>
        <w:rPr>
          <w:rFonts w:cs="Arial"/>
          <w:sz w:val="21"/>
          <w:szCs w:val="21"/>
          <w:highlight w:val="lightGray"/>
        </w:rPr>
      </w:pPr>
      <w:r w:rsidRPr="00E547C2">
        <w:rPr>
          <w:rFonts w:cs="Arial"/>
          <w:sz w:val="21"/>
          <w:szCs w:val="21"/>
          <w:highlight w:val="lightGray"/>
        </w:rPr>
        <w:lastRenderedPageBreak/>
        <w:t>[Definir los eventos en los cuales puede intervenir el representante suplente del consorcio.]</w:t>
      </w:r>
    </w:p>
    <w:p w14:paraId="40BC6B28" w14:textId="77777777" w:rsidR="009622EE" w:rsidRPr="00E547C2" w:rsidRDefault="009622EE" w:rsidP="00FC225A">
      <w:pPr>
        <w:pStyle w:val="Sangradetextonormal"/>
        <w:widowControl w:val="0"/>
        <w:numPr>
          <w:ilvl w:val="0"/>
          <w:numId w:val="13"/>
        </w:numPr>
        <w:rPr>
          <w:rFonts w:cs="Arial"/>
          <w:sz w:val="21"/>
          <w:szCs w:val="21"/>
        </w:rPr>
      </w:pPr>
      <w:r w:rsidRPr="00E547C2">
        <w:rPr>
          <w:rFonts w:cs="Arial"/>
          <w:sz w:val="21"/>
          <w:szCs w:val="21"/>
        </w:rPr>
        <w:t xml:space="preserve">El Señor[a] ___________________ </w:t>
      </w:r>
      <w:r w:rsidRPr="00E547C2">
        <w:rPr>
          <w:rFonts w:cs="Arial"/>
          <w:sz w:val="21"/>
          <w:szCs w:val="21"/>
          <w:highlight w:val="lightGray"/>
        </w:rPr>
        <w:t xml:space="preserve">[indicar el nombre del representante legal del consorcio] </w:t>
      </w:r>
      <w:r w:rsidRPr="00E547C2">
        <w:rPr>
          <w:rFonts w:cs="Arial"/>
          <w:sz w:val="21"/>
          <w:szCs w:val="21"/>
        </w:rPr>
        <w:t xml:space="preserve">acepta su nombramiento como representante legal del CONSORCIO </w:t>
      </w:r>
      <w:r w:rsidRPr="00E547C2">
        <w:rPr>
          <w:rFonts w:cs="Arial"/>
          <w:sz w:val="21"/>
          <w:szCs w:val="21"/>
          <w:highlight w:val="lightGray"/>
        </w:rPr>
        <w:t>[Nombre del Consorcio]</w:t>
      </w:r>
      <w:r w:rsidRPr="00E547C2">
        <w:rPr>
          <w:rFonts w:cs="Arial"/>
          <w:sz w:val="21"/>
          <w:szCs w:val="21"/>
        </w:rPr>
        <w:t xml:space="preserve"> </w:t>
      </w:r>
    </w:p>
    <w:p w14:paraId="1767C456"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En caso de resultar adjudicatario, la facturación del Proponente la realizará: [</w:t>
      </w:r>
      <w:r w:rsidRPr="00E547C2">
        <w:rPr>
          <w:rFonts w:ascii="Arial" w:hAnsi="Arial" w:cs="Arial"/>
          <w:sz w:val="21"/>
          <w:szCs w:val="21"/>
          <w:highlight w:val="lightGray"/>
        </w:rPr>
        <w:t>Nombre del integrante o nombre de todos los integrantes</w:t>
      </w:r>
      <w:r w:rsidRPr="00E547C2">
        <w:rPr>
          <w:rFonts w:ascii="Arial" w:hAnsi="Arial" w:cs="Arial"/>
          <w:sz w:val="21"/>
          <w:szCs w:val="21"/>
        </w:rPr>
        <w:t xml:space="preserve">]. </w:t>
      </w:r>
    </w:p>
    <w:p w14:paraId="02E3D2D0" w14:textId="77777777" w:rsidR="009622EE" w:rsidRPr="00E547C2" w:rsidRDefault="009622EE" w:rsidP="00B96957">
      <w:pPr>
        <w:pStyle w:val="Prrafodelista"/>
        <w:jc w:val="both"/>
        <w:rPr>
          <w:rFonts w:ascii="Arial" w:hAnsi="Arial" w:cs="Arial"/>
          <w:sz w:val="21"/>
          <w:szCs w:val="21"/>
        </w:rPr>
      </w:pPr>
    </w:p>
    <w:p w14:paraId="791B388C"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E547C2">
        <w:rPr>
          <w:rFonts w:ascii="Arial" w:hAnsi="Arial" w:cs="Arial"/>
          <w:sz w:val="21"/>
          <w:szCs w:val="21"/>
        </w:rPr>
        <w:t xml:space="preserve"> </w:t>
      </w:r>
    </w:p>
    <w:p w14:paraId="24553B8A" w14:textId="77777777" w:rsidR="009622EE" w:rsidRPr="00E547C2" w:rsidRDefault="009622EE" w:rsidP="00B96957">
      <w:pPr>
        <w:pStyle w:val="Prrafodelista"/>
        <w:jc w:val="both"/>
        <w:rPr>
          <w:rFonts w:ascii="Arial" w:hAnsi="Arial" w:cs="Arial"/>
          <w:sz w:val="21"/>
          <w:szCs w:val="21"/>
        </w:rPr>
      </w:pPr>
    </w:p>
    <w:p w14:paraId="74D9DE18" w14:textId="77777777" w:rsidR="009622EE" w:rsidRPr="00E547C2" w:rsidRDefault="009622EE" w:rsidP="00FC225A">
      <w:pPr>
        <w:pStyle w:val="Prrafodelista"/>
        <w:numPr>
          <w:ilvl w:val="0"/>
          <w:numId w:val="13"/>
        </w:numPr>
        <w:suppressAutoHyphens/>
        <w:jc w:val="both"/>
        <w:rPr>
          <w:rFonts w:ascii="Arial" w:hAnsi="Arial" w:cs="Arial"/>
          <w:sz w:val="21"/>
          <w:szCs w:val="21"/>
        </w:rPr>
      </w:pPr>
      <w:r w:rsidRPr="00E547C2">
        <w:rPr>
          <w:rFonts w:ascii="Arial" w:hAnsi="Arial" w:cs="Arial"/>
          <w:sz w:val="21"/>
          <w:szCs w:val="21"/>
        </w:rPr>
        <w:t>El Domicilio del consorcio es:</w:t>
      </w:r>
    </w:p>
    <w:p w14:paraId="652A2B10"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___________________________________________</w:t>
      </w:r>
    </w:p>
    <w:p w14:paraId="1DC2F7D4"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electrónica</w:t>
      </w:r>
      <w:r w:rsidRPr="00E547C2">
        <w:rPr>
          <w:rFonts w:ascii="Arial" w:hAnsi="Arial" w:cs="Arial"/>
          <w:sz w:val="21"/>
          <w:szCs w:val="21"/>
        </w:rPr>
        <w:tab/>
        <w:t>___________________________________________</w:t>
      </w:r>
    </w:p>
    <w:p w14:paraId="5BAA52E3"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Teléfono</w:t>
      </w:r>
      <w:r w:rsidRPr="00E547C2">
        <w:rPr>
          <w:rFonts w:ascii="Arial" w:hAnsi="Arial" w:cs="Arial"/>
          <w:sz w:val="21"/>
          <w:szCs w:val="21"/>
        </w:rPr>
        <w:tab/>
        <w:t>___________________________________________</w:t>
      </w:r>
    </w:p>
    <w:p w14:paraId="303AA442"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___________________________________________</w:t>
      </w:r>
    </w:p>
    <w:p w14:paraId="54BC50FE"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___________________________________________</w:t>
      </w:r>
    </w:p>
    <w:p w14:paraId="577BF205" w14:textId="77777777" w:rsidR="009622EE" w:rsidRPr="00E547C2" w:rsidRDefault="009622EE" w:rsidP="00B96957">
      <w:pPr>
        <w:suppressAutoHyphens/>
        <w:jc w:val="both"/>
        <w:rPr>
          <w:rFonts w:ascii="Arial" w:hAnsi="Arial" w:cs="Arial"/>
          <w:spacing w:val="-3"/>
          <w:sz w:val="21"/>
          <w:szCs w:val="21"/>
        </w:rPr>
      </w:pPr>
    </w:p>
    <w:p w14:paraId="49008A2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En constancia, se firma en ______________, a los ____ días del mes de _____ de 20__.</w:t>
      </w:r>
    </w:p>
    <w:p w14:paraId="34C1AA74" w14:textId="77777777" w:rsidR="009622EE" w:rsidRPr="00E547C2" w:rsidRDefault="009622EE" w:rsidP="00B96957">
      <w:pPr>
        <w:jc w:val="both"/>
        <w:rPr>
          <w:rFonts w:ascii="Arial" w:hAnsi="Arial" w:cs="Arial"/>
          <w:sz w:val="21"/>
          <w:szCs w:val="21"/>
        </w:rPr>
      </w:pPr>
    </w:p>
    <w:p w14:paraId="04B4F046" w14:textId="77777777" w:rsidR="009622EE" w:rsidRPr="00E547C2" w:rsidRDefault="009622EE" w:rsidP="00B96957">
      <w:pPr>
        <w:jc w:val="both"/>
        <w:rPr>
          <w:rFonts w:ascii="Arial" w:hAnsi="Arial" w:cs="Arial"/>
          <w:sz w:val="21"/>
          <w:szCs w:val="21"/>
          <w:highlight w:val="lightGray"/>
        </w:rPr>
      </w:pPr>
      <w:r w:rsidRPr="00E547C2">
        <w:rPr>
          <w:rFonts w:ascii="Arial" w:hAnsi="Arial" w:cs="Arial"/>
          <w:b/>
          <w:sz w:val="21"/>
          <w:szCs w:val="21"/>
        </w:rPr>
        <w:t>_________________________________                   ___________________________________</w:t>
      </w:r>
    </w:p>
    <w:p w14:paraId="2C724F86"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[Nombre del proponente o representante legal</w:t>
      </w:r>
      <w:r w:rsidRPr="00E547C2">
        <w:rPr>
          <w:rFonts w:ascii="Arial" w:hAnsi="Arial" w:cs="Arial"/>
          <w:sz w:val="21"/>
          <w:szCs w:val="21"/>
        </w:rPr>
        <w:tab/>
        <w:t xml:space="preserve">        </w:t>
      </w:r>
      <w:r w:rsidRPr="00E547C2">
        <w:rPr>
          <w:rFonts w:ascii="Arial" w:hAnsi="Arial" w:cs="Arial"/>
          <w:sz w:val="21"/>
          <w:szCs w:val="21"/>
          <w:highlight w:val="lightGray"/>
        </w:rPr>
        <w:t>[Nombre del proponente o representante legal</w:t>
      </w:r>
    </w:p>
    <w:p w14:paraId="386193F5"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de cada uno de los integrantes]</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t xml:space="preserve">        </w:t>
      </w:r>
      <w:r w:rsidRPr="00E547C2">
        <w:rPr>
          <w:rFonts w:ascii="Arial" w:hAnsi="Arial" w:cs="Arial"/>
          <w:sz w:val="21"/>
          <w:szCs w:val="21"/>
          <w:highlight w:val="lightGray"/>
        </w:rPr>
        <w:t>de cada uno de los integrantes]</w:t>
      </w:r>
    </w:p>
    <w:p w14:paraId="1275F466"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p>
    <w:p w14:paraId="522DB117" w14:textId="77777777" w:rsidR="009622EE" w:rsidRPr="00E547C2" w:rsidRDefault="009622EE" w:rsidP="00B96957">
      <w:pPr>
        <w:jc w:val="both"/>
        <w:rPr>
          <w:rFonts w:ascii="Arial" w:hAnsi="Arial" w:cs="Arial"/>
          <w:b/>
          <w:sz w:val="21"/>
          <w:szCs w:val="21"/>
        </w:rPr>
      </w:pPr>
    </w:p>
    <w:p w14:paraId="3DEF967F" w14:textId="77777777" w:rsidR="009622EE" w:rsidRPr="00E547C2" w:rsidRDefault="009622EE" w:rsidP="00B96957">
      <w:pPr>
        <w:jc w:val="both"/>
        <w:rPr>
          <w:rFonts w:ascii="Arial" w:hAnsi="Arial" w:cs="Arial"/>
          <w:b/>
          <w:sz w:val="21"/>
          <w:szCs w:val="21"/>
        </w:rPr>
      </w:pPr>
    </w:p>
    <w:p w14:paraId="2B6D697E"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____________________________</w:t>
      </w:r>
      <w:r w:rsidRPr="00E547C2">
        <w:rPr>
          <w:rFonts w:ascii="Arial" w:hAnsi="Arial" w:cs="Arial"/>
          <w:b/>
          <w:sz w:val="21"/>
          <w:szCs w:val="21"/>
        </w:rPr>
        <w:tab/>
      </w:r>
      <w:r w:rsidRPr="00E547C2">
        <w:rPr>
          <w:rFonts w:ascii="Arial" w:hAnsi="Arial" w:cs="Arial"/>
          <w:b/>
          <w:sz w:val="21"/>
          <w:szCs w:val="21"/>
        </w:rPr>
        <w:tab/>
      </w:r>
      <w:r w:rsidRPr="00E547C2">
        <w:rPr>
          <w:rFonts w:ascii="Arial" w:hAnsi="Arial" w:cs="Arial"/>
          <w:b/>
          <w:sz w:val="21"/>
          <w:szCs w:val="21"/>
        </w:rPr>
        <w:tab/>
        <w:t>________________________________</w:t>
      </w:r>
    </w:p>
    <w:p w14:paraId="1F74DB12" w14:textId="77777777" w:rsidR="009622EE" w:rsidRPr="00E547C2" w:rsidRDefault="009622EE" w:rsidP="00B96957">
      <w:pPr>
        <w:ind w:right="758"/>
        <w:jc w:val="both"/>
        <w:rPr>
          <w:rFonts w:ascii="Arial" w:hAnsi="Arial" w:cs="Arial"/>
          <w:sz w:val="21"/>
          <w:szCs w:val="21"/>
          <w:highlight w:val="lightGray"/>
        </w:rPr>
      </w:pPr>
      <w:r w:rsidRPr="00E547C2">
        <w:rPr>
          <w:rFonts w:ascii="Arial" w:hAnsi="Arial" w:cs="Arial"/>
          <w:sz w:val="21"/>
          <w:szCs w:val="21"/>
          <w:highlight w:val="lightGray"/>
        </w:rPr>
        <w:t xml:space="preserve">[Nombre y firma del representante </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highlight w:val="lightGray"/>
        </w:rPr>
        <w:t>[Nombre y firma del representante del consorcio]</w:t>
      </w:r>
      <w:r w:rsidRPr="00E547C2">
        <w:rPr>
          <w:rFonts w:ascii="Arial" w:hAnsi="Arial" w:cs="Arial"/>
          <w:sz w:val="21"/>
          <w:szCs w:val="21"/>
        </w:rPr>
        <w:tab/>
        <w:t xml:space="preserve">                                                                </w:t>
      </w:r>
      <w:r w:rsidRPr="00E547C2">
        <w:rPr>
          <w:rFonts w:ascii="Arial" w:hAnsi="Arial" w:cs="Arial"/>
          <w:sz w:val="21"/>
          <w:szCs w:val="21"/>
          <w:highlight w:val="lightGray"/>
        </w:rPr>
        <w:t>suplente del consorcio]</w:t>
      </w:r>
    </w:p>
    <w:p w14:paraId="61050247" w14:textId="1BB63A3D" w:rsidR="009622EE" w:rsidRPr="00E547C2" w:rsidRDefault="009622EE" w:rsidP="00B96957">
      <w:pPr>
        <w:jc w:val="both"/>
        <w:rPr>
          <w:rFonts w:ascii="Arial" w:hAnsi="Arial" w:cs="Arial"/>
          <w:sz w:val="21"/>
          <w:szCs w:val="21"/>
        </w:rPr>
      </w:pPr>
    </w:p>
    <w:p w14:paraId="38E4FDCB" w14:textId="77777777" w:rsidR="007E748B" w:rsidRPr="00E547C2" w:rsidRDefault="007E748B" w:rsidP="00B96957">
      <w:pPr>
        <w:jc w:val="both"/>
        <w:rPr>
          <w:rFonts w:ascii="Arial" w:hAnsi="Arial" w:cs="Arial"/>
          <w:sz w:val="21"/>
          <w:szCs w:val="21"/>
        </w:rPr>
      </w:pPr>
    </w:p>
    <w:p w14:paraId="6BA9DB46" w14:textId="77777777" w:rsidR="009622EE" w:rsidRPr="00E547C2" w:rsidRDefault="009622EE" w:rsidP="007E748B">
      <w:pPr>
        <w:pStyle w:val="InviasNormal"/>
        <w:spacing w:before="0" w:after="0"/>
        <w:jc w:val="center"/>
        <w:outlineLvl w:val="0"/>
        <w:rPr>
          <w:rFonts w:ascii="Arial" w:hAnsi="Arial" w:cs="Arial"/>
          <w:b/>
          <w:bCs/>
          <w:sz w:val="21"/>
          <w:szCs w:val="21"/>
        </w:rPr>
      </w:pPr>
      <w:r w:rsidRPr="00E547C2">
        <w:rPr>
          <w:rFonts w:ascii="Arial" w:hAnsi="Arial" w:cs="Arial"/>
          <w:b/>
          <w:bCs/>
          <w:sz w:val="21"/>
          <w:szCs w:val="21"/>
        </w:rPr>
        <w:t xml:space="preserve">FORMATO 2B </w:t>
      </w:r>
      <w:r w:rsidRPr="00E547C2">
        <w:rPr>
          <w:rFonts w:ascii="Arial" w:hAnsi="Arial" w:cs="Arial"/>
          <w:b/>
          <w:sz w:val="21"/>
          <w:szCs w:val="21"/>
          <w:lang w:val="es-ES"/>
        </w:rPr>
        <w:t xml:space="preserve">— </w:t>
      </w:r>
      <w:r w:rsidRPr="00E547C2">
        <w:rPr>
          <w:rFonts w:ascii="Arial" w:hAnsi="Arial" w:cs="Arial"/>
          <w:b/>
          <w:bCs/>
          <w:sz w:val="21"/>
          <w:szCs w:val="21"/>
        </w:rPr>
        <w:t>DOCUMENTO DE CONFORMACIÓN DE UNIÓN TEMPORAL</w:t>
      </w:r>
    </w:p>
    <w:p w14:paraId="6E4DFC25" w14:textId="77777777" w:rsidR="009622EE" w:rsidRPr="00E547C2" w:rsidRDefault="009622EE" w:rsidP="00B96957">
      <w:pPr>
        <w:pStyle w:val="InviasNormal"/>
        <w:spacing w:before="0" w:after="0"/>
        <w:rPr>
          <w:rFonts w:ascii="Arial" w:hAnsi="Arial" w:cs="Arial"/>
          <w:sz w:val="21"/>
          <w:szCs w:val="21"/>
        </w:rPr>
      </w:pPr>
    </w:p>
    <w:p w14:paraId="40CF110D"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62CDF211" w14:textId="77777777" w:rsidR="009622EE" w:rsidRPr="00E547C2" w:rsidRDefault="009622EE" w:rsidP="00B96957">
      <w:pPr>
        <w:pStyle w:val="InviasNormal"/>
        <w:spacing w:before="0" w:after="0"/>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1CC67EC"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69BB71DE" w14:textId="77777777" w:rsidR="009622EE" w:rsidRPr="00E547C2" w:rsidRDefault="009622EE" w:rsidP="00B96957">
      <w:pPr>
        <w:pStyle w:val="InviasNormal"/>
        <w:spacing w:before="0" w:after="0"/>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570C4723" w14:textId="77777777" w:rsidR="009622EE" w:rsidRPr="00E547C2" w:rsidRDefault="009622EE" w:rsidP="00B96957">
      <w:pPr>
        <w:pStyle w:val="InviasNormal"/>
        <w:spacing w:before="0" w:after="0"/>
        <w:rPr>
          <w:rFonts w:ascii="Arial" w:hAnsi="Arial" w:cs="Arial"/>
          <w:sz w:val="21"/>
          <w:szCs w:val="21"/>
        </w:rPr>
      </w:pPr>
    </w:p>
    <w:p w14:paraId="0D11DC5D"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b/>
          <w:sz w:val="21"/>
          <w:szCs w:val="21"/>
        </w:rPr>
        <w:t>REFERENCIA:</w:t>
      </w:r>
      <w:r w:rsidRPr="00E547C2">
        <w:rPr>
          <w:rFonts w:ascii="Arial" w:hAnsi="Arial" w:cs="Arial"/>
          <w:sz w:val="21"/>
          <w:szCs w:val="21"/>
        </w:rPr>
        <w:tab/>
        <w:t>Proceso de contratación No. [</w:t>
      </w:r>
      <w:r w:rsidRPr="00E547C2">
        <w:rPr>
          <w:rFonts w:ascii="Arial" w:hAnsi="Arial" w:cs="Arial"/>
          <w:sz w:val="21"/>
          <w:szCs w:val="21"/>
          <w:highlight w:val="lightGray"/>
        </w:rPr>
        <w:t>Incluir número del proceso de contratación]</w:t>
      </w:r>
      <w:r w:rsidRPr="00E547C2">
        <w:rPr>
          <w:rFonts w:ascii="Arial" w:hAnsi="Arial" w:cs="Arial"/>
          <w:sz w:val="21"/>
          <w:szCs w:val="21"/>
        </w:rPr>
        <w:t xml:space="preserve">, en adelante el “Proceso de contratación”   </w:t>
      </w:r>
    </w:p>
    <w:p w14:paraId="013F9CAD"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rPr>
        <w:t xml:space="preserve">Objeto: </w:t>
      </w:r>
    </w:p>
    <w:p w14:paraId="006A57DE" w14:textId="77777777" w:rsidR="009622EE" w:rsidRPr="00E547C2" w:rsidRDefault="009622EE" w:rsidP="00B96957">
      <w:pPr>
        <w:pStyle w:val="InviasNormal"/>
        <w:spacing w:before="0" w:after="0"/>
        <w:rPr>
          <w:rFonts w:ascii="Arial" w:hAnsi="Arial" w:cs="Arial"/>
          <w:sz w:val="21"/>
          <w:szCs w:val="21"/>
        </w:rPr>
      </w:pPr>
      <w:r w:rsidRPr="00E547C2">
        <w:rPr>
          <w:rFonts w:ascii="Arial" w:hAnsi="Arial" w:cs="Arial"/>
          <w:sz w:val="21"/>
          <w:szCs w:val="21"/>
          <w:highlight w:val="lightGray"/>
        </w:rPr>
        <w:t>[Incluir cuando el proceso es estructurado por lotes o grupos]</w:t>
      </w:r>
      <w:r w:rsidRPr="00E547C2">
        <w:rPr>
          <w:rFonts w:ascii="Arial" w:hAnsi="Arial" w:cs="Arial"/>
          <w:sz w:val="21"/>
          <w:szCs w:val="21"/>
        </w:rPr>
        <w:t xml:space="preserve"> Lote: </w:t>
      </w:r>
      <w:r w:rsidRPr="00E547C2">
        <w:rPr>
          <w:rFonts w:ascii="Arial" w:hAnsi="Arial" w:cs="Arial"/>
          <w:sz w:val="21"/>
          <w:szCs w:val="21"/>
          <w:highlight w:val="lightGray"/>
        </w:rPr>
        <w:t>[Indicar el lote o lotes a los cuales se presenta oferta.]</w:t>
      </w:r>
    </w:p>
    <w:p w14:paraId="0AB989EA" w14:textId="77777777" w:rsidR="009622EE" w:rsidRPr="00E547C2" w:rsidRDefault="009622EE" w:rsidP="00B96957">
      <w:pPr>
        <w:pStyle w:val="InviasNormal"/>
        <w:spacing w:before="0" w:after="0"/>
        <w:outlineLvl w:val="0"/>
        <w:rPr>
          <w:rFonts w:ascii="Arial" w:hAnsi="Arial" w:cs="Arial"/>
          <w:sz w:val="21"/>
          <w:szCs w:val="21"/>
          <w:highlight w:val="lightGray"/>
        </w:rPr>
      </w:pPr>
      <w:r w:rsidRPr="00E547C2">
        <w:rPr>
          <w:rFonts w:ascii="Arial" w:hAnsi="Arial" w:cs="Arial"/>
          <w:sz w:val="21"/>
          <w:szCs w:val="21"/>
        </w:rPr>
        <w:t xml:space="preserve"> </w:t>
      </w:r>
    </w:p>
    <w:p w14:paraId="0AEC7FB5"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Estimados señores:</w:t>
      </w:r>
    </w:p>
    <w:p w14:paraId="2DEBF59B"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Los suscritos, [</w:t>
      </w:r>
      <w:r w:rsidRPr="00E547C2">
        <w:rPr>
          <w:rFonts w:ascii="Arial" w:hAnsi="Arial" w:cs="Arial"/>
          <w:sz w:val="21"/>
          <w:szCs w:val="21"/>
          <w:highlight w:val="lightGray"/>
        </w:rPr>
        <w:t>nombre del representante legal del integrante 1]</w:t>
      </w:r>
      <w:r w:rsidRPr="00E547C2">
        <w:rPr>
          <w:rFonts w:ascii="Arial" w:hAnsi="Arial" w:cs="Arial"/>
          <w:sz w:val="21"/>
          <w:szCs w:val="21"/>
        </w:rPr>
        <w:t xml:space="preserve"> y [</w:t>
      </w:r>
      <w:r w:rsidRPr="00E547C2">
        <w:rPr>
          <w:rFonts w:ascii="Arial" w:hAnsi="Arial" w:cs="Arial"/>
          <w:sz w:val="21"/>
          <w:szCs w:val="21"/>
          <w:highlight w:val="lightGray"/>
        </w:rPr>
        <w:t>nombre del representante legal del integrante 2]</w:t>
      </w:r>
      <w:r w:rsidRPr="00E547C2">
        <w:rPr>
          <w:rFonts w:ascii="Arial" w:hAnsi="Arial" w:cs="Arial"/>
          <w:sz w:val="21"/>
          <w:szCs w:val="21"/>
        </w:rPr>
        <w:t xml:space="preserve"> debidamente autorizados para actuar en nombre y representación de [</w:t>
      </w:r>
      <w:r w:rsidRPr="00E547C2">
        <w:rPr>
          <w:rFonts w:ascii="Arial" w:hAnsi="Arial" w:cs="Arial"/>
          <w:sz w:val="21"/>
          <w:szCs w:val="21"/>
          <w:highlight w:val="lightGray"/>
        </w:rPr>
        <w:t>nombre o razón social del integrante 1]</w:t>
      </w:r>
      <w:r w:rsidRPr="00E547C2">
        <w:rPr>
          <w:rFonts w:ascii="Arial" w:hAnsi="Arial" w:cs="Arial"/>
          <w:sz w:val="21"/>
          <w:szCs w:val="21"/>
        </w:rPr>
        <w:t xml:space="preserve"> y [</w:t>
      </w:r>
      <w:r w:rsidRPr="00E547C2">
        <w:rPr>
          <w:rFonts w:ascii="Arial" w:hAnsi="Arial" w:cs="Arial"/>
          <w:sz w:val="21"/>
          <w:szCs w:val="21"/>
          <w:highlight w:val="lightGray"/>
        </w:rPr>
        <w:t>nombre o razón social del integrante 2</w:t>
      </w:r>
      <w:r w:rsidRPr="00E547C2">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5039F430"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color w:val="000000" w:themeColor="text1"/>
          <w:sz w:val="21"/>
          <w:szCs w:val="21"/>
        </w:rPr>
        <w:t xml:space="preserve">La unión temporal está integrada por los </w:t>
      </w:r>
      <w:r w:rsidRPr="00E547C2">
        <w:rPr>
          <w:rFonts w:cs="Arial"/>
          <w:sz w:val="21"/>
          <w:szCs w:val="21"/>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622EE" w:rsidRPr="00E547C2" w14:paraId="3AD70E50" w14:textId="77777777" w:rsidTr="00C82EFA">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A59B95A" w14:textId="77777777" w:rsidR="009622EE" w:rsidRPr="00C82EFA" w:rsidRDefault="009622EE"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lastRenderedPageBreak/>
              <w:t xml:space="preserve">Actividades y términos en la ejecución del Contrato </w:t>
            </w:r>
            <w:r w:rsidRPr="00C82EFA">
              <w:rPr>
                <w:rFonts w:ascii="Arial" w:hAnsi="Arial" w:cs="Arial"/>
                <w:b/>
                <w:color w:val="FFFFFF" w:themeColor="background1"/>
                <w:sz w:val="21"/>
                <w:szCs w:val="2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tcPr>
          <w:p w14:paraId="3F28A709" w14:textId="77777777" w:rsidR="009622EE" w:rsidRPr="00C82EFA" w:rsidRDefault="009622EE"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t xml:space="preserve">Compromiso (%) </w:t>
            </w:r>
            <w:r w:rsidRPr="00C82EFA">
              <w:rPr>
                <w:rFonts w:ascii="Arial" w:hAnsi="Arial" w:cs="Arial"/>
                <w:b/>
                <w:color w:val="FFFFFF" w:themeColor="background1"/>
                <w:sz w:val="21"/>
                <w:szCs w:val="2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tcPr>
          <w:p w14:paraId="159CC8FB" w14:textId="77777777" w:rsidR="009622EE" w:rsidRPr="00C82EFA" w:rsidRDefault="009622EE" w:rsidP="00B96957">
            <w:pPr>
              <w:jc w:val="both"/>
              <w:rPr>
                <w:rFonts w:ascii="Arial" w:hAnsi="Arial" w:cs="Arial"/>
                <w:b/>
                <w:color w:val="FFFFFF" w:themeColor="background1"/>
                <w:sz w:val="21"/>
                <w:szCs w:val="21"/>
              </w:rPr>
            </w:pPr>
            <w:r w:rsidRPr="00C82EFA">
              <w:rPr>
                <w:rFonts w:ascii="Arial" w:hAnsi="Arial" w:cs="Arial"/>
                <w:b/>
                <w:color w:val="FFFFFF" w:themeColor="background1"/>
                <w:sz w:val="21"/>
                <w:szCs w:val="21"/>
              </w:rPr>
              <w:t>Nombre del integrante a cargo de la actividad</w:t>
            </w:r>
          </w:p>
        </w:tc>
      </w:tr>
      <w:tr w:rsidR="009622EE" w:rsidRPr="00E547C2" w14:paraId="63148D63"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74CF7B0"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C718F8"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[Indicar el porcentaje de cada actividad que se compromete a ejecutar]</w:t>
            </w:r>
          </w:p>
          <w:p w14:paraId="0715A981" w14:textId="77777777" w:rsidR="009622EE" w:rsidRPr="00E547C2" w:rsidRDefault="009622EE" w:rsidP="00B96957">
            <w:pPr>
              <w:jc w:val="both"/>
              <w:rPr>
                <w:rFonts w:ascii="Arial" w:hAnsi="Arial" w:cs="Arial"/>
                <w:sz w:val="21"/>
                <w:szCs w:val="21"/>
                <w:highlight w:val="lightGray"/>
              </w:rPr>
            </w:pPr>
          </w:p>
          <w:p w14:paraId="6514714F"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4BCD6C" w14:textId="77777777" w:rsidR="009622EE" w:rsidRPr="00E547C2" w:rsidDel="009549D4" w:rsidRDefault="009622EE" w:rsidP="00B96957">
            <w:pPr>
              <w:jc w:val="both"/>
              <w:rPr>
                <w:rFonts w:ascii="Arial" w:hAnsi="Arial" w:cs="Arial"/>
                <w:sz w:val="21"/>
                <w:szCs w:val="21"/>
              </w:rPr>
            </w:pPr>
          </w:p>
        </w:tc>
      </w:tr>
      <w:tr w:rsidR="009622EE" w:rsidRPr="00E547C2" w14:paraId="41272DEE"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80F10C" w14:textId="77777777" w:rsidR="009622EE" w:rsidRPr="00E547C2" w:rsidRDefault="009622EE" w:rsidP="00B96957">
            <w:pPr>
              <w:jc w:val="both"/>
              <w:rPr>
                <w:rFonts w:ascii="Arial" w:hAnsi="Arial"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AC2A48" w14:textId="77777777" w:rsidR="009622EE" w:rsidRPr="00E547C2" w:rsidDel="009549D4" w:rsidRDefault="009622EE" w:rsidP="00B96957">
            <w:pPr>
              <w:jc w:val="both"/>
              <w:rPr>
                <w:rFonts w:ascii="Arial" w:hAnsi="Arial"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DEEC97" w14:textId="77777777" w:rsidR="009622EE" w:rsidRPr="00E547C2" w:rsidDel="009549D4" w:rsidRDefault="009622EE" w:rsidP="00B96957">
            <w:pPr>
              <w:jc w:val="both"/>
              <w:rPr>
                <w:rFonts w:ascii="Arial" w:hAnsi="Arial" w:cs="Arial"/>
                <w:sz w:val="21"/>
                <w:szCs w:val="21"/>
              </w:rPr>
            </w:pPr>
          </w:p>
        </w:tc>
      </w:tr>
      <w:tr w:rsidR="009622EE" w:rsidRPr="00E547C2" w14:paraId="701725D8" w14:textId="77777777" w:rsidTr="005D5A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9CB78" w14:textId="77777777" w:rsidR="009622EE" w:rsidRPr="00E547C2" w:rsidRDefault="009622EE" w:rsidP="00B96957">
            <w:pPr>
              <w:jc w:val="both"/>
              <w:rPr>
                <w:rFonts w:ascii="Arial" w:hAnsi="Arial"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836C" w14:textId="77777777" w:rsidR="009622EE" w:rsidRPr="00E547C2" w:rsidDel="009549D4" w:rsidRDefault="009622EE" w:rsidP="00B96957">
            <w:pPr>
              <w:jc w:val="both"/>
              <w:rPr>
                <w:rFonts w:ascii="Arial" w:hAnsi="Arial"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81B55B" w14:textId="77777777" w:rsidR="009622EE" w:rsidRPr="00E547C2" w:rsidDel="009549D4" w:rsidRDefault="009622EE" w:rsidP="00B96957">
            <w:pPr>
              <w:jc w:val="both"/>
              <w:rPr>
                <w:rFonts w:ascii="Arial" w:hAnsi="Arial" w:cs="Arial"/>
                <w:sz w:val="21"/>
                <w:szCs w:val="21"/>
              </w:rPr>
            </w:pPr>
          </w:p>
        </w:tc>
      </w:tr>
    </w:tbl>
    <w:p w14:paraId="4313BBBE" w14:textId="77777777" w:rsidR="009622EE" w:rsidRPr="00E547C2" w:rsidRDefault="009622EE" w:rsidP="00B96957">
      <w:pPr>
        <w:pStyle w:val="Sangradetextonormal"/>
        <w:rPr>
          <w:rFonts w:cs="Arial"/>
          <w:sz w:val="21"/>
          <w:szCs w:val="21"/>
        </w:rPr>
      </w:pPr>
    </w:p>
    <w:p w14:paraId="67162DA1" w14:textId="77777777" w:rsidR="009622EE" w:rsidRPr="00E547C2" w:rsidRDefault="009622EE" w:rsidP="00B96957">
      <w:pPr>
        <w:pStyle w:val="Sangradetextonormal"/>
        <w:rPr>
          <w:rFonts w:cs="Arial"/>
          <w:sz w:val="21"/>
          <w:szCs w:val="21"/>
        </w:rPr>
      </w:pPr>
    </w:p>
    <w:p w14:paraId="58E16FE0" w14:textId="77777777" w:rsidR="009622EE" w:rsidRPr="00E547C2" w:rsidRDefault="009622EE" w:rsidP="00B96957">
      <w:pPr>
        <w:pStyle w:val="Sangradetextonormal"/>
        <w:rPr>
          <w:rFonts w:cs="Arial"/>
          <w:sz w:val="21"/>
          <w:szCs w:val="21"/>
        </w:rPr>
      </w:pPr>
    </w:p>
    <w:p w14:paraId="5B8DBDEA" w14:textId="77777777" w:rsidR="009622EE" w:rsidRPr="00E547C2" w:rsidRDefault="009622EE" w:rsidP="00B96957">
      <w:pPr>
        <w:pStyle w:val="Sangradetextonormal"/>
        <w:rPr>
          <w:rFonts w:cs="Arial"/>
          <w:sz w:val="21"/>
          <w:szCs w:val="21"/>
        </w:rPr>
      </w:pPr>
    </w:p>
    <w:p w14:paraId="67BB962B" w14:textId="77777777" w:rsidR="009622EE" w:rsidRPr="00E547C2" w:rsidRDefault="009622EE" w:rsidP="00B96957">
      <w:pPr>
        <w:pStyle w:val="Sangradetextonormal"/>
        <w:rPr>
          <w:rFonts w:cs="Arial"/>
          <w:sz w:val="21"/>
          <w:szCs w:val="21"/>
        </w:rPr>
      </w:pPr>
    </w:p>
    <w:p w14:paraId="227CD97F" w14:textId="77777777" w:rsidR="009622EE" w:rsidRPr="00E547C2" w:rsidRDefault="009622EE" w:rsidP="00B96957">
      <w:pPr>
        <w:pStyle w:val="Sangradetextonormal"/>
        <w:rPr>
          <w:rFonts w:cs="Arial"/>
          <w:sz w:val="21"/>
          <w:szCs w:val="21"/>
        </w:rPr>
      </w:pPr>
    </w:p>
    <w:p w14:paraId="2AB0A9DD" w14:textId="77777777" w:rsidR="009622EE" w:rsidRPr="00E547C2" w:rsidRDefault="009622EE" w:rsidP="00B96957">
      <w:pPr>
        <w:pStyle w:val="Sangradetextonormal"/>
        <w:rPr>
          <w:rFonts w:cs="Arial"/>
          <w:sz w:val="21"/>
          <w:szCs w:val="21"/>
        </w:rPr>
      </w:pPr>
    </w:p>
    <w:p w14:paraId="56715D20" w14:textId="77777777" w:rsidR="009622EE" w:rsidRPr="00E547C2" w:rsidRDefault="009622EE" w:rsidP="00B96957">
      <w:pPr>
        <w:pStyle w:val="Sangradetextonormal"/>
        <w:rPr>
          <w:rFonts w:cs="Arial"/>
          <w:sz w:val="21"/>
          <w:szCs w:val="21"/>
        </w:rPr>
      </w:pPr>
    </w:p>
    <w:p w14:paraId="560E664C" w14:textId="77777777" w:rsidR="009622EE" w:rsidRPr="00E547C2" w:rsidRDefault="009622EE" w:rsidP="00B96957">
      <w:pPr>
        <w:pStyle w:val="Sangradetextonormal"/>
        <w:rPr>
          <w:rFonts w:cs="Arial"/>
          <w:sz w:val="21"/>
          <w:szCs w:val="21"/>
        </w:rPr>
      </w:pPr>
    </w:p>
    <w:p w14:paraId="01774B01" w14:textId="77777777" w:rsidR="009622EE" w:rsidRPr="00E547C2" w:rsidRDefault="009622EE" w:rsidP="00B96957">
      <w:pPr>
        <w:pStyle w:val="Sangradetextonormal"/>
        <w:rPr>
          <w:rFonts w:cs="Arial"/>
          <w:sz w:val="21"/>
          <w:szCs w:val="21"/>
        </w:rPr>
      </w:pPr>
    </w:p>
    <w:p w14:paraId="58850D39" w14:textId="77777777" w:rsidR="009622EE" w:rsidRPr="00E547C2" w:rsidRDefault="009622EE" w:rsidP="00B96957">
      <w:pPr>
        <w:pStyle w:val="Sangradetextonormal"/>
        <w:rPr>
          <w:rFonts w:cs="Arial"/>
          <w:sz w:val="21"/>
          <w:szCs w:val="21"/>
        </w:rPr>
      </w:pPr>
    </w:p>
    <w:p w14:paraId="035935D4" w14:textId="77777777" w:rsidR="009622EE" w:rsidRPr="00E547C2" w:rsidRDefault="009622EE" w:rsidP="00B96957">
      <w:pPr>
        <w:pStyle w:val="Sangradetextonormal"/>
        <w:rPr>
          <w:rFonts w:cs="Arial"/>
          <w:sz w:val="21"/>
          <w:szCs w:val="21"/>
        </w:rPr>
      </w:pPr>
    </w:p>
    <w:p w14:paraId="1072B719" w14:textId="77777777" w:rsidR="009622EE" w:rsidRPr="00E547C2" w:rsidRDefault="009622EE" w:rsidP="00B96957">
      <w:pPr>
        <w:ind w:left="1133" w:hanging="425"/>
        <w:jc w:val="both"/>
        <w:rPr>
          <w:rFonts w:ascii="Arial" w:hAnsi="Arial" w:cs="Arial"/>
          <w:sz w:val="21"/>
          <w:szCs w:val="21"/>
        </w:rPr>
      </w:pPr>
      <w:r w:rsidRPr="00E547C2">
        <w:rPr>
          <w:rFonts w:ascii="Arial" w:hAnsi="Arial" w:cs="Arial"/>
          <w:sz w:val="21"/>
          <w:szCs w:val="21"/>
          <w:vertAlign w:val="superscript"/>
        </w:rPr>
        <w:t>(1)</w:t>
      </w:r>
      <w:r w:rsidRPr="00E547C2">
        <w:rPr>
          <w:rFonts w:ascii="Arial" w:hAnsi="Arial" w:cs="Arial"/>
          <w:sz w:val="21"/>
          <w:szCs w:val="21"/>
        </w:rPr>
        <w:tab/>
        <w:t>La extensión de la participación se indicará en función de las actividades a ejecutar en el proyecto.</w:t>
      </w:r>
    </w:p>
    <w:p w14:paraId="1BE6EC96" w14:textId="77777777" w:rsidR="009622EE" w:rsidRPr="00E547C2" w:rsidRDefault="009622EE" w:rsidP="00B96957">
      <w:pPr>
        <w:ind w:left="1133" w:hanging="425"/>
        <w:jc w:val="both"/>
        <w:rPr>
          <w:rFonts w:ascii="Arial" w:hAnsi="Arial" w:cs="Arial"/>
          <w:sz w:val="21"/>
          <w:szCs w:val="21"/>
        </w:rPr>
      </w:pPr>
      <w:r w:rsidRPr="00E547C2">
        <w:rPr>
          <w:rFonts w:ascii="Arial" w:hAnsi="Arial" w:cs="Arial"/>
          <w:sz w:val="21"/>
          <w:szCs w:val="21"/>
          <w:vertAlign w:val="superscript"/>
        </w:rPr>
        <w:t>(2)</w:t>
      </w:r>
      <w:r w:rsidRPr="00E547C2">
        <w:rPr>
          <w:rFonts w:ascii="Arial" w:hAnsi="Arial" w:cs="Arial"/>
          <w:sz w:val="21"/>
          <w:szCs w:val="21"/>
        </w:rPr>
        <w:tab/>
        <w:t>El total de la columna, es decir la suma de los porcentajes de compromiso de los integrantes, debe ser igual al 100%.</w:t>
      </w:r>
    </w:p>
    <w:p w14:paraId="050EFA4E" w14:textId="77777777" w:rsidR="009622EE" w:rsidRPr="00E547C2" w:rsidRDefault="009622EE" w:rsidP="00B96957">
      <w:pPr>
        <w:ind w:left="1133" w:hanging="425"/>
        <w:jc w:val="both"/>
        <w:rPr>
          <w:rFonts w:ascii="Arial" w:hAnsi="Arial" w:cs="Arial"/>
          <w:sz w:val="21"/>
          <w:szCs w:val="21"/>
        </w:rPr>
      </w:pPr>
    </w:p>
    <w:p w14:paraId="2AA54493"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La unión temporal se denomina UNIÓN TEMPORAL ________________.</w:t>
      </w:r>
    </w:p>
    <w:p w14:paraId="214484C2"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objeto de la unión temporal es ________________.</w:t>
      </w:r>
    </w:p>
    <w:p w14:paraId="5CA5D9A5"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La duración de la unión temporal es de _____________.</w:t>
      </w:r>
    </w:p>
    <w:p w14:paraId="619B809B"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A1A934"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El representante de la unión temporal es ___________________ </w:t>
      </w:r>
      <w:r w:rsidRPr="00E547C2">
        <w:rPr>
          <w:rFonts w:cs="Arial"/>
          <w:sz w:val="21"/>
          <w:szCs w:val="21"/>
          <w:highlight w:val="lightGray"/>
        </w:rPr>
        <w:t>[indicar el nombre],</w:t>
      </w:r>
      <w:r w:rsidRPr="00E547C2">
        <w:rPr>
          <w:rFonts w:cs="Arial"/>
          <w:sz w:val="21"/>
          <w:szCs w:val="21"/>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E50323"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 xml:space="preserve">El representante suplente de la unión temporal es ____________________________ </w:t>
      </w:r>
      <w:r w:rsidRPr="00E547C2">
        <w:rPr>
          <w:rFonts w:cs="Arial"/>
          <w:sz w:val="21"/>
          <w:szCs w:val="21"/>
          <w:highlight w:val="lightGray"/>
        </w:rPr>
        <w:t>[indicar el nombre],</w:t>
      </w:r>
      <w:r w:rsidRPr="00E547C2">
        <w:rPr>
          <w:rFonts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DB627FC" w14:textId="77777777" w:rsidR="009622EE" w:rsidRPr="00E547C2" w:rsidRDefault="009622EE" w:rsidP="00B96957">
      <w:pPr>
        <w:pStyle w:val="Sangradetextonormal"/>
        <w:ind w:left="790"/>
        <w:rPr>
          <w:rFonts w:cs="Arial"/>
          <w:sz w:val="21"/>
          <w:szCs w:val="21"/>
          <w:highlight w:val="lightGray"/>
        </w:rPr>
      </w:pPr>
      <w:r w:rsidRPr="00E547C2">
        <w:rPr>
          <w:rFonts w:cs="Arial"/>
          <w:sz w:val="21"/>
          <w:szCs w:val="21"/>
          <w:highlight w:val="lightGray"/>
        </w:rPr>
        <w:t>[Definir los eventos en los cuales puede intervenir el representante suplente de la unión temporal.]</w:t>
      </w:r>
    </w:p>
    <w:p w14:paraId="5028D952"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Señor [a] __________________[</w:t>
      </w:r>
      <w:r w:rsidRPr="00E547C2">
        <w:rPr>
          <w:rFonts w:cs="Arial"/>
          <w:sz w:val="21"/>
          <w:szCs w:val="21"/>
          <w:highlight w:val="lightGray"/>
        </w:rPr>
        <w:t xml:space="preserve">indicar el nombre del representante legal de la unión temporal] </w:t>
      </w:r>
      <w:r w:rsidRPr="00E547C2">
        <w:rPr>
          <w:rFonts w:cs="Arial"/>
          <w:sz w:val="21"/>
          <w:szCs w:val="21"/>
        </w:rPr>
        <w:t xml:space="preserve">acepta su nombramiento como representante legal de la UNIÓN TEMPORAL </w:t>
      </w:r>
      <w:r w:rsidRPr="00E547C2">
        <w:rPr>
          <w:rFonts w:cs="Arial"/>
          <w:sz w:val="21"/>
          <w:szCs w:val="21"/>
          <w:highlight w:val="lightGray"/>
        </w:rPr>
        <w:t>[Nombre de la unión temporal]</w:t>
      </w:r>
      <w:r w:rsidRPr="00E547C2">
        <w:rPr>
          <w:rFonts w:cs="Arial"/>
          <w:sz w:val="21"/>
          <w:szCs w:val="21"/>
        </w:rPr>
        <w:t xml:space="preserve"> </w:t>
      </w:r>
    </w:p>
    <w:p w14:paraId="4A25F27C"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highlight w:val="lightGray"/>
        </w:rPr>
        <w:t>[Las entidades y los proponentes podrán incluir cláusulas adicionales que no contradigan lo dispuesto en los Documentos Tipo para regular la relación negocial entre los integrantes.]</w:t>
      </w:r>
    </w:p>
    <w:p w14:paraId="2CD454C4" w14:textId="77777777" w:rsidR="009622EE" w:rsidRPr="00E547C2" w:rsidRDefault="009622EE" w:rsidP="00FC225A">
      <w:pPr>
        <w:pStyle w:val="Sangradetextonormal"/>
        <w:widowControl w:val="0"/>
        <w:numPr>
          <w:ilvl w:val="0"/>
          <w:numId w:val="14"/>
        </w:numPr>
        <w:rPr>
          <w:rFonts w:cs="Arial"/>
          <w:sz w:val="21"/>
          <w:szCs w:val="21"/>
        </w:rPr>
      </w:pPr>
      <w:r w:rsidRPr="00E547C2">
        <w:rPr>
          <w:rFonts w:cs="Arial"/>
          <w:sz w:val="21"/>
          <w:szCs w:val="21"/>
        </w:rPr>
        <w:t>El domicilio de la unión temporal es:</w:t>
      </w:r>
    </w:p>
    <w:p w14:paraId="68C4B53F"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___________________________________________</w:t>
      </w:r>
    </w:p>
    <w:p w14:paraId="5D6A2E1E"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Dirección electrónica</w:t>
      </w:r>
      <w:r w:rsidRPr="00E547C2">
        <w:rPr>
          <w:rFonts w:ascii="Arial" w:hAnsi="Arial" w:cs="Arial"/>
          <w:sz w:val="21"/>
          <w:szCs w:val="21"/>
        </w:rPr>
        <w:tab/>
        <w:t>___________________________________________</w:t>
      </w:r>
    </w:p>
    <w:p w14:paraId="4D7814E2"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lastRenderedPageBreak/>
        <w:t>Teléfono</w:t>
      </w:r>
      <w:r w:rsidRPr="00E547C2">
        <w:rPr>
          <w:rFonts w:ascii="Arial" w:hAnsi="Arial" w:cs="Arial"/>
          <w:sz w:val="21"/>
          <w:szCs w:val="21"/>
        </w:rPr>
        <w:tab/>
        <w:t>___________________________________________</w:t>
      </w:r>
    </w:p>
    <w:p w14:paraId="12C5EFBB"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Telefax</w:t>
      </w:r>
      <w:r w:rsidRPr="00E547C2">
        <w:rPr>
          <w:rFonts w:ascii="Arial" w:hAnsi="Arial" w:cs="Arial"/>
          <w:sz w:val="21"/>
          <w:szCs w:val="21"/>
        </w:rPr>
        <w:tab/>
        <w:t>___________________________________________</w:t>
      </w:r>
    </w:p>
    <w:p w14:paraId="4E8A934D" w14:textId="77777777" w:rsidR="009622EE" w:rsidRPr="00E547C2" w:rsidRDefault="009622EE" w:rsidP="00B96957">
      <w:pPr>
        <w:tabs>
          <w:tab w:val="left" w:pos="2694"/>
        </w:tabs>
        <w:ind w:left="1416"/>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___________________________________________</w:t>
      </w:r>
    </w:p>
    <w:p w14:paraId="3541DDEB" w14:textId="77777777" w:rsidR="009622EE" w:rsidRPr="00E547C2" w:rsidRDefault="009622EE" w:rsidP="00B96957">
      <w:pPr>
        <w:pStyle w:val="Textoindependiente"/>
        <w:jc w:val="both"/>
        <w:rPr>
          <w:rFonts w:ascii="Arial" w:hAnsi="Arial" w:cs="Arial"/>
          <w:sz w:val="21"/>
          <w:szCs w:val="21"/>
        </w:rPr>
      </w:pPr>
    </w:p>
    <w:p w14:paraId="3AEB5E42" w14:textId="77777777" w:rsidR="009622EE" w:rsidRPr="00E547C2" w:rsidRDefault="009622EE" w:rsidP="00B96957">
      <w:pPr>
        <w:pStyle w:val="Textoindependiente"/>
        <w:jc w:val="both"/>
        <w:rPr>
          <w:rFonts w:ascii="Arial" w:hAnsi="Arial" w:cs="Arial"/>
          <w:sz w:val="21"/>
          <w:szCs w:val="21"/>
        </w:rPr>
      </w:pPr>
      <w:r w:rsidRPr="00E547C2">
        <w:rPr>
          <w:rFonts w:ascii="Arial" w:hAnsi="Arial" w:cs="Arial"/>
          <w:sz w:val="21"/>
          <w:szCs w:val="21"/>
        </w:rPr>
        <w:t>En constancia, se firma en _______________, a los ____ días del mes de _____ de 20__.</w:t>
      </w:r>
    </w:p>
    <w:p w14:paraId="728BD44D" w14:textId="77777777" w:rsidR="009622EE" w:rsidRPr="00E547C2" w:rsidRDefault="009622EE" w:rsidP="00B96957">
      <w:pPr>
        <w:jc w:val="both"/>
        <w:rPr>
          <w:rFonts w:ascii="Arial" w:hAnsi="Arial" w:cs="Arial"/>
          <w:b/>
          <w:sz w:val="21"/>
          <w:szCs w:val="21"/>
        </w:rPr>
      </w:pPr>
    </w:p>
    <w:p w14:paraId="795C955D" w14:textId="77777777" w:rsidR="009622EE" w:rsidRPr="00E547C2" w:rsidRDefault="009622EE" w:rsidP="00B96957">
      <w:pPr>
        <w:jc w:val="both"/>
        <w:rPr>
          <w:rFonts w:ascii="Arial" w:hAnsi="Arial" w:cs="Arial"/>
          <w:b/>
          <w:sz w:val="21"/>
          <w:szCs w:val="21"/>
        </w:rPr>
      </w:pPr>
    </w:p>
    <w:p w14:paraId="6FDB19AD" w14:textId="77777777" w:rsidR="009622EE" w:rsidRPr="00E547C2" w:rsidRDefault="009622EE" w:rsidP="00B96957">
      <w:pPr>
        <w:jc w:val="both"/>
        <w:rPr>
          <w:rFonts w:ascii="Arial" w:hAnsi="Arial" w:cs="Arial"/>
          <w:sz w:val="21"/>
          <w:szCs w:val="21"/>
          <w:highlight w:val="lightGray"/>
        </w:rPr>
      </w:pPr>
      <w:r w:rsidRPr="00E547C2">
        <w:rPr>
          <w:rFonts w:ascii="Arial" w:hAnsi="Arial" w:cs="Arial"/>
          <w:b/>
          <w:sz w:val="21"/>
          <w:szCs w:val="21"/>
        </w:rPr>
        <w:t>_________________________________                   ___________________________________</w:t>
      </w:r>
    </w:p>
    <w:p w14:paraId="4374FCA8"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[Nombre del proponente o representante legal</w:t>
      </w:r>
      <w:r w:rsidRPr="00E547C2">
        <w:rPr>
          <w:rFonts w:ascii="Arial" w:hAnsi="Arial" w:cs="Arial"/>
          <w:sz w:val="21"/>
          <w:szCs w:val="21"/>
        </w:rPr>
        <w:tab/>
        <w:t xml:space="preserve">        </w:t>
      </w:r>
      <w:r w:rsidRPr="00E547C2">
        <w:rPr>
          <w:rFonts w:ascii="Arial" w:hAnsi="Arial" w:cs="Arial"/>
          <w:sz w:val="21"/>
          <w:szCs w:val="21"/>
          <w:highlight w:val="lightGray"/>
        </w:rPr>
        <w:t>[Nombre del proponente o representante legal</w:t>
      </w:r>
    </w:p>
    <w:p w14:paraId="7A0D87C7"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highlight w:val="lightGray"/>
        </w:rPr>
        <w:t>de cada uno de los integrantes]</w:t>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t xml:space="preserve">        </w:t>
      </w:r>
      <w:r w:rsidRPr="00E547C2">
        <w:rPr>
          <w:rFonts w:ascii="Arial" w:hAnsi="Arial" w:cs="Arial"/>
          <w:sz w:val="21"/>
          <w:szCs w:val="21"/>
          <w:highlight w:val="lightGray"/>
        </w:rPr>
        <w:t>de cada uno de los integrantes]</w:t>
      </w:r>
    </w:p>
    <w:p w14:paraId="741ED9D2" w14:textId="77777777" w:rsidR="009622EE" w:rsidRPr="00E547C2" w:rsidRDefault="009622EE" w:rsidP="00B96957">
      <w:pPr>
        <w:jc w:val="both"/>
        <w:rPr>
          <w:rFonts w:ascii="Arial" w:hAnsi="Arial" w:cs="Arial"/>
          <w:sz w:val="21"/>
          <w:szCs w:val="21"/>
          <w:highlight w:val="lightGray"/>
        </w:rPr>
      </w:pP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r w:rsidRPr="00E547C2">
        <w:rPr>
          <w:rFonts w:ascii="Arial" w:hAnsi="Arial" w:cs="Arial"/>
          <w:sz w:val="21"/>
          <w:szCs w:val="21"/>
        </w:rPr>
        <w:tab/>
      </w:r>
    </w:p>
    <w:p w14:paraId="5E97494B" w14:textId="77777777" w:rsidR="009622EE" w:rsidRPr="00E547C2" w:rsidRDefault="009622EE" w:rsidP="00B96957">
      <w:pPr>
        <w:jc w:val="both"/>
        <w:rPr>
          <w:rFonts w:ascii="Arial" w:hAnsi="Arial" w:cs="Arial"/>
          <w:b/>
          <w:sz w:val="21"/>
          <w:szCs w:val="21"/>
        </w:rPr>
      </w:pPr>
    </w:p>
    <w:p w14:paraId="6CE3B3C3" w14:textId="77777777" w:rsidR="009622EE" w:rsidRPr="00E547C2" w:rsidRDefault="009622EE" w:rsidP="00B96957">
      <w:pPr>
        <w:jc w:val="both"/>
        <w:rPr>
          <w:rFonts w:ascii="Arial" w:hAnsi="Arial" w:cs="Arial"/>
          <w:b/>
          <w:sz w:val="21"/>
          <w:szCs w:val="21"/>
        </w:rPr>
      </w:pPr>
    </w:p>
    <w:p w14:paraId="767420CB" w14:textId="77777777" w:rsidR="009622EE" w:rsidRPr="00E547C2" w:rsidRDefault="009622EE" w:rsidP="00B96957">
      <w:pPr>
        <w:jc w:val="both"/>
        <w:rPr>
          <w:rFonts w:ascii="Arial" w:hAnsi="Arial" w:cs="Arial"/>
          <w:b/>
          <w:sz w:val="21"/>
          <w:szCs w:val="21"/>
        </w:rPr>
      </w:pPr>
      <w:r w:rsidRPr="00E547C2">
        <w:rPr>
          <w:rFonts w:ascii="Arial" w:hAnsi="Arial" w:cs="Arial"/>
          <w:b/>
          <w:sz w:val="21"/>
          <w:szCs w:val="21"/>
        </w:rPr>
        <w:t>____________________________</w:t>
      </w:r>
      <w:r w:rsidRPr="00E547C2">
        <w:rPr>
          <w:rFonts w:ascii="Arial" w:hAnsi="Arial" w:cs="Arial"/>
          <w:b/>
          <w:sz w:val="21"/>
          <w:szCs w:val="21"/>
        </w:rPr>
        <w:tab/>
      </w:r>
      <w:r w:rsidRPr="00E547C2">
        <w:rPr>
          <w:rFonts w:ascii="Arial" w:hAnsi="Arial" w:cs="Arial"/>
          <w:b/>
          <w:sz w:val="21"/>
          <w:szCs w:val="21"/>
        </w:rPr>
        <w:tab/>
        <w:t xml:space="preserve">        ___________________________________</w:t>
      </w:r>
    </w:p>
    <w:p w14:paraId="601B0DBF" w14:textId="77777777" w:rsidR="009622EE" w:rsidRPr="00E547C2" w:rsidRDefault="009622EE" w:rsidP="00B96957">
      <w:pPr>
        <w:jc w:val="both"/>
        <w:rPr>
          <w:rFonts w:ascii="Arial" w:hAnsi="Arial" w:cs="Arial"/>
          <w:sz w:val="21"/>
          <w:szCs w:val="21"/>
        </w:rPr>
      </w:pPr>
      <w:r w:rsidRPr="00E547C2">
        <w:rPr>
          <w:rFonts w:ascii="Arial" w:hAnsi="Arial" w:cs="Arial"/>
          <w:sz w:val="21"/>
          <w:szCs w:val="21"/>
          <w:highlight w:val="lightGray"/>
        </w:rPr>
        <w:t xml:space="preserve">[Nombre y firma del representante de la </w:t>
      </w:r>
      <w:r w:rsidRPr="00E547C2">
        <w:rPr>
          <w:rFonts w:ascii="Arial" w:hAnsi="Arial" w:cs="Arial"/>
          <w:sz w:val="21"/>
          <w:szCs w:val="21"/>
        </w:rPr>
        <w:tab/>
        <w:t xml:space="preserve">        </w:t>
      </w:r>
      <w:r w:rsidRPr="00E547C2">
        <w:rPr>
          <w:rFonts w:ascii="Arial" w:hAnsi="Arial" w:cs="Arial"/>
          <w:sz w:val="21"/>
          <w:szCs w:val="21"/>
          <w:highlight w:val="lightGray"/>
        </w:rPr>
        <w:t>[Nombre y firma del representante  la  unión temporal]</w:t>
      </w:r>
      <w:r w:rsidRPr="00E547C2">
        <w:rPr>
          <w:rFonts w:ascii="Arial" w:hAnsi="Arial" w:cs="Arial"/>
          <w:sz w:val="21"/>
          <w:szCs w:val="21"/>
        </w:rPr>
        <w:tab/>
        <w:t xml:space="preserve">                                    </w:t>
      </w:r>
      <w:r w:rsidRPr="00E547C2">
        <w:rPr>
          <w:rFonts w:ascii="Arial" w:hAnsi="Arial" w:cs="Arial"/>
          <w:sz w:val="21"/>
          <w:szCs w:val="21"/>
          <w:highlight w:val="lightGray"/>
        </w:rPr>
        <w:t xml:space="preserve">suplente de la unión temporal] </w:t>
      </w:r>
    </w:p>
    <w:p w14:paraId="7B650F05" w14:textId="5465DA01" w:rsidR="009622EE" w:rsidRPr="00E547C2" w:rsidRDefault="009622EE" w:rsidP="007E748B">
      <w:pPr>
        <w:jc w:val="center"/>
        <w:rPr>
          <w:rFonts w:ascii="Arial" w:hAnsi="Arial" w:cs="Arial"/>
          <w:sz w:val="21"/>
          <w:szCs w:val="21"/>
        </w:rPr>
      </w:pPr>
      <w:r w:rsidRPr="00E547C2">
        <w:rPr>
          <w:rFonts w:ascii="Arial" w:hAnsi="Arial" w:cs="Arial"/>
          <w:sz w:val="21"/>
          <w:szCs w:val="21"/>
        </w:rPr>
        <w:br w:type="page"/>
      </w:r>
    </w:p>
    <w:p w14:paraId="370E4230" w14:textId="57E074D5" w:rsidR="00B96957" w:rsidRPr="00E547C2" w:rsidRDefault="007E748B" w:rsidP="007E748B">
      <w:pPr>
        <w:jc w:val="center"/>
        <w:rPr>
          <w:rFonts w:ascii="Arial" w:hAnsi="Arial" w:cs="Arial"/>
          <w:b/>
          <w:sz w:val="21"/>
          <w:szCs w:val="21"/>
        </w:rPr>
      </w:pPr>
      <w:r w:rsidRPr="00E547C2">
        <w:rPr>
          <w:rFonts w:ascii="Arial" w:hAnsi="Arial" w:cs="Arial"/>
          <w:b/>
          <w:sz w:val="21"/>
          <w:szCs w:val="21"/>
        </w:rPr>
        <w:lastRenderedPageBreak/>
        <w:t>FORMATO No</w:t>
      </w:r>
      <w:r w:rsidR="00B96957" w:rsidRPr="00E547C2">
        <w:rPr>
          <w:rFonts w:ascii="Arial" w:hAnsi="Arial" w:cs="Arial"/>
          <w:b/>
          <w:sz w:val="21"/>
          <w:szCs w:val="21"/>
        </w:rPr>
        <w:t>. 3 - EXPERIENCIA DEL PROPONENTE</w:t>
      </w:r>
    </w:p>
    <w:p w14:paraId="686AA7E5" w14:textId="77777777" w:rsidR="00B96957" w:rsidRPr="00E547C2" w:rsidRDefault="00B96957" w:rsidP="00B96957">
      <w:pPr>
        <w:jc w:val="both"/>
        <w:rPr>
          <w:rFonts w:ascii="Arial" w:hAnsi="Arial" w:cs="Arial"/>
          <w:sz w:val="21"/>
          <w:szCs w:val="21"/>
        </w:rPr>
      </w:pPr>
    </w:p>
    <w:tbl>
      <w:tblPr>
        <w:tblW w:w="10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0"/>
        <w:gridCol w:w="439"/>
        <w:gridCol w:w="776"/>
        <w:gridCol w:w="1950"/>
        <w:gridCol w:w="1935"/>
        <w:gridCol w:w="2006"/>
        <w:gridCol w:w="1104"/>
        <w:gridCol w:w="1104"/>
      </w:tblGrid>
      <w:tr w:rsidR="00B96957" w:rsidRPr="00E547C2" w14:paraId="136B2FA3" w14:textId="77777777" w:rsidTr="005D5AC6">
        <w:trPr>
          <w:trHeight w:val="695"/>
          <w:jc w:val="center"/>
        </w:trPr>
        <w:tc>
          <w:tcPr>
            <w:tcW w:w="2085" w:type="dxa"/>
            <w:gridSpan w:val="2"/>
            <w:tcBorders>
              <w:top w:val="single" w:sz="4" w:space="0" w:color="auto"/>
              <w:left w:val="single" w:sz="4" w:space="0" w:color="auto"/>
              <w:bottom w:val="single" w:sz="4" w:space="0" w:color="auto"/>
              <w:right w:val="single" w:sz="4" w:space="0" w:color="auto"/>
            </w:tcBorders>
          </w:tcPr>
          <w:p w14:paraId="5EB7EA42" w14:textId="77777777" w:rsidR="00B96957" w:rsidRPr="00E547C2" w:rsidRDefault="00B96957" w:rsidP="00B96957">
            <w:pPr>
              <w:autoSpaceDE w:val="0"/>
              <w:autoSpaceDN w:val="0"/>
              <w:adjustRightInd w:val="0"/>
              <w:jc w:val="both"/>
              <w:rPr>
                <w:rFonts w:ascii="Arial" w:hAnsi="Arial" w:cs="Arial"/>
                <w:b/>
                <w:bCs/>
                <w:sz w:val="21"/>
                <w:szCs w:val="21"/>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50A2DFA9"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b/>
                <w:bCs/>
                <w:sz w:val="21"/>
                <w:szCs w:val="21"/>
              </w:rPr>
              <w:t xml:space="preserve">EXPERIENCIA DEL </w:t>
            </w:r>
            <w:r w:rsidRPr="00E547C2">
              <w:rPr>
                <w:rFonts w:ascii="Arial" w:hAnsi="Arial" w:cs="Arial"/>
                <w:b/>
                <w:bCs/>
                <w:iCs/>
                <w:sz w:val="21"/>
                <w:szCs w:val="21"/>
              </w:rPr>
              <w:t>PROPONENTE</w:t>
            </w:r>
          </w:p>
        </w:tc>
      </w:tr>
      <w:tr w:rsidR="00B96957" w:rsidRPr="00E547C2" w14:paraId="6C058B26" w14:textId="77777777" w:rsidTr="005D5AC6">
        <w:trPr>
          <w:trHeight w:val="242"/>
          <w:jc w:val="center"/>
        </w:trPr>
        <w:tc>
          <w:tcPr>
            <w:tcW w:w="2085" w:type="dxa"/>
            <w:gridSpan w:val="2"/>
            <w:tcBorders>
              <w:top w:val="single" w:sz="4" w:space="0" w:color="auto"/>
              <w:left w:val="single" w:sz="4" w:space="0" w:color="auto"/>
              <w:bottom w:val="single" w:sz="4" w:space="0" w:color="auto"/>
              <w:right w:val="single" w:sz="4" w:space="0" w:color="auto"/>
            </w:tcBorders>
          </w:tcPr>
          <w:p w14:paraId="120F4082" w14:textId="77777777" w:rsidR="00B96957" w:rsidRPr="00E547C2" w:rsidRDefault="00B96957" w:rsidP="00B96957">
            <w:pPr>
              <w:autoSpaceDE w:val="0"/>
              <w:autoSpaceDN w:val="0"/>
              <w:adjustRightInd w:val="0"/>
              <w:jc w:val="both"/>
              <w:rPr>
                <w:rFonts w:ascii="Arial" w:hAnsi="Arial" w:cs="Arial"/>
                <w:b/>
                <w:bCs/>
                <w:iCs/>
                <w:sz w:val="21"/>
                <w:szCs w:val="21"/>
              </w:rPr>
            </w:pPr>
          </w:p>
        </w:tc>
        <w:tc>
          <w:tcPr>
            <w:tcW w:w="8799" w:type="dxa"/>
            <w:gridSpan w:val="6"/>
            <w:tcBorders>
              <w:top w:val="single" w:sz="4" w:space="0" w:color="auto"/>
              <w:left w:val="single" w:sz="4" w:space="0" w:color="auto"/>
              <w:bottom w:val="single" w:sz="4" w:space="0" w:color="auto"/>
              <w:right w:val="single" w:sz="4" w:space="0" w:color="auto"/>
            </w:tcBorders>
            <w:hideMark/>
          </w:tcPr>
          <w:p w14:paraId="6E2A68DB"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b/>
                <w:bCs/>
                <w:iCs/>
                <w:sz w:val="21"/>
                <w:szCs w:val="21"/>
              </w:rPr>
              <w:t>Proponente</w:t>
            </w:r>
            <w:r w:rsidRPr="00E547C2">
              <w:rPr>
                <w:rFonts w:ascii="Arial" w:hAnsi="Arial" w:cs="Arial"/>
                <w:b/>
                <w:bCs/>
                <w:sz w:val="21"/>
                <w:szCs w:val="21"/>
              </w:rPr>
              <w:t xml:space="preserve">___________________________ </w:t>
            </w:r>
          </w:p>
        </w:tc>
      </w:tr>
      <w:tr w:rsidR="00B96957" w:rsidRPr="00E547C2" w14:paraId="1569B5A4"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hideMark/>
          </w:tcPr>
          <w:p w14:paraId="2BB818BB"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Cliente </w:t>
            </w:r>
          </w:p>
        </w:tc>
        <w:tc>
          <w:tcPr>
            <w:tcW w:w="1236" w:type="dxa"/>
            <w:gridSpan w:val="2"/>
            <w:tcBorders>
              <w:top w:val="single" w:sz="4" w:space="0" w:color="auto"/>
              <w:left w:val="single" w:sz="4" w:space="0" w:color="auto"/>
              <w:bottom w:val="single" w:sz="4" w:space="0" w:color="auto"/>
              <w:right w:val="single" w:sz="4" w:space="0" w:color="auto"/>
            </w:tcBorders>
            <w:hideMark/>
          </w:tcPr>
          <w:p w14:paraId="50999560"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Contrato </w:t>
            </w:r>
          </w:p>
        </w:tc>
        <w:tc>
          <w:tcPr>
            <w:tcW w:w="2018" w:type="dxa"/>
            <w:tcBorders>
              <w:top w:val="single" w:sz="4" w:space="0" w:color="auto"/>
              <w:left w:val="single" w:sz="4" w:space="0" w:color="auto"/>
              <w:bottom w:val="single" w:sz="4" w:space="0" w:color="auto"/>
              <w:right w:val="single" w:sz="4" w:space="0" w:color="auto"/>
            </w:tcBorders>
          </w:tcPr>
          <w:p w14:paraId="2F045CBE" w14:textId="77777777" w:rsidR="00B96957" w:rsidRPr="00E547C2" w:rsidRDefault="00B96957" w:rsidP="00B96957">
            <w:pPr>
              <w:autoSpaceDE w:val="0"/>
              <w:autoSpaceDN w:val="0"/>
              <w:adjustRightInd w:val="0"/>
              <w:jc w:val="both"/>
              <w:rPr>
                <w:rFonts w:ascii="Arial" w:hAnsi="Arial" w:cs="Arial"/>
                <w:i/>
                <w:iCs/>
                <w:sz w:val="21"/>
                <w:szCs w:val="21"/>
              </w:rPr>
            </w:pPr>
            <w:r w:rsidRPr="00E547C2">
              <w:rPr>
                <w:rFonts w:ascii="Arial" w:hAnsi="Arial" w:cs="Arial"/>
                <w:i/>
                <w:iCs/>
                <w:sz w:val="21"/>
                <w:szCs w:val="21"/>
              </w:rPr>
              <w:t>Numero de consecutivo en el RUP</w:t>
            </w:r>
          </w:p>
        </w:tc>
        <w:tc>
          <w:tcPr>
            <w:tcW w:w="2054" w:type="dxa"/>
            <w:tcBorders>
              <w:top w:val="single" w:sz="4" w:space="0" w:color="auto"/>
              <w:left w:val="single" w:sz="4" w:space="0" w:color="auto"/>
              <w:bottom w:val="single" w:sz="4" w:space="0" w:color="auto"/>
              <w:right w:val="single" w:sz="4" w:space="0" w:color="auto"/>
            </w:tcBorders>
            <w:hideMark/>
          </w:tcPr>
          <w:p w14:paraId="5566A8D5"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Objeto </w:t>
            </w:r>
          </w:p>
        </w:tc>
        <w:tc>
          <w:tcPr>
            <w:tcW w:w="2104" w:type="dxa"/>
            <w:tcBorders>
              <w:top w:val="single" w:sz="4" w:space="0" w:color="auto"/>
              <w:left w:val="single" w:sz="4" w:space="0" w:color="auto"/>
              <w:bottom w:val="single" w:sz="4" w:space="0" w:color="auto"/>
              <w:right w:val="single" w:sz="4" w:space="0" w:color="auto"/>
            </w:tcBorders>
            <w:hideMark/>
          </w:tcPr>
          <w:p w14:paraId="5E67DBFA"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Valor a la fecha de finalizar la ejecución  </w:t>
            </w:r>
          </w:p>
        </w:tc>
        <w:tc>
          <w:tcPr>
            <w:tcW w:w="0" w:type="auto"/>
            <w:tcBorders>
              <w:top w:val="single" w:sz="4" w:space="0" w:color="auto"/>
              <w:left w:val="single" w:sz="4" w:space="0" w:color="auto"/>
              <w:bottom w:val="single" w:sz="4" w:space="0" w:color="auto"/>
              <w:right w:val="single" w:sz="4" w:space="0" w:color="auto"/>
            </w:tcBorders>
            <w:hideMark/>
          </w:tcPr>
          <w:p w14:paraId="516EF58A"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Lugar de ejecución del contrato </w:t>
            </w:r>
          </w:p>
        </w:tc>
        <w:tc>
          <w:tcPr>
            <w:tcW w:w="1071" w:type="dxa"/>
            <w:tcBorders>
              <w:top w:val="single" w:sz="4" w:space="0" w:color="auto"/>
              <w:left w:val="single" w:sz="4" w:space="0" w:color="auto"/>
              <w:bottom w:val="single" w:sz="4" w:space="0" w:color="auto"/>
              <w:right w:val="single" w:sz="4" w:space="0" w:color="auto"/>
            </w:tcBorders>
            <w:hideMark/>
          </w:tcPr>
          <w:p w14:paraId="28CE824E"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Plazo ejecución contrato </w:t>
            </w:r>
          </w:p>
        </w:tc>
      </w:tr>
      <w:tr w:rsidR="00B96957" w:rsidRPr="00E547C2" w14:paraId="5353F7F2"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136A1D1D" w14:textId="77777777" w:rsidR="00B96957" w:rsidRPr="00E547C2" w:rsidRDefault="00B96957" w:rsidP="00B96957">
            <w:pPr>
              <w:autoSpaceDE w:val="0"/>
              <w:autoSpaceDN w:val="0"/>
              <w:adjustRightInd w:val="0"/>
              <w:jc w:val="both"/>
              <w:rPr>
                <w:rFonts w:ascii="Arial" w:hAnsi="Arial" w:cs="Arial"/>
                <w:i/>
                <w:iCs/>
                <w:sz w:val="21"/>
                <w:szCs w:val="21"/>
              </w:rPr>
            </w:pPr>
          </w:p>
        </w:tc>
        <w:tc>
          <w:tcPr>
            <w:tcW w:w="1236" w:type="dxa"/>
            <w:gridSpan w:val="2"/>
            <w:tcBorders>
              <w:top w:val="single" w:sz="4" w:space="0" w:color="auto"/>
              <w:left w:val="single" w:sz="4" w:space="0" w:color="auto"/>
              <w:bottom w:val="single" w:sz="4" w:space="0" w:color="auto"/>
              <w:right w:val="single" w:sz="4" w:space="0" w:color="auto"/>
            </w:tcBorders>
          </w:tcPr>
          <w:p w14:paraId="68EB8E6A"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18" w:type="dxa"/>
            <w:tcBorders>
              <w:top w:val="single" w:sz="4" w:space="0" w:color="auto"/>
              <w:left w:val="single" w:sz="4" w:space="0" w:color="auto"/>
              <w:bottom w:val="single" w:sz="4" w:space="0" w:color="auto"/>
              <w:right w:val="single" w:sz="4" w:space="0" w:color="auto"/>
            </w:tcBorders>
          </w:tcPr>
          <w:p w14:paraId="2FC37125"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54" w:type="dxa"/>
            <w:tcBorders>
              <w:top w:val="single" w:sz="4" w:space="0" w:color="auto"/>
              <w:left w:val="single" w:sz="4" w:space="0" w:color="auto"/>
              <w:bottom w:val="single" w:sz="4" w:space="0" w:color="auto"/>
              <w:right w:val="single" w:sz="4" w:space="0" w:color="auto"/>
            </w:tcBorders>
          </w:tcPr>
          <w:p w14:paraId="77D85CD9" w14:textId="77777777" w:rsidR="00B96957" w:rsidRPr="00E547C2" w:rsidRDefault="00B96957" w:rsidP="00B96957">
            <w:pPr>
              <w:autoSpaceDE w:val="0"/>
              <w:autoSpaceDN w:val="0"/>
              <w:adjustRightInd w:val="0"/>
              <w:jc w:val="both"/>
              <w:rPr>
                <w:rFonts w:ascii="Arial" w:hAnsi="Arial" w:cs="Arial"/>
                <w:i/>
                <w:iCs/>
                <w:sz w:val="21"/>
                <w:szCs w:val="21"/>
              </w:rPr>
            </w:pPr>
          </w:p>
        </w:tc>
        <w:tc>
          <w:tcPr>
            <w:tcW w:w="2104" w:type="dxa"/>
            <w:tcBorders>
              <w:top w:val="single" w:sz="4" w:space="0" w:color="auto"/>
              <w:left w:val="single" w:sz="4" w:space="0" w:color="auto"/>
              <w:bottom w:val="single" w:sz="4" w:space="0" w:color="auto"/>
              <w:right w:val="single" w:sz="4" w:space="0" w:color="auto"/>
            </w:tcBorders>
          </w:tcPr>
          <w:p w14:paraId="426EEAD1" w14:textId="77777777" w:rsidR="00B96957" w:rsidRPr="00E547C2" w:rsidRDefault="00B96957" w:rsidP="00B96957">
            <w:pPr>
              <w:autoSpaceDE w:val="0"/>
              <w:autoSpaceDN w:val="0"/>
              <w:adjustRightInd w:val="0"/>
              <w:jc w:val="both"/>
              <w:rPr>
                <w:rFonts w:ascii="Arial" w:hAnsi="Arial" w:cs="Arial"/>
                <w:i/>
                <w:iCs/>
                <w:sz w:val="21"/>
                <w:szCs w:val="21"/>
              </w:rPr>
            </w:pPr>
          </w:p>
        </w:tc>
        <w:tc>
          <w:tcPr>
            <w:tcW w:w="0" w:type="auto"/>
            <w:tcBorders>
              <w:top w:val="single" w:sz="4" w:space="0" w:color="auto"/>
              <w:left w:val="single" w:sz="4" w:space="0" w:color="auto"/>
              <w:bottom w:val="single" w:sz="4" w:space="0" w:color="auto"/>
              <w:right w:val="single" w:sz="4" w:space="0" w:color="auto"/>
            </w:tcBorders>
          </w:tcPr>
          <w:p w14:paraId="343322AD" w14:textId="77777777" w:rsidR="00B96957" w:rsidRPr="00E547C2" w:rsidRDefault="00B96957" w:rsidP="00B96957">
            <w:pPr>
              <w:autoSpaceDE w:val="0"/>
              <w:autoSpaceDN w:val="0"/>
              <w:adjustRightInd w:val="0"/>
              <w:jc w:val="both"/>
              <w:rPr>
                <w:rFonts w:ascii="Arial" w:hAnsi="Arial" w:cs="Arial"/>
                <w:i/>
                <w:iCs/>
                <w:sz w:val="21"/>
                <w:szCs w:val="21"/>
              </w:rPr>
            </w:pPr>
          </w:p>
        </w:tc>
        <w:tc>
          <w:tcPr>
            <w:tcW w:w="1071" w:type="dxa"/>
            <w:tcBorders>
              <w:top w:val="single" w:sz="4" w:space="0" w:color="auto"/>
              <w:left w:val="single" w:sz="4" w:space="0" w:color="auto"/>
              <w:bottom w:val="single" w:sz="4" w:space="0" w:color="auto"/>
              <w:right w:val="single" w:sz="4" w:space="0" w:color="auto"/>
            </w:tcBorders>
          </w:tcPr>
          <w:p w14:paraId="28C61D04" w14:textId="77777777" w:rsidR="00B96957" w:rsidRPr="00E547C2" w:rsidRDefault="00B96957" w:rsidP="00B96957">
            <w:pPr>
              <w:autoSpaceDE w:val="0"/>
              <w:autoSpaceDN w:val="0"/>
              <w:adjustRightInd w:val="0"/>
              <w:jc w:val="both"/>
              <w:rPr>
                <w:rFonts w:ascii="Arial" w:hAnsi="Arial" w:cs="Arial"/>
                <w:i/>
                <w:iCs/>
                <w:sz w:val="21"/>
                <w:szCs w:val="21"/>
              </w:rPr>
            </w:pPr>
          </w:p>
        </w:tc>
      </w:tr>
      <w:tr w:rsidR="00B96957" w:rsidRPr="00E547C2" w14:paraId="0604560F" w14:textId="77777777" w:rsidTr="005D5AC6">
        <w:trPr>
          <w:trHeight w:val="836"/>
          <w:jc w:val="center"/>
        </w:trPr>
        <w:tc>
          <w:tcPr>
            <w:tcW w:w="1646" w:type="dxa"/>
            <w:tcBorders>
              <w:top w:val="single" w:sz="4" w:space="0" w:color="auto"/>
              <w:left w:val="single" w:sz="4" w:space="0" w:color="auto"/>
              <w:bottom w:val="single" w:sz="4" w:space="0" w:color="auto"/>
              <w:right w:val="single" w:sz="4" w:space="0" w:color="auto"/>
            </w:tcBorders>
          </w:tcPr>
          <w:p w14:paraId="575BE26B" w14:textId="77777777" w:rsidR="00B96957" w:rsidRPr="00E547C2" w:rsidRDefault="00B96957" w:rsidP="00B96957">
            <w:pPr>
              <w:autoSpaceDE w:val="0"/>
              <w:autoSpaceDN w:val="0"/>
              <w:adjustRightInd w:val="0"/>
              <w:jc w:val="both"/>
              <w:rPr>
                <w:rFonts w:ascii="Arial" w:hAnsi="Arial" w:cs="Arial"/>
                <w:i/>
                <w:iCs/>
                <w:sz w:val="21"/>
                <w:szCs w:val="21"/>
              </w:rPr>
            </w:pPr>
          </w:p>
        </w:tc>
        <w:tc>
          <w:tcPr>
            <w:tcW w:w="1236" w:type="dxa"/>
            <w:gridSpan w:val="2"/>
            <w:tcBorders>
              <w:top w:val="single" w:sz="4" w:space="0" w:color="auto"/>
              <w:left w:val="single" w:sz="4" w:space="0" w:color="auto"/>
              <w:bottom w:val="single" w:sz="4" w:space="0" w:color="auto"/>
              <w:right w:val="single" w:sz="4" w:space="0" w:color="auto"/>
            </w:tcBorders>
          </w:tcPr>
          <w:p w14:paraId="7B0A0519"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18" w:type="dxa"/>
            <w:tcBorders>
              <w:top w:val="single" w:sz="4" w:space="0" w:color="auto"/>
              <w:left w:val="single" w:sz="4" w:space="0" w:color="auto"/>
              <w:bottom w:val="single" w:sz="4" w:space="0" w:color="auto"/>
              <w:right w:val="single" w:sz="4" w:space="0" w:color="auto"/>
            </w:tcBorders>
          </w:tcPr>
          <w:p w14:paraId="4A72954E" w14:textId="77777777" w:rsidR="00B96957" w:rsidRPr="00E547C2" w:rsidRDefault="00B96957" w:rsidP="00B96957">
            <w:pPr>
              <w:autoSpaceDE w:val="0"/>
              <w:autoSpaceDN w:val="0"/>
              <w:adjustRightInd w:val="0"/>
              <w:jc w:val="both"/>
              <w:rPr>
                <w:rFonts w:ascii="Arial" w:hAnsi="Arial" w:cs="Arial"/>
                <w:i/>
                <w:iCs/>
                <w:sz w:val="21"/>
                <w:szCs w:val="21"/>
              </w:rPr>
            </w:pPr>
          </w:p>
        </w:tc>
        <w:tc>
          <w:tcPr>
            <w:tcW w:w="2054" w:type="dxa"/>
            <w:tcBorders>
              <w:top w:val="single" w:sz="4" w:space="0" w:color="auto"/>
              <w:left w:val="single" w:sz="4" w:space="0" w:color="auto"/>
              <w:bottom w:val="single" w:sz="4" w:space="0" w:color="auto"/>
              <w:right w:val="single" w:sz="4" w:space="0" w:color="auto"/>
            </w:tcBorders>
          </w:tcPr>
          <w:p w14:paraId="28D6A9AE" w14:textId="77777777" w:rsidR="00B96957" w:rsidRPr="00E547C2" w:rsidRDefault="00B96957" w:rsidP="00B96957">
            <w:pPr>
              <w:autoSpaceDE w:val="0"/>
              <w:autoSpaceDN w:val="0"/>
              <w:adjustRightInd w:val="0"/>
              <w:jc w:val="both"/>
              <w:rPr>
                <w:rFonts w:ascii="Arial" w:hAnsi="Arial" w:cs="Arial"/>
                <w:i/>
                <w:iCs/>
                <w:sz w:val="21"/>
                <w:szCs w:val="21"/>
              </w:rPr>
            </w:pPr>
          </w:p>
        </w:tc>
        <w:tc>
          <w:tcPr>
            <w:tcW w:w="2104" w:type="dxa"/>
            <w:tcBorders>
              <w:top w:val="single" w:sz="4" w:space="0" w:color="auto"/>
              <w:left w:val="single" w:sz="4" w:space="0" w:color="auto"/>
              <w:bottom w:val="single" w:sz="4" w:space="0" w:color="auto"/>
              <w:right w:val="single" w:sz="4" w:space="0" w:color="auto"/>
            </w:tcBorders>
          </w:tcPr>
          <w:p w14:paraId="4E38319B" w14:textId="77777777" w:rsidR="00B96957" w:rsidRPr="00E547C2" w:rsidRDefault="00B96957" w:rsidP="00B96957">
            <w:pPr>
              <w:autoSpaceDE w:val="0"/>
              <w:autoSpaceDN w:val="0"/>
              <w:adjustRightInd w:val="0"/>
              <w:jc w:val="both"/>
              <w:rPr>
                <w:rFonts w:ascii="Arial" w:hAnsi="Arial" w:cs="Arial"/>
                <w:i/>
                <w:iCs/>
                <w:sz w:val="21"/>
                <w:szCs w:val="21"/>
              </w:rPr>
            </w:pPr>
          </w:p>
        </w:tc>
        <w:tc>
          <w:tcPr>
            <w:tcW w:w="0" w:type="auto"/>
            <w:tcBorders>
              <w:top w:val="single" w:sz="4" w:space="0" w:color="auto"/>
              <w:left w:val="single" w:sz="4" w:space="0" w:color="auto"/>
              <w:bottom w:val="single" w:sz="4" w:space="0" w:color="auto"/>
              <w:right w:val="single" w:sz="4" w:space="0" w:color="auto"/>
            </w:tcBorders>
          </w:tcPr>
          <w:p w14:paraId="5CD3E664" w14:textId="77777777" w:rsidR="00B96957" w:rsidRPr="00E547C2" w:rsidRDefault="00B96957" w:rsidP="00B96957">
            <w:pPr>
              <w:autoSpaceDE w:val="0"/>
              <w:autoSpaceDN w:val="0"/>
              <w:adjustRightInd w:val="0"/>
              <w:jc w:val="both"/>
              <w:rPr>
                <w:rFonts w:ascii="Arial" w:hAnsi="Arial" w:cs="Arial"/>
                <w:i/>
                <w:iCs/>
                <w:sz w:val="21"/>
                <w:szCs w:val="21"/>
              </w:rPr>
            </w:pPr>
          </w:p>
        </w:tc>
        <w:tc>
          <w:tcPr>
            <w:tcW w:w="1071" w:type="dxa"/>
            <w:tcBorders>
              <w:top w:val="single" w:sz="4" w:space="0" w:color="auto"/>
              <w:left w:val="single" w:sz="4" w:space="0" w:color="auto"/>
              <w:bottom w:val="single" w:sz="4" w:space="0" w:color="auto"/>
              <w:right w:val="single" w:sz="4" w:space="0" w:color="auto"/>
            </w:tcBorders>
          </w:tcPr>
          <w:p w14:paraId="483A776C" w14:textId="77777777" w:rsidR="00B96957" w:rsidRPr="00E547C2" w:rsidRDefault="00B96957" w:rsidP="00B96957">
            <w:pPr>
              <w:autoSpaceDE w:val="0"/>
              <w:autoSpaceDN w:val="0"/>
              <w:adjustRightInd w:val="0"/>
              <w:jc w:val="both"/>
              <w:rPr>
                <w:rFonts w:ascii="Arial" w:hAnsi="Arial" w:cs="Arial"/>
                <w:i/>
                <w:iCs/>
                <w:sz w:val="21"/>
                <w:szCs w:val="21"/>
              </w:rPr>
            </w:pPr>
          </w:p>
        </w:tc>
      </w:tr>
      <w:tr w:rsidR="00B96957" w:rsidRPr="00E547C2" w14:paraId="4BE04FA4" w14:textId="77777777" w:rsidTr="005D5AC6">
        <w:trPr>
          <w:trHeight w:val="538"/>
          <w:jc w:val="center"/>
        </w:trPr>
        <w:tc>
          <w:tcPr>
            <w:tcW w:w="2085" w:type="dxa"/>
            <w:gridSpan w:val="2"/>
            <w:tcBorders>
              <w:top w:val="single" w:sz="4" w:space="0" w:color="auto"/>
              <w:left w:val="single" w:sz="4" w:space="0" w:color="auto"/>
              <w:bottom w:val="single" w:sz="4" w:space="0" w:color="auto"/>
              <w:right w:val="single" w:sz="4" w:space="0" w:color="auto"/>
            </w:tcBorders>
          </w:tcPr>
          <w:p w14:paraId="6F663F89" w14:textId="77777777" w:rsidR="00B96957" w:rsidRPr="00E547C2" w:rsidRDefault="00B96957" w:rsidP="00B96957">
            <w:pPr>
              <w:autoSpaceDE w:val="0"/>
              <w:autoSpaceDN w:val="0"/>
              <w:adjustRightInd w:val="0"/>
              <w:jc w:val="both"/>
              <w:rPr>
                <w:rFonts w:ascii="Arial" w:hAnsi="Arial" w:cs="Arial"/>
                <w:i/>
                <w:iCs/>
                <w:sz w:val="21"/>
                <w:szCs w:val="21"/>
              </w:rPr>
            </w:pPr>
          </w:p>
        </w:tc>
        <w:tc>
          <w:tcPr>
            <w:tcW w:w="4870" w:type="dxa"/>
            <w:gridSpan w:val="3"/>
            <w:tcBorders>
              <w:top w:val="single" w:sz="4" w:space="0" w:color="auto"/>
              <w:left w:val="single" w:sz="4" w:space="0" w:color="auto"/>
              <w:bottom w:val="single" w:sz="4" w:space="0" w:color="auto"/>
              <w:right w:val="single" w:sz="4" w:space="0" w:color="auto"/>
            </w:tcBorders>
            <w:hideMark/>
          </w:tcPr>
          <w:p w14:paraId="40A04C8D"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Fecha Inicio (día/mes/año) </w:t>
            </w:r>
          </w:p>
        </w:tc>
        <w:tc>
          <w:tcPr>
            <w:tcW w:w="3928" w:type="dxa"/>
            <w:gridSpan w:val="3"/>
            <w:tcBorders>
              <w:top w:val="single" w:sz="4" w:space="0" w:color="auto"/>
              <w:left w:val="single" w:sz="4" w:space="0" w:color="auto"/>
              <w:bottom w:val="single" w:sz="4" w:space="0" w:color="auto"/>
              <w:right w:val="single" w:sz="4" w:space="0" w:color="auto"/>
            </w:tcBorders>
            <w:hideMark/>
          </w:tcPr>
          <w:p w14:paraId="60A598B5" w14:textId="77777777" w:rsidR="00B96957" w:rsidRPr="00E547C2" w:rsidRDefault="00B96957" w:rsidP="00B96957">
            <w:pPr>
              <w:autoSpaceDE w:val="0"/>
              <w:autoSpaceDN w:val="0"/>
              <w:adjustRightInd w:val="0"/>
              <w:jc w:val="both"/>
              <w:rPr>
                <w:rFonts w:ascii="Arial" w:hAnsi="Arial" w:cs="Arial"/>
                <w:sz w:val="21"/>
                <w:szCs w:val="21"/>
              </w:rPr>
            </w:pPr>
            <w:r w:rsidRPr="00E547C2">
              <w:rPr>
                <w:rFonts w:ascii="Arial" w:hAnsi="Arial" w:cs="Arial"/>
                <w:i/>
                <w:iCs/>
                <w:sz w:val="21"/>
                <w:szCs w:val="21"/>
              </w:rPr>
              <w:t xml:space="preserve">Fecha Fin (día/mes/año) </w:t>
            </w:r>
          </w:p>
        </w:tc>
      </w:tr>
    </w:tbl>
    <w:p w14:paraId="775C1207" w14:textId="77777777" w:rsidR="00B96957" w:rsidRPr="00E547C2" w:rsidRDefault="00B96957" w:rsidP="00B96957">
      <w:pPr>
        <w:jc w:val="both"/>
        <w:rPr>
          <w:rFonts w:ascii="Arial" w:hAnsi="Arial" w:cs="Arial"/>
          <w:b/>
          <w:sz w:val="21"/>
          <w:szCs w:val="21"/>
        </w:rPr>
      </w:pPr>
    </w:p>
    <w:p w14:paraId="222C9360" w14:textId="28BE3739" w:rsidR="00B96957" w:rsidRPr="00E547C2" w:rsidRDefault="00B96957" w:rsidP="00B96957">
      <w:pPr>
        <w:jc w:val="both"/>
        <w:rPr>
          <w:rFonts w:ascii="Arial" w:hAnsi="Arial" w:cs="Arial"/>
          <w:b/>
          <w:sz w:val="21"/>
          <w:szCs w:val="21"/>
          <w:highlight w:val="yellow"/>
        </w:rPr>
      </w:pPr>
      <w:r w:rsidRPr="00E547C2">
        <w:rPr>
          <w:rFonts w:ascii="Arial" w:hAnsi="Arial" w:cs="Arial"/>
          <w:b/>
          <w:sz w:val="21"/>
          <w:szCs w:val="21"/>
          <w:highlight w:val="yellow"/>
        </w:rPr>
        <w:br w:type="page"/>
      </w:r>
    </w:p>
    <w:p w14:paraId="44C5FCD6" w14:textId="2D0B0A90" w:rsidR="00B96957" w:rsidRPr="00E547C2" w:rsidRDefault="00B96957" w:rsidP="007E748B">
      <w:pPr>
        <w:keepNext/>
        <w:tabs>
          <w:tab w:val="left" w:pos="567"/>
          <w:tab w:val="left" w:pos="9356"/>
        </w:tabs>
        <w:jc w:val="center"/>
        <w:rPr>
          <w:rFonts w:ascii="Arial" w:eastAsia="Calibri" w:hAnsi="Arial" w:cs="Arial"/>
          <w:b/>
          <w:bCs/>
          <w:sz w:val="21"/>
          <w:szCs w:val="21"/>
          <w:lang w:val="es-ES"/>
        </w:rPr>
      </w:pPr>
      <w:r w:rsidRPr="00E547C2">
        <w:rPr>
          <w:rFonts w:ascii="Arial" w:eastAsia="Calibri" w:hAnsi="Arial" w:cs="Arial"/>
          <w:b/>
          <w:bCs/>
          <w:sz w:val="21"/>
          <w:szCs w:val="21"/>
          <w:lang w:val="es-ES"/>
        </w:rPr>
        <w:lastRenderedPageBreak/>
        <w:t>FORMATO 4</w:t>
      </w:r>
      <w:r w:rsidR="007E748B" w:rsidRPr="00E547C2">
        <w:rPr>
          <w:rFonts w:ascii="Arial" w:eastAsia="Calibri" w:hAnsi="Arial" w:cs="Arial"/>
          <w:b/>
          <w:bCs/>
          <w:sz w:val="21"/>
          <w:szCs w:val="21"/>
          <w:lang w:val="es-ES"/>
        </w:rPr>
        <w:t xml:space="preserve"> - </w:t>
      </w:r>
      <w:r w:rsidRPr="00E547C2">
        <w:rPr>
          <w:rFonts w:ascii="Arial" w:eastAsia="Calibri" w:hAnsi="Arial" w:cs="Arial"/>
          <w:b/>
          <w:bCs/>
          <w:sz w:val="21"/>
          <w:szCs w:val="21"/>
          <w:lang w:val="es-ES"/>
        </w:rPr>
        <w:t>(CAPACIDAD FINANCIERA Y ORGANIZACIONAL PARA PERSONAS EXTRANJERAS SIN SUCURSAL O DOMICILIO EN COLOMBIA)</w:t>
      </w:r>
    </w:p>
    <w:p w14:paraId="7A8176FB"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p>
    <w:p w14:paraId="53BE61D6"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xml:space="preserve">Señores </w:t>
      </w:r>
    </w:p>
    <w:p w14:paraId="49BC22E3" w14:textId="77777777" w:rsidR="00B96957" w:rsidRPr="00E547C2" w:rsidRDefault="00B96957" w:rsidP="00B96957">
      <w:pPr>
        <w:keepNext/>
        <w:tabs>
          <w:tab w:val="left" w:pos="567"/>
          <w:tab w:val="left" w:pos="9356"/>
        </w:tabs>
        <w:jc w:val="both"/>
        <w:outlineLvl w:val="0"/>
        <w:rPr>
          <w:rFonts w:ascii="Arial" w:eastAsia="Calibri" w:hAnsi="Arial" w:cs="Arial"/>
          <w:b/>
          <w:sz w:val="21"/>
          <w:szCs w:val="21"/>
          <w:highlight w:val="lightGray"/>
          <w:lang w:val="es-ES"/>
        </w:rPr>
      </w:pPr>
      <w:r w:rsidRPr="00E547C2">
        <w:rPr>
          <w:rFonts w:ascii="Arial" w:eastAsia="Calibri" w:hAnsi="Arial" w:cs="Arial"/>
          <w:b/>
          <w:sz w:val="21"/>
          <w:szCs w:val="21"/>
          <w:highlight w:val="lightGray"/>
          <w:lang w:val="es-ES"/>
        </w:rPr>
        <w:t xml:space="preserve">[NOMBRE DE LA ENTIDAD]  </w:t>
      </w:r>
    </w:p>
    <w:p w14:paraId="519337A1"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highlight w:val="lightGray"/>
          <w:lang w:val="es-ES"/>
        </w:rPr>
      </w:pPr>
      <w:r w:rsidRPr="00E547C2">
        <w:rPr>
          <w:rFonts w:ascii="Arial" w:eastAsia="Calibri" w:hAnsi="Arial" w:cs="Arial"/>
          <w:bCs/>
          <w:sz w:val="21"/>
          <w:szCs w:val="21"/>
          <w:highlight w:val="lightGray"/>
          <w:lang w:val="es-ES"/>
        </w:rPr>
        <w:t xml:space="preserve">[Dirección de la entidad] </w:t>
      </w:r>
    </w:p>
    <w:p w14:paraId="17C9FB2D"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highlight w:val="lightGray"/>
          <w:lang w:val="es-ES"/>
        </w:rPr>
      </w:pPr>
      <w:r w:rsidRPr="00E547C2">
        <w:rPr>
          <w:rFonts w:ascii="Arial" w:eastAsia="Calibri" w:hAnsi="Arial" w:cs="Arial"/>
          <w:bCs/>
          <w:sz w:val="21"/>
          <w:szCs w:val="21"/>
          <w:highlight w:val="lightGray"/>
          <w:lang w:val="es-ES"/>
        </w:rPr>
        <w:t xml:space="preserve">[Ciudad]  </w:t>
      </w:r>
    </w:p>
    <w:p w14:paraId="3AB59F1A"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w:t>
      </w:r>
    </w:p>
    <w:p w14:paraId="64A5734C" w14:textId="77777777" w:rsidR="00B96957" w:rsidRPr="00E547C2" w:rsidRDefault="00B96957" w:rsidP="00B96957">
      <w:pPr>
        <w:keepNext/>
        <w:tabs>
          <w:tab w:val="left" w:pos="567"/>
          <w:tab w:val="left" w:pos="9356"/>
        </w:tabs>
        <w:jc w:val="both"/>
        <w:outlineLvl w:val="0"/>
        <w:rPr>
          <w:rFonts w:ascii="Arial" w:eastAsia="Calibri" w:hAnsi="Arial" w:cs="Arial"/>
          <w:b/>
          <w:bCs/>
          <w:sz w:val="21"/>
          <w:szCs w:val="21"/>
          <w:lang w:val="es-ES"/>
        </w:rPr>
      </w:pPr>
      <w:r w:rsidRPr="00E547C2">
        <w:rPr>
          <w:rFonts w:ascii="Arial" w:eastAsia="Calibri" w:hAnsi="Arial" w:cs="Arial"/>
          <w:b/>
          <w:bCs/>
          <w:sz w:val="21"/>
          <w:szCs w:val="21"/>
          <w:lang w:val="es-ES"/>
        </w:rPr>
        <w:t> </w:t>
      </w:r>
    </w:p>
    <w:p w14:paraId="3A45160F"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r w:rsidRPr="00E547C2">
        <w:rPr>
          <w:rFonts w:ascii="Arial" w:eastAsia="Calibri" w:hAnsi="Arial" w:cs="Arial"/>
          <w:b/>
          <w:bCs/>
          <w:sz w:val="21"/>
          <w:szCs w:val="21"/>
          <w:lang w:val="es-ES"/>
        </w:rPr>
        <w:t xml:space="preserve">REFERENCIA: </w:t>
      </w:r>
      <w:r w:rsidRPr="00E547C2">
        <w:rPr>
          <w:rFonts w:ascii="Arial" w:eastAsia="Calibri" w:hAnsi="Arial" w:cs="Arial"/>
          <w:bCs/>
          <w:sz w:val="21"/>
          <w:szCs w:val="21"/>
          <w:lang w:val="es-ES"/>
        </w:rPr>
        <w:t xml:space="preserve">Proceso de contratación No. </w:t>
      </w:r>
      <w:r w:rsidRPr="00E547C2">
        <w:rPr>
          <w:rFonts w:ascii="Arial" w:eastAsia="Calibri" w:hAnsi="Arial" w:cs="Arial"/>
          <w:bCs/>
          <w:sz w:val="21"/>
          <w:szCs w:val="21"/>
          <w:highlight w:val="lightGray"/>
          <w:lang w:val="es-ES"/>
        </w:rPr>
        <w:t>[Incluir número del proceso de contratación],</w:t>
      </w:r>
      <w:r w:rsidRPr="00E547C2">
        <w:rPr>
          <w:rFonts w:ascii="Arial" w:eastAsia="Calibri" w:hAnsi="Arial" w:cs="Arial"/>
          <w:bCs/>
          <w:sz w:val="21"/>
          <w:szCs w:val="21"/>
          <w:lang w:val="es-ES"/>
        </w:rPr>
        <w:t xml:space="preserve"> en adelante el “Proceso de contratación”.</w:t>
      </w:r>
    </w:p>
    <w:p w14:paraId="55BE2679"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r w:rsidRPr="00E547C2">
        <w:rPr>
          <w:rFonts w:ascii="Arial" w:eastAsia="Calibri" w:hAnsi="Arial" w:cs="Arial"/>
          <w:bCs/>
          <w:sz w:val="21"/>
          <w:szCs w:val="21"/>
          <w:lang w:val="es-ES"/>
        </w:rPr>
        <w:t xml:space="preserve">Objeto:  </w:t>
      </w:r>
    </w:p>
    <w:p w14:paraId="7AD6C97E" w14:textId="77777777" w:rsidR="00B96957" w:rsidRPr="00E547C2" w:rsidRDefault="00B96957" w:rsidP="00B96957">
      <w:pPr>
        <w:keepNext/>
        <w:tabs>
          <w:tab w:val="left" w:pos="567"/>
          <w:tab w:val="left" w:pos="9356"/>
        </w:tabs>
        <w:jc w:val="both"/>
        <w:outlineLvl w:val="0"/>
        <w:rPr>
          <w:rFonts w:ascii="Arial" w:eastAsia="Calibri" w:hAnsi="Arial" w:cs="Arial"/>
          <w:bCs/>
          <w:sz w:val="21"/>
          <w:szCs w:val="21"/>
          <w:lang w:val="es-ES"/>
        </w:rPr>
      </w:pPr>
    </w:p>
    <w:p w14:paraId="1CFCE94D" w14:textId="77777777" w:rsidR="00B96957" w:rsidRPr="00E547C2" w:rsidRDefault="00B96957" w:rsidP="00B96957">
      <w:pPr>
        <w:keepNext/>
        <w:tabs>
          <w:tab w:val="left" w:pos="567"/>
          <w:tab w:val="left" w:pos="9356"/>
        </w:tabs>
        <w:jc w:val="both"/>
        <w:outlineLvl w:val="0"/>
        <w:rPr>
          <w:rFonts w:ascii="Arial" w:eastAsia="Calibri" w:hAnsi="Arial" w:cs="Arial"/>
          <w:b/>
          <w:bCs/>
          <w:color w:val="4A442A" w:themeColor="background2" w:themeShade="40"/>
          <w:sz w:val="21"/>
          <w:szCs w:val="21"/>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B96957" w:rsidRPr="00E547C2" w14:paraId="2C0E2BA5" w14:textId="77777777" w:rsidTr="005D5AC6">
        <w:trPr>
          <w:trHeight w:val="23"/>
        </w:trPr>
        <w:tc>
          <w:tcPr>
            <w:tcW w:w="1460" w:type="dxa"/>
            <w:vAlign w:val="bottom"/>
          </w:tcPr>
          <w:p w14:paraId="2D8EF2A2" w14:textId="77777777" w:rsidR="00B96957" w:rsidRPr="00E547C2" w:rsidRDefault="00B96957" w:rsidP="00B96957">
            <w:pPr>
              <w:jc w:val="both"/>
              <w:rPr>
                <w:rFonts w:ascii="Arial" w:eastAsia="Arial" w:hAnsi="Arial" w:cs="Arial"/>
                <w:b/>
                <w:color w:val="4A442A" w:themeColor="background2" w:themeShade="40"/>
                <w:sz w:val="21"/>
                <w:szCs w:val="21"/>
              </w:rPr>
            </w:pPr>
            <w:r w:rsidRPr="00E547C2">
              <w:rPr>
                <w:rFonts w:ascii="Arial" w:eastAsia="Arial" w:hAnsi="Arial" w:cs="Arial"/>
                <w:b/>
                <w:sz w:val="21"/>
                <w:szCs w:val="21"/>
              </w:rPr>
              <w:t>Proponente:</w:t>
            </w:r>
          </w:p>
        </w:tc>
        <w:tc>
          <w:tcPr>
            <w:tcW w:w="3689" w:type="dxa"/>
            <w:shd w:val="clear" w:color="auto" w:fill="F2F2F2"/>
          </w:tcPr>
          <w:p w14:paraId="5FFF0B8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3689" w:type="dxa"/>
            <w:shd w:val="clear" w:color="auto" w:fill="F2F2F2"/>
            <w:vAlign w:val="bottom"/>
          </w:tcPr>
          <w:p w14:paraId="5669988D" w14:textId="77777777" w:rsidR="00B96957" w:rsidRPr="00E547C2" w:rsidRDefault="00B96957" w:rsidP="00B96957">
            <w:pPr>
              <w:jc w:val="both"/>
              <w:rPr>
                <w:rFonts w:ascii="Arial" w:eastAsia="Arial" w:hAnsi="Arial" w:cs="Arial"/>
                <w:color w:val="4A442A" w:themeColor="background2" w:themeShade="40"/>
                <w:sz w:val="21"/>
                <w:szCs w:val="21"/>
              </w:rPr>
            </w:pPr>
          </w:p>
        </w:tc>
      </w:tr>
      <w:tr w:rsidR="00B96957" w:rsidRPr="00E547C2" w14:paraId="2844253B" w14:textId="77777777" w:rsidTr="005D5AC6">
        <w:trPr>
          <w:trHeight w:val="23"/>
        </w:trPr>
        <w:tc>
          <w:tcPr>
            <w:tcW w:w="1460" w:type="dxa"/>
            <w:vAlign w:val="bottom"/>
          </w:tcPr>
          <w:p w14:paraId="36AD2B4A" w14:textId="77777777" w:rsidR="00B96957" w:rsidRPr="00E547C2" w:rsidRDefault="00B96957" w:rsidP="00B96957">
            <w:pPr>
              <w:jc w:val="both"/>
              <w:rPr>
                <w:rFonts w:ascii="Arial" w:eastAsia="Arial" w:hAnsi="Arial" w:cs="Arial"/>
                <w:b/>
                <w:color w:val="4A442A" w:themeColor="background2" w:themeShade="40"/>
                <w:sz w:val="21"/>
                <w:szCs w:val="21"/>
              </w:rPr>
            </w:pPr>
          </w:p>
        </w:tc>
        <w:tc>
          <w:tcPr>
            <w:tcW w:w="3689" w:type="dxa"/>
            <w:shd w:val="clear" w:color="auto" w:fill="F2F2F2"/>
          </w:tcPr>
          <w:p w14:paraId="2C62814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3689" w:type="dxa"/>
            <w:shd w:val="clear" w:color="auto" w:fill="F2F2F2"/>
            <w:vAlign w:val="bottom"/>
          </w:tcPr>
          <w:p w14:paraId="5A05B6D6" w14:textId="77777777" w:rsidR="00B96957" w:rsidRPr="00E547C2" w:rsidRDefault="00B96957" w:rsidP="00B96957">
            <w:pPr>
              <w:jc w:val="both"/>
              <w:rPr>
                <w:rFonts w:ascii="Arial" w:eastAsia="Arial" w:hAnsi="Arial" w:cs="Arial"/>
                <w:color w:val="4A442A" w:themeColor="background2" w:themeShade="40"/>
                <w:sz w:val="21"/>
                <w:szCs w:val="21"/>
              </w:rPr>
            </w:pPr>
          </w:p>
        </w:tc>
      </w:tr>
    </w:tbl>
    <w:p w14:paraId="59551B14" w14:textId="77777777" w:rsidR="00B96957" w:rsidRPr="00E547C2" w:rsidRDefault="00B96957" w:rsidP="00B96957">
      <w:pPr>
        <w:contextualSpacing/>
        <w:jc w:val="both"/>
        <w:rPr>
          <w:rFonts w:ascii="Arial" w:eastAsia="MS Mincho" w:hAnsi="Arial" w:cs="Arial"/>
          <w:color w:val="4A442A" w:themeColor="background2" w:themeShade="40"/>
          <w:sz w:val="21"/>
          <w:szCs w:val="21"/>
        </w:rPr>
      </w:pPr>
    </w:p>
    <w:p w14:paraId="30FCB585" w14:textId="77777777" w:rsidR="00B96957" w:rsidRPr="00E547C2" w:rsidRDefault="00B96957" w:rsidP="00B96957">
      <w:pPr>
        <w:contextualSpacing/>
        <w:jc w:val="both"/>
        <w:rPr>
          <w:rFonts w:ascii="Arial" w:eastAsia="MS Mincho" w:hAnsi="Arial" w:cs="Arial"/>
          <w:sz w:val="21"/>
          <w:szCs w:val="21"/>
        </w:rPr>
      </w:pPr>
      <w:r w:rsidRPr="00E547C2">
        <w:rPr>
          <w:rFonts w:ascii="Arial" w:eastAsia="MS Mincho" w:hAnsi="Arial" w:cs="Arial"/>
          <w:sz w:val="21"/>
          <w:szCs w:val="21"/>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69CC6E54" w14:textId="77777777" w:rsidR="00B96957" w:rsidRPr="00E547C2" w:rsidRDefault="00B96957" w:rsidP="00B96957">
      <w:pPr>
        <w:contextualSpacing/>
        <w:jc w:val="both"/>
        <w:rPr>
          <w:rFonts w:ascii="Arial" w:eastAsia="MS Mincho" w:hAnsi="Arial" w:cs="Arial"/>
          <w:sz w:val="21"/>
          <w:szCs w:val="21"/>
        </w:rPr>
      </w:pPr>
    </w:p>
    <w:p w14:paraId="62B18380" w14:textId="77777777" w:rsidR="00B96957" w:rsidRPr="00E547C2" w:rsidRDefault="00B96957" w:rsidP="00B96957">
      <w:pPr>
        <w:contextualSpacing/>
        <w:jc w:val="both"/>
        <w:rPr>
          <w:rFonts w:ascii="Arial" w:eastAsia="MS Mincho" w:hAnsi="Arial" w:cs="Arial"/>
          <w:sz w:val="21"/>
          <w:szCs w:val="21"/>
        </w:rPr>
      </w:pPr>
      <w:r w:rsidRPr="00E547C2">
        <w:rPr>
          <w:rFonts w:ascii="Arial" w:eastAsia="MS Mincho" w:hAnsi="Arial" w:cs="Arial"/>
          <w:sz w:val="21"/>
          <w:szCs w:val="21"/>
        </w:rPr>
        <w:t>La tasa representativa del mercado utilizada para la conversión de los Estados Financieros certificada por la Superintendencia Financiera de Colombia es la siguiente: [</w:t>
      </w:r>
      <w:r w:rsidRPr="00E547C2">
        <w:rPr>
          <w:rFonts w:ascii="Arial" w:eastAsia="MS Mincho" w:hAnsi="Arial" w:cs="Arial"/>
          <w:sz w:val="21"/>
          <w:szCs w:val="21"/>
          <w:highlight w:val="lightGray"/>
        </w:rPr>
        <w:t>Incluir TRM del día de expedición de los Estados Financieros</w:t>
      </w:r>
      <w:r w:rsidRPr="00E547C2">
        <w:rPr>
          <w:rFonts w:ascii="Arial" w:eastAsia="MS Mincho" w:hAnsi="Arial" w:cs="Arial"/>
          <w:sz w:val="21"/>
          <w:szCs w:val="21"/>
        </w:rPr>
        <w:t>]</w:t>
      </w:r>
    </w:p>
    <w:p w14:paraId="4F0EB06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019300CC" w14:textId="77777777" w:rsidR="00B96957" w:rsidRPr="00E547C2" w:rsidRDefault="00B96957" w:rsidP="00B96957">
      <w:pPr>
        <w:ind w:left="708"/>
        <w:contextualSpacing/>
        <w:jc w:val="both"/>
        <w:rPr>
          <w:rFonts w:ascii="Arial" w:hAnsi="Arial" w:cs="Arial"/>
          <w:b/>
          <w:bCs/>
          <w:sz w:val="21"/>
          <w:szCs w:val="21"/>
        </w:rPr>
      </w:pPr>
      <w:r w:rsidRPr="00E547C2">
        <w:rPr>
          <w:rFonts w:ascii="Arial" w:hAnsi="Arial" w:cs="Arial"/>
          <w:b/>
          <w:bCs/>
          <w:sz w:val="21"/>
          <w:szCs w:val="21"/>
        </w:rPr>
        <w:t>3.1 Balance general y estado de resultados</w:t>
      </w:r>
    </w:p>
    <w:p w14:paraId="7F92324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56C11E1E" w14:textId="77777777" w:rsidTr="005D5AC6">
        <w:trPr>
          <w:tblHeader/>
        </w:trPr>
        <w:tc>
          <w:tcPr>
            <w:tcW w:w="1765" w:type="dxa"/>
            <w:vMerge w:val="restart"/>
            <w:shd w:val="clear" w:color="auto" w:fill="4E4D4D"/>
            <w:vAlign w:val="center"/>
          </w:tcPr>
          <w:p w14:paraId="269EBE8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Cuenta</w:t>
            </w:r>
          </w:p>
        </w:tc>
        <w:tc>
          <w:tcPr>
            <w:tcW w:w="1765" w:type="dxa"/>
            <w:shd w:val="clear" w:color="auto" w:fill="4E4D4D"/>
          </w:tcPr>
          <w:p w14:paraId="3300416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2BD99F4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38E1C0CB" w14:textId="77777777" w:rsidTr="005D5AC6">
        <w:trPr>
          <w:tblHeader/>
        </w:trPr>
        <w:tc>
          <w:tcPr>
            <w:tcW w:w="1765" w:type="dxa"/>
            <w:vMerge/>
            <w:shd w:val="clear" w:color="auto" w:fill="4E4D4D"/>
          </w:tcPr>
          <w:p w14:paraId="49AD5A3C"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p>
        </w:tc>
        <w:tc>
          <w:tcPr>
            <w:tcW w:w="1765" w:type="dxa"/>
            <w:shd w:val="clear" w:color="auto" w:fill="4E4D4D"/>
          </w:tcPr>
          <w:p w14:paraId="1A6B9AD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(Valor en pesos colombianos)</w:t>
            </w:r>
          </w:p>
        </w:tc>
        <w:tc>
          <w:tcPr>
            <w:tcW w:w="1766" w:type="dxa"/>
            <w:shd w:val="clear" w:color="auto" w:fill="4E4D4D"/>
          </w:tcPr>
          <w:p w14:paraId="2D21262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N°1 (Valor en pesos colombianos)</w:t>
            </w:r>
          </w:p>
        </w:tc>
        <w:tc>
          <w:tcPr>
            <w:tcW w:w="1766" w:type="dxa"/>
            <w:shd w:val="clear" w:color="auto" w:fill="4E4D4D"/>
          </w:tcPr>
          <w:p w14:paraId="6BC117B4"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N°2 (Valor en pesos colombianos</w:t>
            </w:r>
          </w:p>
        </w:tc>
        <w:tc>
          <w:tcPr>
            <w:tcW w:w="1766" w:type="dxa"/>
            <w:shd w:val="clear" w:color="auto" w:fill="4E4D4D"/>
          </w:tcPr>
          <w:p w14:paraId="69B7526B"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Integrante N°3 (Valor en pesos colombianos)</w:t>
            </w:r>
          </w:p>
        </w:tc>
      </w:tr>
      <w:tr w:rsidR="00B96957" w:rsidRPr="00E547C2" w14:paraId="3277EF6A" w14:textId="77777777" w:rsidTr="005D5AC6">
        <w:tc>
          <w:tcPr>
            <w:tcW w:w="1765" w:type="dxa"/>
          </w:tcPr>
          <w:p w14:paraId="47ADF121"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Activo corriente</w:t>
            </w:r>
          </w:p>
        </w:tc>
        <w:tc>
          <w:tcPr>
            <w:tcW w:w="1765" w:type="dxa"/>
          </w:tcPr>
          <w:p w14:paraId="77086078"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1769C18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F31002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5E08C6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03B94C4A" w14:textId="77777777" w:rsidTr="005D5AC6">
        <w:tc>
          <w:tcPr>
            <w:tcW w:w="1765" w:type="dxa"/>
          </w:tcPr>
          <w:p w14:paraId="3E2889BA"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Activo total</w:t>
            </w:r>
          </w:p>
        </w:tc>
        <w:tc>
          <w:tcPr>
            <w:tcW w:w="1765" w:type="dxa"/>
          </w:tcPr>
          <w:p w14:paraId="343884B4"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747C8F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7F5112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F9F0CC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3A650C0" w14:textId="77777777" w:rsidTr="005D5AC6">
        <w:tc>
          <w:tcPr>
            <w:tcW w:w="1765" w:type="dxa"/>
          </w:tcPr>
          <w:p w14:paraId="76B0763E"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Pasivo corriente</w:t>
            </w:r>
          </w:p>
        </w:tc>
        <w:tc>
          <w:tcPr>
            <w:tcW w:w="1765" w:type="dxa"/>
          </w:tcPr>
          <w:p w14:paraId="6AB50DAD"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EDA881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0A3462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2C611D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B58A2DC" w14:textId="77777777" w:rsidTr="005D5AC6">
        <w:tc>
          <w:tcPr>
            <w:tcW w:w="1765" w:type="dxa"/>
          </w:tcPr>
          <w:p w14:paraId="0E7496B7"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Pasivo total</w:t>
            </w:r>
          </w:p>
        </w:tc>
        <w:tc>
          <w:tcPr>
            <w:tcW w:w="1765" w:type="dxa"/>
          </w:tcPr>
          <w:p w14:paraId="29C6B077"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466C91B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E1F9E3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2E061B78"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460C83D7" w14:textId="77777777" w:rsidTr="005D5AC6">
        <w:tc>
          <w:tcPr>
            <w:tcW w:w="1765" w:type="dxa"/>
          </w:tcPr>
          <w:p w14:paraId="526CAAB6"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Utilidad Operacional</w:t>
            </w:r>
          </w:p>
        </w:tc>
        <w:tc>
          <w:tcPr>
            <w:tcW w:w="1765" w:type="dxa"/>
          </w:tcPr>
          <w:p w14:paraId="2DDDEB53"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599958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0098B9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93C36BB"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AAAFD18" w14:textId="77777777" w:rsidTr="005D5AC6">
        <w:tc>
          <w:tcPr>
            <w:tcW w:w="1765" w:type="dxa"/>
          </w:tcPr>
          <w:p w14:paraId="692ABC20"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Gastos de intereses</w:t>
            </w:r>
          </w:p>
        </w:tc>
        <w:tc>
          <w:tcPr>
            <w:tcW w:w="1765" w:type="dxa"/>
          </w:tcPr>
          <w:p w14:paraId="277FFC7B"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405C0E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BC5CC3D"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0E38F8B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62BEAF4F" w14:textId="77777777" w:rsidTr="005D5AC6">
        <w:tc>
          <w:tcPr>
            <w:tcW w:w="1765" w:type="dxa"/>
          </w:tcPr>
          <w:p w14:paraId="4CBC4F6B" w14:textId="77777777" w:rsidR="00B96957" w:rsidRPr="00E547C2" w:rsidRDefault="00B96957" w:rsidP="00B96957">
            <w:pPr>
              <w:autoSpaceDE w:val="0"/>
              <w:autoSpaceDN w:val="0"/>
              <w:adjustRightInd w:val="0"/>
              <w:contextualSpacing/>
              <w:jc w:val="both"/>
              <w:rPr>
                <w:rFonts w:ascii="Arial" w:hAnsi="Arial" w:cs="Arial"/>
                <w:sz w:val="21"/>
                <w:szCs w:val="21"/>
              </w:rPr>
            </w:pPr>
            <w:r w:rsidRPr="00E547C2">
              <w:rPr>
                <w:rFonts w:ascii="Arial" w:hAnsi="Arial" w:cs="Arial"/>
                <w:sz w:val="21"/>
                <w:szCs w:val="21"/>
              </w:rPr>
              <w:t>Fecha de corte de los estados financieros</w:t>
            </w:r>
          </w:p>
        </w:tc>
        <w:tc>
          <w:tcPr>
            <w:tcW w:w="1765" w:type="dxa"/>
          </w:tcPr>
          <w:p w14:paraId="6F3FA392"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77300D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1F4FC9F"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E8C2D9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48584A6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p w14:paraId="7E2C4AE7"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r w:rsidRPr="00E547C2">
        <w:rPr>
          <w:rFonts w:ascii="Arial" w:eastAsia="Calibri" w:hAnsi="Arial" w:cs="Arial"/>
          <w:sz w:val="21"/>
          <w:szCs w:val="21"/>
          <w:highlight w:val="lightGray"/>
        </w:rPr>
        <w:t>[Si el proponente es plural y tiene más de tres participantes debe insertar las columnas adicionales en la tabla anterior]</w:t>
      </w:r>
    </w:p>
    <w:p w14:paraId="0442842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p w14:paraId="06D53007" w14:textId="77777777" w:rsidR="00B96957" w:rsidRPr="00E547C2" w:rsidRDefault="00B96957" w:rsidP="00FC225A">
      <w:pPr>
        <w:pStyle w:val="Prrafodelista"/>
        <w:numPr>
          <w:ilvl w:val="1"/>
          <w:numId w:val="16"/>
        </w:numPr>
        <w:contextualSpacing/>
        <w:jc w:val="both"/>
        <w:rPr>
          <w:rFonts w:ascii="Arial" w:hAnsi="Arial" w:cs="Arial"/>
          <w:b/>
          <w:bCs/>
          <w:sz w:val="21"/>
          <w:szCs w:val="21"/>
        </w:rPr>
      </w:pPr>
      <w:r w:rsidRPr="00E547C2">
        <w:rPr>
          <w:rFonts w:ascii="Arial" w:hAnsi="Arial" w:cs="Arial"/>
          <w:b/>
          <w:bCs/>
          <w:sz w:val="21"/>
          <w:szCs w:val="21"/>
        </w:rPr>
        <w:t>Capacidad financiera</w:t>
      </w:r>
    </w:p>
    <w:p w14:paraId="3BA03E2E" w14:textId="77777777" w:rsidR="00B96957" w:rsidRPr="00E547C2" w:rsidRDefault="00B96957" w:rsidP="00B96957">
      <w:pPr>
        <w:contextualSpacing/>
        <w:jc w:val="both"/>
        <w:rPr>
          <w:rFonts w:ascii="Arial" w:hAnsi="Arial" w:cs="Arial"/>
          <w:b/>
          <w:bCs/>
          <w:sz w:val="21"/>
          <w:szCs w:val="21"/>
        </w:rPr>
      </w:pPr>
    </w:p>
    <w:p w14:paraId="0D7E490D" w14:textId="77777777" w:rsidR="00B96957" w:rsidRPr="00E547C2" w:rsidRDefault="00B96957" w:rsidP="00B96957">
      <w:pPr>
        <w:contextualSpacing/>
        <w:jc w:val="both"/>
        <w:rPr>
          <w:rFonts w:ascii="Arial" w:hAnsi="Arial" w:cs="Arial"/>
          <w:bCs/>
          <w:sz w:val="21"/>
          <w:szCs w:val="21"/>
        </w:rPr>
      </w:pPr>
      <w:r w:rsidRPr="00E547C2">
        <w:rPr>
          <w:rFonts w:ascii="Arial" w:hAnsi="Arial" w:cs="Arial"/>
          <w:bCs/>
          <w:sz w:val="21"/>
          <w:szCs w:val="21"/>
        </w:rPr>
        <w:t xml:space="preserve">Indique las siguientes cifras con máximo 2 decimales: </w:t>
      </w:r>
    </w:p>
    <w:p w14:paraId="40C51F23" w14:textId="77777777" w:rsidR="00B96957" w:rsidRPr="00E547C2" w:rsidRDefault="00B96957" w:rsidP="00B96957">
      <w:pPr>
        <w:contextualSpacing/>
        <w:jc w:val="both"/>
        <w:rPr>
          <w:rFonts w:ascii="Arial" w:hAnsi="Arial" w:cs="Arial"/>
          <w:b/>
          <w:bCs/>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7266A5EC" w14:textId="77777777" w:rsidTr="005D5AC6">
        <w:tc>
          <w:tcPr>
            <w:tcW w:w="1765" w:type="dxa"/>
            <w:shd w:val="clear" w:color="auto" w:fill="4E4D4D"/>
            <w:vAlign w:val="center"/>
          </w:tcPr>
          <w:p w14:paraId="65484A05"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Porcentaje de participación</w:t>
            </w:r>
          </w:p>
        </w:tc>
        <w:tc>
          <w:tcPr>
            <w:tcW w:w="1765" w:type="dxa"/>
            <w:shd w:val="clear" w:color="auto" w:fill="4E4D4D"/>
            <w:vAlign w:val="center"/>
          </w:tcPr>
          <w:p w14:paraId="214C8686"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0FD17AF4"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10214923" w14:textId="77777777" w:rsidTr="005D5AC6">
        <w:tc>
          <w:tcPr>
            <w:tcW w:w="1765" w:type="dxa"/>
            <w:shd w:val="clear" w:color="auto" w:fill="4E4D4D"/>
            <w:vAlign w:val="center"/>
          </w:tcPr>
          <w:p w14:paraId="66F8534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lastRenderedPageBreak/>
              <w:t>Indicador</w:t>
            </w:r>
          </w:p>
        </w:tc>
        <w:tc>
          <w:tcPr>
            <w:tcW w:w="1765" w:type="dxa"/>
            <w:shd w:val="clear" w:color="auto" w:fill="4E4D4D"/>
            <w:vAlign w:val="center"/>
          </w:tcPr>
          <w:p w14:paraId="5F9FD76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Oferente</w:t>
            </w:r>
          </w:p>
        </w:tc>
        <w:tc>
          <w:tcPr>
            <w:tcW w:w="1766" w:type="dxa"/>
            <w:shd w:val="clear" w:color="auto" w:fill="4E4D4D"/>
            <w:vAlign w:val="center"/>
          </w:tcPr>
          <w:p w14:paraId="121894D8"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N°1</w:t>
            </w:r>
          </w:p>
        </w:tc>
        <w:tc>
          <w:tcPr>
            <w:tcW w:w="1766" w:type="dxa"/>
            <w:shd w:val="clear" w:color="auto" w:fill="4E4D4D"/>
            <w:vAlign w:val="center"/>
          </w:tcPr>
          <w:p w14:paraId="5412DBF0"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N°2</w:t>
            </w:r>
          </w:p>
        </w:tc>
        <w:tc>
          <w:tcPr>
            <w:tcW w:w="1766" w:type="dxa"/>
            <w:shd w:val="clear" w:color="auto" w:fill="4E4D4D"/>
            <w:vAlign w:val="center"/>
          </w:tcPr>
          <w:p w14:paraId="728C6C3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integrante N°3</w:t>
            </w:r>
          </w:p>
        </w:tc>
      </w:tr>
      <w:tr w:rsidR="00B96957" w:rsidRPr="00E547C2" w14:paraId="46FD5418" w14:textId="77777777" w:rsidTr="005D5AC6">
        <w:tc>
          <w:tcPr>
            <w:tcW w:w="1765" w:type="dxa"/>
            <w:vAlign w:val="center"/>
          </w:tcPr>
          <w:p w14:paraId="67FF899F"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Índice de liquidez</w:t>
            </w:r>
          </w:p>
        </w:tc>
        <w:tc>
          <w:tcPr>
            <w:tcW w:w="1765" w:type="dxa"/>
          </w:tcPr>
          <w:p w14:paraId="514F84A8"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72A11072"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2800E971"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460849A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3EE79E54" w14:textId="77777777" w:rsidTr="005D5AC6">
        <w:tc>
          <w:tcPr>
            <w:tcW w:w="1765" w:type="dxa"/>
            <w:vAlign w:val="center"/>
          </w:tcPr>
          <w:p w14:paraId="7F8FF5CE"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Índice de endeudamiento</w:t>
            </w:r>
          </w:p>
        </w:tc>
        <w:tc>
          <w:tcPr>
            <w:tcW w:w="1765" w:type="dxa"/>
          </w:tcPr>
          <w:p w14:paraId="50D5DEEA"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7D5933F"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177EA25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7027B8C0"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5639DFBC" w14:textId="77777777" w:rsidTr="005D5AC6">
        <w:tc>
          <w:tcPr>
            <w:tcW w:w="1765" w:type="dxa"/>
            <w:vAlign w:val="center"/>
          </w:tcPr>
          <w:p w14:paraId="56B1CAAA"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Razón de cobertura de intereses</w:t>
            </w:r>
          </w:p>
        </w:tc>
        <w:tc>
          <w:tcPr>
            <w:tcW w:w="1765" w:type="dxa"/>
          </w:tcPr>
          <w:p w14:paraId="7DB8C6E7"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34B38261" w14:textId="77777777" w:rsidR="00B96957" w:rsidRPr="00E547C2" w:rsidRDefault="00B96957" w:rsidP="00B96957">
            <w:pPr>
              <w:autoSpaceDE w:val="0"/>
              <w:autoSpaceDN w:val="0"/>
              <w:adjustRightInd w:val="0"/>
              <w:contextualSpacing/>
              <w:jc w:val="both"/>
              <w:rPr>
                <w:rFonts w:ascii="Arial" w:hAnsi="Arial" w:cs="Arial"/>
                <w:sz w:val="21"/>
                <w:szCs w:val="21"/>
              </w:rPr>
            </w:pPr>
          </w:p>
        </w:tc>
        <w:tc>
          <w:tcPr>
            <w:tcW w:w="1766" w:type="dxa"/>
          </w:tcPr>
          <w:p w14:paraId="659DA3D2"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BA28E4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05491F52" w14:textId="77777777" w:rsidR="00B96957" w:rsidRPr="00E547C2" w:rsidRDefault="00B96957" w:rsidP="00B96957">
      <w:pPr>
        <w:jc w:val="both"/>
        <w:rPr>
          <w:rFonts w:ascii="Arial" w:eastAsia="Calibri" w:hAnsi="Arial" w:cs="Arial"/>
          <w:color w:val="4A442A" w:themeColor="background2" w:themeShade="40"/>
          <w:sz w:val="21"/>
          <w:szCs w:val="21"/>
        </w:rPr>
      </w:pPr>
    </w:p>
    <w:p w14:paraId="61432F1B" w14:textId="77777777" w:rsidR="00B96957" w:rsidRPr="00E547C2" w:rsidRDefault="00B96957" w:rsidP="00B96957">
      <w:pPr>
        <w:jc w:val="both"/>
        <w:rPr>
          <w:rFonts w:ascii="Arial" w:eastAsia="Calibri" w:hAnsi="Arial" w:cs="Arial"/>
          <w:sz w:val="21"/>
          <w:szCs w:val="21"/>
        </w:rPr>
      </w:pPr>
      <w:r w:rsidRPr="00E547C2">
        <w:rPr>
          <w:rFonts w:ascii="Arial" w:eastAsia="Calibri" w:hAnsi="Arial" w:cs="Arial"/>
          <w:sz w:val="21"/>
          <w:szCs w:val="21"/>
          <w:highlight w:val="lightGray"/>
        </w:rPr>
        <w:t>[Si el proponente es plural y tiene más de tres participantes debe insertar las columnas adicionales en la tabla anterior]</w:t>
      </w:r>
    </w:p>
    <w:p w14:paraId="6972FFFD" w14:textId="77777777" w:rsidR="00B96957" w:rsidRPr="00E547C2" w:rsidRDefault="00B96957" w:rsidP="00B96957">
      <w:pPr>
        <w:jc w:val="both"/>
        <w:rPr>
          <w:rFonts w:ascii="Arial" w:eastAsia="Calibri" w:hAnsi="Arial" w:cs="Arial"/>
          <w:color w:val="4A442A" w:themeColor="background2" w:themeShade="40"/>
          <w:sz w:val="21"/>
          <w:szCs w:val="21"/>
        </w:rPr>
      </w:pPr>
    </w:p>
    <w:p w14:paraId="7BD37D4D" w14:textId="77777777" w:rsidR="00B96957" w:rsidRPr="00E547C2" w:rsidRDefault="00B96957" w:rsidP="00FC225A">
      <w:pPr>
        <w:pStyle w:val="Prrafodelista"/>
        <w:numPr>
          <w:ilvl w:val="1"/>
          <w:numId w:val="16"/>
        </w:numPr>
        <w:contextualSpacing/>
        <w:jc w:val="both"/>
        <w:rPr>
          <w:rFonts w:ascii="Arial" w:hAnsi="Arial" w:cs="Arial"/>
          <w:b/>
          <w:sz w:val="21"/>
          <w:szCs w:val="21"/>
        </w:rPr>
      </w:pPr>
      <w:r w:rsidRPr="00E547C2">
        <w:rPr>
          <w:rFonts w:ascii="Arial" w:hAnsi="Arial" w:cs="Arial"/>
          <w:b/>
          <w:color w:val="4A442A" w:themeColor="background2" w:themeShade="40"/>
          <w:sz w:val="21"/>
          <w:szCs w:val="21"/>
        </w:rPr>
        <w:t xml:space="preserve"> </w:t>
      </w:r>
      <w:r w:rsidRPr="00E547C2">
        <w:rPr>
          <w:rFonts w:ascii="Arial" w:hAnsi="Arial" w:cs="Arial"/>
          <w:b/>
          <w:sz w:val="21"/>
          <w:szCs w:val="21"/>
        </w:rPr>
        <w:t>Capacidad organizacional</w:t>
      </w:r>
    </w:p>
    <w:p w14:paraId="7B7ADE7E"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p w14:paraId="33B67ACA"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r w:rsidRPr="00E547C2">
        <w:rPr>
          <w:rFonts w:ascii="Arial" w:hAnsi="Arial" w:cs="Arial"/>
          <w:bCs/>
          <w:sz w:val="21"/>
          <w:szCs w:val="21"/>
        </w:rPr>
        <w:t>Indique las siguientes cifras con máximo 2 decimales:</w:t>
      </w:r>
    </w:p>
    <w:p w14:paraId="7A916A53"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E547C2" w14:paraId="4BFF1B11" w14:textId="77777777" w:rsidTr="005D5AC6">
        <w:tc>
          <w:tcPr>
            <w:tcW w:w="1765" w:type="dxa"/>
            <w:shd w:val="clear" w:color="auto" w:fill="4E4D4D"/>
            <w:vAlign w:val="center"/>
          </w:tcPr>
          <w:p w14:paraId="37A8F547"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Porcentaje de participación</w:t>
            </w:r>
          </w:p>
        </w:tc>
        <w:tc>
          <w:tcPr>
            <w:tcW w:w="1765" w:type="dxa"/>
            <w:shd w:val="clear" w:color="auto" w:fill="4E4D4D"/>
            <w:vAlign w:val="center"/>
          </w:tcPr>
          <w:p w14:paraId="67D679D6"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Singular</w:t>
            </w:r>
          </w:p>
        </w:tc>
        <w:tc>
          <w:tcPr>
            <w:tcW w:w="5298" w:type="dxa"/>
            <w:gridSpan w:val="3"/>
            <w:shd w:val="clear" w:color="auto" w:fill="4E4D4D"/>
            <w:vAlign w:val="center"/>
          </w:tcPr>
          <w:p w14:paraId="2A0CE6CD"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Proponente Plural</w:t>
            </w:r>
          </w:p>
        </w:tc>
      </w:tr>
      <w:tr w:rsidR="00B96957" w:rsidRPr="00E547C2" w14:paraId="43E1A53F" w14:textId="77777777" w:rsidTr="005D5AC6">
        <w:tc>
          <w:tcPr>
            <w:tcW w:w="1765" w:type="dxa"/>
            <w:shd w:val="clear" w:color="auto" w:fill="4E4D4D"/>
            <w:vAlign w:val="center"/>
          </w:tcPr>
          <w:p w14:paraId="14BE37CA"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Indicador</w:t>
            </w:r>
          </w:p>
        </w:tc>
        <w:tc>
          <w:tcPr>
            <w:tcW w:w="1765" w:type="dxa"/>
            <w:shd w:val="clear" w:color="auto" w:fill="4E4D4D"/>
            <w:vAlign w:val="center"/>
          </w:tcPr>
          <w:p w14:paraId="606F0757"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Oferente</w:t>
            </w:r>
          </w:p>
        </w:tc>
        <w:tc>
          <w:tcPr>
            <w:tcW w:w="1766" w:type="dxa"/>
            <w:shd w:val="clear" w:color="auto" w:fill="4E4D4D"/>
            <w:vAlign w:val="center"/>
          </w:tcPr>
          <w:p w14:paraId="1E796EF9"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N°1</w:t>
            </w:r>
          </w:p>
        </w:tc>
        <w:tc>
          <w:tcPr>
            <w:tcW w:w="1766" w:type="dxa"/>
            <w:shd w:val="clear" w:color="auto" w:fill="4E4D4D"/>
            <w:vAlign w:val="center"/>
          </w:tcPr>
          <w:p w14:paraId="33A2FC2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N°2</w:t>
            </w:r>
          </w:p>
        </w:tc>
        <w:tc>
          <w:tcPr>
            <w:tcW w:w="1766" w:type="dxa"/>
            <w:shd w:val="clear" w:color="auto" w:fill="4E4D4D"/>
            <w:vAlign w:val="center"/>
          </w:tcPr>
          <w:p w14:paraId="0EB1539F" w14:textId="77777777" w:rsidR="00B96957" w:rsidRPr="00E547C2" w:rsidRDefault="00B96957" w:rsidP="00B96957">
            <w:pPr>
              <w:autoSpaceDE w:val="0"/>
              <w:autoSpaceDN w:val="0"/>
              <w:adjustRightInd w:val="0"/>
              <w:contextualSpacing/>
              <w:jc w:val="both"/>
              <w:rPr>
                <w:rFonts w:ascii="Arial" w:hAnsi="Arial" w:cs="Arial"/>
                <w:b/>
                <w:color w:val="FFFFFF" w:themeColor="background1"/>
                <w:sz w:val="21"/>
                <w:szCs w:val="21"/>
              </w:rPr>
            </w:pPr>
            <w:r w:rsidRPr="00E547C2">
              <w:rPr>
                <w:rFonts w:ascii="Arial" w:hAnsi="Arial" w:cs="Arial"/>
                <w:b/>
                <w:color w:val="FFFFFF" w:themeColor="background1"/>
                <w:sz w:val="21"/>
                <w:szCs w:val="21"/>
              </w:rPr>
              <w:t>Índice del participante N°3</w:t>
            </w:r>
          </w:p>
        </w:tc>
      </w:tr>
      <w:tr w:rsidR="00B96957" w:rsidRPr="00E547C2" w14:paraId="1A6589AC" w14:textId="77777777" w:rsidTr="005D5AC6">
        <w:tc>
          <w:tcPr>
            <w:tcW w:w="1765" w:type="dxa"/>
            <w:vAlign w:val="center"/>
          </w:tcPr>
          <w:p w14:paraId="428D3B5A"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Rentabilidad sobre activos</w:t>
            </w:r>
          </w:p>
        </w:tc>
        <w:tc>
          <w:tcPr>
            <w:tcW w:w="1765" w:type="dxa"/>
          </w:tcPr>
          <w:p w14:paraId="3F2AC0E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636B275"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5B692538"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BC5B2B4"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r w:rsidR="00B96957" w:rsidRPr="00E547C2" w14:paraId="60FE0F8D" w14:textId="77777777" w:rsidTr="005D5AC6">
        <w:tc>
          <w:tcPr>
            <w:tcW w:w="1765" w:type="dxa"/>
            <w:vAlign w:val="center"/>
          </w:tcPr>
          <w:p w14:paraId="445F3CB6" w14:textId="77777777" w:rsidR="00B96957" w:rsidRPr="00E547C2" w:rsidRDefault="00B96957" w:rsidP="00B96957">
            <w:pPr>
              <w:jc w:val="both"/>
              <w:rPr>
                <w:rFonts w:ascii="Arial" w:hAnsi="Arial" w:cs="Arial"/>
                <w:sz w:val="21"/>
                <w:szCs w:val="21"/>
              </w:rPr>
            </w:pPr>
            <w:r w:rsidRPr="00E547C2">
              <w:rPr>
                <w:rFonts w:ascii="Arial" w:eastAsia="Arial" w:hAnsi="Arial" w:cs="Arial"/>
                <w:sz w:val="21"/>
                <w:szCs w:val="21"/>
              </w:rPr>
              <w:t>Rentabilidad sobre el patrimonio</w:t>
            </w:r>
          </w:p>
        </w:tc>
        <w:tc>
          <w:tcPr>
            <w:tcW w:w="1765" w:type="dxa"/>
          </w:tcPr>
          <w:p w14:paraId="14A8F8EC"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3162314E"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1F0A4053"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c>
          <w:tcPr>
            <w:tcW w:w="1766" w:type="dxa"/>
          </w:tcPr>
          <w:p w14:paraId="67527276" w14:textId="77777777" w:rsidR="00B96957" w:rsidRPr="00E547C2" w:rsidRDefault="00B96957" w:rsidP="00B96957">
            <w:pPr>
              <w:autoSpaceDE w:val="0"/>
              <w:autoSpaceDN w:val="0"/>
              <w:adjustRightInd w:val="0"/>
              <w:contextualSpacing/>
              <w:jc w:val="both"/>
              <w:rPr>
                <w:rFonts w:ascii="Arial" w:hAnsi="Arial" w:cs="Arial"/>
                <w:color w:val="4A442A" w:themeColor="background2" w:themeShade="40"/>
                <w:sz w:val="21"/>
                <w:szCs w:val="21"/>
              </w:rPr>
            </w:pPr>
          </w:p>
        </w:tc>
      </w:tr>
    </w:tbl>
    <w:p w14:paraId="0DA789A4"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p w14:paraId="6F57FDE4" w14:textId="77777777" w:rsidR="00B96957" w:rsidRPr="00E547C2" w:rsidRDefault="00B96957" w:rsidP="00B96957">
      <w:pPr>
        <w:autoSpaceDE w:val="0"/>
        <w:autoSpaceDN w:val="0"/>
        <w:adjustRightInd w:val="0"/>
        <w:contextualSpacing/>
        <w:jc w:val="both"/>
        <w:rPr>
          <w:rFonts w:ascii="Arial" w:eastAsia="Calibri" w:hAnsi="Arial" w:cs="Arial"/>
          <w:sz w:val="21"/>
          <w:szCs w:val="21"/>
        </w:rPr>
      </w:pPr>
      <w:r w:rsidRPr="00E547C2">
        <w:rPr>
          <w:rFonts w:ascii="Arial" w:eastAsia="Calibri" w:hAnsi="Arial" w:cs="Arial"/>
          <w:sz w:val="21"/>
          <w:szCs w:val="21"/>
          <w:highlight w:val="lightGray"/>
        </w:rPr>
        <w:t>[Si el oferente es plural y tiene más de tres participantes debe insertar las columnas adicionales en la tabla anterior</w:t>
      </w:r>
      <w:r w:rsidRPr="00E547C2">
        <w:rPr>
          <w:rFonts w:ascii="Arial" w:eastAsia="Calibri" w:hAnsi="Arial" w:cs="Arial"/>
          <w:sz w:val="21"/>
          <w:szCs w:val="21"/>
        </w:rPr>
        <w:t>]</w:t>
      </w:r>
    </w:p>
    <w:p w14:paraId="1DB3FF34"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1D522C9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7486116B"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r w:rsidRPr="00E547C2">
        <w:rPr>
          <w:rFonts w:ascii="Arial" w:eastAsia="MS Mincho" w:hAnsi="Arial" w:cs="Arial"/>
          <w:sz w:val="21"/>
          <w:szCs w:val="21"/>
        </w:rPr>
        <w:t xml:space="preserve">Para acreditar la anterior información, adjunto </w:t>
      </w:r>
      <w:sdt>
        <w:sdtPr>
          <w:rPr>
            <w:rFonts w:ascii="Arial" w:eastAsia="MS Mincho" w:hAnsi="Arial" w:cs="Arial"/>
            <w:sz w:val="21"/>
            <w:szCs w:val="21"/>
            <w:highlight w:val="lightGray"/>
          </w:rPr>
          <w:id w:val="-1267688921"/>
          <w:placeholder>
            <w:docPart w:val="AF1D0F33852A4C3D8458D79A5BD32BFD"/>
          </w:placeholder>
          <w:text/>
        </w:sdtPr>
        <w:sdtContent>
          <w:r w:rsidRPr="00E547C2">
            <w:rPr>
              <w:rFonts w:ascii="Arial" w:eastAsia="MS Mincho" w:hAnsi="Arial" w:cs="Arial"/>
              <w:sz w:val="21"/>
              <w:szCs w:val="21"/>
              <w:highlight w:val="lightGray"/>
            </w:rPr>
            <w:t>[lista de documentos que prueban la capacidad financiera y organizacional]</w:t>
          </w:r>
        </w:sdtContent>
      </w:sdt>
      <w:r w:rsidRPr="00E547C2">
        <w:rPr>
          <w:rFonts w:ascii="Arial" w:eastAsia="Calibri" w:hAnsi="Arial" w:cs="Arial"/>
          <w:sz w:val="21"/>
          <w:szCs w:val="21"/>
        </w:rPr>
        <w:t xml:space="preserve">, emitidos en </w:t>
      </w:r>
      <w:r w:rsidRPr="00E547C2">
        <w:rPr>
          <w:rFonts w:ascii="Arial" w:eastAsia="MS Mincho" w:hAnsi="Arial" w:cs="Arial"/>
          <w:sz w:val="21"/>
          <w:szCs w:val="21"/>
        </w:rPr>
        <w:t xml:space="preserve"> </w:t>
      </w:r>
      <w:sdt>
        <w:sdtPr>
          <w:rPr>
            <w:rFonts w:ascii="Arial" w:eastAsia="MS Mincho" w:hAnsi="Arial" w:cs="Arial"/>
            <w:sz w:val="21"/>
            <w:szCs w:val="21"/>
            <w:highlight w:val="lightGray"/>
          </w:rPr>
          <w:id w:val="233059072"/>
          <w:placeholder>
            <w:docPart w:val="AF1D0F33852A4C3D8458D79A5BD32BFD"/>
          </w:placeholder>
          <w:text/>
        </w:sdtPr>
        <w:sdtContent>
          <w:r w:rsidRPr="00E547C2">
            <w:rPr>
              <w:rFonts w:ascii="Arial" w:eastAsia="MS Mincho" w:hAnsi="Arial" w:cs="Arial"/>
              <w:sz w:val="21"/>
              <w:szCs w:val="21"/>
              <w:highlight w:val="lightGray"/>
            </w:rPr>
            <w:t>[incluir el país de emisión]</w:t>
          </w:r>
        </w:sdtContent>
      </w:sdt>
      <w:r w:rsidRPr="00E547C2">
        <w:rPr>
          <w:rFonts w:ascii="Arial" w:eastAsia="Arial" w:hAnsi="Arial" w:cs="Arial"/>
          <w:sz w:val="21"/>
          <w:szCs w:val="21"/>
        </w:rPr>
        <w:t xml:space="preserve"> </w:t>
      </w:r>
    </w:p>
    <w:p w14:paraId="56573147"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6A0A50EC"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r w:rsidRPr="00E547C2">
        <w:rPr>
          <w:rFonts w:ascii="Arial" w:eastAsia="MS Mincho" w:hAnsi="Arial" w:cs="Arial"/>
          <w:sz w:val="21"/>
          <w:szCs w:val="21"/>
        </w:rPr>
        <w:t xml:space="preserve">Declaramos bajo la gravedad de juramento que la información consignada es cierta, comprometiendo nuestra responsabilidad personal y la responsabilidad institucional de las personas jurídicas que representamos. </w:t>
      </w:r>
    </w:p>
    <w:p w14:paraId="28CF6FA9" w14:textId="77777777" w:rsidR="00B96957" w:rsidRPr="00E547C2" w:rsidRDefault="00B96957" w:rsidP="00B96957">
      <w:pPr>
        <w:autoSpaceDE w:val="0"/>
        <w:autoSpaceDN w:val="0"/>
        <w:adjustRightInd w:val="0"/>
        <w:contextualSpacing/>
        <w:jc w:val="both"/>
        <w:rPr>
          <w:rFonts w:ascii="Arial" w:eastAsia="Arial" w:hAnsi="Arial" w:cs="Arial"/>
          <w:sz w:val="21"/>
          <w:szCs w:val="21"/>
        </w:rPr>
      </w:pPr>
    </w:p>
    <w:p w14:paraId="38FB7EE3" w14:textId="77777777" w:rsidR="00B96957" w:rsidRPr="00E547C2" w:rsidRDefault="00B96957" w:rsidP="00B96957">
      <w:pPr>
        <w:autoSpaceDE w:val="0"/>
        <w:autoSpaceDN w:val="0"/>
        <w:adjustRightInd w:val="0"/>
        <w:contextualSpacing/>
        <w:jc w:val="both"/>
        <w:rPr>
          <w:rFonts w:ascii="Arial" w:eastAsia="Arial" w:hAnsi="Arial" w:cs="Arial"/>
          <w:color w:val="4A442A" w:themeColor="background2" w:themeShade="40"/>
          <w:sz w:val="21"/>
          <w:szCs w:val="21"/>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B96957" w:rsidRPr="00E547C2" w14:paraId="2470FF0B" w14:textId="77777777" w:rsidTr="005D5AC6">
        <w:trPr>
          <w:trHeight w:val="616"/>
        </w:trPr>
        <w:tc>
          <w:tcPr>
            <w:tcW w:w="4503" w:type="dxa"/>
            <w:shd w:val="clear" w:color="auto" w:fill="F2F2F2"/>
            <w:vAlign w:val="bottom"/>
          </w:tcPr>
          <w:p w14:paraId="233F91CC"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283" w:type="dxa"/>
          </w:tcPr>
          <w:p w14:paraId="58C915F3" w14:textId="77777777" w:rsidR="00B96957" w:rsidRPr="00E547C2" w:rsidRDefault="00B96957" w:rsidP="00B96957">
            <w:pPr>
              <w:jc w:val="both"/>
              <w:rPr>
                <w:rFonts w:ascii="Arial" w:eastAsia="Arial" w:hAnsi="Arial" w:cs="Arial"/>
                <w:color w:val="4A442A" w:themeColor="background2" w:themeShade="40"/>
                <w:sz w:val="21"/>
                <w:szCs w:val="21"/>
              </w:rPr>
            </w:pPr>
          </w:p>
        </w:tc>
        <w:tc>
          <w:tcPr>
            <w:tcW w:w="4111" w:type="dxa"/>
            <w:shd w:val="clear" w:color="auto" w:fill="F2F2F2"/>
          </w:tcPr>
          <w:p w14:paraId="355BF920" w14:textId="77777777" w:rsidR="00B96957" w:rsidRPr="00E547C2" w:rsidRDefault="00B96957" w:rsidP="00B96957">
            <w:pPr>
              <w:jc w:val="both"/>
              <w:rPr>
                <w:rFonts w:ascii="Arial" w:eastAsia="Arial" w:hAnsi="Arial" w:cs="Arial"/>
                <w:color w:val="4A442A" w:themeColor="background2" w:themeShade="40"/>
                <w:sz w:val="21"/>
                <w:szCs w:val="21"/>
              </w:rPr>
            </w:pPr>
          </w:p>
        </w:tc>
      </w:tr>
      <w:tr w:rsidR="00B96957" w:rsidRPr="00E547C2" w14:paraId="1ABCE1CD" w14:textId="77777777" w:rsidTr="005D5AC6">
        <w:trPr>
          <w:trHeight w:val="20"/>
        </w:trPr>
        <w:tc>
          <w:tcPr>
            <w:tcW w:w="4503" w:type="dxa"/>
            <w:vAlign w:val="center"/>
          </w:tcPr>
          <w:p w14:paraId="1DF5083D"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Firma de persona natural o representante legal de persona jurídica</w:t>
            </w:r>
          </w:p>
        </w:tc>
        <w:tc>
          <w:tcPr>
            <w:tcW w:w="283" w:type="dxa"/>
          </w:tcPr>
          <w:p w14:paraId="5C49CB53" w14:textId="77777777" w:rsidR="00B96957" w:rsidRPr="00E547C2" w:rsidRDefault="00B96957" w:rsidP="00B96957">
            <w:pPr>
              <w:jc w:val="both"/>
              <w:rPr>
                <w:rFonts w:ascii="Arial" w:eastAsia="Arial" w:hAnsi="Arial" w:cs="Arial"/>
                <w:sz w:val="21"/>
                <w:szCs w:val="21"/>
              </w:rPr>
            </w:pPr>
          </w:p>
        </w:tc>
        <w:tc>
          <w:tcPr>
            <w:tcW w:w="4111" w:type="dxa"/>
          </w:tcPr>
          <w:p w14:paraId="160A0DB7"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Firma revisor fiscal o contador</w:t>
            </w:r>
          </w:p>
        </w:tc>
      </w:tr>
      <w:tr w:rsidR="00B96957" w:rsidRPr="00E547C2" w14:paraId="0F0F4743" w14:textId="77777777" w:rsidTr="005D5AC6">
        <w:trPr>
          <w:trHeight w:val="20"/>
        </w:trPr>
        <w:tc>
          <w:tcPr>
            <w:tcW w:w="4503" w:type="dxa"/>
            <w:vAlign w:val="bottom"/>
          </w:tcPr>
          <w:p w14:paraId="5B2F316A"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Nombre: </w:t>
            </w:r>
            <w:sdt>
              <w:sdtPr>
                <w:rPr>
                  <w:rFonts w:ascii="Arial" w:eastAsia="MS Mincho" w:hAnsi="Arial" w:cs="Arial"/>
                  <w:sz w:val="21"/>
                  <w:szCs w:val="21"/>
                  <w:highlight w:val="lightGray"/>
                </w:rPr>
                <w:id w:val="-822817768"/>
                <w:placeholder>
                  <w:docPart w:val="AF1D0F33852A4C3D8458D79A5BD32BFD"/>
                </w:placeholder>
                <w:text/>
              </w:sdtPr>
              <w:sdtContent>
                <w:r w:rsidRPr="00E547C2">
                  <w:rPr>
                    <w:rFonts w:ascii="Arial" w:eastAsia="MS Mincho" w:hAnsi="Arial" w:cs="Arial"/>
                    <w:sz w:val="21"/>
                    <w:szCs w:val="21"/>
                    <w:highlight w:val="lightGray"/>
                  </w:rPr>
                  <w:t>[nombre]</w:t>
                </w:r>
              </w:sdtContent>
            </w:sdt>
          </w:p>
        </w:tc>
        <w:tc>
          <w:tcPr>
            <w:tcW w:w="283" w:type="dxa"/>
          </w:tcPr>
          <w:p w14:paraId="3C879556" w14:textId="77777777" w:rsidR="00B96957" w:rsidRPr="00E547C2" w:rsidRDefault="00B96957" w:rsidP="00B96957">
            <w:pPr>
              <w:jc w:val="both"/>
              <w:rPr>
                <w:rFonts w:ascii="Arial" w:eastAsia="Arial" w:hAnsi="Arial" w:cs="Arial"/>
                <w:sz w:val="21"/>
                <w:szCs w:val="21"/>
              </w:rPr>
            </w:pPr>
          </w:p>
        </w:tc>
        <w:tc>
          <w:tcPr>
            <w:tcW w:w="4111" w:type="dxa"/>
            <w:vAlign w:val="center"/>
          </w:tcPr>
          <w:p w14:paraId="3878D850"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Nombre: </w:t>
            </w:r>
            <w:sdt>
              <w:sdtPr>
                <w:rPr>
                  <w:rFonts w:ascii="Arial" w:eastAsia="MS Mincho" w:hAnsi="Arial" w:cs="Arial"/>
                  <w:sz w:val="21"/>
                  <w:szCs w:val="21"/>
                  <w:highlight w:val="lightGray"/>
                </w:rPr>
                <w:id w:val="800347201"/>
                <w:placeholder>
                  <w:docPart w:val="F7D2440AAE3143D3A6D25804534F4127"/>
                </w:placeholder>
                <w:text/>
              </w:sdtPr>
              <w:sdtContent>
                <w:r w:rsidRPr="00E547C2">
                  <w:rPr>
                    <w:rFonts w:ascii="Arial" w:eastAsia="MS Mincho" w:hAnsi="Arial" w:cs="Arial"/>
                    <w:sz w:val="21"/>
                    <w:szCs w:val="21"/>
                    <w:highlight w:val="lightGray"/>
                  </w:rPr>
                  <w:t>[nombre]</w:t>
                </w:r>
              </w:sdtContent>
            </w:sdt>
          </w:p>
        </w:tc>
      </w:tr>
      <w:tr w:rsidR="00B96957" w:rsidRPr="00E547C2" w14:paraId="68DCDAA6" w14:textId="77777777" w:rsidTr="005D5AC6">
        <w:trPr>
          <w:trHeight w:val="20"/>
        </w:trPr>
        <w:tc>
          <w:tcPr>
            <w:tcW w:w="4503" w:type="dxa"/>
            <w:vAlign w:val="bottom"/>
          </w:tcPr>
          <w:p w14:paraId="582D92C8"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Documento de Identidad: </w:t>
            </w:r>
            <w:sdt>
              <w:sdtPr>
                <w:rPr>
                  <w:rFonts w:ascii="Arial" w:eastAsia="MS Mincho" w:hAnsi="Arial" w:cs="Arial"/>
                  <w:sz w:val="21"/>
                  <w:szCs w:val="21"/>
                  <w:highlight w:val="lightGray"/>
                </w:rPr>
                <w:id w:val="-1667172203"/>
                <w:placeholder>
                  <w:docPart w:val="AF1D0F33852A4C3D8458D79A5BD32BFD"/>
                </w:placeholder>
                <w:text/>
              </w:sdtPr>
              <w:sdtContent>
                <w:r w:rsidRPr="00E547C2">
                  <w:rPr>
                    <w:rFonts w:ascii="Arial" w:eastAsia="MS Mincho" w:hAnsi="Arial" w:cs="Arial"/>
                    <w:sz w:val="21"/>
                    <w:szCs w:val="21"/>
                    <w:highlight w:val="lightGray"/>
                  </w:rPr>
                  <w:t>[número de documento de identidad]</w:t>
                </w:r>
              </w:sdtContent>
            </w:sdt>
          </w:p>
        </w:tc>
        <w:tc>
          <w:tcPr>
            <w:tcW w:w="283" w:type="dxa"/>
          </w:tcPr>
          <w:p w14:paraId="6764DA65" w14:textId="77777777" w:rsidR="00B96957" w:rsidRPr="00E547C2" w:rsidRDefault="00B96957" w:rsidP="00B96957">
            <w:pPr>
              <w:jc w:val="both"/>
              <w:rPr>
                <w:rFonts w:ascii="Arial" w:eastAsia="Arial" w:hAnsi="Arial" w:cs="Arial"/>
                <w:sz w:val="21"/>
                <w:szCs w:val="21"/>
              </w:rPr>
            </w:pPr>
          </w:p>
        </w:tc>
        <w:tc>
          <w:tcPr>
            <w:tcW w:w="4111" w:type="dxa"/>
            <w:vAlign w:val="center"/>
          </w:tcPr>
          <w:p w14:paraId="231B496F" w14:textId="77777777" w:rsidR="00B96957" w:rsidRPr="00E547C2" w:rsidRDefault="00B96957" w:rsidP="00B96957">
            <w:pPr>
              <w:jc w:val="both"/>
              <w:rPr>
                <w:rFonts w:ascii="Arial" w:eastAsia="Arial" w:hAnsi="Arial" w:cs="Arial"/>
                <w:sz w:val="21"/>
                <w:szCs w:val="21"/>
              </w:rPr>
            </w:pPr>
            <w:r w:rsidRPr="00E547C2">
              <w:rPr>
                <w:rFonts w:ascii="Arial" w:eastAsia="MS Mincho" w:hAnsi="Arial" w:cs="Arial"/>
                <w:sz w:val="21"/>
                <w:szCs w:val="21"/>
              </w:rPr>
              <w:t xml:space="preserve">Documento de Identidad: </w:t>
            </w:r>
            <w:sdt>
              <w:sdtPr>
                <w:rPr>
                  <w:rFonts w:ascii="Arial" w:eastAsia="MS Mincho" w:hAnsi="Arial" w:cs="Arial"/>
                  <w:sz w:val="21"/>
                  <w:szCs w:val="21"/>
                  <w:highlight w:val="lightGray"/>
                </w:rPr>
                <w:id w:val="1365716766"/>
                <w:placeholder>
                  <w:docPart w:val="7BDD2C6258104E328909CBA3382CAAAC"/>
                </w:placeholder>
                <w:text/>
              </w:sdtPr>
              <w:sdtContent>
                <w:r w:rsidRPr="00E547C2">
                  <w:rPr>
                    <w:rFonts w:ascii="Arial" w:eastAsia="MS Mincho" w:hAnsi="Arial" w:cs="Arial"/>
                    <w:sz w:val="21"/>
                    <w:szCs w:val="21"/>
                    <w:highlight w:val="lightGray"/>
                  </w:rPr>
                  <w:t>[número de documento de identidad]</w:t>
                </w:r>
              </w:sdtContent>
            </w:sdt>
          </w:p>
        </w:tc>
      </w:tr>
    </w:tbl>
    <w:p w14:paraId="7BBCFC66" w14:textId="77777777" w:rsidR="00B96957" w:rsidRPr="00E547C2" w:rsidRDefault="00B96957" w:rsidP="00B96957">
      <w:pPr>
        <w:jc w:val="both"/>
        <w:rPr>
          <w:rFonts w:ascii="Arial" w:eastAsia="Calibri" w:hAnsi="Arial" w:cs="Arial"/>
          <w:sz w:val="21"/>
          <w:szCs w:val="21"/>
          <w:lang w:val="es-419"/>
        </w:rPr>
      </w:pPr>
    </w:p>
    <w:p w14:paraId="1C2BDD0D" w14:textId="77777777" w:rsidR="00B96957" w:rsidRPr="00E547C2" w:rsidRDefault="00B96957" w:rsidP="00B96957">
      <w:pPr>
        <w:widowControl w:val="0"/>
        <w:tabs>
          <w:tab w:val="left" w:pos="7780"/>
        </w:tabs>
        <w:autoSpaceDE w:val="0"/>
        <w:autoSpaceDN w:val="0"/>
        <w:adjustRightInd w:val="0"/>
        <w:ind w:right="-20"/>
        <w:jc w:val="both"/>
        <w:rPr>
          <w:rFonts w:ascii="Arial" w:hAnsi="Arial" w:cs="Arial"/>
          <w:b/>
          <w:sz w:val="21"/>
          <w:szCs w:val="21"/>
        </w:rPr>
      </w:pPr>
    </w:p>
    <w:p w14:paraId="32C0FEAE" w14:textId="3FA820BC" w:rsidR="008A4079" w:rsidRPr="00D140D9" w:rsidRDefault="00B96957" w:rsidP="00D140D9">
      <w:pPr>
        <w:jc w:val="both"/>
        <w:rPr>
          <w:rFonts w:ascii="Arial" w:hAnsi="Arial" w:cs="Arial"/>
          <w:b/>
          <w:sz w:val="21"/>
          <w:szCs w:val="21"/>
          <w:highlight w:val="yellow"/>
        </w:rPr>
      </w:pPr>
      <w:r w:rsidRPr="00E547C2">
        <w:rPr>
          <w:rFonts w:ascii="Arial" w:hAnsi="Arial" w:cs="Arial"/>
          <w:b/>
          <w:sz w:val="21"/>
          <w:szCs w:val="21"/>
          <w:highlight w:val="yellow"/>
        </w:rPr>
        <w:br w:type="page"/>
      </w:r>
    </w:p>
    <w:p w14:paraId="141B462B" w14:textId="77777777" w:rsidR="008A4079" w:rsidRPr="00E547C2" w:rsidRDefault="008A4079" w:rsidP="00B5276E">
      <w:pPr>
        <w:jc w:val="center"/>
        <w:rPr>
          <w:rFonts w:ascii="Arial" w:hAnsi="Arial" w:cs="Arial"/>
          <w:b/>
          <w:sz w:val="21"/>
          <w:szCs w:val="21"/>
        </w:rPr>
      </w:pPr>
    </w:p>
    <w:p w14:paraId="099C78A3" w14:textId="77777777" w:rsidR="00985487" w:rsidRPr="00E547C2" w:rsidRDefault="00985487" w:rsidP="00985487">
      <w:pPr>
        <w:jc w:val="center"/>
        <w:rPr>
          <w:rFonts w:ascii="Arial" w:hAnsi="Arial" w:cs="Arial"/>
          <w:b/>
          <w:sz w:val="21"/>
          <w:szCs w:val="21"/>
        </w:rPr>
      </w:pPr>
      <w:r w:rsidRPr="00E547C2">
        <w:rPr>
          <w:rFonts w:ascii="Arial" w:hAnsi="Arial" w:cs="Arial"/>
          <w:b/>
          <w:sz w:val="21"/>
          <w:szCs w:val="21"/>
        </w:rPr>
        <w:t>FORMATO No 5 – CAPACIDAD RESIDUAL</w:t>
      </w:r>
    </w:p>
    <w:p w14:paraId="52CCAEF3" w14:textId="77777777" w:rsidR="00985487" w:rsidRPr="00E547C2" w:rsidRDefault="00985487" w:rsidP="00985487">
      <w:pPr>
        <w:jc w:val="both"/>
        <w:rPr>
          <w:rFonts w:ascii="Arial" w:hAnsi="Arial" w:cs="Arial"/>
          <w:b/>
          <w:sz w:val="21"/>
          <w:szCs w:val="21"/>
        </w:rPr>
      </w:pPr>
    </w:p>
    <w:p w14:paraId="116080CA" w14:textId="77777777" w:rsidR="00985487" w:rsidRPr="00E547C2" w:rsidRDefault="00985487" w:rsidP="00985487">
      <w:pPr>
        <w:jc w:val="both"/>
        <w:rPr>
          <w:rFonts w:ascii="Arial" w:hAnsi="Arial" w:cs="Arial"/>
          <w:b/>
          <w:sz w:val="21"/>
          <w:szCs w:val="21"/>
        </w:rPr>
      </w:pPr>
      <w:r w:rsidRPr="00E547C2">
        <w:rPr>
          <w:rFonts w:ascii="Arial" w:hAnsi="Arial" w:cs="Arial"/>
          <w:sz w:val="21"/>
          <w:szCs w:val="21"/>
          <w:lang w:eastAsia="es-CO"/>
        </w:rPr>
        <w:drawing>
          <wp:inline distT="0" distB="0" distL="0" distR="0" wp14:anchorId="3FAB2523" wp14:editId="23BC8E80">
            <wp:extent cx="5612130" cy="2103755"/>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2103755"/>
                    </a:xfrm>
                    <a:prstGeom prst="rect">
                      <a:avLst/>
                    </a:prstGeom>
                    <a:noFill/>
                    <a:ln>
                      <a:noFill/>
                    </a:ln>
                  </pic:spPr>
                </pic:pic>
              </a:graphicData>
            </a:graphic>
          </wp:inline>
        </w:drawing>
      </w:r>
    </w:p>
    <w:p w14:paraId="3E397710" w14:textId="77777777" w:rsidR="00985487" w:rsidRPr="00E547C2" w:rsidRDefault="00985487" w:rsidP="00985487">
      <w:pPr>
        <w:jc w:val="both"/>
        <w:rPr>
          <w:rFonts w:ascii="Arial" w:hAnsi="Arial" w:cs="Arial"/>
          <w:b/>
          <w:sz w:val="21"/>
          <w:szCs w:val="21"/>
        </w:rPr>
      </w:pPr>
    </w:p>
    <w:p w14:paraId="3D9964B3" w14:textId="77777777" w:rsidR="00985487" w:rsidRPr="00E547C2" w:rsidRDefault="00985487" w:rsidP="00985487">
      <w:pPr>
        <w:jc w:val="both"/>
        <w:rPr>
          <w:rFonts w:ascii="Arial" w:hAnsi="Arial" w:cs="Arial"/>
          <w:b/>
          <w:sz w:val="21"/>
          <w:szCs w:val="21"/>
        </w:rPr>
      </w:pPr>
    </w:p>
    <w:p w14:paraId="40B8F03C" w14:textId="77777777" w:rsidR="00985487" w:rsidRPr="00E547C2" w:rsidRDefault="00985487" w:rsidP="00985487">
      <w:pPr>
        <w:jc w:val="both"/>
        <w:rPr>
          <w:rFonts w:ascii="Arial" w:hAnsi="Arial" w:cs="Arial"/>
          <w:b/>
          <w:sz w:val="21"/>
          <w:szCs w:val="21"/>
        </w:rPr>
      </w:pPr>
      <w:r w:rsidRPr="00E547C2">
        <w:rPr>
          <w:rFonts w:ascii="Arial" w:hAnsi="Arial" w:cs="Arial"/>
          <w:sz w:val="21"/>
          <w:szCs w:val="21"/>
          <w:lang w:eastAsia="es-CO"/>
        </w:rPr>
        <w:drawing>
          <wp:inline distT="0" distB="0" distL="0" distR="0" wp14:anchorId="13B395BA" wp14:editId="6B83B026">
            <wp:extent cx="5612130" cy="236220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362200"/>
                    </a:xfrm>
                    <a:prstGeom prst="rect">
                      <a:avLst/>
                    </a:prstGeom>
                    <a:noFill/>
                    <a:ln>
                      <a:noFill/>
                    </a:ln>
                  </pic:spPr>
                </pic:pic>
              </a:graphicData>
            </a:graphic>
          </wp:inline>
        </w:drawing>
      </w:r>
    </w:p>
    <w:p w14:paraId="11E4F309" w14:textId="77777777" w:rsidR="00985487" w:rsidRPr="00E547C2" w:rsidRDefault="00985487" w:rsidP="00985487">
      <w:pPr>
        <w:jc w:val="both"/>
        <w:rPr>
          <w:rFonts w:ascii="Arial" w:hAnsi="Arial" w:cs="Arial"/>
          <w:b/>
          <w:sz w:val="21"/>
          <w:szCs w:val="21"/>
        </w:rPr>
      </w:pPr>
    </w:p>
    <w:p w14:paraId="174C4D74" w14:textId="77777777" w:rsidR="00985487" w:rsidRPr="00E547C2" w:rsidRDefault="00985487" w:rsidP="00985487">
      <w:pPr>
        <w:jc w:val="both"/>
        <w:rPr>
          <w:rFonts w:ascii="Arial" w:hAnsi="Arial" w:cs="Arial"/>
          <w:b/>
          <w:sz w:val="21"/>
          <w:szCs w:val="21"/>
        </w:rPr>
      </w:pPr>
      <w:r w:rsidRPr="00E547C2">
        <w:rPr>
          <w:rFonts w:ascii="Arial" w:hAnsi="Arial" w:cs="Arial"/>
          <w:sz w:val="21"/>
          <w:szCs w:val="21"/>
          <w:lang w:eastAsia="es-CO"/>
        </w:rPr>
        <w:drawing>
          <wp:inline distT="0" distB="0" distL="0" distR="0" wp14:anchorId="360988C2" wp14:editId="26D043FC">
            <wp:extent cx="5602152" cy="2358000"/>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2152" cy="2358000"/>
                    </a:xfrm>
                    <a:prstGeom prst="rect">
                      <a:avLst/>
                    </a:prstGeom>
                    <a:noFill/>
                    <a:ln>
                      <a:noFill/>
                    </a:ln>
                  </pic:spPr>
                </pic:pic>
              </a:graphicData>
            </a:graphic>
          </wp:inline>
        </w:drawing>
      </w:r>
    </w:p>
    <w:p w14:paraId="654422EC" w14:textId="77777777" w:rsidR="00985487" w:rsidRPr="00E547C2" w:rsidRDefault="00985487" w:rsidP="00985487">
      <w:pPr>
        <w:jc w:val="both"/>
        <w:rPr>
          <w:rFonts w:ascii="Arial" w:hAnsi="Arial" w:cs="Arial"/>
          <w:b/>
          <w:sz w:val="21"/>
          <w:szCs w:val="21"/>
        </w:rPr>
      </w:pPr>
    </w:p>
    <w:p w14:paraId="01FC9207" w14:textId="77777777" w:rsidR="00985487" w:rsidRPr="00E547C2" w:rsidRDefault="00985487" w:rsidP="00985487">
      <w:pPr>
        <w:jc w:val="both"/>
        <w:rPr>
          <w:rFonts w:ascii="Arial" w:hAnsi="Arial" w:cs="Arial"/>
          <w:b/>
          <w:sz w:val="21"/>
          <w:szCs w:val="21"/>
        </w:rPr>
      </w:pPr>
      <w:r w:rsidRPr="00E547C2">
        <w:rPr>
          <w:rFonts w:ascii="Arial" w:hAnsi="Arial" w:cs="Arial"/>
          <w:sz w:val="21"/>
          <w:szCs w:val="21"/>
          <w:lang w:eastAsia="es-CO"/>
        </w:rPr>
        <w:lastRenderedPageBreak/>
        <w:drawing>
          <wp:inline distT="0" distB="0" distL="0" distR="0" wp14:anchorId="1ECCD54B" wp14:editId="331F614F">
            <wp:extent cx="5612130" cy="21120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112010"/>
                    </a:xfrm>
                    <a:prstGeom prst="rect">
                      <a:avLst/>
                    </a:prstGeom>
                    <a:noFill/>
                    <a:ln>
                      <a:noFill/>
                    </a:ln>
                  </pic:spPr>
                </pic:pic>
              </a:graphicData>
            </a:graphic>
          </wp:inline>
        </w:drawing>
      </w:r>
    </w:p>
    <w:p w14:paraId="517AC54C" w14:textId="77777777" w:rsidR="00985487" w:rsidRPr="00E547C2" w:rsidRDefault="00985487" w:rsidP="00985487">
      <w:pPr>
        <w:rPr>
          <w:rFonts w:ascii="Arial" w:hAnsi="Arial" w:cs="Arial"/>
          <w:b/>
          <w:sz w:val="21"/>
          <w:szCs w:val="21"/>
        </w:rPr>
      </w:pPr>
    </w:p>
    <w:p w14:paraId="6DEFDBA3" w14:textId="77777777" w:rsidR="00985487" w:rsidRPr="00E547C2" w:rsidRDefault="00985487" w:rsidP="00985487">
      <w:pPr>
        <w:jc w:val="center"/>
        <w:rPr>
          <w:rFonts w:ascii="Arial" w:hAnsi="Arial" w:cs="Arial"/>
          <w:b/>
          <w:sz w:val="21"/>
          <w:szCs w:val="21"/>
        </w:rPr>
      </w:pPr>
    </w:p>
    <w:p w14:paraId="25C9E3B1" w14:textId="77777777" w:rsidR="00985487" w:rsidRPr="00E547C2" w:rsidRDefault="00985487" w:rsidP="00985487">
      <w:pPr>
        <w:jc w:val="center"/>
        <w:rPr>
          <w:rFonts w:ascii="Arial" w:hAnsi="Arial" w:cs="Arial"/>
          <w:b/>
          <w:sz w:val="21"/>
          <w:szCs w:val="21"/>
        </w:rPr>
      </w:pPr>
    </w:p>
    <w:p w14:paraId="0E1F8664" w14:textId="77777777" w:rsidR="003F3EB2" w:rsidRDefault="003F3EB2" w:rsidP="00985487">
      <w:pPr>
        <w:jc w:val="center"/>
        <w:rPr>
          <w:rFonts w:ascii="Arial" w:hAnsi="Arial" w:cs="Arial"/>
          <w:b/>
          <w:sz w:val="21"/>
          <w:szCs w:val="21"/>
        </w:rPr>
      </w:pPr>
    </w:p>
    <w:p w14:paraId="6A40D2B5" w14:textId="77777777" w:rsidR="003F3EB2" w:rsidRDefault="003F3EB2" w:rsidP="00985487">
      <w:pPr>
        <w:jc w:val="center"/>
        <w:rPr>
          <w:rFonts w:ascii="Arial" w:hAnsi="Arial" w:cs="Arial"/>
          <w:b/>
          <w:sz w:val="21"/>
          <w:szCs w:val="21"/>
        </w:rPr>
      </w:pPr>
    </w:p>
    <w:p w14:paraId="61EEFD74" w14:textId="77777777" w:rsidR="003F3EB2" w:rsidRDefault="003F3EB2" w:rsidP="00985487">
      <w:pPr>
        <w:jc w:val="center"/>
        <w:rPr>
          <w:rFonts w:ascii="Arial" w:hAnsi="Arial" w:cs="Arial"/>
          <w:b/>
          <w:sz w:val="21"/>
          <w:szCs w:val="21"/>
        </w:rPr>
      </w:pPr>
    </w:p>
    <w:p w14:paraId="0AE77CA7" w14:textId="77777777" w:rsidR="003F3EB2" w:rsidRDefault="003F3EB2" w:rsidP="00985487">
      <w:pPr>
        <w:jc w:val="center"/>
        <w:rPr>
          <w:rFonts w:ascii="Arial" w:hAnsi="Arial" w:cs="Arial"/>
          <w:b/>
          <w:sz w:val="21"/>
          <w:szCs w:val="21"/>
        </w:rPr>
      </w:pPr>
    </w:p>
    <w:p w14:paraId="0AB8163D" w14:textId="77777777" w:rsidR="003F3EB2" w:rsidRDefault="003F3EB2" w:rsidP="00985487">
      <w:pPr>
        <w:jc w:val="center"/>
        <w:rPr>
          <w:rFonts w:ascii="Arial" w:hAnsi="Arial" w:cs="Arial"/>
          <w:b/>
          <w:sz w:val="21"/>
          <w:szCs w:val="21"/>
        </w:rPr>
      </w:pPr>
    </w:p>
    <w:p w14:paraId="6E1310E2" w14:textId="77777777" w:rsidR="003F3EB2" w:rsidRDefault="003F3EB2" w:rsidP="00985487">
      <w:pPr>
        <w:jc w:val="center"/>
        <w:rPr>
          <w:rFonts w:ascii="Arial" w:hAnsi="Arial" w:cs="Arial"/>
          <w:b/>
          <w:sz w:val="21"/>
          <w:szCs w:val="21"/>
        </w:rPr>
      </w:pPr>
    </w:p>
    <w:p w14:paraId="5D231761" w14:textId="77777777" w:rsidR="003F3EB2" w:rsidRDefault="003F3EB2" w:rsidP="00985487">
      <w:pPr>
        <w:jc w:val="center"/>
        <w:rPr>
          <w:rFonts w:ascii="Arial" w:hAnsi="Arial" w:cs="Arial"/>
          <w:b/>
          <w:sz w:val="21"/>
          <w:szCs w:val="21"/>
        </w:rPr>
      </w:pPr>
    </w:p>
    <w:p w14:paraId="37340BD1" w14:textId="77777777" w:rsidR="003F3EB2" w:rsidRDefault="003F3EB2" w:rsidP="00985487">
      <w:pPr>
        <w:jc w:val="center"/>
        <w:rPr>
          <w:rFonts w:ascii="Arial" w:hAnsi="Arial" w:cs="Arial"/>
          <w:b/>
          <w:sz w:val="21"/>
          <w:szCs w:val="21"/>
        </w:rPr>
      </w:pPr>
    </w:p>
    <w:p w14:paraId="0023836F" w14:textId="77777777" w:rsidR="003F3EB2" w:rsidRDefault="003F3EB2" w:rsidP="00985487">
      <w:pPr>
        <w:jc w:val="center"/>
        <w:rPr>
          <w:rFonts w:ascii="Arial" w:hAnsi="Arial" w:cs="Arial"/>
          <w:b/>
          <w:sz w:val="21"/>
          <w:szCs w:val="21"/>
        </w:rPr>
      </w:pPr>
    </w:p>
    <w:p w14:paraId="5E891779" w14:textId="77777777" w:rsidR="003F3EB2" w:rsidRDefault="003F3EB2" w:rsidP="00985487">
      <w:pPr>
        <w:jc w:val="center"/>
        <w:rPr>
          <w:rFonts w:ascii="Arial" w:hAnsi="Arial" w:cs="Arial"/>
          <w:b/>
          <w:sz w:val="21"/>
          <w:szCs w:val="21"/>
        </w:rPr>
      </w:pPr>
    </w:p>
    <w:p w14:paraId="2BA7EF9B" w14:textId="77777777" w:rsidR="003F3EB2" w:rsidRDefault="003F3EB2" w:rsidP="00985487">
      <w:pPr>
        <w:jc w:val="center"/>
        <w:rPr>
          <w:rFonts w:ascii="Arial" w:hAnsi="Arial" w:cs="Arial"/>
          <w:b/>
          <w:sz w:val="21"/>
          <w:szCs w:val="21"/>
        </w:rPr>
      </w:pPr>
    </w:p>
    <w:p w14:paraId="6179DC42" w14:textId="77777777" w:rsidR="003F3EB2" w:rsidRDefault="003F3EB2" w:rsidP="00985487">
      <w:pPr>
        <w:jc w:val="center"/>
        <w:rPr>
          <w:rFonts w:ascii="Arial" w:hAnsi="Arial" w:cs="Arial"/>
          <w:b/>
          <w:sz w:val="21"/>
          <w:szCs w:val="21"/>
        </w:rPr>
      </w:pPr>
    </w:p>
    <w:p w14:paraId="76AD878F" w14:textId="77777777" w:rsidR="003F3EB2" w:rsidRDefault="003F3EB2" w:rsidP="00985487">
      <w:pPr>
        <w:jc w:val="center"/>
        <w:rPr>
          <w:rFonts w:ascii="Arial" w:hAnsi="Arial" w:cs="Arial"/>
          <w:b/>
          <w:sz w:val="21"/>
          <w:szCs w:val="21"/>
        </w:rPr>
      </w:pPr>
    </w:p>
    <w:p w14:paraId="17905662" w14:textId="77777777" w:rsidR="003F3EB2" w:rsidRDefault="003F3EB2" w:rsidP="00985487">
      <w:pPr>
        <w:jc w:val="center"/>
        <w:rPr>
          <w:rFonts w:ascii="Arial" w:hAnsi="Arial" w:cs="Arial"/>
          <w:b/>
          <w:sz w:val="21"/>
          <w:szCs w:val="21"/>
        </w:rPr>
      </w:pPr>
    </w:p>
    <w:p w14:paraId="3EFF0882" w14:textId="77777777" w:rsidR="003F3EB2" w:rsidRDefault="003F3EB2" w:rsidP="00985487">
      <w:pPr>
        <w:jc w:val="center"/>
        <w:rPr>
          <w:rFonts w:ascii="Arial" w:hAnsi="Arial" w:cs="Arial"/>
          <w:b/>
          <w:sz w:val="21"/>
          <w:szCs w:val="21"/>
        </w:rPr>
      </w:pPr>
    </w:p>
    <w:p w14:paraId="768F2981" w14:textId="77777777" w:rsidR="003F3EB2" w:rsidRDefault="003F3EB2" w:rsidP="00985487">
      <w:pPr>
        <w:jc w:val="center"/>
        <w:rPr>
          <w:rFonts w:ascii="Arial" w:hAnsi="Arial" w:cs="Arial"/>
          <w:b/>
          <w:sz w:val="21"/>
          <w:szCs w:val="21"/>
        </w:rPr>
      </w:pPr>
    </w:p>
    <w:p w14:paraId="1FD0BEAB" w14:textId="77777777" w:rsidR="003F3EB2" w:rsidRDefault="003F3EB2" w:rsidP="00985487">
      <w:pPr>
        <w:jc w:val="center"/>
        <w:rPr>
          <w:rFonts w:ascii="Arial" w:hAnsi="Arial" w:cs="Arial"/>
          <w:b/>
          <w:sz w:val="21"/>
          <w:szCs w:val="21"/>
        </w:rPr>
      </w:pPr>
    </w:p>
    <w:p w14:paraId="03F43895" w14:textId="77777777" w:rsidR="003F3EB2" w:rsidRDefault="003F3EB2" w:rsidP="00985487">
      <w:pPr>
        <w:jc w:val="center"/>
        <w:rPr>
          <w:rFonts w:ascii="Arial" w:hAnsi="Arial" w:cs="Arial"/>
          <w:b/>
          <w:sz w:val="21"/>
          <w:szCs w:val="21"/>
        </w:rPr>
      </w:pPr>
    </w:p>
    <w:p w14:paraId="59FF8EFB" w14:textId="77777777" w:rsidR="003F3EB2" w:rsidRDefault="003F3EB2" w:rsidP="00985487">
      <w:pPr>
        <w:jc w:val="center"/>
        <w:rPr>
          <w:rFonts w:ascii="Arial" w:hAnsi="Arial" w:cs="Arial"/>
          <w:b/>
          <w:sz w:val="21"/>
          <w:szCs w:val="21"/>
        </w:rPr>
      </w:pPr>
    </w:p>
    <w:p w14:paraId="417831A1" w14:textId="77777777" w:rsidR="003F3EB2" w:rsidRDefault="003F3EB2" w:rsidP="00985487">
      <w:pPr>
        <w:jc w:val="center"/>
        <w:rPr>
          <w:rFonts w:ascii="Arial" w:hAnsi="Arial" w:cs="Arial"/>
          <w:b/>
          <w:sz w:val="21"/>
          <w:szCs w:val="21"/>
        </w:rPr>
      </w:pPr>
    </w:p>
    <w:p w14:paraId="25134B81" w14:textId="77777777" w:rsidR="003F3EB2" w:rsidRDefault="003F3EB2" w:rsidP="00985487">
      <w:pPr>
        <w:jc w:val="center"/>
        <w:rPr>
          <w:rFonts w:ascii="Arial" w:hAnsi="Arial" w:cs="Arial"/>
          <w:b/>
          <w:sz w:val="21"/>
          <w:szCs w:val="21"/>
        </w:rPr>
      </w:pPr>
    </w:p>
    <w:p w14:paraId="077FDA20" w14:textId="77777777" w:rsidR="003F3EB2" w:rsidRDefault="003F3EB2" w:rsidP="00985487">
      <w:pPr>
        <w:jc w:val="center"/>
        <w:rPr>
          <w:rFonts w:ascii="Arial" w:hAnsi="Arial" w:cs="Arial"/>
          <w:b/>
          <w:sz w:val="21"/>
          <w:szCs w:val="21"/>
        </w:rPr>
      </w:pPr>
    </w:p>
    <w:p w14:paraId="75F90B5B" w14:textId="77777777" w:rsidR="003F3EB2" w:rsidRDefault="003F3EB2" w:rsidP="00985487">
      <w:pPr>
        <w:jc w:val="center"/>
        <w:rPr>
          <w:rFonts w:ascii="Arial" w:hAnsi="Arial" w:cs="Arial"/>
          <w:b/>
          <w:sz w:val="21"/>
          <w:szCs w:val="21"/>
        </w:rPr>
      </w:pPr>
    </w:p>
    <w:p w14:paraId="1AA475D5" w14:textId="77777777" w:rsidR="003F3EB2" w:rsidRDefault="003F3EB2" w:rsidP="00985487">
      <w:pPr>
        <w:jc w:val="center"/>
        <w:rPr>
          <w:rFonts w:ascii="Arial" w:hAnsi="Arial" w:cs="Arial"/>
          <w:b/>
          <w:sz w:val="21"/>
          <w:szCs w:val="21"/>
        </w:rPr>
      </w:pPr>
    </w:p>
    <w:p w14:paraId="3A18A914" w14:textId="77777777" w:rsidR="003F3EB2" w:rsidRDefault="003F3EB2" w:rsidP="00985487">
      <w:pPr>
        <w:jc w:val="center"/>
        <w:rPr>
          <w:rFonts w:ascii="Arial" w:hAnsi="Arial" w:cs="Arial"/>
          <w:b/>
          <w:sz w:val="21"/>
          <w:szCs w:val="21"/>
        </w:rPr>
      </w:pPr>
    </w:p>
    <w:p w14:paraId="2F700E6B" w14:textId="77777777" w:rsidR="003F3EB2" w:rsidRDefault="003F3EB2" w:rsidP="00985487">
      <w:pPr>
        <w:jc w:val="center"/>
        <w:rPr>
          <w:rFonts w:ascii="Arial" w:hAnsi="Arial" w:cs="Arial"/>
          <w:b/>
          <w:sz w:val="21"/>
          <w:szCs w:val="21"/>
        </w:rPr>
      </w:pPr>
    </w:p>
    <w:p w14:paraId="278386D0" w14:textId="77777777" w:rsidR="003F3EB2" w:rsidRDefault="003F3EB2" w:rsidP="00985487">
      <w:pPr>
        <w:jc w:val="center"/>
        <w:rPr>
          <w:rFonts w:ascii="Arial" w:hAnsi="Arial" w:cs="Arial"/>
          <w:b/>
          <w:sz w:val="21"/>
          <w:szCs w:val="21"/>
        </w:rPr>
      </w:pPr>
    </w:p>
    <w:p w14:paraId="17EB8311" w14:textId="77777777" w:rsidR="003F3EB2" w:rsidRDefault="003F3EB2" w:rsidP="00985487">
      <w:pPr>
        <w:jc w:val="center"/>
        <w:rPr>
          <w:rFonts w:ascii="Arial" w:hAnsi="Arial" w:cs="Arial"/>
          <w:b/>
          <w:sz w:val="21"/>
          <w:szCs w:val="21"/>
        </w:rPr>
      </w:pPr>
    </w:p>
    <w:p w14:paraId="17825827" w14:textId="77777777" w:rsidR="003F3EB2" w:rsidRDefault="003F3EB2" w:rsidP="00985487">
      <w:pPr>
        <w:jc w:val="center"/>
        <w:rPr>
          <w:rFonts w:ascii="Arial" w:hAnsi="Arial" w:cs="Arial"/>
          <w:b/>
          <w:sz w:val="21"/>
          <w:szCs w:val="21"/>
        </w:rPr>
      </w:pPr>
    </w:p>
    <w:p w14:paraId="0CA78207" w14:textId="77777777" w:rsidR="003F3EB2" w:rsidRDefault="003F3EB2" w:rsidP="00985487">
      <w:pPr>
        <w:jc w:val="center"/>
        <w:rPr>
          <w:rFonts w:ascii="Arial" w:hAnsi="Arial" w:cs="Arial"/>
          <w:b/>
          <w:sz w:val="21"/>
          <w:szCs w:val="21"/>
        </w:rPr>
      </w:pPr>
    </w:p>
    <w:p w14:paraId="1192A8EC" w14:textId="77777777" w:rsidR="003F3EB2" w:rsidRDefault="003F3EB2" w:rsidP="00985487">
      <w:pPr>
        <w:jc w:val="center"/>
        <w:rPr>
          <w:rFonts w:ascii="Arial" w:hAnsi="Arial" w:cs="Arial"/>
          <w:b/>
          <w:sz w:val="21"/>
          <w:szCs w:val="21"/>
        </w:rPr>
      </w:pPr>
    </w:p>
    <w:p w14:paraId="0B1EDD2F" w14:textId="77777777" w:rsidR="003F3EB2" w:rsidRDefault="003F3EB2" w:rsidP="00985487">
      <w:pPr>
        <w:jc w:val="center"/>
        <w:rPr>
          <w:rFonts w:ascii="Arial" w:hAnsi="Arial" w:cs="Arial"/>
          <w:b/>
          <w:sz w:val="21"/>
          <w:szCs w:val="21"/>
        </w:rPr>
      </w:pPr>
    </w:p>
    <w:p w14:paraId="49B51D90" w14:textId="77777777" w:rsidR="003F3EB2" w:rsidRDefault="003F3EB2" w:rsidP="00985487">
      <w:pPr>
        <w:jc w:val="center"/>
        <w:rPr>
          <w:rFonts w:ascii="Arial" w:hAnsi="Arial" w:cs="Arial"/>
          <w:b/>
          <w:sz w:val="21"/>
          <w:szCs w:val="21"/>
        </w:rPr>
      </w:pPr>
    </w:p>
    <w:p w14:paraId="4C48DC0C" w14:textId="77777777" w:rsidR="003F3EB2" w:rsidRDefault="003F3EB2" w:rsidP="00985487">
      <w:pPr>
        <w:jc w:val="center"/>
        <w:rPr>
          <w:rFonts w:ascii="Arial" w:hAnsi="Arial" w:cs="Arial"/>
          <w:b/>
          <w:sz w:val="21"/>
          <w:szCs w:val="21"/>
        </w:rPr>
      </w:pPr>
    </w:p>
    <w:p w14:paraId="6DD9D526" w14:textId="77777777" w:rsidR="003F3EB2" w:rsidRDefault="003F3EB2" w:rsidP="00985487">
      <w:pPr>
        <w:jc w:val="center"/>
        <w:rPr>
          <w:rFonts w:ascii="Arial" w:hAnsi="Arial" w:cs="Arial"/>
          <w:b/>
          <w:sz w:val="21"/>
          <w:szCs w:val="21"/>
        </w:rPr>
      </w:pPr>
    </w:p>
    <w:p w14:paraId="310C2DD3" w14:textId="77777777" w:rsidR="003F3EB2" w:rsidRDefault="003F3EB2" w:rsidP="00985487">
      <w:pPr>
        <w:jc w:val="center"/>
        <w:rPr>
          <w:rFonts w:ascii="Arial" w:hAnsi="Arial" w:cs="Arial"/>
          <w:b/>
          <w:sz w:val="21"/>
          <w:szCs w:val="21"/>
        </w:rPr>
      </w:pPr>
    </w:p>
    <w:p w14:paraId="2510D545" w14:textId="77777777" w:rsidR="003F3EB2" w:rsidRDefault="003F3EB2" w:rsidP="00985487">
      <w:pPr>
        <w:jc w:val="center"/>
        <w:rPr>
          <w:rFonts w:ascii="Arial" w:hAnsi="Arial" w:cs="Arial"/>
          <w:b/>
          <w:sz w:val="21"/>
          <w:szCs w:val="21"/>
        </w:rPr>
      </w:pPr>
    </w:p>
    <w:p w14:paraId="4D30D14B" w14:textId="3B46C56E" w:rsidR="00985487" w:rsidRPr="00E547C2" w:rsidRDefault="00985487" w:rsidP="00985487">
      <w:pPr>
        <w:jc w:val="center"/>
        <w:rPr>
          <w:rFonts w:ascii="Arial" w:hAnsi="Arial" w:cs="Arial"/>
          <w:b/>
          <w:sz w:val="21"/>
          <w:szCs w:val="21"/>
        </w:rPr>
      </w:pPr>
      <w:r w:rsidRPr="00E547C2">
        <w:rPr>
          <w:rFonts w:ascii="Arial" w:hAnsi="Arial" w:cs="Arial"/>
          <w:b/>
          <w:sz w:val="21"/>
          <w:szCs w:val="21"/>
        </w:rPr>
        <w:lastRenderedPageBreak/>
        <w:t>FORMATO No 6 – PAGOS DE SEGURIDAD SOCIAL Y APORTES LEGALES</w:t>
      </w:r>
    </w:p>
    <w:p w14:paraId="64DA1BD6" w14:textId="77777777" w:rsidR="00985487" w:rsidRPr="00E547C2" w:rsidRDefault="00985487" w:rsidP="00985487">
      <w:pPr>
        <w:numPr>
          <w:ilvl w:val="12"/>
          <w:numId w:val="0"/>
        </w:numPr>
        <w:jc w:val="both"/>
        <w:rPr>
          <w:rFonts w:ascii="Arial" w:hAnsi="Arial" w:cs="Arial"/>
          <w:b/>
          <w:sz w:val="21"/>
          <w:szCs w:val="21"/>
        </w:rPr>
      </w:pPr>
    </w:p>
    <w:p w14:paraId="1E6AC8AC" w14:textId="77777777" w:rsidR="00985487" w:rsidRPr="00E547C2" w:rsidRDefault="00985487" w:rsidP="00985487">
      <w:pPr>
        <w:numPr>
          <w:ilvl w:val="12"/>
          <w:numId w:val="0"/>
        </w:numPr>
        <w:jc w:val="center"/>
        <w:rPr>
          <w:rFonts w:ascii="Arial" w:hAnsi="Arial" w:cs="Arial"/>
          <w:b/>
          <w:sz w:val="21"/>
          <w:szCs w:val="21"/>
        </w:rPr>
      </w:pPr>
      <w:r w:rsidRPr="00E547C2">
        <w:rPr>
          <w:rFonts w:ascii="Arial" w:hAnsi="Arial" w:cs="Arial"/>
          <w:b/>
          <w:sz w:val="21"/>
          <w:szCs w:val="21"/>
        </w:rPr>
        <w:t>ARTÍCULO 50 LEY 789 DE 2002</w:t>
      </w:r>
    </w:p>
    <w:p w14:paraId="01A11F7E" w14:textId="77777777" w:rsidR="00985487" w:rsidRPr="00E547C2" w:rsidRDefault="00985487" w:rsidP="00985487">
      <w:pPr>
        <w:numPr>
          <w:ilvl w:val="12"/>
          <w:numId w:val="0"/>
        </w:numPr>
        <w:jc w:val="center"/>
        <w:rPr>
          <w:rFonts w:ascii="Arial" w:hAnsi="Arial" w:cs="Arial"/>
          <w:b/>
          <w:sz w:val="21"/>
          <w:szCs w:val="21"/>
        </w:rPr>
      </w:pPr>
      <w:r w:rsidRPr="00E547C2">
        <w:rPr>
          <w:rFonts w:ascii="Arial" w:hAnsi="Arial" w:cs="Arial"/>
          <w:b/>
          <w:sz w:val="21"/>
          <w:szCs w:val="21"/>
        </w:rPr>
        <w:t>(</w:t>
      </w:r>
      <w:r w:rsidRPr="00E547C2">
        <w:rPr>
          <w:rFonts w:ascii="Arial" w:hAnsi="Arial" w:cs="Arial"/>
          <w:b/>
          <w:sz w:val="21"/>
          <w:szCs w:val="21"/>
          <w:highlight w:val="lightGray"/>
        </w:rPr>
        <w:t>PERSONAS JURÍDICAS</w:t>
      </w:r>
      <w:r w:rsidRPr="00E547C2">
        <w:rPr>
          <w:rFonts w:ascii="Arial" w:hAnsi="Arial" w:cs="Arial"/>
          <w:b/>
          <w:sz w:val="21"/>
          <w:szCs w:val="21"/>
        </w:rPr>
        <w:t>)</w:t>
      </w:r>
    </w:p>
    <w:p w14:paraId="1D41D04F" w14:textId="77777777" w:rsidR="00985487" w:rsidRPr="00E547C2" w:rsidRDefault="00985487" w:rsidP="00985487">
      <w:pPr>
        <w:numPr>
          <w:ilvl w:val="12"/>
          <w:numId w:val="0"/>
        </w:numPr>
        <w:jc w:val="center"/>
        <w:rPr>
          <w:rFonts w:ascii="Arial" w:hAnsi="Arial" w:cs="Arial"/>
          <w:sz w:val="21"/>
          <w:szCs w:val="21"/>
        </w:rPr>
      </w:pPr>
    </w:p>
    <w:p w14:paraId="00E12EA3" w14:textId="77777777"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59C6CA37"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[Cuando la persona jurídica no esté exonerada en el pago al sistema de aportes parafiscales, deberá incluir el siguiente texto y ajustar el formato en lo</w:t>
      </w:r>
      <w:r w:rsidRPr="00E547C2">
        <w:rPr>
          <w:rFonts w:ascii="Arial" w:hAnsi="Arial" w:cs="Arial"/>
          <w:sz w:val="21"/>
          <w:szCs w:val="21"/>
          <w:highlight w:val="lightGray"/>
        </w:rPr>
        <w:tab/>
        <w:t xml:space="preserve"> correspondiente:]</w:t>
      </w:r>
    </w:p>
    <w:p w14:paraId="3A487B82" w14:textId="77777777" w:rsidR="00985487" w:rsidRPr="00E547C2" w:rsidRDefault="00985487" w:rsidP="00985487">
      <w:pPr>
        <w:jc w:val="both"/>
        <w:rPr>
          <w:rFonts w:ascii="Arial" w:hAnsi="Arial" w:cs="Arial"/>
          <w:sz w:val="21"/>
          <w:szCs w:val="21"/>
        </w:rPr>
      </w:pPr>
    </w:p>
    <w:p w14:paraId="09B6F78E"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representante legal de la persona jurídica]</w:t>
      </w:r>
      <w:r w:rsidRPr="00E547C2">
        <w:rPr>
          <w:rFonts w:ascii="Arial" w:hAnsi="Arial" w:cs="Arial"/>
          <w:sz w:val="21"/>
          <w:szCs w:val="21"/>
        </w:rPr>
        <w:t xml:space="preserve"> identificado con </w:t>
      </w:r>
      <w:r w:rsidRPr="00E547C2">
        <w:rPr>
          <w:rFonts w:ascii="Arial" w:hAnsi="Arial" w:cs="Arial"/>
          <w:sz w:val="21"/>
          <w:szCs w:val="21"/>
          <w:highlight w:val="lightGray"/>
          <w:shd w:val="clear" w:color="auto" w:fill="FFFFFF"/>
        </w:rPr>
        <w:t>[Incluir</w:t>
      </w:r>
      <w:r w:rsidRPr="00E547C2">
        <w:rPr>
          <w:rFonts w:ascii="Arial" w:hAnsi="Arial" w:cs="Arial"/>
          <w:sz w:val="21"/>
          <w:szCs w:val="21"/>
          <w:highlight w:val="lightGray"/>
        </w:rPr>
        <w:t xml:space="preserve"> el número de identificación]</w:t>
      </w:r>
      <w:r w:rsidRPr="00E547C2">
        <w:rPr>
          <w:rFonts w:ascii="Arial" w:hAnsi="Arial" w:cs="Arial"/>
          <w:sz w:val="21"/>
          <w:szCs w:val="21"/>
        </w:rPr>
        <w:t xml:space="preserve"> en mi condición de representante legal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547C2">
        <w:rPr>
          <w:rFonts w:ascii="Arial" w:hAnsi="Arial" w:cs="Arial"/>
          <w:i/>
          <w:iCs/>
          <w:sz w:val="21"/>
          <w:szCs w:val="21"/>
        </w:rPr>
        <w:t xml:space="preserve">artículo 65 Ley 1819 de 2016 y artículo 3 Decreto 1047 de 1983), </w:t>
      </w:r>
      <w:r w:rsidRPr="00E547C2">
        <w:rPr>
          <w:rFonts w:ascii="Arial" w:hAnsi="Arial" w:cs="Arial"/>
          <w:sz w:val="21"/>
          <w:szCs w:val="21"/>
          <w:lang w:val="x-none"/>
        </w:rPr>
        <w:t xml:space="preserve">pagados por la compañía durante los últimos seis (6) meses </w:t>
      </w:r>
      <w:r w:rsidRPr="00E547C2">
        <w:rPr>
          <w:rFonts w:ascii="Arial" w:hAnsi="Arial" w:cs="Arial"/>
          <w:sz w:val="21"/>
          <w:szCs w:val="21"/>
        </w:rPr>
        <w:t>contados a partir de</w:t>
      </w:r>
      <w:r w:rsidRPr="00E547C2">
        <w:rPr>
          <w:rFonts w:ascii="Arial" w:hAnsi="Arial" w:cs="Arial"/>
          <w:sz w:val="21"/>
          <w:szCs w:val="21"/>
          <w:lang w:val="x-none"/>
        </w:rPr>
        <w:t xml:space="preserve"> </w:t>
      </w:r>
      <w:r w:rsidRPr="00E547C2">
        <w:rPr>
          <w:rFonts w:ascii="Arial" w:hAnsi="Arial" w:cs="Arial"/>
          <w:sz w:val="21"/>
          <w:szCs w:val="21"/>
        </w:rPr>
        <w:t>la fecha de cierre del presente procedimiento de selección. Lo anterior, en cumplimiento de lo dispuesto en el artículo 50 de la Ley 789 de 2002.</w:t>
      </w:r>
    </w:p>
    <w:p w14:paraId="4B43C772" w14:textId="77777777" w:rsidR="00985487" w:rsidRPr="00E547C2" w:rsidRDefault="00985487" w:rsidP="00985487">
      <w:pPr>
        <w:numPr>
          <w:ilvl w:val="12"/>
          <w:numId w:val="0"/>
        </w:numPr>
        <w:jc w:val="both"/>
        <w:rPr>
          <w:rFonts w:ascii="Arial" w:hAnsi="Arial" w:cs="Arial"/>
          <w:sz w:val="21"/>
          <w:szCs w:val="21"/>
        </w:rPr>
      </w:pPr>
    </w:p>
    <w:p w14:paraId="0247377C" w14:textId="77777777" w:rsidR="00985487" w:rsidRPr="00E547C2" w:rsidRDefault="00985487" w:rsidP="00985487">
      <w:pPr>
        <w:jc w:val="both"/>
        <w:rPr>
          <w:rFonts w:ascii="Arial" w:hAnsi="Arial" w:cs="Arial"/>
          <w:sz w:val="21"/>
          <w:szCs w:val="21"/>
        </w:rPr>
      </w:pPr>
      <w:r w:rsidRPr="00E547C2">
        <w:rPr>
          <w:rFonts w:ascii="Arial" w:eastAsia="Calibri" w:hAnsi="Arial" w:cs="Arial"/>
          <w:sz w:val="21"/>
          <w:szCs w:val="21"/>
          <w:highlight w:val="lightGray"/>
          <w:lang w:eastAsia="en-US"/>
        </w:rPr>
        <w:t>[Incluir el nombre d</w:t>
      </w:r>
      <w:r w:rsidRPr="00E547C2">
        <w:rPr>
          <w:rFonts w:ascii="Arial" w:eastAsia="Calibri" w:hAnsi="Arial" w:cs="Arial"/>
          <w:sz w:val="21"/>
          <w:szCs w:val="21"/>
          <w:highlight w:val="lightGray"/>
          <w:shd w:val="clear" w:color="auto" w:fill="FFFFFF"/>
          <w:lang w:eastAsia="en-US"/>
        </w:rPr>
        <w:t>el revisor fiscal, según corresponda]</w:t>
      </w:r>
      <w:r w:rsidRPr="00E547C2">
        <w:rPr>
          <w:rFonts w:ascii="Arial" w:eastAsia="Calibri" w:hAnsi="Arial" w:cs="Arial"/>
          <w:sz w:val="21"/>
          <w:szCs w:val="21"/>
          <w:lang w:eastAsia="en-US"/>
        </w:rPr>
        <w:t xml:space="preserve"> identificado con </w:t>
      </w:r>
      <w:r w:rsidRPr="00E547C2">
        <w:rPr>
          <w:rFonts w:ascii="Arial" w:eastAsia="Calibri" w:hAnsi="Arial" w:cs="Arial"/>
          <w:sz w:val="21"/>
          <w:szCs w:val="21"/>
          <w:highlight w:val="lightGray"/>
          <w:shd w:val="clear" w:color="auto" w:fill="FFFFFF"/>
          <w:lang w:eastAsia="en-US"/>
        </w:rPr>
        <w:t>[Incluir</w:t>
      </w:r>
      <w:r w:rsidRPr="00E547C2">
        <w:rPr>
          <w:rFonts w:ascii="Arial" w:eastAsia="Calibri" w:hAnsi="Arial" w:cs="Arial"/>
          <w:sz w:val="21"/>
          <w:szCs w:val="21"/>
          <w:highlight w:val="lightGray"/>
          <w:lang w:eastAsia="en-US"/>
        </w:rPr>
        <w:t xml:space="preserve"> el número de identificación]</w:t>
      </w:r>
      <w:r w:rsidRPr="00E547C2">
        <w:rPr>
          <w:rFonts w:ascii="Arial" w:hAnsi="Arial" w:cs="Arial"/>
          <w:sz w:val="21"/>
          <w:szCs w:val="21"/>
        </w:rPr>
        <w:t xml:space="preserve">, y con tarjeta profesional No. </w:t>
      </w:r>
      <w:r w:rsidRPr="00E547C2">
        <w:rPr>
          <w:rFonts w:ascii="Arial" w:hAnsi="Arial" w:cs="Arial"/>
          <w:sz w:val="21"/>
          <w:szCs w:val="21"/>
          <w:highlight w:val="lightGray"/>
        </w:rPr>
        <w:t>[Incluir número de tarjeta profesional]</w:t>
      </w:r>
      <w:r w:rsidRPr="00E547C2">
        <w:rPr>
          <w:rFonts w:ascii="Arial" w:hAnsi="Arial" w:cs="Arial"/>
          <w:sz w:val="21"/>
          <w:szCs w:val="21"/>
        </w:rPr>
        <w:t xml:space="preserve"> de la Junta Central de Contadores de Colombia, en mi condición de Revisor Fiscal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durante los últimos seis (6) meses </w:t>
      </w:r>
      <w:r w:rsidRPr="00E547C2">
        <w:rPr>
          <w:rFonts w:ascii="Arial" w:hAnsi="Arial" w:cs="Arial"/>
          <w:sz w:val="21"/>
          <w:szCs w:val="21"/>
          <w:lang w:val="x-none"/>
        </w:rPr>
        <w:t>contados a partir de</w:t>
      </w:r>
      <w:r w:rsidRPr="00E547C2">
        <w:rPr>
          <w:rFonts w:ascii="Arial" w:hAnsi="Arial" w:cs="Arial"/>
          <w:sz w:val="21"/>
          <w:szCs w:val="21"/>
        </w:rPr>
        <w:t xml:space="preserve"> </w:t>
      </w:r>
      <w:r w:rsidRPr="00E547C2">
        <w:rPr>
          <w:rFonts w:ascii="Arial" w:hAnsi="Arial" w:cs="Arial"/>
          <w:sz w:val="21"/>
          <w:szCs w:val="21"/>
          <w:lang w:val="x-none"/>
        </w:rPr>
        <w:t>la fecha de cierre</w:t>
      </w:r>
      <w:r w:rsidRPr="00E547C2">
        <w:rPr>
          <w:rFonts w:ascii="Arial" w:hAnsi="Arial" w:cs="Arial"/>
          <w:sz w:val="21"/>
          <w:szCs w:val="21"/>
        </w:rPr>
        <w:t xml:space="preserve"> del presente procedimiento de selección. Lo anterior, en cumplimiento de lo dispuesto en el artículo 50 de la Ley 789 de 2002. </w:t>
      </w:r>
    </w:p>
    <w:p w14:paraId="01284613" w14:textId="77777777" w:rsidR="00985487" w:rsidRPr="00E547C2" w:rsidRDefault="00985487" w:rsidP="00985487">
      <w:pPr>
        <w:numPr>
          <w:ilvl w:val="12"/>
          <w:numId w:val="0"/>
        </w:numPr>
        <w:jc w:val="both"/>
        <w:rPr>
          <w:rFonts w:ascii="Arial" w:hAnsi="Arial" w:cs="Arial"/>
          <w:sz w:val="21"/>
          <w:szCs w:val="21"/>
        </w:rPr>
      </w:pPr>
    </w:p>
    <w:p w14:paraId="0114F8F6" w14:textId="77777777" w:rsidR="00985487" w:rsidRPr="00E547C2" w:rsidRDefault="00985487" w:rsidP="00985487">
      <w:pPr>
        <w:numPr>
          <w:ilvl w:val="12"/>
          <w:numId w:val="0"/>
        </w:numPr>
        <w:jc w:val="both"/>
        <w:rPr>
          <w:rFonts w:ascii="Arial" w:hAnsi="Arial" w:cs="Arial"/>
          <w:sz w:val="21"/>
          <w:szCs w:val="21"/>
          <w:highlight w:val="lightGray"/>
        </w:rPr>
      </w:pPr>
      <w:r w:rsidRPr="00E547C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1C9FA65E" w14:textId="77777777" w:rsidR="00985487" w:rsidRPr="00E547C2" w:rsidRDefault="00985487" w:rsidP="00985487">
      <w:pPr>
        <w:numPr>
          <w:ilvl w:val="12"/>
          <w:numId w:val="0"/>
        </w:numPr>
        <w:jc w:val="both"/>
        <w:rPr>
          <w:rFonts w:ascii="Arial" w:hAnsi="Arial" w:cs="Arial"/>
          <w:sz w:val="21"/>
          <w:szCs w:val="21"/>
          <w:highlight w:val="lightGray"/>
        </w:rPr>
      </w:pPr>
    </w:p>
    <w:p w14:paraId="33BE22EC"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w:t>
      </w:r>
      <w:r w:rsidRPr="00E547C2">
        <w:rPr>
          <w:rFonts w:ascii="Arial" w:hAnsi="Arial" w:cs="Arial"/>
          <w:sz w:val="21"/>
          <w:szCs w:val="21"/>
        </w:rPr>
        <w:t xml:space="preserve"> identificado con</w:t>
      </w:r>
      <w:r w:rsidRPr="00E547C2">
        <w:rPr>
          <w:rFonts w:ascii="Arial" w:hAnsi="Arial" w:cs="Arial"/>
          <w:sz w:val="21"/>
          <w:szCs w:val="21"/>
          <w:highlight w:val="lightGray"/>
        </w:rPr>
        <w:t xml:space="preserve"> [Incluir el número de identificación] </w:t>
      </w:r>
      <w:r w:rsidRPr="00E547C2">
        <w:rPr>
          <w:rFonts w:ascii="Arial" w:hAnsi="Arial" w:cs="Arial"/>
          <w:sz w:val="21"/>
          <w:szCs w:val="21"/>
        </w:rPr>
        <w:t>en mi condición de representante legal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w:t>
      </w:r>
      <w:r w:rsidRPr="00E547C2">
        <w:rPr>
          <w:rFonts w:ascii="Arial" w:hAnsi="Arial" w:cs="Arial"/>
          <w:sz w:val="21"/>
          <w:szCs w:val="21"/>
          <w:lang w:val="x-none"/>
        </w:rPr>
        <w:t xml:space="preserve">a partir </w:t>
      </w:r>
      <w:r w:rsidRPr="00E547C2">
        <w:rPr>
          <w:rFonts w:ascii="Arial" w:hAnsi="Arial" w:cs="Arial"/>
          <w:sz w:val="21"/>
          <w:szCs w:val="21"/>
        </w:rPr>
        <w:t xml:space="preserve">de </w:t>
      </w:r>
      <w:r w:rsidRPr="00E547C2">
        <w:rPr>
          <w:rFonts w:ascii="Arial" w:hAnsi="Arial" w:cs="Arial"/>
          <w:sz w:val="21"/>
          <w:szCs w:val="21"/>
          <w:highlight w:val="lightGray"/>
        </w:rPr>
        <w:t>[fecha de constitución]</w:t>
      </w:r>
      <w:r w:rsidRPr="00E547C2">
        <w:rPr>
          <w:rFonts w:ascii="Arial" w:hAnsi="Arial" w:cs="Arial"/>
          <w:sz w:val="21"/>
          <w:szCs w:val="21"/>
        </w:rPr>
        <w:t>. Lo anterior, en cumplimiento de lo dispuesto en el artículo 50 de la Ley 789 de 2002.</w:t>
      </w:r>
    </w:p>
    <w:p w14:paraId="204E7B52" w14:textId="77777777" w:rsidR="00985487" w:rsidRPr="00E547C2" w:rsidRDefault="00985487" w:rsidP="00985487">
      <w:pPr>
        <w:numPr>
          <w:ilvl w:val="12"/>
          <w:numId w:val="0"/>
        </w:numPr>
        <w:jc w:val="both"/>
        <w:rPr>
          <w:rFonts w:ascii="Arial" w:hAnsi="Arial" w:cs="Arial"/>
          <w:sz w:val="21"/>
          <w:szCs w:val="21"/>
        </w:rPr>
      </w:pPr>
    </w:p>
    <w:p w14:paraId="7DDDCC7B" w14:textId="77777777" w:rsidR="00985487" w:rsidRPr="00E547C2" w:rsidRDefault="00985487" w:rsidP="00985487">
      <w:pPr>
        <w:jc w:val="both"/>
        <w:rPr>
          <w:rFonts w:ascii="Arial" w:hAnsi="Arial" w:cs="Arial"/>
          <w:sz w:val="21"/>
          <w:szCs w:val="21"/>
        </w:rPr>
      </w:pPr>
      <w:r w:rsidRPr="00E547C2">
        <w:rPr>
          <w:rFonts w:ascii="Arial" w:eastAsia="Calibri" w:hAnsi="Arial" w:cs="Arial"/>
          <w:sz w:val="21"/>
          <w:szCs w:val="21"/>
          <w:highlight w:val="lightGray"/>
          <w:lang w:eastAsia="en-US"/>
        </w:rPr>
        <w:t>[Incluir el nombre d</w:t>
      </w:r>
      <w:r w:rsidRPr="00E547C2">
        <w:rPr>
          <w:rFonts w:ascii="Arial" w:eastAsia="Calibri" w:hAnsi="Arial" w:cs="Arial"/>
          <w:sz w:val="21"/>
          <w:szCs w:val="21"/>
          <w:highlight w:val="lightGray"/>
          <w:shd w:val="clear" w:color="auto" w:fill="FFFFFF"/>
          <w:lang w:eastAsia="en-US"/>
        </w:rPr>
        <w:t>el revisor fiscal, según corresponda]</w:t>
      </w:r>
      <w:r w:rsidRPr="00E547C2">
        <w:rPr>
          <w:rFonts w:ascii="Arial" w:eastAsia="Calibri" w:hAnsi="Arial" w:cs="Arial"/>
          <w:sz w:val="21"/>
          <w:szCs w:val="21"/>
          <w:lang w:eastAsia="en-US"/>
        </w:rPr>
        <w:t xml:space="preserve"> identificado con </w:t>
      </w:r>
      <w:r w:rsidRPr="00E547C2">
        <w:rPr>
          <w:rFonts w:ascii="Arial" w:eastAsia="Calibri" w:hAnsi="Arial" w:cs="Arial"/>
          <w:sz w:val="21"/>
          <w:szCs w:val="21"/>
          <w:highlight w:val="lightGray"/>
          <w:lang w:eastAsia="en-US"/>
        </w:rPr>
        <w:t>[Incluir el número de identificación</w:t>
      </w:r>
      <w:r w:rsidRPr="00E547C2">
        <w:rPr>
          <w:rFonts w:ascii="Arial" w:eastAsia="Calibri" w:hAnsi="Arial" w:cs="Arial"/>
          <w:sz w:val="21"/>
          <w:szCs w:val="21"/>
          <w:lang w:eastAsia="en-US"/>
        </w:rPr>
        <w:t>]</w:t>
      </w:r>
      <w:r w:rsidRPr="00E547C2">
        <w:rPr>
          <w:rFonts w:ascii="Arial" w:hAnsi="Arial" w:cs="Arial"/>
          <w:sz w:val="21"/>
          <w:szCs w:val="21"/>
        </w:rPr>
        <w:t xml:space="preserve">, y con tarjeta profesional No. </w:t>
      </w:r>
      <w:r w:rsidRPr="00E547C2">
        <w:rPr>
          <w:rFonts w:ascii="Arial" w:hAnsi="Arial" w:cs="Arial"/>
          <w:sz w:val="21"/>
          <w:szCs w:val="21"/>
          <w:highlight w:val="lightGray"/>
        </w:rPr>
        <w:t>[Incluir número de tarjeta profesional]</w:t>
      </w:r>
      <w:r w:rsidRPr="00E547C2">
        <w:rPr>
          <w:rFonts w:ascii="Arial" w:hAnsi="Arial" w:cs="Arial"/>
          <w:sz w:val="21"/>
          <w:szCs w:val="21"/>
        </w:rPr>
        <w:t xml:space="preserve"> de la Junta Central de Contadores de Colombia, en mi condición de revisor fiscal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w:t>
      </w:r>
      <w:r w:rsidRPr="00E547C2">
        <w:rPr>
          <w:rFonts w:ascii="Arial" w:hAnsi="Arial" w:cs="Arial"/>
          <w:sz w:val="21"/>
          <w:szCs w:val="21"/>
        </w:rPr>
        <w:lastRenderedPageBreak/>
        <w:t>para la Industria de Construcción</w:t>
      </w:r>
      <w:r w:rsidRPr="00E547C2">
        <w:rPr>
          <w:rFonts w:ascii="Arial" w:hAnsi="Arial" w:cs="Arial"/>
          <w:i/>
          <w:iCs/>
          <w:sz w:val="21"/>
          <w:szCs w:val="21"/>
        </w:rPr>
        <w:t xml:space="preserve"> (artículo 65 Ley 1819 de 2016 y artículo 3 Decreto 1047 de 1983), </w:t>
      </w:r>
      <w:r w:rsidRPr="00E547C2">
        <w:rPr>
          <w:rFonts w:ascii="Arial" w:hAnsi="Arial" w:cs="Arial"/>
          <w:sz w:val="21"/>
          <w:szCs w:val="21"/>
        </w:rPr>
        <w:t xml:space="preserve">pagados por la compañía </w:t>
      </w:r>
      <w:r w:rsidRPr="00E547C2">
        <w:rPr>
          <w:rFonts w:ascii="Arial" w:hAnsi="Arial" w:cs="Arial"/>
          <w:sz w:val="21"/>
          <w:szCs w:val="21"/>
          <w:lang w:val="x-none"/>
        </w:rPr>
        <w:t xml:space="preserve">a partir </w:t>
      </w:r>
      <w:r w:rsidRPr="00E547C2">
        <w:rPr>
          <w:rFonts w:ascii="Arial" w:hAnsi="Arial" w:cs="Arial"/>
          <w:sz w:val="21"/>
          <w:szCs w:val="21"/>
        </w:rPr>
        <w:t xml:space="preserve">de </w:t>
      </w:r>
      <w:r w:rsidRPr="00E547C2">
        <w:rPr>
          <w:rFonts w:ascii="Arial" w:hAnsi="Arial" w:cs="Arial"/>
          <w:sz w:val="21"/>
          <w:szCs w:val="21"/>
          <w:highlight w:val="lightGray"/>
        </w:rPr>
        <w:t>[</w:t>
      </w:r>
      <w:r w:rsidRPr="00E547C2">
        <w:rPr>
          <w:rFonts w:ascii="Arial" w:hAnsi="Arial" w:cs="Arial"/>
          <w:sz w:val="21"/>
          <w:szCs w:val="21"/>
          <w:highlight w:val="lightGray"/>
          <w:lang w:val="x-none"/>
        </w:rPr>
        <w:t>fecha de</w:t>
      </w:r>
      <w:r w:rsidRPr="00E547C2">
        <w:rPr>
          <w:rFonts w:ascii="Arial" w:hAnsi="Arial" w:cs="Arial"/>
          <w:sz w:val="21"/>
          <w:szCs w:val="21"/>
          <w:highlight w:val="lightGray"/>
        </w:rPr>
        <w:t xml:space="preserve"> constitución]</w:t>
      </w:r>
      <w:r w:rsidRPr="00E547C2">
        <w:rPr>
          <w:rFonts w:ascii="Arial" w:hAnsi="Arial" w:cs="Arial"/>
          <w:sz w:val="21"/>
          <w:szCs w:val="21"/>
        </w:rPr>
        <w:t>. Lo anterior, en cumplimiento de lo dispuesto en el artículo 50 de la Ley 789 de 2002.</w:t>
      </w:r>
    </w:p>
    <w:p w14:paraId="40FA86C4" w14:textId="77777777" w:rsidR="00985487" w:rsidRPr="00E547C2" w:rsidRDefault="00985487" w:rsidP="00985487">
      <w:pPr>
        <w:numPr>
          <w:ilvl w:val="12"/>
          <w:numId w:val="0"/>
        </w:numPr>
        <w:jc w:val="both"/>
        <w:rPr>
          <w:rFonts w:ascii="Arial" w:hAnsi="Arial" w:cs="Arial"/>
          <w:sz w:val="21"/>
          <w:szCs w:val="21"/>
        </w:rPr>
      </w:pPr>
    </w:p>
    <w:p w14:paraId="6610DF3F" w14:textId="77777777" w:rsidR="00985487" w:rsidRPr="00E547C2" w:rsidRDefault="00985487" w:rsidP="00985487">
      <w:pPr>
        <w:numPr>
          <w:ilvl w:val="12"/>
          <w:numId w:val="0"/>
        </w:numPr>
        <w:jc w:val="both"/>
        <w:rPr>
          <w:rFonts w:ascii="Arial" w:hAnsi="Arial" w:cs="Arial"/>
          <w:sz w:val="21"/>
          <w:szCs w:val="21"/>
        </w:rPr>
      </w:pPr>
      <w:r w:rsidRPr="00E547C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051701E" w14:textId="77777777" w:rsidR="00985487" w:rsidRPr="00E547C2" w:rsidRDefault="00985487" w:rsidP="00985487">
      <w:pPr>
        <w:numPr>
          <w:ilvl w:val="12"/>
          <w:numId w:val="0"/>
        </w:numPr>
        <w:jc w:val="both"/>
        <w:rPr>
          <w:rFonts w:ascii="Arial" w:hAnsi="Arial" w:cs="Arial"/>
          <w:sz w:val="21"/>
          <w:szCs w:val="21"/>
        </w:rPr>
      </w:pPr>
    </w:p>
    <w:p w14:paraId="3F470EE2"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412C1BB" w14:textId="77777777" w:rsidR="00985487" w:rsidRPr="00E547C2" w:rsidRDefault="00985487" w:rsidP="00985487">
      <w:pPr>
        <w:numPr>
          <w:ilvl w:val="12"/>
          <w:numId w:val="0"/>
        </w:numPr>
        <w:jc w:val="both"/>
        <w:rPr>
          <w:rFonts w:ascii="Arial" w:hAnsi="Arial" w:cs="Arial"/>
          <w:sz w:val="21"/>
          <w:szCs w:val="21"/>
        </w:rPr>
      </w:pPr>
    </w:p>
    <w:p w14:paraId="7E9EDD4D" w14:textId="77777777" w:rsidR="00985487" w:rsidRPr="00E547C2" w:rsidRDefault="00985487" w:rsidP="00985487">
      <w:pPr>
        <w:numPr>
          <w:ilvl w:val="12"/>
          <w:numId w:val="0"/>
        </w:numPr>
        <w:jc w:val="both"/>
        <w:rPr>
          <w:rFonts w:ascii="Arial" w:hAnsi="Arial" w:cs="Arial"/>
          <w:sz w:val="21"/>
          <w:szCs w:val="21"/>
        </w:rPr>
      </w:pPr>
      <w:r w:rsidRPr="00E547C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F9CBFEB" w14:textId="77777777" w:rsidR="00985487" w:rsidRPr="00E547C2" w:rsidRDefault="00985487" w:rsidP="00985487">
      <w:pPr>
        <w:numPr>
          <w:ilvl w:val="12"/>
          <w:numId w:val="0"/>
        </w:numPr>
        <w:jc w:val="both"/>
        <w:rPr>
          <w:rFonts w:ascii="Arial" w:hAnsi="Arial" w:cs="Arial"/>
          <w:sz w:val="21"/>
          <w:szCs w:val="21"/>
        </w:rPr>
      </w:pPr>
    </w:p>
    <w:p w14:paraId="2B7B7842" w14:textId="77777777" w:rsidR="00985487" w:rsidRPr="00E547C2" w:rsidRDefault="00985487" w:rsidP="00985487">
      <w:pPr>
        <w:ind w:firstLine="11"/>
        <w:jc w:val="both"/>
        <w:rPr>
          <w:rFonts w:ascii="Arial" w:hAnsi="Arial" w:cs="Arial"/>
          <w:sz w:val="21"/>
          <w:szCs w:val="21"/>
        </w:rPr>
      </w:pPr>
      <w:r w:rsidRPr="00E547C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E547C2">
        <w:rPr>
          <w:rFonts w:ascii="Arial" w:hAnsi="Arial" w:cs="Arial"/>
          <w:sz w:val="21"/>
          <w:szCs w:val="21"/>
        </w:rPr>
        <w:t xml:space="preserve"> </w:t>
      </w:r>
    </w:p>
    <w:p w14:paraId="3AC1464E" w14:textId="77777777" w:rsidR="00985487" w:rsidRPr="00E547C2" w:rsidRDefault="00985487" w:rsidP="00985487">
      <w:pPr>
        <w:ind w:firstLine="11"/>
        <w:jc w:val="both"/>
        <w:rPr>
          <w:rFonts w:ascii="Arial" w:hAnsi="Arial" w:cs="Arial"/>
          <w:sz w:val="21"/>
          <w:szCs w:val="21"/>
        </w:rPr>
      </w:pPr>
    </w:p>
    <w:p w14:paraId="23B2FF5F" w14:textId="77777777" w:rsidR="00985487" w:rsidRPr="00E547C2" w:rsidRDefault="00985487" w:rsidP="00985487">
      <w:pPr>
        <w:ind w:firstLine="11"/>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shd w:val="clear" w:color="auto" w:fill="FFFFFF"/>
        </w:rPr>
        <w:t>[Incluir</w:t>
      </w:r>
      <w:r w:rsidRPr="00E547C2">
        <w:rPr>
          <w:rFonts w:ascii="Arial" w:hAnsi="Arial" w:cs="Arial"/>
          <w:sz w:val="21"/>
          <w:szCs w:val="21"/>
          <w:highlight w:val="lightGray"/>
        </w:rPr>
        <w:t xml:space="preserve"> el número de identificación</w:t>
      </w:r>
      <w:r w:rsidRPr="00E547C2">
        <w:rPr>
          <w:rFonts w:ascii="Arial" w:hAnsi="Arial" w:cs="Arial"/>
          <w:sz w:val="21"/>
          <w:szCs w:val="21"/>
          <w:highlight w:val="lightGray"/>
          <w:shd w:val="clear" w:color="auto" w:fill="FFFFFF"/>
        </w:rPr>
        <w:t>]</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24FB9B9B" w14:textId="77777777" w:rsidR="00985487" w:rsidRPr="00E547C2" w:rsidRDefault="00985487" w:rsidP="00985487">
      <w:pPr>
        <w:numPr>
          <w:ilvl w:val="12"/>
          <w:numId w:val="0"/>
        </w:numPr>
        <w:jc w:val="both"/>
        <w:rPr>
          <w:rFonts w:ascii="Arial" w:hAnsi="Arial" w:cs="Arial"/>
          <w:sz w:val="21"/>
          <w:szCs w:val="21"/>
        </w:rPr>
      </w:pPr>
    </w:p>
    <w:p w14:paraId="638D56B5"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40444FF2" w14:textId="77777777" w:rsidR="00985487" w:rsidRPr="00E547C2" w:rsidRDefault="00985487" w:rsidP="00985487">
      <w:pPr>
        <w:jc w:val="both"/>
        <w:rPr>
          <w:rFonts w:ascii="Arial" w:eastAsia="Calibri" w:hAnsi="Arial" w:cs="Arial"/>
          <w:b/>
          <w:sz w:val="21"/>
          <w:szCs w:val="21"/>
          <w:lang w:eastAsia="en-US"/>
        </w:rPr>
      </w:pPr>
    </w:p>
    <w:p w14:paraId="17BBC9DD" w14:textId="77777777" w:rsidR="00985487" w:rsidRPr="00E547C2" w:rsidRDefault="00985487" w:rsidP="00985487">
      <w:pPr>
        <w:jc w:val="both"/>
        <w:rPr>
          <w:rFonts w:ascii="Arial" w:eastAsia="Calibri" w:hAnsi="Arial" w:cs="Arial"/>
          <w:bCs/>
          <w:sz w:val="21"/>
          <w:szCs w:val="21"/>
          <w:lang w:eastAsia="en-US"/>
        </w:rPr>
      </w:pPr>
      <w:r w:rsidRPr="00E547C2">
        <w:rPr>
          <w:rFonts w:ascii="Arial" w:eastAsia="Calibri" w:hAnsi="Arial" w:cs="Arial"/>
          <w:bCs/>
          <w:sz w:val="21"/>
          <w:szCs w:val="21"/>
          <w:lang w:eastAsia="en-US"/>
        </w:rPr>
        <w:t>_____________________________________________________________________</w:t>
      </w:r>
    </w:p>
    <w:p w14:paraId="1A3BD9B0" w14:textId="77777777" w:rsidR="00985487" w:rsidRPr="00E547C2" w:rsidRDefault="00985487" w:rsidP="00985487">
      <w:pPr>
        <w:jc w:val="both"/>
        <w:rPr>
          <w:rFonts w:ascii="Arial" w:eastAsia="Calibri" w:hAnsi="Arial" w:cs="Arial"/>
          <w:sz w:val="21"/>
          <w:szCs w:val="21"/>
          <w:highlight w:val="lightGray"/>
          <w:lang w:eastAsia="en-US"/>
        </w:rPr>
      </w:pPr>
      <w:r w:rsidRPr="00E547C2">
        <w:rPr>
          <w:rFonts w:ascii="Arial" w:eastAsia="Calibri" w:hAnsi="Arial" w:cs="Arial"/>
          <w:sz w:val="21"/>
          <w:szCs w:val="21"/>
          <w:highlight w:val="lightGray"/>
          <w:lang w:eastAsia="en-US"/>
        </w:rPr>
        <w:t>[Nombre y firma del representante legal de la persona jurídica o el revisor fiscal, según corresponda]</w:t>
      </w:r>
    </w:p>
    <w:p w14:paraId="051AE379" w14:textId="77777777" w:rsidR="00985487" w:rsidRPr="00E547C2" w:rsidRDefault="00985487" w:rsidP="00985487">
      <w:pPr>
        <w:numPr>
          <w:ilvl w:val="12"/>
          <w:numId w:val="0"/>
        </w:numPr>
        <w:jc w:val="both"/>
        <w:rPr>
          <w:rFonts w:ascii="Arial" w:hAnsi="Arial" w:cs="Arial"/>
          <w:b/>
          <w:sz w:val="21"/>
          <w:szCs w:val="21"/>
        </w:rPr>
      </w:pPr>
    </w:p>
    <w:p w14:paraId="739544B6" w14:textId="77777777" w:rsidR="00985487" w:rsidRPr="00E547C2" w:rsidRDefault="00985487" w:rsidP="00985487">
      <w:pPr>
        <w:autoSpaceDE w:val="0"/>
        <w:autoSpaceDN w:val="0"/>
        <w:adjustRightInd w:val="0"/>
        <w:jc w:val="both"/>
        <w:rPr>
          <w:rFonts w:ascii="Arial" w:hAnsi="Arial" w:cs="Arial"/>
          <w:b/>
          <w:sz w:val="21"/>
          <w:szCs w:val="21"/>
        </w:rPr>
      </w:pPr>
      <w:r w:rsidRPr="00E547C2">
        <w:rPr>
          <w:rFonts w:ascii="Arial" w:eastAsia="Arial Narrow,Bold" w:hAnsi="Arial" w:cs="Arial"/>
          <w:b/>
          <w:sz w:val="21"/>
          <w:szCs w:val="21"/>
        </w:rPr>
        <w:t>Nota:</w:t>
      </w:r>
      <w:r w:rsidRPr="00E547C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079FD51" w14:textId="77777777" w:rsidR="00985487" w:rsidRPr="00E547C2" w:rsidRDefault="00985487" w:rsidP="00985487">
      <w:pPr>
        <w:numPr>
          <w:ilvl w:val="12"/>
          <w:numId w:val="0"/>
        </w:numPr>
        <w:jc w:val="both"/>
        <w:rPr>
          <w:rFonts w:ascii="Arial" w:hAnsi="Arial" w:cs="Arial"/>
          <w:b/>
          <w:sz w:val="21"/>
          <w:szCs w:val="21"/>
        </w:rPr>
      </w:pPr>
    </w:p>
    <w:p w14:paraId="22F7E85D" w14:textId="77777777" w:rsidR="00985487" w:rsidRPr="00E547C2" w:rsidRDefault="00985487" w:rsidP="00985487">
      <w:pPr>
        <w:numPr>
          <w:ilvl w:val="12"/>
          <w:numId w:val="0"/>
        </w:numPr>
        <w:jc w:val="both"/>
        <w:rPr>
          <w:rFonts w:ascii="Arial" w:hAnsi="Arial" w:cs="Arial"/>
          <w:b/>
          <w:sz w:val="21"/>
          <w:szCs w:val="21"/>
        </w:rPr>
      </w:pPr>
    </w:p>
    <w:p w14:paraId="1B9A0CC2" w14:textId="77777777" w:rsidR="00985487" w:rsidRPr="00E547C2" w:rsidRDefault="00985487" w:rsidP="00985487">
      <w:pPr>
        <w:numPr>
          <w:ilvl w:val="12"/>
          <w:numId w:val="0"/>
        </w:numPr>
        <w:jc w:val="center"/>
        <w:rPr>
          <w:rFonts w:ascii="Arial" w:hAnsi="Arial" w:cs="Arial"/>
          <w:b/>
          <w:sz w:val="21"/>
          <w:szCs w:val="21"/>
        </w:rPr>
      </w:pPr>
      <w:r w:rsidRPr="00E547C2">
        <w:rPr>
          <w:rFonts w:ascii="Arial" w:hAnsi="Arial" w:cs="Arial"/>
          <w:b/>
          <w:sz w:val="21"/>
          <w:szCs w:val="21"/>
        </w:rPr>
        <w:t>FORMATO 6- PAGOS DE SEGURIDAD SOCIAL Y APORTES LEGALES</w:t>
      </w:r>
    </w:p>
    <w:p w14:paraId="7FE82133" w14:textId="77777777" w:rsidR="00985487" w:rsidRPr="00E547C2" w:rsidRDefault="00985487" w:rsidP="00985487">
      <w:pPr>
        <w:autoSpaceDE w:val="0"/>
        <w:autoSpaceDN w:val="0"/>
        <w:adjustRightInd w:val="0"/>
        <w:jc w:val="center"/>
        <w:rPr>
          <w:rFonts w:ascii="Arial" w:hAnsi="Arial" w:cs="Arial"/>
          <w:b/>
          <w:sz w:val="21"/>
          <w:szCs w:val="21"/>
        </w:rPr>
      </w:pPr>
    </w:p>
    <w:p w14:paraId="074EA09C" w14:textId="77777777" w:rsidR="00985487" w:rsidRPr="00E547C2" w:rsidRDefault="00985487" w:rsidP="00985487">
      <w:pPr>
        <w:autoSpaceDE w:val="0"/>
        <w:autoSpaceDN w:val="0"/>
        <w:adjustRightInd w:val="0"/>
        <w:jc w:val="center"/>
        <w:rPr>
          <w:rFonts w:ascii="Arial" w:hAnsi="Arial" w:cs="Arial"/>
          <w:b/>
          <w:sz w:val="21"/>
          <w:szCs w:val="21"/>
        </w:rPr>
      </w:pPr>
      <w:r w:rsidRPr="00E547C2">
        <w:rPr>
          <w:rFonts w:ascii="Arial" w:hAnsi="Arial" w:cs="Arial"/>
          <w:b/>
          <w:sz w:val="21"/>
          <w:szCs w:val="21"/>
        </w:rPr>
        <w:t>ARTICULO 9 LEY 828 DE 2003</w:t>
      </w:r>
    </w:p>
    <w:p w14:paraId="6E74368B" w14:textId="77777777" w:rsidR="00985487" w:rsidRPr="00E547C2" w:rsidRDefault="00985487" w:rsidP="00985487">
      <w:pPr>
        <w:autoSpaceDE w:val="0"/>
        <w:autoSpaceDN w:val="0"/>
        <w:adjustRightInd w:val="0"/>
        <w:jc w:val="center"/>
        <w:rPr>
          <w:rFonts w:ascii="Arial" w:hAnsi="Arial" w:cs="Arial"/>
          <w:b/>
          <w:sz w:val="21"/>
          <w:szCs w:val="21"/>
        </w:rPr>
      </w:pPr>
      <w:r w:rsidRPr="00E547C2">
        <w:rPr>
          <w:rFonts w:ascii="Arial" w:hAnsi="Arial" w:cs="Arial"/>
          <w:b/>
          <w:sz w:val="21"/>
          <w:szCs w:val="21"/>
        </w:rPr>
        <w:t>(</w:t>
      </w:r>
      <w:r w:rsidRPr="00E547C2">
        <w:rPr>
          <w:rFonts w:ascii="Arial" w:hAnsi="Arial" w:cs="Arial"/>
          <w:b/>
          <w:sz w:val="21"/>
          <w:szCs w:val="21"/>
          <w:highlight w:val="lightGray"/>
        </w:rPr>
        <w:t>PERSONAS NATURALES</w:t>
      </w:r>
      <w:r w:rsidRPr="00E547C2">
        <w:rPr>
          <w:rFonts w:ascii="Arial" w:hAnsi="Arial" w:cs="Arial"/>
          <w:b/>
          <w:sz w:val="21"/>
          <w:szCs w:val="21"/>
        </w:rPr>
        <w:t>)</w:t>
      </w:r>
    </w:p>
    <w:p w14:paraId="7B5D6356" w14:textId="77777777" w:rsidR="00985487" w:rsidRPr="00E547C2" w:rsidRDefault="00985487" w:rsidP="00985487">
      <w:pPr>
        <w:autoSpaceDE w:val="0"/>
        <w:autoSpaceDN w:val="0"/>
        <w:adjustRightInd w:val="0"/>
        <w:jc w:val="both"/>
        <w:rPr>
          <w:rFonts w:ascii="Arial" w:hAnsi="Arial" w:cs="Arial"/>
          <w:b/>
          <w:sz w:val="21"/>
          <w:szCs w:val="21"/>
        </w:rPr>
      </w:pPr>
    </w:p>
    <w:p w14:paraId="48B8C936" w14:textId="77777777" w:rsidR="00985487" w:rsidRPr="00E547C2" w:rsidRDefault="00985487" w:rsidP="00985487">
      <w:pPr>
        <w:jc w:val="both"/>
        <w:rPr>
          <w:rFonts w:ascii="Arial" w:eastAsia="Arial Narrow,Bold" w:hAnsi="Arial" w:cs="Arial"/>
          <w:sz w:val="21"/>
          <w:szCs w:val="21"/>
        </w:rPr>
      </w:pPr>
      <w:r w:rsidRPr="00E547C2">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40BF6E7" w14:textId="77777777" w:rsidR="00985487" w:rsidRPr="00E547C2" w:rsidRDefault="00985487" w:rsidP="00985487">
      <w:pPr>
        <w:jc w:val="both"/>
        <w:rPr>
          <w:rFonts w:ascii="Arial" w:eastAsia="Arial Narrow,Bold" w:hAnsi="Arial" w:cs="Arial"/>
          <w:sz w:val="21"/>
          <w:szCs w:val="21"/>
        </w:rPr>
      </w:pPr>
    </w:p>
    <w:p w14:paraId="0A0BF767" w14:textId="77777777" w:rsidR="00985487" w:rsidRPr="00E547C2" w:rsidRDefault="00985487" w:rsidP="00985487">
      <w:pPr>
        <w:jc w:val="both"/>
        <w:rPr>
          <w:rFonts w:ascii="Arial" w:eastAsia="Arial Narrow,Bold" w:hAnsi="Arial" w:cs="Arial"/>
          <w:sz w:val="21"/>
          <w:szCs w:val="21"/>
        </w:rPr>
      </w:pPr>
      <w:r w:rsidRPr="00E547C2">
        <w:rPr>
          <w:rFonts w:ascii="Arial" w:eastAsia="Arial Narrow,Bold" w:hAnsi="Arial" w:cs="Arial"/>
          <w:sz w:val="21"/>
          <w:szCs w:val="21"/>
        </w:rPr>
        <w:lastRenderedPageBreak/>
        <w:t>La persona natural que reúna los requisitos para acceder a la pensión de vejez, o se pensione por invalidez o anticipadamente, presentará el certificado que lo acredite y, además la afiliación al sistema de salud.</w:t>
      </w:r>
    </w:p>
    <w:p w14:paraId="081EEB16" w14:textId="77777777" w:rsidR="00985487" w:rsidRPr="00E547C2" w:rsidRDefault="00985487" w:rsidP="00985487">
      <w:pPr>
        <w:autoSpaceDE w:val="0"/>
        <w:autoSpaceDN w:val="0"/>
        <w:adjustRightInd w:val="0"/>
        <w:jc w:val="both"/>
        <w:rPr>
          <w:rFonts w:ascii="Arial" w:eastAsia="Arial Narrow,Bold" w:hAnsi="Arial" w:cs="Arial"/>
          <w:b/>
          <w:sz w:val="21"/>
          <w:szCs w:val="21"/>
        </w:rPr>
      </w:pPr>
    </w:p>
    <w:p w14:paraId="252D551B" w14:textId="77777777" w:rsidR="00985487" w:rsidRPr="00E547C2" w:rsidRDefault="00985487" w:rsidP="00985487">
      <w:pPr>
        <w:autoSpaceDE w:val="0"/>
        <w:autoSpaceDN w:val="0"/>
        <w:adjustRightInd w:val="0"/>
        <w:jc w:val="both"/>
        <w:rPr>
          <w:rFonts w:ascii="Arial" w:hAnsi="Arial" w:cs="Arial"/>
          <w:b/>
          <w:sz w:val="21"/>
          <w:szCs w:val="21"/>
          <w:highlight w:val="yellow"/>
        </w:rPr>
      </w:pPr>
      <w:r w:rsidRPr="00E547C2">
        <w:rPr>
          <w:rFonts w:ascii="Arial" w:eastAsia="Arial Narrow,Bold" w:hAnsi="Arial" w:cs="Arial"/>
          <w:b/>
          <w:sz w:val="21"/>
          <w:szCs w:val="21"/>
        </w:rPr>
        <w:t>Nota:</w:t>
      </w:r>
      <w:r w:rsidRPr="00E547C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E547C2">
        <w:rPr>
          <w:rFonts w:ascii="Arial" w:hAnsi="Arial" w:cs="Arial"/>
          <w:b/>
          <w:sz w:val="21"/>
          <w:szCs w:val="21"/>
          <w:highlight w:val="yellow"/>
        </w:rPr>
        <w:br w:type="page"/>
      </w:r>
    </w:p>
    <w:p w14:paraId="00589CC4" w14:textId="2901661B" w:rsidR="00985487" w:rsidRPr="00A84E71" w:rsidRDefault="00985487" w:rsidP="00985487">
      <w:pPr>
        <w:jc w:val="center"/>
        <w:rPr>
          <w:rFonts w:ascii="Arial" w:hAnsi="Arial" w:cs="Arial"/>
          <w:b/>
          <w:bCs/>
          <w:sz w:val="21"/>
          <w:szCs w:val="21"/>
        </w:rPr>
      </w:pPr>
      <w:r w:rsidRPr="00E547C2">
        <w:rPr>
          <w:rFonts w:ascii="Arial" w:hAnsi="Arial" w:cs="Arial"/>
          <w:b/>
          <w:bCs/>
          <w:sz w:val="21"/>
          <w:szCs w:val="21"/>
          <w:lang w:val="es-ES"/>
        </w:rPr>
        <w:lastRenderedPageBreak/>
        <w:t>FORMA</w:t>
      </w:r>
      <w:r w:rsidRPr="00A84E71">
        <w:rPr>
          <w:rFonts w:ascii="Arial" w:hAnsi="Arial" w:cs="Arial"/>
          <w:b/>
          <w:bCs/>
          <w:sz w:val="21"/>
          <w:szCs w:val="21"/>
          <w:lang w:val="es-ES"/>
        </w:rPr>
        <w:t>TO 7 —</w:t>
      </w:r>
      <w:r w:rsidRPr="00A84E71">
        <w:rPr>
          <w:rFonts w:ascii="Arial" w:hAnsi="Arial" w:cs="Arial"/>
          <w:b/>
          <w:bCs/>
          <w:sz w:val="21"/>
          <w:szCs w:val="21"/>
        </w:rPr>
        <w:t xml:space="preserve"> </w:t>
      </w:r>
      <w:r w:rsidR="00A84E71" w:rsidRPr="00A84E71">
        <w:rPr>
          <w:rFonts w:ascii="Arial" w:eastAsia="Arial Narrow" w:hAnsi="Arial" w:cs="Arial"/>
          <w:b/>
          <w:bCs/>
          <w:sz w:val="21"/>
          <w:szCs w:val="21"/>
        </w:rPr>
        <w:t>EMPLEADORES DE PERSONAS CON DISCAPACIDAD Y DE LOS EMPRENDIMIENTOS Y EMPRESAS DE PERSONAS CON DISCAPACIDAD</w:t>
      </w:r>
      <w:r w:rsidR="00A84E71" w:rsidRPr="00A84E71">
        <w:rPr>
          <w:rFonts w:ascii="Arial" w:hAnsi="Arial" w:cs="Arial"/>
          <w:b/>
          <w:bCs/>
          <w:sz w:val="21"/>
          <w:szCs w:val="21"/>
        </w:rPr>
        <w:t xml:space="preserve"> </w:t>
      </w:r>
      <w:r w:rsidRPr="00A84E71">
        <w:rPr>
          <w:rFonts w:ascii="Arial" w:hAnsi="Arial" w:cs="Arial"/>
          <w:b/>
          <w:bCs/>
          <w:sz w:val="21"/>
          <w:szCs w:val="21"/>
        </w:rPr>
        <w:t>(Criterio de asignación de puntaje)</w:t>
      </w:r>
    </w:p>
    <w:p w14:paraId="6282AA99" w14:textId="77777777" w:rsidR="00985487" w:rsidRPr="00E547C2" w:rsidRDefault="00985487" w:rsidP="00985487">
      <w:pPr>
        <w:pStyle w:val="InviasNormal"/>
        <w:spacing w:before="0" w:after="0"/>
        <w:outlineLvl w:val="0"/>
        <w:rPr>
          <w:rFonts w:ascii="Arial" w:hAnsi="Arial" w:cs="Arial"/>
          <w:sz w:val="21"/>
          <w:szCs w:val="21"/>
        </w:rPr>
      </w:pPr>
    </w:p>
    <w:p w14:paraId="49D78D8B" w14:textId="77777777" w:rsidR="00985487" w:rsidRPr="00E547C2" w:rsidRDefault="00985487" w:rsidP="00985487">
      <w:pPr>
        <w:pStyle w:val="InviasNormal"/>
        <w:spacing w:before="0" w:after="0"/>
        <w:outlineLvl w:val="0"/>
        <w:rPr>
          <w:rFonts w:ascii="Arial" w:hAnsi="Arial" w:cs="Arial"/>
          <w:sz w:val="21"/>
          <w:szCs w:val="21"/>
        </w:rPr>
      </w:pPr>
    </w:p>
    <w:p w14:paraId="6D5DED2D" w14:textId="77777777" w:rsidR="00985487" w:rsidRPr="00E547C2" w:rsidRDefault="00985487" w:rsidP="00985487">
      <w:pPr>
        <w:pStyle w:val="InviasNormal"/>
        <w:spacing w:before="0" w:after="0"/>
        <w:outlineLvl w:val="0"/>
        <w:rPr>
          <w:rFonts w:ascii="Arial" w:hAnsi="Arial" w:cs="Arial"/>
          <w:sz w:val="21"/>
          <w:szCs w:val="21"/>
        </w:rPr>
      </w:pPr>
      <w:r w:rsidRPr="00E547C2">
        <w:rPr>
          <w:rFonts w:ascii="Arial" w:hAnsi="Arial" w:cs="Arial"/>
          <w:sz w:val="21"/>
          <w:szCs w:val="21"/>
        </w:rPr>
        <w:t>Señores</w:t>
      </w:r>
    </w:p>
    <w:p w14:paraId="4760D5D4" w14:textId="77777777" w:rsidR="00985487" w:rsidRPr="00E547C2" w:rsidRDefault="00985487" w:rsidP="00985487">
      <w:pPr>
        <w:pStyle w:val="InviasNormal"/>
        <w:spacing w:before="0" w:after="0"/>
        <w:outlineLvl w:val="0"/>
        <w:rPr>
          <w:rFonts w:ascii="Arial" w:hAnsi="Arial" w:cs="Arial"/>
          <w:b/>
          <w:sz w:val="21"/>
          <w:szCs w:val="21"/>
          <w:highlight w:val="lightGray"/>
        </w:rPr>
      </w:pPr>
      <w:r w:rsidRPr="00E547C2">
        <w:rPr>
          <w:rFonts w:ascii="Arial" w:hAnsi="Arial" w:cs="Arial"/>
          <w:b/>
          <w:sz w:val="21"/>
          <w:szCs w:val="21"/>
        </w:rPr>
        <w:t>[</w:t>
      </w:r>
      <w:r w:rsidRPr="00E547C2">
        <w:rPr>
          <w:rFonts w:ascii="Arial" w:hAnsi="Arial" w:cs="Arial"/>
          <w:b/>
          <w:sz w:val="21"/>
          <w:szCs w:val="21"/>
          <w:highlight w:val="lightGray"/>
        </w:rPr>
        <w:t xml:space="preserve">NOMBRE DE LA ENTIDAD] </w:t>
      </w:r>
    </w:p>
    <w:p w14:paraId="68F7F0DE" w14:textId="77777777" w:rsidR="00985487" w:rsidRPr="00E547C2" w:rsidRDefault="00985487" w:rsidP="00985487">
      <w:pPr>
        <w:pStyle w:val="InviasNormal"/>
        <w:spacing w:before="0" w:after="0"/>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0AE06019" w14:textId="77777777" w:rsidR="00985487" w:rsidRPr="00E547C2" w:rsidRDefault="00985487" w:rsidP="00985487">
      <w:pPr>
        <w:pStyle w:val="InviasNormal"/>
        <w:spacing w:before="0" w:after="0"/>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5CD364B0" w14:textId="77777777" w:rsidR="00985487" w:rsidRPr="00E547C2" w:rsidRDefault="00985487" w:rsidP="00985487">
      <w:pPr>
        <w:tabs>
          <w:tab w:val="left" w:pos="5977"/>
        </w:tabs>
        <w:jc w:val="both"/>
        <w:rPr>
          <w:rFonts w:ascii="Arial" w:hAnsi="Arial" w:cs="Arial"/>
          <w:sz w:val="21"/>
          <w:szCs w:val="21"/>
        </w:rPr>
      </w:pPr>
      <w:r w:rsidRPr="00E547C2">
        <w:rPr>
          <w:rFonts w:ascii="Arial" w:hAnsi="Arial" w:cs="Arial"/>
          <w:sz w:val="21"/>
          <w:szCs w:val="21"/>
        </w:rPr>
        <w:tab/>
      </w:r>
    </w:p>
    <w:p w14:paraId="34CAAA53" w14:textId="77777777" w:rsidR="00985487" w:rsidRPr="00E547C2" w:rsidRDefault="00985487" w:rsidP="00985487">
      <w:pPr>
        <w:pStyle w:val="InviasNormal"/>
        <w:spacing w:before="0" w:after="0"/>
        <w:rPr>
          <w:rFonts w:ascii="Arial" w:hAnsi="Arial" w:cs="Arial"/>
          <w:sz w:val="21"/>
          <w:szCs w:val="21"/>
        </w:rPr>
      </w:pPr>
    </w:p>
    <w:p w14:paraId="5DF50BB1" w14:textId="77777777" w:rsidR="00985487" w:rsidRPr="00E547C2" w:rsidRDefault="00985487" w:rsidP="00985487">
      <w:pPr>
        <w:pStyle w:val="InviasNormal"/>
        <w:spacing w:before="0" w:after="0"/>
        <w:outlineLvl w:val="0"/>
        <w:rPr>
          <w:rFonts w:ascii="Arial" w:hAnsi="Arial" w:cs="Arial"/>
          <w:sz w:val="21"/>
          <w:szCs w:val="21"/>
        </w:rPr>
      </w:pPr>
      <w:r w:rsidRPr="00E547C2">
        <w:rPr>
          <w:rFonts w:ascii="Arial" w:hAnsi="Arial" w:cs="Arial"/>
          <w:b/>
          <w:sz w:val="21"/>
          <w:szCs w:val="21"/>
        </w:rPr>
        <w:t>REFERENCIA:</w:t>
      </w:r>
      <w:r w:rsidRPr="00E547C2">
        <w:rPr>
          <w:rFonts w:ascii="Arial" w:hAnsi="Arial" w:cs="Arial"/>
          <w:sz w:val="21"/>
          <w:szCs w:val="21"/>
        </w:rPr>
        <w:tab/>
        <w:t>Proceso de Contratación [</w:t>
      </w:r>
      <w:r w:rsidRPr="00E547C2">
        <w:rPr>
          <w:rFonts w:ascii="Arial" w:hAnsi="Arial" w:cs="Arial"/>
          <w:sz w:val="21"/>
          <w:szCs w:val="21"/>
          <w:highlight w:val="lightGray"/>
        </w:rPr>
        <w:t xml:space="preserve">Incluir número del Proceso de Contratación]  </w:t>
      </w:r>
    </w:p>
    <w:p w14:paraId="1CCE6177" w14:textId="77777777" w:rsidR="00985487" w:rsidRPr="00E547C2" w:rsidRDefault="00985487" w:rsidP="00985487">
      <w:pPr>
        <w:pStyle w:val="InviasNormal"/>
        <w:spacing w:before="0" w:after="0"/>
        <w:outlineLvl w:val="0"/>
        <w:rPr>
          <w:rFonts w:ascii="Arial" w:hAnsi="Arial" w:cs="Arial"/>
          <w:sz w:val="21"/>
          <w:szCs w:val="21"/>
          <w:highlight w:val="lightGray"/>
        </w:rPr>
      </w:pPr>
      <w:r w:rsidRPr="00E547C2">
        <w:rPr>
          <w:rFonts w:ascii="Arial" w:hAnsi="Arial" w:cs="Arial"/>
          <w:sz w:val="21"/>
          <w:szCs w:val="21"/>
        </w:rPr>
        <w:t xml:space="preserve">Objeto: </w:t>
      </w:r>
    </w:p>
    <w:p w14:paraId="347DD5BE" w14:textId="77777777" w:rsidR="00985487" w:rsidRPr="00E547C2" w:rsidRDefault="00985487" w:rsidP="00985487">
      <w:pPr>
        <w:pStyle w:val="Textoindependiente"/>
        <w:jc w:val="both"/>
        <w:rPr>
          <w:rFonts w:ascii="Arial" w:hAnsi="Arial" w:cs="Arial"/>
          <w:sz w:val="21"/>
          <w:szCs w:val="21"/>
        </w:rPr>
      </w:pPr>
    </w:p>
    <w:p w14:paraId="5A7DA6C0" w14:textId="77777777" w:rsidR="00985487" w:rsidRPr="00E547C2" w:rsidRDefault="00985487" w:rsidP="00985487">
      <w:pPr>
        <w:pStyle w:val="Textoindependiente"/>
        <w:jc w:val="both"/>
        <w:rPr>
          <w:rFonts w:ascii="Arial" w:hAnsi="Arial" w:cs="Arial"/>
          <w:sz w:val="21"/>
          <w:szCs w:val="21"/>
        </w:rPr>
      </w:pPr>
      <w:r w:rsidRPr="00E547C2">
        <w:rPr>
          <w:rFonts w:ascii="Arial" w:hAnsi="Arial" w:cs="Arial"/>
          <w:sz w:val="21"/>
          <w:szCs w:val="21"/>
        </w:rPr>
        <w:t>Estimados señores:</w:t>
      </w:r>
    </w:p>
    <w:p w14:paraId="2172ED97" w14:textId="77777777" w:rsidR="00985487" w:rsidRPr="00E547C2" w:rsidRDefault="00985487" w:rsidP="00985487">
      <w:pPr>
        <w:pStyle w:val="Textoindependiente"/>
        <w:jc w:val="both"/>
        <w:rPr>
          <w:rFonts w:ascii="Arial" w:hAnsi="Arial" w:cs="Arial"/>
          <w:sz w:val="21"/>
          <w:szCs w:val="21"/>
        </w:rPr>
      </w:pPr>
    </w:p>
    <w:p w14:paraId="6075435F" w14:textId="53FCFCC2" w:rsidR="008711AE" w:rsidRDefault="00985487" w:rsidP="00985487">
      <w:pPr>
        <w:jc w:val="both"/>
        <w:rPr>
          <w:rFonts w:ascii="Arial" w:hAnsi="Arial" w:cs="Arial"/>
          <w:sz w:val="21"/>
          <w:szCs w:val="21"/>
        </w:rPr>
      </w:pPr>
      <w:r w:rsidRPr="00E547C2">
        <w:rPr>
          <w:rFonts w:ascii="Arial" w:hAnsi="Arial" w:cs="Arial"/>
          <w:sz w:val="21"/>
          <w:szCs w:val="21"/>
          <w:highlight w:val="lightGray"/>
        </w:rPr>
        <w:t xml:space="preserve">[Incluir el nombre de la </w:t>
      </w:r>
      <w:r w:rsidRPr="00E547C2">
        <w:rPr>
          <w:rFonts w:ascii="Arial" w:hAnsi="Arial" w:cs="Arial"/>
          <w:sz w:val="21"/>
          <w:szCs w:val="21"/>
          <w:highlight w:val="lightGray"/>
          <w:shd w:val="clear" w:color="auto" w:fill="FFFFFF"/>
        </w:rPr>
        <w:t>persona natural, 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identificada con NIT </w:t>
      </w:r>
      <w:r w:rsidRPr="00E547C2">
        <w:rPr>
          <w:rFonts w:ascii="Arial" w:hAnsi="Arial" w:cs="Arial"/>
          <w:sz w:val="21"/>
          <w:szCs w:val="21"/>
          <w:highlight w:val="lightGray"/>
        </w:rPr>
        <w:t>[Incluir el NIT]</w:t>
      </w:r>
      <w:r w:rsidRPr="00E547C2">
        <w:rPr>
          <w:rFonts w:ascii="Arial" w:hAnsi="Arial" w:cs="Arial"/>
          <w:sz w:val="21"/>
          <w:szCs w:val="21"/>
        </w:rPr>
        <w:t xml:space="preserve"> </w:t>
      </w:r>
      <w:r w:rsidR="00A65D4C">
        <w:rPr>
          <w:rFonts w:ascii="Arial" w:hAnsi="Arial" w:cs="Arial"/>
          <w:sz w:val="21"/>
          <w:szCs w:val="21"/>
        </w:rPr>
        <w:t>y en cumplimiento de las disposiciones contenidas en e</w:t>
      </w:r>
      <w:r w:rsidR="00A65D4C" w:rsidRPr="00A65D4C">
        <w:rPr>
          <w:rFonts w:ascii="Arial" w:hAnsi="Arial" w:cs="Arial"/>
          <w:sz w:val="21"/>
          <w:szCs w:val="21"/>
        </w:rPr>
        <w:t>l Decreto 0287 de 2026</w:t>
      </w:r>
      <w:r w:rsidR="00A65D4C">
        <w:rPr>
          <w:rFonts w:ascii="Arial" w:hAnsi="Arial" w:cs="Arial"/>
          <w:sz w:val="21"/>
          <w:szCs w:val="21"/>
        </w:rPr>
        <w:t xml:space="preserve">, </w:t>
      </w:r>
      <w:r w:rsidRPr="00E547C2">
        <w:rPr>
          <w:rFonts w:ascii="Arial" w:hAnsi="Arial" w:cs="Arial"/>
          <w:sz w:val="21"/>
          <w:szCs w:val="21"/>
        </w:rPr>
        <w:t>certifico que</w:t>
      </w:r>
      <w:r w:rsidR="008711AE">
        <w:rPr>
          <w:rFonts w:ascii="Arial" w:hAnsi="Arial" w:cs="Arial"/>
          <w:sz w:val="21"/>
          <w:szCs w:val="21"/>
        </w:rPr>
        <w:t xml:space="preserve"> el proponente cumple las siguientes condiciones:</w:t>
      </w:r>
    </w:p>
    <w:p w14:paraId="30742168" w14:textId="77777777" w:rsidR="00A65D4C" w:rsidRDefault="00A65D4C" w:rsidP="00985487">
      <w:pPr>
        <w:jc w:val="both"/>
        <w:rPr>
          <w:rFonts w:ascii="Arial" w:hAnsi="Arial" w:cs="Arial"/>
          <w:sz w:val="21"/>
          <w:szCs w:val="21"/>
        </w:rPr>
      </w:pPr>
    </w:p>
    <w:p w14:paraId="0FC0AC81" w14:textId="1D9F69F2" w:rsidR="00A65D4C" w:rsidRPr="00A65D4C" w:rsidRDefault="00A65D4C" w:rsidP="00A65D4C">
      <w:pPr>
        <w:pStyle w:val="Prrafodelista"/>
        <w:numPr>
          <w:ilvl w:val="0"/>
          <w:numId w:val="45"/>
        </w:numPr>
        <w:jc w:val="both"/>
        <w:rPr>
          <w:rFonts w:ascii="Arial" w:hAnsi="Arial" w:cs="Arial"/>
          <w:sz w:val="21"/>
          <w:szCs w:val="21"/>
        </w:rPr>
      </w:pPr>
      <w:r>
        <w:rPr>
          <w:rFonts w:ascii="Arial" w:hAnsi="Arial" w:cs="Arial"/>
          <w:sz w:val="21"/>
          <w:szCs w:val="21"/>
          <w:lang w:val="es-ES_tradnl"/>
        </w:rPr>
        <w:t>Tratándose de personas naturales:</w:t>
      </w:r>
    </w:p>
    <w:p w14:paraId="06997125" w14:textId="77777777" w:rsidR="008711AE" w:rsidRDefault="008711AE" w:rsidP="00985487">
      <w:pPr>
        <w:jc w:val="both"/>
        <w:rPr>
          <w:rFonts w:ascii="Arial" w:hAnsi="Arial" w:cs="Arial"/>
          <w:sz w:val="21"/>
          <w:szCs w:val="21"/>
        </w:rPr>
      </w:pPr>
    </w:p>
    <w:tbl>
      <w:tblPr>
        <w:tblW w:w="8134"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112"/>
        <w:gridCol w:w="4022"/>
      </w:tblGrid>
      <w:tr w:rsidR="008711AE" w:rsidRPr="008711AE" w14:paraId="243B2676" w14:textId="77777777" w:rsidTr="008711AE">
        <w:trPr>
          <w:trHeight w:val="583"/>
        </w:trPr>
        <w:tc>
          <w:tcPr>
            <w:tcW w:w="4112" w:type="dxa"/>
            <w:shd w:val="clear" w:color="auto" w:fill="000000"/>
          </w:tcPr>
          <w:p w14:paraId="542E338D" w14:textId="0F3D939A" w:rsidR="008711AE" w:rsidRPr="008711AE" w:rsidRDefault="008711AE" w:rsidP="00A47584">
            <w:pPr>
              <w:pStyle w:val="TableParagraph"/>
              <w:spacing w:before="19"/>
              <w:ind w:left="78" w:right="61"/>
              <w:jc w:val="center"/>
              <w:rPr>
                <w:b/>
                <w:lang w:val="es-CO"/>
              </w:rPr>
            </w:pPr>
            <w:r>
              <w:rPr>
                <w:b/>
                <w:color w:val="FFFFFF"/>
                <w:lang w:val="es-CO"/>
              </w:rPr>
              <w:t>Condición</w:t>
            </w:r>
          </w:p>
        </w:tc>
        <w:tc>
          <w:tcPr>
            <w:tcW w:w="4022" w:type="dxa"/>
            <w:shd w:val="clear" w:color="auto" w:fill="000000"/>
          </w:tcPr>
          <w:p w14:paraId="44203FC4" w14:textId="0546C1BB" w:rsidR="008711AE" w:rsidRPr="008711AE" w:rsidRDefault="008711AE" w:rsidP="00A47584">
            <w:pPr>
              <w:pStyle w:val="TableParagraph"/>
              <w:spacing w:before="19"/>
              <w:ind w:left="330"/>
              <w:jc w:val="center"/>
              <w:rPr>
                <w:b/>
                <w:color w:val="FFFFFF" w:themeColor="background1"/>
                <w:lang w:val="es-CO"/>
              </w:rPr>
            </w:pPr>
            <w:r>
              <w:rPr>
                <w:b/>
                <w:color w:val="FFFFFF" w:themeColor="background1"/>
                <w:lang w:val="es-CO"/>
              </w:rPr>
              <w:t xml:space="preserve">Indique con una X su </w:t>
            </w:r>
            <w:r w:rsidR="00A65D4C">
              <w:rPr>
                <w:b/>
                <w:color w:val="FFFFFF" w:themeColor="background1"/>
                <w:lang w:val="es-CO"/>
              </w:rPr>
              <w:t>condición</w:t>
            </w:r>
          </w:p>
        </w:tc>
      </w:tr>
      <w:tr w:rsidR="008711AE" w:rsidRPr="008711AE" w14:paraId="2513910C" w14:textId="77777777" w:rsidTr="008711AE">
        <w:trPr>
          <w:trHeight w:val="272"/>
        </w:trPr>
        <w:tc>
          <w:tcPr>
            <w:tcW w:w="4112" w:type="dxa"/>
          </w:tcPr>
          <w:p w14:paraId="0C3F31B2" w14:textId="3338799E" w:rsidR="008711AE" w:rsidRPr="008711AE" w:rsidRDefault="008711AE" w:rsidP="00A65D4C">
            <w:pPr>
              <w:pStyle w:val="TableParagraph"/>
              <w:spacing w:before="12" w:line="244" w:lineRule="exact"/>
              <w:ind w:left="19" w:right="1"/>
              <w:jc w:val="both"/>
              <w:rPr>
                <w:lang w:val="es-CO"/>
              </w:rPr>
            </w:pPr>
            <w:r w:rsidRPr="008711AE">
              <w:rPr>
                <w:lang w:val="es-CO"/>
              </w:rPr>
              <w:t>Personas naturales con discapacidad que ejerzan una profesión liberal</w:t>
            </w:r>
            <w:r w:rsidR="00A65D4C">
              <w:rPr>
                <w:lang w:val="es-CO"/>
              </w:rPr>
              <w:t>.</w:t>
            </w:r>
          </w:p>
        </w:tc>
        <w:tc>
          <w:tcPr>
            <w:tcW w:w="4022" w:type="dxa"/>
          </w:tcPr>
          <w:p w14:paraId="24BDEC00" w14:textId="77777777" w:rsidR="008711AE" w:rsidRPr="008711AE" w:rsidRDefault="008711AE" w:rsidP="00A47584">
            <w:pPr>
              <w:pStyle w:val="TableParagraph"/>
              <w:spacing w:before="12" w:line="244" w:lineRule="exact"/>
              <w:ind w:left="19"/>
              <w:jc w:val="center"/>
              <w:rPr>
                <w:spacing w:val="-10"/>
                <w:lang w:val="es-CO"/>
              </w:rPr>
            </w:pPr>
          </w:p>
        </w:tc>
      </w:tr>
      <w:tr w:rsidR="008711AE" w:rsidRPr="00A65D4C" w14:paraId="6CC82C7A" w14:textId="77777777" w:rsidTr="008711AE">
        <w:trPr>
          <w:trHeight w:val="274"/>
        </w:trPr>
        <w:tc>
          <w:tcPr>
            <w:tcW w:w="4112" w:type="dxa"/>
          </w:tcPr>
          <w:p w14:paraId="7AB0330D" w14:textId="6427518C" w:rsidR="008711AE" w:rsidRPr="00A65D4C" w:rsidRDefault="00A65D4C" w:rsidP="00A65D4C">
            <w:pPr>
              <w:pStyle w:val="TableParagraph"/>
              <w:spacing w:before="11" w:line="246" w:lineRule="exact"/>
              <w:ind w:left="19" w:right="1"/>
              <w:jc w:val="both"/>
              <w:rPr>
                <w:lang w:val="es-CO"/>
              </w:rPr>
            </w:pPr>
            <w:r w:rsidRPr="00A65D4C">
              <w:rPr>
                <w:lang w:val="es-CO"/>
              </w:rPr>
              <w:t>Personas naturales con discapacidad que hayan realizado actividades comerciales a través de un establecimiento de comercio, durante al menos el último año anterior a la fecha de cierre del proceso de selección</w:t>
            </w:r>
            <w:r>
              <w:rPr>
                <w:lang w:val="es-CO"/>
              </w:rPr>
              <w:t>.</w:t>
            </w:r>
          </w:p>
        </w:tc>
        <w:tc>
          <w:tcPr>
            <w:tcW w:w="4022" w:type="dxa"/>
          </w:tcPr>
          <w:p w14:paraId="1DC013E6" w14:textId="77777777" w:rsidR="008711AE" w:rsidRPr="00A65D4C" w:rsidRDefault="008711AE" w:rsidP="00A47584">
            <w:pPr>
              <w:pStyle w:val="TableParagraph"/>
              <w:spacing w:before="11" w:line="246" w:lineRule="exact"/>
              <w:ind w:left="19"/>
              <w:jc w:val="center"/>
              <w:rPr>
                <w:spacing w:val="-10"/>
                <w:lang w:val="es-CO"/>
              </w:rPr>
            </w:pPr>
          </w:p>
        </w:tc>
      </w:tr>
      <w:tr w:rsidR="008711AE" w:rsidRPr="00A65D4C" w14:paraId="05FBA261" w14:textId="77777777" w:rsidTr="008711AE">
        <w:trPr>
          <w:trHeight w:val="272"/>
        </w:trPr>
        <w:tc>
          <w:tcPr>
            <w:tcW w:w="4112" w:type="dxa"/>
          </w:tcPr>
          <w:p w14:paraId="565F40ED" w14:textId="14B4E048" w:rsidR="008711AE" w:rsidRPr="00A65D4C" w:rsidRDefault="00A65D4C" w:rsidP="00A65D4C">
            <w:pPr>
              <w:pStyle w:val="TableParagraph"/>
              <w:spacing w:before="11" w:line="244" w:lineRule="exact"/>
              <w:ind w:left="19" w:right="4"/>
              <w:jc w:val="both"/>
              <w:rPr>
                <w:lang w:val="es-CO"/>
              </w:rPr>
            </w:pPr>
            <w:r w:rsidRPr="00A65D4C">
              <w:rPr>
                <w:lang w:val="es-CO"/>
              </w:rPr>
              <w:t>Personas jurídicas donde más del cincuenta por ciento (50%) de sus acciones, partes de interés o cuotas de participación pertenezcan a personas con discapacidad y las derechos de propiedad hayan pertenecido a estas durante al menos el último año anterior a la fecha de cierre del Proceso de Selección</w:t>
            </w:r>
            <w:r>
              <w:rPr>
                <w:lang w:val="es-CO"/>
              </w:rPr>
              <w:t>.</w:t>
            </w:r>
          </w:p>
        </w:tc>
        <w:tc>
          <w:tcPr>
            <w:tcW w:w="4022" w:type="dxa"/>
          </w:tcPr>
          <w:p w14:paraId="0D014D35" w14:textId="77777777" w:rsidR="008711AE" w:rsidRPr="00A65D4C" w:rsidRDefault="008711AE" w:rsidP="00A47584">
            <w:pPr>
              <w:pStyle w:val="TableParagraph"/>
              <w:spacing w:before="11" w:line="244" w:lineRule="exact"/>
              <w:ind w:left="19"/>
              <w:jc w:val="center"/>
              <w:rPr>
                <w:spacing w:val="-10"/>
                <w:lang w:val="es-CO"/>
              </w:rPr>
            </w:pPr>
          </w:p>
        </w:tc>
      </w:tr>
    </w:tbl>
    <w:p w14:paraId="3CEB01E7" w14:textId="77777777" w:rsidR="008711AE" w:rsidRDefault="008711AE" w:rsidP="00985487">
      <w:pPr>
        <w:jc w:val="both"/>
        <w:rPr>
          <w:rFonts w:ascii="Arial" w:hAnsi="Arial" w:cs="Arial"/>
          <w:sz w:val="21"/>
          <w:szCs w:val="21"/>
        </w:rPr>
      </w:pPr>
    </w:p>
    <w:p w14:paraId="16E06FDB" w14:textId="0D9B70D0" w:rsidR="008711AE" w:rsidRPr="00A65D4C" w:rsidRDefault="00A65D4C" w:rsidP="00A65D4C">
      <w:pPr>
        <w:pStyle w:val="Prrafodelista"/>
        <w:numPr>
          <w:ilvl w:val="0"/>
          <w:numId w:val="45"/>
        </w:numPr>
        <w:jc w:val="both"/>
        <w:rPr>
          <w:rFonts w:ascii="Arial" w:hAnsi="Arial" w:cs="Arial"/>
          <w:sz w:val="21"/>
          <w:szCs w:val="21"/>
        </w:rPr>
      </w:pPr>
      <w:r>
        <w:rPr>
          <w:rFonts w:ascii="Arial" w:hAnsi="Arial" w:cs="Arial"/>
          <w:sz w:val="21"/>
          <w:szCs w:val="21"/>
          <w:lang w:val="es-ES_tradnl"/>
        </w:rPr>
        <w:t>Tratandose de personas jurídicas:</w:t>
      </w:r>
    </w:p>
    <w:p w14:paraId="64F2459B" w14:textId="77777777" w:rsidR="00A65D4C" w:rsidRPr="00A65D4C" w:rsidRDefault="00A65D4C" w:rsidP="00A65D4C">
      <w:pPr>
        <w:pStyle w:val="Prrafodelista"/>
        <w:ind w:left="720"/>
        <w:jc w:val="both"/>
        <w:rPr>
          <w:rFonts w:ascii="Arial" w:hAnsi="Arial" w:cs="Arial"/>
          <w:sz w:val="21"/>
          <w:szCs w:val="21"/>
        </w:rPr>
      </w:pPr>
    </w:p>
    <w:p w14:paraId="51118B87" w14:textId="28399C5F" w:rsidR="00985487" w:rsidRDefault="00A65D4C" w:rsidP="00985487">
      <w:pPr>
        <w:jc w:val="both"/>
        <w:rPr>
          <w:rFonts w:ascii="Arial" w:hAnsi="Arial" w:cs="Arial"/>
          <w:sz w:val="21"/>
          <w:szCs w:val="21"/>
        </w:rPr>
      </w:pPr>
      <w:r>
        <w:rPr>
          <w:rFonts w:ascii="Arial" w:hAnsi="Arial" w:cs="Arial"/>
          <w:sz w:val="21"/>
          <w:szCs w:val="21"/>
        </w:rPr>
        <w:t>Que</w:t>
      </w:r>
      <w:r w:rsidR="00985487" w:rsidRPr="00E547C2">
        <w:rPr>
          <w:rFonts w:ascii="Arial" w:hAnsi="Arial" w:cs="Arial"/>
          <w:sz w:val="21"/>
          <w:szCs w:val="21"/>
        </w:rPr>
        <w:t xml:space="preserve"> el número total de trabajadores vinculados a la planta de personal a la fecha de cierre del Proceso de Contratación es el que se relaciona a continuación: </w:t>
      </w:r>
    </w:p>
    <w:p w14:paraId="7A451C4F" w14:textId="77777777" w:rsidR="00A65D4C" w:rsidRDefault="00A65D4C" w:rsidP="00985487">
      <w:pPr>
        <w:jc w:val="both"/>
        <w:rPr>
          <w:rFonts w:ascii="Arial" w:hAnsi="Arial" w:cs="Arial"/>
          <w:sz w:val="21"/>
          <w:szCs w:val="21"/>
        </w:rPr>
      </w:pPr>
    </w:p>
    <w:p w14:paraId="0B8F3930" w14:textId="77777777" w:rsidR="00A65D4C" w:rsidRPr="00E547C2" w:rsidRDefault="00A65D4C" w:rsidP="00985487">
      <w:pPr>
        <w:jc w:val="both"/>
        <w:rPr>
          <w:rFonts w:ascii="Arial" w:hAnsi="Arial" w:cs="Arial"/>
          <w:sz w:val="21"/>
          <w:szCs w:val="21"/>
        </w:rPr>
      </w:pPr>
    </w:p>
    <w:p w14:paraId="52489863" w14:textId="77777777" w:rsidR="00985487" w:rsidRDefault="00985487" w:rsidP="00985487">
      <w:pPr>
        <w:jc w:val="both"/>
        <w:rPr>
          <w:rFonts w:ascii="Arial" w:hAnsi="Arial" w:cs="Arial"/>
          <w:color w:val="4A442A" w:themeColor="background2" w:themeShade="40"/>
          <w:sz w:val="21"/>
          <w:szCs w:val="21"/>
        </w:rPr>
      </w:pPr>
    </w:p>
    <w:tbl>
      <w:tblPr>
        <w:tblW w:w="8568"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898"/>
        <w:gridCol w:w="2835"/>
        <w:gridCol w:w="2835"/>
      </w:tblGrid>
      <w:tr w:rsidR="008711AE" w:rsidRPr="008711AE" w14:paraId="5491120D" w14:textId="70304E34" w:rsidTr="008711AE">
        <w:trPr>
          <w:trHeight w:val="590"/>
        </w:trPr>
        <w:tc>
          <w:tcPr>
            <w:tcW w:w="2898" w:type="dxa"/>
            <w:shd w:val="clear" w:color="auto" w:fill="000000"/>
          </w:tcPr>
          <w:p w14:paraId="7838E4F4" w14:textId="77777777" w:rsidR="008711AE" w:rsidRPr="008711AE" w:rsidRDefault="008711AE" w:rsidP="008711AE">
            <w:pPr>
              <w:pStyle w:val="TableParagraph"/>
              <w:spacing w:before="19"/>
              <w:ind w:left="78" w:right="61"/>
              <w:jc w:val="center"/>
              <w:rPr>
                <w:b/>
                <w:lang w:val="es-CO"/>
              </w:rPr>
            </w:pPr>
            <w:r w:rsidRPr="008711AE">
              <w:rPr>
                <w:b/>
                <w:color w:val="FFFFFF"/>
                <w:lang w:val="es-CO"/>
              </w:rPr>
              <w:lastRenderedPageBreak/>
              <w:t>Número</w:t>
            </w:r>
            <w:r w:rsidRPr="008711AE">
              <w:rPr>
                <w:b/>
                <w:color w:val="FFFFFF"/>
                <w:spacing w:val="-7"/>
                <w:lang w:val="es-CO"/>
              </w:rPr>
              <w:t xml:space="preserve"> </w:t>
            </w:r>
            <w:r w:rsidRPr="008711AE">
              <w:rPr>
                <w:b/>
                <w:color w:val="FFFFFF"/>
                <w:lang w:val="es-CO"/>
              </w:rPr>
              <w:t>total</w:t>
            </w:r>
            <w:r w:rsidRPr="008711AE">
              <w:rPr>
                <w:b/>
                <w:color w:val="FFFFFF"/>
                <w:spacing w:val="-4"/>
                <w:lang w:val="es-CO"/>
              </w:rPr>
              <w:t xml:space="preserve"> </w:t>
            </w:r>
            <w:r w:rsidRPr="008711AE">
              <w:rPr>
                <w:b/>
                <w:color w:val="FFFFFF"/>
                <w:lang w:val="es-CO"/>
              </w:rPr>
              <w:t>de</w:t>
            </w:r>
            <w:r w:rsidRPr="008711AE">
              <w:rPr>
                <w:b/>
                <w:color w:val="FFFFFF"/>
                <w:spacing w:val="-8"/>
                <w:lang w:val="es-CO"/>
              </w:rPr>
              <w:t xml:space="preserve"> </w:t>
            </w:r>
            <w:r w:rsidRPr="008711AE">
              <w:rPr>
                <w:b/>
                <w:color w:val="FFFFFF"/>
                <w:lang w:val="es-CO"/>
              </w:rPr>
              <w:t>trabajadores</w:t>
            </w:r>
            <w:r w:rsidRPr="008711AE">
              <w:rPr>
                <w:b/>
                <w:color w:val="FFFFFF"/>
                <w:spacing w:val="-5"/>
                <w:lang w:val="es-CO"/>
              </w:rPr>
              <w:t xml:space="preserve"> </w:t>
            </w:r>
            <w:r w:rsidRPr="008711AE">
              <w:rPr>
                <w:b/>
                <w:color w:val="FFFFFF"/>
                <w:lang w:val="es-CO"/>
              </w:rPr>
              <w:t>de</w:t>
            </w:r>
            <w:r w:rsidRPr="008711AE">
              <w:rPr>
                <w:b/>
                <w:color w:val="FFFFFF"/>
                <w:spacing w:val="-7"/>
                <w:lang w:val="es-CO"/>
              </w:rPr>
              <w:t xml:space="preserve"> </w:t>
            </w:r>
            <w:r w:rsidRPr="008711AE">
              <w:rPr>
                <w:b/>
                <w:color w:val="FFFFFF"/>
                <w:lang w:val="es-CO"/>
              </w:rPr>
              <w:t>la</w:t>
            </w:r>
            <w:r w:rsidRPr="008711AE">
              <w:rPr>
                <w:b/>
                <w:color w:val="FFFFFF"/>
                <w:spacing w:val="-7"/>
                <w:lang w:val="es-CO"/>
              </w:rPr>
              <w:t xml:space="preserve"> </w:t>
            </w:r>
            <w:r w:rsidRPr="008711AE">
              <w:rPr>
                <w:b/>
                <w:color w:val="FFFFFF"/>
                <w:lang w:val="es-CO"/>
              </w:rPr>
              <w:t>planta de personal del proponente</w:t>
            </w:r>
          </w:p>
        </w:tc>
        <w:tc>
          <w:tcPr>
            <w:tcW w:w="2835" w:type="dxa"/>
            <w:shd w:val="clear" w:color="auto" w:fill="000000"/>
          </w:tcPr>
          <w:p w14:paraId="39B44A3E" w14:textId="77777777" w:rsidR="008711AE" w:rsidRPr="008711AE" w:rsidRDefault="008711AE" w:rsidP="008711AE">
            <w:pPr>
              <w:pStyle w:val="TableParagraph"/>
              <w:spacing w:before="19"/>
              <w:ind w:left="330"/>
              <w:jc w:val="center"/>
              <w:rPr>
                <w:b/>
                <w:lang w:val="es-CO"/>
              </w:rPr>
            </w:pPr>
            <w:r w:rsidRPr="008711AE">
              <w:rPr>
                <w:b/>
                <w:color w:val="FFFFFF"/>
                <w:lang w:val="es-CO"/>
              </w:rPr>
              <w:t>Número</w:t>
            </w:r>
            <w:r w:rsidRPr="008711AE">
              <w:rPr>
                <w:b/>
                <w:color w:val="FFFFFF"/>
                <w:spacing w:val="-9"/>
                <w:lang w:val="es-CO"/>
              </w:rPr>
              <w:t xml:space="preserve"> </w:t>
            </w:r>
            <w:r w:rsidRPr="008711AE">
              <w:rPr>
                <w:b/>
                <w:color w:val="FFFFFF"/>
                <w:lang w:val="es-CO"/>
              </w:rPr>
              <w:t>mínimo</w:t>
            </w:r>
            <w:r w:rsidRPr="008711AE">
              <w:rPr>
                <w:b/>
                <w:color w:val="FFFFFF"/>
                <w:spacing w:val="-9"/>
                <w:lang w:val="es-CO"/>
              </w:rPr>
              <w:t xml:space="preserve"> </w:t>
            </w:r>
            <w:r w:rsidRPr="008711AE">
              <w:rPr>
                <w:b/>
                <w:color w:val="FFFFFF"/>
                <w:lang w:val="es-CO"/>
              </w:rPr>
              <w:t>de</w:t>
            </w:r>
            <w:r w:rsidRPr="008711AE">
              <w:rPr>
                <w:b/>
                <w:color w:val="FFFFFF"/>
                <w:spacing w:val="-9"/>
                <w:lang w:val="es-CO"/>
              </w:rPr>
              <w:t xml:space="preserve"> </w:t>
            </w:r>
            <w:r w:rsidRPr="008711AE">
              <w:rPr>
                <w:b/>
                <w:color w:val="FFFFFF"/>
                <w:lang w:val="es-CO"/>
              </w:rPr>
              <w:t>trabajadores</w:t>
            </w:r>
            <w:r w:rsidRPr="008711AE">
              <w:rPr>
                <w:b/>
                <w:color w:val="FFFFFF"/>
                <w:spacing w:val="-7"/>
                <w:lang w:val="es-CO"/>
              </w:rPr>
              <w:t xml:space="preserve"> </w:t>
            </w:r>
            <w:r w:rsidRPr="008711AE">
              <w:rPr>
                <w:b/>
                <w:color w:val="FFFFFF"/>
                <w:lang w:val="es-CO"/>
              </w:rPr>
              <w:t>con discapacidad exigida</w:t>
            </w:r>
          </w:p>
        </w:tc>
        <w:tc>
          <w:tcPr>
            <w:tcW w:w="2835" w:type="dxa"/>
            <w:shd w:val="clear" w:color="auto" w:fill="000000"/>
          </w:tcPr>
          <w:p w14:paraId="08350CDE" w14:textId="2713BE07" w:rsidR="008711AE" w:rsidRPr="008711AE" w:rsidRDefault="008711AE" w:rsidP="008711AE">
            <w:pPr>
              <w:pStyle w:val="TableParagraph"/>
              <w:spacing w:before="19"/>
              <w:ind w:left="330"/>
              <w:jc w:val="center"/>
              <w:rPr>
                <w:b/>
                <w:color w:val="FFFFFF" w:themeColor="background1"/>
                <w:lang w:val="es-CO"/>
              </w:rPr>
            </w:pPr>
            <w:r>
              <w:rPr>
                <w:b/>
                <w:color w:val="FFFFFF" w:themeColor="background1"/>
                <w:lang w:val="es-CO"/>
              </w:rPr>
              <w:t>Indique con una X su rango</w:t>
            </w:r>
          </w:p>
        </w:tc>
      </w:tr>
      <w:tr w:rsidR="008711AE" w14:paraId="6722E30C" w14:textId="763B4A61" w:rsidTr="008711AE">
        <w:trPr>
          <w:trHeight w:val="275"/>
        </w:trPr>
        <w:tc>
          <w:tcPr>
            <w:tcW w:w="2898" w:type="dxa"/>
          </w:tcPr>
          <w:p w14:paraId="5C6E5B48" w14:textId="77777777" w:rsidR="008711AE" w:rsidRDefault="008711AE" w:rsidP="00A47584">
            <w:pPr>
              <w:pStyle w:val="TableParagraph"/>
              <w:spacing w:before="12" w:line="244" w:lineRule="exact"/>
              <w:ind w:left="19" w:right="1"/>
              <w:jc w:val="center"/>
            </w:pPr>
            <w:r>
              <w:t>Entre 1</w:t>
            </w:r>
            <w:r>
              <w:rPr>
                <w:spacing w:val="-2"/>
              </w:rPr>
              <w:t xml:space="preserve"> </w:t>
            </w:r>
            <w:r>
              <w:t>y</w:t>
            </w:r>
            <w:r>
              <w:rPr>
                <w:spacing w:val="-2"/>
              </w:rPr>
              <w:t xml:space="preserve"> </w:t>
            </w:r>
            <w:r>
              <w:rPr>
                <w:spacing w:val="-5"/>
              </w:rPr>
              <w:t>30</w:t>
            </w:r>
          </w:p>
        </w:tc>
        <w:tc>
          <w:tcPr>
            <w:tcW w:w="2835" w:type="dxa"/>
          </w:tcPr>
          <w:p w14:paraId="10B0BBD7" w14:textId="77777777" w:rsidR="008711AE" w:rsidRDefault="008711AE" w:rsidP="00A47584">
            <w:pPr>
              <w:pStyle w:val="TableParagraph"/>
              <w:spacing w:before="12" w:line="244" w:lineRule="exact"/>
              <w:ind w:left="19"/>
              <w:jc w:val="center"/>
            </w:pPr>
            <w:r>
              <w:rPr>
                <w:spacing w:val="-10"/>
              </w:rPr>
              <w:t>2</w:t>
            </w:r>
          </w:p>
        </w:tc>
        <w:tc>
          <w:tcPr>
            <w:tcW w:w="2835" w:type="dxa"/>
          </w:tcPr>
          <w:p w14:paraId="5BA1721C" w14:textId="77777777" w:rsidR="008711AE" w:rsidRDefault="008711AE" w:rsidP="00A47584">
            <w:pPr>
              <w:pStyle w:val="TableParagraph"/>
              <w:spacing w:before="12" w:line="244" w:lineRule="exact"/>
              <w:ind w:left="19"/>
              <w:jc w:val="center"/>
              <w:rPr>
                <w:spacing w:val="-10"/>
              </w:rPr>
            </w:pPr>
          </w:p>
        </w:tc>
      </w:tr>
      <w:tr w:rsidR="008711AE" w14:paraId="2E1E4F6D" w14:textId="5BA37436" w:rsidTr="008711AE">
        <w:trPr>
          <w:trHeight w:val="277"/>
        </w:trPr>
        <w:tc>
          <w:tcPr>
            <w:tcW w:w="2898" w:type="dxa"/>
          </w:tcPr>
          <w:p w14:paraId="406D2930" w14:textId="77777777" w:rsidR="008711AE" w:rsidRDefault="008711AE" w:rsidP="00A47584">
            <w:pPr>
              <w:pStyle w:val="TableParagraph"/>
              <w:spacing w:before="11" w:line="246" w:lineRule="exact"/>
              <w:ind w:left="19" w:right="1"/>
              <w:jc w:val="center"/>
            </w:pPr>
            <w:r>
              <w:t>Entre 31</w:t>
            </w:r>
            <w:r>
              <w:rPr>
                <w:spacing w:val="-2"/>
              </w:rPr>
              <w:t xml:space="preserve"> </w:t>
            </w:r>
            <w:r>
              <w:t>y</w:t>
            </w:r>
            <w:r>
              <w:rPr>
                <w:spacing w:val="-2"/>
              </w:rPr>
              <w:t xml:space="preserve"> </w:t>
            </w:r>
            <w:r>
              <w:rPr>
                <w:spacing w:val="-5"/>
              </w:rPr>
              <w:t>100</w:t>
            </w:r>
          </w:p>
        </w:tc>
        <w:tc>
          <w:tcPr>
            <w:tcW w:w="2835" w:type="dxa"/>
          </w:tcPr>
          <w:p w14:paraId="36D1EA82" w14:textId="77777777" w:rsidR="008711AE" w:rsidRDefault="008711AE" w:rsidP="00A47584">
            <w:pPr>
              <w:pStyle w:val="TableParagraph"/>
              <w:spacing w:before="11" w:line="246" w:lineRule="exact"/>
              <w:ind w:left="19"/>
              <w:jc w:val="center"/>
            </w:pPr>
            <w:r>
              <w:rPr>
                <w:spacing w:val="-10"/>
              </w:rPr>
              <w:t>3</w:t>
            </w:r>
          </w:p>
        </w:tc>
        <w:tc>
          <w:tcPr>
            <w:tcW w:w="2835" w:type="dxa"/>
          </w:tcPr>
          <w:p w14:paraId="28AE25DE" w14:textId="77777777" w:rsidR="008711AE" w:rsidRDefault="008711AE" w:rsidP="00A47584">
            <w:pPr>
              <w:pStyle w:val="TableParagraph"/>
              <w:spacing w:before="11" w:line="246" w:lineRule="exact"/>
              <w:ind w:left="19"/>
              <w:jc w:val="center"/>
              <w:rPr>
                <w:spacing w:val="-10"/>
              </w:rPr>
            </w:pPr>
          </w:p>
        </w:tc>
      </w:tr>
      <w:tr w:rsidR="008711AE" w14:paraId="2F654240" w14:textId="3BEF7EDB" w:rsidTr="008711AE">
        <w:trPr>
          <w:trHeight w:val="275"/>
        </w:trPr>
        <w:tc>
          <w:tcPr>
            <w:tcW w:w="2898" w:type="dxa"/>
          </w:tcPr>
          <w:p w14:paraId="5BD9C60A" w14:textId="77777777" w:rsidR="008711AE" w:rsidRDefault="008711AE" w:rsidP="00A47584">
            <w:pPr>
              <w:pStyle w:val="TableParagraph"/>
              <w:spacing w:before="11" w:line="244" w:lineRule="exact"/>
              <w:ind w:left="19" w:right="4"/>
              <w:jc w:val="center"/>
            </w:pPr>
            <w:r>
              <w:t>Entre 101</w:t>
            </w:r>
            <w:r>
              <w:rPr>
                <w:spacing w:val="-2"/>
              </w:rPr>
              <w:t xml:space="preserve"> </w:t>
            </w:r>
            <w:r>
              <w:t>y</w:t>
            </w:r>
            <w:r>
              <w:rPr>
                <w:spacing w:val="-2"/>
              </w:rPr>
              <w:t xml:space="preserve"> </w:t>
            </w:r>
            <w:r>
              <w:rPr>
                <w:spacing w:val="-5"/>
              </w:rPr>
              <w:t>150</w:t>
            </w:r>
          </w:p>
        </w:tc>
        <w:tc>
          <w:tcPr>
            <w:tcW w:w="2835" w:type="dxa"/>
          </w:tcPr>
          <w:p w14:paraId="4C8F4560" w14:textId="77777777" w:rsidR="008711AE" w:rsidRDefault="008711AE" w:rsidP="00A47584">
            <w:pPr>
              <w:pStyle w:val="TableParagraph"/>
              <w:spacing w:before="11" w:line="244" w:lineRule="exact"/>
              <w:ind w:left="19"/>
              <w:jc w:val="center"/>
            </w:pPr>
            <w:r>
              <w:rPr>
                <w:spacing w:val="-10"/>
              </w:rPr>
              <w:t>4</w:t>
            </w:r>
          </w:p>
        </w:tc>
        <w:tc>
          <w:tcPr>
            <w:tcW w:w="2835" w:type="dxa"/>
          </w:tcPr>
          <w:p w14:paraId="6DE25CCA" w14:textId="77777777" w:rsidR="008711AE" w:rsidRDefault="008711AE" w:rsidP="00A47584">
            <w:pPr>
              <w:pStyle w:val="TableParagraph"/>
              <w:spacing w:before="11" w:line="244" w:lineRule="exact"/>
              <w:ind w:left="19"/>
              <w:jc w:val="center"/>
              <w:rPr>
                <w:spacing w:val="-10"/>
              </w:rPr>
            </w:pPr>
          </w:p>
        </w:tc>
      </w:tr>
      <w:tr w:rsidR="008711AE" w14:paraId="1117C927" w14:textId="200EAB4B" w:rsidTr="008711AE">
        <w:trPr>
          <w:trHeight w:val="272"/>
        </w:trPr>
        <w:tc>
          <w:tcPr>
            <w:tcW w:w="2898" w:type="dxa"/>
          </w:tcPr>
          <w:p w14:paraId="5AAB6AF0" w14:textId="77777777" w:rsidR="008711AE" w:rsidRDefault="008711AE" w:rsidP="00A47584">
            <w:pPr>
              <w:pStyle w:val="TableParagraph"/>
              <w:spacing w:before="9" w:line="244" w:lineRule="exact"/>
              <w:ind w:left="19" w:right="4"/>
              <w:jc w:val="center"/>
            </w:pPr>
            <w:r>
              <w:t>Entre 151</w:t>
            </w:r>
            <w:r>
              <w:rPr>
                <w:spacing w:val="-2"/>
              </w:rPr>
              <w:t xml:space="preserve"> </w:t>
            </w:r>
            <w:r>
              <w:t>y</w:t>
            </w:r>
            <w:r>
              <w:rPr>
                <w:spacing w:val="-2"/>
              </w:rPr>
              <w:t xml:space="preserve"> </w:t>
            </w:r>
            <w:r>
              <w:rPr>
                <w:spacing w:val="-5"/>
              </w:rPr>
              <w:t>200</w:t>
            </w:r>
          </w:p>
        </w:tc>
        <w:tc>
          <w:tcPr>
            <w:tcW w:w="2835" w:type="dxa"/>
          </w:tcPr>
          <w:p w14:paraId="7D326348" w14:textId="77777777" w:rsidR="008711AE" w:rsidRDefault="008711AE" w:rsidP="00A47584">
            <w:pPr>
              <w:pStyle w:val="TableParagraph"/>
              <w:spacing w:before="9" w:line="244" w:lineRule="exact"/>
              <w:ind w:left="19"/>
              <w:jc w:val="center"/>
            </w:pPr>
            <w:r>
              <w:rPr>
                <w:spacing w:val="-10"/>
              </w:rPr>
              <w:t>5</w:t>
            </w:r>
          </w:p>
        </w:tc>
        <w:tc>
          <w:tcPr>
            <w:tcW w:w="2835" w:type="dxa"/>
          </w:tcPr>
          <w:p w14:paraId="6DCE241A" w14:textId="77777777" w:rsidR="008711AE" w:rsidRDefault="008711AE" w:rsidP="00A47584">
            <w:pPr>
              <w:pStyle w:val="TableParagraph"/>
              <w:spacing w:before="9" w:line="244" w:lineRule="exact"/>
              <w:ind w:left="19"/>
              <w:jc w:val="center"/>
              <w:rPr>
                <w:spacing w:val="-10"/>
              </w:rPr>
            </w:pPr>
          </w:p>
        </w:tc>
      </w:tr>
      <w:tr w:rsidR="008711AE" w14:paraId="2ECEE160" w14:textId="184BDAB4" w:rsidTr="008711AE">
        <w:trPr>
          <w:trHeight w:val="58"/>
        </w:trPr>
        <w:tc>
          <w:tcPr>
            <w:tcW w:w="2898" w:type="dxa"/>
          </w:tcPr>
          <w:p w14:paraId="588CAAB8" w14:textId="77777777" w:rsidR="008711AE" w:rsidRDefault="008711AE" w:rsidP="00A47584">
            <w:pPr>
              <w:pStyle w:val="TableParagraph"/>
              <w:spacing w:before="14" w:line="246" w:lineRule="exact"/>
              <w:ind w:left="19" w:right="3"/>
              <w:jc w:val="center"/>
            </w:pPr>
            <w:r>
              <w:t>Entre</w:t>
            </w:r>
            <w:r>
              <w:rPr>
                <w:spacing w:val="-2"/>
              </w:rPr>
              <w:t xml:space="preserve"> </w:t>
            </w:r>
            <w:r>
              <w:rPr>
                <w:spacing w:val="-5"/>
              </w:rPr>
              <w:t>201 y 300</w:t>
            </w:r>
          </w:p>
        </w:tc>
        <w:tc>
          <w:tcPr>
            <w:tcW w:w="2835" w:type="dxa"/>
          </w:tcPr>
          <w:p w14:paraId="277E2E9C" w14:textId="77777777" w:rsidR="008711AE" w:rsidRDefault="008711AE" w:rsidP="00A47584">
            <w:pPr>
              <w:pStyle w:val="TableParagraph"/>
              <w:spacing w:before="14" w:line="246" w:lineRule="exact"/>
              <w:ind w:left="19"/>
              <w:jc w:val="center"/>
            </w:pPr>
            <w:r>
              <w:rPr>
                <w:spacing w:val="-10"/>
              </w:rPr>
              <w:t>7</w:t>
            </w:r>
          </w:p>
        </w:tc>
        <w:tc>
          <w:tcPr>
            <w:tcW w:w="2835" w:type="dxa"/>
          </w:tcPr>
          <w:p w14:paraId="3111FC64" w14:textId="77777777" w:rsidR="008711AE" w:rsidRDefault="008711AE" w:rsidP="00A47584">
            <w:pPr>
              <w:pStyle w:val="TableParagraph"/>
              <w:spacing w:before="14" w:line="246" w:lineRule="exact"/>
              <w:ind w:left="19"/>
              <w:jc w:val="center"/>
              <w:rPr>
                <w:spacing w:val="-10"/>
              </w:rPr>
            </w:pPr>
          </w:p>
        </w:tc>
      </w:tr>
      <w:tr w:rsidR="008711AE" w14:paraId="31DFFD33" w14:textId="1A0C495E" w:rsidTr="008711AE">
        <w:trPr>
          <w:trHeight w:val="58"/>
        </w:trPr>
        <w:tc>
          <w:tcPr>
            <w:tcW w:w="2898" w:type="dxa"/>
          </w:tcPr>
          <w:p w14:paraId="51A8FD62" w14:textId="77777777" w:rsidR="008711AE" w:rsidRDefault="008711AE" w:rsidP="00A47584">
            <w:pPr>
              <w:pStyle w:val="TableParagraph"/>
              <w:spacing w:before="14" w:line="246" w:lineRule="exact"/>
              <w:ind w:left="19" w:right="3"/>
              <w:jc w:val="center"/>
            </w:pPr>
            <w:r>
              <w:t>Entre 301 y 400</w:t>
            </w:r>
          </w:p>
        </w:tc>
        <w:tc>
          <w:tcPr>
            <w:tcW w:w="2835" w:type="dxa"/>
          </w:tcPr>
          <w:p w14:paraId="5B0D8CD0" w14:textId="77777777" w:rsidR="008711AE" w:rsidRDefault="008711AE" w:rsidP="00A47584">
            <w:pPr>
              <w:pStyle w:val="TableParagraph"/>
              <w:spacing w:before="14" w:line="246" w:lineRule="exact"/>
              <w:ind w:left="19"/>
              <w:jc w:val="center"/>
              <w:rPr>
                <w:spacing w:val="-10"/>
              </w:rPr>
            </w:pPr>
            <w:r>
              <w:rPr>
                <w:spacing w:val="-10"/>
              </w:rPr>
              <w:t>10</w:t>
            </w:r>
          </w:p>
        </w:tc>
        <w:tc>
          <w:tcPr>
            <w:tcW w:w="2835" w:type="dxa"/>
          </w:tcPr>
          <w:p w14:paraId="64676819" w14:textId="77777777" w:rsidR="008711AE" w:rsidRDefault="008711AE" w:rsidP="00A47584">
            <w:pPr>
              <w:pStyle w:val="TableParagraph"/>
              <w:spacing w:before="14" w:line="246" w:lineRule="exact"/>
              <w:ind w:left="19"/>
              <w:jc w:val="center"/>
              <w:rPr>
                <w:spacing w:val="-10"/>
              </w:rPr>
            </w:pPr>
          </w:p>
        </w:tc>
      </w:tr>
      <w:tr w:rsidR="008711AE" w14:paraId="1B2255D7" w14:textId="6E1175D3" w:rsidTr="008711AE">
        <w:trPr>
          <w:trHeight w:val="58"/>
        </w:trPr>
        <w:tc>
          <w:tcPr>
            <w:tcW w:w="2898" w:type="dxa"/>
          </w:tcPr>
          <w:p w14:paraId="79016E1B" w14:textId="77777777" w:rsidR="008711AE" w:rsidRDefault="008711AE" w:rsidP="00A47584">
            <w:pPr>
              <w:pStyle w:val="TableParagraph"/>
              <w:spacing w:before="14" w:line="246" w:lineRule="exact"/>
              <w:ind w:left="19" w:right="3"/>
              <w:jc w:val="center"/>
            </w:pPr>
            <w:r>
              <w:t>Entre 401 y 500</w:t>
            </w:r>
          </w:p>
        </w:tc>
        <w:tc>
          <w:tcPr>
            <w:tcW w:w="2835" w:type="dxa"/>
          </w:tcPr>
          <w:p w14:paraId="46EA072E" w14:textId="77777777" w:rsidR="008711AE" w:rsidRDefault="008711AE" w:rsidP="00A47584">
            <w:pPr>
              <w:pStyle w:val="TableParagraph"/>
              <w:spacing w:before="14" w:line="246" w:lineRule="exact"/>
              <w:ind w:left="19"/>
              <w:jc w:val="center"/>
              <w:rPr>
                <w:spacing w:val="-10"/>
              </w:rPr>
            </w:pPr>
            <w:r>
              <w:rPr>
                <w:spacing w:val="-10"/>
              </w:rPr>
              <w:t>12</w:t>
            </w:r>
          </w:p>
        </w:tc>
        <w:tc>
          <w:tcPr>
            <w:tcW w:w="2835" w:type="dxa"/>
          </w:tcPr>
          <w:p w14:paraId="2EE20B53" w14:textId="77777777" w:rsidR="008711AE" w:rsidRDefault="008711AE" w:rsidP="00A47584">
            <w:pPr>
              <w:pStyle w:val="TableParagraph"/>
              <w:spacing w:before="14" w:line="246" w:lineRule="exact"/>
              <w:ind w:left="19"/>
              <w:jc w:val="center"/>
              <w:rPr>
                <w:spacing w:val="-10"/>
              </w:rPr>
            </w:pPr>
          </w:p>
        </w:tc>
      </w:tr>
      <w:tr w:rsidR="008711AE" w14:paraId="7F69349B" w14:textId="30D949BE" w:rsidTr="008711AE">
        <w:trPr>
          <w:trHeight w:val="58"/>
        </w:trPr>
        <w:tc>
          <w:tcPr>
            <w:tcW w:w="2898" w:type="dxa"/>
          </w:tcPr>
          <w:p w14:paraId="0F43E2B0" w14:textId="77777777" w:rsidR="008711AE" w:rsidRDefault="008711AE" w:rsidP="00A47584">
            <w:pPr>
              <w:pStyle w:val="TableParagraph"/>
              <w:spacing w:before="14" w:line="246" w:lineRule="exact"/>
              <w:ind w:left="19" w:right="3"/>
              <w:jc w:val="center"/>
            </w:pPr>
            <w:r>
              <w:t>Entre 501 y 600</w:t>
            </w:r>
          </w:p>
        </w:tc>
        <w:tc>
          <w:tcPr>
            <w:tcW w:w="2835" w:type="dxa"/>
          </w:tcPr>
          <w:p w14:paraId="3A5C3BA6" w14:textId="77777777" w:rsidR="008711AE" w:rsidRDefault="008711AE" w:rsidP="00A47584">
            <w:pPr>
              <w:pStyle w:val="TableParagraph"/>
              <w:spacing w:before="14" w:line="246" w:lineRule="exact"/>
              <w:ind w:left="19"/>
              <w:jc w:val="center"/>
              <w:rPr>
                <w:spacing w:val="-10"/>
              </w:rPr>
            </w:pPr>
            <w:r>
              <w:rPr>
                <w:spacing w:val="-10"/>
              </w:rPr>
              <w:t>14</w:t>
            </w:r>
          </w:p>
        </w:tc>
        <w:tc>
          <w:tcPr>
            <w:tcW w:w="2835" w:type="dxa"/>
          </w:tcPr>
          <w:p w14:paraId="1AEEC8A8" w14:textId="77777777" w:rsidR="008711AE" w:rsidRDefault="008711AE" w:rsidP="00A47584">
            <w:pPr>
              <w:pStyle w:val="TableParagraph"/>
              <w:spacing w:before="14" w:line="246" w:lineRule="exact"/>
              <w:ind w:left="19"/>
              <w:jc w:val="center"/>
              <w:rPr>
                <w:spacing w:val="-10"/>
              </w:rPr>
            </w:pPr>
          </w:p>
        </w:tc>
      </w:tr>
      <w:tr w:rsidR="008711AE" w14:paraId="197DC039" w14:textId="55948536" w:rsidTr="008711AE">
        <w:trPr>
          <w:trHeight w:val="58"/>
        </w:trPr>
        <w:tc>
          <w:tcPr>
            <w:tcW w:w="2898" w:type="dxa"/>
          </w:tcPr>
          <w:p w14:paraId="02140E55" w14:textId="77777777" w:rsidR="008711AE" w:rsidRDefault="008711AE" w:rsidP="00A47584">
            <w:pPr>
              <w:pStyle w:val="TableParagraph"/>
              <w:spacing w:before="14" w:line="246" w:lineRule="exact"/>
              <w:ind w:left="19" w:right="3"/>
              <w:jc w:val="center"/>
            </w:pPr>
            <w:r>
              <w:t>Entre 601 y 700</w:t>
            </w:r>
          </w:p>
        </w:tc>
        <w:tc>
          <w:tcPr>
            <w:tcW w:w="2835" w:type="dxa"/>
          </w:tcPr>
          <w:p w14:paraId="56767545" w14:textId="77777777" w:rsidR="008711AE" w:rsidRDefault="008711AE" w:rsidP="00A47584">
            <w:pPr>
              <w:pStyle w:val="TableParagraph"/>
              <w:spacing w:before="14" w:line="246" w:lineRule="exact"/>
              <w:ind w:left="19"/>
              <w:jc w:val="center"/>
              <w:rPr>
                <w:spacing w:val="-10"/>
              </w:rPr>
            </w:pPr>
            <w:r>
              <w:rPr>
                <w:spacing w:val="-10"/>
              </w:rPr>
              <w:t>16</w:t>
            </w:r>
          </w:p>
        </w:tc>
        <w:tc>
          <w:tcPr>
            <w:tcW w:w="2835" w:type="dxa"/>
          </w:tcPr>
          <w:p w14:paraId="3DC73A97" w14:textId="77777777" w:rsidR="008711AE" w:rsidRDefault="008711AE" w:rsidP="00A47584">
            <w:pPr>
              <w:pStyle w:val="TableParagraph"/>
              <w:spacing w:before="14" w:line="246" w:lineRule="exact"/>
              <w:ind w:left="19"/>
              <w:jc w:val="center"/>
              <w:rPr>
                <w:spacing w:val="-10"/>
              </w:rPr>
            </w:pPr>
          </w:p>
        </w:tc>
      </w:tr>
      <w:tr w:rsidR="008711AE" w14:paraId="3F37C84B" w14:textId="1F1F81C2" w:rsidTr="008711AE">
        <w:trPr>
          <w:trHeight w:val="58"/>
        </w:trPr>
        <w:tc>
          <w:tcPr>
            <w:tcW w:w="2898" w:type="dxa"/>
          </w:tcPr>
          <w:p w14:paraId="08440142" w14:textId="77777777" w:rsidR="008711AE" w:rsidRDefault="008711AE" w:rsidP="00A47584">
            <w:pPr>
              <w:pStyle w:val="TableParagraph"/>
              <w:spacing w:before="14" w:line="246" w:lineRule="exact"/>
              <w:ind w:left="19" w:right="3"/>
              <w:jc w:val="center"/>
            </w:pPr>
            <w:r>
              <w:t>Más de 700</w:t>
            </w:r>
          </w:p>
        </w:tc>
        <w:tc>
          <w:tcPr>
            <w:tcW w:w="2835" w:type="dxa"/>
          </w:tcPr>
          <w:p w14:paraId="33F0FD72" w14:textId="77777777" w:rsidR="008711AE" w:rsidRPr="008711AE" w:rsidRDefault="008711AE" w:rsidP="00A47584">
            <w:pPr>
              <w:pStyle w:val="TableParagraph"/>
              <w:spacing w:before="14" w:line="246" w:lineRule="exact"/>
              <w:ind w:left="19"/>
              <w:jc w:val="center"/>
              <w:rPr>
                <w:spacing w:val="-10"/>
                <w:lang w:val="es-CO"/>
              </w:rPr>
            </w:pPr>
            <w:r w:rsidRPr="008711AE">
              <w:rPr>
                <w:spacing w:val="-10"/>
                <w:lang w:val="es-CO"/>
              </w:rPr>
              <w:t>En adelante, por cada 100 trabajadores deberá contarse dos (2) con discapacidad adicionales</w:t>
            </w:r>
          </w:p>
        </w:tc>
        <w:tc>
          <w:tcPr>
            <w:tcW w:w="2835" w:type="dxa"/>
          </w:tcPr>
          <w:p w14:paraId="16C1AD38" w14:textId="77777777" w:rsidR="008711AE" w:rsidRPr="008711AE" w:rsidRDefault="008711AE" w:rsidP="00A47584">
            <w:pPr>
              <w:pStyle w:val="TableParagraph"/>
              <w:spacing w:before="14" w:line="246" w:lineRule="exact"/>
              <w:ind w:left="19"/>
              <w:jc w:val="center"/>
              <w:rPr>
                <w:spacing w:val="-10"/>
                <w:lang w:val="es-CO"/>
              </w:rPr>
            </w:pPr>
          </w:p>
        </w:tc>
      </w:tr>
    </w:tbl>
    <w:p w14:paraId="3EC3D62E" w14:textId="77777777" w:rsidR="008711AE" w:rsidRDefault="008711AE" w:rsidP="00985487">
      <w:pPr>
        <w:jc w:val="both"/>
        <w:rPr>
          <w:rFonts w:ascii="Arial" w:hAnsi="Arial" w:cs="Arial"/>
          <w:color w:val="4A442A" w:themeColor="background2" w:themeShade="40"/>
          <w:sz w:val="21"/>
          <w:szCs w:val="21"/>
        </w:rPr>
      </w:pPr>
    </w:p>
    <w:p w14:paraId="65D00411" w14:textId="77777777" w:rsidR="008711AE" w:rsidRPr="00E547C2" w:rsidRDefault="008711AE" w:rsidP="00985487">
      <w:pPr>
        <w:jc w:val="both"/>
        <w:rPr>
          <w:rFonts w:ascii="Arial" w:hAnsi="Arial" w:cs="Arial"/>
          <w:color w:val="4A442A" w:themeColor="background2" w:themeShade="40"/>
          <w:sz w:val="21"/>
          <w:szCs w:val="21"/>
        </w:rPr>
      </w:pPr>
    </w:p>
    <w:p w14:paraId="0D9F77EC" w14:textId="77777777" w:rsidR="003C7461" w:rsidRPr="00E547C2" w:rsidRDefault="003C7461" w:rsidP="003C7461">
      <w:pPr>
        <w:jc w:val="both"/>
        <w:rPr>
          <w:rFonts w:ascii="Arial" w:hAnsi="Arial" w:cs="Arial"/>
          <w:sz w:val="21"/>
          <w:szCs w:val="21"/>
        </w:rPr>
      </w:pPr>
      <w:r w:rsidRPr="00E547C2">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1659C9CD" w14:textId="77777777" w:rsidR="003C7461" w:rsidRDefault="003C7461" w:rsidP="00985487">
      <w:pPr>
        <w:jc w:val="both"/>
        <w:rPr>
          <w:rFonts w:ascii="Arial" w:hAnsi="Arial" w:cs="Arial"/>
          <w:sz w:val="21"/>
          <w:szCs w:val="21"/>
          <w:highlight w:val="lightGray"/>
        </w:rPr>
      </w:pPr>
    </w:p>
    <w:p w14:paraId="460AFF68" w14:textId="0035430C"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 xml:space="preserve">[El proponente para acreditar </w:t>
      </w:r>
      <w:r w:rsidR="00A65D4C">
        <w:rPr>
          <w:rFonts w:ascii="Arial" w:hAnsi="Arial" w:cs="Arial"/>
          <w:sz w:val="21"/>
          <w:szCs w:val="21"/>
          <w:highlight w:val="lightGray"/>
        </w:rPr>
        <w:t xml:space="preserve">su condición o </w:t>
      </w:r>
      <w:r w:rsidRPr="00E547C2">
        <w:rPr>
          <w:rFonts w:ascii="Arial" w:hAnsi="Arial" w:cs="Arial"/>
          <w:sz w:val="21"/>
          <w:szCs w:val="21"/>
          <w:highlight w:val="lightGray"/>
        </w:rPr>
        <w:t xml:space="preserve">el número de personas con discapacidad en su planta de personal, deberá aportar </w:t>
      </w:r>
      <w:r w:rsidR="00A84E71">
        <w:rPr>
          <w:rFonts w:ascii="Arial" w:hAnsi="Arial" w:cs="Arial"/>
          <w:sz w:val="21"/>
          <w:szCs w:val="21"/>
          <w:highlight w:val="lightGray"/>
        </w:rPr>
        <w:t>los documentos requeridos en el documento de pliego de condiciones</w:t>
      </w:r>
      <w:r w:rsidR="00A65D4C">
        <w:rPr>
          <w:rFonts w:ascii="Arial" w:hAnsi="Arial" w:cs="Arial"/>
          <w:sz w:val="21"/>
          <w:szCs w:val="21"/>
          <w:highlight w:val="lightGray"/>
        </w:rPr>
        <w:t xml:space="preserve"> y/o en el Decreto </w:t>
      </w:r>
      <w:r w:rsidR="00A65D4C" w:rsidRPr="00A65D4C">
        <w:rPr>
          <w:rFonts w:ascii="Arial" w:hAnsi="Arial" w:cs="Arial"/>
          <w:sz w:val="21"/>
          <w:szCs w:val="21"/>
        </w:rPr>
        <w:t>0287 de 2026</w:t>
      </w:r>
      <w:r w:rsidRPr="00E547C2">
        <w:rPr>
          <w:rFonts w:ascii="Arial" w:hAnsi="Arial" w:cs="Arial"/>
          <w:sz w:val="21"/>
          <w:szCs w:val="21"/>
          <w:highlight w:val="lightGray"/>
        </w:rPr>
        <w:t xml:space="preserve">.] </w:t>
      </w:r>
    </w:p>
    <w:p w14:paraId="2EF512C6" w14:textId="77777777" w:rsidR="00985487" w:rsidRPr="00E547C2" w:rsidRDefault="00985487" w:rsidP="00985487">
      <w:pPr>
        <w:pStyle w:val="Textoindependiente"/>
        <w:jc w:val="both"/>
        <w:rPr>
          <w:rFonts w:ascii="Arial" w:hAnsi="Arial" w:cs="Arial"/>
          <w:sz w:val="21"/>
          <w:szCs w:val="21"/>
        </w:rPr>
      </w:pPr>
    </w:p>
    <w:p w14:paraId="0ADDEF2E" w14:textId="77777777" w:rsidR="00985487" w:rsidRPr="00E547C2" w:rsidRDefault="00985487" w:rsidP="00985487">
      <w:pPr>
        <w:pStyle w:val="Textoindependiente"/>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7F2D627E" w14:textId="77777777" w:rsidR="00985487" w:rsidRPr="00E547C2" w:rsidRDefault="00985487" w:rsidP="00985487">
      <w:pPr>
        <w:jc w:val="both"/>
        <w:rPr>
          <w:rFonts w:ascii="Arial" w:hAnsi="Arial" w:cs="Arial"/>
          <w:b/>
          <w:sz w:val="21"/>
          <w:szCs w:val="21"/>
        </w:rPr>
      </w:pPr>
    </w:p>
    <w:p w14:paraId="0B28711D" w14:textId="77777777" w:rsidR="00985487" w:rsidRPr="00E547C2" w:rsidRDefault="00985487" w:rsidP="00985487">
      <w:pPr>
        <w:jc w:val="both"/>
        <w:rPr>
          <w:rFonts w:ascii="Arial" w:hAnsi="Arial" w:cs="Arial"/>
          <w:b/>
          <w:sz w:val="21"/>
          <w:szCs w:val="21"/>
        </w:rPr>
      </w:pPr>
    </w:p>
    <w:p w14:paraId="29882A3F"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67C97C04" w14:textId="77777777"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[Nombre y firma de la persona natural, el representante legal de la persona jurídica o el revisor fiscal, según corresponda]</w:t>
      </w:r>
    </w:p>
    <w:p w14:paraId="37A78A15" w14:textId="77777777" w:rsidR="00985487" w:rsidRPr="00E547C2" w:rsidRDefault="00985487" w:rsidP="00985487">
      <w:pPr>
        <w:jc w:val="both"/>
        <w:rPr>
          <w:rFonts w:ascii="Arial" w:hAnsi="Arial" w:cs="Arial"/>
          <w:b/>
          <w:sz w:val="21"/>
          <w:szCs w:val="21"/>
          <w:highlight w:val="yellow"/>
        </w:rPr>
      </w:pPr>
    </w:p>
    <w:p w14:paraId="31691F4C" w14:textId="77777777" w:rsidR="00985487" w:rsidRPr="00E547C2" w:rsidRDefault="00985487" w:rsidP="0098548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28E26E05" w14:textId="77777777" w:rsidR="00985487" w:rsidRPr="00E547C2" w:rsidDel="00E3109C" w:rsidRDefault="00985487" w:rsidP="00985487">
      <w:pPr>
        <w:tabs>
          <w:tab w:val="left" w:pos="-142"/>
        </w:tabs>
        <w:autoSpaceDE w:val="0"/>
        <w:autoSpaceDN w:val="0"/>
        <w:adjustRightInd w:val="0"/>
        <w:jc w:val="center"/>
        <w:outlineLvl w:val="0"/>
        <w:rPr>
          <w:rFonts w:ascii="Arial" w:hAnsi="Arial" w:cs="Arial"/>
          <w:b/>
          <w:bCs/>
          <w:sz w:val="21"/>
          <w:szCs w:val="21"/>
        </w:rPr>
      </w:pPr>
      <w:r w:rsidRPr="00E547C2">
        <w:rPr>
          <w:rFonts w:ascii="Arial" w:hAnsi="Arial" w:cs="Arial"/>
          <w:b/>
          <w:bCs/>
          <w:sz w:val="21"/>
          <w:szCs w:val="21"/>
        </w:rPr>
        <w:lastRenderedPageBreak/>
        <w:t>FORMATO 8 – PUNTAJE DE INDUSTRIA NACIONAL</w:t>
      </w:r>
    </w:p>
    <w:p w14:paraId="11A36D44" w14:textId="77777777" w:rsidR="00985487" w:rsidRPr="00E547C2" w:rsidDel="007628C9" w:rsidRDefault="00985487" w:rsidP="00985487">
      <w:pPr>
        <w:tabs>
          <w:tab w:val="left" w:pos="-142"/>
        </w:tabs>
        <w:autoSpaceDE w:val="0"/>
        <w:autoSpaceDN w:val="0"/>
        <w:adjustRightInd w:val="0"/>
        <w:jc w:val="center"/>
        <w:outlineLvl w:val="0"/>
        <w:rPr>
          <w:rFonts w:ascii="Arial" w:hAnsi="Arial" w:cs="Arial"/>
          <w:b/>
          <w:bCs/>
          <w:sz w:val="21"/>
          <w:szCs w:val="21"/>
        </w:rPr>
      </w:pPr>
    </w:p>
    <w:p w14:paraId="45A38D10" w14:textId="77777777" w:rsidR="00985487" w:rsidRPr="00E547C2" w:rsidDel="007628C9" w:rsidRDefault="00985487" w:rsidP="00985487">
      <w:pPr>
        <w:tabs>
          <w:tab w:val="left" w:pos="-142"/>
        </w:tabs>
        <w:autoSpaceDE w:val="0"/>
        <w:autoSpaceDN w:val="0"/>
        <w:adjustRightInd w:val="0"/>
        <w:jc w:val="center"/>
        <w:outlineLvl w:val="0"/>
        <w:rPr>
          <w:rFonts w:ascii="Arial" w:hAnsi="Arial" w:cs="Arial"/>
          <w:sz w:val="21"/>
          <w:szCs w:val="21"/>
          <w:highlight w:val="lightGray"/>
        </w:rPr>
      </w:pPr>
      <w:r w:rsidRPr="00E547C2" w:rsidDel="007628C9">
        <w:rPr>
          <w:rFonts w:ascii="Arial" w:hAnsi="Arial" w:cs="Arial"/>
          <w:b/>
          <w:bCs/>
          <w:sz w:val="21"/>
          <w:szCs w:val="21"/>
          <w:lang w:val="es-ES"/>
        </w:rPr>
        <w:t xml:space="preserve">FORMATO </w:t>
      </w:r>
      <w:r w:rsidRPr="00E547C2">
        <w:rPr>
          <w:rFonts w:ascii="Arial" w:hAnsi="Arial" w:cs="Arial"/>
          <w:b/>
          <w:bCs/>
          <w:sz w:val="21"/>
          <w:szCs w:val="21"/>
          <w:lang w:val="es-ES"/>
        </w:rPr>
        <w:t>7</w:t>
      </w:r>
      <w:r w:rsidRPr="00E547C2" w:rsidDel="007628C9">
        <w:rPr>
          <w:rFonts w:ascii="Arial" w:hAnsi="Arial" w:cs="Arial"/>
          <w:b/>
          <w:bCs/>
          <w:sz w:val="21"/>
          <w:szCs w:val="21"/>
          <w:lang w:val="es-ES"/>
        </w:rPr>
        <w:t>A – PROMOCIÓN DE SERVICIOS NACIONALES O CON TRATO NACIONAL</w:t>
      </w:r>
    </w:p>
    <w:p w14:paraId="2E6783F8" w14:textId="77777777" w:rsidR="00985487" w:rsidRPr="00E547C2" w:rsidDel="00E3109C"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sidDel="00E3109C">
        <w:rPr>
          <w:rFonts w:ascii="Arial" w:hAnsi="Arial" w:cs="Arial"/>
          <w:sz w:val="21"/>
          <w:szCs w:val="21"/>
          <w:highlight w:val="lightGray"/>
        </w:rPr>
        <w:t>[Este Formato ÚNICAMENTE debe ser diligenciado por</w:t>
      </w:r>
      <w:r w:rsidRPr="00E547C2">
        <w:rPr>
          <w:rFonts w:ascii="Arial" w:hAnsi="Arial" w:cs="Arial"/>
          <w:sz w:val="21"/>
          <w:szCs w:val="21"/>
          <w:highlight w:val="lightGray"/>
        </w:rPr>
        <w:t xml:space="preserve"> los</w:t>
      </w:r>
      <w:r w:rsidRPr="00E547C2" w:rsidDel="00E3109C">
        <w:rPr>
          <w:rFonts w:ascii="Arial" w:hAnsi="Arial" w:cs="Arial"/>
          <w:sz w:val="21"/>
          <w:szCs w:val="21"/>
          <w:highlight w:val="lightGray"/>
        </w:rPr>
        <w:t xml:space="preserve"> Proponentes nacionales o extranjeros con trato nacional, o los Proponentes Plurales integrados por estos.</w:t>
      </w:r>
      <w:r w:rsidRPr="00E547C2">
        <w:rPr>
          <w:rFonts w:ascii="Arial" w:hAnsi="Arial" w:cs="Arial"/>
          <w:sz w:val="21"/>
          <w:szCs w:val="21"/>
          <w:highlight w:val="lightGray"/>
        </w:rPr>
        <w:t xml:space="preserve"> </w:t>
      </w:r>
      <w:r w:rsidRPr="00E547C2" w:rsidDel="00E3109C">
        <w:rPr>
          <w:rFonts w:ascii="Arial" w:hAnsi="Arial" w:cs="Arial"/>
          <w:sz w:val="21"/>
          <w:szCs w:val="21"/>
          <w:highlight w:val="lightGray"/>
        </w:rPr>
        <w:t xml:space="preserve">En ningún caso el Formato debe </w:t>
      </w:r>
      <w:r w:rsidRPr="00E547C2">
        <w:rPr>
          <w:rFonts w:ascii="Arial" w:hAnsi="Arial" w:cs="Arial"/>
          <w:sz w:val="21"/>
          <w:szCs w:val="21"/>
          <w:highlight w:val="lightGray"/>
        </w:rPr>
        <w:t>diligenciarse</w:t>
      </w:r>
      <w:r w:rsidRPr="00E547C2" w:rsidDel="00E3109C">
        <w:rPr>
          <w:rFonts w:ascii="Arial" w:hAnsi="Arial" w:cs="Arial"/>
          <w:sz w:val="21"/>
          <w:szCs w:val="21"/>
          <w:highlight w:val="lightGray"/>
        </w:rPr>
        <w:t xml:space="preserve"> por los Proponentes extranjeros sin derecho a </w:t>
      </w:r>
      <w:r w:rsidRPr="00E547C2">
        <w:rPr>
          <w:rFonts w:ascii="Arial" w:hAnsi="Arial" w:cs="Arial"/>
          <w:sz w:val="21"/>
          <w:szCs w:val="21"/>
          <w:highlight w:val="lightGray"/>
        </w:rPr>
        <w:t>t</w:t>
      </w:r>
      <w:r w:rsidRPr="00E547C2" w:rsidDel="00E3109C">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E3109C">
        <w:rPr>
          <w:rFonts w:ascii="Arial" w:hAnsi="Arial" w:cs="Arial"/>
          <w:sz w:val="21"/>
          <w:szCs w:val="21"/>
          <w:highlight w:val="lightGray"/>
        </w:rPr>
        <w:t xml:space="preserve">acional que opten por el puntaje correspondiente a </w:t>
      </w:r>
      <w:r w:rsidRPr="00E547C2">
        <w:rPr>
          <w:rFonts w:ascii="Arial" w:hAnsi="Arial" w:cs="Arial"/>
          <w:sz w:val="21"/>
          <w:szCs w:val="21"/>
          <w:highlight w:val="lightGray"/>
        </w:rPr>
        <w:t xml:space="preserve">la </w:t>
      </w:r>
      <w:r w:rsidRPr="00E547C2" w:rsidDel="00E3109C">
        <w:rPr>
          <w:rFonts w:ascii="Arial" w:hAnsi="Arial" w:cs="Arial"/>
          <w:sz w:val="21"/>
          <w:szCs w:val="21"/>
          <w:highlight w:val="lightGray"/>
        </w:rPr>
        <w:t>incorporación de componente nacional en servicios extranjeros]</w:t>
      </w:r>
    </w:p>
    <w:p w14:paraId="543E7CD0"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7C47087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4C1D5D7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1D9808D5"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highlight w:val="lightGray"/>
        </w:rPr>
        <w:t>[NOMBRE DE LA ENTIDAD]</w:t>
      </w:r>
    </w:p>
    <w:p w14:paraId="6C97A25A" w14:textId="77777777" w:rsidR="00985487" w:rsidRPr="00E547C2" w:rsidRDefault="00985487" w:rsidP="00985487">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 xml:space="preserve">[Dirección de la Entidad] </w:t>
      </w:r>
    </w:p>
    <w:p w14:paraId="103C41C5"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72B3EBC5" w14:textId="77777777" w:rsidR="00985487" w:rsidRPr="00E547C2" w:rsidRDefault="00985487" w:rsidP="00985487">
      <w:pPr>
        <w:numPr>
          <w:ilvl w:val="12"/>
          <w:numId w:val="0"/>
        </w:numPr>
        <w:jc w:val="both"/>
        <w:outlineLvl w:val="0"/>
        <w:rPr>
          <w:rFonts w:ascii="Arial" w:hAnsi="Arial" w:cs="Arial"/>
          <w:b/>
          <w:sz w:val="21"/>
          <w:szCs w:val="21"/>
        </w:rPr>
      </w:pPr>
    </w:p>
    <w:p w14:paraId="7B68D029"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u w:val="single"/>
        </w:rPr>
      </w:pPr>
      <w:r w:rsidRPr="00E547C2">
        <w:rPr>
          <w:rFonts w:ascii="Arial" w:hAnsi="Arial" w:cs="Arial"/>
          <w:b/>
          <w:bCs/>
          <w:sz w:val="21"/>
          <w:szCs w:val="21"/>
        </w:rPr>
        <w:t>REFERENCIA:</w:t>
      </w:r>
      <w:r w:rsidRPr="00E547C2">
        <w:rPr>
          <w:rFonts w:ascii="Arial" w:hAnsi="Arial" w:cs="Arial"/>
          <w:sz w:val="21"/>
          <w:szCs w:val="21"/>
        </w:rPr>
        <w:tab/>
      </w:r>
      <w:bookmarkStart w:id="1" w:name="_Hlk511125090"/>
      <w:r w:rsidRPr="00E547C2">
        <w:rPr>
          <w:rFonts w:ascii="Arial" w:hAnsi="Arial" w:cs="Arial"/>
          <w:sz w:val="21"/>
          <w:szCs w:val="21"/>
        </w:rPr>
        <w:t xml:space="preserve">Proceso de Contratación </w:t>
      </w:r>
      <w:r w:rsidRPr="00E547C2">
        <w:rPr>
          <w:rFonts w:ascii="Arial" w:hAnsi="Arial" w:cs="Arial"/>
          <w:sz w:val="21"/>
          <w:szCs w:val="21"/>
          <w:highlight w:val="lightGray"/>
          <w:lang w:bidi="en-US"/>
        </w:rPr>
        <w:t>[Incluir número del Proceso de Contratación]</w:t>
      </w:r>
      <w:r w:rsidRPr="00E547C2">
        <w:rPr>
          <w:rFonts w:ascii="Arial" w:hAnsi="Arial" w:cs="Arial"/>
          <w:sz w:val="21"/>
          <w:szCs w:val="21"/>
        </w:rPr>
        <w:t xml:space="preserve">, en adelante el “Proceso de contratación” </w:t>
      </w:r>
      <w:bookmarkEnd w:id="1"/>
    </w:p>
    <w:p w14:paraId="7F06AECD"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Objeto: </w:t>
      </w:r>
    </w:p>
    <w:p w14:paraId="3E6CDCB1" w14:textId="77777777" w:rsidR="00985487" w:rsidRPr="00E547C2" w:rsidRDefault="00985487" w:rsidP="00985487">
      <w:pPr>
        <w:jc w:val="both"/>
        <w:rPr>
          <w:rFonts w:ascii="Arial" w:hAnsi="Arial" w:cs="Arial"/>
          <w:sz w:val="21"/>
          <w:szCs w:val="21"/>
          <w:lang w:bidi="en-US"/>
        </w:rPr>
      </w:pPr>
      <w:bookmarkStart w:id="2" w:name="_Hlk511125131"/>
      <w:r w:rsidRPr="00E547C2">
        <w:rPr>
          <w:rFonts w:ascii="Arial" w:hAnsi="Arial" w:cs="Arial"/>
          <w:sz w:val="21"/>
          <w:szCs w:val="21"/>
          <w:highlight w:val="lightGray"/>
          <w:lang w:bidi="en-US"/>
        </w:rPr>
        <w:t>[</w:t>
      </w:r>
    </w:p>
    <w:p w14:paraId="715B53A1" w14:textId="77777777" w:rsidR="00985487" w:rsidRPr="00E547C2" w:rsidRDefault="00985487" w:rsidP="00985487">
      <w:pPr>
        <w:jc w:val="both"/>
        <w:rPr>
          <w:rFonts w:ascii="Arial" w:hAnsi="Arial" w:cs="Arial"/>
          <w:sz w:val="21"/>
          <w:szCs w:val="21"/>
        </w:rPr>
      </w:pPr>
    </w:p>
    <w:p w14:paraId="57A445D1" w14:textId="77777777" w:rsidR="00985487" w:rsidRPr="00E547C2" w:rsidRDefault="00985487" w:rsidP="00985487">
      <w:pPr>
        <w:autoSpaceDE w:val="0"/>
        <w:autoSpaceDN w:val="0"/>
        <w:adjustRightInd w:val="0"/>
        <w:jc w:val="both"/>
        <w:rPr>
          <w:rFonts w:ascii="Arial" w:hAnsi="Arial" w:cs="Arial"/>
          <w:sz w:val="21"/>
          <w:szCs w:val="21"/>
        </w:rPr>
      </w:pPr>
      <w:r w:rsidRPr="00E547C2">
        <w:rPr>
          <w:rFonts w:ascii="Arial" w:hAnsi="Arial" w:cs="Arial"/>
          <w:sz w:val="21"/>
          <w:szCs w:val="21"/>
        </w:rPr>
        <w:t>Estimados señores:</w:t>
      </w:r>
    </w:p>
    <w:p w14:paraId="54174634" w14:textId="77777777" w:rsidR="00985487" w:rsidRPr="00E547C2" w:rsidRDefault="00985487" w:rsidP="00985487">
      <w:pPr>
        <w:jc w:val="both"/>
        <w:rPr>
          <w:rFonts w:ascii="Arial" w:hAnsi="Arial" w:cs="Arial"/>
          <w:sz w:val="21"/>
          <w:szCs w:val="21"/>
          <w:lang w:bidi="en-US"/>
        </w:rPr>
      </w:pPr>
      <w:r w:rsidRPr="00E547C2">
        <w:rPr>
          <w:rFonts w:ascii="Arial" w:hAnsi="Arial" w:cs="Arial"/>
          <w:sz w:val="21"/>
          <w:szCs w:val="21"/>
          <w:highlight w:val="lightGray"/>
        </w:rPr>
        <w:fldChar w:fldCharType="begin"/>
      </w:r>
      <w:r w:rsidRPr="00E547C2">
        <w:rPr>
          <w:rFonts w:ascii="Arial" w:hAnsi="Arial" w:cs="Arial"/>
          <w:sz w:val="21"/>
          <w:szCs w:val="21"/>
          <w:highlight w:val="lightGray"/>
          <w:lang w:bidi="en-US"/>
        </w:rPr>
        <w:instrText xml:space="preserve"> MACROBUTTON  AbrirEspacioPárrafo "[Nombre del representante legal del Proponente]" </w:instrText>
      </w:r>
      <w:r w:rsidRPr="00E547C2">
        <w:rPr>
          <w:rFonts w:ascii="Arial" w:hAnsi="Arial" w:cs="Arial"/>
          <w:sz w:val="21"/>
          <w:szCs w:val="21"/>
          <w:highlight w:val="lightGray"/>
          <w:lang w:bidi="en-US"/>
        </w:rPr>
        <w:fldChar w:fldCharType="end"/>
      </w:r>
      <w:r w:rsidRPr="00E547C2">
        <w:rPr>
          <w:rFonts w:ascii="Arial" w:hAnsi="Arial" w:cs="Arial"/>
          <w:sz w:val="21"/>
          <w:szCs w:val="21"/>
          <w:lang w:bidi="en-US"/>
        </w:rPr>
        <w:t>e</w:t>
      </w:r>
      <w:r w:rsidRPr="00E547C2">
        <w:rPr>
          <w:rFonts w:ascii="Arial" w:hAnsi="Arial" w:cs="Arial"/>
          <w:sz w:val="21"/>
          <w:szCs w:val="21"/>
        </w:rPr>
        <w:t xml:space="preserve">n mi calidad de representante legal de </w:t>
      </w:r>
      <w:r w:rsidRPr="00E547C2">
        <w:rPr>
          <w:rFonts w:ascii="Arial" w:hAnsi="Arial" w:cs="Arial"/>
          <w:sz w:val="21"/>
          <w:szCs w:val="21"/>
          <w:highlight w:val="lightGray"/>
        </w:rPr>
        <w:t>[Nombre del Proponente - persona jurídica]</w:t>
      </w:r>
      <w:r w:rsidRPr="00E547C2">
        <w:rPr>
          <w:rFonts w:ascii="Arial" w:hAnsi="Arial" w:cs="Arial"/>
          <w:sz w:val="21"/>
          <w:szCs w:val="21"/>
        </w:rPr>
        <w:t xml:space="preserve"> </w:t>
      </w:r>
      <w:r w:rsidRPr="00E547C2">
        <w:rPr>
          <w:rFonts w:ascii="Arial" w:hAnsi="Arial" w:cs="Arial"/>
          <w:sz w:val="21"/>
          <w:szCs w:val="21"/>
          <w:lang w:bidi="en-US"/>
        </w:rPr>
        <w:t xml:space="preserve">o </w:t>
      </w:r>
      <w:r w:rsidRPr="00E547C2">
        <w:rPr>
          <w:rFonts w:ascii="Arial" w:hAnsi="Arial" w:cs="Arial"/>
          <w:sz w:val="21"/>
          <w:szCs w:val="21"/>
          <w:highlight w:val="lightGray"/>
        </w:rPr>
        <w:t>[Nombre del Proponente- persona natural]</w:t>
      </w:r>
      <w:r w:rsidRPr="00E547C2">
        <w:rPr>
          <w:rFonts w:ascii="Arial" w:hAnsi="Arial" w:cs="Arial"/>
          <w:sz w:val="21"/>
          <w:szCs w:val="21"/>
        </w:rPr>
        <w:t xml:space="preserve"> o </w:t>
      </w:r>
      <w:r w:rsidRPr="00E547C2">
        <w:rPr>
          <w:rFonts w:ascii="Arial" w:hAnsi="Arial" w:cs="Arial"/>
          <w:sz w:val="21"/>
          <w:szCs w:val="21"/>
          <w:highlight w:val="lightGray"/>
        </w:rPr>
        <w:t>[Nombre del representante del Proponente Plural]</w:t>
      </w:r>
      <w:r w:rsidRPr="00E547C2">
        <w:rPr>
          <w:rFonts w:ascii="Arial" w:hAnsi="Arial" w:cs="Arial"/>
          <w:sz w:val="21"/>
          <w:szCs w:val="21"/>
        </w:rPr>
        <w:t xml:space="preserve"> </w:t>
      </w:r>
      <w:r w:rsidRPr="00E547C2">
        <w:rPr>
          <w:rFonts w:ascii="Arial" w:hAnsi="Arial" w:cs="Arial"/>
          <w:sz w:val="21"/>
          <w:szCs w:val="21"/>
          <w:lang w:bidi="en-US"/>
        </w:rPr>
        <w:t>en adelante el “Proponente”, presento ofrecimiento optando por el puntaje por apoyo a la industria nacional</w:t>
      </w:r>
      <w:r w:rsidRPr="00E547C2" w:rsidDel="001445B9">
        <w:rPr>
          <w:rFonts w:ascii="Arial" w:hAnsi="Arial" w:cs="Arial"/>
          <w:sz w:val="21"/>
          <w:szCs w:val="21"/>
          <w:lang w:bidi="en-US"/>
        </w:rPr>
        <w:t xml:space="preserve"> por la prestación de </w:t>
      </w:r>
      <w:r w:rsidRPr="00E547C2">
        <w:rPr>
          <w:rFonts w:ascii="Arial" w:hAnsi="Arial" w:cs="Arial"/>
          <w:sz w:val="21"/>
          <w:szCs w:val="21"/>
          <w:lang w:bidi="en-US"/>
        </w:rPr>
        <w:t>Servicios N</w:t>
      </w:r>
      <w:r w:rsidRPr="00E547C2" w:rsidDel="001445B9">
        <w:rPr>
          <w:rFonts w:ascii="Arial" w:hAnsi="Arial" w:cs="Arial"/>
          <w:sz w:val="21"/>
          <w:szCs w:val="21"/>
          <w:lang w:bidi="en-US"/>
        </w:rPr>
        <w:t xml:space="preserve">acionales o con </w:t>
      </w:r>
      <w:r w:rsidRPr="00E547C2">
        <w:rPr>
          <w:rFonts w:ascii="Arial" w:hAnsi="Arial" w:cs="Arial"/>
          <w:sz w:val="21"/>
          <w:szCs w:val="21"/>
          <w:lang w:bidi="en-US"/>
        </w:rPr>
        <w:t>T</w:t>
      </w:r>
      <w:r w:rsidRPr="00E547C2" w:rsidDel="001445B9">
        <w:rPr>
          <w:rFonts w:ascii="Arial" w:hAnsi="Arial" w:cs="Arial"/>
          <w:sz w:val="21"/>
          <w:szCs w:val="21"/>
          <w:lang w:bidi="en-US"/>
        </w:rPr>
        <w:t xml:space="preserve">rato </w:t>
      </w:r>
      <w:r w:rsidRPr="00E547C2">
        <w:rPr>
          <w:rFonts w:ascii="Arial" w:hAnsi="Arial" w:cs="Arial"/>
          <w:sz w:val="21"/>
          <w:szCs w:val="21"/>
          <w:lang w:bidi="en-US"/>
        </w:rPr>
        <w:t>N</w:t>
      </w:r>
      <w:r w:rsidRPr="00E547C2" w:rsidDel="001445B9">
        <w:rPr>
          <w:rFonts w:ascii="Arial" w:hAnsi="Arial" w:cs="Arial"/>
          <w:sz w:val="21"/>
          <w:szCs w:val="21"/>
          <w:lang w:bidi="en-US"/>
        </w:rPr>
        <w:t xml:space="preserve">acional. </w:t>
      </w:r>
    </w:p>
    <w:p w14:paraId="1BED2C95" w14:textId="77777777" w:rsidR="00985487" w:rsidRPr="00E547C2" w:rsidRDefault="00985487" w:rsidP="00985487">
      <w:pPr>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1.</w:t>
      </w:r>
      <w:r w:rsidRPr="00E547C2">
        <w:rPr>
          <w:rFonts w:ascii="Arial" w:hAnsi="Arial" w:cs="Arial"/>
          <w:color w:val="000000"/>
          <w:sz w:val="21"/>
          <w:szCs w:val="21"/>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4D414FC" w14:textId="77777777" w:rsidR="00985487" w:rsidRPr="00E547C2" w:rsidRDefault="00985487" w:rsidP="00985487">
      <w:pPr>
        <w:jc w:val="both"/>
        <w:rPr>
          <w:rFonts w:ascii="Arial" w:hAnsi="Arial" w:cs="Arial"/>
          <w:sz w:val="21"/>
          <w:szCs w:val="21"/>
          <w:highlight w:val="lightGray"/>
          <w:lang w:bidi="en-US"/>
        </w:rPr>
      </w:pPr>
      <w:r w:rsidRPr="00E547C2">
        <w:rPr>
          <w:rFonts w:ascii="Arial" w:hAnsi="Arial" w:cs="Arial"/>
          <w:sz w:val="21"/>
          <w:szCs w:val="21"/>
          <w:lang w:bidi="en-US"/>
        </w:rPr>
        <w:t>Manifiesto bajo la gravedad del juramento que en caso de resultar adjudicatario incorporaré a la ejecución del contrato los bienes nacionales relevantes establecidos por la Entidad Estatal en el Pliego de Condiciones:</w:t>
      </w:r>
      <w:r w:rsidRPr="00E547C2">
        <w:rPr>
          <w:rFonts w:ascii="Arial" w:hAnsi="Arial" w:cs="Arial"/>
          <w:sz w:val="21"/>
          <w:szCs w:val="21"/>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9"/>
        <w:gridCol w:w="1244"/>
        <w:gridCol w:w="1261"/>
        <w:gridCol w:w="1092"/>
        <w:gridCol w:w="1539"/>
        <w:gridCol w:w="1886"/>
      </w:tblGrid>
      <w:tr w:rsidR="00985487" w:rsidRPr="00E547C2" w14:paraId="716C6E2B" w14:textId="77777777" w:rsidTr="008541E5">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3604FB" w14:textId="77777777" w:rsidR="00985487" w:rsidRPr="00E547C2" w:rsidRDefault="00985487" w:rsidP="008541E5">
            <w:pPr>
              <w:jc w:val="both"/>
              <w:rPr>
                <w:rFonts w:ascii="Arial" w:hAnsi="Arial" w:cs="Arial"/>
                <w:b/>
                <w:caps/>
                <w:color w:val="FFFFFF"/>
                <w:sz w:val="21"/>
                <w:szCs w:val="21"/>
                <w:lang w:val="es-ES"/>
              </w:rPr>
            </w:pPr>
            <w:r w:rsidRPr="00E547C2">
              <w:rPr>
                <w:rFonts w:ascii="Arial" w:hAnsi="Arial" w:cs="Arial"/>
                <w:b/>
                <w:bCs/>
                <w:color w:val="FFFFFF"/>
                <w:sz w:val="21"/>
                <w:szCs w:val="21"/>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E69C735" w14:textId="77777777" w:rsidR="00985487" w:rsidRPr="00E547C2" w:rsidRDefault="00985487" w:rsidP="008541E5">
            <w:pPr>
              <w:jc w:val="both"/>
              <w:rPr>
                <w:rFonts w:ascii="Arial" w:hAnsi="Arial" w:cs="Arial"/>
                <w:b/>
                <w:caps/>
                <w:color w:val="FFFFFF"/>
                <w:sz w:val="21"/>
                <w:szCs w:val="21"/>
                <w:lang w:val="es-ES"/>
              </w:rPr>
            </w:pPr>
            <w:r w:rsidRPr="00E547C2">
              <w:rPr>
                <w:rFonts w:ascii="Arial" w:hAnsi="Arial" w:cs="Arial"/>
                <w:b/>
                <w:bCs/>
                <w:color w:val="FFFFFF"/>
                <w:sz w:val="21"/>
                <w:szCs w:val="21"/>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7B0C14AA" w14:textId="77777777" w:rsidR="00985487" w:rsidRPr="00E547C2" w:rsidRDefault="00985487" w:rsidP="008541E5">
            <w:pPr>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981CADA" w14:textId="77777777" w:rsidR="00985487" w:rsidRPr="00E547C2" w:rsidRDefault="00985487" w:rsidP="008541E5">
            <w:pPr>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34FC1DF" w14:textId="77777777" w:rsidR="00985487" w:rsidRPr="00E547C2" w:rsidRDefault="00985487" w:rsidP="008541E5">
            <w:pPr>
              <w:jc w:val="both"/>
              <w:rPr>
                <w:rFonts w:ascii="Arial" w:hAnsi="Arial" w:cs="Arial"/>
                <w:b/>
                <w:bCs/>
                <w:color w:val="FFFFFF"/>
                <w:sz w:val="21"/>
                <w:szCs w:val="21"/>
                <w:lang w:val="es-ES"/>
              </w:rPr>
            </w:pPr>
            <w:r w:rsidRPr="00E547C2">
              <w:rPr>
                <w:rFonts w:ascii="Arial" w:hAnsi="Arial" w:cs="Arial"/>
                <w:b/>
                <w:bCs/>
                <w:color w:val="FFFFFF"/>
                <w:sz w:val="21"/>
                <w:szCs w:val="21"/>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5CD5616" w14:textId="77777777" w:rsidR="00985487" w:rsidRPr="00E547C2" w:rsidRDefault="00985487" w:rsidP="008541E5">
            <w:pPr>
              <w:jc w:val="both"/>
              <w:rPr>
                <w:rFonts w:ascii="Arial" w:hAnsi="Arial" w:cs="Arial"/>
                <w:b/>
                <w:bCs/>
                <w:color w:val="FFFFFF"/>
                <w:sz w:val="21"/>
                <w:szCs w:val="21"/>
                <w:lang w:val="es-ES"/>
              </w:rPr>
            </w:pPr>
            <w:r w:rsidRPr="00E547C2">
              <w:rPr>
                <w:rFonts w:ascii="Arial" w:hAnsi="Arial" w:cs="Arial"/>
                <w:b/>
                <w:bCs/>
                <w:color w:val="FFFFFF"/>
                <w:sz w:val="21"/>
                <w:szCs w:val="21"/>
                <w:lang w:val="es-ES"/>
              </w:rPr>
              <w:t xml:space="preserve">% de participación </w:t>
            </w:r>
          </w:p>
        </w:tc>
      </w:tr>
      <w:tr w:rsidR="00985487" w:rsidRPr="00E547C2" w14:paraId="00AB998B" w14:textId="77777777" w:rsidTr="008541E5">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67CB6234" w14:textId="77777777" w:rsidR="00985487" w:rsidRPr="00E547C2" w:rsidRDefault="00985487" w:rsidP="008541E5">
            <w:pPr>
              <w:jc w:val="both"/>
              <w:rPr>
                <w:rFonts w:ascii="Arial" w:hAnsi="Arial" w:cs="Arial"/>
                <w:caps/>
                <w:sz w:val="21"/>
                <w:szCs w:val="21"/>
                <w:lang w:val="es-ES"/>
              </w:rPr>
            </w:pPr>
            <w:r w:rsidRPr="00E547C2">
              <w:rPr>
                <w:rFonts w:ascii="Arial" w:hAnsi="Arial" w:cs="Arial"/>
                <w:caps/>
                <w:sz w:val="21"/>
                <w:szCs w:val="21"/>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0834507" w14:textId="77777777" w:rsidR="00985487" w:rsidRPr="00E547C2" w:rsidRDefault="00985487" w:rsidP="008541E5">
            <w:pPr>
              <w:ind w:left="284"/>
              <w:jc w:val="both"/>
              <w:rPr>
                <w:rFonts w:ascii="Arial" w:hAnsi="Arial" w:cs="Arial"/>
                <w:caps/>
                <w:sz w:val="21"/>
                <w:szCs w:val="21"/>
                <w:lang w:val="es-ES"/>
              </w:rPr>
            </w:pPr>
          </w:p>
        </w:tc>
        <w:tc>
          <w:tcPr>
            <w:tcW w:w="1207" w:type="dxa"/>
            <w:tcBorders>
              <w:top w:val="single" w:sz="6" w:space="0" w:color="auto"/>
              <w:left w:val="single" w:sz="6" w:space="0" w:color="auto"/>
              <w:bottom w:val="single" w:sz="6" w:space="0" w:color="auto"/>
              <w:right w:val="double" w:sz="4" w:space="0" w:color="auto"/>
            </w:tcBorders>
          </w:tcPr>
          <w:p w14:paraId="46FBD2BE" w14:textId="77777777" w:rsidR="00985487" w:rsidRPr="00E547C2" w:rsidRDefault="00985487" w:rsidP="008541E5">
            <w:pPr>
              <w:ind w:left="284"/>
              <w:jc w:val="both"/>
              <w:rPr>
                <w:rFonts w:ascii="Arial" w:hAnsi="Arial" w:cs="Arial"/>
                <w:sz w:val="21"/>
                <w:szCs w:val="21"/>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45D09B84" w14:textId="77777777" w:rsidR="00985487" w:rsidRPr="00E547C2" w:rsidRDefault="00985487" w:rsidP="008541E5">
            <w:pPr>
              <w:ind w:left="284"/>
              <w:jc w:val="both"/>
              <w:rPr>
                <w:rFonts w:ascii="Arial" w:hAnsi="Arial" w:cs="Arial"/>
                <w:sz w:val="21"/>
                <w:szCs w:val="21"/>
                <w:lang w:val="es-ES"/>
              </w:rPr>
            </w:pPr>
          </w:p>
        </w:tc>
        <w:tc>
          <w:tcPr>
            <w:tcW w:w="1559" w:type="dxa"/>
            <w:tcBorders>
              <w:top w:val="single" w:sz="6" w:space="0" w:color="auto"/>
              <w:left w:val="single" w:sz="6" w:space="0" w:color="auto"/>
              <w:bottom w:val="single" w:sz="6" w:space="0" w:color="auto"/>
              <w:right w:val="double" w:sz="4" w:space="0" w:color="auto"/>
            </w:tcBorders>
          </w:tcPr>
          <w:p w14:paraId="6EEAE9BF" w14:textId="77777777" w:rsidR="00985487" w:rsidRPr="00E547C2" w:rsidRDefault="00985487" w:rsidP="008541E5">
            <w:pPr>
              <w:ind w:left="284"/>
              <w:jc w:val="both"/>
              <w:rPr>
                <w:rFonts w:ascii="Arial" w:hAnsi="Arial" w:cs="Arial"/>
                <w:sz w:val="21"/>
                <w:szCs w:val="21"/>
                <w:lang w:val="es-ES"/>
              </w:rPr>
            </w:pPr>
          </w:p>
        </w:tc>
        <w:tc>
          <w:tcPr>
            <w:tcW w:w="1916" w:type="dxa"/>
            <w:tcBorders>
              <w:top w:val="single" w:sz="6" w:space="0" w:color="auto"/>
              <w:left w:val="single" w:sz="6" w:space="0" w:color="auto"/>
              <w:bottom w:val="single" w:sz="6" w:space="0" w:color="auto"/>
              <w:right w:val="double" w:sz="4" w:space="0" w:color="auto"/>
            </w:tcBorders>
          </w:tcPr>
          <w:p w14:paraId="45163993" w14:textId="77777777" w:rsidR="00985487" w:rsidRPr="00E547C2" w:rsidRDefault="00985487" w:rsidP="008541E5">
            <w:pPr>
              <w:ind w:left="284"/>
              <w:jc w:val="both"/>
              <w:rPr>
                <w:rFonts w:ascii="Arial" w:hAnsi="Arial" w:cs="Arial"/>
                <w:sz w:val="21"/>
                <w:szCs w:val="21"/>
                <w:lang w:val="es-ES"/>
              </w:rPr>
            </w:pPr>
          </w:p>
        </w:tc>
      </w:tr>
      <w:tr w:rsidR="00985487" w:rsidRPr="00E547C2" w14:paraId="45331291" w14:textId="77777777" w:rsidTr="008541E5">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22E1481" w14:textId="77777777" w:rsidR="00985487" w:rsidRPr="00E547C2" w:rsidRDefault="00985487" w:rsidP="008541E5">
            <w:pPr>
              <w:jc w:val="both"/>
              <w:rPr>
                <w:rFonts w:ascii="Arial" w:hAnsi="Arial" w:cs="Arial"/>
                <w:caps/>
                <w:sz w:val="21"/>
                <w:szCs w:val="21"/>
                <w:lang w:val="es-ES"/>
              </w:rPr>
            </w:pPr>
            <w:r w:rsidRPr="00E547C2">
              <w:rPr>
                <w:rFonts w:ascii="Arial" w:hAnsi="Arial" w:cs="Arial"/>
                <w:caps/>
                <w:sz w:val="21"/>
                <w:szCs w:val="21"/>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4CD57CBE" w14:textId="77777777" w:rsidR="00985487" w:rsidRPr="00E547C2" w:rsidRDefault="00985487" w:rsidP="008541E5">
            <w:pPr>
              <w:ind w:left="284"/>
              <w:jc w:val="both"/>
              <w:rPr>
                <w:rFonts w:ascii="Arial" w:hAnsi="Arial" w:cs="Arial"/>
                <w:caps/>
                <w:sz w:val="21"/>
                <w:szCs w:val="21"/>
                <w:lang w:val="es-ES"/>
              </w:rPr>
            </w:pPr>
          </w:p>
        </w:tc>
        <w:tc>
          <w:tcPr>
            <w:tcW w:w="1207" w:type="dxa"/>
            <w:tcBorders>
              <w:top w:val="single" w:sz="6" w:space="0" w:color="auto"/>
              <w:left w:val="single" w:sz="6" w:space="0" w:color="auto"/>
              <w:bottom w:val="double" w:sz="4" w:space="0" w:color="auto"/>
              <w:right w:val="double" w:sz="4" w:space="0" w:color="auto"/>
            </w:tcBorders>
          </w:tcPr>
          <w:p w14:paraId="351F6F33" w14:textId="77777777" w:rsidR="00985487" w:rsidRPr="00E547C2" w:rsidRDefault="00985487" w:rsidP="008541E5">
            <w:pPr>
              <w:ind w:left="284"/>
              <w:jc w:val="both"/>
              <w:rPr>
                <w:rFonts w:ascii="Arial" w:hAnsi="Arial" w:cs="Arial"/>
                <w:sz w:val="21"/>
                <w:szCs w:val="21"/>
                <w:lang w:val="es-ES"/>
              </w:rPr>
            </w:pPr>
          </w:p>
        </w:tc>
        <w:tc>
          <w:tcPr>
            <w:tcW w:w="1100" w:type="dxa"/>
            <w:tcBorders>
              <w:top w:val="single" w:sz="6" w:space="0" w:color="auto"/>
              <w:left w:val="single" w:sz="6" w:space="0" w:color="auto"/>
              <w:bottom w:val="double" w:sz="4" w:space="0" w:color="auto"/>
              <w:right w:val="double" w:sz="4" w:space="0" w:color="auto"/>
            </w:tcBorders>
          </w:tcPr>
          <w:p w14:paraId="11F9B9C4" w14:textId="77777777" w:rsidR="00985487" w:rsidRPr="00E547C2" w:rsidRDefault="00985487" w:rsidP="008541E5">
            <w:pPr>
              <w:ind w:left="284"/>
              <w:jc w:val="both"/>
              <w:rPr>
                <w:rFonts w:ascii="Arial" w:hAnsi="Arial" w:cs="Arial"/>
                <w:sz w:val="21"/>
                <w:szCs w:val="21"/>
                <w:lang w:val="es-ES"/>
              </w:rPr>
            </w:pPr>
          </w:p>
        </w:tc>
        <w:tc>
          <w:tcPr>
            <w:tcW w:w="1559" w:type="dxa"/>
            <w:tcBorders>
              <w:top w:val="single" w:sz="6" w:space="0" w:color="auto"/>
              <w:left w:val="single" w:sz="6" w:space="0" w:color="auto"/>
              <w:bottom w:val="double" w:sz="4" w:space="0" w:color="auto"/>
              <w:right w:val="double" w:sz="4" w:space="0" w:color="auto"/>
            </w:tcBorders>
          </w:tcPr>
          <w:p w14:paraId="34585D8F" w14:textId="77777777" w:rsidR="00985487" w:rsidRPr="00E547C2" w:rsidRDefault="00985487" w:rsidP="008541E5">
            <w:pPr>
              <w:ind w:left="284"/>
              <w:jc w:val="both"/>
              <w:rPr>
                <w:rFonts w:ascii="Arial" w:hAnsi="Arial" w:cs="Arial"/>
                <w:sz w:val="21"/>
                <w:szCs w:val="21"/>
                <w:lang w:val="es-ES"/>
              </w:rPr>
            </w:pPr>
          </w:p>
        </w:tc>
        <w:tc>
          <w:tcPr>
            <w:tcW w:w="1916" w:type="dxa"/>
            <w:tcBorders>
              <w:top w:val="single" w:sz="6" w:space="0" w:color="auto"/>
              <w:left w:val="single" w:sz="6" w:space="0" w:color="auto"/>
              <w:bottom w:val="double" w:sz="4" w:space="0" w:color="auto"/>
              <w:right w:val="double" w:sz="4" w:space="0" w:color="auto"/>
            </w:tcBorders>
          </w:tcPr>
          <w:p w14:paraId="3D0A0A1F" w14:textId="77777777" w:rsidR="00985487" w:rsidRPr="00E547C2" w:rsidRDefault="00985487" w:rsidP="008541E5">
            <w:pPr>
              <w:ind w:left="284"/>
              <w:jc w:val="both"/>
              <w:rPr>
                <w:rFonts w:ascii="Arial" w:hAnsi="Arial" w:cs="Arial"/>
                <w:sz w:val="21"/>
                <w:szCs w:val="21"/>
                <w:lang w:val="es-ES"/>
              </w:rPr>
            </w:pPr>
          </w:p>
        </w:tc>
      </w:tr>
    </w:tbl>
    <w:p w14:paraId="535C0D35" w14:textId="77777777" w:rsidR="00985487" w:rsidRPr="00E547C2" w:rsidRDefault="00985487" w:rsidP="00985487">
      <w:pPr>
        <w:ind w:left="284"/>
        <w:jc w:val="both"/>
        <w:rPr>
          <w:rFonts w:ascii="Arial" w:hAnsi="Arial" w:cs="Arial"/>
          <w:sz w:val="21"/>
          <w:szCs w:val="21"/>
          <w:highlight w:val="lightGray"/>
          <w:lang w:bidi="en-US"/>
        </w:rPr>
      </w:pPr>
    </w:p>
    <w:p w14:paraId="0D737D81" w14:textId="77777777" w:rsidR="00985487" w:rsidRPr="00E547C2" w:rsidRDefault="00985487" w:rsidP="00985487">
      <w:pPr>
        <w:jc w:val="both"/>
        <w:rPr>
          <w:rFonts w:ascii="Arial" w:hAnsi="Arial" w:cs="Arial"/>
          <w:sz w:val="21"/>
          <w:szCs w:val="21"/>
          <w:lang w:bidi="en-US"/>
        </w:rPr>
      </w:pPr>
      <w:r w:rsidRPr="00E547C2">
        <w:rPr>
          <w:rFonts w:ascii="Arial" w:hAnsi="Arial" w:cs="Arial"/>
          <w:sz w:val="21"/>
          <w:szCs w:val="21"/>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2A269C6" w14:textId="77777777" w:rsidR="00985487" w:rsidRPr="00E547C2" w:rsidRDefault="00985487" w:rsidP="00985487">
      <w:pPr>
        <w:jc w:val="both"/>
        <w:rPr>
          <w:rFonts w:ascii="Arial" w:hAnsi="Arial" w:cs="Arial"/>
          <w:color w:val="000000"/>
          <w:sz w:val="21"/>
          <w:szCs w:val="21"/>
          <w:highlight w:val="lightGray"/>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2.</w:t>
      </w:r>
      <w:r w:rsidRPr="00E547C2">
        <w:rPr>
          <w:rFonts w:ascii="Arial" w:hAnsi="Arial" w:cs="Arial"/>
          <w:color w:val="000000"/>
          <w:sz w:val="21"/>
          <w:szCs w:val="21"/>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4BC09557" w14:textId="77777777" w:rsidR="00985487" w:rsidRPr="00E547C2" w:rsidRDefault="00985487" w:rsidP="00985487">
      <w:pPr>
        <w:jc w:val="both"/>
        <w:rPr>
          <w:rFonts w:ascii="Arial" w:hAnsi="Arial" w:cs="Arial"/>
          <w:sz w:val="21"/>
          <w:szCs w:val="21"/>
          <w:lang w:bidi="en-US"/>
        </w:rPr>
      </w:pPr>
      <w:r w:rsidRPr="00E547C2">
        <w:rPr>
          <w:rFonts w:ascii="Arial" w:hAnsi="Arial" w:cs="Arial"/>
          <w:color w:val="000000"/>
          <w:sz w:val="21"/>
          <w:szCs w:val="21"/>
        </w:rPr>
        <w:t>Manifiesto bajo la gravedad del juramento que en caso de</w:t>
      </w:r>
      <w:r w:rsidRPr="00E547C2">
        <w:rPr>
          <w:rFonts w:ascii="Arial" w:hAnsi="Arial" w:cs="Arial"/>
          <w:sz w:val="21"/>
          <w:szCs w:val="21"/>
          <w:lang w:bidi="en-US"/>
        </w:rPr>
        <w:t xml:space="preserve"> resultar adjudicatario para la ejecución del objeto contractual destinaré un porcentaje de empleados o contratistas por prestación de servicios colombianos, de al menos el </w:t>
      </w:r>
      <w:r w:rsidRPr="00E547C2">
        <w:rPr>
          <w:rFonts w:ascii="Arial" w:hAnsi="Arial" w:cs="Arial"/>
          <w:sz w:val="21"/>
          <w:szCs w:val="21"/>
          <w:highlight w:val="lightGray"/>
          <w:lang w:bidi="en-US"/>
        </w:rPr>
        <w:t>[el Proponente</w:t>
      </w:r>
      <w:r w:rsidRPr="00E547C2">
        <w:rPr>
          <w:rFonts w:ascii="Arial" w:eastAsia="Calibri" w:hAnsi="Arial"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E547C2">
        <w:rPr>
          <w:rFonts w:ascii="Arial" w:eastAsia="Calibri" w:hAnsi="Arial" w:cs="Arial"/>
          <w:color w:val="000000"/>
          <w:sz w:val="21"/>
          <w:szCs w:val="21"/>
          <w:lang w:val="es-ES"/>
        </w:rPr>
        <w:t xml:space="preserve"> </w:t>
      </w:r>
      <w:r w:rsidRPr="00E547C2">
        <w:rPr>
          <w:rFonts w:ascii="Arial" w:hAnsi="Arial" w:cs="Arial"/>
          <w:sz w:val="21"/>
          <w:szCs w:val="21"/>
          <w:lang w:bidi="en-US"/>
        </w:rPr>
        <w:t>del total del personal requerido para el cumplimiento del contrato.</w:t>
      </w:r>
    </w:p>
    <w:p w14:paraId="362DFE3A" w14:textId="77777777" w:rsidR="00985487" w:rsidRPr="00E547C2" w:rsidRDefault="00985487" w:rsidP="00985487">
      <w:pPr>
        <w:jc w:val="both"/>
        <w:rPr>
          <w:rFonts w:ascii="Arial" w:hAnsi="Arial" w:cs="Arial"/>
          <w:color w:val="000000"/>
          <w:sz w:val="21"/>
          <w:szCs w:val="21"/>
          <w:highlight w:val="lightGray"/>
        </w:rPr>
      </w:pPr>
      <w:r w:rsidRPr="00E547C2">
        <w:rPr>
          <w:rFonts w:ascii="Arial" w:hAnsi="Arial"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E547C2">
        <w:rPr>
          <w:rFonts w:ascii="Arial" w:hAnsi="Arial" w:cs="Arial"/>
          <w:sz w:val="21"/>
          <w:szCs w:val="21"/>
          <w:highlight w:val="lightGray"/>
          <w:lang w:bidi="en-US"/>
        </w:rPr>
        <w:t xml:space="preserve">[el Proponente incluirá el </w:t>
      </w:r>
      <w:r w:rsidRPr="00E547C2">
        <w:rPr>
          <w:rFonts w:ascii="Arial" w:hAnsi="Arial" w:cs="Arial"/>
          <w:sz w:val="21"/>
          <w:szCs w:val="21"/>
          <w:highlight w:val="lightGray"/>
          <w:lang w:bidi="en-US"/>
        </w:rPr>
        <w:lastRenderedPageBreak/>
        <w:t>porcentaje definido por la Entidad Estatal en el numeral 4.3.1 del documento base que sea por lo menos del cuarenta por ciento (40 %), sin perjuicio de incluir uno superior]</w:t>
      </w:r>
      <w:r w:rsidRPr="00E547C2">
        <w:rPr>
          <w:rFonts w:ascii="Arial" w:hAnsi="Arial"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D7EC5D3" w14:textId="77777777" w:rsidR="00985487" w:rsidRPr="00E547C2" w:rsidRDefault="00985487" w:rsidP="00985487">
      <w:pPr>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3.</w:t>
      </w:r>
      <w:r w:rsidRPr="00E547C2">
        <w:rPr>
          <w:rFonts w:ascii="Arial" w:hAnsi="Arial"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547C2">
        <w:rPr>
          <w:rFonts w:ascii="Arial" w:hAnsi="Arial" w:cs="Arial"/>
          <w:color w:val="000000"/>
          <w:sz w:val="21"/>
          <w:szCs w:val="21"/>
        </w:rPr>
        <w:t xml:space="preserve"> </w:t>
      </w:r>
    </w:p>
    <w:p w14:paraId="2377DF75" w14:textId="77777777" w:rsidR="00985487" w:rsidRPr="00E547C2" w:rsidRDefault="00985487" w:rsidP="00985487">
      <w:pPr>
        <w:jc w:val="both"/>
        <w:rPr>
          <w:rFonts w:ascii="Arial" w:hAnsi="Arial" w:cs="Arial"/>
          <w:sz w:val="21"/>
          <w:szCs w:val="21"/>
          <w:lang w:bidi="en-US"/>
        </w:rPr>
      </w:pPr>
      <w:r w:rsidRPr="00E547C2">
        <w:rPr>
          <w:rFonts w:ascii="Arial" w:hAnsi="Arial" w:cs="Arial"/>
          <w:sz w:val="21"/>
          <w:szCs w:val="21"/>
          <w:lang w:bidi="en-US"/>
        </w:rPr>
        <w:t xml:space="preserve">Manifiesto que los servicios ofrecidos para la eventual ejecución del objeto contractual son originarios de </w:t>
      </w:r>
      <w:r w:rsidRPr="00E547C2">
        <w:rPr>
          <w:rFonts w:ascii="Arial" w:hAnsi="Arial" w:cs="Arial"/>
          <w:sz w:val="21"/>
          <w:szCs w:val="21"/>
          <w:highlight w:val="lightGray"/>
          <w:lang w:bidi="en-US"/>
        </w:rPr>
        <w:t>[indicar nombre del país de origen de los servicios</w:t>
      </w:r>
      <w:r w:rsidRPr="00E547C2">
        <w:rPr>
          <w:rFonts w:ascii="Arial" w:hAnsi="Arial" w:cs="Arial"/>
          <w:sz w:val="21"/>
          <w:szCs w:val="21"/>
          <w:lang w:bidi="en-US"/>
        </w:rPr>
        <w:t xml:space="preserve">], país con el que la República de Colombia </w:t>
      </w:r>
      <w:r w:rsidRPr="00E547C2">
        <w:rPr>
          <w:rFonts w:ascii="Arial" w:hAnsi="Arial"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E547C2">
        <w:rPr>
          <w:rFonts w:ascii="Arial" w:hAnsi="Arial" w:cs="Arial"/>
          <w:sz w:val="21"/>
          <w:szCs w:val="21"/>
          <w:lang w:bidi="en-US"/>
        </w:rPr>
        <w:t>.</w:t>
      </w:r>
    </w:p>
    <w:p w14:paraId="48C460FF" w14:textId="77777777" w:rsidR="00985487" w:rsidRPr="00E547C2" w:rsidRDefault="00985487" w:rsidP="00985487">
      <w:pPr>
        <w:jc w:val="both"/>
        <w:rPr>
          <w:rFonts w:ascii="Arial" w:hAnsi="Arial" w:cs="Arial"/>
          <w:sz w:val="21"/>
          <w:szCs w:val="21"/>
          <w:highlight w:val="lightGray"/>
          <w:lang w:bidi="en-US"/>
        </w:rPr>
      </w:pPr>
      <w:r w:rsidRPr="00E547C2">
        <w:rPr>
          <w:rFonts w:ascii="Arial" w:hAnsi="Arial" w:cs="Arial"/>
          <w:sz w:val="21"/>
          <w:szCs w:val="21"/>
          <w:lang w:bidi="en-US"/>
        </w:rPr>
        <w:t xml:space="preserve">A efectos de demostrar el origen de los servicios, me acojo a la regla de origen prevista en </w:t>
      </w:r>
      <w:r w:rsidRPr="00E547C2">
        <w:rPr>
          <w:rFonts w:ascii="Arial" w:hAnsi="Arial" w:cs="Arial"/>
          <w:sz w:val="21"/>
          <w:szCs w:val="21"/>
          <w:highlight w:val="lightGray"/>
          <w:lang w:bidi="en-US"/>
        </w:rPr>
        <w:t>[Indicar el instrumento jurídico o comercial en el que se regula la regla de origen del correspondiente país]</w:t>
      </w:r>
      <w:r w:rsidRPr="00E547C2">
        <w:rPr>
          <w:rFonts w:ascii="Arial" w:hAnsi="Arial" w:cs="Arial"/>
          <w:sz w:val="21"/>
          <w:szCs w:val="21"/>
          <w:lang w:bidi="en-US"/>
        </w:rPr>
        <w:t xml:space="preserve">, para lo cual adjunto la siguiente documentación: </w:t>
      </w:r>
      <w:r w:rsidRPr="00E547C2">
        <w:rPr>
          <w:rFonts w:ascii="Arial" w:hAnsi="Arial" w:cs="Arial"/>
          <w:sz w:val="21"/>
          <w:szCs w:val="21"/>
          <w:highlight w:val="lightGray"/>
          <w:lang w:bidi="en-US"/>
        </w:rPr>
        <w:t>[Señalar anexos al FORMATO 8, requeridos para demostrar el origen de los servicios en el correspondiente país]</w:t>
      </w:r>
      <w:r w:rsidRPr="00E547C2">
        <w:rPr>
          <w:rFonts w:ascii="Arial" w:hAnsi="Arial" w:cs="Arial"/>
          <w:sz w:val="21"/>
          <w:szCs w:val="21"/>
          <w:lang w:bidi="en-US"/>
        </w:rPr>
        <w:t xml:space="preserve">. </w:t>
      </w:r>
    </w:p>
    <w:bookmarkEnd w:id="2"/>
    <w:p w14:paraId="30C9FA25"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Atentamente,</w:t>
      </w:r>
    </w:p>
    <w:p w14:paraId="4F8E194F" w14:textId="77777777" w:rsidR="00985487" w:rsidRPr="00E547C2" w:rsidRDefault="00985487" w:rsidP="00985487">
      <w:pPr>
        <w:jc w:val="both"/>
        <w:rPr>
          <w:rFonts w:ascii="Arial" w:hAnsi="Arial" w:cs="Arial"/>
          <w:sz w:val="21"/>
          <w:szCs w:val="21"/>
        </w:rPr>
      </w:pPr>
    </w:p>
    <w:p w14:paraId="196DCA90"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2400A824"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483F3EE6"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 xml:space="preserve">C. C. </w:t>
      </w:r>
      <w:r w:rsidRPr="00E547C2">
        <w:rPr>
          <w:rFonts w:ascii="Arial" w:hAnsi="Arial" w:cs="Arial"/>
          <w:sz w:val="21"/>
          <w:szCs w:val="21"/>
        </w:rPr>
        <w:tab/>
        <w:t>_____________________ de _______________</w:t>
      </w:r>
    </w:p>
    <w:p w14:paraId="3D5CE4E2"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2FC57816"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459CB07E"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272BBD13"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__________________________</w:t>
      </w:r>
    </w:p>
    <w:p w14:paraId="54013993" w14:textId="77777777" w:rsidR="00985487" w:rsidRPr="00E547C2" w:rsidDel="00770647" w:rsidRDefault="00985487" w:rsidP="00985487">
      <w:pPr>
        <w:jc w:val="both"/>
        <w:rPr>
          <w:rFonts w:ascii="Arial" w:hAnsi="Arial" w:cs="Arial"/>
          <w:sz w:val="21"/>
          <w:szCs w:val="21"/>
          <w:lang w:val="es-ES"/>
        </w:rPr>
      </w:pPr>
      <w:r w:rsidRPr="00E547C2">
        <w:rPr>
          <w:rFonts w:ascii="Arial" w:hAnsi="Arial" w:cs="Arial"/>
          <w:sz w:val="21"/>
          <w:szCs w:val="21"/>
          <w:highlight w:val="darkGray"/>
        </w:rPr>
        <w:t>[</w:t>
      </w:r>
      <w:r w:rsidRPr="00E547C2">
        <w:rPr>
          <w:rFonts w:ascii="Arial" w:hAnsi="Arial" w:cs="Arial"/>
          <w:sz w:val="21"/>
          <w:szCs w:val="21"/>
          <w:highlight w:val="lightGray"/>
        </w:rPr>
        <w:t>Firma del Proponente o de su representante legal]</w:t>
      </w:r>
    </w:p>
    <w:p w14:paraId="4E0A94AB"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lang w:val="es-ES"/>
        </w:rPr>
      </w:pPr>
    </w:p>
    <w:p w14:paraId="06F63CEA"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lang w:val="es-ES"/>
        </w:rPr>
      </w:pPr>
    </w:p>
    <w:p w14:paraId="2F8B99DA"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lang w:val="es-ES"/>
        </w:rPr>
      </w:pPr>
    </w:p>
    <w:p w14:paraId="3B9C6D93"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3DD20EF9"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7BA5D9BF"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15E683FB"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160901A4"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346242B2"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3E683BBF"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173D24DE"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101DCBC7"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65A0BF99"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41B6ADB2"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61A8D0F6"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5FBC67A5"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28B4C3A8"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00AD2962"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78D850FD" w14:textId="77777777" w:rsidR="00E11142" w:rsidRDefault="00E11142"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199A068E" w14:textId="0E193A25" w:rsidR="00985487" w:rsidRPr="00E547C2" w:rsidDel="00E3109C" w:rsidRDefault="00985487" w:rsidP="00985487">
      <w:pPr>
        <w:tabs>
          <w:tab w:val="left" w:pos="-142"/>
        </w:tabs>
        <w:autoSpaceDE w:val="0"/>
        <w:autoSpaceDN w:val="0"/>
        <w:adjustRightInd w:val="0"/>
        <w:spacing w:before="120" w:after="120"/>
        <w:jc w:val="center"/>
        <w:outlineLvl w:val="0"/>
        <w:rPr>
          <w:rFonts w:ascii="Arial" w:hAnsi="Arial" w:cs="Arial"/>
          <w:b/>
          <w:bCs/>
          <w:sz w:val="21"/>
          <w:szCs w:val="21"/>
        </w:rPr>
      </w:pPr>
      <w:r w:rsidRPr="00E547C2">
        <w:rPr>
          <w:rFonts w:ascii="Arial" w:hAnsi="Arial" w:cs="Arial"/>
          <w:b/>
          <w:bCs/>
          <w:sz w:val="21"/>
          <w:szCs w:val="21"/>
        </w:rPr>
        <w:lastRenderedPageBreak/>
        <w:t>FORMATO 9 – PUNTAJE DE INDUSTRIA NACIONAL</w:t>
      </w:r>
    </w:p>
    <w:p w14:paraId="44FA3E91" w14:textId="77777777" w:rsidR="00985487" w:rsidRPr="00E547C2" w:rsidDel="007628C9" w:rsidRDefault="00985487" w:rsidP="00985487">
      <w:pPr>
        <w:tabs>
          <w:tab w:val="left" w:pos="-142"/>
        </w:tabs>
        <w:autoSpaceDE w:val="0"/>
        <w:autoSpaceDN w:val="0"/>
        <w:adjustRightInd w:val="0"/>
        <w:spacing w:before="120" w:after="120"/>
        <w:jc w:val="center"/>
        <w:outlineLvl w:val="0"/>
        <w:rPr>
          <w:rFonts w:ascii="Arial" w:hAnsi="Arial" w:cs="Arial"/>
          <w:b/>
          <w:bCs/>
          <w:sz w:val="21"/>
          <w:szCs w:val="21"/>
        </w:rPr>
      </w:pPr>
    </w:p>
    <w:p w14:paraId="4F3F175E" w14:textId="77777777" w:rsidR="00985487" w:rsidRPr="00E547C2" w:rsidDel="007628C9" w:rsidRDefault="00985487" w:rsidP="00985487">
      <w:pPr>
        <w:tabs>
          <w:tab w:val="left" w:pos="-142"/>
        </w:tabs>
        <w:autoSpaceDE w:val="0"/>
        <w:autoSpaceDN w:val="0"/>
        <w:adjustRightInd w:val="0"/>
        <w:spacing w:before="120" w:after="120"/>
        <w:jc w:val="center"/>
        <w:outlineLvl w:val="0"/>
        <w:rPr>
          <w:rFonts w:ascii="Arial" w:hAnsi="Arial" w:cs="Arial"/>
          <w:sz w:val="21"/>
          <w:szCs w:val="21"/>
          <w:highlight w:val="lightGray"/>
        </w:rPr>
      </w:pPr>
      <w:r w:rsidRPr="00E547C2" w:rsidDel="007628C9">
        <w:rPr>
          <w:rFonts w:ascii="Arial" w:hAnsi="Arial" w:cs="Arial"/>
          <w:b/>
          <w:bCs/>
          <w:sz w:val="21"/>
          <w:szCs w:val="21"/>
          <w:lang w:val="es-ES"/>
        </w:rPr>
        <w:t>FORMATO 9A – PROMOCIÓN DE SERVICIOS NACIONALES O CON TRATO NACIONAL</w:t>
      </w:r>
    </w:p>
    <w:p w14:paraId="4270510F" w14:textId="77777777" w:rsidR="00985487" w:rsidRPr="00E547C2" w:rsidDel="00E3109C"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sidDel="00E3109C">
        <w:rPr>
          <w:rFonts w:ascii="Arial" w:hAnsi="Arial" w:cs="Arial"/>
          <w:sz w:val="21"/>
          <w:szCs w:val="21"/>
          <w:highlight w:val="lightGray"/>
        </w:rPr>
        <w:t>[Este Formato ÚNICAMENTE debe ser diligenciado por</w:t>
      </w:r>
      <w:r w:rsidRPr="00E547C2">
        <w:rPr>
          <w:rFonts w:ascii="Arial" w:hAnsi="Arial" w:cs="Arial"/>
          <w:sz w:val="21"/>
          <w:szCs w:val="21"/>
          <w:highlight w:val="lightGray"/>
        </w:rPr>
        <w:t xml:space="preserve"> los</w:t>
      </w:r>
      <w:r w:rsidRPr="00E547C2" w:rsidDel="00E3109C">
        <w:rPr>
          <w:rFonts w:ascii="Arial" w:hAnsi="Arial" w:cs="Arial"/>
          <w:sz w:val="21"/>
          <w:szCs w:val="21"/>
          <w:highlight w:val="lightGray"/>
        </w:rPr>
        <w:t xml:space="preserve"> Proponentes nacionales o extranjeros con trato nacional, o los Proponentes Plurales integrados por estos.</w:t>
      </w:r>
      <w:r w:rsidRPr="00E547C2">
        <w:rPr>
          <w:rFonts w:ascii="Arial" w:hAnsi="Arial" w:cs="Arial"/>
          <w:sz w:val="21"/>
          <w:szCs w:val="21"/>
          <w:highlight w:val="lightGray"/>
        </w:rPr>
        <w:t xml:space="preserve"> </w:t>
      </w:r>
      <w:r w:rsidRPr="00E547C2" w:rsidDel="00E3109C">
        <w:rPr>
          <w:rFonts w:ascii="Arial" w:hAnsi="Arial" w:cs="Arial"/>
          <w:sz w:val="21"/>
          <w:szCs w:val="21"/>
          <w:highlight w:val="lightGray"/>
        </w:rPr>
        <w:t xml:space="preserve">En ningún caso el Formato debe </w:t>
      </w:r>
      <w:r w:rsidRPr="00E547C2">
        <w:rPr>
          <w:rFonts w:ascii="Arial" w:hAnsi="Arial" w:cs="Arial"/>
          <w:sz w:val="21"/>
          <w:szCs w:val="21"/>
          <w:highlight w:val="lightGray"/>
        </w:rPr>
        <w:t>diligenciarse</w:t>
      </w:r>
      <w:r w:rsidRPr="00E547C2" w:rsidDel="00E3109C">
        <w:rPr>
          <w:rFonts w:ascii="Arial" w:hAnsi="Arial" w:cs="Arial"/>
          <w:sz w:val="21"/>
          <w:szCs w:val="21"/>
          <w:highlight w:val="lightGray"/>
        </w:rPr>
        <w:t xml:space="preserve"> por los Proponentes extranjeros sin derecho a </w:t>
      </w:r>
      <w:r w:rsidRPr="00E547C2">
        <w:rPr>
          <w:rFonts w:ascii="Arial" w:hAnsi="Arial" w:cs="Arial"/>
          <w:sz w:val="21"/>
          <w:szCs w:val="21"/>
          <w:highlight w:val="lightGray"/>
        </w:rPr>
        <w:t>t</w:t>
      </w:r>
      <w:r w:rsidRPr="00E547C2" w:rsidDel="00E3109C">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E3109C">
        <w:rPr>
          <w:rFonts w:ascii="Arial" w:hAnsi="Arial" w:cs="Arial"/>
          <w:sz w:val="21"/>
          <w:szCs w:val="21"/>
          <w:highlight w:val="lightGray"/>
        </w:rPr>
        <w:t xml:space="preserve">acional que opten por el puntaje correspondiente a </w:t>
      </w:r>
      <w:r w:rsidRPr="00E547C2">
        <w:rPr>
          <w:rFonts w:ascii="Arial" w:hAnsi="Arial" w:cs="Arial"/>
          <w:sz w:val="21"/>
          <w:szCs w:val="21"/>
          <w:highlight w:val="lightGray"/>
        </w:rPr>
        <w:t xml:space="preserve">la </w:t>
      </w:r>
      <w:r w:rsidRPr="00E547C2" w:rsidDel="00E3109C">
        <w:rPr>
          <w:rFonts w:ascii="Arial" w:hAnsi="Arial" w:cs="Arial"/>
          <w:sz w:val="21"/>
          <w:szCs w:val="21"/>
          <w:highlight w:val="lightGray"/>
        </w:rPr>
        <w:t>incorporación de componente nacional en servicios extranjeros]</w:t>
      </w:r>
    </w:p>
    <w:p w14:paraId="69E2731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2F66B7A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12A0BAF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3B317723"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highlight w:val="lightGray"/>
        </w:rPr>
        <w:t>[NOMBRE DE LA ENTIDAD]</w:t>
      </w:r>
    </w:p>
    <w:p w14:paraId="73B458A5" w14:textId="77777777" w:rsidR="00985487" w:rsidRPr="00E547C2" w:rsidRDefault="00985487" w:rsidP="00985487">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 xml:space="preserve">[Dirección de la Entidad] </w:t>
      </w:r>
    </w:p>
    <w:p w14:paraId="68B9B776"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7C01DEF" w14:textId="77777777" w:rsidR="00985487" w:rsidRPr="00E547C2" w:rsidRDefault="00985487" w:rsidP="00985487">
      <w:pPr>
        <w:numPr>
          <w:ilvl w:val="12"/>
          <w:numId w:val="0"/>
        </w:numPr>
        <w:spacing w:before="120" w:after="120"/>
        <w:jc w:val="both"/>
        <w:outlineLvl w:val="0"/>
        <w:rPr>
          <w:rFonts w:ascii="Arial" w:hAnsi="Arial" w:cs="Arial"/>
          <w:b/>
          <w:sz w:val="21"/>
          <w:szCs w:val="21"/>
        </w:rPr>
      </w:pPr>
    </w:p>
    <w:p w14:paraId="60491B29"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u w:val="single"/>
        </w:rPr>
      </w:pPr>
      <w:r w:rsidRPr="00E547C2">
        <w:rPr>
          <w:rFonts w:ascii="Arial" w:hAnsi="Arial" w:cs="Arial"/>
          <w:b/>
          <w:bCs/>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lang w:bidi="en-US"/>
        </w:rPr>
        <w:t>[Incluir número del Proceso de Contratación]</w:t>
      </w:r>
      <w:r w:rsidRPr="00E547C2">
        <w:rPr>
          <w:rFonts w:ascii="Arial" w:hAnsi="Arial" w:cs="Arial"/>
          <w:sz w:val="21"/>
          <w:szCs w:val="21"/>
        </w:rPr>
        <w:t xml:space="preserve">, en adelante el “Proceso de contratación” </w:t>
      </w:r>
    </w:p>
    <w:p w14:paraId="6FA3DCB7" w14:textId="77777777" w:rsidR="00985487" w:rsidRPr="00E547C2" w:rsidRDefault="00985487" w:rsidP="00985487">
      <w:pPr>
        <w:rPr>
          <w:rFonts w:ascii="Arial" w:hAnsi="Arial" w:cs="Arial"/>
          <w:sz w:val="21"/>
          <w:szCs w:val="21"/>
        </w:rPr>
      </w:pPr>
      <w:r w:rsidRPr="00E547C2">
        <w:rPr>
          <w:rFonts w:ascii="Arial" w:hAnsi="Arial" w:cs="Arial"/>
          <w:sz w:val="21"/>
          <w:szCs w:val="21"/>
        </w:rPr>
        <w:t xml:space="preserve">Objeto: </w:t>
      </w:r>
    </w:p>
    <w:p w14:paraId="7C575D1A" w14:textId="77777777" w:rsidR="00985487" w:rsidRPr="00E547C2" w:rsidRDefault="00985487" w:rsidP="00985487">
      <w:pPr>
        <w:jc w:val="both"/>
        <w:rPr>
          <w:rFonts w:ascii="Arial" w:hAnsi="Arial" w:cs="Arial"/>
          <w:sz w:val="21"/>
          <w:szCs w:val="21"/>
        </w:rPr>
      </w:pPr>
    </w:p>
    <w:p w14:paraId="3E9B9B9E" w14:textId="77777777" w:rsidR="00985487" w:rsidRPr="00E547C2" w:rsidRDefault="00985487" w:rsidP="00985487">
      <w:pPr>
        <w:autoSpaceDE w:val="0"/>
        <w:autoSpaceDN w:val="0"/>
        <w:adjustRightInd w:val="0"/>
        <w:spacing w:before="120" w:after="240"/>
        <w:jc w:val="both"/>
        <w:rPr>
          <w:rFonts w:ascii="Arial" w:hAnsi="Arial" w:cs="Arial"/>
          <w:sz w:val="21"/>
          <w:szCs w:val="21"/>
        </w:rPr>
      </w:pPr>
      <w:r w:rsidRPr="00E547C2">
        <w:rPr>
          <w:rFonts w:ascii="Arial" w:hAnsi="Arial" w:cs="Arial"/>
          <w:sz w:val="21"/>
          <w:szCs w:val="21"/>
        </w:rPr>
        <w:t>Estimados señores:</w:t>
      </w:r>
    </w:p>
    <w:p w14:paraId="72ADC8E6" w14:textId="77777777" w:rsidR="00985487" w:rsidRPr="00E547C2" w:rsidRDefault="00985487" w:rsidP="00985487">
      <w:pPr>
        <w:spacing w:before="240" w:after="120"/>
        <w:jc w:val="both"/>
        <w:rPr>
          <w:rFonts w:ascii="Arial" w:hAnsi="Arial" w:cs="Arial"/>
          <w:sz w:val="21"/>
          <w:szCs w:val="21"/>
          <w:lang w:bidi="en-US"/>
        </w:rPr>
      </w:pPr>
      <w:r w:rsidRPr="00E547C2">
        <w:rPr>
          <w:rFonts w:ascii="Arial" w:hAnsi="Arial" w:cs="Arial"/>
          <w:sz w:val="21"/>
          <w:szCs w:val="21"/>
          <w:highlight w:val="lightGray"/>
        </w:rPr>
        <w:fldChar w:fldCharType="begin"/>
      </w:r>
      <w:r w:rsidRPr="00E547C2">
        <w:rPr>
          <w:rFonts w:ascii="Arial" w:hAnsi="Arial" w:cs="Arial"/>
          <w:sz w:val="21"/>
          <w:szCs w:val="21"/>
          <w:highlight w:val="lightGray"/>
          <w:lang w:bidi="en-US"/>
        </w:rPr>
        <w:instrText xml:space="preserve"> MACROBUTTON  AbrirEspacioPárrafo "[Nombre del representante legal del Proponente]" </w:instrText>
      </w:r>
      <w:r w:rsidRPr="00E547C2">
        <w:rPr>
          <w:rFonts w:ascii="Arial" w:hAnsi="Arial" w:cs="Arial"/>
          <w:sz w:val="21"/>
          <w:szCs w:val="21"/>
          <w:highlight w:val="lightGray"/>
          <w:lang w:bidi="en-US"/>
        </w:rPr>
        <w:fldChar w:fldCharType="end"/>
      </w:r>
      <w:r w:rsidRPr="00E547C2">
        <w:rPr>
          <w:rFonts w:ascii="Arial" w:hAnsi="Arial" w:cs="Arial"/>
          <w:sz w:val="21"/>
          <w:szCs w:val="21"/>
          <w:lang w:bidi="en-US"/>
        </w:rPr>
        <w:t>e</w:t>
      </w:r>
      <w:r w:rsidRPr="00E547C2">
        <w:rPr>
          <w:rFonts w:ascii="Arial" w:hAnsi="Arial" w:cs="Arial"/>
          <w:sz w:val="21"/>
          <w:szCs w:val="21"/>
        </w:rPr>
        <w:t xml:space="preserve">n mi calidad de representante legal de </w:t>
      </w:r>
      <w:r w:rsidRPr="00E547C2">
        <w:rPr>
          <w:rFonts w:ascii="Arial" w:hAnsi="Arial" w:cs="Arial"/>
          <w:sz w:val="21"/>
          <w:szCs w:val="21"/>
          <w:highlight w:val="lightGray"/>
        </w:rPr>
        <w:t>[Nombre del Proponente - persona jurídica]</w:t>
      </w:r>
      <w:r w:rsidRPr="00E547C2">
        <w:rPr>
          <w:rFonts w:ascii="Arial" w:hAnsi="Arial" w:cs="Arial"/>
          <w:sz w:val="21"/>
          <w:szCs w:val="21"/>
        </w:rPr>
        <w:t xml:space="preserve"> </w:t>
      </w:r>
      <w:r w:rsidRPr="00E547C2">
        <w:rPr>
          <w:rFonts w:ascii="Arial" w:hAnsi="Arial" w:cs="Arial"/>
          <w:sz w:val="21"/>
          <w:szCs w:val="21"/>
          <w:lang w:bidi="en-US"/>
        </w:rPr>
        <w:t xml:space="preserve">o </w:t>
      </w:r>
      <w:r w:rsidRPr="00E547C2">
        <w:rPr>
          <w:rFonts w:ascii="Arial" w:hAnsi="Arial" w:cs="Arial"/>
          <w:sz w:val="21"/>
          <w:szCs w:val="21"/>
          <w:highlight w:val="lightGray"/>
        </w:rPr>
        <w:t>[Nombre del Proponente- persona natural]</w:t>
      </w:r>
      <w:r w:rsidRPr="00E547C2">
        <w:rPr>
          <w:rFonts w:ascii="Arial" w:hAnsi="Arial" w:cs="Arial"/>
          <w:sz w:val="21"/>
          <w:szCs w:val="21"/>
        </w:rPr>
        <w:t xml:space="preserve"> o </w:t>
      </w:r>
      <w:r w:rsidRPr="00E547C2">
        <w:rPr>
          <w:rFonts w:ascii="Arial" w:hAnsi="Arial" w:cs="Arial"/>
          <w:sz w:val="21"/>
          <w:szCs w:val="21"/>
          <w:highlight w:val="lightGray"/>
        </w:rPr>
        <w:t>[Nombre del representante del Proponente Plural]</w:t>
      </w:r>
      <w:r w:rsidRPr="00E547C2">
        <w:rPr>
          <w:rFonts w:ascii="Arial" w:hAnsi="Arial" w:cs="Arial"/>
          <w:sz w:val="21"/>
          <w:szCs w:val="21"/>
        </w:rPr>
        <w:t xml:space="preserve"> </w:t>
      </w:r>
      <w:r w:rsidRPr="00E547C2">
        <w:rPr>
          <w:rFonts w:ascii="Arial" w:hAnsi="Arial" w:cs="Arial"/>
          <w:sz w:val="21"/>
          <w:szCs w:val="21"/>
          <w:lang w:bidi="en-US"/>
        </w:rPr>
        <w:t>en adelante el “Proponente”, presento ofrecimiento optando por el puntaje por apoyo a la industria nacional</w:t>
      </w:r>
      <w:r w:rsidRPr="00E547C2" w:rsidDel="001445B9">
        <w:rPr>
          <w:rFonts w:ascii="Arial" w:hAnsi="Arial" w:cs="Arial"/>
          <w:sz w:val="21"/>
          <w:szCs w:val="21"/>
          <w:lang w:bidi="en-US"/>
        </w:rPr>
        <w:t xml:space="preserve"> por la prestación de </w:t>
      </w:r>
      <w:r w:rsidRPr="00E547C2">
        <w:rPr>
          <w:rFonts w:ascii="Arial" w:hAnsi="Arial" w:cs="Arial"/>
          <w:sz w:val="21"/>
          <w:szCs w:val="21"/>
          <w:lang w:bidi="en-US"/>
        </w:rPr>
        <w:t>Servicios N</w:t>
      </w:r>
      <w:r w:rsidRPr="00E547C2" w:rsidDel="001445B9">
        <w:rPr>
          <w:rFonts w:ascii="Arial" w:hAnsi="Arial" w:cs="Arial"/>
          <w:sz w:val="21"/>
          <w:szCs w:val="21"/>
          <w:lang w:bidi="en-US"/>
        </w:rPr>
        <w:t xml:space="preserve">acionales o con </w:t>
      </w:r>
      <w:r w:rsidRPr="00E547C2">
        <w:rPr>
          <w:rFonts w:ascii="Arial" w:hAnsi="Arial" w:cs="Arial"/>
          <w:sz w:val="21"/>
          <w:szCs w:val="21"/>
          <w:lang w:bidi="en-US"/>
        </w:rPr>
        <w:t>T</w:t>
      </w:r>
      <w:r w:rsidRPr="00E547C2" w:rsidDel="001445B9">
        <w:rPr>
          <w:rFonts w:ascii="Arial" w:hAnsi="Arial" w:cs="Arial"/>
          <w:sz w:val="21"/>
          <w:szCs w:val="21"/>
          <w:lang w:bidi="en-US"/>
        </w:rPr>
        <w:t xml:space="preserve">rato </w:t>
      </w:r>
      <w:r w:rsidRPr="00E547C2">
        <w:rPr>
          <w:rFonts w:ascii="Arial" w:hAnsi="Arial" w:cs="Arial"/>
          <w:sz w:val="21"/>
          <w:szCs w:val="21"/>
          <w:lang w:bidi="en-US"/>
        </w:rPr>
        <w:t>N</w:t>
      </w:r>
      <w:r w:rsidRPr="00E547C2" w:rsidDel="001445B9">
        <w:rPr>
          <w:rFonts w:ascii="Arial" w:hAnsi="Arial" w:cs="Arial"/>
          <w:sz w:val="21"/>
          <w:szCs w:val="21"/>
          <w:lang w:bidi="en-US"/>
        </w:rPr>
        <w:t xml:space="preserve">acional. </w:t>
      </w:r>
    </w:p>
    <w:p w14:paraId="10010ADB" w14:textId="77777777" w:rsidR="00985487" w:rsidRPr="00E547C2" w:rsidRDefault="00985487" w:rsidP="00985487">
      <w:pPr>
        <w:spacing w:before="120" w:after="240"/>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1.</w:t>
      </w:r>
      <w:r w:rsidRPr="00E547C2">
        <w:rPr>
          <w:rFonts w:ascii="Arial" w:hAnsi="Arial" w:cs="Arial"/>
          <w:color w:val="000000"/>
          <w:sz w:val="21"/>
          <w:szCs w:val="21"/>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130A2B3C" w14:textId="77777777" w:rsidR="00985487" w:rsidRPr="00E547C2" w:rsidRDefault="00985487" w:rsidP="00985487">
      <w:pPr>
        <w:spacing w:before="120" w:after="120"/>
        <w:jc w:val="both"/>
        <w:rPr>
          <w:rFonts w:ascii="Arial" w:hAnsi="Arial" w:cs="Arial"/>
          <w:sz w:val="21"/>
          <w:szCs w:val="21"/>
          <w:highlight w:val="lightGray"/>
          <w:lang w:bidi="en-US"/>
        </w:rPr>
      </w:pPr>
      <w:r w:rsidRPr="00E547C2">
        <w:rPr>
          <w:rFonts w:ascii="Arial" w:hAnsi="Arial" w:cs="Arial"/>
          <w:sz w:val="21"/>
          <w:szCs w:val="21"/>
          <w:lang w:bidi="en-US"/>
        </w:rPr>
        <w:t>Manifiesto bajo la gravedad del juramento que en caso de resultar adjudicatario incorporaré a la ejecución del contrato los bienes nacionales relevantes establecidos por la Entidad Estatal en el Pliego de Condiciones:</w:t>
      </w:r>
      <w:r w:rsidRPr="00E547C2">
        <w:rPr>
          <w:rFonts w:ascii="Arial" w:hAnsi="Arial" w:cs="Arial"/>
          <w:sz w:val="21"/>
          <w:szCs w:val="21"/>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9"/>
        <w:gridCol w:w="1244"/>
        <w:gridCol w:w="1261"/>
        <w:gridCol w:w="1092"/>
        <w:gridCol w:w="1539"/>
        <w:gridCol w:w="1886"/>
      </w:tblGrid>
      <w:tr w:rsidR="00985487" w:rsidRPr="00E547C2" w14:paraId="5B084599" w14:textId="77777777" w:rsidTr="008541E5">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8294EB4" w14:textId="77777777" w:rsidR="00985487" w:rsidRPr="00E547C2" w:rsidRDefault="00985487" w:rsidP="008541E5">
            <w:pPr>
              <w:spacing w:before="120" w:line="276" w:lineRule="auto"/>
              <w:jc w:val="center"/>
              <w:rPr>
                <w:rFonts w:ascii="Arial" w:hAnsi="Arial" w:cs="Arial"/>
                <w:b/>
                <w:caps/>
                <w:color w:val="FFFFFF"/>
                <w:sz w:val="21"/>
                <w:szCs w:val="21"/>
                <w:lang w:val="es-ES"/>
              </w:rPr>
            </w:pPr>
            <w:r w:rsidRPr="00E547C2">
              <w:rPr>
                <w:rFonts w:ascii="Arial" w:hAnsi="Arial" w:cs="Arial"/>
                <w:b/>
                <w:bCs/>
                <w:color w:val="FFFFFF"/>
                <w:sz w:val="21"/>
                <w:szCs w:val="21"/>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3BD01D2" w14:textId="77777777" w:rsidR="00985487" w:rsidRPr="00E547C2" w:rsidRDefault="00985487" w:rsidP="008541E5">
            <w:pPr>
              <w:spacing w:before="120" w:line="276" w:lineRule="auto"/>
              <w:jc w:val="center"/>
              <w:rPr>
                <w:rFonts w:ascii="Arial" w:hAnsi="Arial" w:cs="Arial"/>
                <w:b/>
                <w:caps/>
                <w:color w:val="FFFFFF"/>
                <w:sz w:val="21"/>
                <w:szCs w:val="21"/>
                <w:lang w:val="es-ES"/>
              </w:rPr>
            </w:pPr>
            <w:r w:rsidRPr="00E547C2">
              <w:rPr>
                <w:rFonts w:ascii="Arial" w:hAnsi="Arial" w:cs="Arial"/>
                <w:b/>
                <w:bCs/>
                <w:color w:val="FFFFFF"/>
                <w:sz w:val="21"/>
                <w:szCs w:val="21"/>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74FB9221" w14:textId="77777777" w:rsidR="00985487" w:rsidRPr="00E547C2" w:rsidRDefault="00985487" w:rsidP="008541E5">
            <w:pPr>
              <w:spacing w:before="120" w:line="276" w:lineRule="auto"/>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7221E8B5" w14:textId="77777777" w:rsidR="00985487" w:rsidRPr="00E547C2" w:rsidRDefault="00985487" w:rsidP="008541E5">
            <w:pPr>
              <w:spacing w:before="120" w:line="276" w:lineRule="auto"/>
              <w:jc w:val="both"/>
              <w:rPr>
                <w:rFonts w:ascii="Arial" w:hAnsi="Arial" w:cs="Arial"/>
                <w:b/>
                <w:bCs/>
                <w:color w:val="FFFFFF"/>
                <w:sz w:val="21"/>
                <w:szCs w:val="21"/>
                <w:lang w:val="es-ES"/>
              </w:rPr>
            </w:pPr>
            <w:r w:rsidRPr="00E547C2">
              <w:rPr>
                <w:rFonts w:ascii="Arial" w:hAnsi="Arial" w:cs="Arial"/>
                <w:b/>
                <w:bCs/>
                <w:color w:val="FFFFFF"/>
                <w:sz w:val="21"/>
                <w:szCs w:val="21"/>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19E9572D" w14:textId="77777777" w:rsidR="00985487" w:rsidRPr="00E547C2" w:rsidRDefault="00985487" w:rsidP="008541E5">
            <w:pPr>
              <w:spacing w:before="120" w:line="276" w:lineRule="auto"/>
              <w:jc w:val="center"/>
              <w:rPr>
                <w:rFonts w:ascii="Arial" w:hAnsi="Arial" w:cs="Arial"/>
                <w:b/>
                <w:bCs/>
                <w:color w:val="FFFFFF"/>
                <w:sz w:val="21"/>
                <w:szCs w:val="21"/>
                <w:lang w:val="es-ES"/>
              </w:rPr>
            </w:pPr>
            <w:r w:rsidRPr="00E547C2">
              <w:rPr>
                <w:rFonts w:ascii="Arial" w:hAnsi="Arial" w:cs="Arial"/>
                <w:b/>
                <w:bCs/>
                <w:color w:val="FFFFFF"/>
                <w:sz w:val="21"/>
                <w:szCs w:val="21"/>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7C210B9" w14:textId="77777777" w:rsidR="00985487" w:rsidRPr="00E547C2" w:rsidRDefault="00985487" w:rsidP="008541E5">
            <w:pPr>
              <w:spacing w:before="120" w:line="276" w:lineRule="auto"/>
              <w:jc w:val="center"/>
              <w:rPr>
                <w:rFonts w:ascii="Arial" w:hAnsi="Arial" w:cs="Arial"/>
                <w:b/>
                <w:bCs/>
                <w:color w:val="FFFFFF"/>
                <w:sz w:val="21"/>
                <w:szCs w:val="21"/>
                <w:lang w:val="es-ES"/>
              </w:rPr>
            </w:pPr>
            <w:r w:rsidRPr="00E547C2">
              <w:rPr>
                <w:rFonts w:ascii="Arial" w:hAnsi="Arial" w:cs="Arial"/>
                <w:b/>
                <w:bCs/>
                <w:color w:val="FFFFFF"/>
                <w:sz w:val="21"/>
                <w:szCs w:val="21"/>
                <w:lang w:val="es-ES"/>
              </w:rPr>
              <w:t xml:space="preserve">% de participación </w:t>
            </w:r>
          </w:p>
        </w:tc>
      </w:tr>
      <w:tr w:rsidR="00985487" w:rsidRPr="00E547C2" w14:paraId="1F208A9D" w14:textId="77777777" w:rsidTr="008541E5">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6762E7DB" w14:textId="77777777" w:rsidR="00985487" w:rsidRPr="00E547C2" w:rsidRDefault="00985487" w:rsidP="008541E5">
            <w:pPr>
              <w:spacing w:before="120" w:line="276" w:lineRule="auto"/>
              <w:jc w:val="center"/>
              <w:rPr>
                <w:rFonts w:ascii="Arial" w:hAnsi="Arial" w:cs="Arial"/>
                <w:caps/>
                <w:sz w:val="21"/>
                <w:szCs w:val="21"/>
                <w:lang w:val="es-ES"/>
              </w:rPr>
            </w:pPr>
            <w:r w:rsidRPr="00E547C2">
              <w:rPr>
                <w:rFonts w:ascii="Arial" w:hAnsi="Arial" w:cs="Arial"/>
                <w:caps/>
                <w:sz w:val="21"/>
                <w:szCs w:val="21"/>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58659E44" w14:textId="77777777" w:rsidR="00985487" w:rsidRPr="00E547C2" w:rsidRDefault="00985487" w:rsidP="008541E5">
            <w:pPr>
              <w:spacing w:before="120" w:line="276" w:lineRule="auto"/>
              <w:ind w:left="284"/>
              <w:jc w:val="center"/>
              <w:rPr>
                <w:rFonts w:ascii="Arial" w:hAnsi="Arial" w:cs="Arial"/>
                <w:caps/>
                <w:sz w:val="21"/>
                <w:szCs w:val="21"/>
                <w:lang w:val="es-ES"/>
              </w:rPr>
            </w:pPr>
          </w:p>
        </w:tc>
        <w:tc>
          <w:tcPr>
            <w:tcW w:w="1207" w:type="dxa"/>
            <w:tcBorders>
              <w:top w:val="single" w:sz="6" w:space="0" w:color="auto"/>
              <w:left w:val="single" w:sz="6" w:space="0" w:color="auto"/>
              <w:bottom w:val="single" w:sz="6" w:space="0" w:color="auto"/>
              <w:right w:val="double" w:sz="4" w:space="0" w:color="auto"/>
            </w:tcBorders>
          </w:tcPr>
          <w:p w14:paraId="4D756B26" w14:textId="77777777" w:rsidR="00985487" w:rsidRPr="00E547C2" w:rsidRDefault="00985487" w:rsidP="008541E5">
            <w:pPr>
              <w:spacing w:before="120" w:line="276" w:lineRule="auto"/>
              <w:ind w:left="284"/>
              <w:jc w:val="center"/>
              <w:rPr>
                <w:rFonts w:ascii="Arial" w:hAnsi="Arial" w:cs="Arial"/>
                <w:sz w:val="21"/>
                <w:szCs w:val="21"/>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2C9C5F7B" w14:textId="77777777" w:rsidR="00985487" w:rsidRPr="00E547C2" w:rsidRDefault="00985487" w:rsidP="008541E5">
            <w:pPr>
              <w:spacing w:before="120" w:line="276" w:lineRule="auto"/>
              <w:ind w:left="284"/>
              <w:jc w:val="center"/>
              <w:rPr>
                <w:rFonts w:ascii="Arial" w:hAnsi="Arial" w:cs="Arial"/>
                <w:sz w:val="21"/>
                <w:szCs w:val="21"/>
                <w:lang w:val="es-ES"/>
              </w:rPr>
            </w:pPr>
          </w:p>
        </w:tc>
        <w:tc>
          <w:tcPr>
            <w:tcW w:w="1559" w:type="dxa"/>
            <w:tcBorders>
              <w:top w:val="single" w:sz="6" w:space="0" w:color="auto"/>
              <w:left w:val="single" w:sz="6" w:space="0" w:color="auto"/>
              <w:bottom w:val="single" w:sz="6" w:space="0" w:color="auto"/>
              <w:right w:val="double" w:sz="4" w:space="0" w:color="auto"/>
            </w:tcBorders>
          </w:tcPr>
          <w:p w14:paraId="0607C0E3" w14:textId="77777777" w:rsidR="00985487" w:rsidRPr="00E547C2" w:rsidRDefault="00985487" w:rsidP="008541E5">
            <w:pPr>
              <w:spacing w:before="120" w:line="276" w:lineRule="auto"/>
              <w:ind w:left="284"/>
              <w:jc w:val="center"/>
              <w:rPr>
                <w:rFonts w:ascii="Arial" w:hAnsi="Arial" w:cs="Arial"/>
                <w:sz w:val="21"/>
                <w:szCs w:val="21"/>
                <w:lang w:val="es-ES"/>
              </w:rPr>
            </w:pPr>
          </w:p>
        </w:tc>
        <w:tc>
          <w:tcPr>
            <w:tcW w:w="1916" w:type="dxa"/>
            <w:tcBorders>
              <w:top w:val="single" w:sz="6" w:space="0" w:color="auto"/>
              <w:left w:val="single" w:sz="6" w:space="0" w:color="auto"/>
              <w:bottom w:val="single" w:sz="6" w:space="0" w:color="auto"/>
              <w:right w:val="double" w:sz="4" w:space="0" w:color="auto"/>
            </w:tcBorders>
          </w:tcPr>
          <w:p w14:paraId="727F77B7" w14:textId="77777777" w:rsidR="00985487" w:rsidRPr="00E547C2" w:rsidRDefault="00985487" w:rsidP="008541E5">
            <w:pPr>
              <w:spacing w:before="120" w:line="276" w:lineRule="auto"/>
              <w:ind w:left="284"/>
              <w:jc w:val="center"/>
              <w:rPr>
                <w:rFonts w:ascii="Arial" w:hAnsi="Arial" w:cs="Arial"/>
                <w:sz w:val="21"/>
                <w:szCs w:val="21"/>
                <w:lang w:val="es-ES"/>
              </w:rPr>
            </w:pPr>
          </w:p>
        </w:tc>
      </w:tr>
      <w:tr w:rsidR="00985487" w:rsidRPr="00E547C2" w14:paraId="112F99C1" w14:textId="77777777" w:rsidTr="008541E5">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E726880" w14:textId="77777777" w:rsidR="00985487" w:rsidRPr="00E547C2" w:rsidRDefault="00985487" w:rsidP="008541E5">
            <w:pPr>
              <w:spacing w:before="120" w:line="276" w:lineRule="auto"/>
              <w:jc w:val="center"/>
              <w:rPr>
                <w:rFonts w:ascii="Arial" w:hAnsi="Arial" w:cs="Arial"/>
                <w:caps/>
                <w:sz w:val="21"/>
                <w:szCs w:val="21"/>
                <w:lang w:val="es-ES"/>
              </w:rPr>
            </w:pPr>
            <w:r w:rsidRPr="00E547C2">
              <w:rPr>
                <w:rFonts w:ascii="Arial" w:hAnsi="Arial" w:cs="Arial"/>
                <w:caps/>
                <w:sz w:val="21"/>
                <w:szCs w:val="21"/>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461FCA92" w14:textId="77777777" w:rsidR="00985487" w:rsidRPr="00E547C2" w:rsidRDefault="00985487" w:rsidP="008541E5">
            <w:pPr>
              <w:spacing w:before="120" w:line="276" w:lineRule="auto"/>
              <w:ind w:left="284"/>
              <w:jc w:val="center"/>
              <w:rPr>
                <w:rFonts w:ascii="Arial" w:hAnsi="Arial" w:cs="Arial"/>
                <w:caps/>
                <w:sz w:val="21"/>
                <w:szCs w:val="21"/>
                <w:lang w:val="es-ES"/>
              </w:rPr>
            </w:pPr>
          </w:p>
        </w:tc>
        <w:tc>
          <w:tcPr>
            <w:tcW w:w="1207" w:type="dxa"/>
            <w:tcBorders>
              <w:top w:val="single" w:sz="6" w:space="0" w:color="auto"/>
              <w:left w:val="single" w:sz="6" w:space="0" w:color="auto"/>
              <w:bottom w:val="double" w:sz="4" w:space="0" w:color="auto"/>
              <w:right w:val="double" w:sz="4" w:space="0" w:color="auto"/>
            </w:tcBorders>
          </w:tcPr>
          <w:p w14:paraId="4CAB153C" w14:textId="77777777" w:rsidR="00985487" w:rsidRPr="00E547C2" w:rsidRDefault="00985487" w:rsidP="008541E5">
            <w:pPr>
              <w:spacing w:before="120" w:line="276" w:lineRule="auto"/>
              <w:ind w:left="284"/>
              <w:jc w:val="center"/>
              <w:rPr>
                <w:rFonts w:ascii="Arial" w:hAnsi="Arial" w:cs="Arial"/>
                <w:sz w:val="21"/>
                <w:szCs w:val="21"/>
                <w:lang w:val="es-ES"/>
              </w:rPr>
            </w:pPr>
          </w:p>
        </w:tc>
        <w:tc>
          <w:tcPr>
            <w:tcW w:w="1100" w:type="dxa"/>
            <w:tcBorders>
              <w:top w:val="single" w:sz="6" w:space="0" w:color="auto"/>
              <w:left w:val="single" w:sz="6" w:space="0" w:color="auto"/>
              <w:bottom w:val="double" w:sz="4" w:space="0" w:color="auto"/>
              <w:right w:val="double" w:sz="4" w:space="0" w:color="auto"/>
            </w:tcBorders>
          </w:tcPr>
          <w:p w14:paraId="5A5A829A" w14:textId="77777777" w:rsidR="00985487" w:rsidRPr="00E547C2" w:rsidRDefault="00985487" w:rsidP="008541E5">
            <w:pPr>
              <w:spacing w:before="120" w:line="276" w:lineRule="auto"/>
              <w:ind w:left="284"/>
              <w:jc w:val="center"/>
              <w:rPr>
                <w:rFonts w:ascii="Arial" w:hAnsi="Arial" w:cs="Arial"/>
                <w:sz w:val="21"/>
                <w:szCs w:val="21"/>
                <w:lang w:val="es-ES"/>
              </w:rPr>
            </w:pPr>
          </w:p>
        </w:tc>
        <w:tc>
          <w:tcPr>
            <w:tcW w:w="1559" w:type="dxa"/>
            <w:tcBorders>
              <w:top w:val="single" w:sz="6" w:space="0" w:color="auto"/>
              <w:left w:val="single" w:sz="6" w:space="0" w:color="auto"/>
              <w:bottom w:val="double" w:sz="4" w:space="0" w:color="auto"/>
              <w:right w:val="double" w:sz="4" w:space="0" w:color="auto"/>
            </w:tcBorders>
          </w:tcPr>
          <w:p w14:paraId="5D5125AF" w14:textId="77777777" w:rsidR="00985487" w:rsidRPr="00E547C2" w:rsidRDefault="00985487" w:rsidP="008541E5">
            <w:pPr>
              <w:spacing w:before="120" w:line="276" w:lineRule="auto"/>
              <w:ind w:left="284"/>
              <w:jc w:val="center"/>
              <w:rPr>
                <w:rFonts w:ascii="Arial" w:hAnsi="Arial" w:cs="Arial"/>
                <w:sz w:val="21"/>
                <w:szCs w:val="21"/>
                <w:lang w:val="es-ES"/>
              </w:rPr>
            </w:pPr>
          </w:p>
        </w:tc>
        <w:tc>
          <w:tcPr>
            <w:tcW w:w="1916" w:type="dxa"/>
            <w:tcBorders>
              <w:top w:val="single" w:sz="6" w:space="0" w:color="auto"/>
              <w:left w:val="single" w:sz="6" w:space="0" w:color="auto"/>
              <w:bottom w:val="double" w:sz="4" w:space="0" w:color="auto"/>
              <w:right w:val="double" w:sz="4" w:space="0" w:color="auto"/>
            </w:tcBorders>
          </w:tcPr>
          <w:p w14:paraId="0D1F9F51" w14:textId="77777777" w:rsidR="00985487" w:rsidRPr="00E547C2" w:rsidRDefault="00985487" w:rsidP="008541E5">
            <w:pPr>
              <w:spacing w:before="120" w:line="276" w:lineRule="auto"/>
              <w:ind w:left="284"/>
              <w:jc w:val="center"/>
              <w:rPr>
                <w:rFonts w:ascii="Arial" w:hAnsi="Arial" w:cs="Arial"/>
                <w:sz w:val="21"/>
                <w:szCs w:val="21"/>
                <w:lang w:val="es-ES"/>
              </w:rPr>
            </w:pPr>
          </w:p>
        </w:tc>
      </w:tr>
    </w:tbl>
    <w:p w14:paraId="6A2A44D9" w14:textId="77777777" w:rsidR="00985487" w:rsidRPr="00E547C2" w:rsidRDefault="00985487" w:rsidP="00985487">
      <w:pPr>
        <w:spacing w:before="120" w:after="120"/>
        <w:ind w:left="284"/>
        <w:jc w:val="both"/>
        <w:rPr>
          <w:rFonts w:ascii="Arial" w:hAnsi="Arial" w:cs="Arial"/>
          <w:sz w:val="21"/>
          <w:szCs w:val="21"/>
          <w:highlight w:val="lightGray"/>
          <w:lang w:bidi="en-US"/>
        </w:rPr>
      </w:pPr>
    </w:p>
    <w:p w14:paraId="72A01A76" w14:textId="77777777" w:rsidR="00985487" w:rsidRPr="00E547C2" w:rsidRDefault="00985487" w:rsidP="00985487">
      <w:pPr>
        <w:spacing w:before="120" w:after="120"/>
        <w:jc w:val="both"/>
        <w:rPr>
          <w:rFonts w:ascii="Arial" w:hAnsi="Arial" w:cs="Arial"/>
          <w:sz w:val="21"/>
          <w:szCs w:val="21"/>
          <w:lang w:bidi="en-US"/>
        </w:rPr>
      </w:pPr>
      <w:r w:rsidRPr="00E547C2">
        <w:rPr>
          <w:rFonts w:ascii="Arial" w:hAnsi="Arial" w:cs="Arial"/>
          <w:sz w:val="21"/>
          <w:szCs w:val="21"/>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32414B6" w14:textId="77777777" w:rsidR="00985487" w:rsidRPr="00E547C2" w:rsidRDefault="00985487" w:rsidP="00985487">
      <w:pPr>
        <w:spacing w:before="120" w:after="120"/>
        <w:jc w:val="both"/>
        <w:rPr>
          <w:rFonts w:ascii="Arial" w:hAnsi="Arial" w:cs="Arial"/>
          <w:color w:val="000000"/>
          <w:sz w:val="21"/>
          <w:szCs w:val="21"/>
          <w:highlight w:val="lightGray"/>
        </w:rPr>
      </w:pPr>
      <w:r w:rsidRPr="00E547C2">
        <w:rPr>
          <w:rFonts w:ascii="Arial" w:hAnsi="Arial" w:cs="Arial"/>
          <w:color w:val="000000"/>
          <w:sz w:val="21"/>
          <w:szCs w:val="21"/>
          <w:highlight w:val="lightGray"/>
        </w:rPr>
        <w:lastRenderedPageBreak/>
        <w:t>[</w:t>
      </w:r>
      <w:r w:rsidRPr="00E547C2">
        <w:rPr>
          <w:rFonts w:ascii="Arial" w:hAnsi="Arial" w:cs="Arial"/>
          <w:b/>
          <w:bCs/>
          <w:color w:val="000000"/>
          <w:sz w:val="21"/>
          <w:szCs w:val="21"/>
          <w:highlight w:val="lightGray"/>
        </w:rPr>
        <w:t>Opción 2.</w:t>
      </w:r>
      <w:r w:rsidRPr="00E547C2">
        <w:rPr>
          <w:rFonts w:ascii="Arial" w:hAnsi="Arial" w:cs="Arial"/>
          <w:color w:val="000000"/>
          <w:sz w:val="21"/>
          <w:szCs w:val="21"/>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1A3B368D" w14:textId="77777777" w:rsidR="00985487" w:rsidRPr="00E547C2" w:rsidRDefault="00985487" w:rsidP="00985487">
      <w:pPr>
        <w:spacing w:before="120" w:after="240"/>
        <w:jc w:val="both"/>
        <w:rPr>
          <w:rFonts w:ascii="Arial" w:hAnsi="Arial" w:cs="Arial"/>
          <w:sz w:val="21"/>
          <w:szCs w:val="21"/>
          <w:lang w:bidi="en-US"/>
        </w:rPr>
      </w:pPr>
      <w:r w:rsidRPr="00E547C2">
        <w:rPr>
          <w:rFonts w:ascii="Arial" w:hAnsi="Arial" w:cs="Arial"/>
          <w:color w:val="000000"/>
          <w:sz w:val="21"/>
          <w:szCs w:val="21"/>
        </w:rPr>
        <w:t>Manifiesto bajo la gravedad del juramento que en caso de</w:t>
      </w:r>
      <w:r w:rsidRPr="00E547C2">
        <w:rPr>
          <w:rFonts w:ascii="Arial" w:hAnsi="Arial" w:cs="Arial"/>
          <w:sz w:val="21"/>
          <w:szCs w:val="21"/>
          <w:lang w:bidi="en-US"/>
        </w:rPr>
        <w:t xml:space="preserve"> resultar adjudicatario para la ejecución del objeto contractual destinaré un porcentaje de empleados o contratistas por prestación de servicios colombianos, de al menos el </w:t>
      </w:r>
      <w:r w:rsidRPr="00E547C2">
        <w:rPr>
          <w:rFonts w:ascii="Arial" w:hAnsi="Arial" w:cs="Arial"/>
          <w:sz w:val="21"/>
          <w:szCs w:val="21"/>
          <w:highlight w:val="lightGray"/>
          <w:lang w:bidi="en-US"/>
        </w:rPr>
        <w:t>[el Proponente</w:t>
      </w:r>
      <w:r w:rsidRPr="00E547C2">
        <w:rPr>
          <w:rFonts w:ascii="Arial" w:eastAsia="Calibri" w:hAnsi="Arial"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E547C2">
        <w:rPr>
          <w:rFonts w:ascii="Arial" w:eastAsia="Calibri" w:hAnsi="Arial" w:cs="Arial"/>
          <w:color w:val="000000"/>
          <w:sz w:val="21"/>
          <w:szCs w:val="21"/>
          <w:lang w:val="es-ES"/>
        </w:rPr>
        <w:t xml:space="preserve"> </w:t>
      </w:r>
      <w:r w:rsidRPr="00E547C2">
        <w:rPr>
          <w:rFonts w:ascii="Arial" w:hAnsi="Arial" w:cs="Arial"/>
          <w:sz w:val="21"/>
          <w:szCs w:val="21"/>
          <w:lang w:bidi="en-US"/>
        </w:rPr>
        <w:t>del total del personal requerido para el cumplimiento del contrato.</w:t>
      </w:r>
    </w:p>
    <w:p w14:paraId="6CA88E0C" w14:textId="77777777" w:rsidR="00985487" w:rsidRPr="00E547C2" w:rsidRDefault="00985487" w:rsidP="00985487">
      <w:pPr>
        <w:spacing w:before="120" w:after="240"/>
        <w:jc w:val="both"/>
        <w:rPr>
          <w:rFonts w:ascii="Arial" w:hAnsi="Arial" w:cs="Arial"/>
          <w:color w:val="000000"/>
          <w:sz w:val="21"/>
          <w:szCs w:val="21"/>
          <w:highlight w:val="lightGray"/>
        </w:rPr>
      </w:pPr>
      <w:r w:rsidRPr="00E547C2">
        <w:rPr>
          <w:rFonts w:ascii="Arial" w:hAnsi="Arial"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E547C2">
        <w:rPr>
          <w:rFonts w:ascii="Arial" w:hAnsi="Arial"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E547C2">
        <w:rPr>
          <w:rFonts w:ascii="Arial" w:hAnsi="Arial"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95E5680" w14:textId="77777777" w:rsidR="00985487" w:rsidRPr="00E547C2" w:rsidRDefault="00985487" w:rsidP="00985487">
      <w:pPr>
        <w:spacing w:before="120"/>
        <w:jc w:val="both"/>
        <w:rPr>
          <w:rFonts w:ascii="Arial" w:hAnsi="Arial" w:cs="Arial"/>
          <w:color w:val="000000"/>
          <w:sz w:val="21"/>
          <w:szCs w:val="21"/>
        </w:rPr>
      </w:pPr>
      <w:r w:rsidRPr="00E547C2">
        <w:rPr>
          <w:rFonts w:ascii="Arial" w:hAnsi="Arial" w:cs="Arial"/>
          <w:color w:val="000000"/>
          <w:sz w:val="21"/>
          <w:szCs w:val="21"/>
          <w:highlight w:val="lightGray"/>
        </w:rPr>
        <w:t>[</w:t>
      </w:r>
      <w:r w:rsidRPr="00E547C2">
        <w:rPr>
          <w:rFonts w:ascii="Arial" w:hAnsi="Arial" w:cs="Arial"/>
          <w:b/>
          <w:bCs/>
          <w:color w:val="000000"/>
          <w:sz w:val="21"/>
          <w:szCs w:val="21"/>
          <w:highlight w:val="lightGray"/>
        </w:rPr>
        <w:t>Opción 3.</w:t>
      </w:r>
      <w:r w:rsidRPr="00E547C2">
        <w:rPr>
          <w:rFonts w:ascii="Arial" w:hAnsi="Arial"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E547C2">
        <w:rPr>
          <w:rFonts w:ascii="Arial" w:hAnsi="Arial" w:cs="Arial"/>
          <w:color w:val="000000"/>
          <w:sz w:val="21"/>
          <w:szCs w:val="21"/>
        </w:rPr>
        <w:t xml:space="preserve"> </w:t>
      </w:r>
    </w:p>
    <w:p w14:paraId="532934CE" w14:textId="77777777" w:rsidR="00985487" w:rsidRPr="00E547C2" w:rsidRDefault="00985487" w:rsidP="00985487">
      <w:pPr>
        <w:spacing w:before="120" w:after="120"/>
        <w:jc w:val="both"/>
        <w:rPr>
          <w:rFonts w:ascii="Arial" w:hAnsi="Arial" w:cs="Arial"/>
          <w:sz w:val="21"/>
          <w:szCs w:val="21"/>
          <w:lang w:bidi="en-US"/>
        </w:rPr>
      </w:pPr>
      <w:r w:rsidRPr="00E547C2">
        <w:rPr>
          <w:rFonts w:ascii="Arial" w:hAnsi="Arial" w:cs="Arial"/>
          <w:sz w:val="21"/>
          <w:szCs w:val="21"/>
          <w:lang w:bidi="en-US"/>
        </w:rPr>
        <w:t xml:space="preserve">Manifiesto que los servicios ofrecidos para la eventual ejecución del objeto contractual son originarios de </w:t>
      </w:r>
      <w:r w:rsidRPr="00E547C2">
        <w:rPr>
          <w:rFonts w:ascii="Arial" w:hAnsi="Arial" w:cs="Arial"/>
          <w:sz w:val="21"/>
          <w:szCs w:val="21"/>
          <w:highlight w:val="lightGray"/>
          <w:lang w:bidi="en-US"/>
        </w:rPr>
        <w:t>[indicar nombre del país de origen de los servicios</w:t>
      </w:r>
      <w:r w:rsidRPr="00E547C2">
        <w:rPr>
          <w:rFonts w:ascii="Arial" w:hAnsi="Arial" w:cs="Arial"/>
          <w:sz w:val="21"/>
          <w:szCs w:val="21"/>
          <w:lang w:bidi="en-US"/>
        </w:rPr>
        <w:t xml:space="preserve">], país con el que la República de Colombia </w:t>
      </w:r>
      <w:r w:rsidRPr="00E547C2">
        <w:rPr>
          <w:rFonts w:ascii="Arial" w:hAnsi="Arial"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E547C2">
        <w:rPr>
          <w:rFonts w:ascii="Arial" w:hAnsi="Arial" w:cs="Arial"/>
          <w:sz w:val="21"/>
          <w:szCs w:val="21"/>
          <w:lang w:bidi="en-US"/>
        </w:rPr>
        <w:t>.</w:t>
      </w:r>
    </w:p>
    <w:p w14:paraId="6EDBA789" w14:textId="77777777" w:rsidR="00985487" w:rsidRPr="00E547C2" w:rsidRDefault="00985487" w:rsidP="00985487">
      <w:pPr>
        <w:spacing w:before="120" w:after="120"/>
        <w:jc w:val="both"/>
        <w:rPr>
          <w:rFonts w:ascii="Arial" w:hAnsi="Arial" w:cs="Arial"/>
          <w:sz w:val="21"/>
          <w:szCs w:val="21"/>
          <w:highlight w:val="lightGray"/>
          <w:lang w:bidi="en-US"/>
        </w:rPr>
      </w:pPr>
      <w:r w:rsidRPr="00E547C2">
        <w:rPr>
          <w:rFonts w:ascii="Arial" w:hAnsi="Arial" w:cs="Arial"/>
          <w:sz w:val="21"/>
          <w:szCs w:val="21"/>
          <w:lang w:bidi="en-US"/>
        </w:rPr>
        <w:t xml:space="preserve">A efectos de demostrar el origen de los servicios, me acojo a la regla de origen prevista en </w:t>
      </w:r>
      <w:r w:rsidRPr="00E547C2">
        <w:rPr>
          <w:rFonts w:ascii="Arial" w:hAnsi="Arial" w:cs="Arial"/>
          <w:sz w:val="21"/>
          <w:szCs w:val="21"/>
          <w:highlight w:val="lightGray"/>
          <w:lang w:bidi="en-US"/>
        </w:rPr>
        <w:t>[Indicar el instrumento jurídico o comercial en el que se regula la regla de origen del correspondiente país]</w:t>
      </w:r>
      <w:r w:rsidRPr="00E547C2">
        <w:rPr>
          <w:rFonts w:ascii="Arial" w:hAnsi="Arial" w:cs="Arial"/>
          <w:sz w:val="21"/>
          <w:szCs w:val="21"/>
          <w:lang w:bidi="en-US"/>
        </w:rPr>
        <w:t xml:space="preserve">, para lo cual adjunto la siguiente documentación: </w:t>
      </w:r>
      <w:r w:rsidRPr="00E547C2">
        <w:rPr>
          <w:rFonts w:ascii="Arial" w:hAnsi="Arial" w:cs="Arial"/>
          <w:sz w:val="21"/>
          <w:szCs w:val="21"/>
          <w:highlight w:val="lightGray"/>
          <w:lang w:bidi="en-US"/>
        </w:rPr>
        <w:t>[Señalar anexos al Formato 9, requeridos para demostrar el origen de los servicios en el correspondiente país]</w:t>
      </w:r>
      <w:r w:rsidRPr="00E547C2">
        <w:rPr>
          <w:rFonts w:ascii="Arial" w:hAnsi="Arial" w:cs="Arial"/>
          <w:sz w:val="21"/>
          <w:szCs w:val="21"/>
          <w:lang w:bidi="en-US"/>
        </w:rPr>
        <w:t xml:space="preserve">. </w:t>
      </w:r>
    </w:p>
    <w:p w14:paraId="7BB737C4" w14:textId="77777777" w:rsidR="00985487" w:rsidRPr="00E547C2" w:rsidRDefault="00985487" w:rsidP="00985487">
      <w:pPr>
        <w:spacing w:before="120" w:after="120"/>
        <w:jc w:val="both"/>
        <w:rPr>
          <w:rFonts w:ascii="Arial" w:hAnsi="Arial" w:cs="Arial"/>
          <w:sz w:val="21"/>
          <w:szCs w:val="21"/>
        </w:rPr>
      </w:pPr>
      <w:r w:rsidRPr="00E547C2">
        <w:rPr>
          <w:rFonts w:ascii="Arial" w:hAnsi="Arial" w:cs="Arial"/>
          <w:sz w:val="21"/>
          <w:szCs w:val="21"/>
        </w:rPr>
        <w:t>Atentamente,</w:t>
      </w:r>
    </w:p>
    <w:p w14:paraId="3EE343ED" w14:textId="77777777" w:rsidR="00985487" w:rsidRPr="00E547C2" w:rsidRDefault="00985487" w:rsidP="00985487">
      <w:pPr>
        <w:spacing w:before="120" w:after="120"/>
        <w:jc w:val="both"/>
        <w:rPr>
          <w:rFonts w:ascii="Arial" w:hAnsi="Arial" w:cs="Arial"/>
          <w:sz w:val="21"/>
          <w:szCs w:val="21"/>
        </w:rPr>
      </w:pPr>
    </w:p>
    <w:p w14:paraId="2FB1C054" w14:textId="77777777" w:rsidR="00985487" w:rsidRPr="00E547C2"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Nombre del Proponente</w:t>
      </w:r>
      <w:r w:rsidRPr="00E547C2">
        <w:rPr>
          <w:rFonts w:ascii="Arial" w:hAnsi="Arial" w:cs="Arial"/>
          <w:sz w:val="21"/>
          <w:szCs w:val="21"/>
        </w:rPr>
        <w:tab/>
        <w:t>_______________________________________</w:t>
      </w:r>
    </w:p>
    <w:p w14:paraId="512C1933" w14:textId="77777777" w:rsidR="00985487" w:rsidRPr="00E547C2"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Nombre del representante legal</w:t>
      </w:r>
      <w:r w:rsidRPr="00E547C2">
        <w:rPr>
          <w:rFonts w:ascii="Arial" w:hAnsi="Arial" w:cs="Arial"/>
          <w:sz w:val="21"/>
          <w:szCs w:val="21"/>
        </w:rPr>
        <w:tab/>
        <w:t>__________________________________</w:t>
      </w:r>
    </w:p>
    <w:p w14:paraId="23CFACB2" w14:textId="77777777" w:rsidR="00985487" w:rsidRPr="00E547C2"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 xml:space="preserve">C. C. </w:t>
      </w:r>
      <w:r w:rsidRPr="00E547C2">
        <w:rPr>
          <w:rFonts w:ascii="Arial" w:hAnsi="Arial" w:cs="Arial"/>
          <w:sz w:val="21"/>
          <w:szCs w:val="21"/>
        </w:rPr>
        <w:tab/>
        <w:t>_____________________ de _______________</w:t>
      </w:r>
    </w:p>
    <w:p w14:paraId="7120E31B" w14:textId="77777777" w:rsidR="00985487" w:rsidRPr="00E547C2"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Dirección de correo</w:t>
      </w:r>
      <w:r w:rsidRPr="00E547C2">
        <w:rPr>
          <w:rFonts w:ascii="Arial" w:hAnsi="Arial" w:cs="Arial"/>
          <w:sz w:val="21"/>
          <w:szCs w:val="21"/>
        </w:rPr>
        <w:tab/>
        <w:t>_______________________________________</w:t>
      </w:r>
    </w:p>
    <w:p w14:paraId="15B576BA" w14:textId="77777777" w:rsidR="00985487" w:rsidRPr="00E547C2"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Pr>
          <w:rFonts w:ascii="Arial" w:hAnsi="Arial" w:cs="Arial"/>
          <w:sz w:val="21"/>
          <w:szCs w:val="21"/>
        </w:rPr>
        <w:t>Correo electrónico</w:t>
      </w:r>
      <w:r w:rsidRPr="00E547C2">
        <w:rPr>
          <w:rFonts w:ascii="Arial" w:hAnsi="Arial" w:cs="Arial"/>
          <w:sz w:val="21"/>
          <w:szCs w:val="21"/>
        </w:rPr>
        <w:tab/>
        <w:t>_______________________________________</w:t>
      </w:r>
    </w:p>
    <w:p w14:paraId="6D98710B" w14:textId="77777777" w:rsidR="00985487" w:rsidRPr="00E547C2" w:rsidRDefault="00985487" w:rsidP="00985487">
      <w:pPr>
        <w:spacing w:before="120" w:after="120"/>
        <w:jc w:val="both"/>
        <w:rPr>
          <w:rFonts w:ascii="Arial" w:hAnsi="Arial" w:cs="Arial"/>
          <w:sz w:val="21"/>
          <w:szCs w:val="21"/>
        </w:rPr>
      </w:pPr>
      <w:r w:rsidRPr="00E547C2">
        <w:rPr>
          <w:rFonts w:ascii="Arial" w:hAnsi="Arial" w:cs="Arial"/>
          <w:sz w:val="21"/>
          <w:szCs w:val="21"/>
        </w:rPr>
        <w:t>Ciudad</w:t>
      </w:r>
      <w:r w:rsidRPr="00E547C2">
        <w:rPr>
          <w:rFonts w:ascii="Arial" w:hAnsi="Arial" w:cs="Arial"/>
          <w:sz w:val="21"/>
          <w:szCs w:val="21"/>
        </w:rPr>
        <w:tab/>
        <w:t>_______________________________________</w:t>
      </w:r>
    </w:p>
    <w:p w14:paraId="0C35AB09" w14:textId="77777777" w:rsidR="00985487" w:rsidRPr="00E547C2" w:rsidRDefault="00985487" w:rsidP="00985487">
      <w:pPr>
        <w:spacing w:before="120" w:after="120"/>
        <w:jc w:val="center"/>
        <w:rPr>
          <w:rFonts w:ascii="Arial" w:hAnsi="Arial" w:cs="Arial"/>
          <w:sz w:val="21"/>
          <w:szCs w:val="21"/>
        </w:rPr>
      </w:pPr>
      <w:r w:rsidRPr="00E547C2">
        <w:rPr>
          <w:rFonts w:ascii="Arial" w:hAnsi="Arial" w:cs="Arial"/>
          <w:sz w:val="21"/>
          <w:szCs w:val="21"/>
        </w:rPr>
        <w:t>__________________________</w:t>
      </w:r>
    </w:p>
    <w:p w14:paraId="01EF2B4D" w14:textId="77777777" w:rsidR="00985487" w:rsidRPr="00E547C2" w:rsidDel="00770647" w:rsidRDefault="00985487" w:rsidP="00985487">
      <w:pPr>
        <w:spacing w:before="120" w:after="120"/>
        <w:jc w:val="center"/>
        <w:rPr>
          <w:rFonts w:ascii="Arial" w:hAnsi="Arial" w:cs="Arial"/>
          <w:sz w:val="21"/>
          <w:szCs w:val="21"/>
          <w:lang w:val="es-ES"/>
        </w:rPr>
      </w:pPr>
      <w:r w:rsidRPr="00E547C2">
        <w:rPr>
          <w:rFonts w:ascii="Arial" w:hAnsi="Arial" w:cs="Arial"/>
          <w:sz w:val="21"/>
          <w:szCs w:val="21"/>
          <w:highlight w:val="darkGray"/>
        </w:rPr>
        <w:t>[</w:t>
      </w:r>
      <w:r w:rsidRPr="00E547C2">
        <w:rPr>
          <w:rFonts w:ascii="Arial" w:hAnsi="Arial" w:cs="Arial"/>
          <w:sz w:val="21"/>
          <w:szCs w:val="21"/>
          <w:highlight w:val="lightGray"/>
        </w:rPr>
        <w:t>Firma del Proponente o de su representante legal]</w:t>
      </w:r>
    </w:p>
    <w:p w14:paraId="4F5CD0D5" w14:textId="77777777" w:rsidR="00985487" w:rsidRPr="00E547C2" w:rsidRDefault="00985487" w:rsidP="00985487">
      <w:pPr>
        <w:tabs>
          <w:tab w:val="left" w:pos="-142"/>
        </w:tabs>
        <w:autoSpaceDE w:val="0"/>
        <w:autoSpaceDN w:val="0"/>
        <w:adjustRightInd w:val="0"/>
        <w:spacing w:before="120" w:after="120"/>
        <w:jc w:val="center"/>
        <w:outlineLvl w:val="0"/>
        <w:rPr>
          <w:rFonts w:ascii="Arial" w:hAnsi="Arial" w:cs="Arial"/>
          <w:b/>
          <w:bCs/>
          <w:sz w:val="21"/>
          <w:szCs w:val="21"/>
          <w:lang w:val="es-ES"/>
        </w:rPr>
      </w:pPr>
    </w:p>
    <w:p w14:paraId="36C46D7F" w14:textId="77777777" w:rsidR="00985487" w:rsidRPr="00E547C2" w:rsidRDefault="00985487" w:rsidP="00985487">
      <w:pPr>
        <w:tabs>
          <w:tab w:val="left" w:pos="-142"/>
        </w:tabs>
        <w:autoSpaceDE w:val="0"/>
        <w:autoSpaceDN w:val="0"/>
        <w:adjustRightInd w:val="0"/>
        <w:spacing w:before="120" w:after="120"/>
        <w:jc w:val="center"/>
        <w:outlineLvl w:val="0"/>
        <w:rPr>
          <w:rFonts w:ascii="Arial" w:hAnsi="Arial" w:cs="Arial"/>
          <w:b/>
          <w:bCs/>
          <w:sz w:val="21"/>
          <w:szCs w:val="21"/>
          <w:lang w:val="es-ES"/>
        </w:rPr>
      </w:pPr>
    </w:p>
    <w:p w14:paraId="28A9841E" w14:textId="77777777" w:rsidR="00985487" w:rsidRPr="00E547C2" w:rsidDel="00770647" w:rsidRDefault="00985487" w:rsidP="00985487">
      <w:pPr>
        <w:tabs>
          <w:tab w:val="left" w:pos="-142"/>
        </w:tabs>
        <w:autoSpaceDE w:val="0"/>
        <w:autoSpaceDN w:val="0"/>
        <w:adjustRightInd w:val="0"/>
        <w:spacing w:before="120" w:after="120"/>
        <w:jc w:val="center"/>
        <w:outlineLvl w:val="0"/>
        <w:rPr>
          <w:rFonts w:ascii="Arial" w:hAnsi="Arial" w:cs="Arial"/>
          <w:b/>
          <w:bCs/>
          <w:sz w:val="21"/>
          <w:szCs w:val="21"/>
          <w:highlight w:val="lightGray"/>
        </w:rPr>
      </w:pPr>
      <w:r w:rsidRPr="00E547C2" w:rsidDel="00770647">
        <w:rPr>
          <w:rFonts w:ascii="Arial" w:hAnsi="Arial" w:cs="Arial"/>
          <w:b/>
          <w:bCs/>
          <w:sz w:val="21"/>
          <w:szCs w:val="21"/>
          <w:lang w:val="es-ES"/>
        </w:rPr>
        <w:t xml:space="preserve">FORMATO 9B – INCORPORACIÓN DE </w:t>
      </w:r>
      <w:r w:rsidRPr="00E547C2">
        <w:rPr>
          <w:rFonts w:ascii="Arial" w:hAnsi="Arial" w:cs="Arial"/>
          <w:b/>
          <w:bCs/>
          <w:sz w:val="21"/>
          <w:szCs w:val="21"/>
          <w:lang w:val="es-ES"/>
        </w:rPr>
        <w:t>COMPONENTE NACIONAL</w:t>
      </w:r>
      <w:r w:rsidRPr="00E547C2">
        <w:rPr>
          <w:rFonts w:ascii="Arial" w:hAnsi="Arial" w:cs="Arial"/>
          <w:sz w:val="21"/>
          <w:szCs w:val="21"/>
        </w:rPr>
        <w:t xml:space="preserve"> </w:t>
      </w:r>
      <w:r w:rsidRPr="00E547C2">
        <w:rPr>
          <w:rFonts w:ascii="Arial" w:hAnsi="Arial" w:cs="Arial"/>
          <w:b/>
          <w:bCs/>
          <w:sz w:val="21"/>
          <w:szCs w:val="21"/>
        </w:rPr>
        <w:t>EN SERVICIOS EXTRANJEROS</w:t>
      </w:r>
    </w:p>
    <w:p w14:paraId="0A3E4AB8" w14:textId="77777777" w:rsidR="00985487" w:rsidRPr="00E547C2" w:rsidDel="00770647" w:rsidRDefault="00985487" w:rsidP="00985487">
      <w:pPr>
        <w:tabs>
          <w:tab w:val="left" w:pos="-142"/>
        </w:tabs>
        <w:autoSpaceDE w:val="0"/>
        <w:autoSpaceDN w:val="0"/>
        <w:adjustRightInd w:val="0"/>
        <w:spacing w:before="120" w:after="120"/>
        <w:jc w:val="both"/>
        <w:outlineLvl w:val="0"/>
        <w:rPr>
          <w:rFonts w:ascii="Arial" w:hAnsi="Arial" w:cs="Arial"/>
          <w:sz w:val="21"/>
          <w:szCs w:val="21"/>
        </w:rPr>
      </w:pPr>
      <w:r w:rsidRPr="00E547C2" w:rsidDel="00770647">
        <w:rPr>
          <w:rFonts w:ascii="Arial" w:hAnsi="Arial" w:cs="Arial"/>
          <w:sz w:val="21"/>
          <w:szCs w:val="21"/>
          <w:highlight w:val="lightGray"/>
        </w:rPr>
        <w:t xml:space="preserve">[Este formato </w:t>
      </w:r>
      <w:r w:rsidRPr="00E547C2" w:rsidDel="00770647">
        <w:rPr>
          <w:rFonts w:ascii="Arial" w:hAnsi="Arial" w:cs="Arial"/>
          <w:b/>
          <w:bCs/>
          <w:sz w:val="21"/>
          <w:szCs w:val="21"/>
          <w:highlight w:val="lightGray"/>
          <w:u w:val="single"/>
        </w:rPr>
        <w:t>NO</w:t>
      </w:r>
      <w:r w:rsidRPr="00E547C2" w:rsidDel="00770647">
        <w:rPr>
          <w:rFonts w:ascii="Arial" w:hAnsi="Arial" w:cs="Arial"/>
          <w:sz w:val="21"/>
          <w:szCs w:val="21"/>
          <w:highlight w:val="lightGray"/>
        </w:rPr>
        <w:t xml:space="preserve"> debe ser diligenciado por Proponentes nacionales o extranjeros con </w:t>
      </w:r>
      <w:r w:rsidRPr="00E547C2">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770647">
        <w:rPr>
          <w:rFonts w:ascii="Arial" w:hAnsi="Arial" w:cs="Arial"/>
          <w:sz w:val="21"/>
          <w:szCs w:val="21"/>
          <w:highlight w:val="lightGray"/>
        </w:rPr>
        <w:t>acional. Únicamente lo diligenciar</w:t>
      </w:r>
      <w:r w:rsidRPr="00E547C2">
        <w:rPr>
          <w:rFonts w:ascii="Arial" w:hAnsi="Arial" w:cs="Arial"/>
          <w:sz w:val="21"/>
          <w:szCs w:val="21"/>
          <w:highlight w:val="lightGray"/>
        </w:rPr>
        <w:t>á</w:t>
      </w:r>
      <w:r w:rsidRPr="00E547C2" w:rsidDel="00770647">
        <w:rPr>
          <w:rFonts w:ascii="Arial" w:hAnsi="Arial" w:cs="Arial"/>
          <w:sz w:val="21"/>
          <w:szCs w:val="21"/>
          <w:highlight w:val="lightGray"/>
        </w:rPr>
        <w:t xml:space="preserve"> los Proponentes extranjeros sin derecho a </w:t>
      </w:r>
      <w:r w:rsidRPr="00E547C2">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Pr>
          <w:rFonts w:ascii="Arial" w:hAnsi="Arial" w:cs="Arial"/>
          <w:sz w:val="21"/>
          <w:szCs w:val="21"/>
          <w:highlight w:val="lightGray"/>
        </w:rPr>
        <w:t>n</w:t>
      </w:r>
      <w:r w:rsidRPr="00E547C2" w:rsidDel="00770647">
        <w:rPr>
          <w:rFonts w:ascii="Arial" w:hAnsi="Arial" w:cs="Arial"/>
          <w:sz w:val="21"/>
          <w:szCs w:val="21"/>
          <w:highlight w:val="lightGray"/>
        </w:rPr>
        <w:t xml:space="preserve">acional que opten por el puntaje correspondiente a incorporación de componente nacional en servicios extranjeros. También podrá </w:t>
      </w:r>
      <w:r w:rsidRPr="00E547C2" w:rsidDel="00770647">
        <w:rPr>
          <w:rFonts w:ascii="Arial" w:hAnsi="Arial" w:cs="Arial"/>
          <w:sz w:val="21"/>
          <w:szCs w:val="21"/>
          <w:highlight w:val="lightGray"/>
        </w:rPr>
        <w:lastRenderedPageBreak/>
        <w:t xml:space="preserve">ser diligenciado por los Proponentes Plurales integrados por al menos un extranjero sin derecho a </w:t>
      </w:r>
      <w:r w:rsidRPr="00E547C2" w:rsidDel="00754486">
        <w:rPr>
          <w:rFonts w:ascii="Arial" w:hAnsi="Arial" w:cs="Arial"/>
          <w:sz w:val="21"/>
          <w:szCs w:val="21"/>
          <w:highlight w:val="lightGray"/>
        </w:rPr>
        <w:t>t</w:t>
      </w:r>
      <w:r w:rsidRPr="00E547C2" w:rsidDel="00770647">
        <w:rPr>
          <w:rFonts w:ascii="Arial" w:hAnsi="Arial" w:cs="Arial"/>
          <w:sz w:val="21"/>
          <w:szCs w:val="21"/>
          <w:highlight w:val="lightGray"/>
        </w:rPr>
        <w:t xml:space="preserve">rato </w:t>
      </w:r>
      <w:r w:rsidRPr="00E547C2" w:rsidDel="00754486">
        <w:rPr>
          <w:rFonts w:ascii="Arial" w:hAnsi="Arial" w:cs="Arial"/>
          <w:sz w:val="21"/>
          <w:szCs w:val="21"/>
          <w:highlight w:val="lightGray"/>
        </w:rPr>
        <w:t>n</w:t>
      </w:r>
      <w:r w:rsidRPr="00E547C2" w:rsidDel="00770647">
        <w:rPr>
          <w:rFonts w:ascii="Arial" w:hAnsi="Arial" w:cs="Arial"/>
          <w:sz w:val="21"/>
          <w:szCs w:val="21"/>
          <w:highlight w:val="lightGray"/>
        </w:rPr>
        <w:t xml:space="preserve">acional.] </w:t>
      </w:r>
    </w:p>
    <w:p w14:paraId="12C523D4" w14:textId="77777777" w:rsidR="00985487" w:rsidRPr="00E547C2" w:rsidDel="00770647" w:rsidRDefault="00985487" w:rsidP="00985487">
      <w:pPr>
        <w:tabs>
          <w:tab w:val="left" w:pos="-142"/>
        </w:tabs>
        <w:autoSpaceDE w:val="0"/>
        <w:autoSpaceDN w:val="0"/>
        <w:adjustRightInd w:val="0"/>
        <w:jc w:val="both"/>
        <w:outlineLvl w:val="0"/>
        <w:rPr>
          <w:rFonts w:ascii="Arial" w:hAnsi="Arial" w:cs="Arial"/>
          <w:sz w:val="21"/>
          <w:szCs w:val="21"/>
        </w:rPr>
      </w:pPr>
    </w:p>
    <w:p w14:paraId="2FFC2B39" w14:textId="77777777" w:rsidR="00985487" w:rsidRPr="00E547C2" w:rsidDel="00770647" w:rsidRDefault="00985487" w:rsidP="00985487">
      <w:pPr>
        <w:tabs>
          <w:tab w:val="left" w:pos="-142"/>
        </w:tabs>
        <w:autoSpaceDE w:val="0"/>
        <w:autoSpaceDN w:val="0"/>
        <w:adjustRightInd w:val="0"/>
        <w:jc w:val="both"/>
        <w:outlineLvl w:val="0"/>
        <w:rPr>
          <w:rFonts w:ascii="Arial" w:hAnsi="Arial" w:cs="Arial"/>
          <w:sz w:val="21"/>
          <w:szCs w:val="21"/>
        </w:rPr>
      </w:pPr>
      <w:r w:rsidRPr="00E547C2" w:rsidDel="00770647">
        <w:rPr>
          <w:rFonts w:ascii="Arial" w:hAnsi="Arial" w:cs="Arial"/>
          <w:sz w:val="21"/>
          <w:szCs w:val="21"/>
        </w:rPr>
        <w:t>Señores</w:t>
      </w:r>
    </w:p>
    <w:p w14:paraId="7812EDD0" w14:textId="77777777" w:rsidR="00985487" w:rsidRPr="00E547C2" w:rsidDel="00770647" w:rsidRDefault="00985487" w:rsidP="00985487">
      <w:pPr>
        <w:tabs>
          <w:tab w:val="left" w:pos="-142"/>
        </w:tabs>
        <w:autoSpaceDE w:val="0"/>
        <w:autoSpaceDN w:val="0"/>
        <w:adjustRightInd w:val="0"/>
        <w:jc w:val="both"/>
        <w:outlineLvl w:val="0"/>
        <w:rPr>
          <w:rFonts w:ascii="Arial" w:hAnsi="Arial" w:cs="Arial"/>
          <w:b/>
          <w:bCs/>
          <w:sz w:val="21"/>
          <w:szCs w:val="21"/>
        </w:rPr>
      </w:pPr>
      <w:r w:rsidRPr="00E547C2" w:rsidDel="00770647">
        <w:rPr>
          <w:rFonts w:ascii="Arial" w:hAnsi="Arial" w:cs="Arial"/>
          <w:b/>
          <w:bCs/>
          <w:sz w:val="21"/>
          <w:szCs w:val="21"/>
          <w:highlight w:val="lightGray"/>
        </w:rPr>
        <w:t>[NOMBRE DE LA ENTIDAD]</w:t>
      </w:r>
    </w:p>
    <w:p w14:paraId="093A490A" w14:textId="77777777" w:rsidR="00985487" w:rsidRPr="00E547C2" w:rsidDel="00770647" w:rsidRDefault="00985487" w:rsidP="00985487">
      <w:pPr>
        <w:tabs>
          <w:tab w:val="left" w:pos="-142"/>
          <w:tab w:val="center" w:pos="4419"/>
        </w:tabs>
        <w:autoSpaceDE w:val="0"/>
        <w:autoSpaceDN w:val="0"/>
        <w:adjustRightInd w:val="0"/>
        <w:jc w:val="both"/>
        <w:outlineLvl w:val="0"/>
        <w:rPr>
          <w:rFonts w:ascii="Arial" w:hAnsi="Arial" w:cs="Arial"/>
          <w:sz w:val="21"/>
          <w:szCs w:val="21"/>
          <w:highlight w:val="lightGray"/>
        </w:rPr>
      </w:pPr>
      <w:r w:rsidRPr="00E547C2" w:rsidDel="00770647">
        <w:rPr>
          <w:rFonts w:ascii="Arial" w:hAnsi="Arial" w:cs="Arial"/>
          <w:sz w:val="21"/>
          <w:szCs w:val="21"/>
          <w:highlight w:val="lightGray"/>
        </w:rPr>
        <w:t xml:space="preserve">[Dirección de la Entidad] </w:t>
      </w:r>
    </w:p>
    <w:p w14:paraId="1C10BD82" w14:textId="77777777" w:rsidR="00985487" w:rsidRPr="00E547C2" w:rsidDel="00770647" w:rsidRDefault="00985487" w:rsidP="00985487">
      <w:pPr>
        <w:tabs>
          <w:tab w:val="left" w:pos="-142"/>
        </w:tabs>
        <w:autoSpaceDE w:val="0"/>
        <w:autoSpaceDN w:val="0"/>
        <w:adjustRightInd w:val="0"/>
        <w:jc w:val="both"/>
        <w:rPr>
          <w:rFonts w:ascii="Arial" w:hAnsi="Arial" w:cs="Arial"/>
          <w:sz w:val="21"/>
          <w:szCs w:val="21"/>
        </w:rPr>
      </w:pPr>
      <w:r w:rsidRPr="00E547C2" w:rsidDel="00770647">
        <w:rPr>
          <w:rFonts w:ascii="Arial" w:hAnsi="Arial" w:cs="Arial"/>
          <w:sz w:val="21"/>
          <w:szCs w:val="21"/>
          <w:highlight w:val="lightGray"/>
        </w:rPr>
        <w:t>[Ciudad]</w:t>
      </w:r>
      <w:r w:rsidRPr="00E547C2" w:rsidDel="00770647">
        <w:rPr>
          <w:rFonts w:ascii="Arial" w:hAnsi="Arial" w:cs="Arial"/>
          <w:sz w:val="21"/>
          <w:szCs w:val="21"/>
        </w:rPr>
        <w:t xml:space="preserve"> </w:t>
      </w:r>
    </w:p>
    <w:p w14:paraId="4942D288" w14:textId="77777777" w:rsidR="00985487" w:rsidRPr="00E547C2" w:rsidDel="00770647" w:rsidRDefault="00985487" w:rsidP="00985487">
      <w:pPr>
        <w:numPr>
          <w:ilvl w:val="12"/>
          <w:numId w:val="0"/>
        </w:numPr>
        <w:spacing w:before="120" w:after="120"/>
        <w:jc w:val="both"/>
        <w:outlineLvl w:val="0"/>
        <w:rPr>
          <w:rFonts w:ascii="Arial" w:hAnsi="Arial" w:cs="Arial"/>
          <w:b/>
          <w:sz w:val="21"/>
          <w:szCs w:val="21"/>
        </w:rPr>
      </w:pPr>
    </w:p>
    <w:p w14:paraId="23938EFD" w14:textId="77777777" w:rsidR="00985487" w:rsidRPr="00E547C2" w:rsidDel="00770647" w:rsidRDefault="00985487" w:rsidP="00985487">
      <w:pPr>
        <w:tabs>
          <w:tab w:val="left" w:pos="-142"/>
        </w:tabs>
        <w:autoSpaceDE w:val="0"/>
        <w:autoSpaceDN w:val="0"/>
        <w:adjustRightInd w:val="0"/>
        <w:jc w:val="both"/>
        <w:outlineLvl w:val="0"/>
        <w:rPr>
          <w:rFonts w:ascii="Arial" w:hAnsi="Arial" w:cs="Arial"/>
          <w:b/>
          <w:bCs/>
          <w:sz w:val="21"/>
          <w:szCs w:val="21"/>
          <w:u w:val="single"/>
        </w:rPr>
      </w:pPr>
      <w:r w:rsidRPr="00E547C2" w:rsidDel="00770647">
        <w:rPr>
          <w:rFonts w:ascii="Arial" w:hAnsi="Arial" w:cs="Arial"/>
          <w:b/>
          <w:bCs/>
          <w:sz w:val="21"/>
          <w:szCs w:val="21"/>
        </w:rPr>
        <w:t>REFERENCIA:</w:t>
      </w:r>
      <w:r w:rsidRPr="00E547C2" w:rsidDel="00770647">
        <w:rPr>
          <w:rFonts w:ascii="Arial" w:hAnsi="Arial" w:cs="Arial"/>
          <w:sz w:val="21"/>
          <w:szCs w:val="21"/>
        </w:rPr>
        <w:tab/>
        <w:t>Proceso de Contratació</w:t>
      </w:r>
      <w:r w:rsidRPr="00E547C2">
        <w:rPr>
          <w:rFonts w:ascii="Arial" w:hAnsi="Arial" w:cs="Arial"/>
          <w:sz w:val="21"/>
          <w:szCs w:val="21"/>
        </w:rPr>
        <w:t>n</w:t>
      </w:r>
      <w:r w:rsidRPr="00E547C2" w:rsidDel="00770647">
        <w:rPr>
          <w:rFonts w:ascii="Arial" w:hAnsi="Arial" w:cs="Arial"/>
          <w:sz w:val="21"/>
          <w:szCs w:val="21"/>
        </w:rPr>
        <w:t xml:space="preserve"> </w:t>
      </w:r>
      <w:r w:rsidRPr="00E547C2" w:rsidDel="00770647">
        <w:rPr>
          <w:rFonts w:ascii="Arial" w:hAnsi="Arial" w:cs="Arial"/>
          <w:sz w:val="21"/>
          <w:szCs w:val="21"/>
          <w:highlight w:val="lightGray"/>
          <w:lang w:bidi="en-US"/>
        </w:rPr>
        <w:t>[Incluir número del Proceso de Contratación]</w:t>
      </w:r>
      <w:r w:rsidRPr="00E547C2" w:rsidDel="00770647">
        <w:rPr>
          <w:rFonts w:ascii="Arial" w:hAnsi="Arial" w:cs="Arial"/>
          <w:sz w:val="21"/>
          <w:szCs w:val="21"/>
        </w:rPr>
        <w:t xml:space="preserve">, en adelante el “Proceso de Contratación” </w:t>
      </w:r>
    </w:p>
    <w:p w14:paraId="6EE142BE" w14:textId="77777777" w:rsidR="00985487" w:rsidRPr="00E547C2" w:rsidDel="00770647" w:rsidRDefault="00985487" w:rsidP="00985487">
      <w:pPr>
        <w:rPr>
          <w:rFonts w:ascii="Arial" w:hAnsi="Arial" w:cs="Arial"/>
          <w:sz w:val="21"/>
          <w:szCs w:val="21"/>
        </w:rPr>
      </w:pPr>
      <w:r w:rsidRPr="00E547C2" w:rsidDel="00770647">
        <w:rPr>
          <w:rFonts w:ascii="Arial" w:hAnsi="Arial" w:cs="Arial"/>
          <w:sz w:val="21"/>
          <w:szCs w:val="21"/>
        </w:rPr>
        <w:t xml:space="preserve">Objeto: </w:t>
      </w:r>
    </w:p>
    <w:p w14:paraId="52CA7420" w14:textId="77777777" w:rsidR="00985487" w:rsidRPr="00E547C2" w:rsidDel="00770647" w:rsidRDefault="00985487" w:rsidP="00985487">
      <w:pPr>
        <w:autoSpaceDE w:val="0"/>
        <w:autoSpaceDN w:val="0"/>
        <w:adjustRightInd w:val="0"/>
        <w:spacing w:before="120" w:after="240"/>
        <w:jc w:val="both"/>
        <w:rPr>
          <w:rFonts w:ascii="Arial" w:hAnsi="Arial" w:cs="Arial"/>
          <w:sz w:val="21"/>
          <w:szCs w:val="21"/>
        </w:rPr>
      </w:pPr>
      <w:r w:rsidRPr="00E547C2" w:rsidDel="00770647">
        <w:rPr>
          <w:rFonts w:ascii="Arial" w:hAnsi="Arial" w:cs="Arial"/>
          <w:sz w:val="21"/>
          <w:szCs w:val="21"/>
        </w:rPr>
        <w:t>Estimados señores:</w:t>
      </w:r>
    </w:p>
    <w:p w14:paraId="3BD5C844" w14:textId="77777777" w:rsidR="00985487" w:rsidRPr="00E547C2" w:rsidDel="00770647" w:rsidRDefault="00985487" w:rsidP="00985487">
      <w:pPr>
        <w:spacing w:before="240" w:after="120"/>
        <w:jc w:val="both"/>
        <w:rPr>
          <w:rFonts w:ascii="Arial" w:hAnsi="Arial" w:cs="Arial"/>
          <w:sz w:val="21"/>
          <w:szCs w:val="21"/>
          <w:lang w:bidi="en-US"/>
        </w:rPr>
      </w:pPr>
      <w:r w:rsidRPr="00E547C2" w:rsidDel="00770647">
        <w:rPr>
          <w:rFonts w:ascii="Arial" w:hAnsi="Arial" w:cs="Arial"/>
          <w:sz w:val="21"/>
          <w:szCs w:val="21"/>
          <w:highlight w:val="lightGray"/>
        </w:rPr>
        <w:fldChar w:fldCharType="begin"/>
      </w:r>
      <w:r w:rsidRPr="00E547C2" w:rsidDel="00770647">
        <w:rPr>
          <w:rFonts w:ascii="Arial" w:hAnsi="Arial" w:cs="Arial"/>
          <w:sz w:val="21"/>
          <w:szCs w:val="21"/>
          <w:highlight w:val="lightGray"/>
          <w:lang w:bidi="en-US"/>
        </w:rPr>
        <w:instrText xml:space="preserve"> MACROBUTTON  AbrirEspacioPárrafo "[Nombre del representante legal del Proponente]" </w:instrText>
      </w:r>
      <w:r w:rsidRPr="00E547C2" w:rsidDel="00770647">
        <w:rPr>
          <w:rFonts w:ascii="Arial" w:hAnsi="Arial" w:cs="Arial"/>
          <w:sz w:val="21"/>
          <w:szCs w:val="21"/>
          <w:highlight w:val="lightGray"/>
          <w:lang w:bidi="en-US"/>
        </w:rPr>
        <w:fldChar w:fldCharType="end"/>
      </w:r>
      <w:r w:rsidRPr="00E547C2" w:rsidDel="00770647">
        <w:rPr>
          <w:rFonts w:ascii="Arial" w:hAnsi="Arial" w:cs="Arial"/>
          <w:sz w:val="21"/>
          <w:szCs w:val="21"/>
        </w:rPr>
        <w:t xml:space="preserve">en mi calidad de representante legal de </w:t>
      </w:r>
      <w:r w:rsidRPr="00E547C2" w:rsidDel="00770647">
        <w:rPr>
          <w:rFonts w:ascii="Arial" w:hAnsi="Arial" w:cs="Arial"/>
          <w:sz w:val="21"/>
          <w:szCs w:val="21"/>
          <w:highlight w:val="lightGray"/>
        </w:rPr>
        <w:t>[Nombre del Proponente - persona jurídica]</w:t>
      </w:r>
      <w:r w:rsidRPr="00E547C2" w:rsidDel="00770647">
        <w:rPr>
          <w:rFonts w:ascii="Arial" w:hAnsi="Arial" w:cs="Arial"/>
          <w:sz w:val="21"/>
          <w:szCs w:val="21"/>
          <w:lang w:bidi="en-US"/>
        </w:rPr>
        <w:t xml:space="preserve"> o </w:t>
      </w:r>
      <w:r w:rsidRPr="00E547C2" w:rsidDel="00770647">
        <w:rPr>
          <w:rFonts w:ascii="Arial" w:hAnsi="Arial" w:cs="Arial"/>
          <w:sz w:val="21"/>
          <w:szCs w:val="21"/>
          <w:highlight w:val="lightGray"/>
        </w:rPr>
        <w:t>[Nombre del Proponente- persona natural]</w:t>
      </w:r>
      <w:r w:rsidRPr="00E547C2" w:rsidDel="00770647">
        <w:rPr>
          <w:rFonts w:ascii="Arial" w:hAnsi="Arial" w:cs="Arial"/>
          <w:sz w:val="21"/>
          <w:szCs w:val="21"/>
        </w:rPr>
        <w:t xml:space="preserve"> </w:t>
      </w:r>
      <w:r w:rsidRPr="00E547C2" w:rsidDel="00770647">
        <w:rPr>
          <w:rFonts w:ascii="Arial" w:hAnsi="Arial" w:cs="Arial"/>
          <w:sz w:val="21"/>
          <w:szCs w:val="21"/>
          <w:lang w:bidi="en-US"/>
        </w:rPr>
        <w:t xml:space="preserve">en adelante el “Proponente”, presento ofrecimiento para contratar </w:t>
      </w:r>
      <w:r w:rsidRPr="00E547C2">
        <w:rPr>
          <w:rFonts w:ascii="Arial" w:hAnsi="Arial" w:cs="Arial"/>
          <w:sz w:val="21"/>
          <w:szCs w:val="21"/>
          <w:lang w:bidi="en-US"/>
        </w:rPr>
        <w:t>durante e</w:t>
      </w:r>
      <w:r w:rsidRPr="00E547C2" w:rsidDel="00770647">
        <w:rPr>
          <w:rFonts w:ascii="Arial" w:hAnsi="Arial" w:cs="Arial"/>
          <w:sz w:val="21"/>
          <w:szCs w:val="21"/>
          <w:lang w:bidi="en-US"/>
        </w:rPr>
        <w:t>l proyecto</w:t>
      </w:r>
      <w:r w:rsidRPr="00E547C2" w:rsidDel="00770647">
        <w:rPr>
          <w:rFonts w:ascii="Arial" w:hAnsi="Arial" w:cs="Arial"/>
          <w:sz w:val="21"/>
          <w:szCs w:val="21"/>
          <w:lang w:val="es-MX"/>
        </w:rPr>
        <w:t xml:space="preserve"> </w:t>
      </w:r>
      <w:r w:rsidRPr="00E547C2" w:rsidDel="00770647">
        <w:rPr>
          <w:rFonts w:ascii="Arial" w:hAnsi="Arial" w:cs="Arial"/>
          <w:sz w:val="21"/>
          <w:szCs w:val="21"/>
          <w:lang w:val="es-MX" w:bidi="en-US"/>
        </w:rPr>
        <w:t xml:space="preserve">personal de origen colombiano. </w:t>
      </w:r>
    </w:p>
    <w:p w14:paraId="1370ADF9" w14:textId="77777777" w:rsidR="00985487" w:rsidRPr="00E547C2" w:rsidDel="00770647" w:rsidRDefault="00985487" w:rsidP="00985487">
      <w:pPr>
        <w:spacing w:before="120" w:after="240"/>
        <w:jc w:val="both"/>
        <w:rPr>
          <w:rFonts w:ascii="Arial" w:hAnsi="Arial" w:cs="Arial"/>
          <w:sz w:val="21"/>
          <w:szCs w:val="21"/>
          <w:lang w:bidi="en-US"/>
        </w:rPr>
      </w:pPr>
      <w:r w:rsidRPr="00E547C2" w:rsidDel="00770647">
        <w:rPr>
          <w:rFonts w:ascii="Arial" w:hAnsi="Arial" w:cs="Arial"/>
          <w:sz w:val="21"/>
          <w:szCs w:val="21"/>
          <w:lang w:bidi="en-US"/>
        </w:rPr>
        <w:t xml:space="preserve">Manifiesto bajo la gravedad del juramento que, en caso de resultar adjudicatario, incorporaré a la ejecución del contrato más del noventa por ciento (90 %) del personal técnico, operativo y profesional de origen </w:t>
      </w:r>
      <w:r w:rsidRPr="00E547C2">
        <w:rPr>
          <w:rFonts w:ascii="Arial" w:hAnsi="Arial" w:cs="Arial"/>
          <w:sz w:val="21"/>
          <w:szCs w:val="21"/>
          <w:lang w:bidi="en-US"/>
        </w:rPr>
        <w:t>colombiano</w:t>
      </w:r>
      <w:r w:rsidRPr="00E547C2" w:rsidDel="00770647">
        <w:rPr>
          <w:rFonts w:ascii="Arial" w:hAnsi="Arial" w:cs="Arial"/>
          <w:sz w:val="21"/>
          <w:szCs w:val="21"/>
          <w:lang w:bidi="en-US"/>
        </w:rPr>
        <w:t xml:space="preserve">. </w:t>
      </w:r>
    </w:p>
    <w:p w14:paraId="64CEF80E" w14:textId="77777777" w:rsidR="00985487" w:rsidRPr="00E547C2" w:rsidDel="00770647" w:rsidRDefault="00985487" w:rsidP="00985487">
      <w:pPr>
        <w:spacing w:before="120" w:after="240"/>
        <w:jc w:val="both"/>
        <w:rPr>
          <w:rFonts w:ascii="Arial" w:hAnsi="Arial" w:cs="Arial"/>
          <w:sz w:val="21"/>
          <w:szCs w:val="21"/>
          <w:lang w:bidi="en-US"/>
        </w:rPr>
      </w:pPr>
      <w:r w:rsidRPr="00E547C2" w:rsidDel="00770647">
        <w:rPr>
          <w:rFonts w:ascii="Arial" w:hAnsi="Arial" w:cs="Arial"/>
          <w:sz w:val="21"/>
          <w:szCs w:val="21"/>
          <w:lang w:bidi="en-US"/>
        </w:rPr>
        <w:t xml:space="preserve">El cumplimiento de esta obligación será acreditado durante la ejecución del </w:t>
      </w:r>
      <w:r w:rsidRPr="00E547C2">
        <w:rPr>
          <w:rFonts w:ascii="Arial" w:hAnsi="Arial" w:cs="Arial"/>
          <w:sz w:val="21"/>
          <w:szCs w:val="21"/>
          <w:lang w:bidi="en-US"/>
        </w:rPr>
        <w:t>C</w:t>
      </w:r>
      <w:r w:rsidRPr="00E547C2" w:rsidDel="00770647">
        <w:rPr>
          <w:rFonts w:ascii="Arial" w:hAnsi="Arial" w:cs="Arial"/>
          <w:sz w:val="21"/>
          <w:szCs w:val="21"/>
          <w:lang w:bidi="en-US"/>
        </w:rPr>
        <w:t>ontrato mediante la entrega de alguno de los documentos previstos en el numeral 4.3.</w:t>
      </w:r>
      <w:r w:rsidRPr="00E547C2">
        <w:rPr>
          <w:rFonts w:ascii="Arial" w:hAnsi="Arial" w:cs="Arial"/>
          <w:sz w:val="21"/>
          <w:szCs w:val="21"/>
          <w:lang w:bidi="en-US"/>
        </w:rPr>
        <w:t>1.</w:t>
      </w:r>
      <w:r w:rsidRPr="00E547C2" w:rsidDel="00770647">
        <w:rPr>
          <w:rFonts w:ascii="Arial" w:hAnsi="Arial" w:cs="Arial"/>
          <w:sz w:val="21"/>
          <w:szCs w:val="21"/>
          <w:lang w:bidi="en-US"/>
        </w:rPr>
        <w:t>1</w:t>
      </w:r>
      <w:r w:rsidRPr="00E547C2">
        <w:rPr>
          <w:rFonts w:ascii="Arial" w:hAnsi="Arial" w:cs="Arial"/>
          <w:sz w:val="21"/>
          <w:szCs w:val="21"/>
          <w:lang w:bidi="en-US"/>
        </w:rPr>
        <w:t xml:space="preserve"> del documento base</w:t>
      </w:r>
      <w:r w:rsidRPr="00E547C2" w:rsidDel="00770647">
        <w:rPr>
          <w:rFonts w:ascii="Arial" w:hAnsi="Arial" w:cs="Arial"/>
          <w:sz w:val="21"/>
          <w:szCs w:val="21"/>
          <w:lang w:bidi="en-US"/>
        </w:rPr>
        <w:t xml:space="preserve">. Adicionalmente, el </w:t>
      </w:r>
      <w:r w:rsidRPr="00E547C2">
        <w:rPr>
          <w:rFonts w:ascii="Arial" w:hAnsi="Arial" w:cs="Arial"/>
          <w:sz w:val="21"/>
          <w:szCs w:val="21"/>
          <w:lang w:bidi="en-US"/>
        </w:rPr>
        <w:t>Contratista</w:t>
      </w:r>
      <w:r w:rsidRPr="00E547C2" w:rsidDel="00770647">
        <w:rPr>
          <w:rFonts w:ascii="Arial" w:hAnsi="Arial" w:cs="Arial"/>
          <w:sz w:val="21"/>
          <w:szCs w:val="21"/>
          <w:lang w:bidi="en-US"/>
        </w:rPr>
        <w:t xml:space="preserve">, a partir de </w:t>
      </w:r>
      <w:r w:rsidRPr="00E547C2">
        <w:rPr>
          <w:rFonts w:ascii="Arial" w:hAnsi="Arial" w:cs="Arial"/>
          <w:sz w:val="21"/>
          <w:szCs w:val="21"/>
          <w:lang w:bidi="en-US"/>
        </w:rPr>
        <w:t xml:space="preserve">iniciar con </w:t>
      </w:r>
      <w:r w:rsidRPr="00E547C2" w:rsidDel="00770647">
        <w:rPr>
          <w:rFonts w:ascii="Arial" w:hAnsi="Arial" w:cs="Arial"/>
          <w:sz w:val="21"/>
          <w:szCs w:val="21"/>
          <w:lang w:bidi="en-US"/>
        </w:rPr>
        <w:t xml:space="preserve">la ejecución del contrato, deberá allegar mensualmente una declaración expedida por su representante </w:t>
      </w:r>
      <w:r w:rsidRPr="00E547C2">
        <w:rPr>
          <w:rFonts w:ascii="Arial" w:hAnsi="Arial" w:cs="Arial"/>
          <w:sz w:val="21"/>
          <w:szCs w:val="21"/>
          <w:lang w:bidi="en-US"/>
        </w:rPr>
        <w:t xml:space="preserve">legal </w:t>
      </w:r>
      <w:r w:rsidRPr="00E547C2" w:rsidDel="00770647">
        <w:rPr>
          <w:rFonts w:ascii="Arial" w:hAnsi="Arial" w:cs="Arial"/>
          <w:sz w:val="21"/>
          <w:szCs w:val="21"/>
          <w:lang w:bidi="en-US"/>
        </w:rPr>
        <w:t xml:space="preserve">en la que conste que se mantiene el porcentaje de personal técnico, operativo y profesional colombiano y adjuntar el soporte de la vinculación laboral o por cualquier otra modalidad de ese personal. </w:t>
      </w:r>
    </w:p>
    <w:p w14:paraId="730F1FAD" w14:textId="77777777" w:rsidR="00985487" w:rsidRPr="00E547C2" w:rsidDel="00770647" w:rsidRDefault="00985487" w:rsidP="00985487">
      <w:pPr>
        <w:spacing w:before="120" w:after="120"/>
        <w:jc w:val="both"/>
        <w:rPr>
          <w:rFonts w:ascii="Arial" w:hAnsi="Arial" w:cs="Arial"/>
          <w:sz w:val="21"/>
          <w:szCs w:val="21"/>
        </w:rPr>
      </w:pPr>
    </w:p>
    <w:p w14:paraId="263F33F3" w14:textId="77777777" w:rsidR="00985487" w:rsidRPr="00E547C2" w:rsidDel="00770647" w:rsidRDefault="00985487" w:rsidP="00985487">
      <w:pPr>
        <w:spacing w:before="120" w:after="120"/>
        <w:jc w:val="both"/>
        <w:rPr>
          <w:rFonts w:ascii="Arial" w:hAnsi="Arial" w:cs="Arial"/>
          <w:sz w:val="21"/>
          <w:szCs w:val="21"/>
        </w:rPr>
      </w:pPr>
      <w:r w:rsidRPr="00E547C2" w:rsidDel="00770647">
        <w:rPr>
          <w:rFonts w:ascii="Arial" w:hAnsi="Arial" w:cs="Arial"/>
          <w:sz w:val="21"/>
          <w:szCs w:val="21"/>
        </w:rPr>
        <w:t>Atentamente,</w:t>
      </w:r>
    </w:p>
    <w:p w14:paraId="61B8ADBE" w14:textId="77777777" w:rsidR="00985487" w:rsidRPr="00E547C2" w:rsidDel="00770647" w:rsidRDefault="00985487" w:rsidP="00985487">
      <w:pPr>
        <w:spacing w:before="120" w:after="120"/>
        <w:jc w:val="both"/>
        <w:rPr>
          <w:rFonts w:ascii="Arial" w:hAnsi="Arial" w:cs="Arial"/>
          <w:sz w:val="21"/>
          <w:szCs w:val="21"/>
        </w:rPr>
      </w:pPr>
    </w:p>
    <w:p w14:paraId="04EE4245" w14:textId="77777777" w:rsidR="00985487" w:rsidRPr="00E547C2" w:rsidDel="00770647"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 xml:space="preserve">Nombre del </w:t>
      </w:r>
      <w:r w:rsidRPr="00E547C2">
        <w:rPr>
          <w:rFonts w:ascii="Arial" w:hAnsi="Arial" w:cs="Arial"/>
          <w:sz w:val="21"/>
          <w:szCs w:val="21"/>
        </w:rPr>
        <w:t>P</w:t>
      </w:r>
      <w:r w:rsidRPr="00E547C2" w:rsidDel="00770647">
        <w:rPr>
          <w:rFonts w:ascii="Arial" w:hAnsi="Arial" w:cs="Arial"/>
          <w:sz w:val="21"/>
          <w:szCs w:val="21"/>
        </w:rPr>
        <w:t>roponente</w:t>
      </w:r>
      <w:r w:rsidRPr="00E547C2" w:rsidDel="00770647">
        <w:rPr>
          <w:rFonts w:ascii="Arial" w:hAnsi="Arial" w:cs="Arial"/>
          <w:sz w:val="21"/>
          <w:szCs w:val="21"/>
        </w:rPr>
        <w:tab/>
        <w:t>_______________________________________</w:t>
      </w:r>
    </w:p>
    <w:p w14:paraId="4371084A" w14:textId="77777777" w:rsidR="00985487" w:rsidRPr="00E547C2" w:rsidDel="00770647"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Nombre del representante legal</w:t>
      </w:r>
      <w:r w:rsidRPr="00E547C2" w:rsidDel="00770647">
        <w:rPr>
          <w:rFonts w:ascii="Arial" w:hAnsi="Arial" w:cs="Arial"/>
          <w:sz w:val="21"/>
          <w:szCs w:val="21"/>
        </w:rPr>
        <w:tab/>
        <w:t>__________________________________</w:t>
      </w:r>
    </w:p>
    <w:p w14:paraId="6257D3B3" w14:textId="77777777" w:rsidR="00985487" w:rsidRPr="00E547C2" w:rsidDel="00770647"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C. C.</w:t>
      </w:r>
      <w:r w:rsidRPr="00E547C2" w:rsidDel="00770647">
        <w:rPr>
          <w:rFonts w:ascii="Arial" w:hAnsi="Arial" w:cs="Arial"/>
          <w:sz w:val="21"/>
          <w:szCs w:val="21"/>
        </w:rPr>
        <w:tab/>
        <w:t>_____________________ de _______________</w:t>
      </w:r>
    </w:p>
    <w:p w14:paraId="5E616B8B" w14:textId="77777777" w:rsidR="00985487" w:rsidRPr="00E547C2" w:rsidDel="00770647"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Dirección de correo</w:t>
      </w:r>
      <w:r w:rsidRPr="00E547C2" w:rsidDel="00770647">
        <w:rPr>
          <w:rFonts w:ascii="Arial" w:hAnsi="Arial" w:cs="Arial"/>
          <w:sz w:val="21"/>
          <w:szCs w:val="21"/>
        </w:rPr>
        <w:tab/>
        <w:t>_______________________________________</w:t>
      </w:r>
    </w:p>
    <w:p w14:paraId="5A679474" w14:textId="77777777" w:rsidR="00985487" w:rsidRPr="00E547C2" w:rsidDel="00770647" w:rsidRDefault="00985487" w:rsidP="00985487">
      <w:pPr>
        <w:tabs>
          <w:tab w:val="left" w:pos="-142"/>
        </w:tabs>
        <w:autoSpaceDE w:val="0"/>
        <w:autoSpaceDN w:val="0"/>
        <w:adjustRightInd w:val="0"/>
        <w:spacing w:before="120" w:after="120"/>
        <w:jc w:val="both"/>
        <w:rPr>
          <w:rFonts w:ascii="Arial" w:hAnsi="Arial" w:cs="Arial"/>
          <w:sz w:val="21"/>
          <w:szCs w:val="21"/>
        </w:rPr>
      </w:pPr>
      <w:r w:rsidRPr="00E547C2" w:rsidDel="00770647">
        <w:rPr>
          <w:rFonts w:ascii="Arial" w:hAnsi="Arial" w:cs="Arial"/>
          <w:sz w:val="21"/>
          <w:szCs w:val="21"/>
        </w:rPr>
        <w:t>Correo electrónico</w:t>
      </w:r>
      <w:r w:rsidRPr="00E547C2" w:rsidDel="00770647">
        <w:rPr>
          <w:rFonts w:ascii="Arial" w:hAnsi="Arial" w:cs="Arial"/>
          <w:sz w:val="21"/>
          <w:szCs w:val="21"/>
        </w:rPr>
        <w:tab/>
        <w:t>_______________________________________</w:t>
      </w:r>
    </w:p>
    <w:p w14:paraId="52B701A1" w14:textId="77777777" w:rsidR="00985487" w:rsidRPr="00E547C2" w:rsidRDefault="00985487" w:rsidP="00985487">
      <w:pPr>
        <w:spacing w:before="120" w:after="240"/>
        <w:jc w:val="both"/>
        <w:rPr>
          <w:rFonts w:ascii="Arial" w:hAnsi="Arial" w:cs="Arial"/>
          <w:sz w:val="21"/>
          <w:szCs w:val="21"/>
        </w:rPr>
      </w:pPr>
    </w:p>
    <w:p w14:paraId="51C64F02" w14:textId="77777777" w:rsidR="00985487" w:rsidRPr="00E547C2" w:rsidRDefault="00985487" w:rsidP="00985487">
      <w:pPr>
        <w:rPr>
          <w:rFonts w:ascii="Arial" w:hAnsi="Arial" w:cs="Arial"/>
          <w:sz w:val="21"/>
          <w:szCs w:val="21"/>
        </w:rPr>
      </w:pPr>
    </w:p>
    <w:p w14:paraId="3FD1F18B" w14:textId="77777777" w:rsidR="00985487" w:rsidRPr="00E547C2" w:rsidRDefault="00985487" w:rsidP="00985487">
      <w:pPr>
        <w:widowControl w:val="0"/>
        <w:tabs>
          <w:tab w:val="left" w:pos="7780"/>
        </w:tabs>
        <w:autoSpaceDE w:val="0"/>
        <w:autoSpaceDN w:val="0"/>
        <w:adjustRightInd w:val="0"/>
        <w:ind w:right="-20"/>
        <w:jc w:val="both"/>
        <w:rPr>
          <w:rFonts w:ascii="Arial" w:hAnsi="Arial" w:cs="Arial"/>
          <w:b/>
          <w:sz w:val="21"/>
          <w:szCs w:val="21"/>
        </w:rPr>
      </w:pPr>
    </w:p>
    <w:p w14:paraId="742C37F6" w14:textId="77777777" w:rsidR="00985487" w:rsidRPr="00E547C2" w:rsidRDefault="00985487" w:rsidP="00985487">
      <w:pPr>
        <w:jc w:val="both"/>
        <w:rPr>
          <w:rFonts w:ascii="Arial" w:hAnsi="Arial" w:cs="Arial"/>
          <w:b/>
          <w:color w:val="FF0000"/>
          <w:sz w:val="21"/>
          <w:szCs w:val="21"/>
          <w:highlight w:val="yellow"/>
        </w:rPr>
      </w:pPr>
    </w:p>
    <w:p w14:paraId="5F6BC9BB" w14:textId="77777777" w:rsidR="00985487" w:rsidRPr="00E547C2" w:rsidRDefault="00985487" w:rsidP="0098548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45270464" w14:textId="77777777" w:rsidR="00985487" w:rsidRPr="00E547C2" w:rsidRDefault="00985487" w:rsidP="00985487">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lastRenderedPageBreak/>
        <w:t>FORMATO 10 – PARTICIPACIÓN MAYORITARIA DE MUJERES CABEZA DE FAMILIA Y/O MUJERES VÍCTIMA DE VIOLENCIA INTRAFAMILIAR (PERSONA JURÍDICA)</w:t>
      </w:r>
    </w:p>
    <w:p w14:paraId="04E05B08" w14:textId="77777777" w:rsidR="00985487" w:rsidRPr="00E547C2" w:rsidRDefault="00985487" w:rsidP="00985487">
      <w:pPr>
        <w:tabs>
          <w:tab w:val="left" w:pos="-142"/>
        </w:tabs>
        <w:autoSpaceDE w:val="0"/>
        <w:autoSpaceDN w:val="0"/>
        <w:adjustRightInd w:val="0"/>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E10E832"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59A89909"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Señores</w:t>
      </w:r>
    </w:p>
    <w:p w14:paraId="3403C410" w14:textId="77777777" w:rsidR="00985487" w:rsidRPr="00E547C2" w:rsidRDefault="00985487" w:rsidP="00985487">
      <w:pPr>
        <w:tabs>
          <w:tab w:val="left" w:pos="-142"/>
        </w:tabs>
        <w:autoSpaceDE w:val="0"/>
        <w:autoSpaceDN w:val="0"/>
        <w:adjustRightInd w:val="0"/>
        <w:jc w:val="both"/>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0F8572D5"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0D9300C4"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5B911932" w14:textId="77777777" w:rsidR="00985487" w:rsidRPr="00E547C2" w:rsidRDefault="00985487" w:rsidP="00985487">
      <w:pPr>
        <w:tabs>
          <w:tab w:val="left" w:pos="-142"/>
        </w:tabs>
        <w:autoSpaceDE w:val="0"/>
        <w:autoSpaceDN w:val="0"/>
        <w:adjustRightInd w:val="0"/>
        <w:jc w:val="both"/>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688083A1"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r w:rsidRPr="00E547C2">
        <w:rPr>
          <w:rFonts w:ascii="Arial" w:hAnsi="Arial" w:cs="Arial"/>
          <w:sz w:val="21"/>
          <w:szCs w:val="21"/>
        </w:rPr>
        <w:t xml:space="preserve">Objeto: </w:t>
      </w:r>
    </w:p>
    <w:p w14:paraId="2546A9FB" w14:textId="77777777" w:rsidR="00985487" w:rsidRPr="00E547C2" w:rsidRDefault="00985487" w:rsidP="00985487">
      <w:pPr>
        <w:widowControl w:val="0"/>
        <w:jc w:val="both"/>
        <w:rPr>
          <w:rFonts w:ascii="Arial" w:eastAsia="Arial" w:hAnsi="Arial" w:cs="Arial"/>
          <w:sz w:val="21"/>
          <w:szCs w:val="21"/>
          <w:lang w:eastAsia="en-US"/>
        </w:rPr>
      </w:pPr>
    </w:p>
    <w:p w14:paraId="22F3CAA4" w14:textId="77777777" w:rsidR="00985487" w:rsidRPr="00E547C2" w:rsidRDefault="00985487" w:rsidP="00985487">
      <w:pPr>
        <w:widowControl w:val="0"/>
        <w:jc w:val="both"/>
        <w:rPr>
          <w:rFonts w:ascii="Arial" w:eastAsia="Arial" w:hAnsi="Arial" w:cs="Arial"/>
          <w:sz w:val="21"/>
          <w:szCs w:val="21"/>
          <w:lang w:eastAsia="en-US"/>
        </w:rPr>
      </w:pPr>
    </w:p>
    <w:p w14:paraId="7DB1C1DA"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2766C4F4"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d</w:t>
      </w:r>
      <w:r w:rsidRPr="00E547C2">
        <w:rPr>
          <w:rFonts w:ascii="Arial" w:eastAsiaTheme="minorHAnsi" w:hAnsi="Arial" w:cs="Arial"/>
          <w:sz w:val="21"/>
          <w:szCs w:val="21"/>
          <w:highlight w:val="lightGray"/>
          <w:shd w:val="clear" w:color="auto" w:fill="FFFFFF"/>
          <w:lang w:eastAsia="en-US"/>
        </w:rPr>
        <w:t>el representante legal de la persona jurídica o del revisor fiscal, según corresponda]</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identificada con el NIT </w:t>
      </w:r>
      <w:r w:rsidRPr="00E547C2">
        <w:rPr>
          <w:rFonts w:ascii="Arial" w:eastAsiaTheme="minorHAnsi" w:hAnsi="Arial" w:cs="Arial"/>
          <w:sz w:val="21"/>
          <w:szCs w:val="21"/>
          <w:highlight w:val="lightGray"/>
          <w:lang w:eastAsia="en-US"/>
        </w:rPr>
        <w:t>[Incluir el NIT]</w:t>
      </w:r>
      <w:r w:rsidRPr="00E547C2">
        <w:rPr>
          <w:rFonts w:ascii="Arial" w:eastAsiaTheme="minorHAnsi" w:hAnsi="Arial"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C9E88C1"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5487" w:rsidRPr="00E547C2" w14:paraId="48049133" w14:textId="77777777" w:rsidTr="008541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8F10BDC" w14:textId="77777777" w:rsidR="00985487" w:rsidRPr="00E547C2" w:rsidRDefault="00985487" w:rsidP="008541E5">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60D628" w14:textId="77777777" w:rsidR="00985487" w:rsidRPr="00E547C2" w:rsidRDefault="00985487" w:rsidP="008541E5">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cuotas sociales, acciones que poseen o el alcance o condición de su participación en el caso de las personas jurídicas sin ánimo de lucro</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985487" w:rsidRPr="00E547C2" w14:paraId="5479C577" w14:textId="77777777" w:rsidTr="008541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43351B" w14:textId="77777777" w:rsidR="00985487" w:rsidRPr="00E547C2" w:rsidRDefault="00985487" w:rsidP="008541E5">
            <w:pPr>
              <w:jc w:val="both"/>
              <w:rPr>
                <w:rFonts w:ascii="Arial" w:eastAsiaTheme="minorHAnsi" w:hAnsi="Arial" w:cs="Arial"/>
                <w:b/>
                <w:color w:val="4A442A" w:themeColor="background2" w:themeShade="40"/>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93603" w14:textId="77777777" w:rsidR="00985487" w:rsidRPr="00E547C2" w:rsidRDefault="00985487" w:rsidP="008541E5">
            <w:pPr>
              <w:jc w:val="both"/>
              <w:rPr>
                <w:rFonts w:ascii="Arial" w:eastAsiaTheme="minorHAnsi" w:hAnsi="Arial" w:cs="Arial"/>
                <w:color w:val="4A442A" w:themeColor="background2" w:themeShade="40"/>
                <w:sz w:val="21"/>
                <w:szCs w:val="21"/>
                <w:lang w:eastAsia="en-US"/>
              </w:rPr>
            </w:pPr>
          </w:p>
        </w:tc>
      </w:tr>
    </w:tbl>
    <w:p w14:paraId="5E993ECB" w14:textId="77777777" w:rsidR="00985487" w:rsidRPr="00E547C2" w:rsidRDefault="00985487" w:rsidP="00985487">
      <w:pPr>
        <w:widowControl w:val="0"/>
        <w:jc w:val="both"/>
        <w:rPr>
          <w:rFonts w:ascii="Arial" w:hAnsi="Arial" w:cs="Arial"/>
          <w:sz w:val="21"/>
          <w:szCs w:val="21"/>
        </w:rPr>
      </w:pPr>
    </w:p>
    <w:p w14:paraId="380AE669"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15361CDE" w14:textId="77777777" w:rsidR="00985487" w:rsidRPr="00E547C2" w:rsidRDefault="00985487" w:rsidP="00985487">
      <w:pPr>
        <w:jc w:val="both"/>
        <w:rPr>
          <w:rFonts w:ascii="Arial" w:hAnsi="Arial" w:cs="Arial"/>
          <w:sz w:val="21"/>
          <w:szCs w:val="21"/>
        </w:rPr>
      </w:pPr>
    </w:p>
    <w:p w14:paraId="57FE3881" w14:textId="77777777" w:rsidR="00985487" w:rsidRPr="00E547C2" w:rsidRDefault="00985487" w:rsidP="00985487">
      <w:pPr>
        <w:jc w:val="both"/>
        <w:rPr>
          <w:rFonts w:ascii="Arial" w:hAnsi="Arial" w:cs="Arial"/>
          <w:b/>
          <w:sz w:val="21"/>
          <w:szCs w:val="21"/>
        </w:rPr>
      </w:pPr>
    </w:p>
    <w:p w14:paraId="4ECA8E1F"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4BBB0C42"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[Nombre y firma del representante legal de la persona jurídica o el revisor fiscal, según corresponda</w:t>
      </w:r>
    </w:p>
    <w:p w14:paraId="61D22760" w14:textId="77777777" w:rsidR="00985487" w:rsidRPr="00E547C2" w:rsidRDefault="00985487" w:rsidP="00985487">
      <w:pPr>
        <w:jc w:val="both"/>
        <w:rPr>
          <w:rFonts w:ascii="Arial" w:hAnsi="Arial" w:cs="Arial"/>
          <w:sz w:val="21"/>
          <w:szCs w:val="21"/>
        </w:rPr>
      </w:pPr>
    </w:p>
    <w:p w14:paraId="563D8130" w14:textId="77777777" w:rsidR="00985487" w:rsidRPr="00E547C2" w:rsidRDefault="00985487" w:rsidP="00985487">
      <w:pPr>
        <w:jc w:val="center"/>
        <w:rPr>
          <w:rFonts w:ascii="Arial" w:hAnsi="Arial" w:cs="Arial"/>
          <w:b/>
          <w:bCs/>
          <w:sz w:val="21"/>
          <w:szCs w:val="21"/>
        </w:rPr>
      </w:pPr>
    </w:p>
    <w:p w14:paraId="1091FD2F" w14:textId="77777777" w:rsidR="00985487" w:rsidRPr="00E547C2" w:rsidRDefault="00985487" w:rsidP="00985487">
      <w:pPr>
        <w:jc w:val="center"/>
        <w:rPr>
          <w:rFonts w:ascii="Arial" w:hAnsi="Arial" w:cs="Arial"/>
          <w:b/>
          <w:bCs/>
          <w:sz w:val="21"/>
          <w:szCs w:val="21"/>
        </w:rPr>
      </w:pPr>
    </w:p>
    <w:p w14:paraId="4BAAB962" w14:textId="77777777" w:rsidR="00985487" w:rsidRPr="00E547C2" w:rsidRDefault="00985487" w:rsidP="00985487">
      <w:pPr>
        <w:jc w:val="center"/>
        <w:rPr>
          <w:rFonts w:ascii="Arial" w:hAnsi="Arial" w:cs="Arial"/>
          <w:b/>
          <w:bCs/>
          <w:sz w:val="21"/>
          <w:szCs w:val="21"/>
        </w:rPr>
      </w:pPr>
    </w:p>
    <w:p w14:paraId="6F96BF1D" w14:textId="77777777" w:rsidR="00985487" w:rsidRPr="00E547C2" w:rsidRDefault="00985487" w:rsidP="00985487">
      <w:pPr>
        <w:jc w:val="center"/>
        <w:rPr>
          <w:rFonts w:ascii="Arial" w:hAnsi="Arial" w:cs="Arial"/>
          <w:b/>
          <w:bCs/>
          <w:sz w:val="21"/>
          <w:szCs w:val="21"/>
        </w:rPr>
      </w:pPr>
    </w:p>
    <w:p w14:paraId="052EA590" w14:textId="77777777" w:rsidR="00985487" w:rsidRPr="00E547C2" w:rsidRDefault="00985487" w:rsidP="00985487">
      <w:pPr>
        <w:jc w:val="center"/>
        <w:rPr>
          <w:rFonts w:ascii="Arial" w:hAnsi="Arial" w:cs="Arial"/>
          <w:b/>
          <w:bCs/>
          <w:sz w:val="21"/>
          <w:szCs w:val="21"/>
        </w:rPr>
      </w:pPr>
    </w:p>
    <w:p w14:paraId="699239AF" w14:textId="77777777" w:rsidR="00985487" w:rsidRPr="00E547C2" w:rsidRDefault="00985487" w:rsidP="00985487">
      <w:pPr>
        <w:jc w:val="center"/>
        <w:rPr>
          <w:rFonts w:ascii="Arial" w:hAnsi="Arial" w:cs="Arial"/>
          <w:b/>
          <w:bCs/>
          <w:sz w:val="21"/>
          <w:szCs w:val="21"/>
        </w:rPr>
      </w:pPr>
    </w:p>
    <w:p w14:paraId="29BBED81" w14:textId="77777777" w:rsidR="00985487" w:rsidRPr="00E547C2" w:rsidRDefault="00985487" w:rsidP="00985487">
      <w:pPr>
        <w:jc w:val="center"/>
        <w:rPr>
          <w:rFonts w:ascii="Arial" w:hAnsi="Arial" w:cs="Arial"/>
          <w:b/>
          <w:bCs/>
          <w:sz w:val="21"/>
          <w:szCs w:val="21"/>
        </w:rPr>
      </w:pPr>
    </w:p>
    <w:p w14:paraId="29933C2A" w14:textId="77777777" w:rsidR="00985487" w:rsidRPr="00E547C2" w:rsidRDefault="00985487" w:rsidP="00985487">
      <w:pPr>
        <w:jc w:val="center"/>
        <w:rPr>
          <w:rFonts w:ascii="Arial" w:hAnsi="Arial" w:cs="Arial"/>
          <w:b/>
          <w:bCs/>
          <w:sz w:val="21"/>
          <w:szCs w:val="21"/>
        </w:rPr>
      </w:pPr>
    </w:p>
    <w:p w14:paraId="1077E9FB" w14:textId="77777777" w:rsidR="00985487" w:rsidRPr="00E547C2" w:rsidRDefault="00985487" w:rsidP="00985487">
      <w:pPr>
        <w:jc w:val="center"/>
        <w:rPr>
          <w:rFonts w:ascii="Arial" w:hAnsi="Arial" w:cs="Arial"/>
          <w:b/>
          <w:bCs/>
          <w:sz w:val="21"/>
          <w:szCs w:val="21"/>
        </w:rPr>
      </w:pPr>
    </w:p>
    <w:p w14:paraId="63580A0A" w14:textId="77777777" w:rsidR="00985487" w:rsidRPr="00E547C2" w:rsidRDefault="00985487" w:rsidP="00985487">
      <w:pPr>
        <w:jc w:val="center"/>
        <w:rPr>
          <w:rFonts w:ascii="Arial" w:hAnsi="Arial" w:cs="Arial"/>
          <w:b/>
          <w:bCs/>
          <w:sz w:val="21"/>
          <w:szCs w:val="21"/>
        </w:rPr>
      </w:pPr>
    </w:p>
    <w:p w14:paraId="438602E4" w14:textId="77777777" w:rsidR="00985487" w:rsidRPr="00E547C2" w:rsidRDefault="00985487" w:rsidP="00985487">
      <w:pPr>
        <w:jc w:val="center"/>
        <w:rPr>
          <w:rFonts w:ascii="Arial" w:hAnsi="Arial" w:cs="Arial"/>
          <w:b/>
          <w:bCs/>
          <w:sz w:val="21"/>
          <w:szCs w:val="21"/>
        </w:rPr>
      </w:pPr>
    </w:p>
    <w:p w14:paraId="0729B5D4" w14:textId="77777777" w:rsidR="00985487" w:rsidRPr="00E547C2" w:rsidRDefault="00985487" w:rsidP="00985487">
      <w:pPr>
        <w:jc w:val="center"/>
        <w:rPr>
          <w:rFonts w:ascii="Arial" w:hAnsi="Arial" w:cs="Arial"/>
          <w:b/>
          <w:bCs/>
          <w:sz w:val="21"/>
          <w:szCs w:val="21"/>
        </w:rPr>
      </w:pPr>
    </w:p>
    <w:p w14:paraId="6631470D" w14:textId="77777777" w:rsidR="00985487" w:rsidRPr="00E547C2" w:rsidRDefault="00985487" w:rsidP="00985487">
      <w:pPr>
        <w:jc w:val="center"/>
        <w:rPr>
          <w:rFonts w:ascii="Arial" w:hAnsi="Arial" w:cs="Arial"/>
          <w:b/>
          <w:bCs/>
          <w:sz w:val="21"/>
          <w:szCs w:val="21"/>
        </w:rPr>
      </w:pPr>
    </w:p>
    <w:p w14:paraId="0B7FB10A" w14:textId="32B2A53E" w:rsidR="00985487" w:rsidRPr="006579B9" w:rsidRDefault="00985487" w:rsidP="00985487">
      <w:pPr>
        <w:jc w:val="center"/>
        <w:rPr>
          <w:rFonts w:ascii="Arial" w:hAnsi="Arial" w:cs="Arial"/>
          <w:b/>
          <w:bCs/>
          <w:sz w:val="21"/>
          <w:szCs w:val="21"/>
        </w:rPr>
      </w:pPr>
      <w:r w:rsidRPr="00E547C2">
        <w:rPr>
          <w:rFonts w:ascii="Arial" w:hAnsi="Arial" w:cs="Arial"/>
          <w:b/>
          <w:bCs/>
          <w:sz w:val="21"/>
          <w:szCs w:val="21"/>
        </w:rPr>
        <w:t>F</w:t>
      </w:r>
      <w:r w:rsidRPr="006579B9">
        <w:rPr>
          <w:rFonts w:ascii="Arial" w:hAnsi="Arial" w:cs="Arial"/>
          <w:b/>
          <w:bCs/>
          <w:sz w:val="21"/>
          <w:szCs w:val="21"/>
        </w:rPr>
        <w:t xml:space="preserve">ORMATO 11 – </w:t>
      </w:r>
      <w:r w:rsidR="006579B9" w:rsidRPr="006579B9">
        <w:rPr>
          <w:rFonts w:ascii="Arial" w:eastAsia="Arial Narrow" w:hAnsi="Arial" w:cs="Arial"/>
          <w:b/>
          <w:bCs/>
          <w:sz w:val="21"/>
          <w:szCs w:val="21"/>
        </w:rPr>
        <w:t>EMPLEADORES DE PERSONAS CON DISCAPACIDAD Y DE LOS EMPRENDIMIENTOS Y EMPRESAS DE PERSONAS CON DISCAPACIDAD</w:t>
      </w:r>
      <w:r w:rsidR="006579B9">
        <w:rPr>
          <w:rFonts w:ascii="Arial" w:eastAsia="Arial Narrow" w:hAnsi="Arial" w:cs="Arial"/>
          <w:b/>
          <w:bCs/>
          <w:sz w:val="21"/>
          <w:szCs w:val="21"/>
        </w:rPr>
        <w:t xml:space="preserve"> – PROPONENTE PLURALES</w:t>
      </w:r>
    </w:p>
    <w:p w14:paraId="3CB79504" w14:textId="77777777" w:rsidR="00985487" w:rsidRPr="00E547C2" w:rsidRDefault="00985487" w:rsidP="00985487">
      <w:pPr>
        <w:jc w:val="both"/>
        <w:rPr>
          <w:rFonts w:ascii="Arial" w:hAnsi="Arial" w:cs="Arial"/>
          <w:b/>
          <w:bCs/>
          <w:sz w:val="21"/>
          <w:szCs w:val="21"/>
        </w:rPr>
      </w:pPr>
    </w:p>
    <w:p w14:paraId="69DC7FC2" w14:textId="2B69D7DD" w:rsidR="00985487" w:rsidRPr="006579B9"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B1E365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611804B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7179E181"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6BCD09D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3FEB626" w14:textId="77777777" w:rsidR="00985487" w:rsidRPr="00E547C2" w:rsidRDefault="00985487" w:rsidP="00985487">
      <w:pPr>
        <w:jc w:val="both"/>
        <w:rPr>
          <w:rFonts w:ascii="Arial" w:hAnsi="Arial" w:cs="Arial"/>
          <w:sz w:val="21"/>
          <w:szCs w:val="21"/>
        </w:rPr>
      </w:pPr>
    </w:p>
    <w:p w14:paraId="4D9EA932"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5ACDB163"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201B1515"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4A04929B" w14:textId="77777777" w:rsidR="00985487" w:rsidRPr="00E547C2" w:rsidRDefault="00985487" w:rsidP="00985487">
      <w:pPr>
        <w:jc w:val="both"/>
        <w:rPr>
          <w:rFonts w:ascii="Arial" w:hAnsi="Arial" w:cs="Arial"/>
          <w:sz w:val="21"/>
          <w:szCs w:val="21"/>
          <w:highlight w:val="lightGray"/>
        </w:rPr>
      </w:pPr>
    </w:p>
    <w:p w14:paraId="2C792531"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3E949D52" w14:textId="77777777" w:rsidR="00985487" w:rsidRPr="00E547C2" w:rsidRDefault="00985487" w:rsidP="00985487">
      <w:pPr>
        <w:jc w:val="both"/>
        <w:rPr>
          <w:rFonts w:ascii="Arial" w:hAnsi="Arial" w:cs="Arial"/>
          <w:sz w:val="21"/>
          <w:szCs w:val="21"/>
        </w:rPr>
      </w:pPr>
    </w:p>
    <w:p w14:paraId="334FAE20" w14:textId="70102D81" w:rsidR="009C0DB3" w:rsidRDefault="00985487" w:rsidP="009C0DB3">
      <w:pPr>
        <w:jc w:val="both"/>
        <w:rPr>
          <w:rFonts w:ascii="Arial" w:hAnsi="Arial" w:cs="Arial"/>
          <w:sz w:val="21"/>
          <w:szCs w:val="21"/>
        </w:rPr>
      </w:pPr>
      <w:r w:rsidRPr="00E547C2">
        <w:rPr>
          <w:rFonts w:ascii="Arial" w:hAnsi="Arial" w:cs="Arial"/>
          <w:sz w:val="21"/>
          <w:szCs w:val="21"/>
          <w:highlight w:val="lightGray"/>
        </w:rPr>
        <w:t xml:space="preserve">[Incluir el nombre de la </w:t>
      </w:r>
      <w:r w:rsidRPr="00E547C2">
        <w:rPr>
          <w:rFonts w:ascii="Arial" w:hAnsi="Arial" w:cs="Arial"/>
          <w:sz w:val="21"/>
          <w:szCs w:val="21"/>
          <w:highlight w:val="lightGray"/>
          <w:shd w:val="clear" w:color="auto" w:fill="FFFFFF"/>
        </w:rPr>
        <w:t>persona natural, el representante legal de la persona jurídica o el revisor fiscal, según corresponda]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que </w:t>
      </w:r>
      <w:r w:rsidR="009C0DB3">
        <w:rPr>
          <w:rFonts w:ascii="Arial" w:hAnsi="Arial" w:cs="Arial"/>
          <w:sz w:val="21"/>
          <w:szCs w:val="21"/>
        </w:rPr>
        <w:t>se cumplen las siguientes condiciones:</w:t>
      </w:r>
    </w:p>
    <w:p w14:paraId="12D7D34D" w14:textId="77777777" w:rsidR="009C0DB3" w:rsidRDefault="009C0DB3" w:rsidP="009C0DB3">
      <w:pPr>
        <w:jc w:val="both"/>
        <w:rPr>
          <w:rFonts w:ascii="Arial" w:hAnsi="Arial" w:cs="Arial"/>
          <w:sz w:val="21"/>
          <w:szCs w:val="21"/>
        </w:rPr>
      </w:pPr>
    </w:p>
    <w:p w14:paraId="7CD1E3FF" w14:textId="77777777" w:rsidR="009C0DB3" w:rsidRPr="00A65D4C" w:rsidRDefault="009C0DB3" w:rsidP="009C0DB3">
      <w:pPr>
        <w:pStyle w:val="Prrafodelista"/>
        <w:numPr>
          <w:ilvl w:val="0"/>
          <w:numId w:val="45"/>
        </w:numPr>
        <w:jc w:val="both"/>
        <w:rPr>
          <w:rFonts w:ascii="Arial" w:hAnsi="Arial" w:cs="Arial"/>
          <w:sz w:val="21"/>
          <w:szCs w:val="21"/>
        </w:rPr>
      </w:pPr>
      <w:r>
        <w:rPr>
          <w:rFonts w:ascii="Arial" w:hAnsi="Arial" w:cs="Arial"/>
          <w:sz w:val="21"/>
          <w:szCs w:val="21"/>
          <w:lang w:val="es-ES_tradnl"/>
        </w:rPr>
        <w:t>Tratándose de personas naturales:</w:t>
      </w:r>
    </w:p>
    <w:p w14:paraId="1B24A23A" w14:textId="77777777" w:rsidR="009C0DB3" w:rsidRDefault="009C0DB3" w:rsidP="009C0DB3">
      <w:pPr>
        <w:jc w:val="both"/>
        <w:rPr>
          <w:rFonts w:ascii="Arial" w:hAnsi="Arial" w:cs="Arial"/>
          <w:sz w:val="21"/>
          <w:szCs w:val="21"/>
        </w:rPr>
      </w:pPr>
    </w:p>
    <w:tbl>
      <w:tblPr>
        <w:tblW w:w="8134"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112"/>
        <w:gridCol w:w="4022"/>
      </w:tblGrid>
      <w:tr w:rsidR="009C0DB3" w:rsidRPr="008711AE" w14:paraId="62B5095E" w14:textId="77777777" w:rsidTr="00A47584">
        <w:trPr>
          <w:trHeight w:val="583"/>
        </w:trPr>
        <w:tc>
          <w:tcPr>
            <w:tcW w:w="4112" w:type="dxa"/>
            <w:shd w:val="clear" w:color="auto" w:fill="000000"/>
          </w:tcPr>
          <w:p w14:paraId="677056D2" w14:textId="77777777" w:rsidR="009C0DB3" w:rsidRPr="008711AE" w:rsidRDefault="009C0DB3" w:rsidP="00A47584">
            <w:pPr>
              <w:pStyle w:val="TableParagraph"/>
              <w:spacing w:before="19"/>
              <w:ind w:left="78" w:right="61"/>
              <w:jc w:val="center"/>
              <w:rPr>
                <w:b/>
                <w:lang w:val="es-CO"/>
              </w:rPr>
            </w:pPr>
            <w:r>
              <w:rPr>
                <w:b/>
                <w:color w:val="FFFFFF"/>
                <w:lang w:val="es-CO"/>
              </w:rPr>
              <w:t>Condición</w:t>
            </w:r>
          </w:p>
        </w:tc>
        <w:tc>
          <w:tcPr>
            <w:tcW w:w="4022" w:type="dxa"/>
            <w:shd w:val="clear" w:color="auto" w:fill="000000"/>
          </w:tcPr>
          <w:p w14:paraId="5BBFA8A1" w14:textId="77777777" w:rsidR="009C0DB3" w:rsidRPr="008711AE" w:rsidRDefault="009C0DB3" w:rsidP="00A47584">
            <w:pPr>
              <w:pStyle w:val="TableParagraph"/>
              <w:spacing w:before="19"/>
              <w:ind w:left="330"/>
              <w:jc w:val="center"/>
              <w:rPr>
                <w:b/>
                <w:color w:val="FFFFFF" w:themeColor="background1"/>
                <w:lang w:val="es-CO"/>
              </w:rPr>
            </w:pPr>
            <w:r>
              <w:rPr>
                <w:b/>
                <w:color w:val="FFFFFF" w:themeColor="background1"/>
                <w:lang w:val="es-CO"/>
              </w:rPr>
              <w:t>Indique con una X su condición</w:t>
            </w:r>
          </w:p>
        </w:tc>
      </w:tr>
      <w:tr w:rsidR="009C0DB3" w:rsidRPr="008711AE" w14:paraId="3EC95A4D" w14:textId="77777777" w:rsidTr="00A47584">
        <w:trPr>
          <w:trHeight w:val="272"/>
        </w:trPr>
        <w:tc>
          <w:tcPr>
            <w:tcW w:w="4112" w:type="dxa"/>
          </w:tcPr>
          <w:p w14:paraId="56355608" w14:textId="77777777" w:rsidR="009C0DB3" w:rsidRPr="008711AE" w:rsidRDefault="009C0DB3" w:rsidP="00A47584">
            <w:pPr>
              <w:pStyle w:val="TableParagraph"/>
              <w:spacing w:before="12" w:line="244" w:lineRule="exact"/>
              <w:ind w:left="19" w:right="1"/>
              <w:jc w:val="both"/>
              <w:rPr>
                <w:lang w:val="es-CO"/>
              </w:rPr>
            </w:pPr>
            <w:r w:rsidRPr="008711AE">
              <w:rPr>
                <w:lang w:val="es-CO"/>
              </w:rPr>
              <w:t>Personas naturales con discapacidad que ejerzan una profesión liberal</w:t>
            </w:r>
            <w:r>
              <w:rPr>
                <w:lang w:val="es-CO"/>
              </w:rPr>
              <w:t>.</w:t>
            </w:r>
          </w:p>
        </w:tc>
        <w:tc>
          <w:tcPr>
            <w:tcW w:w="4022" w:type="dxa"/>
          </w:tcPr>
          <w:p w14:paraId="5732468C" w14:textId="77777777" w:rsidR="009C0DB3" w:rsidRPr="008711AE" w:rsidRDefault="009C0DB3" w:rsidP="00A47584">
            <w:pPr>
              <w:pStyle w:val="TableParagraph"/>
              <w:spacing w:before="12" w:line="244" w:lineRule="exact"/>
              <w:ind w:left="19"/>
              <w:jc w:val="center"/>
              <w:rPr>
                <w:spacing w:val="-10"/>
                <w:lang w:val="es-CO"/>
              </w:rPr>
            </w:pPr>
          </w:p>
        </w:tc>
      </w:tr>
      <w:tr w:rsidR="009C0DB3" w:rsidRPr="00A65D4C" w14:paraId="38A710F8" w14:textId="77777777" w:rsidTr="00A47584">
        <w:trPr>
          <w:trHeight w:val="274"/>
        </w:trPr>
        <w:tc>
          <w:tcPr>
            <w:tcW w:w="4112" w:type="dxa"/>
          </w:tcPr>
          <w:p w14:paraId="4D9A15F6" w14:textId="77777777" w:rsidR="009C0DB3" w:rsidRPr="00A65D4C" w:rsidRDefault="009C0DB3" w:rsidP="00A47584">
            <w:pPr>
              <w:pStyle w:val="TableParagraph"/>
              <w:spacing w:before="11" w:line="246" w:lineRule="exact"/>
              <w:ind w:left="19" w:right="1"/>
              <w:jc w:val="both"/>
              <w:rPr>
                <w:lang w:val="es-CO"/>
              </w:rPr>
            </w:pPr>
            <w:r w:rsidRPr="00A65D4C">
              <w:rPr>
                <w:lang w:val="es-CO"/>
              </w:rPr>
              <w:t>Personas naturales con discapacidad que hayan realizado actividades comerciales a través de un establecimiento de comercio, durante al menos el último año anterior a la fecha de cierre del proceso de selección</w:t>
            </w:r>
            <w:r>
              <w:rPr>
                <w:lang w:val="es-CO"/>
              </w:rPr>
              <w:t>.</w:t>
            </w:r>
          </w:p>
        </w:tc>
        <w:tc>
          <w:tcPr>
            <w:tcW w:w="4022" w:type="dxa"/>
          </w:tcPr>
          <w:p w14:paraId="2B495DFA" w14:textId="77777777" w:rsidR="009C0DB3" w:rsidRPr="00A65D4C" w:rsidRDefault="009C0DB3" w:rsidP="00A47584">
            <w:pPr>
              <w:pStyle w:val="TableParagraph"/>
              <w:spacing w:before="11" w:line="246" w:lineRule="exact"/>
              <w:ind w:left="19"/>
              <w:jc w:val="center"/>
              <w:rPr>
                <w:spacing w:val="-10"/>
                <w:lang w:val="es-CO"/>
              </w:rPr>
            </w:pPr>
          </w:p>
        </w:tc>
      </w:tr>
      <w:tr w:rsidR="009C0DB3" w:rsidRPr="00A65D4C" w14:paraId="11336C75" w14:textId="77777777" w:rsidTr="00A47584">
        <w:trPr>
          <w:trHeight w:val="272"/>
        </w:trPr>
        <w:tc>
          <w:tcPr>
            <w:tcW w:w="4112" w:type="dxa"/>
          </w:tcPr>
          <w:p w14:paraId="7C42C911" w14:textId="77777777" w:rsidR="009C0DB3" w:rsidRPr="00A65D4C" w:rsidRDefault="009C0DB3" w:rsidP="00A47584">
            <w:pPr>
              <w:pStyle w:val="TableParagraph"/>
              <w:spacing w:before="11" w:line="244" w:lineRule="exact"/>
              <w:ind w:left="19" w:right="4"/>
              <w:jc w:val="both"/>
              <w:rPr>
                <w:lang w:val="es-CO"/>
              </w:rPr>
            </w:pPr>
            <w:r w:rsidRPr="00A65D4C">
              <w:rPr>
                <w:lang w:val="es-CO"/>
              </w:rPr>
              <w:t>Personas jurídicas donde más del cincuenta por ciento (50%) de sus acciones, partes de interés o cuotas de participación pertenezcan a personas con discapacidad y las derechos de propiedad hayan pertenecido a estas durante al menos el último año anterior a la fecha de cierre del Proceso de Selección</w:t>
            </w:r>
            <w:r>
              <w:rPr>
                <w:lang w:val="es-CO"/>
              </w:rPr>
              <w:t>.</w:t>
            </w:r>
          </w:p>
        </w:tc>
        <w:tc>
          <w:tcPr>
            <w:tcW w:w="4022" w:type="dxa"/>
          </w:tcPr>
          <w:p w14:paraId="29287C40" w14:textId="77777777" w:rsidR="009C0DB3" w:rsidRPr="00A65D4C" w:rsidRDefault="009C0DB3" w:rsidP="00A47584">
            <w:pPr>
              <w:pStyle w:val="TableParagraph"/>
              <w:spacing w:before="11" w:line="244" w:lineRule="exact"/>
              <w:ind w:left="19"/>
              <w:jc w:val="center"/>
              <w:rPr>
                <w:spacing w:val="-10"/>
                <w:lang w:val="es-CO"/>
              </w:rPr>
            </w:pPr>
          </w:p>
        </w:tc>
      </w:tr>
    </w:tbl>
    <w:p w14:paraId="7CD489BC" w14:textId="77777777" w:rsidR="009C0DB3" w:rsidRDefault="009C0DB3" w:rsidP="009C0DB3">
      <w:pPr>
        <w:jc w:val="both"/>
        <w:rPr>
          <w:rFonts w:ascii="Arial" w:hAnsi="Arial" w:cs="Arial"/>
          <w:sz w:val="21"/>
          <w:szCs w:val="21"/>
        </w:rPr>
      </w:pPr>
    </w:p>
    <w:p w14:paraId="00B4EB36" w14:textId="77777777" w:rsidR="009C0DB3" w:rsidRPr="00A65D4C" w:rsidRDefault="009C0DB3" w:rsidP="009C0DB3">
      <w:pPr>
        <w:pStyle w:val="Prrafodelista"/>
        <w:numPr>
          <w:ilvl w:val="0"/>
          <w:numId w:val="45"/>
        </w:numPr>
        <w:jc w:val="both"/>
        <w:rPr>
          <w:rFonts w:ascii="Arial" w:hAnsi="Arial" w:cs="Arial"/>
          <w:sz w:val="21"/>
          <w:szCs w:val="21"/>
        </w:rPr>
      </w:pPr>
      <w:r>
        <w:rPr>
          <w:rFonts w:ascii="Arial" w:hAnsi="Arial" w:cs="Arial"/>
          <w:sz w:val="21"/>
          <w:szCs w:val="21"/>
          <w:lang w:val="es-ES_tradnl"/>
        </w:rPr>
        <w:t>Tratandose de personas jurídicas:</w:t>
      </w:r>
    </w:p>
    <w:p w14:paraId="37B0181C" w14:textId="77777777" w:rsidR="009C0DB3" w:rsidRPr="00A65D4C" w:rsidRDefault="009C0DB3" w:rsidP="009C0DB3">
      <w:pPr>
        <w:pStyle w:val="Prrafodelista"/>
        <w:ind w:left="720"/>
        <w:jc w:val="both"/>
        <w:rPr>
          <w:rFonts w:ascii="Arial" w:hAnsi="Arial" w:cs="Arial"/>
          <w:sz w:val="21"/>
          <w:szCs w:val="21"/>
        </w:rPr>
      </w:pPr>
    </w:p>
    <w:p w14:paraId="7999CB6D" w14:textId="77777777" w:rsidR="009C0DB3" w:rsidRDefault="009C0DB3" w:rsidP="009C0DB3">
      <w:pPr>
        <w:jc w:val="both"/>
        <w:rPr>
          <w:rFonts w:ascii="Arial" w:hAnsi="Arial" w:cs="Arial"/>
          <w:sz w:val="21"/>
          <w:szCs w:val="21"/>
        </w:rPr>
      </w:pPr>
      <w:r>
        <w:rPr>
          <w:rFonts w:ascii="Arial" w:hAnsi="Arial" w:cs="Arial"/>
          <w:sz w:val="21"/>
          <w:szCs w:val="21"/>
        </w:rPr>
        <w:t>Que</w:t>
      </w:r>
      <w:r w:rsidRPr="00E547C2">
        <w:rPr>
          <w:rFonts w:ascii="Arial" w:hAnsi="Arial" w:cs="Arial"/>
          <w:sz w:val="21"/>
          <w:szCs w:val="21"/>
        </w:rPr>
        <w:t xml:space="preserve"> el número total de trabajadores vinculados a la planta de personal a la fecha de cierre del Proceso de Contratación es el que se relaciona a continuación: </w:t>
      </w:r>
    </w:p>
    <w:p w14:paraId="1C1E176D" w14:textId="77777777" w:rsidR="009C0DB3" w:rsidRDefault="009C0DB3" w:rsidP="009C0DB3">
      <w:pPr>
        <w:jc w:val="both"/>
        <w:rPr>
          <w:rFonts w:ascii="Arial" w:hAnsi="Arial" w:cs="Arial"/>
          <w:sz w:val="21"/>
          <w:szCs w:val="21"/>
        </w:rPr>
      </w:pPr>
    </w:p>
    <w:p w14:paraId="4975699E" w14:textId="77777777" w:rsidR="009C0DB3" w:rsidRPr="00E547C2" w:rsidRDefault="009C0DB3" w:rsidP="009C0DB3">
      <w:pPr>
        <w:jc w:val="both"/>
        <w:rPr>
          <w:rFonts w:ascii="Arial" w:hAnsi="Arial" w:cs="Arial"/>
          <w:sz w:val="21"/>
          <w:szCs w:val="21"/>
        </w:rPr>
      </w:pPr>
    </w:p>
    <w:p w14:paraId="3861B501" w14:textId="77777777" w:rsidR="009C0DB3" w:rsidRDefault="009C0DB3" w:rsidP="009C0DB3">
      <w:pPr>
        <w:jc w:val="both"/>
        <w:rPr>
          <w:rFonts w:ascii="Arial" w:hAnsi="Arial" w:cs="Arial"/>
          <w:color w:val="4A442A" w:themeColor="background2" w:themeShade="40"/>
          <w:sz w:val="21"/>
          <w:szCs w:val="21"/>
        </w:rPr>
      </w:pPr>
    </w:p>
    <w:tbl>
      <w:tblPr>
        <w:tblW w:w="8568" w:type="dxa"/>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898"/>
        <w:gridCol w:w="2835"/>
        <w:gridCol w:w="2835"/>
      </w:tblGrid>
      <w:tr w:rsidR="009C0DB3" w:rsidRPr="008711AE" w14:paraId="5A00E5AB" w14:textId="77777777" w:rsidTr="00A47584">
        <w:trPr>
          <w:trHeight w:val="590"/>
        </w:trPr>
        <w:tc>
          <w:tcPr>
            <w:tcW w:w="2898" w:type="dxa"/>
            <w:shd w:val="clear" w:color="auto" w:fill="000000"/>
          </w:tcPr>
          <w:p w14:paraId="1769C2B4" w14:textId="77777777" w:rsidR="009C0DB3" w:rsidRPr="008711AE" w:rsidRDefault="009C0DB3" w:rsidP="00A47584">
            <w:pPr>
              <w:pStyle w:val="TableParagraph"/>
              <w:spacing w:before="19"/>
              <w:ind w:left="78" w:right="61"/>
              <w:jc w:val="center"/>
              <w:rPr>
                <w:b/>
                <w:lang w:val="es-CO"/>
              </w:rPr>
            </w:pPr>
            <w:r w:rsidRPr="008711AE">
              <w:rPr>
                <w:b/>
                <w:color w:val="FFFFFF"/>
                <w:lang w:val="es-CO"/>
              </w:rPr>
              <w:lastRenderedPageBreak/>
              <w:t>Número</w:t>
            </w:r>
            <w:r w:rsidRPr="008711AE">
              <w:rPr>
                <w:b/>
                <w:color w:val="FFFFFF"/>
                <w:spacing w:val="-7"/>
                <w:lang w:val="es-CO"/>
              </w:rPr>
              <w:t xml:space="preserve"> </w:t>
            </w:r>
            <w:r w:rsidRPr="008711AE">
              <w:rPr>
                <w:b/>
                <w:color w:val="FFFFFF"/>
                <w:lang w:val="es-CO"/>
              </w:rPr>
              <w:t>total</w:t>
            </w:r>
            <w:r w:rsidRPr="008711AE">
              <w:rPr>
                <w:b/>
                <w:color w:val="FFFFFF"/>
                <w:spacing w:val="-4"/>
                <w:lang w:val="es-CO"/>
              </w:rPr>
              <w:t xml:space="preserve"> </w:t>
            </w:r>
            <w:r w:rsidRPr="008711AE">
              <w:rPr>
                <w:b/>
                <w:color w:val="FFFFFF"/>
                <w:lang w:val="es-CO"/>
              </w:rPr>
              <w:t>de</w:t>
            </w:r>
            <w:r w:rsidRPr="008711AE">
              <w:rPr>
                <w:b/>
                <w:color w:val="FFFFFF"/>
                <w:spacing w:val="-8"/>
                <w:lang w:val="es-CO"/>
              </w:rPr>
              <w:t xml:space="preserve"> </w:t>
            </w:r>
            <w:r w:rsidRPr="008711AE">
              <w:rPr>
                <w:b/>
                <w:color w:val="FFFFFF"/>
                <w:lang w:val="es-CO"/>
              </w:rPr>
              <w:t>trabajadores</w:t>
            </w:r>
            <w:r w:rsidRPr="008711AE">
              <w:rPr>
                <w:b/>
                <w:color w:val="FFFFFF"/>
                <w:spacing w:val="-5"/>
                <w:lang w:val="es-CO"/>
              </w:rPr>
              <w:t xml:space="preserve"> </w:t>
            </w:r>
            <w:r w:rsidRPr="008711AE">
              <w:rPr>
                <w:b/>
                <w:color w:val="FFFFFF"/>
                <w:lang w:val="es-CO"/>
              </w:rPr>
              <w:t>de</w:t>
            </w:r>
            <w:r w:rsidRPr="008711AE">
              <w:rPr>
                <w:b/>
                <w:color w:val="FFFFFF"/>
                <w:spacing w:val="-7"/>
                <w:lang w:val="es-CO"/>
              </w:rPr>
              <w:t xml:space="preserve"> </w:t>
            </w:r>
            <w:r w:rsidRPr="008711AE">
              <w:rPr>
                <w:b/>
                <w:color w:val="FFFFFF"/>
                <w:lang w:val="es-CO"/>
              </w:rPr>
              <w:t>la</w:t>
            </w:r>
            <w:r w:rsidRPr="008711AE">
              <w:rPr>
                <w:b/>
                <w:color w:val="FFFFFF"/>
                <w:spacing w:val="-7"/>
                <w:lang w:val="es-CO"/>
              </w:rPr>
              <w:t xml:space="preserve"> </w:t>
            </w:r>
            <w:r w:rsidRPr="008711AE">
              <w:rPr>
                <w:b/>
                <w:color w:val="FFFFFF"/>
                <w:lang w:val="es-CO"/>
              </w:rPr>
              <w:t>planta de personal del proponente</w:t>
            </w:r>
          </w:p>
        </w:tc>
        <w:tc>
          <w:tcPr>
            <w:tcW w:w="2835" w:type="dxa"/>
            <w:shd w:val="clear" w:color="auto" w:fill="000000"/>
          </w:tcPr>
          <w:p w14:paraId="4F5F36FA" w14:textId="77777777" w:rsidR="009C0DB3" w:rsidRPr="008711AE" w:rsidRDefault="009C0DB3" w:rsidP="00A47584">
            <w:pPr>
              <w:pStyle w:val="TableParagraph"/>
              <w:spacing w:before="19"/>
              <w:ind w:left="330"/>
              <w:jc w:val="center"/>
              <w:rPr>
                <w:b/>
                <w:lang w:val="es-CO"/>
              </w:rPr>
            </w:pPr>
            <w:r w:rsidRPr="008711AE">
              <w:rPr>
                <w:b/>
                <w:color w:val="FFFFFF"/>
                <w:lang w:val="es-CO"/>
              </w:rPr>
              <w:t>Número</w:t>
            </w:r>
            <w:r w:rsidRPr="008711AE">
              <w:rPr>
                <w:b/>
                <w:color w:val="FFFFFF"/>
                <w:spacing w:val="-9"/>
                <w:lang w:val="es-CO"/>
              </w:rPr>
              <w:t xml:space="preserve"> </w:t>
            </w:r>
            <w:r w:rsidRPr="008711AE">
              <w:rPr>
                <w:b/>
                <w:color w:val="FFFFFF"/>
                <w:lang w:val="es-CO"/>
              </w:rPr>
              <w:t>mínimo</w:t>
            </w:r>
            <w:r w:rsidRPr="008711AE">
              <w:rPr>
                <w:b/>
                <w:color w:val="FFFFFF"/>
                <w:spacing w:val="-9"/>
                <w:lang w:val="es-CO"/>
              </w:rPr>
              <w:t xml:space="preserve"> </w:t>
            </w:r>
            <w:r w:rsidRPr="008711AE">
              <w:rPr>
                <w:b/>
                <w:color w:val="FFFFFF"/>
                <w:lang w:val="es-CO"/>
              </w:rPr>
              <w:t>de</w:t>
            </w:r>
            <w:r w:rsidRPr="008711AE">
              <w:rPr>
                <w:b/>
                <w:color w:val="FFFFFF"/>
                <w:spacing w:val="-9"/>
                <w:lang w:val="es-CO"/>
              </w:rPr>
              <w:t xml:space="preserve"> </w:t>
            </w:r>
            <w:r w:rsidRPr="008711AE">
              <w:rPr>
                <w:b/>
                <w:color w:val="FFFFFF"/>
                <w:lang w:val="es-CO"/>
              </w:rPr>
              <w:t>trabajadores</w:t>
            </w:r>
            <w:r w:rsidRPr="008711AE">
              <w:rPr>
                <w:b/>
                <w:color w:val="FFFFFF"/>
                <w:spacing w:val="-7"/>
                <w:lang w:val="es-CO"/>
              </w:rPr>
              <w:t xml:space="preserve"> </w:t>
            </w:r>
            <w:r w:rsidRPr="008711AE">
              <w:rPr>
                <w:b/>
                <w:color w:val="FFFFFF"/>
                <w:lang w:val="es-CO"/>
              </w:rPr>
              <w:t>con discapacidad exigida</w:t>
            </w:r>
          </w:p>
        </w:tc>
        <w:tc>
          <w:tcPr>
            <w:tcW w:w="2835" w:type="dxa"/>
            <w:shd w:val="clear" w:color="auto" w:fill="000000"/>
          </w:tcPr>
          <w:p w14:paraId="12CCE885" w14:textId="77777777" w:rsidR="009C0DB3" w:rsidRPr="008711AE" w:rsidRDefault="009C0DB3" w:rsidP="00A47584">
            <w:pPr>
              <w:pStyle w:val="TableParagraph"/>
              <w:spacing w:before="19"/>
              <w:ind w:left="330"/>
              <w:jc w:val="center"/>
              <w:rPr>
                <w:b/>
                <w:color w:val="FFFFFF" w:themeColor="background1"/>
                <w:lang w:val="es-CO"/>
              </w:rPr>
            </w:pPr>
            <w:r>
              <w:rPr>
                <w:b/>
                <w:color w:val="FFFFFF" w:themeColor="background1"/>
                <w:lang w:val="es-CO"/>
              </w:rPr>
              <w:t>Indique con una X su rango</w:t>
            </w:r>
          </w:p>
        </w:tc>
      </w:tr>
      <w:tr w:rsidR="009C0DB3" w14:paraId="33759522" w14:textId="77777777" w:rsidTr="00A47584">
        <w:trPr>
          <w:trHeight w:val="275"/>
        </w:trPr>
        <w:tc>
          <w:tcPr>
            <w:tcW w:w="2898" w:type="dxa"/>
          </w:tcPr>
          <w:p w14:paraId="6F77C987" w14:textId="77777777" w:rsidR="009C0DB3" w:rsidRDefault="009C0DB3" w:rsidP="00A47584">
            <w:pPr>
              <w:pStyle w:val="TableParagraph"/>
              <w:spacing w:before="12" w:line="244" w:lineRule="exact"/>
              <w:ind w:left="19" w:right="1"/>
              <w:jc w:val="center"/>
            </w:pPr>
            <w:r>
              <w:t>Entre 1</w:t>
            </w:r>
            <w:r>
              <w:rPr>
                <w:spacing w:val="-2"/>
              </w:rPr>
              <w:t xml:space="preserve"> </w:t>
            </w:r>
            <w:r>
              <w:t>y</w:t>
            </w:r>
            <w:r>
              <w:rPr>
                <w:spacing w:val="-2"/>
              </w:rPr>
              <w:t xml:space="preserve"> </w:t>
            </w:r>
            <w:r>
              <w:rPr>
                <w:spacing w:val="-5"/>
              </w:rPr>
              <w:t>30</w:t>
            </w:r>
          </w:p>
        </w:tc>
        <w:tc>
          <w:tcPr>
            <w:tcW w:w="2835" w:type="dxa"/>
          </w:tcPr>
          <w:p w14:paraId="617B3C46" w14:textId="77777777" w:rsidR="009C0DB3" w:rsidRDefault="009C0DB3" w:rsidP="00A47584">
            <w:pPr>
              <w:pStyle w:val="TableParagraph"/>
              <w:spacing w:before="12" w:line="244" w:lineRule="exact"/>
              <w:ind w:left="19"/>
              <w:jc w:val="center"/>
            </w:pPr>
            <w:r>
              <w:rPr>
                <w:spacing w:val="-10"/>
              </w:rPr>
              <w:t>2</w:t>
            </w:r>
          </w:p>
        </w:tc>
        <w:tc>
          <w:tcPr>
            <w:tcW w:w="2835" w:type="dxa"/>
          </w:tcPr>
          <w:p w14:paraId="4FC4296A" w14:textId="77777777" w:rsidR="009C0DB3" w:rsidRDefault="009C0DB3" w:rsidP="00A47584">
            <w:pPr>
              <w:pStyle w:val="TableParagraph"/>
              <w:spacing w:before="12" w:line="244" w:lineRule="exact"/>
              <w:ind w:left="19"/>
              <w:jc w:val="center"/>
              <w:rPr>
                <w:spacing w:val="-10"/>
              </w:rPr>
            </w:pPr>
          </w:p>
        </w:tc>
      </w:tr>
      <w:tr w:rsidR="009C0DB3" w14:paraId="6E7EB649" w14:textId="77777777" w:rsidTr="00A47584">
        <w:trPr>
          <w:trHeight w:val="277"/>
        </w:trPr>
        <w:tc>
          <w:tcPr>
            <w:tcW w:w="2898" w:type="dxa"/>
          </w:tcPr>
          <w:p w14:paraId="40E71A16" w14:textId="77777777" w:rsidR="009C0DB3" w:rsidRDefault="009C0DB3" w:rsidP="00A47584">
            <w:pPr>
              <w:pStyle w:val="TableParagraph"/>
              <w:spacing w:before="11" w:line="246" w:lineRule="exact"/>
              <w:ind w:left="19" w:right="1"/>
              <w:jc w:val="center"/>
            </w:pPr>
            <w:r>
              <w:t>Entre 31</w:t>
            </w:r>
            <w:r>
              <w:rPr>
                <w:spacing w:val="-2"/>
              </w:rPr>
              <w:t xml:space="preserve"> </w:t>
            </w:r>
            <w:r>
              <w:t>y</w:t>
            </w:r>
            <w:r>
              <w:rPr>
                <w:spacing w:val="-2"/>
              </w:rPr>
              <w:t xml:space="preserve"> </w:t>
            </w:r>
            <w:r>
              <w:rPr>
                <w:spacing w:val="-5"/>
              </w:rPr>
              <w:t>100</w:t>
            </w:r>
          </w:p>
        </w:tc>
        <w:tc>
          <w:tcPr>
            <w:tcW w:w="2835" w:type="dxa"/>
          </w:tcPr>
          <w:p w14:paraId="7CE08492" w14:textId="77777777" w:rsidR="009C0DB3" w:rsidRDefault="009C0DB3" w:rsidP="00A47584">
            <w:pPr>
              <w:pStyle w:val="TableParagraph"/>
              <w:spacing w:before="11" w:line="246" w:lineRule="exact"/>
              <w:ind w:left="19"/>
              <w:jc w:val="center"/>
            </w:pPr>
            <w:r>
              <w:rPr>
                <w:spacing w:val="-10"/>
              </w:rPr>
              <w:t>3</w:t>
            </w:r>
          </w:p>
        </w:tc>
        <w:tc>
          <w:tcPr>
            <w:tcW w:w="2835" w:type="dxa"/>
          </w:tcPr>
          <w:p w14:paraId="4C4AD949" w14:textId="77777777" w:rsidR="009C0DB3" w:rsidRDefault="009C0DB3" w:rsidP="00A47584">
            <w:pPr>
              <w:pStyle w:val="TableParagraph"/>
              <w:spacing w:before="11" w:line="246" w:lineRule="exact"/>
              <w:ind w:left="19"/>
              <w:jc w:val="center"/>
              <w:rPr>
                <w:spacing w:val="-10"/>
              </w:rPr>
            </w:pPr>
          </w:p>
        </w:tc>
      </w:tr>
      <w:tr w:rsidR="009C0DB3" w14:paraId="6D93DBB8" w14:textId="77777777" w:rsidTr="00A47584">
        <w:trPr>
          <w:trHeight w:val="275"/>
        </w:trPr>
        <w:tc>
          <w:tcPr>
            <w:tcW w:w="2898" w:type="dxa"/>
          </w:tcPr>
          <w:p w14:paraId="0E23F686" w14:textId="77777777" w:rsidR="009C0DB3" w:rsidRDefault="009C0DB3" w:rsidP="00A47584">
            <w:pPr>
              <w:pStyle w:val="TableParagraph"/>
              <w:spacing w:before="11" w:line="244" w:lineRule="exact"/>
              <w:ind w:left="19" w:right="4"/>
              <w:jc w:val="center"/>
            </w:pPr>
            <w:r>
              <w:t>Entre 101</w:t>
            </w:r>
            <w:r>
              <w:rPr>
                <w:spacing w:val="-2"/>
              </w:rPr>
              <w:t xml:space="preserve"> </w:t>
            </w:r>
            <w:r>
              <w:t>y</w:t>
            </w:r>
            <w:r>
              <w:rPr>
                <w:spacing w:val="-2"/>
              </w:rPr>
              <w:t xml:space="preserve"> </w:t>
            </w:r>
            <w:r>
              <w:rPr>
                <w:spacing w:val="-5"/>
              </w:rPr>
              <w:t>150</w:t>
            </w:r>
          </w:p>
        </w:tc>
        <w:tc>
          <w:tcPr>
            <w:tcW w:w="2835" w:type="dxa"/>
          </w:tcPr>
          <w:p w14:paraId="14B52AA7" w14:textId="77777777" w:rsidR="009C0DB3" w:rsidRDefault="009C0DB3" w:rsidP="00A47584">
            <w:pPr>
              <w:pStyle w:val="TableParagraph"/>
              <w:spacing w:before="11" w:line="244" w:lineRule="exact"/>
              <w:ind w:left="19"/>
              <w:jc w:val="center"/>
            </w:pPr>
            <w:r>
              <w:rPr>
                <w:spacing w:val="-10"/>
              </w:rPr>
              <w:t>4</w:t>
            </w:r>
          </w:p>
        </w:tc>
        <w:tc>
          <w:tcPr>
            <w:tcW w:w="2835" w:type="dxa"/>
          </w:tcPr>
          <w:p w14:paraId="05321673" w14:textId="77777777" w:rsidR="009C0DB3" w:rsidRDefault="009C0DB3" w:rsidP="00A47584">
            <w:pPr>
              <w:pStyle w:val="TableParagraph"/>
              <w:spacing w:before="11" w:line="244" w:lineRule="exact"/>
              <w:ind w:left="19"/>
              <w:jc w:val="center"/>
              <w:rPr>
                <w:spacing w:val="-10"/>
              </w:rPr>
            </w:pPr>
          </w:p>
        </w:tc>
      </w:tr>
      <w:tr w:rsidR="009C0DB3" w14:paraId="6C294B6B" w14:textId="77777777" w:rsidTr="00A47584">
        <w:trPr>
          <w:trHeight w:val="272"/>
        </w:trPr>
        <w:tc>
          <w:tcPr>
            <w:tcW w:w="2898" w:type="dxa"/>
          </w:tcPr>
          <w:p w14:paraId="5C61068C" w14:textId="77777777" w:rsidR="009C0DB3" w:rsidRDefault="009C0DB3" w:rsidP="00A47584">
            <w:pPr>
              <w:pStyle w:val="TableParagraph"/>
              <w:spacing w:before="9" w:line="244" w:lineRule="exact"/>
              <w:ind w:left="19" w:right="4"/>
              <w:jc w:val="center"/>
            </w:pPr>
            <w:r>
              <w:t>Entre 151</w:t>
            </w:r>
            <w:r>
              <w:rPr>
                <w:spacing w:val="-2"/>
              </w:rPr>
              <w:t xml:space="preserve"> </w:t>
            </w:r>
            <w:r>
              <w:t>y</w:t>
            </w:r>
            <w:r>
              <w:rPr>
                <w:spacing w:val="-2"/>
              </w:rPr>
              <w:t xml:space="preserve"> </w:t>
            </w:r>
            <w:r>
              <w:rPr>
                <w:spacing w:val="-5"/>
              </w:rPr>
              <w:t>200</w:t>
            </w:r>
          </w:p>
        </w:tc>
        <w:tc>
          <w:tcPr>
            <w:tcW w:w="2835" w:type="dxa"/>
          </w:tcPr>
          <w:p w14:paraId="1145077F" w14:textId="77777777" w:rsidR="009C0DB3" w:rsidRDefault="009C0DB3" w:rsidP="00A47584">
            <w:pPr>
              <w:pStyle w:val="TableParagraph"/>
              <w:spacing w:before="9" w:line="244" w:lineRule="exact"/>
              <w:ind w:left="19"/>
              <w:jc w:val="center"/>
            </w:pPr>
            <w:r>
              <w:rPr>
                <w:spacing w:val="-10"/>
              </w:rPr>
              <w:t>5</w:t>
            </w:r>
          </w:p>
        </w:tc>
        <w:tc>
          <w:tcPr>
            <w:tcW w:w="2835" w:type="dxa"/>
          </w:tcPr>
          <w:p w14:paraId="203D566D" w14:textId="77777777" w:rsidR="009C0DB3" w:rsidRDefault="009C0DB3" w:rsidP="00A47584">
            <w:pPr>
              <w:pStyle w:val="TableParagraph"/>
              <w:spacing w:before="9" w:line="244" w:lineRule="exact"/>
              <w:ind w:left="19"/>
              <w:jc w:val="center"/>
              <w:rPr>
                <w:spacing w:val="-10"/>
              </w:rPr>
            </w:pPr>
          </w:p>
        </w:tc>
      </w:tr>
      <w:tr w:rsidR="009C0DB3" w14:paraId="3DF0C59D" w14:textId="77777777" w:rsidTr="00A47584">
        <w:trPr>
          <w:trHeight w:val="58"/>
        </w:trPr>
        <w:tc>
          <w:tcPr>
            <w:tcW w:w="2898" w:type="dxa"/>
          </w:tcPr>
          <w:p w14:paraId="073F2E14" w14:textId="77777777" w:rsidR="009C0DB3" w:rsidRDefault="009C0DB3" w:rsidP="00A47584">
            <w:pPr>
              <w:pStyle w:val="TableParagraph"/>
              <w:spacing w:before="14" w:line="246" w:lineRule="exact"/>
              <w:ind w:left="19" w:right="3"/>
              <w:jc w:val="center"/>
            </w:pPr>
            <w:r>
              <w:t>Entre</w:t>
            </w:r>
            <w:r>
              <w:rPr>
                <w:spacing w:val="-2"/>
              </w:rPr>
              <w:t xml:space="preserve"> </w:t>
            </w:r>
            <w:r>
              <w:rPr>
                <w:spacing w:val="-5"/>
              </w:rPr>
              <w:t>201 y 300</w:t>
            </w:r>
          </w:p>
        </w:tc>
        <w:tc>
          <w:tcPr>
            <w:tcW w:w="2835" w:type="dxa"/>
          </w:tcPr>
          <w:p w14:paraId="1DD75F74" w14:textId="77777777" w:rsidR="009C0DB3" w:rsidRDefault="009C0DB3" w:rsidP="00A47584">
            <w:pPr>
              <w:pStyle w:val="TableParagraph"/>
              <w:spacing w:before="14" w:line="246" w:lineRule="exact"/>
              <w:ind w:left="19"/>
              <w:jc w:val="center"/>
            </w:pPr>
            <w:r>
              <w:rPr>
                <w:spacing w:val="-10"/>
              </w:rPr>
              <w:t>7</w:t>
            </w:r>
          </w:p>
        </w:tc>
        <w:tc>
          <w:tcPr>
            <w:tcW w:w="2835" w:type="dxa"/>
          </w:tcPr>
          <w:p w14:paraId="6A75A2BB" w14:textId="77777777" w:rsidR="009C0DB3" w:rsidRDefault="009C0DB3" w:rsidP="00A47584">
            <w:pPr>
              <w:pStyle w:val="TableParagraph"/>
              <w:spacing w:before="14" w:line="246" w:lineRule="exact"/>
              <w:ind w:left="19"/>
              <w:jc w:val="center"/>
              <w:rPr>
                <w:spacing w:val="-10"/>
              </w:rPr>
            </w:pPr>
          </w:p>
        </w:tc>
      </w:tr>
      <w:tr w:rsidR="009C0DB3" w14:paraId="4F9F8FA6" w14:textId="77777777" w:rsidTr="00A47584">
        <w:trPr>
          <w:trHeight w:val="58"/>
        </w:trPr>
        <w:tc>
          <w:tcPr>
            <w:tcW w:w="2898" w:type="dxa"/>
          </w:tcPr>
          <w:p w14:paraId="58D9DE2B" w14:textId="77777777" w:rsidR="009C0DB3" w:rsidRDefault="009C0DB3" w:rsidP="00A47584">
            <w:pPr>
              <w:pStyle w:val="TableParagraph"/>
              <w:spacing w:before="14" w:line="246" w:lineRule="exact"/>
              <w:ind w:left="19" w:right="3"/>
              <w:jc w:val="center"/>
            </w:pPr>
            <w:r>
              <w:t>Entre 301 y 400</w:t>
            </w:r>
          </w:p>
        </w:tc>
        <w:tc>
          <w:tcPr>
            <w:tcW w:w="2835" w:type="dxa"/>
          </w:tcPr>
          <w:p w14:paraId="392CF20F" w14:textId="77777777" w:rsidR="009C0DB3" w:rsidRDefault="009C0DB3" w:rsidP="00A47584">
            <w:pPr>
              <w:pStyle w:val="TableParagraph"/>
              <w:spacing w:before="14" w:line="246" w:lineRule="exact"/>
              <w:ind w:left="19"/>
              <w:jc w:val="center"/>
              <w:rPr>
                <w:spacing w:val="-10"/>
              </w:rPr>
            </w:pPr>
            <w:r>
              <w:rPr>
                <w:spacing w:val="-10"/>
              </w:rPr>
              <w:t>10</w:t>
            </w:r>
          </w:p>
        </w:tc>
        <w:tc>
          <w:tcPr>
            <w:tcW w:w="2835" w:type="dxa"/>
          </w:tcPr>
          <w:p w14:paraId="0C4F0C82" w14:textId="77777777" w:rsidR="009C0DB3" w:rsidRDefault="009C0DB3" w:rsidP="00A47584">
            <w:pPr>
              <w:pStyle w:val="TableParagraph"/>
              <w:spacing w:before="14" w:line="246" w:lineRule="exact"/>
              <w:ind w:left="19"/>
              <w:jc w:val="center"/>
              <w:rPr>
                <w:spacing w:val="-10"/>
              </w:rPr>
            </w:pPr>
          </w:p>
        </w:tc>
      </w:tr>
      <w:tr w:rsidR="009C0DB3" w14:paraId="185A7E02" w14:textId="77777777" w:rsidTr="00A47584">
        <w:trPr>
          <w:trHeight w:val="58"/>
        </w:trPr>
        <w:tc>
          <w:tcPr>
            <w:tcW w:w="2898" w:type="dxa"/>
          </w:tcPr>
          <w:p w14:paraId="3756A487" w14:textId="77777777" w:rsidR="009C0DB3" w:rsidRDefault="009C0DB3" w:rsidP="00A47584">
            <w:pPr>
              <w:pStyle w:val="TableParagraph"/>
              <w:spacing w:before="14" w:line="246" w:lineRule="exact"/>
              <w:ind w:left="19" w:right="3"/>
              <w:jc w:val="center"/>
            </w:pPr>
            <w:r>
              <w:t>Entre 401 y 500</w:t>
            </w:r>
          </w:p>
        </w:tc>
        <w:tc>
          <w:tcPr>
            <w:tcW w:w="2835" w:type="dxa"/>
          </w:tcPr>
          <w:p w14:paraId="11F2A4FD" w14:textId="77777777" w:rsidR="009C0DB3" w:rsidRDefault="009C0DB3" w:rsidP="00A47584">
            <w:pPr>
              <w:pStyle w:val="TableParagraph"/>
              <w:spacing w:before="14" w:line="246" w:lineRule="exact"/>
              <w:ind w:left="19"/>
              <w:jc w:val="center"/>
              <w:rPr>
                <w:spacing w:val="-10"/>
              </w:rPr>
            </w:pPr>
            <w:r>
              <w:rPr>
                <w:spacing w:val="-10"/>
              </w:rPr>
              <w:t>12</w:t>
            </w:r>
          </w:p>
        </w:tc>
        <w:tc>
          <w:tcPr>
            <w:tcW w:w="2835" w:type="dxa"/>
          </w:tcPr>
          <w:p w14:paraId="24B03E80" w14:textId="77777777" w:rsidR="009C0DB3" w:rsidRDefault="009C0DB3" w:rsidP="00A47584">
            <w:pPr>
              <w:pStyle w:val="TableParagraph"/>
              <w:spacing w:before="14" w:line="246" w:lineRule="exact"/>
              <w:ind w:left="19"/>
              <w:jc w:val="center"/>
              <w:rPr>
                <w:spacing w:val="-10"/>
              </w:rPr>
            </w:pPr>
          </w:p>
        </w:tc>
      </w:tr>
      <w:tr w:rsidR="009C0DB3" w14:paraId="6AF01E48" w14:textId="77777777" w:rsidTr="00A47584">
        <w:trPr>
          <w:trHeight w:val="58"/>
        </w:trPr>
        <w:tc>
          <w:tcPr>
            <w:tcW w:w="2898" w:type="dxa"/>
          </w:tcPr>
          <w:p w14:paraId="62A0CD78" w14:textId="77777777" w:rsidR="009C0DB3" w:rsidRDefault="009C0DB3" w:rsidP="00A47584">
            <w:pPr>
              <w:pStyle w:val="TableParagraph"/>
              <w:spacing w:before="14" w:line="246" w:lineRule="exact"/>
              <w:ind w:left="19" w:right="3"/>
              <w:jc w:val="center"/>
            </w:pPr>
            <w:r>
              <w:t>Entre 501 y 600</w:t>
            </w:r>
          </w:p>
        </w:tc>
        <w:tc>
          <w:tcPr>
            <w:tcW w:w="2835" w:type="dxa"/>
          </w:tcPr>
          <w:p w14:paraId="4DF75E04" w14:textId="77777777" w:rsidR="009C0DB3" w:rsidRDefault="009C0DB3" w:rsidP="00A47584">
            <w:pPr>
              <w:pStyle w:val="TableParagraph"/>
              <w:spacing w:before="14" w:line="246" w:lineRule="exact"/>
              <w:ind w:left="19"/>
              <w:jc w:val="center"/>
              <w:rPr>
                <w:spacing w:val="-10"/>
              </w:rPr>
            </w:pPr>
            <w:r>
              <w:rPr>
                <w:spacing w:val="-10"/>
              </w:rPr>
              <w:t>14</w:t>
            </w:r>
          </w:p>
        </w:tc>
        <w:tc>
          <w:tcPr>
            <w:tcW w:w="2835" w:type="dxa"/>
          </w:tcPr>
          <w:p w14:paraId="25DEAF19" w14:textId="77777777" w:rsidR="009C0DB3" w:rsidRDefault="009C0DB3" w:rsidP="00A47584">
            <w:pPr>
              <w:pStyle w:val="TableParagraph"/>
              <w:spacing w:before="14" w:line="246" w:lineRule="exact"/>
              <w:ind w:left="19"/>
              <w:jc w:val="center"/>
              <w:rPr>
                <w:spacing w:val="-10"/>
              </w:rPr>
            </w:pPr>
          </w:p>
        </w:tc>
      </w:tr>
      <w:tr w:rsidR="009C0DB3" w14:paraId="6D3B0136" w14:textId="77777777" w:rsidTr="00A47584">
        <w:trPr>
          <w:trHeight w:val="58"/>
        </w:trPr>
        <w:tc>
          <w:tcPr>
            <w:tcW w:w="2898" w:type="dxa"/>
          </w:tcPr>
          <w:p w14:paraId="18C6A5F2" w14:textId="77777777" w:rsidR="009C0DB3" w:rsidRDefault="009C0DB3" w:rsidP="00A47584">
            <w:pPr>
              <w:pStyle w:val="TableParagraph"/>
              <w:spacing w:before="14" w:line="246" w:lineRule="exact"/>
              <w:ind w:left="19" w:right="3"/>
              <w:jc w:val="center"/>
            </w:pPr>
            <w:r>
              <w:t>Entre 601 y 700</w:t>
            </w:r>
          </w:p>
        </w:tc>
        <w:tc>
          <w:tcPr>
            <w:tcW w:w="2835" w:type="dxa"/>
          </w:tcPr>
          <w:p w14:paraId="17D8FD13" w14:textId="77777777" w:rsidR="009C0DB3" w:rsidRDefault="009C0DB3" w:rsidP="00A47584">
            <w:pPr>
              <w:pStyle w:val="TableParagraph"/>
              <w:spacing w:before="14" w:line="246" w:lineRule="exact"/>
              <w:ind w:left="19"/>
              <w:jc w:val="center"/>
              <w:rPr>
                <w:spacing w:val="-10"/>
              </w:rPr>
            </w:pPr>
            <w:r>
              <w:rPr>
                <w:spacing w:val="-10"/>
              </w:rPr>
              <w:t>16</w:t>
            </w:r>
          </w:p>
        </w:tc>
        <w:tc>
          <w:tcPr>
            <w:tcW w:w="2835" w:type="dxa"/>
          </w:tcPr>
          <w:p w14:paraId="7A71724E" w14:textId="77777777" w:rsidR="009C0DB3" w:rsidRDefault="009C0DB3" w:rsidP="00A47584">
            <w:pPr>
              <w:pStyle w:val="TableParagraph"/>
              <w:spacing w:before="14" w:line="246" w:lineRule="exact"/>
              <w:ind w:left="19"/>
              <w:jc w:val="center"/>
              <w:rPr>
                <w:spacing w:val="-10"/>
              </w:rPr>
            </w:pPr>
          </w:p>
        </w:tc>
      </w:tr>
      <w:tr w:rsidR="009C0DB3" w:rsidRPr="009C0DB3" w14:paraId="4CB8DEBC" w14:textId="77777777" w:rsidTr="00A47584">
        <w:trPr>
          <w:trHeight w:val="58"/>
        </w:trPr>
        <w:tc>
          <w:tcPr>
            <w:tcW w:w="2898" w:type="dxa"/>
          </w:tcPr>
          <w:p w14:paraId="0BAA5D98" w14:textId="77777777" w:rsidR="009C0DB3" w:rsidRDefault="009C0DB3" w:rsidP="00A47584">
            <w:pPr>
              <w:pStyle w:val="TableParagraph"/>
              <w:spacing w:before="14" w:line="246" w:lineRule="exact"/>
              <w:ind w:left="19" w:right="3"/>
              <w:jc w:val="center"/>
            </w:pPr>
            <w:r>
              <w:t>Más de 700</w:t>
            </w:r>
          </w:p>
        </w:tc>
        <w:tc>
          <w:tcPr>
            <w:tcW w:w="2835" w:type="dxa"/>
          </w:tcPr>
          <w:p w14:paraId="21D55621" w14:textId="77777777" w:rsidR="009C0DB3" w:rsidRPr="008711AE" w:rsidRDefault="009C0DB3" w:rsidP="00A47584">
            <w:pPr>
              <w:pStyle w:val="TableParagraph"/>
              <w:spacing w:before="14" w:line="246" w:lineRule="exact"/>
              <w:ind w:left="19"/>
              <w:jc w:val="center"/>
              <w:rPr>
                <w:spacing w:val="-10"/>
                <w:lang w:val="es-CO"/>
              </w:rPr>
            </w:pPr>
            <w:r w:rsidRPr="008711AE">
              <w:rPr>
                <w:spacing w:val="-10"/>
                <w:lang w:val="es-CO"/>
              </w:rPr>
              <w:t>En adelante, por cada 100 trabajadores deberá contarse dos (2) con discapacidad adicionales</w:t>
            </w:r>
          </w:p>
        </w:tc>
        <w:tc>
          <w:tcPr>
            <w:tcW w:w="2835" w:type="dxa"/>
          </w:tcPr>
          <w:p w14:paraId="1055F586" w14:textId="77777777" w:rsidR="009C0DB3" w:rsidRPr="008711AE" w:rsidRDefault="009C0DB3" w:rsidP="00A47584">
            <w:pPr>
              <w:pStyle w:val="TableParagraph"/>
              <w:spacing w:before="14" w:line="246" w:lineRule="exact"/>
              <w:ind w:left="19"/>
              <w:jc w:val="center"/>
              <w:rPr>
                <w:spacing w:val="-10"/>
                <w:lang w:val="es-CO"/>
              </w:rPr>
            </w:pPr>
          </w:p>
        </w:tc>
      </w:tr>
    </w:tbl>
    <w:p w14:paraId="6B45AFF4" w14:textId="77777777" w:rsidR="009C0DB3" w:rsidRDefault="009C0DB3" w:rsidP="009C0DB3">
      <w:pPr>
        <w:jc w:val="both"/>
        <w:rPr>
          <w:rFonts w:ascii="Arial" w:hAnsi="Arial" w:cs="Arial"/>
          <w:color w:val="4A442A" w:themeColor="background2" w:themeShade="40"/>
          <w:sz w:val="21"/>
          <w:szCs w:val="21"/>
        </w:rPr>
      </w:pPr>
    </w:p>
    <w:p w14:paraId="6B7C25CA" w14:textId="4C706958" w:rsidR="009C0DB3" w:rsidRPr="00D71CD8" w:rsidRDefault="00D71CD8" w:rsidP="009C0DB3">
      <w:pPr>
        <w:jc w:val="both"/>
        <w:rPr>
          <w:rFonts w:ascii="Arial" w:hAnsi="Arial" w:cs="Arial"/>
          <w:sz w:val="21"/>
          <w:szCs w:val="21"/>
        </w:rPr>
      </w:pPr>
      <w:r w:rsidRPr="00E547C2">
        <w:rPr>
          <w:rFonts w:ascii="Arial" w:hAnsi="Arial" w:cs="Arial"/>
          <w:sz w:val="21"/>
          <w:szCs w:val="21"/>
        </w:rPr>
        <w:t>De igual manera</w:t>
      </w:r>
      <w:r w:rsidR="009978CA">
        <w:rPr>
          <w:rFonts w:ascii="Arial" w:hAnsi="Arial" w:cs="Arial"/>
          <w:sz w:val="21"/>
          <w:szCs w:val="21"/>
        </w:rPr>
        <w:t xml:space="preserve"> y en caso que la estructura plural resulte</w:t>
      </w:r>
      <w:r w:rsidRPr="00E547C2">
        <w:rPr>
          <w:rFonts w:ascii="Arial" w:hAnsi="Arial" w:cs="Arial"/>
          <w:sz w:val="21"/>
          <w:szCs w:val="21"/>
        </w:rPr>
        <w:t xml:space="preserve"> adjudicatari</w:t>
      </w:r>
      <w:r w:rsidR="009978CA">
        <w:rPr>
          <w:rFonts w:ascii="Arial" w:hAnsi="Arial" w:cs="Arial"/>
          <w:sz w:val="21"/>
          <w:szCs w:val="21"/>
        </w:rPr>
        <w:t>a</w:t>
      </w:r>
      <w:r w:rsidRPr="00E547C2">
        <w:rPr>
          <w:rFonts w:ascii="Arial" w:hAnsi="Arial" w:cs="Arial"/>
          <w:sz w:val="21"/>
          <w:szCs w:val="21"/>
        </w:rPr>
        <w:t xml:space="preserve"> del presente proceso de contratación, </w:t>
      </w:r>
      <w:r w:rsidR="009978CA">
        <w:rPr>
          <w:rFonts w:ascii="Arial" w:hAnsi="Arial" w:cs="Arial"/>
          <w:sz w:val="21"/>
          <w:szCs w:val="21"/>
        </w:rPr>
        <w:t xml:space="preserve">me comprometo </w:t>
      </w:r>
      <w:r w:rsidRPr="00E547C2">
        <w:rPr>
          <w:rFonts w:ascii="Arial" w:hAnsi="Arial" w:cs="Arial"/>
          <w:sz w:val="21"/>
          <w:szCs w:val="21"/>
        </w:rPr>
        <w:t xml:space="preserve">a </w:t>
      </w:r>
      <w:r w:rsidR="009978CA">
        <w:rPr>
          <w:rFonts w:ascii="Arial" w:hAnsi="Arial" w:cs="Arial"/>
          <w:sz w:val="21"/>
          <w:szCs w:val="21"/>
        </w:rPr>
        <w:t xml:space="preserve">que se mantendrán </w:t>
      </w:r>
      <w:r w:rsidRPr="00E547C2">
        <w:rPr>
          <w:rFonts w:ascii="Arial" w:hAnsi="Arial" w:cs="Arial"/>
          <w:sz w:val="21"/>
          <w:szCs w:val="21"/>
        </w:rPr>
        <w:t>vinculados a los empleados en condiciones de discapacidad por un lapso igual al del plazo de ejecución del contrato.</w:t>
      </w:r>
    </w:p>
    <w:p w14:paraId="041D4B28" w14:textId="77777777" w:rsidR="00D71CD8" w:rsidRPr="00E547C2" w:rsidRDefault="00D71CD8" w:rsidP="009C0DB3">
      <w:pPr>
        <w:jc w:val="both"/>
        <w:rPr>
          <w:rFonts w:ascii="Arial" w:hAnsi="Arial" w:cs="Arial"/>
          <w:color w:val="4A442A" w:themeColor="background2" w:themeShade="40"/>
          <w:sz w:val="21"/>
          <w:szCs w:val="21"/>
        </w:rPr>
      </w:pPr>
    </w:p>
    <w:p w14:paraId="14C2A3DB" w14:textId="77777777" w:rsidR="009C0DB3" w:rsidRPr="00E547C2" w:rsidRDefault="009C0DB3" w:rsidP="009C0DB3">
      <w:pPr>
        <w:jc w:val="both"/>
        <w:rPr>
          <w:rFonts w:ascii="Arial" w:hAnsi="Arial" w:cs="Arial"/>
          <w:sz w:val="21"/>
          <w:szCs w:val="21"/>
          <w:highlight w:val="lightGray"/>
        </w:rPr>
      </w:pPr>
      <w:r w:rsidRPr="00E547C2">
        <w:rPr>
          <w:rFonts w:ascii="Arial" w:hAnsi="Arial" w:cs="Arial"/>
          <w:sz w:val="21"/>
          <w:szCs w:val="21"/>
          <w:highlight w:val="lightGray"/>
        </w:rPr>
        <w:t xml:space="preserve">[El proponente para acreditar </w:t>
      </w:r>
      <w:r>
        <w:rPr>
          <w:rFonts w:ascii="Arial" w:hAnsi="Arial" w:cs="Arial"/>
          <w:sz w:val="21"/>
          <w:szCs w:val="21"/>
          <w:highlight w:val="lightGray"/>
        </w:rPr>
        <w:t xml:space="preserve">su condición o </w:t>
      </w:r>
      <w:r w:rsidRPr="00E547C2">
        <w:rPr>
          <w:rFonts w:ascii="Arial" w:hAnsi="Arial" w:cs="Arial"/>
          <w:sz w:val="21"/>
          <w:szCs w:val="21"/>
          <w:highlight w:val="lightGray"/>
        </w:rPr>
        <w:t xml:space="preserve">el número de personas con discapacidad en su planta de personal, deberá aportar </w:t>
      </w:r>
      <w:r>
        <w:rPr>
          <w:rFonts w:ascii="Arial" w:hAnsi="Arial" w:cs="Arial"/>
          <w:sz w:val="21"/>
          <w:szCs w:val="21"/>
          <w:highlight w:val="lightGray"/>
        </w:rPr>
        <w:t xml:space="preserve">los documentos requeridos en el documento de pliego de condiciones y/o en el Decreto </w:t>
      </w:r>
      <w:r w:rsidRPr="00A65D4C">
        <w:rPr>
          <w:rFonts w:ascii="Arial" w:hAnsi="Arial" w:cs="Arial"/>
          <w:sz w:val="21"/>
          <w:szCs w:val="21"/>
        </w:rPr>
        <w:t>0287 de 2026</w:t>
      </w:r>
      <w:r w:rsidRPr="00E547C2">
        <w:rPr>
          <w:rFonts w:ascii="Arial" w:hAnsi="Arial" w:cs="Arial"/>
          <w:sz w:val="21"/>
          <w:szCs w:val="21"/>
          <w:highlight w:val="lightGray"/>
        </w:rPr>
        <w:t xml:space="preserve">.] </w:t>
      </w:r>
    </w:p>
    <w:p w14:paraId="35015764" w14:textId="77777777" w:rsidR="00985487" w:rsidRPr="00E547C2" w:rsidRDefault="00985487" w:rsidP="00985487">
      <w:pPr>
        <w:widowControl w:val="0"/>
        <w:jc w:val="both"/>
        <w:rPr>
          <w:rFonts w:ascii="Arial" w:hAnsi="Arial" w:cs="Arial"/>
          <w:sz w:val="21"/>
          <w:szCs w:val="21"/>
        </w:rPr>
      </w:pPr>
    </w:p>
    <w:p w14:paraId="0F82687B"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18EEEACD" w14:textId="77777777" w:rsidR="00985487" w:rsidRPr="00E547C2" w:rsidRDefault="00985487" w:rsidP="00985487">
      <w:pPr>
        <w:jc w:val="both"/>
        <w:rPr>
          <w:rFonts w:ascii="Arial" w:hAnsi="Arial" w:cs="Arial"/>
          <w:b/>
          <w:sz w:val="21"/>
          <w:szCs w:val="21"/>
        </w:rPr>
      </w:pPr>
    </w:p>
    <w:p w14:paraId="20B26778" w14:textId="77777777" w:rsidR="00985487" w:rsidRPr="00E547C2" w:rsidRDefault="00985487" w:rsidP="00985487">
      <w:pPr>
        <w:jc w:val="both"/>
        <w:rPr>
          <w:rFonts w:ascii="Arial" w:hAnsi="Arial" w:cs="Arial"/>
          <w:b/>
          <w:sz w:val="21"/>
          <w:szCs w:val="21"/>
        </w:rPr>
      </w:pPr>
    </w:p>
    <w:p w14:paraId="77383022" w14:textId="77777777" w:rsidR="00985487" w:rsidRPr="00E547C2" w:rsidRDefault="00985487" w:rsidP="00985487">
      <w:pPr>
        <w:jc w:val="both"/>
        <w:rPr>
          <w:rFonts w:ascii="Arial" w:hAnsi="Arial" w:cs="Arial"/>
          <w:b/>
          <w:sz w:val="21"/>
          <w:szCs w:val="21"/>
        </w:rPr>
      </w:pPr>
    </w:p>
    <w:p w14:paraId="419B8020" w14:textId="77777777" w:rsidR="00985487" w:rsidRPr="00E547C2" w:rsidRDefault="00985487" w:rsidP="00985487">
      <w:pPr>
        <w:jc w:val="both"/>
        <w:rPr>
          <w:rFonts w:ascii="Arial" w:hAnsi="Arial" w:cs="Arial"/>
          <w:b/>
          <w:sz w:val="21"/>
          <w:szCs w:val="21"/>
        </w:rPr>
      </w:pPr>
    </w:p>
    <w:p w14:paraId="058F1FC6"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5EC2A1BB" w14:textId="77777777"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[Nombre y firma de la persona natural, el representante legal de la persona jurídica o el revisor fiscal, según corresponda]</w:t>
      </w:r>
    </w:p>
    <w:p w14:paraId="6BC3629D" w14:textId="77777777" w:rsidR="00985487" w:rsidRPr="00E547C2" w:rsidRDefault="00985487" w:rsidP="00985487">
      <w:pPr>
        <w:jc w:val="both"/>
        <w:rPr>
          <w:rFonts w:ascii="Arial" w:hAnsi="Arial" w:cs="Arial"/>
          <w:sz w:val="21"/>
          <w:szCs w:val="21"/>
        </w:rPr>
      </w:pPr>
    </w:p>
    <w:p w14:paraId="41AB1F84" w14:textId="77777777" w:rsidR="00985487" w:rsidRPr="00E547C2" w:rsidRDefault="00985487" w:rsidP="00985487">
      <w:pPr>
        <w:jc w:val="both"/>
        <w:rPr>
          <w:rFonts w:ascii="Arial" w:hAnsi="Arial" w:cs="Arial"/>
          <w:sz w:val="21"/>
          <w:szCs w:val="21"/>
        </w:rPr>
      </w:pPr>
    </w:p>
    <w:p w14:paraId="5CE4D5CE" w14:textId="77777777" w:rsidR="00985487" w:rsidRPr="00E547C2" w:rsidRDefault="00985487" w:rsidP="00985487">
      <w:pPr>
        <w:jc w:val="both"/>
        <w:rPr>
          <w:rFonts w:ascii="Arial" w:hAnsi="Arial" w:cs="Arial"/>
          <w:sz w:val="21"/>
          <w:szCs w:val="21"/>
        </w:rPr>
      </w:pPr>
    </w:p>
    <w:p w14:paraId="51EB2B48" w14:textId="77777777" w:rsidR="00985487" w:rsidRPr="00E547C2" w:rsidRDefault="00985487" w:rsidP="00985487">
      <w:pPr>
        <w:jc w:val="both"/>
        <w:rPr>
          <w:rFonts w:ascii="Arial" w:hAnsi="Arial" w:cs="Arial"/>
          <w:sz w:val="21"/>
          <w:szCs w:val="21"/>
        </w:rPr>
      </w:pPr>
    </w:p>
    <w:p w14:paraId="45E85521" w14:textId="77777777" w:rsidR="00985487" w:rsidRPr="00E547C2" w:rsidRDefault="00985487" w:rsidP="00985487">
      <w:pPr>
        <w:jc w:val="both"/>
        <w:rPr>
          <w:rFonts w:ascii="Arial" w:hAnsi="Arial" w:cs="Arial"/>
          <w:sz w:val="21"/>
          <w:szCs w:val="21"/>
        </w:rPr>
      </w:pPr>
    </w:p>
    <w:p w14:paraId="0AC39682" w14:textId="77777777" w:rsidR="00046B51" w:rsidRDefault="00046B51" w:rsidP="00985487">
      <w:pPr>
        <w:jc w:val="center"/>
        <w:rPr>
          <w:rFonts w:ascii="Arial" w:eastAsiaTheme="minorHAnsi" w:hAnsi="Arial" w:cs="Arial"/>
          <w:b/>
          <w:bCs/>
          <w:sz w:val="21"/>
          <w:szCs w:val="21"/>
          <w:lang w:eastAsia="en-US"/>
        </w:rPr>
      </w:pPr>
    </w:p>
    <w:p w14:paraId="7EEFF316" w14:textId="77777777" w:rsidR="00046B51" w:rsidRDefault="00046B51" w:rsidP="00985487">
      <w:pPr>
        <w:jc w:val="center"/>
        <w:rPr>
          <w:rFonts w:ascii="Arial" w:eastAsiaTheme="minorHAnsi" w:hAnsi="Arial" w:cs="Arial"/>
          <w:b/>
          <w:bCs/>
          <w:sz w:val="21"/>
          <w:szCs w:val="21"/>
          <w:lang w:eastAsia="en-US"/>
        </w:rPr>
      </w:pPr>
    </w:p>
    <w:p w14:paraId="78F51841" w14:textId="77777777" w:rsidR="00046B51" w:rsidRDefault="00046B51" w:rsidP="00985487">
      <w:pPr>
        <w:jc w:val="center"/>
        <w:rPr>
          <w:rFonts w:ascii="Arial" w:eastAsiaTheme="minorHAnsi" w:hAnsi="Arial" w:cs="Arial"/>
          <w:b/>
          <w:bCs/>
          <w:sz w:val="21"/>
          <w:szCs w:val="21"/>
          <w:lang w:eastAsia="en-US"/>
        </w:rPr>
      </w:pPr>
    </w:p>
    <w:p w14:paraId="269EB959" w14:textId="77777777" w:rsidR="00046B51" w:rsidRDefault="00046B51" w:rsidP="00985487">
      <w:pPr>
        <w:jc w:val="center"/>
        <w:rPr>
          <w:rFonts w:ascii="Arial" w:eastAsiaTheme="minorHAnsi" w:hAnsi="Arial" w:cs="Arial"/>
          <w:b/>
          <w:bCs/>
          <w:sz w:val="21"/>
          <w:szCs w:val="21"/>
          <w:lang w:eastAsia="en-US"/>
        </w:rPr>
      </w:pPr>
    </w:p>
    <w:p w14:paraId="5CDFF231" w14:textId="77777777" w:rsidR="00046B51" w:rsidRDefault="00046B51" w:rsidP="00985487">
      <w:pPr>
        <w:jc w:val="center"/>
        <w:rPr>
          <w:rFonts w:ascii="Arial" w:eastAsiaTheme="minorHAnsi" w:hAnsi="Arial" w:cs="Arial"/>
          <w:b/>
          <w:bCs/>
          <w:sz w:val="21"/>
          <w:szCs w:val="21"/>
          <w:lang w:eastAsia="en-US"/>
        </w:rPr>
      </w:pPr>
    </w:p>
    <w:p w14:paraId="4359908E" w14:textId="77777777" w:rsidR="00046B51" w:rsidRDefault="00046B51" w:rsidP="00985487">
      <w:pPr>
        <w:jc w:val="center"/>
        <w:rPr>
          <w:rFonts w:ascii="Arial" w:eastAsiaTheme="minorHAnsi" w:hAnsi="Arial" w:cs="Arial"/>
          <w:b/>
          <w:bCs/>
          <w:sz w:val="21"/>
          <w:szCs w:val="21"/>
          <w:lang w:eastAsia="en-US"/>
        </w:rPr>
      </w:pPr>
    </w:p>
    <w:p w14:paraId="79FF5DC3" w14:textId="77777777" w:rsidR="00046B51" w:rsidRDefault="00046B51" w:rsidP="00985487">
      <w:pPr>
        <w:jc w:val="center"/>
        <w:rPr>
          <w:rFonts w:ascii="Arial" w:eastAsiaTheme="minorHAnsi" w:hAnsi="Arial" w:cs="Arial"/>
          <w:b/>
          <w:bCs/>
          <w:sz w:val="21"/>
          <w:szCs w:val="21"/>
          <w:lang w:eastAsia="en-US"/>
        </w:rPr>
      </w:pPr>
    </w:p>
    <w:p w14:paraId="73B91E15" w14:textId="77777777" w:rsidR="00046B51" w:rsidRDefault="00046B51" w:rsidP="00985487">
      <w:pPr>
        <w:jc w:val="center"/>
        <w:rPr>
          <w:rFonts w:ascii="Arial" w:eastAsiaTheme="minorHAnsi" w:hAnsi="Arial" w:cs="Arial"/>
          <w:b/>
          <w:bCs/>
          <w:sz w:val="21"/>
          <w:szCs w:val="21"/>
          <w:lang w:eastAsia="en-US"/>
        </w:rPr>
      </w:pPr>
    </w:p>
    <w:p w14:paraId="3E1DE687" w14:textId="77777777" w:rsidR="00046B51" w:rsidRDefault="00046B51" w:rsidP="00985487">
      <w:pPr>
        <w:jc w:val="center"/>
        <w:rPr>
          <w:rFonts w:ascii="Arial" w:eastAsiaTheme="minorHAnsi" w:hAnsi="Arial" w:cs="Arial"/>
          <w:b/>
          <w:bCs/>
          <w:sz w:val="21"/>
          <w:szCs w:val="21"/>
          <w:lang w:eastAsia="en-US"/>
        </w:rPr>
      </w:pPr>
    </w:p>
    <w:p w14:paraId="4FA97E56" w14:textId="77777777" w:rsidR="00046B51" w:rsidRDefault="00046B51" w:rsidP="00985487">
      <w:pPr>
        <w:jc w:val="center"/>
        <w:rPr>
          <w:rFonts w:ascii="Arial" w:eastAsiaTheme="minorHAnsi" w:hAnsi="Arial" w:cs="Arial"/>
          <w:b/>
          <w:bCs/>
          <w:sz w:val="21"/>
          <w:szCs w:val="21"/>
          <w:lang w:eastAsia="en-US"/>
        </w:rPr>
      </w:pPr>
    </w:p>
    <w:p w14:paraId="0C1E583D" w14:textId="77777777" w:rsidR="008E3FBE" w:rsidRDefault="008E3FBE" w:rsidP="00985487">
      <w:pPr>
        <w:jc w:val="center"/>
        <w:rPr>
          <w:rFonts w:ascii="Arial" w:eastAsiaTheme="minorHAnsi" w:hAnsi="Arial" w:cs="Arial"/>
          <w:b/>
          <w:bCs/>
          <w:sz w:val="21"/>
          <w:szCs w:val="21"/>
          <w:lang w:eastAsia="en-US"/>
        </w:rPr>
      </w:pPr>
    </w:p>
    <w:p w14:paraId="75F629C5" w14:textId="77777777" w:rsidR="00046B51" w:rsidRDefault="00046B51" w:rsidP="00985487">
      <w:pPr>
        <w:jc w:val="center"/>
        <w:rPr>
          <w:rFonts w:ascii="Arial" w:eastAsiaTheme="minorHAnsi" w:hAnsi="Arial" w:cs="Arial"/>
          <w:b/>
          <w:bCs/>
          <w:sz w:val="21"/>
          <w:szCs w:val="21"/>
          <w:lang w:eastAsia="en-US"/>
        </w:rPr>
      </w:pPr>
    </w:p>
    <w:p w14:paraId="7D16A302" w14:textId="346085B4" w:rsidR="00985487" w:rsidRPr="00E547C2" w:rsidRDefault="00985487" w:rsidP="00985487">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lastRenderedPageBreak/>
        <w:t>FORMATO 12 – VINCULACIÓN DE PERSONAS MAYORES Y NO BENEFICIARIAS DE LA PENSIÓN DE VEJEZ, FAMILIAR O SOBREVIVENCIA</w:t>
      </w:r>
    </w:p>
    <w:p w14:paraId="687883A1" w14:textId="77777777" w:rsidR="00985487" w:rsidRPr="00E547C2" w:rsidRDefault="00985487" w:rsidP="00985487">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(EMPLEADOR – PROPONENTE)</w:t>
      </w:r>
    </w:p>
    <w:p w14:paraId="725E93B9" w14:textId="77777777" w:rsidR="00985487" w:rsidRPr="00E547C2" w:rsidRDefault="00985487" w:rsidP="00985487">
      <w:pPr>
        <w:tabs>
          <w:tab w:val="left" w:pos="-142"/>
        </w:tabs>
        <w:autoSpaceDE w:val="0"/>
        <w:autoSpaceDN w:val="0"/>
        <w:adjustRightInd w:val="0"/>
        <w:jc w:val="center"/>
        <w:outlineLvl w:val="0"/>
        <w:rPr>
          <w:rFonts w:ascii="Arial" w:hAnsi="Arial" w:cs="Arial"/>
          <w:sz w:val="21"/>
          <w:szCs w:val="21"/>
        </w:rPr>
      </w:pPr>
    </w:p>
    <w:p w14:paraId="3156110D"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4DD8E854" w14:textId="77777777" w:rsidR="00985487" w:rsidRPr="00E547C2" w:rsidRDefault="00985487" w:rsidP="00985487">
      <w:pPr>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555B8BB" w14:textId="77777777" w:rsidR="00985487" w:rsidRPr="00E547C2" w:rsidRDefault="00985487" w:rsidP="00985487">
      <w:pPr>
        <w:autoSpaceDE w:val="0"/>
        <w:autoSpaceDN w:val="0"/>
        <w:adjustRightInd w:val="0"/>
        <w:jc w:val="both"/>
        <w:outlineLvl w:val="0"/>
        <w:rPr>
          <w:rFonts w:ascii="Arial" w:hAnsi="Arial" w:cs="Arial"/>
          <w:sz w:val="21"/>
          <w:szCs w:val="21"/>
        </w:rPr>
      </w:pPr>
    </w:p>
    <w:p w14:paraId="149CAC16" w14:textId="77777777" w:rsidR="00985487" w:rsidRPr="00E547C2" w:rsidRDefault="00985487" w:rsidP="00985487">
      <w:pPr>
        <w:autoSpaceDE w:val="0"/>
        <w:autoSpaceDN w:val="0"/>
        <w:adjustRightInd w:val="0"/>
        <w:jc w:val="both"/>
        <w:outlineLvl w:val="0"/>
        <w:rPr>
          <w:rFonts w:ascii="Arial" w:hAnsi="Arial" w:cs="Arial"/>
          <w:sz w:val="21"/>
          <w:szCs w:val="21"/>
        </w:rPr>
      </w:pPr>
    </w:p>
    <w:p w14:paraId="59828CC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005F7E65"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6A80A2D5"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63F3C3C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19AAC84B"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rPr>
      </w:pPr>
    </w:p>
    <w:p w14:paraId="47D2A9A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77C365A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1E1F866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3A748D1D" w14:textId="77777777" w:rsidR="00985487" w:rsidRPr="00E547C2" w:rsidRDefault="00985487" w:rsidP="00985487">
      <w:pPr>
        <w:widowControl w:val="0"/>
        <w:jc w:val="both"/>
        <w:rPr>
          <w:rFonts w:ascii="Arial" w:eastAsiaTheme="minorHAnsi" w:hAnsi="Arial" w:cs="Arial"/>
          <w:sz w:val="21"/>
          <w:szCs w:val="21"/>
          <w:lang w:eastAsia="en-US"/>
        </w:rPr>
      </w:pPr>
      <w:r w:rsidRPr="00E547C2">
        <w:rPr>
          <w:rFonts w:ascii="Arial" w:hAnsi="Arial" w:cs="Arial"/>
          <w:sz w:val="21"/>
          <w:szCs w:val="21"/>
        </w:rPr>
        <w:t>Estimados señores:</w:t>
      </w:r>
    </w:p>
    <w:p w14:paraId="24566E00"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 xml:space="preserve">[Incluir el nombre de la </w:t>
      </w:r>
      <w:r w:rsidRPr="00E547C2">
        <w:rPr>
          <w:rFonts w:ascii="Arial" w:eastAsiaTheme="minorHAns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 o representante del proponente plural]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w:t>
      </w:r>
      <w:r w:rsidRPr="00E547C2">
        <w:rPr>
          <w:rFonts w:ascii="Arial" w:eastAsiaTheme="minorHAnsi" w:hAnsi="Arial" w:cs="Arial"/>
          <w:sz w:val="21"/>
          <w:szCs w:val="21"/>
          <w:highlight w:val="lightGray"/>
          <w:lang w:eastAsia="en-US"/>
        </w:rPr>
        <w:t>[identificada con el NIT __________]</w:t>
      </w:r>
      <w:r w:rsidRPr="00E547C2">
        <w:rPr>
          <w:rFonts w:ascii="Arial" w:eastAsiaTheme="minorHAnsi" w:hAnsi="Arial"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85487" w:rsidRPr="00E547C2" w14:paraId="034F4B93" w14:textId="77777777" w:rsidTr="008541E5">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C6AF06" w14:textId="77777777" w:rsidR="00985487" w:rsidRPr="00E547C2" w:rsidRDefault="00985487" w:rsidP="008541E5">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35356C" w14:textId="77777777" w:rsidR="00985487" w:rsidRPr="00E547C2" w:rsidRDefault="00985487" w:rsidP="008541E5">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personas mayores no beneficiarias a la pensión de vejez, familiar o de sobrevivencia y que hayan cumplido el requisito de pensión</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985487" w:rsidRPr="00E547C2" w14:paraId="0C37E108" w14:textId="77777777" w:rsidTr="008541E5">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1309FE" w14:textId="77777777" w:rsidR="00985487" w:rsidRPr="00E547C2" w:rsidRDefault="00985487" w:rsidP="008541E5">
            <w:pPr>
              <w:jc w:val="both"/>
              <w:rPr>
                <w:rFonts w:ascii="Arial" w:eastAsiaTheme="minorHAnsi" w:hAnsi="Arial" w:cs="Arial"/>
                <w:b/>
                <w:color w:val="4A442A" w:themeColor="background2" w:themeShade="40"/>
                <w:sz w:val="21"/>
                <w:szCs w:val="21"/>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73029C" w14:textId="77777777" w:rsidR="00985487" w:rsidRPr="00E547C2" w:rsidRDefault="00985487" w:rsidP="008541E5">
            <w:pPr>
              <w:jc w:val="both"/>
              <w:rPr>
                <w:rFonts w:ascii="Arial" w:eastAsiaTheme="minorHAnsi" w:hAnsi="Arial" w:cs="Arial"/>
                <w:color w:val="4A442A" w:themeColor="background2" w:themeShade="40"/>
                <w:sz w:val="21"/>
                <w:szCs w:val="21"/>
                <w:lang w:eastAsia="en-US"/>
              </w:rPr>
            </w:pPr>
          </w:p>
        </w:tc>
      </w:tr>
    </w:tbl>
    <w:p w14:paraId="56C0B8E3" w14:textId="77777777" w:rsidR="00985487" w:rsidRPr="00E547C2" w:rsidRDefault="00985487" w:rsidP="00985487">
      <w:pPr>
        <w:jc w:val="both"/>
        <w:rPr>
          <w:rFonts w:ascii="Arial" w:eastAsiaTheme="minorHAnsi" w:hAnsi="Arial" w:cs="Arial"/>
          <w:sz w:val="21"/>
          <w:szCs w:val="21"/>
          <w:lang w:eastAsia="en-US"/>
        </w:rPr>
      </w:pPr>
    </w:p>
    <w:p w14:paraId="3A81B328"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w:t>
      </w:r>
      <w:r w:rsidRPr="00E547C2">
        <w:rPr>
          <w:rFonts w:ascii="Arial" w:eastAsiaTheme="minorHAnsi" w:hAnsi="Arial" w:cs="Arial"/>
          <w:sz w:val="21"/>
          <w:szCs w:val="21"/>
          <w:highlight w:val="lightGray"/>
          <w:lang w:eastAsia="en-US"/>
        </w:rPr>
        <w:t>Incluir el siguiente cuadro para los proponentes plurales</w:t>
      </w:r>
      <w:r w:rsidRPr="00E547C2">
        <w:rPr>
          <w:rFonts w:ascii="Arial" w:eastAsiaTheme="minorHAnsi" w:hAnsi="Arial" w:cs="Arial"/>
          <w:sz w:val="21"/>
          <w:szCs w:val="21"/>
          <w:lang w:eastAsia="en-US"/>
        </w:rPr>
        <w:t xml:space="preserve">] </w:t>
      </w:r>
    </w:p>
    <w:p w14:paraId="1CC2E571" w14:textId="77777777" w:rsidR="00985487" w:rsidRPr="00E547C2" w:rsidRDefault="00985487" w:rsidP="00985487">
      <w:pPr>
        <w:jc w:val="both"/>
        <w:rPr>
          <w:rFonts w:ascii="Arial" w:eastAsiaTheme="minorHAnsi" w:hAnsi="Arial" w:cs="Arial"/>
          <w:sz w:val="21"/>
          <w:szCs w:val="21"/>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85487" w:rsidRPr="00E547C2" w14:paraId="3EF030E1" w14:textId="77777777" w:rsidTr="008541E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BE8E6B4" w14:textId="77777777" w:rsidR="00985487" w:rsidRPr="00E547C2" w:rsidRDefault="00985487" w:rsidP="008541E5">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E7929C" w14:textId="77777777" w:rsidR="00985487" w:rsidRPr="00E547C2" w:rsidRDefault="00985487" w:rsidP="008541E5">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personas mayores, no beneficiarias a la pensión de vejez, familiar o de sobrevivencia y que hayan cumplido el requisito de pensión de los integrantes del proponente plural</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985487" w:rsidRPr="00E547C2" w14:paraId="0243D50A" w14:textId="77777777" w:rsidTr="008541E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900926" w14:textId="77777777" w:rsidR="00985487" w:rsidRPr="00E547C2" w:rsidRDefault="00985487" w:rsidP="008541E5">
            <w:pPr>
              <w:jc w:val="both"/>
              <w:rPr>
                <w:rFonts w:ascii="Arial" w:eastAsiaTheme="minorHAnsi" w:hAnsi="Arial" w:cs="Arial"/>
                <w:b/>
                <w:color w:val="4A442A" w:themeColor="background2" w:themeShade="40"/>
                <w:sz w:val="21"/>
                <w:szCs w:val="21"/>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BBAF5F" w14:textId="77777777" w:rsidR="00985487" w:rsidRPr="00E547C2" w:rsidRDefault="00985487" w:rsidP="008541E5">
            <w:pPr>
              <w:jc w:val="both"/>
              <w:rPr>
                <w:rFonts w:ascii="Arial" w:eastAsiaTheme="minorHAnsi" w:hAnsi="Arial" w:cs="Arial"/>
                <w:color w:val="4A442A" w:themeColor="background2" w:themeShade="40"/>
                <w:sz w:val="21"/>
                <w:szCs w:val="21"/>
                <w:lang w:eastAsia="en-US"/>
              </w:rPr>
            </w:pPr>
          </w:p>
        </w:tc>
      </w:tr>
    </w:tbl>
    <w:p w14:paraId="7F5087F7" w14:textId="77777777" w:rsidR="00985487" w:rsidRPr="00E547C2" w:rsidRDefault="00985487" w:rsidP="00985487">
      <w:pPr>
        <w:widowControl w:val="0"/>
        <w:jc w:val="both"/>
        <w:rPr>
          <w:rFonts w:ascii="Arial" w:hAnsi="Arial" w:cs="Arial"/>
          <w:sz w:val="21"/>
          <w:szCs w:val="21"/>
        </w:rPr>
      </w:pPr>
    </w:p>
    <w:p w14:paraId="4F7D1CCC"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0DC69781" w14:textId="77777777" w:rsidR="00985487" w:rsidRPr="00E547C2" w:rsidRDefault="00985487" w:rsidP="00985487">
      <w:pPr>
        <w:jc w:val="both"/>
        <w:rPr>
          <w:rFonts w:ascii="Arial" w:eastAsiaTheme="minorHAnsi" w:hAnsi="Arial" w:cs="Arial"/>
          <w:b/>
          <w:sz w:val="21"/>
          <w:szCs w:val="21"/>
          <w:lang w:eastAsia="en-US"/>
        </w:rPr>
      </w:pPr>
    </w:p>
    <w:p w14:paraId="16AED7BA" w14:textId="77777777" w:rsidR="00985487" w:rsidRPr="00E547C2" w:rsidRDefault="00985487" w:rsidP="0098548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______________________________________</w:t>
      </w:r>
    </w:p>
    <w:p w14:paraId="4C96C653" w14:textId="77777777" w:rsidR="00985487" w:rsidRPr="00E547C2" w:rsidRDefault="00985487" w:rsidP="00985487">
      <w:pPr>
        <w:jc w:val="both"/>
        <w:rPr>
          <w:rFonts w:ascii="Arial" w:eastAsiaTheme="minorHAnsi" w:hAnsi="Arial" w:cs="Arial"/>
          <w:sz w:val="21"/>
          <w:szCs w:val="21"/>
          <w:highlight w:val="lightGray"/>
          <w:lang w:eastAsia="en-US"/>
        </w:rPr>
      </w:pPr>
      <w:r w:rsidRPr="00E547C2">
        <w:rPr>
          <w:rFonts w:ascii="Arial" w:eastAsiaTheme="minorHAnsi" w:hAnsi="Arial" w:cs="Arial"/>
          <w:sz w:val="21"/>
          <w:szCs w:val="21"/>
          <w:highlight w:val="lightGray"/>
          <w:lang w:eastAsia="en-US"/>
        </w:rPr>
        <w:t xml:space="preserve">[Nombre y firma de la </w:t>
      </w:r>
      <w:r w:rsidRPr="00E547C2">
        <w:rPr>
          <w:rFonts w:ascii="Arial" w:eastAsiaTheme="minorHAns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E547C2">
        <w:rPr>
          <w:rFonts w:ascii="Arial" w:eastAsiaTheme="minorHAnsi" w:hAnsi="Arial" w:cs="Arial"/>
          <w:sz w:val="21"/>
          <w:szCs w:val="21"/>
          <w:highlight w:val="lightGray"/>
          <w:lang w:eastAsia="en-US"/>
        </w:rPr>
        <w:t>]</w:t>
      </w:r>
    </w:p>
    <w:p w14:paraId="4F432A21" w14:textId="77777777" w:rsidR="00985487" w:rsidRPr="00E547C2" w:rsidRDefault="00985487" w:rsidP="00985487">
      <w:pPr>
        <w:jc w:val="both"/>
        <w:rPr>
          <w:rFonts w:ascii="Arial" w:hAnsi="Arial" w:cs="Arial"/>
          <w:b/>
          <w:bCs/>
          <w:sz w:val="21"/>
          <w:szCs w:val="21"/>
        </w:rPr>
      </w:pPr>
    </w:p>
    <w:p w14:paraId="5EB414DE" w14:textId="77777777" w:rsidR="00985487" w:rsidRPr="00E547C2" w:rsidRDefault="00985487" w:rsidP="00985487">
      <w:pPr>
        <w:jc w:val="both"/>
        <w:rPr>
          <w:rFonts w:ascii="Arial" w:hAnsi="Arial" w:cs="Arial"/>
          <w:b/>
          <w:bCs/>
          <w:sz w:val="21"/>
          <w:szCs w:val="21"/>
        </w:rPr>
      </w:pPr>
    </w:p>
    <w:p w14:paraId="3D918388" w14:textId="77777777" w:rsidR="00985487" w:rsidRPr="00E547C2" w:rsidRDefault="00985487" w:rsidP="00985487">
      <w:pPr>
        <w:jc w:val="center"/>
        <w:rPr>
          <w:rFonts w:ascii="Arial" w:hAnsi="Arial" w:cs="Arial"/>
          <w:b/>
          <w:bCs/>
          <w:sz w:val="21"/>
          <w:szCs w:val="21"/>
        </w:rPr>
      </w:pPr>
      <w:bookmarkStart w:id="3" w:name="_Hlk65589619"/>
      <w:r w:rsidRPr="00E547C2">
        <w:rPr>
          <w:rFonts w:ascii="Arial" w:hAnsi="Arial" w:cs="Arial"/>
          <w:b/>
          <w:bCs/>
          <w:sz w:val="21"/>
          <w:szCs w:val="21"/>
        </w:rPr>
        <w:lastRenderedPageBreak/>
        <w:t>FORMATO 13 – VINCULACIÓN DE PERSONAS MAYORES Y NO BENEFICIARIAS DE LA PENSIÓN DE VEJEZ, FAMILIAR O SOBREVIVENCIA</w:t>
      </w:r>
    </w:p>
    <w:p w14:paraId="126FCE0D" w14:textId="77777777" w:rsidR="00985487" w:rsidRPr="00E547C2" w:rsidRDefault="00985487" w:rsidP="00985487">
      <w:pPr>
        <w:jc w:val="center"/>
        <w:rPr>
          <w:rFonts w:ascii="Arial" w:hAnsi="Arial" w:cs="Arial"/>
          <w:b/>
          <w:bCs/>
          <w:sz w:val="21"/>
          <w:szCs w:val="21"/>
        </w:rPr>
      </w:pPr>
      <w:r w:rsidRPr="00E547C2">
        <w:rPr>
          <w:rFonts w:ascii="Arial" w:hAnsi="Arial" w:cs="Arial"/>
          <w:b/>
          <w:bCs/>
          <w:sz w:val="21"/>
          <w:szCs w:val="21"/>
        </w:rPr>
        <w:t>(TRABAJADOR)</w:t>
      </w:r>
    </w:p>
    <w:p w14:paraId="664093C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5672F97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E547C2">
        <w:rPr>
          <w:rFonts w:ascii="Arial" w:hAnsi="Arial" w:cs="Arial"/>
          <w:sz w:val="21"/>
          <w:szCs w:val="21"/>
        </w:rPr>
        <w:t>]</w:t>
      </w:r>
    </w:p>
    <w:p w14:paraId="13D9037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07673079"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1CBB3A9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55C2B7BF"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2A1009E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4457E15E" w14:textId="77777777" w:rsidR="00985487" w:rsidRPr="00E547C2" w:rsidRDefault="00985487" w:rsidP="00985487">
      <w:pPr>
        <w:jc w:val="both"/>
        <w:rPr>
          <w:rFonts w:ascii="Arial" w:hAnsi="Arial" w:cs="Arial"/>
          <w:sz w:val="21"/>
          <w:szCs w:val="21"/>
        </w:rPr>
      </w:pPr>
    </w:p>
    <w:p w14:paraId="7A6DAAD0"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5C3EDB55"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727129C3"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7A5C0E87" w14:textId="77777777" w:rsidR="00985487" w:rsidRPr="00E547C2" w:rsidRDefault="00985487" w:rsidP="0098548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38A65870"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609BA337"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4DD16FB6" w14:textId="77777777" w:rsidR="00985487" w:rsidRPr="00E547C2" w:rsidRDefault="00985487" w:rsidP="00985487">
      <w:pPr>
        <w:jc w:val="both"/>
        <w:rPr>
          <w:rFonts w:ascii="Arial" w:hAnsi="Arial" w:cs="Arial"/>
          <w:sz w:val="21"/>
          <w:szCs w:val="21"/>
        </w:rPr>
      </w:pPr>
    </w:p>
    <w:p w14:paraId="76B7872F"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 xml:space="preserve">[Incluir el nombre del trabajador vinculado en la planta de personal la </w:t>
      </w:r>
      <w:r w:rsidRPr="00E547C2">
        <w:rPr>
          <w:rFonts w:ascii="Arial" w:hAnsi="Arial" w:cs="Arial"/>
          <w:sz w:val="21"/>
          <w:szCs w:val="21"/>
          <w:highlight w:val="lightGray"/>
          <w:shd w:val="clear" w:color="auto" w:fill="FFFFFF"/>
        </w:rPr>
        <w:t>persona natural o de la persona jurídica]</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trabajador vinculado a </w:t>
      </w:r>
      <w:r w:rsidRPr="00E547C2">
        <w:rPr>
          <w:rFonts w:ascii="Arial" w:hAnsi="Arial" w:cs="Arial"/>
          <w:sz w:val="21"/>
          <w:szCs w:val="21"/>
          <w:highlight w:val="lightGray"/>
        </w:rPr>
        <w:t>[Indicar el nombre de la persona jurídica o persona natural]</w:t>
      </w:r>
      <w:r w:rsidRPr="00E547C2">
        <w:rPr>
          <w:rFonts w:ascii="Arial" w:hAnsi="Arial" w:cs="Arial"/>
          <w:sz w:val="21"/>
          <w:szCs w:val="21"/>
        </w:rPr>
        <w:t xml:space="preserve">, </w:t>
      </w:r>
      <w:r w:rsidRPr="00E547C2">
        <w:rPr>
          <w:rFonts w:ascii="Arial" w:hAnsi="Arial" w:cs="Arial"/>
          <w:sz w:val="21"/>
          <w:szCs w:val="21"/>
          <w:highlight w:val="lightGray"/>
        </w:rPr>
        <w:t>[identificada con NIT __________]</w:t>
      </w:r>
      <w:r w:rsidRPr="00E547C2">
        <w:rPr>
          <w:rFonts w:ascii="Arial" w:hAnsi="Arial" w:cs="Arial"/>
          <w:sz w:val="21"/>
          <w:szCs w:val="21"/>
        </w:rPr>
        <w:t xml:space="preserve">, certifico bajo la gravedad de juramento que no soy beneficiario de la pensión de vejez, familiar o de sobrevivencia y ya cumplí la edad de pensión. </w:t>
      </w:r>
    </w:p>
    <w:p w14:paraId="79CA0FC1" w14:textId="77777777" w:rsidR="00985487" w:rsidRPr="00E547C2" w:rsidRDefault="00985487" w:rsidP="00985487">
      <w:pPr>
        <w:widowControl w:val="0"/>
        <w:jc w:val="both"/>
        <w:rPr>
          <w:rFonts w:ascii="Arial" w:hAnsi="Arial" w:cs="Arial"/>
          <w:sz w:val="21"/>
          <w:szCs w:val="21"/>
        </w:rPr>
      </w:pPr>
    </w:p>
    <w:p w14:paraId="57CB5EB7"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2FFD7935" w14:textId="77777777" w:rsidR="00985487" w:rsidRPr="00E547C2" w:rsidRDefault="00985487" w:rsidP="00985487">
      <w:pPr>
        <w:jc w:val="both"/>
        <w:rPr>
          <w:rFonts w:ascii="Arial" w:hAnsi="Arial" w:cs="Arial"/>
          <w:b/>
          <w:sz w:val="21"/>
          <w:szCs w:val="21"/>
        </w:rPr>
      </w:pPr>
    </w:p>
    <w:p w14:paraId="2A1FC138" w14:textId="77777777" w:rsidR="00985487" w:rsidRPr="00E547C2" w:rsidRDefault="00985487" w:rsidP="00985487">
      <w:pPr>
        <w:jc w:val="both"/>
        <w:rPr>
          <w:rFonts w:ascii="Arial" w:hAnsi="Arial" w:cs="Arial"/>
          <w:b/>
          <w:sz w:val="21"/>
          <w:szCs w:val="21"/>
        </w:rPr>
      </w:pPr>
    </w:p>
    <w:p w14:paraId="1F444874"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199C4C15" w14:textId="77777777"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[Nombre y firma del trabajador vinculado a la persona natural o jurídica]</w:t>
      </w:r>
    </w:p>
    <w:bookmarkEnd w:id="3"/>
    <w:p w14:paraId="1C1F6F1D" w14:textId="77777777" w:rsidR="00985487" w:rsidRPr="00E547C2" w:rsidRDefault="00985487" w:rsidP="00985487">
      <w:pPr>
        <w:jc w:val="both"/>
        <w:rPr>
          <w:rFonts w:ascii="Arial" w:hAnsi="Arial" w:cs="Arial"/>
          <w:sz w:val="21"/>
          <w:szCs w:val="21"/>
        </w:rPr>
      </w:pPr>
    </w:p>
    <w:p w14:paraId="7CF668D3" w14:textId="77777777" w:rsidR="00985487" w:rsidRPr="00E547C2" w:rsidRDefault="00985487" w:rsidP="00985487">
      <w:pPr>
        <w:jc w:val="both"/>
        <w:rPr>
          <w:rFonts w:ascii="Arial" w:hAnsi="Arial" w:cs="Arial"/>
          <w:b/>
          <w:bCs/>
          <w:sz w:val="21"/>
          <w:szCs w:val="21"/>
        </w:rPr>
      </w:pPr>
    </w:p>
    <w:p w14:paraId="3C362A1C" w14:textId="77777777" w:rsidR="00046B51" w:rsidRDefault="00046B51" w:rsidP="00985487">
      <w:pPr>
        <w:jc w:val="center"/>
        <w:rPr>
          <w:rFonts w:ascii="Arial" w:hAnsi="Arial" w:cs="Arial"/>
          <w:b/>
          <w:bCs/>
          <w:sz w:val="21"/>
          <w:szCs w:val="21"/>
        </w:rPr>
      </w:pPr>
    </w:p>
    <w:p w14:paraId="0E3CC10C" w14:textId="77777777" w:rsidR="00046B51" w:rsidRDefault="00046B51" w:rsidP="00985487">
      <w:pPr>
        <w:jc w:val="center"/>
        <w:rPr>
          <w:rFonts w:ascii="Arial" w:hAnsi="Arial" w:cs="Arial"/>
          <w:b/>
          <w:bCs/>
          <w:sz w:val="21"/>
          <w:szCs w:val="21"/>
        </w:rPr>
      </w:pPr>
    </w:p>
    <w:p w14:paraId="1C3F5DA4" w14:textId="77777777" w:rsidR="00046B51" w:rsidRDefault="00046B51" w:rsidP="00985487">
      <w:pPr>
        <w:jc w:val="center"/>
        <w:rPr>
          <w:rFonts w:ascii="Arial" w:hAnsi="Arial" w:cs="Arial"/>
          <w:b/>
          <w:bCs/>
          <w:sz w:val="21"/>
          <w:szCs w:val="21"/>
        </w:rPr>
      </w:pPr>
    </w:p>
    <w:p w14:paraId="5D2D0579" w14:textId="77777777" w:rsidR="00046B51" w:rsidRDefault="00046B51" w:rsidP="00985487">
      <w:pPr>
        <w:jc w:val="center"/>
        <w:rPr>
          <w:rFonts w:ascii="Arial" w:hAnsi="Arial" w:cs="Arial"/>
          <w:b/>
          <w:bCs/>
          <w:sz w:val="21"/>
          <w:szCs w:val="21"/>
        </w:rPr>
      </w:pPr>
    </w:p>
    <w:p w14:paraId="32EB8F6A" w14:textId="77777777" w:rsidR="00046B51" w:rsidRDefault="00046B51" w:rsidP="00985487">
      <w:pPr>
        <w:jc w:val="center"/>
        <w:rPr>
          <w:rFonts w:ascii="Arial" w:hAnsi="Arial" w:cs="Arial"/>
          <w:b/>
          <w:bCs/>
          <w:sz w:val="21"/>
          <w:szCs w:val="21"/>
        </w:rPr>
      </w:pPr>
    </w:p>
    <w:p w14:paraId="4BE4C76B" w14:textId="77777777" w:rsidR="00046B51" w:rsidRDefault="00046B51" w:rsidP="00985487">
      <w:pPr>
        <w:jc w:val="center"/>
        <w:rPr>
          <w:rFonts w:ascii="Arial" w:hAnsi="Arial" w:cs="Arial"/>
          <w:b/>
          <w:bCs/>
          <w:sz w:val="21"/>
          <w:szCs w:val="21"/>
        </w:rPr>
      </w:pPr>
    </w:p>
    <w:p w14:paraId="36781CE0" w14:textId="77777777" w:rsidR="00046B51" w:rsidRDefault="00046B51" w:rsidP="00985487">
      <w:pPr>
        <w:jc w:val="center"/>
        <w:rPr>
          <w:rFonts w:ascii="Arial" w:hAnsi="Arial" w:cs="Arial"/>
          <w:b/>
          <w:bCs/>
          <w:sz w:val="21"/>
          <w:szCs w:val="21"/>
        </w:rPr>
      </w:pPr>
    </w:p>
    <w:p w14:paraId="309D8F62" w14:textId="77777777" w:rsidR="00046B51" w:rsidRDefault="00046B51" w:rsidP="00985487">
      <w:pPr>
        <w:jc w:val="center"/>
        <w:rPr>
          <w:rFonts w:ascii="Arial" w:hAnsi="Arial" w:cs="Arial"/>
          <w:b/>
          <w:bCs/>
          <w:sz w:val="21"/>
          <w:szCs w:val="21"/>
        </w:rPr>
      </w:pPr>
    </w:p>
    <w:p w14:paraId="36D72E17" w14:textId="77777777" w:rsidR="00046B51" w:rsidRDefault="00046B51" w:rsidP="00985487">
      <w:pPr>
        <w:jc w:val="center"/>
        <w:rPr>
          <w:rFonts w:ascii="Arial" w:hAnsi="Arial" w:cs="Arial"/>
          <w:b/>
          <w:bCs/>
          <w:sz w:val="21"/>
          <w:szCs w:val="21"/>
        </w:rPr>
      </w:pPr>
    </w:p>
    <w:p w14:paraId="177C1D7F" w14:textId="77777777" w:rsidR="00046B51" w:rsidRDefault="00046B51" w:rsidP="00985487">
      <w:pPr>
        <w:jc w:val="center"/>
        <w:rPr>
          <w:rFonts w:ascii="Arial" w:hAnsi="Arial" w:cs="Arial"/>
          <w:b/>
          <w:bCs/>
          <w:sz w:val="21"/>
          <w:szCs w:val="21"/>
        </w:rPr>
      </w:pPr>
    </w:p>
    <w:p w14:paraId="621AB7C1" w14:textId="77777777" w:rsidR="00046B51" w:rsidRDefault="00046B51" w:rsidP="00985487">
      <w:pPr>
        <w:jc w:val="center"/>
        <w:rPr>
          <w:rFonts w:ascii="Arial" w:hAnsi="Arial" w:cs="Arial"/>
          <w:b/>
          <w:bCs/>
          <w:sz w:val="21"/>
          <w:szCs w:val="21"/>
        </w:rPr>
      </w:pPr>
    </w:p>
    <w:p w14:paraId="790EFB83" w14:textId="77777777" w:rsidR="00046B51" w:rsidRDefault="00046B51" w:rsidP="00985487">
      <w:pPr>
        <w:jc w:val="center"/>
        <w:rPr>
          <w:rFonts w:ascii="Arial" w:hAnsi="Arial" w:cs="Arial"/>
          <w:b/>
          <w:bCs/>
          <w:sz w:val="21"/>
          <w:szCs w:val="21"/>
        </w:rPr>
      </w:pPr>
    </w:p>
    <w:p w14:paraId="2D9F1D46" w14:textId="77777777" w:rsidR="00046B51" w:rsidRDefault="00046B51" w:rsidP="00985487">
      <w:pPr>
        <w:jc w:val="center"/>
        <w:rPr>
          <w:rFonts w:ascii="Arial" w:hAnsi="Arial" w:cs="Arial"/>
          <w:b/>
          <w:bCs/>
          <w:sz w:val="21"/>
          <w:szCs w:val="21"/>
        </w:rPr>
      </w:pPr>
    </w:p>
    <w:p w14:paraId="52A818B8" w14:textId="77777777" w:rsidR="00046B51" w:rsidRDefault="00046B51" w:rsidP="00985487">
      <w:pPr>
        <w:jc w:val="center"/>
        <w:rPr>
          <w:rFonts w:ascii="Arial" w:hAnsi="Arial" w:cs="Arial"/>
          <w:b/>
          <w:bCs/>
          <w:sz w:val="21"/>
          <w:szCs w:val="21"/>
        </w:rPr>
      </w:pPr>
    </w:p>
    <w:p w14:paraId="5FA849B8" w14:textId="77777777" w:rsidR="00046B51" w:rsidRDefault="00046B51" w:rsidP="00985487">
      <w:pPr>
        <w:jc w:val="center"/>
        <w:rPr>
          <w:rFonts w:ascii="Arial" w:hAnsi="Arial" w:cs="Arial"/>
          <w:b/>
          <w:bCs/>
          <w:sz w:val="21"/>
          <w:szCs w:val="21"/>
        </w:rPr>
      </w:pPr>
    </w:p>
    <w:p w14:paraId="4CDB4A98" w14:textId="77777777" w:rsidR="00046B51" w:rsidRDefault="00046B51" w:rsidP="00985487">
      <w:pPr>
        <w:jc w:val="center"/>
        <w:rPr>
          <w:rFonts w:ascii="Arial" w:hAnsi="Arial" w:cs="Arial"/>
          <w:b/>
          <w:bCs/>
          <w:sz w:val="21"/>
          <w:szCs w:val="21"/>
        </w:rPr>
      </w:pPr>
    </w:p>
    <w:p w14:paraId="351A4398" w14:textId="77777777" w:rsidR="00046B51" w:rsidRDefault="00046B51" w:rsidP="00985487">
      <w:pPr>
        <w:jc w:val="center"/>
        <w:rPr>
          <w:rFonts w:ascii="Arial" w:hAnsi="Arial" w:cs="Arial"/>
          <w:b/>
          <w:bCs/>
          <w:sz w:val="21"/>
          <w:szCs w:val="21"/>
        </w:rPr>
      </w:pPr>
    </w:p>
    <w:p w14:paraId="544C79FD" w14:textId="77777777" w:rsidR="00046B51" w:rsidRDefault="00046B51" w:rsidP="00985487">
      <w:pPr>
        <w:jc w:val="center"/>
        <w:rPr>
          <w:rFonts w:ascii="Arial" w:hAnsi="Arial" w:cs="Arial"/>
          <w:b/>
          <w:bCs/>
          <w:sz w:val="21"/>
          <w:szCs w:val="21"/>
        </w:rPr>
      </w:pPr>
    </w:p>
    <w:p w14:paraId="7456739D" w14:textId="77777777" w:rsidR="00046B51" w:rsidRDefault="00046B51" w:rsidP="00985487">
      <w:pPr>
        <w:jc w:val="center"/>
        <w:rPr>
          <w:rFonts w:ascii="Arial" w:hAnsi="Arial" w:cs="Arial"/>
          <w:b/>
          <w:bCs/>
          <w:sz w:val="21"/>
          <w:szCs w:val="21"/>
        </w:rPr>
      </w:pPr>
    </w:p>
    <w:p w14:paraId="142056D3" w14:textId="14F0C8DD" w:rsidR="00985487" w:rsidRPr="00E547C2" w:rsidRDefault="00985487" w:rsidP="00985487">
      <w:pPr>
        <w:jc w:val="center"/>
        <w:rPr>
          <w:rFonts w:ascii="Arial" w:hAnsi="Arial" w:cs="Arial"/>
          <w:b/>
          <w:bCs/>
          <w:sz w:val="21"/>
          <w:szCs w:val="21"/>
        </w:rPr>
      </w:pPr>
      <w:r w:rsidRPr="00E547C2">
        <w:rPr>
          <w:rFonts w:ascii="Arial" w:hAnsi="Arial" w:cs="Arial"/>
          <w:b/>
          <w:bCs/>
          <w:sz w:val="21"/>
          <w:szCs w:val="21"/>
        </w:rPr>
        <w:lastRenderedPageBreak/>
        <w:t>FORMATO 14 – VINCULACIÓN DE POBLACIÓN INDÍGENA, NEGRA, AFROCOLOMBIANA, RAIZAL, PALENQUERA, RROM O GITANA</w:t>
      </w:r>
    </w:p>
    <w:p w14:paraId="37AF8CFB" w14:textId="77777777" w:rsidR="00985487" w:rsidRPr="00E547C2" w:rsidRDefault="00985487" w:rsidP="00985487">
      <w:pPr>
        <w:jc w:val="both"/>
        <w:rPr>
          <w:rFonts w:ascii="Arial" w:hAnsi="Arial" w:cs="Arial"/>
          <w:b/>
          <w:bCs/>
          <w:sz w:val="21"/>
          <w:szCs w:val="21"/>
        </w:rPr>
      </w:pPr>
    </w:p>
    <w:p w14:paraId="64C05917"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4226B460"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61E2ABB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4FE2EB24"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4F63A57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3CD064FB"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21BED05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Proceso de Contratación [</w:t>
      </w:r>
      <w:r w:rsidRPr="00E547C2">
        <w:rPr>
          <w:rFonts w:ascii="Arial" w:hAnsi="Arial" w:cs="Arial"/>
          <w:sz w:val="21"/>
          <w:szCs w:val="21"/>
          <w:highlight w:val="lightGray"/>
        </w:rPr>
        <w:t xml:space="preserve">Incluir número del Proceso de Contratación]  </w:t>
      </w:r>
    </w:p>
    <w:p w14:paraId="304B8DA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5D86C0D2" w14:textId="77777777" w:rsidR="00985487" w:rsidRPr="00E547C2" w:rsidRDefault="00985487" w:rsidP="0098548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15A0211E"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3B2333CC"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5086DFEA"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certifico bajo la gravedad de juramento que:</w:t>
      </w:r>
    </w:p>
    <w:p w14:paraId="614906CC" w14:textId="77777777" w:rsidR="00985487" w:rsidRPr="00E547C2" w:rsidRDefault="00985487" w:rsidP="00985487">
      <w:pPr>
        <w:jc w:val="both"/>
        <w:rPr>
          <w:rFonts w:ascii="Arial" w:hAnsi="Arial" w:cs="Arial"/>
          <w:sz w:val="21"/>
          <w:szCs w:val="21"/>
        </w:rPr>
      </w:pPr>
    </w:p>
    <w:p w14:paraId="4996A470" w14:textId="77777777" w:rsidR="00985487" w:rsidRPr="00E547C2" w:rsidRDefault="00985487" w:rsidP="00985487">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El número total de trabajadores vinculados a la nómina corresponden a </w:t>
      </w:r>
      <w:r w:rsidRPr="00E547C2">
        <w:rPr>
          <w:rFonts w:ascii="Arial" w:hAnsi="Arial" w:cs="Arial"/>
          <w:sz w:val="21"/>
          <w:szCs w:val="21"/>
          <w:highlight w:val="lightGray"/>
          <w:lang w:val="es-ES"/>
        </w:rPr>
        <w:t>[Diligenciar el número de trabajadores vinculados a la nómina]</w:t>
      </w:r>
    </w:p>
    <w:p w14:paraId="332F3ED8" w14:textId="77777777" w:rsidR="00985487" w:rsidRPr="00E547C2" w:rsidRDefault="00985487" w:rsidP="00985487">
      <w:pPr>
        <w:pStyle w:val="Prrafodelista"/>
        <w:ind w:left="1080"/>
        <w:jc w:val="both"/>
        <w:rPr>
          <w:rFonts w:ascii="Arial" w:hAnsi="Arial" w:cs="Arial"/>
          <w:sz w:val="21"/>
          <w:szCs w:val="21"/>
          <w:lang w:val="es-ES"/>
        </w:rPr>
      </w:pPr>
    </w:p>
    <w:p w14:paraId="368ABC5C" w14:textId="77777777" w:rsidR="00985487" w:rsidRPr="00E547C2" w:rsidRDefault="00985487" w:rsidP="00985487">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En la nómina están vinculadas las siguientes personas: </w:t>
      </w:r>
      <w:r w:rsidRPr="00E547C2">
        <w:rPr>
          <w:rFonts w:ascii="Arial" w:hAnsi="Arial" w:cs="Arial"/>
          <w:sz w:val="21"/>
          <w:szCs w:val="21"/>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85487" w:rsidRPr="00E547C2" w14:paraId="4DDF5C93" w14:textId="77777777" w:rsidTr="008541E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68F1BD" w14:textId="77777777" w:rsidR="00985487" w:rsidRPr="00E547C2" w:rsidRDefault="00985487" w:rsidP="008541E5">
            <w:pPr>
              <w:jc w:val="both"/>
              <w:rPr>
                <w:rFonts w:ascii="Arial" w:hAnsi="Arial" w:cs="Arial"/>
                <w:caps/>
                <w:sz w:val="21"/>
                <w:szCs w:val="21"/>
              </w:rPr>
            </w:pPr>
          </w:p>
          <w:p w14:paraId="6C0E8ABE" w14:textId="77777777" w:rsidR="00985487" w:rsidRPr="00E547C2" w:rsidRDefault="00985487" w:rsidP="008541E5">
            <w:pPr>
              <w:jc w:val="both"/>
              <w:rPr>
                <w:rFonts w:ascii="Arial" w:hAnsi="Arial" w:cs="Arial"/>
                <w:sz w:val="21"/>
                <w:szCs w:val="21"/>
              </w:rPr>
            </w:pPr>
            <w:r w:rsidRPr="00E547C2">
              <w:rPr>
                <w:rFonts w:ascii="Arial" w:hAnsi="Arial" w:cs="Arial"/>
                <w:sz w:val="21"/>
                <w:szCs w:val="21"/>
              </w:rPr>
              <w:t xml:space="preserve">Nombre completo  </w:t>
            </w:r>
          </w:p>
        </w:tc>
        <w:tc>
          <w:tcPr>
            <w:tcW w:w="3611" w:type="dxa"/>
            <w:hideMark/>
          </w:tcPr>
          <w:p w14:paraId="04ED85E0" w14:textId="77777777" w:rsidR="00985487" w:rsidRPr="00E547C2" w:rsidRDefault="00985487" w:rsidP="008541E5">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1"/>
                <w:szCs w:val="21"/>
              </w:rPr>
            </w:pPr>
          </w:p>
          <w:p w14:paraId="2735969A" w14:textId="77777777" w:rsidR="00985487" w:rsidRPr="00E547C2" w:rsidRDefault="00985487" w:rsidP="008541E5">
            <w:pPr>
              <w:jc w:val="both"/>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E547C2">
              <w:rPr>
                <w:rFonts w:ascii="Arial" w:hAnsi="Arial" w:cs="Arial"/>
                <w:sz w:val="21"/>
                <w:szCs w:val="21"/>
              </w:rPr>
              <w:t>Número de identificación</w:t>
            </w:r>
            <w:r w:rsidRPr="00E547C2">
              <w:rPr>
                <w:rFonts w:ascii="Arial" w:hAnsi="Arial" w:cs="Arial"/>
                <w:sz w:val="21"/>
                <w:szCs w:val="21"/>
              </w:rPr>
              <w:fldChar w:fldCharType="begin"/>
            </w:r>
            <w:r w:rsidRPr="00E547C2">
              <w:rPr>
                <w:rFonts w:ascii="Arial" w:hAnsi="Arial" w:cs="Arial"/>
                <w:sz w:val="21"/>
                <w:szCs w:val="21"/>
              </w:rPr>
              <w:instrText xml:space="preserve"> AUTHOR  "Nombre y Apellidos" \* FirstCap  \* MERGEFORMAT </w:instrText>
            </w:r>
            <w:r w:rsidRPr="00E547C2">
              <w:rPr>
                <w:rFonts w:ascii="Arial" w:hAnsi="Arial" w:cs="Arial"/>
                <w:sz w:val="21"/>
                <w:szCs w:val="21"/>
              </w:rPr>
              <w:fldChar w:fldCharType="end"/>
            </w:r>
          </w:p>
        </w:tc>
      </w:tr>
      <w:tr w:rsidR="00985487" w:rsidRPr="00E547C2" w14:paraId="0CE6C55E" w14:textId="77777777" w:rsidTr="008541E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CEF49F3" w14:textId="77777777" w:rsidR="00985487" w:rsidRPr="00E547C2" w:rsidRDefault="00985487" w:rsidP="008541E5">
            <w:pPr>
              <w:jc w:val="both"/>
              <w:rPr>
                <w:rFonts w:ascii="Arial" w:hAnsi="Arial" w:cs="Arial"/>
                <w:b w:val="0"/>
                <w:color w:val="4A442A" w:themeColor="background2" w:themeShade="40"/>
                <w:sz w:val="21"/>
                <w:szCs w:val="21"/>
              </w:rPr>
            </w:pPr>
          </w:p>
        </w:tc>
        <w:tc>
          <w:tcPr>
            <w:tcW w:w="3611" w:type="dxa"/>
            <w:hideMark/>
          </w:tcPr>
          <w:p w14:paraId="52F49AE3" w14:textId="77777777" w:rsidR="00985487" w:rsidRPr="00E547C2" w:rsidRDefault="00985487" w:rsidP="008541E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1"/>
                <w:szCs w:val="21"/>
              </w:rPr>
            </w:pPr>
          </w:p>
        </w:tc>
      </w:tr>
    </w:tbl>
    <w:p w14:paraId="0C2E64E5" w14:textId="77777777" w:rsidR="00985487" w:rsidRPr="00E547C2" w:rsidRDefault="00985487" w:rsidP="00985487">
      <w:pPr>
        <w:pStyle w:val="Prrafodelista"/>
        <w:jc w:val="both"/>
        <w:rPr>
          <w:rFonts w:ascii="Arial" w:hAnsi="Arial" w:cs="Arial"/>
          <w:sz w:val="21"/>
          <w:szCs w:val="21"/>
          <w:lang w:val="es-ES"/>
        </w:rPr>
      </w:pPr>
    </w:p>
    <w:p w14:paraId="6AE14C14" w14:textId="77777777" w:rsidR="00985487" w:rsidRPr="00E547C2" w:rsidRDefault="00985487" w:rsidP="00985487">
      <w:pPr>
        <w:jc w:val="both"/>
        <w:rPr>
          <w:rFonts w:ascii="Arial" w:hAnsi="Arial" w:cs="Arial"/>
          <w:b/>
          <w:sz w:val="21"/>
          <w:szCs w:val="21"/>
        </w:rPr>
      </w:pPr>
    </w:p>
    <w:p w14:paraId="60307F85" w14:textId="77777777" w:rsidR="00985487" w:rsidRPr="00E547C2" w:rsidRDefault="00985487" w:rsidP="00985487">
      <w:pPr>
        <w:jc w:val="both"/>
        <w:rPr>
          <w:rFonts w:ascii="Arial" w:hAnsi="Arial" w:cs="Arial"/>
          <w:sz w:val="21"/>
          <w:szCs w:val="21"/>
        </w:rPr>
      </w:pPr>
    </w:p>
    <w:p w14:paraId="3F98EC81" w14:textId="77777777" w:rsidR="00985487" w:rsidRPr="00E547C2" w:rsidRDefault="00985487" w:rsidP="00985487">
      <w:pPr>
        <w:jc w:val="both"/>
        <w:rPr>
          <w:rFonts w:ascii="Arial" w:hAnsi="Arial" w:cs="Arial"/>
          <w:sz w:val="21"/>
          <w:szCs w:val="21"/>
        </w:rPr>
      </w:pPr>
    </w:p>
    <w:p w14:paraId="68B5ECE0" w14:textId="77777777" w:rsidR="00985487" w:rsidRPr="00E547C2" w:rsidRDefault="00985487" w:rsidP="00985487">
      <w:pPr>
        <w:jc w:val="both"/>
        <w:rPr>
          <w:rFonts w:ascii="Arial" w:hAnsi="Arial" w:cs="Arial"/>
          <w:sz w:val="21"/>
          <w:szCs w:val="21"/>
        </w:rPr>
      </w:pPr>
    </w:p>
    <w:p w14:paraId="264D2950" w14:textId="77777777" w:rsidR="00985487" w:rsidRPr="00E547C2" w:rsidRDefault="00985487" w:rsidP="00985487">
      <w:pPr>
        <w:pStyle w:val="Prrafodelista"/>
        <w:numPr>
          <w:ilvl w:val="0"/>
          <w:numId w:val="17"/>
        </w:numPr>
        <w:jc w:val="both"/>
        <w:rPr>
          <w:rFonts w:ascii="Arial" w:hAnsi="Arial" w:cs="Arial"/>
          <w:sz w:val="21"/>
          <w:szCs w:val="21"/>
          <w:lang w:val="es-ES"/>
        </w:rPr>
      </w:pPr>
      <w:r w:rsidRPr="00E547C2">
        <w:rPr>
          <w:rFonts w:ascii="Arial" w:hAnsi="Arial" w:cs="Arial"/>
          <w:sz w:val="21"/>
          <w:szCs w:val="21"/>
          <w:lang w:val="es-ES"/>
        </w:rPr>
        <w:t xml:space="preserve">Así mismo declaramos que las personas señaladas anteriormente se encuentran vinculadas con una antigüedad igual o mayor a un año </w:t>
      </w:r>
      <w:r w:rsidRPr="00E547C2">
        <w:rPr>
          <w:rFonts w:ascii="Arial" w:hAnsi="Arial" w:cs="Arial"/>
          <w:color w:val="000000"/>
          <w:sz w:val="21"/>
          <w:szCs w:val="21"/>
          <w:shd w:val="clear" w:color="auto" w:fill="FFFFFF"/>
          <w:lang w:val="es-ES"/>
        </w:rPr>
        <w:t>contado a partir de la fecha del cierre del presente proceso de selección</w:t>
      </w:r>
      <w:r w:rsidRPr="00E547C2">
        <w:rPr>
          <w:rFonts w:ascii="Arial" w:hAnsi="Arial" w:cs="Arial"/>
          <w:sz w:val="21"/>
          <w:szCs w:val="21"/>
          <w:lang w:val="es-ES"/>
        </w:rPr>
        <w:t xml:space="preserve">. </w:t>
      </w:r>
      <w:r w:rsidRPr="00E547C2">
        <w:rPr>
          <w:rFonts w:ascii="Arial" w:hAnsi="Arial" w:cs="Arial"/>
          <w:sz w:val="21"/>
          <w:szCs w:val="21"/>
          <w:highlight w:val="lightGray"/>
          <w:lang w:val="es-ES"/>
        </w:rPr>
        <w:t>[Para los casos de constitución inferior a un año se tendrá que indicar que las personas señaladas se encuentran vinculadas desde el momento de constitución de la misma]</w:t>
      </w:r>
      <w:r w:rsidRPr="00E547C2">
        <w:rPr>
          <w:rFonts w:ascii="Arial" w:hAnsi="Arial" w:cs="Arial"/>
          <w:sz w:val="21"/>
          <w:szCs w:val="21"/>
          <w:lang w:val="es-ES"/>
        </w:rPr>
        <w:t>.</w:t>
      </w:r>
    </w:p>
    <w:p w14:paraId="7936B707"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431886FF" w14:textId="77777777" w:rsidR="00985487" w:rsidRPr="00E547C2" w:rsidRDefault="00985487" w:rsidP="00985487">
      <w:pPr>
        <w:jc w:val="both"/>
        <w:rPr>
          <w:rFonts w:ascii="Arial" w:hAnsi="Arial" w:cs="Arial"/>
          <w:b/>
          <w:sz w:val="21"/>
          <w:szCs w:val="21"/>
        </w:rPr>
      </w:pPr>
    </w:p>
    <w:p w14:paraId="1EFFBD6E"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w:t>
      </w:r>
    </w:p>
    <w:p w14:paraId="5412E1CD"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 xml:space="preserve">[Nombre y firma de la </w:t>
      </w:r>
      <w:r w:rsidRPr="00E547C2">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E547C2">
        <w:rPr>
          <w:rFonts w:ascii="Arial" w:hAnsi="Arial" w:cs="Arial"/>
          <w:sz w:val="21"/>
          <w:szCs w:val="21"/>
          <w:highlight w:val="lightGray"/>
        </w:rPr>
        <w:t>]</w:t>
      </w:r>
      <w:r w:rsidRPr="00E547C2" w:rsidDel="007D71E7">
        <w:rPr>
          <w:rFonts w:ascii="Arial" w:hAnsi="Arial" w:cs="Arial"/>
          <w:sz w:val="21"/>
          <w:szCs w:val="21"/>
          <w:highlight w:val="lightGray"/>
        </w:rPr>
        <w:t xml:space="preserve"> </w:t>
      </w:r>
    </w:p>
    <w:p w14:paraId="736D6231" w14:textId="77777777" w:rsidR="00985487" w:rsidRPr="00E547C2" w:rsidRDefault="00985487" w:rsidP="00985487">
      <w:pPr>
        <w:jc w:val="center"/>
        <w:rPr>
          <w:rFonts w:ascii="Arial" w:hAnsi="Arial" w:cs="Arial"/>
          <w:b/>
          <w:bCs/>
          <w:sz w:val="21"/>
          <w:szCs w:val="21"/>
        </w:rPr>
      </w:pPr>
      <w:r w:rsidRPr="00E547C2">
        <w:rPr>
          <w:rFonts w:ascii="Arial" w:hAnsi="Arial" w:cs="Arial"/>
          <w:b/>
          <w:bCs/>
          <w:sz w:val="21"/>
          <w:szCs w:val="21"/>
        </w:rPr>
        <w:t>FORMATO 8E – PARTICIPACIÓN MAYORITARIA DE PERSONAS EN PROCESO DE REINCORPORACIÓN EN PROCESO DE REINCORPORACIÓN Y/O REINTEGRACIÓN (PERSONAS JURÍDICAS)</w:t>
      </w:r>
    </w:p>
    <w:p w14:paraId="465CE125" w14:textId="77777777" w:rsidR="00985487" w:rsidRPr="00E547C2" w:rsidRDefault="00985487" w:rsidP="00985487">
      <w:pPr>
        <w:jc w:val="both"/>
        <w:rPr>
          <w:rFonts w:ascii="Arial" w:hAnsi="Arial" w:cs="Arial"/>
          <w:sz w:val="21"/>
          <w:szCs w:val="21"/>
        </w:rPr>
      </w:pPr>
    </w:p>
    <w:p w14:paraId="74361F21"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w:t>
      </w:r>
      <w:r w:rsidRPr="00E547C2">
        <w:rPr>
          <w:rFonts w:ascii="Arial" w:hAnsi="Arial" w:cs="Arial"/>
          <w:sz w:val="21"/>
          <w:szCs w:val="21"/>
          <w:highlight w:val="lightGray"/>
        </w:rPr>
        <w:lastRenderedPageBreak/>
        <w:t>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5B553B4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6FCF3FF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7CD6FE7D"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5EEDEDF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68CF97AA" w14:textId="77777777" w:rsidR="00985487" w:rsidRPr="00E547C2" w:rsidRDefault="00985487" w:rsidP="00985487">
      <w:pPr>
        <w:jc w:val="both"/>
        <w:rPr>
          <w:rFonts w:ascii="Arial" w:hAnsi="Arial" w:cs="Arial"/>
          <w:sz w:val="21"/>
          <w:szCs w:val="21"/>
        </w:rPr>
      </w:pPr>
    </w:p>
    <w:p w14:paraId="7EFA3AA8"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60A9406E"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5819B079"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6C93FD1A" w14:textId="77777777" w:rsidR="00985487" w:rsidRPr="00E547C2" w:rsidRDefault="00985487" w:rsidP="0098548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0461C4E9"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35CBD8DD"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684B754B"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 y el revisor fiscal, si están obligados a tenerlo</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 o ambos]</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1DFA460" w14:textId="77777777" w:rsidR="00985487" w:rsidRPr="00E547C2" w:rsidRDefault="00985487" w:rsidP="00985487">
      <w:pPr>
        <w:jc w:val="both"/>
        <w:rPr>
          <w:rFonts w:ascii="Arial" w:hAnsi="Arial" w:cs="Arial"/>
          <w:sz w:val="21"/>
          <w:szCs w:val="21"/>
        </w:rPr>
      </w:pPr>
    </w:p>
    <w:p w14:paraId="6BB1C074"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1D310A38" w14:textId="77777777" w:rsidR="00985487" w:rsidRPr="00E547C2" w:rsidRDefault="00985487" w:rsidP="00985487">
      <w:pPr>
        <w:jc w:val="both"/>
        <w:rPr>
          <w:rFonts w:ascii="Arial" w:hAnsi="Arial"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5487" w:rsidRPr="00E547C2" w14:paraId="01C92FEC" w14:textId="77777777" w:rsidTr="008541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D61C55B" w14:textId="77777777" w:rsidR="00985487" w:rsidRPr="00E547C2" w:rsidRDefault="00985487" w:rsidP="008541E5">
            <w:pPr>
              <w:jc w:val="both"/>
              <w:rPr>
                <w:rFonts w:ascii="Arial" w:hAnsi="Arial" w:cs="Arial"/>
                <w:b/>
                <w:sz w:val="21"/>
                <w:szCs w:val="21"/>
              </w:rPr>
            </w:pPr>
            <w:r w:rsidRPr="00E547C2">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ADD2B0C" w14:textId="77777777" w:rsidR="00985487" w:rsidRPr="00E547C2" w:rsidRDefault="00985487" w:rsidP="008541E5">
            <w:pPr>
              <w:jc w:val="both"/>
              <w:rPr>
                <w:rFonts w:ascii="Arial" w:hAnsi="Arial" w:cs="Arial"/>
                <w:b/>
                <w:sz w:val="21"/>
                <w:szCs w:val="21"/>
              </w:rPr>
            </w:pPr>
            <w:r w:rsidRPr="00E547C2">
              <w:rPr>
                <w:rFonts w:ascii="Arial" w:hAnsi="Arial" w:cs="Arial"/>
                <w:b/>
                <w:sz w:val="21"/>
                <w:szCs w:val="21"/>
              </w:rPr>
              <w:t>Número de cuotas sociales, acciones que poseen o el alcance o condición de su participación en el caso de las personas jurídicas sin ánimo de lucro</w:t>
            </w:r>
            <w:r w:rsidRPr="00E547C2">
              <w:rPr>
                <w:rFonts w:ascii="Arial" w:hAnsi="Arial" w:cs="Arial"/>
                <w:b/>
                <w:sz w:val="21"/>
                <w:szCs w:val="21"/>
              </w:rPr>
              <w:fldChar w:fldCharType="begin"/>
            </w:r>
            <w:r w:rsidRPr="00E547C2">
              <w:rPr>
                <w:rFonts w:ascii="Arial" w:hAnsi="Arial" w:cs="Arial"/>
                <w:b/>
                <w:sz w:val="21"/>
                <w:szCs w:val="21"/>
              </w:rPr>
              <w:instrText xml:space="preserve"> AUTHOR  "Nombre y Apellidos" \* FirstCap  \* MERGEFORMAT </w:instrText>
            </w:r>
            <w:r w:rsidRPr="00E547C2">
              <w:rPr>
                <w:rFonts w:ascii="Arial" w:hAnsi="Arial" w:cs="Arial"/>
                <w:b/>
                <w:sz w:val="21"/>
                <w:szCs w:val="21"/>
              </w:rPr>
              <w:fldChar w:fldCharType="end"/>
            </w:r>
          </w:p>
        </w:tc>
      </w:tr>
      <w:tr w:rsidR="00985487" w:rsidRPr="00E547C2" w14:paraId="618B8B03" w14:textId="77777777" w:rsidTr="008541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E402BEE" w14:textId="77777777" w:rsidR="00985487" w:rsidRPr="00E547C2" w:rsidRDefault="00985487" w:rsidP="008541E5">
            <w:pPr>
              <w:jc w:val="both"/>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E20FF9" w14:textId="77777777" w:rsidR="00985487" w:rsidRPr="00E547C2" w:rsidRDefault="00985487" w:rsidP="008541E5">
            <w:pPr>
              <w:jc w:val="both"/>
              <w:rPr>
                <w:rFonts w:ascii="Arial" w:hAnsi="Arial" w:cs="Arial"/>
                <w:color w:val="4A442A" w:themeColor="background2" w:themeShade="40"/>
                <w:sz w:val="21"/>
                <w:szCs w:val="21"/>
              </w:rPr>
            </w:pPr>
          </w:p>
        </w:tc>
      </w:tr>
    </w:tbl>
    <w:p w14:paraId="4160DDD6" w14:textId="77777777" w:rsidR="00985487" w:rsidRPr="00E547C2" w:rsidRDefault="00985487" w:rsidP="00985487">
      <w:pPr>
        <w:widowControl w:val="0"/>
        <w:jc w:val="both"/>
        <w:rPr>
          <w:rFonts w:ascii="Arial" w:hAnsi="Arial" w:cs="Arial"/>
          <w:sz w:val="21"/>
          <w:szCs w:val="21"/>
        </w:rPr>
      </w:pPr>
    </w:p>
    <w:p w14:paraId="3C2B3C39"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61B23C9C" w14:textId="77777777" w:rsidR="00985487" w:rsidRPr="00E547C2" w:rsidRDefault="00985487" w:rsidP="00985487">
      <w:pPr>
        <w:jc w:val="both"/>
        <w:rPr>
          <w:rFonts w:ascii="Arial" w:hAnsi="Arial" w:cs="Arial"/>
          <w:b/>
          <w:sz w:val="21"/>
          <w:szCs w:val="21"/>
        </w:rPr>
      </w:pPr>
    </w:p>
    <w:p w14:paraId="0DCC07B7" w14:textId="77777777" w:rsidR="00985487" w:rsidRPr="00E547C2" w:rsidRDefault="00985487" w:rsidP="00985487">
      <w:pPr>
        <w:jc w:val="both"/>
        <w:rPr>
          <w:rFonts w:ascii="Arial" w:hAnsi="Arial" w:cs="Arial"/>
          <w:b/>
          <w:sz w:val="21"/>
          <w:szCs w:val="21"/>
        </w:rPr>
      </w:pPr>
    </w:p>
    <w:p w14:paraId="67509F31"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1AF7FEFC" w14:textId="77777777" w:rsidR="00985487" w:rsidRPr="00E547C2" w:rsidRDefault="00985487" w:rsidP="00985487">
      <w:pPr>
        <w:jc w:val="both"/>
        <w:rPr>
          <w:rFonts w:ascii="Arial" w:hAnsi="Arial" w:cs="Arial"/>
          <w:sz w:val="21"/>
          <w:szCs w:val="21"/>
          <w:highlight w:val="lightGray"/>
        </w:rPr>
      </w:pPr>
      <w:r w:rsidRPr="00E547C2">
        <w:rPr>
          <w:rFonts w:ascii="Arial" w:hAnsi="Arial" w:cs="Arial"/>
          <w:sz w:val="21"/>
          <w:szCs w:val="21"/>
          <w:highlight w:val="lightGray"/>
        </w:rPr>
        <w:t>[Nombre y firma del representante legal de la persona jurídica o revisor fiscal]</w:t>
      </w:r>
    </w:p>
    <w:p w14:paraId="36FDB767" w14:textId="77777777" w:rsidR="00985487" w:rsidRPr="00E547C2" w:rsidRDefault="00985487" w:rsidP="00985487">
      <w:pPr>
        <w:jc w:val="both"/>
        <w:rPr>
          <w:rFonts w:ascii="Arial" w:hAnsi="Arial" w:cs="Arial"/>
          <w:b/>
          <w:bCs/>
          <w:sz w:val="21"/>
          <w:szCs w:val="21"/>
        </w:rPr>
      </w:pPr>
    </w:p>
    <w:p w14:paraId="3E71CA8D" w14:textId="77777777" w:rsidR="00985487" w:rsidRPr="00E547C2" w:rsidRDefault="00985487" w:rsidP="00985487">
      <w:pPr>
        <w:jc w:val="both"/>
        <w:rPr>
          <w:rFonts w:ascii="Arial" w:hAnsi="Arial" w:cs="Arial"/>
          <w:b/>
          <w:bCs/>
          <w:sz w:val="21"/>
          <w:szCs w:val="21"/>
        </w:rPr>
      </w:pPr>
    </w:p>
    <w:p w14:paraId="2A774D3E" w14:textId="77777777" w:rsidR="005F484F" w:rsidRDefault="005F484F" w:rsidP="00985487">
      <w:pPr>
        <w:jc w:val="both"/>
        <w:rPr>
          <w:rFonts w:ascii="Arial" w:hAnsi="Arial" w:cs="Arial"/>
          <w:b/>
          <w:bCs/>
          <w:sz w:val="21"/>
          <w:szCs w:val="21"/>
        </w:rPr>
      </w:pPr>
    </w:p>
    <w:p w14:paraId="15568042" w14:textId="77777777" w:rsidR="005F484F" w:rsidRDefault="005F484F" w:rsidP="00985487">
      <w:pPr>
        <w:jc w:val="both"/>
        <w:rPr>
          <w:rFonts w:ascii="Arial" w:hAnsi="Arial" w:cs="Arial"/>
          <w:b/>
          <w:bCs/>
          <w:sz w:val="21"/>
          <w:szCs w:val="21"/>
        </w:rPr>
      </w:pPr>
    </w:p>
    <w:p w14:paraId="6E0A2210" w14:textId="77777777" w:rsidR="005F484F" w:rsidRDefault="005F484F" w:rsidP="00985487">
      <w:pPr>
        <w:jc w:val="both"/>
        <w:rPr>
          <w:rFonts w:ascii="Arial" w:hAnsi="Arial" w:cs="Arial"/>
          <w:b/>
          <w:bCs/>
          <w:sz w:val="21"/>
          <w:szCs w:val="21"/>
        </w:rPr>
      </w:pPr>
    </w:p>
    <w:p w14:paraId="76CFB718" w14:textId="77777777" w:rsidR="005F484F" w:rsidRDefault="005F484F" w:rsidP="00985487">
      <w:pPr>
        <w:jc w:val="both"/>
        <w:rPr>
          <w:rFonts w:ascii="Arial" w:hAnsi="Arial" w:cs="Arial"/>
          <w:b/>
          <w:bCs/>
          <w:sz w:val="21"/>
          <w:szCs w:val="21"/>
        </w:rPr>
      </w:pPr>
    </w:p>
    <w:p w14:paraId="1346B2EB" w14:textId="77777777" w:rsidR="005F484F" w:rsidRDefault="005F484F" w:rsidP="00985487">
      <w:pPr>
        <w:jc w:val="both"/>
        <w:rPr>
          <w:rFonts w:ascii="Arial" w:hAnsi="Arial" w:cs="Arial"/>
          <w:b/>
          <w:bCs/>
          <w:sz w:val="21"/>
          <w:szCs w:val="21"/>
        </w:rPr>
      </w:pPr>
    </w:p>
    <w:p w14:paraId="3ABE74AF" w14:textId="77777777" w:rsidR="005F484F" w:rsidRDefault="005F484F" w:rsidP="00985487">
      <w:pPr>
        <w:jc w:val="both"/>
        <w:rPr>
          <w:rFonts w:ascii="Arial" w:hAnsi="Arial" w:cs="Arial"/>
          <w:b/>
          <w:bCs/>
          <w:sz w:val="21"/>
          <w:szCs w:val="21"/>
        </w:rPr>
      </w:pPr>
    </w:p>
    <w:p w14:paraId="0D30C4F7" w14:textId="77777777" w:rsidR="005F484F" w:rsidRDefault="005F484F" w:rsidP="00985487">
      <w:pPr>
        <w:jc w:val="both"/>
        <w:rPr>
          <w:rFonts w:ascii="Arial" w:hAnsi="Arial" w:cs="Arial"/>
          <w:b/>
          <w:bCs/>
          <w:sz w:val="21"/>
          <w:szCs w:val="21"/>
        </w:rPr>
      </w:pPr>
    </w:p>
    <w:p w14:paraId="782EE0B0" w14:textId="77777777" w:rsidR="005F484F" w:rsidRDefault="005F484F" w:rsidP="00985487">
      <w:pPr>
        <w:jc w:val="both"/>
        <w:rPr>
          <w:rFonts w:ascii="Arial" w:hAnsi="Arial" w:cs="Arial"/>
          <w:b/>
          <w:bCs/>
          <w:sz w:val="21"/>
          <w:szCs w:val="21"/>
        </w:rPr>
      </w:pPr>
    </w:p>
    <w:p w14:paraId="653EBFBF" w14:textId="77777777" w:rsidR="005F484F" w:rsidRDefault="005F484F" w:rsidP="00985487">
      <w:pPr>
        <w:jc w:val="both"/>
        <w:rPr>
          <w:rFonts w:ascii="Arial" w:hAnsi="Arial" w:cs="Arial"/>
          <w:b/>
          <w:bCs/>
          <w:sz w:val="21"/>
          <w:szCs w:val="21"/>
        </w:rPr>
      </w:pPr>
    </w:p>
    <w:p w14:paraId="739FCC06" w14:textId="77777777" w:rsidR="005F484F" w:rsidRDefault="005F484F" w:rsidP="00985487">
      <w:pPr>
        <w:jc w:val="both"/>
        <w:rPr>
          <w:rFonts w:ascii="Arial" w:hAnsi="Arial" w:cs="Arial"/>
          <w:b/>
          <w:bCs/>
          <w:sz w:val="21"/>
          <w:szCs w:val="21"/>
        </w:rPr>
      </w:pPr>
    </w:p>
    <w:p w14:paraId="73D56CFD" w14:textId="77777777" w:rsidR="005F484F" w:rsidRDefault="005F484F" w:rsidP="00985487">
      <w:pPr>
        <w:jc w:val="both"/>
        <w:rPr>
          <w:rFonts w:ascii="Arial" w:hAnsi="Arial" w:cs="Arial"/>
          <w:b/>
          <w:bCs/>
          <w:sz w:val="21"/>
          <w:szCs w:val="21"/>
        </w:rPr>
      </w:pPr>
    </w:p>
    <w:p w14:paraId="20E7EBBD" w14:textId="77777777" w:rsidR="005F484F" w:rsidRDefault="005F484F" w:rsidP="00985487">
      <w:pPr>
        <w:jc w:val="both"/>
        <w:rPr>
          <w:rFonts w:ascii="Arial" w:hAnsi="Arial" w:cs="Arial"/>
          <w:b/>
          <w:bCs/>
          <w:sz w:val="21"/>
          <w:szCs w:val="21"/>
        </w:rPr>
      </w:pPr>
    </w:p>
    <w:p w14:paraId="74A7538C" w14:textId="77777777" w:rsidR="005F484F" w:rsidRDefault="005F484F" w:rsidP="00985487">
      <w:pPr>
        <w:jc w:val="both"/>
        <w:rPr>
          <w:rFonts w:ascii="Arial" w:hAnsi="Arial" w:cs="Arial"/>
          <w:b/>
          <w:bCs/>
          <w:sz w:val="21"/>
          <w:szCs w:val="21"/>
        </w:rPr>
      </w:pPr>
    </w:p>
    <w:p w14:paraId="0B6AF2EE" w14:textId="77777777" w:rsidR="005F484F" w:rsidRDefault="005F484F" w:rsidP="00985487">
      <w:pPr>
        <w:jc w:val="both"/>
        <w:rPr>
          <w:rFonts w:ascii="Arial" w:hAnsi="Arial" w:cs="Arial"/>
          <w:b/>
          <w:bCs/>
          <w:sz w:val="21"/>
          <w:szCs w:val="21"/>
        </w:rPr>
      </w:pPr>
    </w:p>
    <w:p w14:paraId="2E745EC9" w14:textId="523D0EBB" w:rsidR="00985487" w:rsidRPr="00E547C2" w:rsidRDefault="00985487" w:rsidP="00985487">
      <w:pPr>
        <w:jc w:val="both"/>
        <w:rPr>
          <w:rFonts w:ascii="Arial" w:hAnsi="Arial" w:cs="Arial"/>
          <w:b/>
          <w:bCs/>
          <w:sz w:val="21"/>
          <w:szCs w:val="21"/>
        </w:rPr>
      </w:pPr>
      <w:r w:rsidRPr="00E547C2">
        <w:rPr>
          <w:rFonts w:ascii="Arial" w:hAnsi="Arial" w:cs="Arial"/>
          <w:b/>
          <w:bCs/>
          <w:sz w:val="21"/>
          <w:szCs w:val="21"/>
        </w:rPr>
        <w:lastRenderedPageBreak/>
        <w:t>FORMATO 15– PARTICIPACIÓN MAYORITARIA DE PERSONAS EN PROCESO DE REINCORPORACIÓN EN PROCESO DE REINCORPORACIÓN (PERSONA JURÍDICA INTEGRANTE DEL PROPONENTE PLURAL)</w:t>
      </w:r>
    </w:p>
    <w:p w14:paraId="41651D83" w14:textId="77777777" w:rsidR="00985487" w:rsidRPr="00E547C2" w:rsidRDefault="00985487" w:rsidP="00985487">
      <w:pPr>
        <w:jc w:val="both"/>
        <w:rPr>
          <w:rFonts w:ascii="Arial" w:hAnsi="Arial" w:cs="Arial"/>
          <w:sz w:val="21"/>
          <w:szCs w:val="21"/>
        </w:rPr>
      </w:pPr>
    </w:p>
    <w:p w14:paraId="5F29F1E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6732C193"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21391240"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257DDFAB"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68FA625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689C48F3"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4EA770D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08A0A46D"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15D0A58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006B84F7"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37D8A570"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del representante legal de la persona jurídica o el revisor fiscal, si están obligados a tenerlo</w:t>
      </w:r>
      <w:r w:rsidRPr="00E547C2">
        <w:rPr>
          <w:rFonts w:ascii="Arial" w:hAnsi="Arial" w:cs="Arial"/>
          <w:sz w:val="21"/>
          <w:szCs w:val="21"/>
        </w:rPr>
        <w:t xml:space="preserve">] identificado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mi condición de </w:t>
      </w:r>
      <w:r w:rsidRPr="00E547C2">
        <w:rPr>
          <w:rFonts w:ascii="Arial" w:hAnsi="Arial" w:cs="Arial"/>
          <w:sz w:val="21"/>
          <w:szCs w:val="21"/>
          <w:highlight w:val="lightGray"/>
        </w:rPr>
        <w:t>[Indicar si actúa como representante legal o revisor fiscal o ambos]</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D4F8BE3" w14:textId="77777777" w:rsidR="00985487" w:rsidRPr="00E547C2" w:rsidRDefault="00985487" w:rsidP="00985487">
      <w:pPr>
        <w:jc w:val="both"/>
        <w:rPr>
          <w:rFonts w:ascii="Arial" w:hAnsi="Arial" w:cs="Arial"/>
          <w:sz w:val="21"/>
          <w:szCs w:val="21"/>
        </w:rPr>
      </w:pPr>
    </w:p>
    <w:p w14:paraId="3FB64C5F"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4F9CA83C" w14:textId="77777777" w:rsidR="00985487" w:rsidRPr="00E547C2" w:rsidRDefault="00985487" w:rsidP="00985487">
      <w:pPr>
        <w:jc w:val="both"/>
        <w:rPr>
          <w:rFonts w:ascii="Arial" w:hAnsi="Arial"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5487" w:rsidRPr="00E547C2" w14:paraId="4A82BBFC" w14:textId="77777777" w:rsidTr="008541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7EEE9D3" w14:textId="77777777" w:rsidR="00985487" w:rsidRPr="00E547C2" w:rsidRDefault="00985487" w:rsidP="008541E5">
            <w:pPr>
              <w:jc w:val="both"/>
              <w:rPr>
                <w:rFonts w:ascii="Arial" w:hAnsi="Arial" w:cs="Arial"/>
                <w:b/>
                <w:sz w:val="21"/>
                <w:szCs w:val="21"/>
              </w:rPr>
            </w:pPr>
            <w:r w:rsidRPr="00E547C2">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8D304D" w14:textId="77777777" w:rsidR="00985487" w:rsidRPr="00E547C2" w:rsidRDefault="00985487" w:rsidP="008541E5">
            <w:pPr>
              <w:jc w:val="both"/>
              <w:rPr>
                <w:rFonts w:ascii="Arial" w:hAnsi="Arial" w:cs="Arial"/>
                <w:b/>
                <w:sz w:val="21"/>
                <w:szCs w:val="21"/>
              </w:rPr>
            </w:pPr>
            <w:r w:rsidRPr="00E547C2">
              <w:rPr>
                <w:rFonts w:ascii="Arial" w:hAnsi="Arial" w:cs="Arial"/>
                <w:b/>
                <w:sz w:val="21"/>
                <w:szCs w:val="21"/>
              </w:rPr>
              <w:t>Número de cuotas sociales, acciones que poseen o el alcance o condición de su participación en el caso de las personas jurídicas sin ánimo de lucro</w:t>
            </w:r>
            <w:r w:rsidRPr="00E547C2">
              <w:rPr>
                <w:rFonts w:ascii="Arial" w:hAnsi="Arial" w:cs="Arial"/>
                <w:b/>
                <w:sz w:val="21"/>
                <w:szCs w:val="21"/>
              </w:rPr>
              <w:fldChar w:fldCharType="begin"/>
            </w:r>
            <w:r w:rsidRPr="00E547C2">
              <w:rPr>
                <w:rFonts w:ascii="Arial" w:hAnsi="Arial" w:cs="Arial"/>
                <w:b/>
                <w:sz w:val="21"/>
                <w:szCs w:val="21"/>
              </w:rPr>
              <w:instrText xml:space="preserve"> AUTHOR  "Nombre y Apellidos" \* FirstCap  \* MERGEFORMAT </w:instrText>
            </w:r>
            <w:r w:rsidRPr="00E547C2">
              <w:rPr>
                <w:rFonts w:ascii="Arial" w:hAnsi="Arial" w:cs="Arial"/>
                <w:b/>
                <w:sz w:val="21"/>
                <w:szCs w:val="21"/>
              </w:rPr>
              <w:fldChar w:fldCharType="end"/>
            </w:r>
          </w:p>
        </w:tc>
      </w:tr>
      <w:tr w:rsidR="00985487" w:rsidRPr="00E547C2" w14:paraId="3BDA3E2F" w14:textId="77777777" w:rsidTr="008541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728D5D" w14:textId="77777777" w:rsidR="00985487" w:rsidRPr="00E547C2" w:rsidRDefault="00985487" w:rsidP="008541E5">
            <w:pPr>
              <w:jc w:val="both"/>
              <w:rPr>
                <w:rFonts w:ascii="Arial" w:hAnsi="Arial" w:cs="Arial"/>
                <w:b/>
                <w:color w:val="4A442A"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A5E1F6" w14:textId="77777777" w:rsidR="00985487" w:rsidRPr="00E547C2" w:rsidRDefault="00985487" w:rsidP="008541E5">
            <w:pPr>
              <w:jc w:val="both"/>
              <w:rPr>
                <w:rFonts w:ascii="Arial" w:hAnsi="Arial" w:cs="Arial"/>
                <w:color w:val="4A442A" w:themeColor="background2" w:themeShade="40"/>
                <w:sz w:val="21"/>
                <w:szCs w:val="21"/>
              </w:rPr>
            </w:pPr>
          </w:p>
        </w:tc>
      </w:tr>
    </w:tbl>
    <w:p w14:paraId="3E90642C" w14:textId="77777777" w:rsidR="00985487" w:rsidRPr="00E547C2" w:rsidRDefault="00985487" w:rsidP="00985487">
      <w:pPr>
        <w:widowControl w:val="0"/>
        <w:jc w:val="both"/>
        <w:rPr>
          <w:rFonts w:ascii="Arial" w:hAnsi="Arial" w:cs="Arial"/>
          <w:sz w:val="21"/>
          <w:szCs w:val="21"/>
        </w:rPr>
      </w:pPr>
    </w:p>
    <w:p w14:paraId="445FB052"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25FC0671" w14:textId="77777777" w:rsidR="00985487" w:rsidRPr="00E547C2" w:rsidRDefault="00985487" w:rsidP="00985487">
      <w:pPr>
        <w:jc w:val="both"/>
        <w:rPr>
          <w:rFonts w:ascii="Arial" w:hAnsi="Arial" w:cs="Arial"/>
          <w:b/>
          <w:sz w:val="21"/>
          <w:szCs w:val="21"/>
        </w:rPr>
      </w:pPr>
    </w:p>
    <w:p w14:paraId="508FEFEC" w14:textId="77777777" w:rsidR="00985487" w:rsidRPr="00E547C2" w:rsidRDefault="00985487" w:rsidP="00985487">
      <w:pPr>
        <w:jc w:val="both"/>
        <w:rPr>
          <w:rFonts w:ascii="Arial" w:hAnsi="Arial" w:cs="Arial"/>
          <w:b/>
          <w:sz w:val="21"/>
          <w:szCs w:val="21"/>
        </w:rPr>
      </w:pPr>
    </w:p>
    <w:p w14:paraId="3CF40687" w14:textId="77777777" w:rsidR="00985487" w:rsidRPr="00E547C2" w:rsidRDefault="00985487" w:rsidP="00985487">
      <w:pPr>
        <w:jc w:val="both"/>
        <w:rPr>
          <w:rFonts w:ascii="Arial" w:hAnsi="Arial" w:cs="Arial"/>
          <w:b/>
          <w:sz w:val="21"/>
          <w:szCs w:val="21"/>
        </w:rPr>
      </w:pPr>
      <w:r w:rsidRPr="00E547C2">
        <w:rPr>
          <w:rFonts w:ascii="Arial" w:hAnsi="Arial" w:cs="Arial"/>
          <w:b/>
          <w:sz w:val="21"/>
          <w:szCs w:val="21"/>
        </w:rPr>
        <w:t>________________________________________</w:t>
      </w:r>
    </w:p>
    <w:p w14:paraId="78AB420E"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[Nombre y firma del representante legal de la persona jurídica o revisor fiscal]</w:t>
      </w:r>
    </w:p>
    <w:p w14:paraId="5D120B32" w14:textId="77777777" w:rsidR="00985487" w:rsidRPr="00E547C2" w:rsidRDefault="00985487" w:rsidP="00985487">
      <w:pPr>
        <w:jc w:val="both"/>
        <w:rPr>
          <w:rFonts w:ascii="Arial" w:hAnsi="Arial" w:cs="Arial"/>
          <w:sz w:val="21"/>
          <w:szCs w:val="21"/>
        </w:rPr>
      </w:pPr>
    </w:p>
    <w:p w14:paraId="18445D99" w14:textId="77777777" w:rsidR="00985487" w:rsidRPr="00E547C2" w:rsidRDefault="00985487" w:rsidP="00985487">
      <w:pPr>
        <w:jc w:val="both"/>
        <w:rPr>
          <w:rFonts w:ascii="Arial" w:hAnsi="Arial" w:cs="Arial"/>
          <w:sz w:val="21"/>
          <w:szCs w:val="21"/>
        </w:rPr>
      </w:pPr>
    </w:p>
    <w:p w14:paraId="2288FB7E" w14:textId="77777777" w:rsidR="005F484F" w:rsidRDefault="005F484F" w:rsidP="00985487">
      <w:pPr>
        <w:jc w:val="both"/>
        <w:rPr>
          <w:rFonts w:ascii="Arial" w:eastAsiaTheme="minorHAnsi" w:hAnsi="Arial" w:cs="Arial"/>
          <w:b/>
          <w:bCs/>
          <w:sz w:val="21"/>
          <w:szCs w:val="21"/>
          <w:lang w:eastAsia="en-US"/>
        </w:rPr>
      </w:pPr>
    </w:p>
    <w:p w14:paraId="2B69A753" w14:textId="77777777" w:rsidR="005F484F" w:rsidRDefault="005F484F" w:rsidP="00985487">
      <w:pPr>
        <w:jc w:val="both"/>
        <w:rPr>
          <w:rFonts w:ascii="Arial" w:eastAsiaTheme="minorHAnsi" w:hAnsi="Arial" w:cs="Arial"/>
          <w:b/>
          <w:bCs/>
          <w:sz w:val="21"/>
          <w:szCs w:val="21"/>
          <w:lang w:eastAsia="en-US"/>
        </w:rPr>
      </w:pPr>
    </w:p>
    <w:p w14:paraId="63C24295" w14:textId="77777777" w:rsidR="005F484F" w:rsidRDefault="005F484F" w:rsidP="00985487">
      <w:pPr>
        <w:jc w:val="both"/>
        <w:rPr>
          <w:rFonts w:ascii="Arial" w:eastAsiaTheme="minorHAnsi" w:hAnsi="Arial" w:cs="Arial"/>
          <w:b/>
          <w:bCs/>
          <w:sz w:val="21"/>
          <w:szCs w:val="21"/>
          <w:lang w:eastAsia="en-US"/>
        </w:rPr>
      </w:pPr>
    </w:p>
    <w:p w14:paraId="2D0699D6" w14:textId="77777777" w:rsidR="005F484F" w:rsidRDefault="005F484F" w:rsidP="00985487">
      <w:pPr>
        <w:jc w:val="both"/>
        <w:rPr>
          <w:rFonts w:ascii="Arial" w:eastAsiaTheme="minorHAnsi" w:hAnsi="Arial" w:cs="Arial"/>
          <w:b/>
          <w:bCs/>
          <w:sz w:val="21"/>
          <w:szCs w:val="21"/>
          <w:lang w:eastAsia="en-US"/>
        </w:rPr>
      </w:pPr>
    </w:p>
    <w:p w14:paraId="012417BA" w14:textId="77777777" w:rsidR="005F484F" w:rsidRDefault="005F484F" w:rsidP="00985487">
      <w:pPr>
        <w:jc w:val="both"/>
        <w:rPr>
          <w:rFonts w:ascii="Arial" w:eastAsiaTheme="minorHAnsi" w:hAnsi="Arial" w:cs="Arial"/>
          <w:b/>
          <w:bCs/>
          <w:sz w:val="21"/>
          <w:szCs w:val="21"/>
          <w:lang w:eastAsia="en-US"/>
        </w:rPr>
      </w:pPr>
    </w:p>
    <w:p w14:paraId="2ECA383F" w14:textId="77777777" w:rsidR="005F484F" w:rsidRDefault="005F484F" w:rsidP="00985487">
      <w:pPr>
        <w:jc w:val="both"/>
        <w:rPr>
          <w:rFonts w:ascii="Arial" w:eastAsiaTheme="minorHAnsi" w:hAnsi="Arial" w:cs="Arial"/>
          <w:b/>
          <w:bCs/>
          <w:sz w:val="21"/>
          <w:szCs w:val="21"/>
          <w:lang w:eastAsia="en-US"/>
        </w:rPr>
      </w:pPr>
    </w:p>
    <w:p w14:paraId="0DB55547" w14:textId="77777777" w:rsidR="005F484F" w:rsidRDefault="005F484F" w:rsidP="00985487">
      <w:pPr>
        <w:jc w:val="both"/>
        <w:rPr>
          <w:rFonts w:ascii="Arial" w:eastAsiaTheme="minorHAnsi" w:hAnsi="Arial" w:cs="Arial"/>
          <w:b/>
          <w:bCs/>
          <w:sz w:val="21"/>
          <w:szCs w:val="21"/>
          <w:lang w:eastAsia="en-US"/>
        </w:rPr>
      </w:pPr>
    </w:p>
    <w:p w14:paraId="7709E755" w14:textId="77777777" w:rsidR="005F484F" w:rsidRDefault="005F484F" w:rsidP="00985487">
      <w:pPr>
        <w:jc w:val="both"/>
        <w:rPr>
          <w:rFonts w:ascii="Arial" w:eastAsiaTheme="minorHAnsi" w:hAnsi="Arial" w:cs="Arial"/>
          <w:b/>
          <w:bCs/>
          <w:sz w:val="21"/>
          <w:szCs w:val="21"/>
          <w:lang w:eastAsia="en-US"/>
        </w:rPr>
      </w:pPr>
    </w:p>
    <w:p w14:paraId="11C787A8" w14:textId="00953474" w:rsidR="00985487" w:rsidRPr="00E547C2" w:rsidRDefault="00985487" w:rsidP="00985487">
      <w:pPr>
        <w:jc w:val="both"/>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lastRenderedPageBreak/>
        <w:t>FORMATO 16 – PARTICIPACIÓN MAYORITARIA DE MUJERES CABEZA DE FAMILIA Y/O PERSONAS EN PROCESO DE REINCORPORACIÓN Y/O REINTEGRACIÓN (PERSONAS JURÍDICAS)</w:t>
      </w:r>
    </w:p>
    <w:p w14:paraId="2EAC000A" w14:textId="77777777" w:rsidR="00985487" w:rsidRPr="00E547C2" w:rsidRDefault="00985487" w:rsidP="00985487">
      <w:pPr>
        <w:jc w:val="both"/>
        <w:rPr>
          <w:rFonts w:ascii="Arial" w:eastAsiaTheme="minorHAnsi" w:hAnsi="Arial" w:cs="Arial"/>
          <w:b/>
          <w:bCs/>
          <w:sz w:val="21"/>
          <w:szCs w:val="21"/>
          <w:lang w:eastAsia="en-US"/>
        </w:rPr>
      </w:pPr>
    </w:p>
    <w:p w14:paraId="178A4877" w14:textId="77777777" w:rsidR="00985487" w:rsidRPr="00E547C2" w:rsidRDefault="00985487" w:rsidP="00985487">
      <w:pPr>
        <w:autoSpaceDE w:val="0"/>
        <w:autoSpaceDN w:val="0"/>
        <w:adjustRightInd w:val="0"/>
        <w:jc w:val="both"/>
        <w:outlineLvl w:val="0"/>
        <w:rPr>
          <w:rFonts w:ascii="Arial" w:eastAsiaTheme="minorHAnsi" w:hAnsi="Arial" w:cs="Arial"/>
          <w:sz w:val="21"/>
          <w:szCs w:val="21"/>
          <w:highlight w:val="lightGray"/>
          <w:lang w:eastAsia="en-US"/>
        </w:rPr>
      </w:pPr>
      <w:r w:rsidRPr="00E547C2">
        <w:rPr>
          <w:rFonts w:ascii="Arial" w:hAnsi="Arial"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547C2">
        <w:rPr>
          <w:rFonts w:ascii="Arial" w:eastAsiaTheme="minorHAnsi" w:hAnsi="Arial"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F0AC5FD" w14:textId="77777777" w:rsidR="00985487" w:rsidRPr="00E547C2" w:rsidRDefault="00985487" w:rsidP="00985487">
      <w:pPr>
        <w:tabs>
          <w:tab w:val="left" w:pos="-142"/>
        </w:tabs>
        <w:autoSpaceDE w:val="0"/>
        <w:autoSpaceDN w:val="0"/>
        <w:adjustRightInd w:val="0"/>
        <w:jc w:val="both"/>
        <w:outlineLvl w:val="0"/>
        <w:rPr>
          <w:rFonts w:ascii="Arial" w:eastAsiaTheme="minorHAnsi" w:hAnsi="Arial" w:cs="Arial"/>
          <w:sz w:val="21"/>
          <w:szCs w:val="21"/>
          <w:highlight w:val="lightGray"/>
          <w:lang w:eastAsia="en-US"/>
        </w:rPr>
      </w:pPr>
    </w:p>
    <w:p w14:paraId="4B5A3CB2" w14:textId="77777777" w:rsidR="00985487" w:rsidRPr="00E547C2" w:rsidRDefault="00985487" w:rsidP="00985487">
      <w:pPr>
        <w:autoSpaceDE w:val="0"/>
        <w:autoSpaceDN w:val="0"/>
        <w:adjustRightInd w:val="0"/>
        <w:jc w:val="both"/>
        <w:outlineLvl w:val="0"/>
        <w:rPr>
          <w:rFonts w:ascii="Arial" w:hAnsi="Arial" w:cs="Arial"/>
          <w:sz w:val="21"/>
          <w:szCs w:val="21"/>
        </w:rPr>
      </w:pPr>
      <w:r w:rsidRPr="00E547C2">
        <w:rPr>
          <w:rFonts w:ascii="Arial" w:eastAsiaTheme="minorHAnsi" w:hAnsi="Arial"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7C2">
        <w:rPr>
          <w:rFonts w:ascii="Arial" w:hAnsi="Arial" w:cs="Arial"/>
          <w:sz w:val="21"/>
          <w:szCs w:val="21"/>
        </w:rPr>
        <w:t>]</w:t>
      </w:r>
    </w:p>
    <w:p w14:paraId="5FD764E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654810B8"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18B65244"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257EB201"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087F85CA"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F3C5D6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69D88CD6"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339FEC13" w14:textId="77777777" w:rsidR="00985487" w:rsidRPr="00E547C2" w:rsidRDefault="00985487" w:rsidP="00985487">
      <w:pPr>
        <w:autoSpaceDE w:val="0"/>
        <w:autoSpaceDN w:val="0"/>
        <w:adjustRightInd w:val="0"/>
        <w:jc w:val="both"/>
        <w:outlineLvl w:val="0"/>
        <w:rPr>
          <w:rFonts w:ascii="Arial" w:hAnsi="Arial" w:cs="Arial"/>
          <w:sz w:val="21"/>
          <w:szCs w:val="21"/>
          <w:highlight w:val="lightGray"/>
        </w:rPr>
      </w:pPr>
      <w:r w:rsidRPr="00E547C2">
        <w:rPr>
          <w:rFonts w:ascii="Arial" w:hAnsi="Arial" w:cs="Arial"/>
          <w:b/>
          <w:bCs/>
          <w:sz w:val="21"/>
          <w:szCs w:val="21"/>
        </w:rPr>
        <w:t>REFERENCIA:</w:t>
      </w:r>
      <w:r w:rsidRPr="00E547C2">
        <w:rPr>
          <w:rFonts w:ascii="Arial" w:eastAsiaTheme="minorHAnsi" w:hAnsi="Arial" w:cs="Arial"/>
          <w:sz w:val="21"/>
          <w:szCs w:val="21"/>
          <w:lang w:eastAsia="en-US"/>
        </w:rPr>
        <w:tab/>
      </w:r>
      <w:r w:rsidRPr="00E547C2">
        <w:rPr>
          <w:rFonts w:ascii="Arial" w:hAnsi="Arial" w:cs="Arial"/>
          <w:sz w:val="21"/>
          <w:szCs w:val="21"/>
        </w:rPr>
        <w:t xml:space="preserve">Proceso de Contratación </w:t>
      </w:r>
      <w:r w:rsidRPr="00E547C2">
        <w:rPr>
          <w:rFonts w:ascii="Arial" w:hAnsi="Arial" w:cs="Arial"/>
          <w:sz w:val="21"/>
          <w:szCs w:val="21"/>
          <w:highlight w:val="lightGray"/>
        </w:rPr>
        <w:t xml:space="preserve">[Incluir número del Proceso de Contratación]  </w:t>
      </w:r>
    </w:p>
    <w:p w14:paraId="193051D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6DBFB29D"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6E341C41"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602CE71E"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d</w:t>
      </w:r>
      <w:r w:rsidRPr="00E547C2">
        <w:rPr>
          <w:rFonts w:ascii="Arial" w:eastAsiaTheme="minorHAnsi" w:hAnsi="Arial" w:cs="Arial"/>
          <w:sz w:val="21"/>
          <w:szCs w:val="21"/>
          <w:highlight w:val="lightGray"/>
          <w:shd w:val="clear" w:color="auto" w:fill="FFFFFF"/>
          <w:lang w:eastAsia="en-US"/>
        </w:rPr>
        <w:t xml:space="preserve">el representante legal de la persona jurídica o </w:t>
      </w:r>
      <w:r w:rsidRPr="00E547C2">
        <w:rPr>
          <w:rFonts w:ascii="Arial" w:eastAsiaTheme="minorHAnsi" w:hAnsi="Arial" w:cs="Arial"/>
          <w:sz w:val="21"/>
          <w:szCs w:val="21"/>
          <w:highlight w:val="lightGray"/>
          <w:lang w:eastAsia="en-US"/>
        </w:rPr>
        <w:t>d</w:t>
      </w:r>
      <w:r w:rsidRPr="00E547C2">
        <w:rPr>
          <w:rFonts w:ascii="Arial" w:eastAsiaTheme="minorHAnsi" w:hAnsi="Arial" w:cs="Arial"/>
          <w:sz w:val="21"/>
          <w:szCs w:val="21"/>
          <w:highlight w:val="lightGray"/>
          <w:shd w:val="clear" w:color="auto" w:fill="FFFFFF"/>
          <w:lang w:eastAsia="en-US"/>
        </w:rPr>
        <w:t>el revisor fiscal, según corresponda]</w:t>
      </w:r>
      <w:r w:rsidRPr="00E547C2">
        <w:rPr>
          <w:rFonts w:ascii="Arial" w:eastAsiaTheme="minorHAnsi" w:hAnsi="Arial" w:cs="Arial"/>
          <w:sz w:val="21"/>
          <w:szCs w:val="21"/>
          <w:lang w:eastAsia="en-US"/>
        </w:rPr>
        <w:t xml:space="preserve"> identificado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xml:space="preserve">, en mi condición de </w:t>
      </w:r>
      <w:r w:rsidRPr="00E547C2">
        <w:rPr>
          <w:rFonts w:ascii="Arial" w:eastAsiaTheme="minorHAnsi" w:hAnsi="Arial" w:cs="Arial"/>
          <w:sz w:val="21"/>
          <w:szCs w:val="21"/>
          <w:highlight w:val="lightGray"/>
          <w:lang w:eastAsia="en-US"/>
        </w:rPr>
        <w:t>[Indicar si actúa como representante legal o revisor fiscal]</w:t>
      </w:r>
      <w:r w:rsidRPr="00E547C2">
        <w:rPr>
          <w:rFonts w:ascii="Arial" w:eastAsiaTheme="minorHAnsi" w:hAnsi="Arial" w:cs="Arial"/>
          <w:sz w:val="21"/>
          <w:szCs w:val="21"/>
          <w:lang w:eastAsia="en-US"/>
        </w:rPr>
        <w:t xml:space="preserve"> de </w:t>
      </w:r>
      <w:r w:rsidRPr="00E547C2">
        <w:rPr>
          <w:rFonts w:ascii="Arial" w:eastAsiaTheme="minorHAnsi" w:hAnsi="Arial" w:cs="Arial"/>
          <w:sz w:val="21"/>
          <w:szCs w:val="21"/>
          <w:highlight w:val="lightGray"/>
          <w:lang w:eastAsia="en-US"/>
        </w:rPr>
        <w:t>[Incluir la razón social de la persona jurídica]</w:t>
      </w:r>
      <w:r w:rsidRPr="00E547C2">
        <w:rPr>
          <w:rFonts w:ascii="Arial" w:eastAsiaTheme="minorHAnsi" w:hAnsi="Arial" w:cs="Arial"/>
          <w:sz w:val="21"/>
          <w:szCs w:val="21"/>
          <w:lang w:eastAsia="en-US"/>
        </w:rPr>
        <w:t xml:space="preserve">, </w:t>
      </w:r>
      <w:r w:rsidRPr="00E547C2">
        <w:rPr>
          <w:rFonts w:ascii="Arial" w:eastAsiaTheme="minorHAnsi" w:hAnsi="Arial" w:cs="Arial"/>
          <w:sz w:val="21"/>
          <w:szCs w:val="21"/>
          <w:highlight w:val="lightGray"/>
          <w:lang w:eastAsia="en-US"/>
        </w:rPr>
        <w:t>[identificada con el NIT __________]</w:t>
      </w:r>
      <w:r w:rsidRPr="00E547C2">
        <w:rPr>
          <w:rFonts w:ascii="Arial" w:eastAsiaTheme="minorHAnsi" w:hAnsi="Arial"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5AB4D54"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5487" w:rsidRPr="00E547C2" w14:paraId="06605040" w14:textId="77777777" w:rsidTr="008541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7C26AC8" w14:textId="77777777" w:rsidR="00985487" w:rsidRPr="00E547C2" w:rsidRDefault="00985487" w:rsidP="008541E5">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873746" w14:textId="77777777" w:rsidR="00985487" w:rsidRPr="00E547C2" w:rsidRDefault="00985487" w:rsidP="008541E5">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Número de cuotas sociales, acciones que poseen o el alcance o condición de su participación en el caso de las personas jurídicas sin ánimo de lucro</w:t>
            </w:r>
            <w:r w:rsidRPr="00E547C2">
              <w:rPr>
                <w:rFonts w:ascii="Arial" w:eastAsiaTheme="minorHAnsi" w:hAnsi="Arial" w:cs="Arial"/>
                <w:b/>
                <w:sz w:val="21"/>
                <w:szCs w:val="21"/>
                <w:lang w:eastAsia="en-US"/>
              </w:rPr>
              <w:fldChar w:fldCharType="begin"/>
            </w:r>
            <w:r w:rsidRPr="00E547C2">
              <w:rPr>
                <w:rFonts w:ascii="Arial" w:eastAsiaTheme="minorHAnsi" w:hAnsi="Arial" w:cs="Arial"/>
                <w:b/>
                <w:sz w:val="21"/>
                <w:szCs w:val="21"/>
                <w:lang w:eastAsia="en-US"/>
              </w:rPr>
              <w:instrText xml:space="preserve"> AUTHOR  "Nombre y Apellidos" \* FirstCap  \* MERGEFORMAT </w:instrText>
            </w:r>
            <w:r w:rsidRPr="00E547C2">
              <w:rPr>
                <w:rFonts w:ascii="Arial" w:eastAsiaTheme="minorHAnsi" w:hAnsi="Arial" w:cs="Arial"/>
                <w:b/>
                <w:sz w:val="21"/>
                <w:szCs w:val="21"/>
                <w:lang w:eastAsia="en-US"/>
              </w:rPr>
              <w:fldChar w:fldCharType="end"/>
            </w:r>
          </w:p>
        </w:tc>
      </w:tr>
      <w:tr w:rsidR="00985487" w:rsidRPr="00E547C2" w14:paraId="68274979" w14:textId="77777777" w:rsidTr="008541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F3563B" w14:textId="77777777" w:rsidR="00985487" w:rsidRPr="00E547C2" w:rsidRDefault="00985487" w:rsidP="008541E5">
            <w:pPr>
              <w:jc w:val="both"/>
              <w:rPr>
                <w:rFonts w:ascii="Arial" w:eastAsiaTheme="minorHAnsi" w:hAnsi="Arial" w:cs="Arial"/>
                <w:b/>
                <w:color w:val="4A442A" w:themeColor="background2" w:themeShade="40"/>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3FEB01" w14:textId="77777777" w:rsidR="00985487" w:rsidRPr="00E547C2" w:rsidRDefault="00985487" w:rsidP="008541E5">
            <w:pPr>
              <w:jc w:val="both"/>
              <w:rPr>
                <w:rFonts w:ascii="Arial" w:eastAsiaTheme="minorHAnsi" w:hAnsi="Arial" w:cs="Arial"/>
                <w:color w:val="4A442A" w:themeColor="background2" w:themeShade="40"/>
                <w:sz w:val="21"/>
                <w:szCs w:val="21"/>
                <w:lang w:eastAsia="en-US"/>
              </w:rPr>
            </w:pPr>
          </w:p>
        </w:tc>
      </w:tr>
    </w:tbl>
    <w:p w14:paraId="463A8511" w14:textId="77777777" w:rsidR="00985487" w:rsidRPr="00E547C2" w:rsidRDefault="00985487" w:rsidP="00985487">
      <w:pPr>
        <w:jc w:val="both"/>
        <w:rPr>
          <w:rFonts w:ascii="Arial" w:eastAsiaTheme="minorHAnsi" w:hAnsi="Arial" w:cs="Arial"/>
          <w:sz w:val="21"/>
          <w:szCs w:val="21"/>
          <w:lang w:eastAsia="en-US"/>
        </w:rPr>
      </w:pPr>
    </w:p>
    <w:p w14:paraId="4E0FBC69" w14:textId="77777777" w:rsidR="00985487" w:rsidRPr="00E547C2" w:rsidRDefault="00985487" w:rsidP="00985487">
      <w:pPr>
        <w:jc w:val="both"/>
        <w:rPr>
          <w:rFonts w:ascii="Arial" w:eastAsiaTheme="minorHAnsi" w:hAnsi="Arial" w:cs="Arial"/>
          <w:sz w:val="21"/>
          <w:szCs w:val="21"/>
          <w:lang w:eastAsia="en-US"/>
        </w:rPr>
      </w:pPr>
    </w:p>
    <w:p w14:paraId="4CBBDCD0"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[Para la acreditación de desempate establecida en el literal (c), numeral 7, del numeral 4.6 del documento tipo incluir la siguiente redacción:]</w:t>
      </w:r>
    </w:p>
    <w:p w14:paraId="5E12FB24" w14:textId="77777777" w:rsidR="00985487" w:rsidRPr="00E547C2" w:rsidRDefault="00985487" w:rsidP="00985487">
      <w:pPr>
        <w:widowControl w:val="0"/>
        <w:jc w:val="both"/>
        <w:rPr>
          <w:rFonts w:ascii="Arial" w:hAnsi="Arial" w:cs="Arial"/>
          <w:sz w:val="21"/>
          <w:szCs w:val="21"/>
        </w:rPr>
      </w:pPr>
    </w:p>
    <w:p w14:paraId="19397D48"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D87E788" w14:textId="77777777" w:rsidR="00985487" w:rsidRPr="00E547C2" w:rsidRDefault="00985487" w:rsidP="00985487">
      <w:pPr>
        <w:widowControl w:val="0"/>
        <w:jc w:val="both"/>
        <w:rPr>
          <w:rFonts w:ascii="Arial" w:hAnsi="Arial" w:cs="Arial"/>
          <w:sz w:val="21"/>
          <w:szCs w:val="21"/>
        </w:rPr>
      </w:pPr>
    </w:p>
    <w:p w14:paraId="71CA24F8"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72F932C1" w14:textId="77777777" w:rsidR="00985487" w:rsidRPr="00E547C2" w:rsidRDefault="00985487" w:rsidP="00985487">
      <w:pPr>
        <w:widowControl w:val="0"/>
        <w:jc w:val="both"/>
        <w:rPr>
          <w:rFonts w:ascii="Arial" w:hAnsi="Arial" w:cs="Arial"/>
          <w:sz w:val="21"/>
          <w:szCs w:val="21"/>
        </w:rPr>
      </w:pPr>
    </w:p>
    <w:p w14:paraId="5D1D0F45" w14:textId="77777777" w:rsidR="00985487" w:rsidRPr="00E547C2" w:rsidRDefault="00985487" w:rsidP="00985487">
      <w:pPr>
        <w:widowControl w:val="0"/>
        <w:jc w:val="both"/>
        <w:rPr>
          <w:rFonts w:ascii="Arial" w:hAnsi="Arial" w:cs="Arial"/>
          <w:sz w:val="21"/>
          <w:szCs w:val="21"/>
        </w:rPr>
      </w:pPr>
    </w:p>
    <w:p w14:paraId="3EDFBF54" w14:textId="77777777" w:rsidR="00985487" w:rsidRPr="00E547C2" w:rsidRDefault="00985487" w:rsidP="00985487">
      <w:pPr>
        <w:jc w:val="both"/>
        <w:rPr>
          <w:rFonts w:ascii="Arial" w:eastAsiaTheme="minorHAnsi" w:hAnsi="Arial" w:cs="Arial"/>
          <w:b/>
          <w:sz w:val="21"/>
          <w:szCs w:val="21"/>
          <w:lang w:eastAsia="en-US"/>
        </w:rPr>
      </w:pPr>
      <w:r w:rsidRPr="00E547C2">
        <w:rPr>
          <w:rFonts w:ascii="Arial" w:eastAsiaTheme="minorHAnsi" w:hAnsi="Arial" w:cs="Arial"/>
          <w:b/>
          <w:sz w:val="21"/>
          <w:szCs w:val="21"/>
          <w:lang w:eastAsia="en-US"/>
        </w:rPr>
        <w:t>________________________________________</w:t>
      </w:r>
    </w:p>
    <w:p w14:paraId="28BBDD9F" w14:textId="77777777" w:rsidR="00985487" w:rsidRPr="00E547C2" w:rsidRDefault="00985487" w:rsidP="00985487">
      <w:pPr>
        <w:jc w:val="both"/>
        <w:rPr>
          <w:rFonts w:ascii="Arial" w:eastAsiaTheme="minorHAnsi" w:hAnsi="Arial" w:cs="Arial"/>
          <w:b/>
          <w:sz w:val="21"/>
          <w:szCs w:val="21"/>
          <w:lang w:eastAsia="en-US"/>
        </w:rPr>
      </w:pPr>
    </w:p>
    <w:p w14:paraId="4A31EA03" w14:textId="77777777" w:rsidR="00985487" w:rsidRPr="00E547C2" w:rsidRDefault="00985487" w:rsidP="00985487">
      <w:pPr>
        <w:jc w:val="both"/>
        <w:rPr>
          <w:rFonts w:ascii="Arial" w:eastAsiaTheme="minorHAnsi" w:hAnsi="Arial" w:cs="Arial"/>
          <w:sz w:val="21"/>
          <w:szCs w:val="21"/>
          <w:highlight w:val="lightGray"/>
          <w:lang w:eastAsia="en-US"/>
        </w:rPr>
      </w:pPr>
      <w:r w:rsidRPr="00E547C2">
        <w:rPr>
          <w:rFonts w:ascii="Arial" w:eastAsiaTheme="minorHAnsi" w:hAnsi="Arial" w:cs="Arial"/>
          <w:sz w:val="21"/>
          <w:szCs w:val="21"/>
          <w:highlight w:val="lightGray"/>
          <w:lang w:eastAsia="en-US"/>
        </w:rPr>
        <w:t>[Nombre y firma del representante legal de la persona jurídica o revisor fiscal]</w:t>
      </w:r>
    </w:p>
    <w:p w14:paraId="77EB5957" w14:textId="77777777" w:rsidR="00985487" w:rsidRPr="00E547C2" w:rsidRDefault="00985487" w:rsidP="00985487">
      <w:pPr>
        <w:jc w:val="both"/>
        <w:rPr>
          <w:rFonts w:ascii="Arial" w:hAnsi="Arial" w:cs="Arial"/>
          <w:b/>
          <w:bCs/>
          <w:sz w:val="21"/>
          <w:szCs w:val="21"/>
        </w:rPr>
      </w:pPr>
      <w:r w:rsidRPr="00E547C2">
        <w:rPr>
          <w:rFonts w:ascii="Arial" w:hAnsi="Arial" w:cs="Arial"/>
          <w:b/>
          <w:bCs/>
          <w:sz w:val="21"/>
          <w:szCs w:val="21"/>
        </w:rPr>
        <w:t>formato</w:t>
      </w:r>
    </w:p>
    <w:p w14:paraId="1ACF6029" w14:textId="77777777" w:rsidR="00985487" w:rsidRPr="00E547C2" w:rsidRDefault="00985487" w:rsidP="00985487">
      <w:pPr>
        <w:jc w:val="both"/>
        <w:rPr>
          <w:rFonts w:ascii="Arial" w:hAnsi="Arial" w:cs="Arial"/>
          <w:b/>
          <w:bCs/>
          <w:sz w:val="21"/>
          <w:szCs w:val="21"/>
        </w:rPr>
      </w:pPr>
    </w:p>
    <w:p w14:paraId="20A8BA9F" w14:textId="77777777" w:rsidR="00985487" w:rsidRPr="00E547C2" w:rsidRDefault="00985487" w:rsidP="00985487">
      <w:pPr>
        <w:jc w:val="center"/>
        <w:rPr>
          <w:rFonts w:ascii="Arial" w:eastAsiaTheme="minorHAnsi" w:hAnsi="Arial" w:cs="Arial"/>
          <w:b/>
          <w:bCs/>
          <w:sz w:val="21"/>
          <w:szCs w:val="21"/>
          <w:lang w:eastAsia="en-US"/>
        </w:rPr>
      </w:pPr>
      <w:r w:rsidRPr="00E547C2">
        <w:rPr>
          <w:rFonts w:ascii="Arial" w:eastAsiaTheme="minorHAnsi" w:hAnsi="Arial" w:cs="Arial"/>
          <w:b/>
          <w:bCs/>
          <w:sz w:val="21"/>
          <w:szCs w:val="21"/>
          <w:lang w:eastAsia="en-US"/>
        </w:rPr>
        <w:t>FORMATO 17 – ACREDITACIÓN MIPYME</w:t>
      </w:r>
    </w:p>
    <w:p w14:paraId="040C224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608CDB2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16C1738B"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67A4A54"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6C824025" w14:textId="77777777" w:rsidR="00985487" w:rsidRPr="00E547C2" w:rsidRDefault="00985487" w:rsidP="00985487">
      <w:pPr>
        <w:jc w:val="both"/>
        <w:rPr>
          <w:rFonts w:ascii="Arial" w:eastAsiaTheme="minorHAnsi" w:hAnsi="Arial" w:cs="Arial"/>
          <w:sz w:val="21"/>
          <w:szCs w:val="21"/>
          <w:lang w:eastAsia="en-US"/>
        </w:rPr>
      </w:pPr>
    </w:p>
    <w:p w14:paraId="5BE3BE28"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4B02E1F7"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48A3ADF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4A562337" w14:textId="77777777" w:rsidR="00985487" w:rsidRPr="00E547C2" w:rsidRDefault="00985487" w:rsidP="00985487">
      <w:pPr>
        <w:jc w:val="both"/>
        <w:rPr>
          <w:rFonts w:ascii="Arial" w:hAnsi="Arial" w:cs="Arial"/>
          <w:sz w:val="21"/>
          <w:szCs w:val="21"/>
          <w:highlight w:val="lightGray"/>
        </w:rPr>
      </w:pPr>
    </w:p>
    <w:p w14:paraId="6591D530"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26AC74F8" w14:textId="77777777" w:rsidR="00985487" w:rsidRPr="00E547C2" w:rsidRDefault="00985487" w:rsidP="00985487">
      <w:pPr>
        <w:jc w:val="both"/>
        <w:rPr>
          <w:rFonts w:ascii="Arial" w:eastAsiaTheme="minorHAnsi" w:hAnsi="Arial" w:cs="Arial"/>
          <w:sz w:val="21"/>
          <w:szCs w:val="21"/>
          <w:lang w:eastAsia="en-US"/>
        </w:rPr>
      </w:pPr>
    </w:p>
    <w:p w14:paraId="41102277"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o integrante persona natural y contador público o d</w:t>
      </w:r>
      <w:r w:rsidRPr="00E547C2">
        <w:rPr>
          <w:rFonts w:ascii="Arial" w:eastAsiaTheme="minorHAnsi" w:hAnsi="Arial"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E547C2">
        <w:rPr>
          <w:rFonts w:ascii="Arial" w:eastAsiaTheme="minorHAnsi" w:hAnsi="Arial" w:cs="Arial"/>
          <w:sz w:val="21"/>
          <w:szCs w:val="21"/>
          <w:lang w:eastAsia="en-US"/>
        </w:rPr>
        <w:t xml:space="preserve"> identificados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actuando en representación de [</w:t>
      </w:r>
      <w:r w:rsidRPr="00E547C2">
        <w:rPr>
          <w:rFonts w:ascii="Arial" w:eastAsiaTheme="minorHAnsi" w:hAnsi="Arial" w:cs="Arial"/>
          <w:sz w:val="21"/>
          <w:szCs w:val="21"/>
          <w:highlight w:val="lightGray"/>
          <w:lang w:eastAsia="en-US"/>
        </w:rPr>
        <w:t>Indicar nombre del proponente, o integrante de proponente plural</w:t>
      </w:r>
      <w:r w:rsidRPr="00E547C2">
        <w:rPr>
          <w:rFonts w:ascii="Arial" w:eastAsiaTheme="minorHAnsi" w:hAnsi="Arial" w:cs="Arial"/>
          <w:sz w:val="21"/>
          <w:szCs w:val="21"/>
          <w:lang w:eastAsia="en-US"/>
        </w:rPr>
        <w:t xml:space="preserve">] declaramos bajo la gravedad de juramento que la sociedad se encuentra clasificada como: </w:t>
      </w:r>
      <w:r w:rsidRPr="00E547C2">
        <w:rPr>
          <w:rFonts w:ascii="Arial" w:eastAsiaTheme="minorHAnsi" w:hAnsi="Arial" w:cs="Arial"/>
          <w:sz w:val="21"/>
          <w:szCs w:val="21"/>
          <w:highlight w:val="lightGray"/>
          <w:lang w:eastAsia="en-US"/>
        </w:rPr>
        <w:t>[Indicar si es micro, pequeña y mediana empresa]</w:t>
      </w:r>
      <w:r w:rsidRPr="00E547C2">
        <w:rPr>
          <w:rFonts w:ascii="Arial" w:eastAsiaTheme="minorHAnsi" w:hAnsi="Arial" w:cs="Arial"/>
          <w:sz w:val="21"/>
          <w:szCs w:val="21"/>
          <w:lang w:eastAsia="en-US"/>
        </w:rPr>
        <w:t xml:space="preserve"> de acuerdo con los criterios definidos por las normas legales vigentes. </w:t>
      </w:r>
    </w:p>
    <w:p w14:paraId="2306F6F0"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[Para la acreditación de desempate establecida en el literal (c), literal 10, del numeral 4.6 del documento tipo incluir la siguiente redacción:]</w:t>
      </w:r>
    </w:p>
    <w:p w14:paraId="5D3C2882" w14:textId="77777777" w:rsidR="00985487" w:rsidRPr="00E547C2" w:rsidRDefault="00985487" w:rsidP="00985487">
      <w:pPr>
        <w:jc w:val="both"/>
        <w:rPr>
          <w:rFonts w:ascii="Arial" w:eastAsiaTheme="minorHAnsi" w:hAnsi="Arial" w:cs="Arial"/>
          <w:sz w:val="21"/>
          <w:szCs w:val="21"/>
          <w:lang w:eastAsia="en-US"/>
        </w:rPr>
      </w:pPr>
      <w:r w:rsidRPr="00E547C2">
        <w:rPr>
          <w:rFonts w:ascii="Arial" w:eastAsiaTheme="minorHAnsi" w:hAnsi="Arial" w:cs="Arial"/>
          <w:sz w:val="21"/>
          <w:szCs w:val="21"/>
          <w:lang w:eastAsia="en-US"/>
        </w:rPr>
        <w:t>Adicionalmente, los abajo firmantes certificamos que ni la Mipyme, cooperativa o asociación mutual ni sus accionistas, socios o representantes legales son empleados, socios o accionistas de los miembros del proponente plural.</w:t>
      </w:r>
    </w:p>
    <w:p w14:paraId="67EADC77" w14:textId="77777777" w:rsidR="00985487" w:rsidRPr="00E547C2" w:rsidRDefault="00985487" w:rsidP="00985487">
      <w:pPr>
        <w:widowControl w:val="0"/>
        <w:jc w:val="both"/>
        <w:rPr>
          <w:rFonts w:ascii="Arial" w:hAnsi="Arial" w:cs="Arial"/>
          <w:sz w:val="21"/>
          <w:szCs w:val="21"/>
        </w:rPr>
      </w:pPr>
    </w:p>
    <w:p w14:paraId="3818A7E2" w14:textId="77777777" w:rsidR="00985487" w:rsidRPr="00E547C2" w:rsidRDefault="00985487" w:rsidP="00985487">
      <w:pPr>
        <w:jc w:val="both"/>
        <w:rPr>
          <w:rFonts w:ascii="Arial" w:eastAsiaTheme="minorHAnsi" w:hAnsi="Arial" w:cs="Arial"/>
          <w:b/>
          <w:sz w:val="21"/>
          <w:szCs w:val="21"/>
          <w:lang w:eastAsia="en-US"/>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24ED5D19" w14:textId="77777777" w:rsidR="00985487" w:rsidRPr="00E547C2" w:rsidRDefault="00985487" w:rsidP="00985487">
      <w:pPr>
        <w:jc w:val="both"/>
        <w:rPr>
          <w:rFonts w:ascii="Arial" w:eastAsia="Arial" w:hAnsi="Arial" w:cs="Arial"/>
          <w:color w:val="0078D4"/>
          <w:sz w:val="21"/>
          <w:szCs w:val="21"/>
          <w:highlight w:val="lightGray"/>
          <w:u w:val="single"/>
          <w:lang w:eastAsia="en-US"/>
        </w:rPr>
      </w:pPr>
    </w:p>
    <w:p w14:paraId="4119534F" w14:textId="77777777" w:rsidR="00985487" w:rsidRPr="00E547C2" w:rsidRDefault="00985487" w:rsidP="0098548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natural quien presente la oferta, incluir las firmas de la siguiente manera</w:t>
      </w:r>
      <w:r w:rsidRPr="00E547C2">
        <w:rPr>
          <w:rFonts w:ascii="Arial" w:eastAsia="Arial" w:hAnsi="Arial" w:cs="Arial"/>
          <w:sz w:val="21"/>
          <w:szCs w:val="21"/>
          <w:highlight w:val="lightGray"/>
          <w:u w:val="single"/>
          <w:lang w:eastAsia="en-US"/>
        </w:rPr>
        <w:t>:</w:t>
      </w:r>
      <w:r w:rsidRPr="00E547C2">
        <w:rPr>
          <w:rFonts w:ascii="Arial" w:eastAsia="Arial" w:hAnsi="Arial" w:cs="Arial"/>
          <w:sz w:val="21"/>
          <w:szCs w:val="21"/>
          <w:u w:val="single"/>
          <w:lang w:eastAsia="en-US"/>
        </w:rPr>
        <w:t>]</w:t>
      </w:r>
    </w:p>
    <w:p w14:paraId="039DE5A1" w14:textId="77777777" w:rsidR="00985487" w:rsidRPr="00E547C2" w:rsidRDefault="00985487" w:rsidP="00985487">
      <w:pPr>
        <w:jc w:val="both"/>
        <w:rPr>
          <w:rFonts w:ascii="Arial" w:eastAsia="Arial" w:hAnsi="Arial" w:cs="Arial"/>
          <w:sz w:val="21"/>
          <w:szCs w:val="21"/>
          <w:lang w:eastAsia="en-US"/>
        </w:rPr>
      </w:pPr>
    </w:p>
    <w:p w14:paraId="5B7F027D" w14:textId="77777777" w:rsidR="00985487" w:rsidRPr="00E547C2" w:rsidRDefault="00985487" w:rsidP="00985487">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__________________________________________________</w:t>
      </w:r>
    </w:p>
    <w:p w14:paraId="328F6DAC" w14:textId="77777777" w:rsidR="00985487" w:rsidRPr="00E547C2" w:rsidRDefault="00985487" w:rsidP="0098548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[Nombre y firma del proponente o integrante persona natural y contador público]</w:t>
      </w:r>
    </w:p>
    <w:p w14:paraId="436F276A" w14:textId="77777777" w:rsidR="00985487" w:rsidRPr="00E547C2" w:rsidRDefault="00985487" w:rsidP="00985487">
      <w:pPr>
        <w:jc w:val="both"/>
        <w:rPr>
          <w:rFonts w:ascii="Arial" w:eastAsia="Arial" w:hAnsi="Arial" w:cs="Arial"/>
          <w:sz w:val="21"/>
          <w:szCs w:val="21"/>
          <w:lang w:eastAsia="en-US"/>
        </w:rPr>
      </w:pPr>
    </w:p>
    <w:p w14:paraId="1A47F5BC" w14:textId="77777777" w:rsidR="00985487" w:rsidRPr="00E547C2" w:rsidRDefault="00985487" w:rsidP="00985487">
      <w:pPr>
        <w:jc w:val="both"/>
        <w:rPr>
          <w:rFonts w:ascii="Arial" w:eastAsia="Arial" w:hAnsi="Arial" w:cs="Arial"/>
          <w:sz w:val="21"/>
          <w:szCs w:val="21"/>
          <w:lang w:eastAsia="en-US"/>
        </w:rPr>
      </w:pPr>
    </w:p>
    <w:p w14:paraId="55AAFA2C" w14:textId="77777777" w:rsidR="00985487" w:rsidRPr="00E547C2" w:rsidRDefault="00985487" w:rsidP="00985487">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jurídica quien presente la oferta, incluir las firmas de la siguiente manera:</w:t>
      </w:r>
      <w:r w:rsidRPr="00E547C2">
        <w:rPr>
          <w:rFonts w:ascii="Arial" w:eastAsia="Arial" w:hAnsi="Arial" w:cs="Arial"/>
          <w:sz w:val="21"/>
          <w:szCs w:val="21"/>
          <w:lang w:eastAsia="en-US"/>
        </w:rPr>
        <w:t>]</w:t>
      </w:r>
    </w:p>
    <w:p w14:paraId="1B4C51C3" w14:textId="77777777" w:rsidR="00985487" w:rsidRPr="00E547C2" w:rsidRDefault="00985487" w:rsidP="00985487">
      <w:pPr>
        <w:jc w:val="both"/>
        <w:rPr>
          <w:rFonts w:ascii="Arial" w:eastAsia="Arial" w:hAnsi="Arial" w:cs="Arial"/>
          <w:sz w:val="21"/>
          <w:szCs w:val="21"/>
          <w:lang w:eastAsia="en-US"/>
        </w:rPr>
      </w:pPr>
    </w:p>
    <w:p w14:paraId="59E96F45" w14:textId="77777777" w:rsidR="00985487" w:rsidRPr="00E547C2" w:rsidRDefault="00985487" w:rsidP="00985487">
      <w:pPr>
        <w:jc w:val="both"/>
        <w:rPr>
          <w:rFonts w:ascii="Arial" w:eastAsia="Arial" w:hAnsi="Arial" w:cs="Arial"/>
          <w:sz w:val="21"/>
          <w:szCs w:val="21"/>
          <w:lang w:eastAsia="en-US"/>
        </w:rPr>
      </w:pPr>
    </w:p>
    <w:p w14:paraId="6B5E8434" w14:textId="77777777" w:rsidR="00985487" w:rsidRPr="00E547C2" w:rsidRDefault="00985487" w:rsidP="00985487">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               _________________________</w:t>
      </w:r>
    </w:p>
    <w:p w14:paraId="2402AC70" w14:textId="77777777" w:rsidR="00985487" w:rsidRPr="00E547C2" w:rsidRDefault="00985487" w:rsidP="00985487">
      <w:pPr>
        <w:jc w:val="both"/>
        <w:rPr>
          <w:rFonts w:ascii="Arial" w:eastAsia="Arial" w:hAnsi="Arial" w:cs="Arial"/>
          <w:sz w:val="21"/>
          <w:szCs w:val="21"/>
          <w:u w:val="single"/>
          <w:lang w:eastAsia="en-US"/>
        </w:rPr>
      </w:pPr>
      <w:r w:rsidRPr="00E547C2">
        <w:rPr>
          <w:rFonts w:ascii="Arial" w:eastAsia="Arial" w:hAnsi="Arial" w:cs="Arial"/>
          <w:sz w:val="21"/>
          <w:szCs w:val="21"/>
          <w:highlight w:val="lightGray"/>
          <w:lang w:eastAsia="en-US"/>
        </w:rPr>
        <w:t>[Nombre y firma del representante legal y revisor fiscal para las empresas obligadas por ley o del representante legal y contador público, según corresponda</w:t>
      </w:r>
      <w:r w:rsidRPr="00E547C2">
        <w:rPr>
          <w:rFonts w:ascii="Arial" w:eastAsia="Arial" w:hAnsi="Arial" w:cs="Arial"/>
          <w:sz w:val="21"/>
          <w:szCs w:val="21"/>
          <w:highlight w:val="lightGray"/>
          <w:u w:val="single"/>
          <w:lang w:eastAsia="en-US"/>
        </w:rPr>
        <w:t>]</w:t>
      </w:r>
    </w:p>
    <w:p w14:paraId="159E0D98" w14:textId="77777777" w:rsidR="00985487" w:rsidRPr="00E547C2" w:rsidRDefault="00985487" w:rsidP="00985487">
      <w:pPr>
        <w:jc w:val="both"/>
        <w:rPr>
          <w:rFonts w:ascii="Arial" w:eastAsia="Arial" w:hAnsi="Arial" w:cs="Arial"/>
          <w:sz w:val="21"/>
          <w:szCs w:val="21"/>
          <w:u w:val="single"/>
          <w:lang w:eastAsia="en-US"/>
        </w:rPr>
      </w:pPr>
    </w:p>
    <w:p w14:paraId="6B7C4FF1" w14:textId="77777777" w:rsidR="00985487" w:rsidRDefault="00985487" w:rsidP="00985487">
      <w:pPr>
        <w:jc w:val="both"/>
        <w:rPr>
          <w:rFonts w:ascii="Arial" w:eastAsia="Arial" w:hAnsi="Arial" w:cs="Arial"/>
          <w:sz w:val="21"/>
          <w:szCs w:val="21"/>
          <w:lang w:eastAsia="en-US"/>
        </w:rPr>
      </w:pPr>
    </w:p>
    <w:p w14:paraId="2A391FF2" w14:textId="77777777" w:rsidR="00E7731A" w:rsidRDefault="00E7731A" w:rsidP="00985487">
      <w:pPr>
        <w:jc w:val="both"/>
        <w:rPr>
          <w:rFonts w:ascii="Arial" w:eastAsia="Arial" w:hAnsi="Arial" w:cs="Arial"/>
          <w:sz w:val="21"/>
          <w:szCs w:val="21"/>
          <w:lang w:eastAsia="en-US"/>
        </w:rPr>
      </w:pPr>
    </w:p>
    <w:p w14:paraId="38930EBA" w14:textId="77777777" w:rsidR="00E7731A" w:rsidRDefault="00E7731A" w:rsidP="00985487">
      <w:pPr>
        <w:jc w:val="both"/>
        <w:rPr>
          <w:rFonts w:ascii="Arial" w:eastAsia="Arial" w:hAnsi="Arial" w:cs="Arial"/>
          <w:sz w:val="21"/>
          <w:szCs w:val="21"/>
          <w:lang w:eastAsia="en-US"/>
        </w:rPr>
      </w:pPr>
    </w:p>
    <w:p w14:paraId="7385BCAD" w14:textId="77777777" w:rsidR="00E7731A" w:rsidRDefault="00E7731A" w:rsidP="00985487">
      <w:pPr>
        <w:jc w:val="both"/>
        <w:rPr>
          <w:rFonts w:ascii="Arial" w:eastAsia="Arial" w:hAnsi="Arial" w:cs="Arial"/>
          <w:sz w:val="21"/>
          <w:szCs w:val="21"/>
          <w:lang w:eastAsia="en-US"/>
        </w:rPr>
      </w:pPr>
    </w:p>
    <w:p w14:paraId="70985736" w14:textId="77777777" w:rsidR="00E7731A" w:rsidRDefault="00E7731A" w:rsidP="00985487">
      <w:pPr>
        <w:jc w:val="both"/>
        <w:rPr>
          <w:rFonts w:ascii="Arial" w:eastAsia="Arial" w:hAnsi="Arial" w:cs="Arial"/>
          <w:sz w:val="21"/>
          <w:szCs w:val="21"/>
          <w:lang w:eastAsia="en-US"/>
        </w:rPr>
      </w:pPr>
    </w:p>
    <w:p w14:paraId="5B64BC0D" w14:textId="77777777" w:rsidR="00E7731A" w:rsidRDefault="00E7731A" w:rsidP="00985487">
      <w:pPr>
        <w:jc w:val="both"/>
        <w:rPr>
          <w:rFonts w:ascii="Arial" w:eastAsia="Arial" w:hAnsi="Arial" w:cs="Arial"/>
          <w:sz w:val="21"/>
          <w:szCs w:val="21"/>
          <w:lang w:eastAsia="en-US"/>
        </w:rPr>
      </w:pPr>
    </w:p>
    <w:p w14:paraId="0B73C706" w14:textId="77777777" w:rsidR="00E7731A" w:rsidRDefault="00E7731A" w:rsidP="00985487">
      <w:pPr>
        <w:jc w:val="both"/>
        <w:rPr>
          <w:rFonts w:ascii="Arial" w:eastAsia="Arial" w:hAnsi="Arial" w:cs="Arial"/>
          <w:sz w:val="21"/>
          <w:szCs w:val="21"/>
          <w:lang w:eastAsia="en-US"/>
        </w:rPr>
      </w:pPr>
    </w:p>
    <w:p w14:paraId="668A5C96" w14:textId="77777777" w:rsidR="00E7731A" w:rsidRPr="00E547C2" w:rsidRDefault="00E7731A" w:rsidP="00985487">
      <w:pPr>
        <w:jc w:val="both"/>
        <w:rPr>
          <w:rFonts w:ascii="Arial" w:eastAsia="Arial" w:hAnsi="Arial" w:cs="Arial"/>
          <w:sz w:val="21"/>
          <w:szCs w:val="21"/>
          <w:lang w:eastAsia="en-US"/>
        </w:rPr>
      </w:pPr>
    </w:p>
    <w:p w14:paraId="1B13B495" w14:textId="77777777" w:rsidR="00985487" w:rsidRPr="00E547C2" w:rsidRDefault="00985487" w:rsidP="00985487">
      <w:pPr>
        <w:jc w:val="center"/>
        <w:rPr>
          <w:rFonts w:ascii="Arial" w:hAnsi="Arial" w:cs="Arial"/>
          <w:b/>
          <w:bCs/>
          <w:sz w:val="21"/>
          <w:szCs w:val="21"/>
        </w:rPr>
      </w:pPr>
      <w:r w:rsidRPr="00E547C2">
        <w:rPr>
          <w:rFonts w:ascii="Arial" w:hAnsi="Arial" w:cs="Arial"/>
          <w:b/>
          <w:bCs/>
          <w:sz w:val="21"/>
          <w:szCs w:val="21"/>
        </w:rPr>
        <w:lastRenderedPageBreak/>
        <w:t>FORMATO 18 – PAGOS REALIZADOS A MIPYMES, COOPERATIVAS O ASOCIACIONES MUTUALES</w:t>
      </w:r>
    </w:p>
    <w:p w14:paraId="5E037E7C"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47184A64"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09EAB50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0C2F60BA"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109E863B"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2C9043ED" w14:textId="77777777" w:rsidR="00985487" w:rsidRPr="00E547C2" w:rsidRDefault="00985487" w:rsidP="00985487">
      <w:pPr>
        <w:jc w:val="both"/>
        <w:rPr>
          <w:rFonts w:ascii="Arial" w:hAnsi="Arial" w:cs="Arial"/>
          <w:sz w:val="21"/>
          <w:szCs w:val="21"/>
        </w:rPr>
      </w:pPr>
    </w:p>
    <w:p w14:paraId="358AA14E"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225B0EB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1A516DF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40F42F2A" w14:textId="77777777" w:rsidR="00985487" w:rsidRPr="00E547C2" w:rsidRDefault="00985487" w:rsidP="00985487">
      <w:pPr>
        <w:jc w:val="both"/>
        <w:rPr>
          <w:rFonts w:ascii="Arial" w:hAnsi="Arial" w:cs="Arial"/>
          <w:sz w:val="21"/>
          <w:szCs w:val="21"/>
        </w:rPr>
      </w:pPr>
      <w:r w:rsidRPr="00E547C2">
        <w:rPr>
          <w:rFonts w:ascii="Arial" w:eastAsia="Arial" w:hAnsi="Arial" w:cs="Arial"/>
          <w:sz w:val="21"/>
          <w:szCs w:val="21"/>
          <w:highlight w:val="lightGray"/>
        </w:rPr>
        <w:t>[Incluir cuando el Proceso de Contratación sea estructurado por lotes o grupos]</w:t>
      </w:r>
      <w:r w:rsidRPr="00E547C2">
        <w:rPr>
          <w:rFonts w:ascii="Arial" w:eastAsia="Arial" w:hAnsi="Arial" w:cs="Arial"/>
          <w:sz w:val="21"/>
          <w:szCs w:val="21"/>
        </w:rPr>
        <w:t xml:space="preserve"> </w:t>
      </w:r>
      <w:r w:rsidRPr="00E547C2">
        <w:rPr>
          <w:rFonts w:ascii="Arial" w:hAnsi="Arial" w:cs="Arial"/>
          <w:sz w:val="21"/>
          <w:szCs w:val="21"/>
        </w:rPr>
        <w:t xml:space="preserve">Lote: </w:t>
      </w:r>
      <w:r w:rsidRPr="00E547C2">
        <w:rPr>
          <w:rFonts w:ascii="Arial" w:hAnsi="Arial" w:cs="Arial"/>
          <w:sz w:val="21"/>
          <w:szCs w:val="21"/>
          <w:highlight w:val="lightGray"/>
        </w:rPr>
        <w:t>[Indicar el lote o lotes a los cuales se presenta oferta.]</w:t>
      </w:r>
    </w:p>
    <w:p w14:paraId="72C22BF5"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p>
    <w:p w14:paraId="1E1D3DB5"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Estimados señores:</w:t>
      </w:r>
    </w:p>
    <w:p w14:paraId="62D50B37" w14:textId="77777777" w:rsidR="00985487" w:rsidRPr="00E547C2" w:rsidRDefault="00985487" w:rsidP="00985487">
      <w:pPr>
        <w:jc w:val="both"/>
        <w:rPr>
          <w:rFonts w:ascii="Arial" w:hAnsi="Arial" w:cs="Arial"/>
          <w:sz w:val="21"/>
          <w:szCs w:val="21"/>
        </w:rPr>
      </w:pPr>
    </w:p>
    <w:p w14:paraId="221C1B3E" w14:textId="77777777" w:rsidR="00985487" w:rsidRPr="00E547C2" w:rsidRDefault="00985487" w:rsidP="00985487">
      <w:pPr>
        <w:jc w:val="both"/>
        <w:rPr>
          <w:rFonts w:ascii="Arial" w:hAnsi="Arial" w:cs="Arial"/>
          <w:sz w:val="21"/>
          <w:szCs w:val="21"/>
        </w:rPr>
      </w:pPr>
      <w:r w:rsidRPr="00E547C2">
        <w:rPr>
          <w:rFonts w:ascii="Arial" w:hAnsi="Arial" w:cs="Arial"/>
          <w:sz w:val="21"/>
          <w:szCs w:val="21"/>
          <w:highlight w:val="lightGray"/>
        </w:rPr>
        <w:t>[Incluir el nombre d</w:t>
      </w:r>
      <w:r w:rsidRPr="00E547C2">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E547C2">
        <w:rPr>
          <w:rFonts w:ascii="Arial" w:hAnsi="Arial" w:cs="Arial"/>
          <w:sz w:val="21"/>
          <w:szCs w:val="21"/>
        </w:rPr>
        <w:t xml:space="preserve"> identificados con </w:t>
      </w:r>
      <w:r w:rsidRPr="00E547C2">
        <w:rPr>
          <w:rFonts w:ascii="Arial" w:hAnsi="Arial" w:cs="Arial"/>
          <w:sz w:val="21"/>
          <w:szCs w:val="21"/>
          <w:highlight w:val="lightGray"/>
        </w:rPr>
        <w:t>[Incluir el número de identificación]</w:t>
      </w:r>
      <w:r w:rsidRPr="00E547C2">
        <w:rPr>
          <w:rFonts w:ascii="Arial" w:hAnsi="Arial" w:cs="Arial"/>
          <w:sz w:val="21"/>
          <w:szCs w:val="21"/>
        </w:rPr>
        <w:t xml:space="preserve">, en nuestra condición de </w:t>
      </w:r>
      <w:r w:rsidRPr="00E547C2">
        <w:rPr>
          <w:rFonts w:ascii="Arial" w:hAnsi="Arial" w:cs="Arial"/>
          <w:sz w:val="21"/>
          <w:szCs w:val="21"/>
          <w:highlight w:val="lightGray"/>
        </w:rPr>
        <w:t>[Indicar si actúa como representante legal o revisor fiscal]</w:t>
      </w:r>
      <w:r w:rsidRPr="00E547C2">
        <w:rPr>
          <w:rFonts w:ascii="Arial" w:hAnsi="Arial" w:cs="Arial"/>
          <w:sz w:val="21"/>
          <w:szCs w:val="21"/>
        </w:rPr>
        <w:t xml:space="preserve"> de </w:t>
      </w:r>
      <w:r w:rsidRPr="00E547C2">
        <w:rPr>
          <w:rFonts w:ascii="Arial" w:hAnsi="Arial" w:cs="Arial"/>
          <w:sz w:val="21"/>
          <w:szCs w:val="21"/>
          <w:highlight w:val="lightGray"/>
        </w:rPr>
        <w:t>[Incluir la razón social de la persona jurídica]</w:t>
      </w:r>
      <w:r w:rsidRPr="00E547C2">
        <w:rPr>
          <w:rFonts w:ascii="Arial" w:hAnsi="Arial" w:cs="Arial"/>
          <w:sz w:val="21"/>
          <w:szCs w:val="21"/>
        </w:rPr>
        <w:t xml:space="preserve">, </w:t>
      </w:r>
      <w:r w:rsidRPr="00E547C2">
        <w:rPr>
          <w:rFonts w:ascii="Arial" w:hAnsi="Arial" w:cs="Arial"/>
          <w:sz w:val="21"/>
          <w:szCs w:val="21"/>
          <w:highlight w:val="lightGray"/>
        </w:rPr>
        <w:t>[identificada con el NIT __________]</w:t>
      </w:r>
      <w:r w:rsidRPr="00E547C2">
        <w:rPr>
          <w:rFonts w:ascii="Arial" w:hAnsi="Arial"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B4DE055" w14:textId="77777777" w:rsidR="00985487" w:rsidRPr="00E547C2" w:rsidRDefault="00985487" w:rsidP="00985487">
      <w:pPr>
        <w:widowControl w:val="0"/>
        <w:jc w:val="both"/>
        <w:rPr>
          <w:rFonts w:ascii="Arial" w:hAnsi="Arial" w:cs="Arial"/>
          <w:sz w:val="21"/>
          <w:szCs w:val="21"/>
        </w:rPr>
      </w:pPr>
    </w:p>
    <w:p w14:paraId="65A3E94E" w14:textId="77777777" w:rsidR="00985487" w:rsidRPr="00E547C2" w:rsidRDefault="00985487" w:rsidP="00985487">
      <w:pPr>
        <w:widowControl w:val="0"/>
        <w:jc w:val="both"/>
        <w:rPr>
          <w:rFonts w:ascii="Arial" w:hAnsi="Arial" w:cs="Arial"/>
          <w:sz w:val="21"/>
          <w:szCs w:val="21"/>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5C3A39AA" w14:textId="77777777" w:rsidR="00985487" w:rsidRPr="00E547C2" w:rsidRDefault="00985487" w:rsidP="00985487">
      <w:pPr>
        <w:jc w:val="both"/>
        <w:rPr>
          <w:rFonts w:ascii="Arial" w:eastAsia="Arial" w:hAnsi="Arial" w:cs="Arial"/>
          <w:sz w:val="21"/>
          <w:szCs w:val="21"/>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En el evento que sea un proponente persona natural quien presente la oferta, incluir las firmas de la siguiente manera</w:t>
      </w:r>
      <w:r w:rsidRPr="00E547C2">
        <w:rPr>
          <w:rFonts w:ascii="Arial" w:eastAsia="Arial" w:hAnsi="Arial" w:cs="Arial"/>
          <w:sz w:val="21"/>
          <w:szCs w:val="21"/>
          <w:highlight w:val="lightGray"/>
          <w:u w:val="single"/>
        </w:rPr>
        <w:t>:</w:t>
      </w:r>
      <w:r w:rsidRPr="00E547C2">
        <w:rPr>
          <w:rFonts w:ascii="Arial" w:eastAsia="Arial" w:hAnsi="Arial" w:cs="Arial"/>
          <w:sz w:val="21"/>
          <w:szCs w:val="21"/>
          <w:u w:val="single"/>
        </w:rPr>
        <w:t>]</w:t>
      </w:r>
    </w:p>
    <w:p w14:paraId="40C310EA" w14:textId="77777777" w:rsidR="00985487" w:rsidRPr="00E547C2" w:rsidRDefault="00985487" w:rsidP="00985487">
      <w:pPr>
        <w:jc w:val="both"/>
        <w:rPr>
          <w:rFonts w:ascii="Arial" w:eastAsia="Arial" w:hAnsi="Arial" w:cs="Arial"/>
          <w:sz w:val="21"/>
          <w:szCs w:val="21"/>
        </w:rPr>
      </w:pPr>
    </w:p>
    <w:p w14:paraId="166CB8E7" w14:textId="77777777" w:rsidR="00985487" w:rsidRPr="00E547C2" w:rsidRDefault="00985487" w:rsidP="00985487">
      <w:pPr>
        <w:jc w:val="both"/>
        <w:rPr>
          <w:rFonts w:ascii="Arial" w:eastAsia="Arial" w:hAnsi="Arial" w:cs="Arial"/>
          <w:sz w:val="21"/>
          <w:szCs w:val="21"/>
        </w:rPr>
      </w:pPr>
    </w:p>
    <w:p w14:paraId="63FE2BDD" w14:textId="77777777" w:rsidR="00985487" w:rsidRPr="00E547C2" w:rsidRDefault="00985487" w:rsidP="00985487">
      <w:pPr>
        <w:jc w:val="both"/>
        <w:rPr>
          <w:rFonts w:ascii="Arial" w:eastAsia="Arial" w:hAnsi="Arial" w:cs="Arial"/>
          <w:sz w:val="21"/>
          <w:szCs w:val="21"/>
        </w:rPr>
      </w:pPr>
      <w:r w:rsidRPr="00E547C2">
        <w:rPr>
          <w:rFonts w:ascii="Arial" w:eastAsia="Arial" w:hAnsi="Arial" w:cs="Arial"/>
          <w:b/>
          <w:bCs/>
          <w:sz w:val="21"/>
          <w:szCs w:val="21"/>
          <w:u w:val="single"/>
        </w:rPr>
        <w:t>_________________________               _________________________</w:t>
      </w:r>
    </w:p>
    <w:p w14:paraId="28E5B519" w14:textId="77777777" w:rsidR="00985487" w:rsidRPr="00E547C2" w:rsidRDefault="00985487" w:rsidP="00985487">
      <w:pPr>
        <w:jc w:val="both"/>
        <w:rPr>
          <w:rFonts w:ascii="Arial" w:eastAsia="Arial" w:hAnsi="Arial" w:cs="Arial"/>
          <w:sz w:val="21"/>
          <w:szCs w:val="21"/>
          <w:u w:val="single"/>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Nombre y firma del proponente o integrante persona natural y contador público</w:t>
      </w:r>
      <w:r w:rsidRPr="00E547C2">
        <w:rPr>
          <w:rFonts w:ascii="Arial" w:eastAsia="Arial" w:hAnsi="Arial" w:cs="Arial"/>
          <w:sz w:val="21"/>
          <w:szCs w:val="21"/>
          <w:highlight w:val="lightGray"/>
          <w:u w:val="single"/>
        </w:rPr>
        <w:t>]</w:t>
      </w:r>
    </w:p>
    <w:p w14:paraId="0F614492" w14:textId="77777777" w:rsidR="00985487" w:rsidRPr="00E547C2" w:rsidRDefault="00985487" w:rsidP="00985487">
      <w:pPr>
        <w:jc w:val="both"/>
        <w:rPr>
          <w:rFonts w:ascii="Arial" w:eastAsia="Arial" w:hAnsi="Arial" w:cs="Arial"/>
          <w:sz w:val="21"/>
          <w:szCs w:val="21"/>
          <w:u w:val="single"/>
        </w:rPr>
      </w:pPr>
    </w:p>
    <w:p w14:paraId="21904944" w14:textId="77777777" w:rsidR="00985487" w:rsidRPr="00E547C2" w:rsidRDefault="00985487" w:rsidP="00985487">
      <w:pPr>
        <w:jc w:val="both"/>
        <w:rPr>
          <w:rFonts w:ascii="Arial" w:eastAsia="Arial" w:hAnsi="Arial" w:cs="Arial"/>
          <w:sz w:val="21"/>
          <w:szCs w:val="21"/>
          <w:u w:val="single"/>
        </w:rPr>
      </w:pPr>
    </w:p>
    <w:p w14:paraId="37578055" w14:textId="77777777" w:rsidR="00985487" w:rsidRPr="00E547C2" w:rsidRDefault="00985487" w:rsidP="00985487">
      <w:pPr>
        <w:jc w:val="both"/>
        <w:rPr>
          <w:rFonts w:ascii="Arial" w:eastAsia="Arial" w:hAnsi="Arial" w:cs="Arial"/>
          <w:sz w:val="21"/>
          <w:szCs w:val="21"/>
        </w:rPr>
      </w:pPr>
    </w:p>
    <w:p w14:paraId="32E3136C" w14:textId="77777777" w:rsidR="00985487" w:rsidRPr="00E547C2" w:rsidRDefault="00985487" w:rsidP="00985487">
      <w:pPr>
        <w:jc w:val="both"/>
        <w:rPr>
          <w:rFonts w:ascii="Arial" w:eastAsia="Arial" w:hAnsi="Arial" w:cs="Arial"/>
          <w:sz w:val="21"/>
          <w:szCs w:val="21"/>
        </w:rPr>
      </w:pPr>
      <w:r w:rsidRPr="00E547C2">
        <w:rPr>
          <w:rFonts w:ascii="Arial" w:eastAsia="Arial" w:hAnsi="Arial" w:cs="Arial"/>
          <w:sz w:val="21"/>
          <w:szCs w:val="21"/>
          <w:highlight w:val="lightGray"/>
        </w:rPr>
        <w:t>[En el evento que sea un proponente persona jurídica quien presente la oferta, incluir las firmas de la siguiente manera:</w:t>
      </w:r>
      <w:r w:rsidRPr="00E547C2">
        <w:rPr>
          <w:rFonts w:ascii="Arial" w:eastAsia="Arial" w:hAnsi="Arial" w:cs="Arial"/>
          <w:sz w:val="21"/>
          <w:szCs w:val="21"/>
        </w:rPr>
        <w:t>]</w:t>
      </w:r>
    </w:p>
    <w:p w14:paraId="4C6CE835" w14:textId="77777777" w:rsidR="00985487" w:rsidRPr="00E547C2" w:rsidRDefault="00985487" w:rsidP="00985487">
      <w:pPr>
        <w:jc w:val="both"/>
        <w:rPr>
          <w:rFonts w:ascii="Arial" w:eastAsia="Arial" w:hAnsi="Arial" w:cs="Arial"/>
          <w:sz w:val="21"/>
          <w:szCs w:val="21"/>
        </w:rPr>
      </w:pPr>
    </w:p>
    <w:p w14:paraId="09150828" w14:textId="77777777" w:rsidR="00985487" w:rsidRPr="00E547C2" w:rsidRDefault="00985487" w:rsidP="00985487">
      <w:pPr>
        <w:jc w:val="both"/>
        <w:rPr>
          <w:rFonts w:ascii="Arial" w:eastAsia="Arial" w:hAnsi="Arial" w:cs="Arial"/>
          <w:sz w:val="21"/>
          <w:szCs w:val="21"/>
        </w:rPr>
      </w:pPr>
    </w:p>
    <w:p w14:paraId="06E6A447" w14:textId="77777777" w:rsidR="00985487" w:rsidRPr="00E547C2" w:rsidRDefault="00985487" w:rsidP="00985487">
      <w:pPr>
        <w:jc w:val="both"/>
        <w:rPr>
          <w:rFonts w:ascii="Arial" w:eastAsia="Arial" w:hAnsi="Arial" w:cs="Arial"/>
          <w:sz w:val="21"/>
          <w:szCs w:val="21"/>
        </w:rPr>
      </w:pPr>
      <w:r w:rsidRPr="00E547C2">
        <w:rPr>
          <w:rFonts w:ascii="Arial" w:eastAsia="Arial" w:hAnsi="Arial" w:cs="Arial"/>
          <w:b/>
          <w:bCs/>
          <w:sz w:val="21"/>
          <w:szCs w:val="21"/>
          <w:u w:val="single"/>
        </w:rPr>
        <w:t>_________________________               _________________________</w:t>
      </w:r>
    </w:p>
    <w:p w14:paraId="5938DEAE" w14:textId="77777777" w:rsidR="00985487" w:rsidRPr="00E547C2" w:rsidRDefault="00985487" w:rsidP="00985487">
      <w:pPr>
        <w:jc w:val="both"/>
        <w:rPr>
          <w:rFonts w:ascii="Arial" w:eastAsia="Arial" w:hAnsi="Arial" w:cs="Arial"/>
          <w:sz w:val="21"/>
          <w:szCs w:val="21"/>
        </w:rPr>
      </w:pPr>
      <w:r w:rsidRPr="00E547C2">
        <w:rPr>
          <w:rFonts w:ascii="Arial" w:eastAsia="Arial" w:hAnsi="Arial" w:cs="Arial"/>
          <w:sz w:val="21"/>
          <w:szCs w:val="21"/>
          <w:highlight w:val="lightGray"/>
          <w:u w:val="single"/>
        </w:rPr>
        <w:t>[</w:t>
      </w:r>
      <w:r w:rsidRPr="00E547C2">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75C39D76" w14:textId="77777777" w:rsidR="00985487" w:rsidRPr="00E547C2" w:rsidRDefault="00985487" w:rsidP="00985487">
      <w:pPr>
        <w:jc w:val="both"/>
        <w:rPr>
          <w:rFonts w:ascii="Arial" w:hAnsi="Arial" w:cs="Arial"/>
          <w:b/>
          <w:color w:val="FF0000"/>
          <w:sz w:val="21"/>
          <w:szCs w:val="21"/>
          <w:highlight w:val="yellow"/>
        </w:rPr>
      </w:pPr>
      <w:r w:rsidRPr="00E547C2">
        <w:rPr>
          <w:rFonts w:ascii="Arial" w:hAnsi="Arial" w:cs="Arial"/>
          <w:b/>
          <w:color w:val="FF0000"/>
          <w:sz w:val="21"/>
          <w:szCs w:val="21"/>
          <w:highlight w:val="yellow"/>
        </w:rPr>
        <w:br w:type="page"/>
      </w:r>
    </w:p>
    <w:p w14:paraId="6C7CB96A" w14:textId="77777777" w:rsidR="00985487" w:rsidRPr="00E547C2" w:rsidRDefault="00985487" w:rsidP="00985487">
      <w:pPr>
        <w:jc w:val="center"/>
        <w:rPr>
          <w:rFonts w:ascii="Arial" w:eastAsia="Calibri" w:hAnsi="Arial" w:cs="Arial"/>
          <w:b/>
          <w:bCs/>
          <w:sz w:val="21"/>
          <w:szCs w:val="21"/>
        </w:rPr>
      </w:pPr>
      <w:bookmarkStart w:id="4" w:name="_Hlk65592828"/>
      <w:r w:rsidRPr="00E547C2">
        <w:rPr>
          <w:rFonts w:ascii="Arial" w:eastAsia="Calibri" w:hAnsi="Arial" w:cs="Arial"/>
          <w:b/>
          <w:bCs/>
          <w:sz w:val="21"/>
          <w:szCs w:val="21"/>
          <w:lang w:val="es-ES"/>
        </w:rPr>
        <w:lastRenderedPageBreak/>
        <w:t>FORMATO 19 —</w:t>
      </w:r>
      <w:r w:rsidRPr="00E547C2">
        <w:rPr>
          <w:rFonts w:ascii="Arial" w:eastAsia="Calibri" w:hAnsi="Arial" w:cs="Arial"/>
          <w:b/>
          <w:bCs/>
          <w:sz w:val="21"/>
          <w:szCs w:val="21"/>
        </w:rPr>
        <w:t xml:space="preserve"> AUTORIZACIÓN PARA EL TRATAMIENTO DE DATOS PERSONALES</w:t>
      </w:r>
    </w:p>
    <w:p w14:paraId="07E219F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080AAEFD"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CE7D15E"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0457B222"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3359718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09663F10" w14:textId="77777777" w:rsidR="00985487" w:rsidRPr="00E547C2" w:rsidRDefault="00985487" w:rsidP="00985487">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rPr>
        <w:t>[</w:t>
      </w:r>
      <w:r w:rsidRPr="00E547C2">
        <w:rPr>
          <w:rFonts w:ascii="Arial" w:hAnsi="Arial" w:cs="Arial"/>
          <w:b/>
          <w:sz w:val="21"/>
          <w:szCs w:val="21"/>
          <w:highlight w:val="lightGray"/>
        </w:rPr>
        <w:t xml:space="preserve">NOMBRE DE LA ENTIDAD] </w:t>
      </w:r>
    </w:p>
    <w:p w14:paraId="328E008F"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sz w:val="21"/>
          <w:szCs w:val="21"/>
          <w:highlight w:val="lightGray"/>
        </w:rPr>
        <w:t>[Dirección de la Entidad]</w:t>
      </w:r>
    </w:p>
    <w:p w14:paraId="0CB84D30" w14:textId="77777777" w:rsidR="00985487" w:rsidRPr="00E547C2" w:rsidRDefault="00985487" w:rsidP="00985487">
      <w:pPr>
        <w:tabs>
          <w:tab w:val="left" w:pos="-142"/>
          <w:tab w:val="center" w:pos="4419"/>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r w:rsidRPr="00E547C2">
        <w:rPr>
          <w:rFonts w:ascii="Arial" w:hAnsi="Arial" w:cs="Arial"/>
          <w:sz w:val="21"/>
          <w:szCs w:val="21"/>
        </w:rPr>
        <w:tab/>
      </w:r>
    </w:p>
    <w:p w14:paraId="1575D8BF" w14:textId="77777777" w:rsidR="00985487" w:rsidRPr="00E547C2" w:rsidRDefault="00985487" w:rsidP="00985487">
      <w:pPr>
        <w:tabs>
          <w:tab w:val="left" w:pos="-142"/>
        </w:tabs>
        <w:autoSpaceDE w:val="0"/>
        <w:autoSpaceDN w:val="0"/>
        <w:adjustRightInd w:val="0"/>
        <w:jc w:val="both"/>
        <w:rPr>
          <w:rFonts w:ascii="Arial" w:hAnsi="Arial" w:cs="Arial"/>
          <w:sz w:val="21"/>
          <w:szCs w:val="21"/>
        </w:rPr>
      </w:pPr>
    </w:p>
    <w:p w14:paraId="6508D49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E547C2">
        <w:rPr>
          <w:rFonts w:ascii="Arial" w:hAnsi="Arial" w:cs="Arial"/>
          <w:sz w:val="21"/>
          <w:szCs w:val="21"/>
          <w:highlight w:val="lightGray"/>
        </w:rPr>
        <w:t>[Incluir el nombre de la Entidad]</w:t>
      </w:r>
      <w:r w:rsidRPr="00E547C2">
        <w:rPr>
          <w:rFonts w:ascii="Arial" w:hAnsi="Arial" w:cs="Arial"/>
          <w:sz w:val="21"/>
          <w:szCs w:val="21"/>
        </w:rPr>
        <w:t xml:space="preserve"> de lo siguiente: </w:t>
      </w:r>
    </w:p>
    <w:p w14:paraId="1ED10126"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5325C32E" w14:textId="77777777" w:rsidR="00985487" w:rsidRPr="00E547C2" w:rsidRDefault="00985487" w:rsidP="00985487">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La </w:t>
      </w:r>
      <w:r w:rsidRPr="00E547C2">
        <w:rPr>
          <w:rFonts w:ascii="Arial" w:hAnsi="Arial" w:cs="Arial"/>
          <w:sz w:val="21"/>
          <w:szCs w:val="21"/>
          <w:highlight w:val="lightGray"/>
        </w:rPr>
        <w:t>[Incluir el nombre de la Entidad Estatal]</w:t>
      </w:r>
      <w:r w:rsidRPr="00E547C2">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6ABD9446" w14:textId="77777777" w:rsidR="00985487" w:rsidRPr="00E547C2" w:rsidRDefault="00985487" w:rsidP="00985487">
      <w:pPr>
        <w:tabs>
          <w:tab w:val="left" w:pos="-142"/>
        </w:tabs>
        <w:autoSpaceDE w:val="0"/>
        <w:autoSpaceDN w:val="0"/>
        <w:adjustRightInd w:val="0"/>
        <w:ind w:left="720"/>
        <w:jc w:val="both"/>
        <w:outlineLvl w:val="0"/>
        <w:rPr>
          <w:rFonts w:ascii="Arial" w:hAnsi="Arial" w:cs="Arial"/>
          <w:sz w:val="21"/>
          <w:szCs w:val="21"/>
        </w:rPr>
      </w:pPr>
    </w:p>
    <w:tbl>
      <w:tblPr>
        <w:tblStyle w:val="Tablanormal11"/>
        <w:tblW w:w="0" w:type="auto"/>
        <w:jc w:val="center"/>
        <w:tblLook w:val="04A0" w:firstRow="1" w:lastRow="0" w:firstColumn="1" w:lastColumn="0" w:noHBand="0" w:noVBand="1"/>
      </w:tblPr>
      <w:tblGrid>
        <w:gridCol w:w="3388"/>
        <w:gridCol w:w="2008"/>
        <w:gridCol w:w="2008"/>
      </w:tblGrid>
      <w:tr w:rsidR="00985487" w:rsidRPr="00E547C2" w14:paraId="2FDCFBE9" w14:textId="77777777" w:rsidTr="008541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5EE3619" w14:textId="77777777" w:rsidR="00985487" w:rsidRPr="00E547C2" w:rsidRDefault="00985487" w:rsidP="008541E5">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Finalidad</w:t>
            </w:r>
          </w:p>
        </w:tc>
        <w:tc>
          <w:tcPr>
            <w:tcW w:w="4016" w:type="dxa"/>
            <w:gridSpan w:val="2"/>
          </w:tcPr>
          <w:p w14:paraId="1E9E0971" w14:textId="77777777" w:rsidR="00985487" w:rsidRPr="00E547C2" w:rsidRDefault="00985487" w:rsidP="008541E5">
            <w:pPr>
              <w:tabs>
                <w:tab w:val="left" w:pos="-142"/>
              </w:tabs>
              <w:autoSpaceDE w:val="0"/>
              <w:autoSpaceDN w:val="0"/>
              <w:adjustRightInd w:val="0"/>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E547C2">
              <w:rPr>
                <w:rFonts w:ascii="Arial" w:hAnsi="Arial" w:cs="Arial"/>
                <w:sz w:val="21"/>
                <w:szCs w:val="21"/>
              </w:rPr>
              <w:t>Autoriza</w:t>
            </w:r>
          </w:p>
        </w:tc>
      </w:tr>
      <w:tr w:rsidR="00985487" w:rsidRPr="00E547C2" w14:paraId="7C197947" w14:textId="77777777" w:rsidTr="008541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BB8D48A" w14:textId="77777777" w:rsidR="00985487" w:rsidRPr="00E547C2" w:rsidRDefault="00985487" w:rsidP="008541E5">
            <w:pPr>
              <w:tabs>
                <w:tab w:val="left" w:pos="-142"/>
              </w:tabs>
              <w:autoSpaceDE w:val="0"/>
              <w:autoSpaceDN w:val="0"/>
              <w:adjustRightInd w:val="0"/>
              <w:jc w:val="both"/>
              <w:outlineLvl w:val="0"/>
              <w:rPr>
                <w:rFonts w:ascii="Arial" w:hAnsi="Arial" w:cs="Arial"/>
                <w:sz w:val="21"/>
                <w:szCs w:val="21"/>
              </w:rPr>
            </w:pPr>
          </w:p>
        </w:tc>
        <w:tc>
          <w:tcPr>
            <w:tcW w:w="2008" w:type="dxa"/>
          </w:tcPr>
          <w:p w14:paraId="0CBE8322" w14:textId="77777777" w:rsidR="00985487" w:rsidRPr="00E547C2" w:rsidRDefault="00985487" w:rsidP="008541E5">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1"/>
                <w:szCs w:val="21"/>
              </w:rPr>
            </w:pPr>
            <w:r w:rsidRPr="00E547C2">
              <w:rPr>
                <w:rFonts w:ascii="Arial" w:hAnsi="Arial" w:cs="Arial"/>
                <w:b/>
                <w:bCs/>
                <w:sz w:val="21"/>
                <w:szCs w:val="21"/>
              </w:rPr>
              <w:t>SÍ</w:t>
            </w:r>
          </w:p>
        </w:tc>
        <w:tc>
          <w:tcPr>
            <w:tcW w:w="2008" w:type="dxa"/>
          </w:tcPr>
          <w:p w14:paraId="03B97065" w14:textId="77777777" w:rsidR="00985487" w:rsidRPr="00E547C2" w:rsidRDefault="00985487" w:rsidP="008541E5">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1"/>
                <w:szCs w:val="21"/>
              </w:rPr>
            </w:pPr>
            <w:r w:rsidRPr="00E547C2">
              <w:rPr>
                <w:rFonts w:ascii="Arial" w:hAnsi="Arial" w:cs="Arial"/>
                <w:b/>
                <w:bCs/>
                <w:sz w:val="21"/>
                <w:szCs w:val="21"/>
              </w:rPr>
              <w:t>NO</w:t>
            </w:r>
          </w:p>
        </w:tc>
      </w:tr>
      <w:tr w:rsidR="00985487" w:rsidRPr="00E547C2" w14:paraId="24F85149" w14:textId="77777777" w:rsidTr="008541E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84E8789" w14:textId="77777777" w:rsidR="00985487" w:rsidRPr="00E547C2" w:rsidRDefault="00985487" w:rsidP="008541E5">
            <w:pPr>
              <w:tabs>
                <w:tab w:val="left" w:pos="-142"/>
              </w:tabs>
              <w:autoSpaceDE w:val="0"/>
              <w:autoSpaceDN w:val="0"/>
              <w:adjustRightInd w:val="0"/>
              <w:jc w:val="both"/>
              <w:outlineLvl w:val="0"/>
              <w:rPr>
                <w:rFonts w:ascii="Arial" w:hAnsi="Arial" w:cs="Arial"/>
                <w:b w:val="0"/>
                <w:bCs w:val="0"/>
                <w:sz w:val="21"/>
                <w:szCs w:val="21"/>
              </w:rPr>
            </w:pPr>
            <w:r w:rsidRPr="00E547C2">
              <w:rPr>
                <w:rFonts w:ascii="Arial" w:hAnsi="Arial" w:cs="Arial"/>
                <w:b w:val="0"/>
                <w:bCs w:val="0"/>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77B27E70" w14:textId="77777777" w:rsidR="00985487" w:rsidRPr="00E547C2" w:rsidRDefault="00985487" w:rsidP="008541E5">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p>
        </w:tc>
        <w:tc>
          <w:tcPr>
            <w:tcW w:w="2008" w:type="dxa"/>
          </w:tcPr>
          <w:p w14:paraId="15A98FA4" w14:textId="77777777" w:rsidR="00985487" w:rsidRPr="00E547C2" w:rsidRDefault="00985487" w:rsidP="008541E5">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p>
        </w:tc>
      </w:tr>
      <w:tr w:rsidR="00985487" w:rsidRPr="00E547C2" w14:paraId="4DDC2284" w14:textId="77777777" w:rsidTr="008541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55314AA" w14:textId="77777777" w:rsidR="00985487" w:rsidRPr="00E547C2" w:rsidRDefault="00985487" w:rsidP="008541E5">
            <w:pPr>
              <w:tabs>
                <w:tab w:val="left" w:pos="-142"/>
              </w:tabs>
              <w:autoSpaceDE w:val="0"/>
              <w:autoSpaceDN w:val="0"/>
              <w:adjustRightInd w:val="0"/>
              <w:jc w:val="both"/>
              <w:outlineLvl w:val="0"/>
              <w:rPr>
                <w:rFonts w:ascii="Arial" w:hAnsi="Arial" w:cs="Arial"/>
                <w:sz w:val="21"/>
                <w:szCs w:val="21"/>
              </w:rPr>
            </w:pPr>
          </w:p>
        </w:tc>
        <w:tc>
          <w:tcPr>
            <w:tcW w:w="2008" w:type="dxa"/>
          </w:tcPr>
          <w:p w14:paraId="3F4CB1F9" w14:textId="77777777" w:rsidR="00985487" w:rsidRPr="00E547C2" w:rsidRDefault="00985487" w:rsidP="008541E5">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p>
        </w:tc>
        <w:tc>
          <w:tcPr>
            <w:tcW w:w="2008" w:type="dxa"/>
          </w:tcPr>
          <w:p w14:paraId="7C546CBA" w14:textId="77777777" w:rsidR="00985487" w:rsidRPr="00E547C2" w:rsidRDefault="00985487" w:rsidP="008541E5">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p>
        </w:tc>
      </w:tr>
    </w:tbl>
    <w:p w14:paraId="1125010A" w14:textId="77777777" w:rsidR="00985487" w:rsidRPr="00E547C2" w:rsidRDefault="00985487" w:rsidP="00985487">
      <w:pPr>
        <w:tabs>
          <w:tab w:val="left" w:pos="-142"/>
        </w:tabs>
        <w:autoSpaceDE w:val="0"/>
        <w:autoSpaceDN w:val="0"/>
        <w:adjustRightInd w:val="0"/>
        <w:jc w:val="both"/>
        <w:outlineLvl w:val="0"/>
        <w:rPr>
          <w:rFonts w:ascii="Arial" w:hAnsi="Arial" w:cs="Arial"/>
          <w:sz w:val="21"/>
          <w:szCs w:val="21"/>
        </w:rPr>
      </w:pPr>
    </w:p>
    <w:p w14:paraId="53A5A35D" w14:textId="77777777" w:rsidR="00985487" w:rsidRPr="00E547C2" w:rsidRDefault="00985487" w:rsidP="00985487">
      <w:pPr>
        <w:tabs>
          <w:tab w:val="left" w:pos="-142"/>
        </w:tabs>
        <w:autoSpaceDE w:val="0"/>
        <w:autoSpaceDN w:val="0"/>
        <w:adjustRightInd w:val="0"/>
        <w:ind w:left="720"/>
        <w:jc w:val="both"/>
        <w:outlineLvl w:val="0"/>
        <w:rPr>
          <w:rFonts w:ascii="Arial" w:hAnsi="Arial" w:cs="Arial"/>
          <w:sz w:val="21"/>
          <w:szCs w:val="21"/>
        </w:rPr>
      </w:pPr>
    </w:p>
    <w:p w14:paraId="1479129C" w14:textId="77777777" w:rsidR="00985487" w:rsidRPr="00E547C2" w:rsidRDefault="00985487" w:rsidP="00985487">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E547C2">
        <w:rPr>
          <w:rFonts w:ascii="Arial" w:eastAsia="Calibri" w:hAnsi="Arial" w:cs="Arial"/>
          <w:sz w:val="21"/>
          <w:szCs w:val="21"/>
        </w:rPr>
        <w:t>.</w:t>
      </w:r>
    </w:p>
    <w:p w14:paraId="03CBACC3" w14:textId="77777777" w:rsidR="00985487" w:rsidRPr="00E547C2" w:rsidRDefault="00985487" w:rsidP="00985487">
      <w:pPr>
        <w:tabs>
          <w:tab w:val="left" w:pos="-142"/>
        </w:tabs>
        <w:autoSpaceDE w:val="0"/>
        <w:autoSpaceDN w:val="0"/>
        <w:adjustRightInd w:val="0"/>
        <w:ind w:left="720"/>
        <w:jc w:val="both"/>
        <w:outlineLvl w:val="0"/>
        <w:rPr>
          <w:rFonts w:ascii="Arial" w:hAnsi="Arial" w:cs="Arial"/>
          <w:sz w:val="21"/>
          <w:szCs w:val="21"/>
        </w:rPr>
      </w:pPr>
    </w:p>
    <w:p w14:paraId="37AF7042" w14:textId="77777777" w:rsidR="00985487" w:rsidRPr="00E547C2" w:rsidRDefault="00985487" w:rsidP="00985487">
      <w:pPr>
        <w:numPr>
          <w:ilvl w:val="0"/>
          <w:numId w:val="18"/>
        </w:num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60726F63"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p>
    <w:p w14:paraId="212819E2"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p>
    <w:p w14:paraId="1A75C2AE"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p>
    <w:p w14:paraId="32BA3CF1"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r w:rsidRPr="00E547C2">
        <w:rPr>
          <w:rFonts w:ascii="Arial" w:hAnsi="Arial" w:cs="Arial"/>
          <w:b/>
          <w:bCs/>
          <w:sz w:val="21"/>
          <w:szCs w:val="21"/>
        </w:rPr>
        <w:t>Derechos del titular</w:t>
      </w:r>
    </w:p>
    <w:p w14:paraId="2DC0B814" w14:textId="77777777" w:rsidR="00985487" w:rsidRPr="00E547C2" w:rsidRDefault="00985487" w:rsidP="00985487">
      <w:pPr>
        <w:tabs>
          <w:tab w:val="left" w:pos="-142"/>
        </w:tabs>
        <w:autoSpaceDE w:val="0"/>
        <w:autoSpaceDN w:val="0"/>
        <w:adjustRightInd w:val="0"/>
        <w:jc w:val="both"/>
        <w:outlineLvl w:val="0"/>
        <w:rPr>
          <w:rFonts w:ascii="Arial" w:hAnsi="Arial" w:cs="Arial"/>
          <w:b/>
          <w:bCs/>
          <w:sz w:val="21"/>
          <w:szCs w:val="21"/>
        </w:rPr>
      </w:pPr>
    </w:p>
    <w:p w14:paraId="55629887"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lastRenderedPageBreak/>
        <w:t xml:space="preserve">Sus derechos como titular de los datos son los previstos en la Constitución y en la Ley 1581 de 2012, especialmente los siguientes: </w:t>
      </w:r>
    </w:p>
    <w:p w14:paraId="428254E6"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Acceder en forma gratuita a los datos proporcionados que hayan sido objeto de tratamiento. </w:t>
      </w:r>
    </w:p>
    <w:p w14:paraId="1CFFDDF0" w14:textId="77777777" w:rsidR="00985487" w:rsidRPr="00E547C2" w:rsidRDefault="00985487" w:rsidP="00985487">
      <w:pPr>
        <w:ind w:left="720"/>
        <w:jc w:val="both"/>
        <w:rPr>
          <w:rFonts w:ascii="Arial" w:hAnsi="Arial" w:cs="Arial"/>
          <w:sz w:val="21"/>
          <w:szCs w:val="21"/>
        </w:rPr>
      </w:pPr>
    </w:p>
    <w:p w14:paraId="1EF2069F"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Solicitar la actualización y rectificación de su información frente a los datos parciales, inexactos, incompletos. </w:t>
      </w:r>
    </w:p>
    <w:p w14:paraId="45F4D1B6" w14:textId="77777777" w:rsidR="00985487" w:rsidRPr="00E547C2" w:rsidRDefault="00985487" w:rsidP="00985487">
      <w:pPr>
        <w:ind w:left="720"/>
        <w:jc w:val="both"/>
        <w:rPr>
          <w:rFonts w:ascii="Arial" w:hAnsi="Arial" w:cs="Arial"/>
          <w:sz w:val="21"/>
          <w:szCs w:val="21"/>
        </w:rPr>
      </w:pPr>
    </w:p>
    <w:p w14:paraId="5C1E05B0"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Solicitar prueba de la autorización otorgada. </w:t>
      </w:r>
    </w:p>
    <w:p w14:paraId="06CD1139" w14:textId="77777777" w:rsidR="00985487" w:rsidRPr="00E547C2" w:rsidRDefault="00985487" w:rsidP="00985487">
      <w:pPr>
        <w:ind w:left="720"/>
        <w:jc w:val="both"/>
        <w:rPr>
          <w:rFonts w:ascii="Arial" w:hAnsi="Arial" w:cs="Arial"/>
          <w:sz w:val="21"/>
          <w:szCs w:val="21"/>
        </w:rPr>
      </w:pPr>
    </w:p>
    <w:p w14:paraId="041A7AD9"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Presentar ante la Superintendencia de Industria y Comercio quejas por infracciones a lo dispuesto en la normatividad vigente. </w:t>
      </w:r>
    </w:p>
    <w:p w14:paraId="06E780B9" w14:textId="77777777" w:rsidR="00985487" w:rsidRPr="00E547C2" w:rsidRDefault="00985487" w:rsidP="00985487">
      <w:pPr>
        <w:ind w:left="720"/>
        <w:jc w:val="both"/>
        <w:rPr>
          <w:rFonts w:ascii="Arial" w:hAnsi="Arial" w:cs="Arial"/>
          <w:sz w:val="21"/>
          <w:szCs w:val="21"/>
        </w:rPr>
      </w:pPr>
    </w:p>
    <w:p w14:paraId="7A41DAEC"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Revocar la autorización y/o solicitar la supresión del dato, a menos que exista un deber legal o contractual que haga imperativo conservar la información. </w:t>
      </w:r>
    </w:p>
    <w:p w14:paraId="4B7885E5" w14:textId="77777777" w:rsidR="00985487" w:rsidRPr="00E547C2" w:rsidRDefault="00985487" w:rsidP="00985487">
      <w:pPr>
        <w:ind w:left="720"/>
        <w:jc w:val="both"/>
        <w:rPr>
          <w:rFonts w:ascii="Arial" w:hAnsi="Arial" w:cs="Arial"/>
          <w:sz w:val="21"/>
          <w:szCs w:val="21"/>
        </w:rPr>
      </w:pPr>
    </w:p>
    <w:p w14:paraId="69B58D43" w14:textId="77777777" w:rsidR="00985487" w:rsidRPr="00E547C2" w:rsidRDefault="00985487" w:rsidP="00985487">
      <w:pPr>
        <w:numPr>
          <w:ilvl w:val="0"/>
          <w:numId w:val="19"/>
        </w:numPr>
        <w:jc w:val="both"/>
        <w:rPr>
          <w:rFonts w:ascii="Arial" w:hAnsi="Arial" w:cs="Arial"/>
          <w:sz w:val="21"/>
          <w:szCs w:val="21"/>
        </w:rPr>
      </w:pPr>
      <w:r w:rsidRPr="00E547C2">
        <w:rPr>
          <w:rFonts w:ascii="Arial" w:hAnsi="Arial" w:cs="Arial"/>
          <w:sz w:val="21"/>
          <w:szCs w:val="21"/>
        </w:rPr>
        <w:t xml:space="preserve">Abstenerse de responder las preguntas sobre datos sensibles o sobre datos de las niñas y niños y adolescentes. </w:t>
      </w:r>
    </w:p>
    <w:p w14:paraId="74F932D5" w14:textId="77777777" w:rsidR="00985487" w:rsidRPr="00E547C2" w:rsidRDefault="00985487" w:rsidP="00985487">
      <w:pPr>
        <w:ind w:left="720"/>
        <w:jc w:val="both"/>
        <w:rPr>
          <w:rFonts w:ascii="Arial" w:hAnsi="Arial" w:cs="Arial"/>
          <w:sz w:val="21"/>
          <w:szCs w:val="21"/>
        </w:rPr>
      </w:pPr>
    </w:p>
    <w:p w14:paraId="171FFA03"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Estos derechos los podré ejercer mediante los canales o medios dispuestos por </w:t>
      </w:r>
      <w:r w:rsidRPr="00E547C2">
        <w:rPr>
          <w:rFonts w:ascii="Arial" w:hAnsi="Arial" w:cs="Arial"/>
          <w:sz w:val="21"/>
          <w:szCs w:val="21"/>
          <w:highlight w:val="lightGray"/>
        </w:rPr>
        <w:t>[Incluir nombre de la Entidad]</w:t>
      </w:r>
      <w:r w:rsidRPr="00E547C2">
        <w:rPr>
          <w:rFonts w:ascii="Arial" w:hAnsi="Arial" w:cs="Arial"/>
          <w:sz w:val="21"/>
          <w:szCs w:val="21"/>
        </w:rPr>
        <w:t xml:space="preserve"> para la atención al público, la línea de atención nacional </w:t>
      </w:r>
      <w:r w:rsidRPr="00E547C2">
        <w:rPr>
          <w:rFonts w:ascii="Arial" w:hAnsi="Arial" w:cs="Arial"/>
          <w:sz w:val="21"/>
          <w:szCs w:val="21"/>
          <w:highlight w:val="lightGray"/>
        </w:rPr>
        <w:t>[incluir número de atención de la Entidad</w:t>
      </w:r>
      <w:r w:rsidRPr="00E547C2">
        <w:rPr>
          <w:rFonts w:ascii="Arial" w:hAnsi="Arial" w:cs="Arial"/>
          <w:sz w:val="21"/>
          <w:szCs w:val="21"/>
        </w:rPr>
        <w:t>], el correo electrónico [</w:t>
      </w:r>
      <w:r w:rsidRPr="00E547C2">
        <w:rPr>
          <w:rFonts w:ascii="Arial" w:hAnsi="Arial" w:cs="Arial"/>
          <w:sz w:val="21"/>
          <w:szCs w:val="21"/>
          <w:highlight w:val="lightGray"/>
        </w:rPr>
        <w:t>incluir el correo electrónico</w:t>
      </w:r>
      <w:r w:rsidRPr="00E547C2">
        <w:rPr>
          <w:rFonts w:ascii="Arial" w:hAnsi="Arial" w:cs="Arial"/>
          <w:sz w:val="21"/>
          <w:szCs w:val="21"/>
        </w:rPr>
        <w:t xml:space="preserve">] y las oficinas de atención al cliente a nivel nacional, cuya información puedo consultar en </w:t>
      </w:r>
      <w:r w:rsidRPr="00E547C2">
        <w:rPr>
          <w:rFonts w:ascii="Arial" w:hAnsi="Arial" w:cs="Arial"/>
          <w:sz w:val="21"/>
          <w:szCs w:val="21"/>
          <w:highlight w:val="lightGray"/>
        </w:rPr>
        <w:t>[incluir página web de la Entidad</w:t>
      </w:r>
      <w:r w:rsidRPr="00E547C2">
        <w:rPr>
          <w:rFonts w:ascii="Arial" w:hAnsi="Arial" w:cs="Arial"/>
          <w:sz w:val="21"/>
          <w:szCs w:val="21"/>
        </w:rPr>
        <w:t>], disponibles de [</w:t>
      </w:r>
      <w:r w:rsidRPr="00E547C2">
        <w:rPr>
          <w:rFonts w:ascii="Arial" w:hAnsi="Arial" w:cs="Arial"/>
          <w:sz w:val="21"/>
          <w:szCs w:val="21"/>
          <w:highlight w:val="lightGray"/>
        </w:rPr>
        <w:t>lunes a viernes de 8:00 am a 6:00 p.m</w:t>
      </w:r>
      <w:r w:rsidRPr="00E547C2">
        <w:rPr>
          <w:rFonts w:ascii="Arial" w:hAnsi="Arial" w:cs="Arial"/>
          <w:sz w:val="21"/>
          <w:szCs w:val="21"/>
        </w:rPr>
        <w:t>].</w:t>
      </w:r>
    </w:p>
    <w:p w14:paraId="40C6F678"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 xml:space="preserve">Por todo lo anterior, he otorgado mi consentimiento a </w:t>
      </w:r>
      <w:r w:rsidRPr="00E547C2">
        <w:rPr>
          <w:rFonts w:ascii="Arial" w:hAnsi="Arial" w:cs="Arial"/>
          <w:sz w:val="21"/>
          <w:szCs w:val="21"/>
          <w:highlight w:val="lightGray"/>
        </w:rPr>
        <w:t>[Incluir nombre de la Entidad</w:t>
      </w:r>
      <w:r w:rsidRPr="00E547C2">
        <w:rPr>
          <w:rFonts w:ascii="Arial" w:hAnsi="Arial" w:cs="Arial"/>
          <w:sz w:val="21"/>
          <w:szCs w:val="21"/>
        </w:rPr>
        <w:t xml:space="preserve">] para que trate mi información personal de acuerdo con la Política de Tratamiento de Datos Personales dispuesta en </w:t>
      </w:r>
      <w:r w:rsidRPr="00E547C2">
        <w:rPr>
          <w:rFonts w:ascii="Arial" w:hAnsi="Arial" w:cs="Arial"/>
          <w:sz w:val="21"/>
          <w:szCs w:val="21"/>
          <w:highlight w:val="lightGray"/>
        </w:rPr>
        <w:t>[Incluir el link en donde se encuentra la Política de Tratamiento de Datos Personales]</w:t>
      </w:r>
      <w:r w:rsidRPr="00E547C2">
        <w:rPr>
          <w:rFonts w:ascii="Arial" w:hAnsi="Arial" w:cs="Arial"/>
          <w:sz w:val="21"/>
          <w:szCs w:val="21"/>
        </w:rPr>
        <w:t xml:space="preserve"> y que me dio a conocer antes de recolectar mis datos personales. </w:t>
      </w:r>
    </w:p>
    <w:p w14:paraId="2BEA27F8" w14:textId="77777777" w:rsidR="00985487" w:rsidRPr="00E547C2" w:rsidRDefault="00985487" w:rsidP="00985487">
      <w:pPr>
        <w:jc w:val="both"/>
        <w:rPr>
          <w:rFonts w:ascii="Arial" w:hAnsi="Arial" w:cs="Arial"/>
          <w:sz w:val="21"/>
          <w:szCs w:val="21"/>
        </w:rPr>
      </w:pPr>
      <w:r w:rsidRPr="00E547C2">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510C2EC8" w14:textId="77777777" w:rsidR="00985487" w:rsidRPr="00E547C2" w:rsidRDefault="00985487" w:rsidP="00985487">
      <w:pPr>
        <w:jc w:val="both"/>
        <w:rPr>
          <w:rFonts w:ascii="Arial" w:hAnsi="Arial" w:cs="Arial"/>
          <w:sz w:val="21"/>
          <w:szCs w:val="21"/>
        </w:rPr>
      </w:pPr>
    </w:p>
    <w:p w14:paraId="5B6B98C1" w14:textId="77777777" w:rsidR="00985487" w:rsidRPr="00E547C2" w:rsidRDefault="00985487" w:rsidP="00985487">
      <w:pPr>
        <w:jc w:val="both"/>
        <w:rPr>
          <w:rFonts w:ascii="Arial" w:hAnsi="Arial" w:cs="Arial"/>
          <w:sz w:val="21"/>
          <w:szCs w:val="21"/>
        </w:rPr>
      </w:pPr>
      <w:r w:rsidRPr="00E547C2">
        <w:rPr>
          <w:rFonts w:ascii="Arial" w:hAnsi="Arial" w:cs="Arial"/>
          <w:b/>
          <w:bCs/>
          <w:sz w:val="21"/>
          <w:szCs w:val="21"/>
        </w:rPr>
        <w:t>Nombre</w:t>
      </w:r>
      <w:r w:rsidRPr="00E547C2">
        <w:rPr>
          <w:rFonts w:ascii="Arial" w:hAnsi="Arial" w:cs="Arial"/>
          <w:sz w:val="21"/>
          <w:szCs w:val="21"/>
        </w:rPr>
        <w:t xml:space="preserve">: </w:t>
      </w:r>
      <w:r w:rsidRPr="00E547C2">
        <w:rPr>
          <w:rFonts w:ascii="Arial" w:hAnsi="Arial" w:cs="Arial"/>
          <w:sz w:val="21"/>
          <w:szCs w:val="21"/>
          <w:highlight w:val="lightGray"/>
        </w:rPr>
        <w:t>[Incluir nombre del titular de la autorización datos sensibles para la autorización de datos</w:t>
      </w:r>
      <w:r w:rsidRPr="00E547C2">
        <w:rPr>
          <w:rFonts w:ascii="Arial" w:hAnsi="Arial" w:cs="Arial"/>
          <w:sz w:val="21"/>
          <w:szCs w:val="21"/>
        </w:rPr>
        <w:t>]</w:t>
      </w:r>
    </w:p>
    <w:p w14:paraId="49D005BF" w14:textId="77777777" w:rsidR="00985487" w:rsidRPr="00E547C2" w:rsidRDefault="00985487" w:rsidP="00985487">
      <w:pPr>
        <w:jc w:val="both"/>
        <w:rPr>
          <w:rFonts w:ascii="Arial" w:hAnsi="Arial" w:cs="Arial"/>
          <w:sz w:val="21"/>
          <w:szCs w:val="21"/>
        </w:rPr>
      </w:pPr>
      <w:r w:rsidRPr="00E547C2">
        <w:rPr>
          <w:rFonts w:ascii="Arial" w:hAnsi="Arial" w:cs="Arial"/>
          <w:b/>
          <w:bCs/>
          <w:sz w:val="21"/>
          <w:szCs w:val="21"/>
        </w:rPr>
        <w:t>Firma</w:t>
      </w:r>
      <w:r w:rsidRPr="00E547C2">
        <w:rPr>
          <w:rFonts w:ascii="Arial" w:hAnsi="Arial" w:cs="Arial"/>
          <w:sz w:val="21"/>
          <w:szCs w:val="21"/>
        </w:rPr>
        <w:t>: [</w:t>
      </w:r>
      <w:r w:rsidRPr="00E547C2">
        <w:rPr>
          <w:rFonts w:ascii="Arial" w:hAnsi="Arial" w:cs="Arial"/>
          <w:sz w:val="21"/>
          <w:szCs w:val="21"/>
          <w:highlight w:val="lightGray"/>
        </w:rPr>
        <w:t>Incluir firma del titular</w:t>
      </w:r>
      <w:r w:rsidRPr="00E547C2">
        <w:rPr>
          <w:rFonts w:ascii="Arial" w:hAnsi="Arial" w:cs="Arial"/>
          <w:sz w:val="21"/>
          <w:szCs w:val="21"/>
        </w:rPr>
        <w:t>]</w:t>
      </w:r>
    </w:p>
    <w:p w14:paraId="4C793DDD" w14:textId="77777777" w:rsidR="00985487" w:rsidRPr="00E547C2" w:rsidRDefault="00985487" w:rsidP="00985487">
      <w:pPr>
        <w:jc w:val="both"/>
        <w:rPr>
          <w:rFonts w:ascii="Arial" w:hAnsi="Arial" w:cs="Arial"/>
          <w:sz w:val="21"/>
          <w:szCs w:val="21"/>
        </w:rPr>
      </w:pPr>
      <w:r w:rsidRPr="00E547C2">
        <w:rPr>
          <w:rFonts w:ascii="Arial" w:hAnsi="Arial" w:cs="Arial"/>
          <w:b/>
          <w:bCs/>
          <w:sz w:val="21"/>
          <w:szCs w:val="21"/>
        </w:rPr>
        <w:t>Identificación</w:t>
      </w:r>
      <w:r w:rsidRPr="00E547C2">
        <w:rPr>
          <w:rFonts w:ascii="Arial" w:hAnsi="Arial" w:cs="Arial"/>
          <w:sz w:val="21"/>
          <w:szCs w:val="21"/>
        </w:rPr>
        <w:t xml:space="preserve">: </w:t>
      </w:r>
      <w:r w:rsidRPr="00E547C2">
        <w:rPr>
          <w:rFonts w:ascii="Arial" w:hAnsi="Arial" w:cs="Arial"/>
          <w:sz w:val="21"/>
          <w:szCs w:val="21"/>
          <w:highlight w:val="lightGray"/>
        </w:rPr>
        <w:t>[Incluir número de identificación del titular de datos sensibles]</w:t>
      </w:r>
    </w:p>
    <w:p w14:paraId="62471A14" w14:textId="77777777" w:rsidR="00985487" w:rsidRPr="00E547C2" w:rsidRDefault="00985487" w:rsidP="00985487">
      <w:pPr>
        <w:jc w:val="both"/>
        <w:rPr>
          <w:rFonts w:ascii="Arial" w:hAnsi="Arial" w:cs="Arial"/>
          <w:sz w:val="21"/>
          <w:szCs w:val="21"/>
        </w:rPr>
      </w:pPr>
      <w:r w:rsidRPr="00E547C2">
        <w:rPr>
          <w:rFonts w:ascii="Arial" w:hAnsi="Arial" w:cs="Arial"/>
          <w:b/>
          <w:bCs/>
          <w:sz w:val="21"/>
          <w:szCs w:val="21"/>
        </w:rPr>
        <w:t>Fecha:</w:t>
      </w:r>
      <w:r w:rsidRPr="00E547C2">
        <w:rPr>
          <w:rFonts w:ascii="Arial" w:hAnsi="Arial" w:cs="Arial"/>
          <w:sz w:val="21"/>
          <w:szCs w:val="21"/>
        </w:rPr>
        <w:t xml:space="preserve"> [</w:t>
      </w:r>
      <w:r w:rsidRPr="00E547C2">
        <w:rPr>
          <w:rFonts w:ascii="Arial" w:hAnsi="Arial" w:cs="Arial"/>
          <w:sz w:val="21"/>
          <w:szCs w:val="21"/>
          <w:highlight w:val="lightGray"/>
        </w:rPr>
        <w:t>Fecha en que se puso de presente la autorización y entregó sus datos]</w:t>
      </w:r>
    </w:p>
    <w:bookmarkEnd w:id="4"/>
    <w:p w14:paraId="5CC06674" w14:textId="77777777" w:rsidR="00985487" w:rsidRPr="00E547C2" w:rsidRDefault="00985487" w:rsidP="00985487">
      <w:pPr>
        <w:tabs>
          <w:tab w:val="left" w:pos="1352"/>
        </w:tabs>
        <w:jc w:val="both"/>
        <w:rPr>
          <w:rFonts w:ascii="Arial" w:hAnsi="Arial" w:cs="Arial"/>
          <w:sz w:val="21"/>
          <w:szCs w:val="21"/>
        </w:rPr>
      </w:pPr>
    </w:p>
    <w:p w14:paraId="5C274D46" w14:textId="77777777" w:rsidR="00985487" w:rsidRPr="00E547C2" w:rsidRDefault="00985487" w:rsidP="00985487">
      <w:pPr>
        <w:widowControl w:val="0"/>
        <w:tabs>
          <w:tab w:val="left" w:pos="7780"/>
        </w:tabs>
        <w:autoSpaceDE w:val="0"/>
        <w:autoSpaceDN w:val="0"/>
        <w:adjustRightInd w:val="0"/>
        <w:ind w:right="-20"/>
        <w:jc w:val="both"/>
        <w:rPr>
          <w:rFonts w:ascii="Arial" w:hAnsi="Arial" w:cs="Arial"/>
          <w:b/>
          <w:sz w:val="21"/>
          <w:szCs w:val="21"/>
        </w:rPr>
      </w:pPr>
    </w:p>
    <w:p w14:paraId="6ACC6E2A" w14:textId="77777777" w:rsidR="00985487" w:rsidRPr="00E547C2" w:rsidRDefault="00985487" w:rsidP="00985487">
      <w:pPr>
        <w:shd w:val="clear" w:color="auto" w:fill="FFFFFF" w:themeFill="background1"/>
        <w:jc w:val="both"/>
        <w:rPr>
          <w:rFonts w:ascii="Arial" w:hAnsi="Arial" w:cs="Arial"/>
          <w:bCs/>
          <w:sz w:val="21"/>
          <w:szCs w:val="21"/>
        </w:rPr>
      </w:pPr>
    </w:p>
    <w:p w14:paraId="0D4A7C8E" w14:textId="5F3E2909" w:rsidR="008D5063" w:rsidRDefault="008D5063" w:rsidP="00985487">
      <w:pPr>
        <w:jc w:val="center"/>
        <w:rPr>
          <w:rFonts w:ascii="Arial" w:hAnsi="Arial" w:cs="Arial"/>
          <w:bCs/>
          <w:sz w:val="21"/>
          <w:szCs w:val="21"/>
        </w:rPr>
      </w:pPr>
    </w:p>
    <w:p w14:paraId="63E18C67" w14:textId="77777777" w:rsidR="00393E76" w:rsidRDefault="00393E76" w:rsidP="00985487">
      <w:pPr>
        <w:jc w:val="center"/>
        <w:rPr>
          <w:rFonts w:ascii="Arial" w:hAnsi="Arial" w:cs="Arial"/>
          <w:bCs/>
          <w:sz w:val="21"/>
          <w:szCs w:val="21"/>
        </w:rPr>
      </w:pPr>
    </w:p>
    <w:p w14:paraId="0DCE0DD2" w14:textId="77777777" w:rsidR="00393E76" w:rsidRDefault="00393E76" w:rsidP="00985487">
      <w:pPr>
        <w:jc w:val="center"/>
        <w:rPr>
          <w:rFonts w:ascii="Arial" w:hAnsi="Arial" w:cs="Arial"/>
          <w:bCs/>
          <w:sz w:val="21"/>
          <w:szCs w:val="21"/>
        </w:rPr>
      </w:pPr>
    </w:p>
    <w:p w14:paraId="340FACD2" w14:textId="77777777" w:rsidR="00393E76" w:rsidRDefault="00393E76" w:rsidP="00985487">
      <w:pPr>
        <w:jc w:val="center"/>
        <w:rPr>
          <w:rFonts w:ascii="Arial" w:hAnsi="Arial" w:cs="Arial"/>
          <w:bCs/>
          <w:sz w:val="21"/>
          <w:szCs w:val="21"/>
        </w:rPr>
      </w:pPr>
    </w:p>
    <w:p w14:paraId="54AD1924" w14:textId="77777777" w:rsidR="00393E76" w:rsidRDefault="00393E76" w:rsidP="00985487">
      <w:pPr>
        <w:jc w:val="center"/>
        <w:rPr>
          <w:rFonts w:ascii="Arial" w:hAnsi="Arial" w:cs="Arial"/>
          <w:bCs/>
          <w:sz w:val="21"/>
          <w:szCs w:val="21"/>
        </w:rPr>
      </w:pPr>
    </w:p>
    <w:p w14:paraId="17984B0F" w14:textId="77777777" w:rsidR="00393E76" w:rsidRDefault="00393E76" w:rsidP="00985487">
      <w:pPr>
        <w:jc w:val="center"/>
        <w:rPr>
          <w:rFonts w:ascii="Arial" w:hAnsi="Arial" w:cs="Arial"/>
          <w:bCs/>
          <w:sz w:val="21"/>
          <w:szCs w:val="21"/>
        </w:rPr>
      </w:pPr>
    </w:p>
    <w:p w14:paraId="1403112F" w14:textId="77777777" w:rsidR="00393E76" w:rsidRDefault="00393E76" w:rsidP="00985487">
      <w:pPr>
        <w:jc w:val="center"/>
        <w:rPr>
          <w:rFonts w:ascii="Arial" w:hAnsi="Arial" w:cs="Arial"/>
          <w:bCs/>
          <w:sz w:val="21"/>
          <w:szCs w:val="21"/>
        </w:rPr>
      </w:pPr>
    </w:p>
    <w:p w14:paraId="0AA4F8CF" w14:textId="77777777" w:rsidR="00393E76" w:rsidRDefault="00393E76" w:rsidP="00985487">
      <w:pPr>
        <w:jc w:val="center"/>
        <w:rPr>
          <w:rFonts w:ascii="Arial" w:hAnsi="Arial" w:cs="Arial"/>
          <w:bCs/>
          <w:sz w:val="21"/>
          <w:szCs w:val="21"/>
        </w:rPr>
      </w:pPr>
    </w:p>
    <w:p w14:paraId="26D1C4B1" w14:textId="77777777" w:rsidR="00393E76" w:rsidRDefault="00393E76" w:rsidP="00985487">
      <w:pPr>
        <w:jc w:val="center"/>
        <w:rPr>
          <w:rFonts w:ascii="Arial" w:hAnsi="Arial" w:cs="Arial"/>
          <w:bCs/>
          <w:sz w:val="21"/>
          <w:szCs w:val="21"/>
        </w:rPr>
      </w:pPr>
    </w:p>
    <w:p w14:paraId="64044663" w14:textId="77777777" w:rsidR="00393E76" w:rsidRDefault="00393E76" w:rsidP="00985487">
      <w:pPr>
        <w:jc w:val="center"/>
        <w:rPr>
          <w:rFonts w:ascii="Arial" w:hAnsi="Arial" w:cs="Arial"/>
          <w:bCs/>
          <w:sz w:val="21"/>
          <w:szCs w:val="21"/>
        </w:rPr>
      </w:pPr>
    </w:p>
    <w:p w14:paraId="7D030E0D" w14:textId="77777777" w:rsidR="00393E76" w:rsidRDefault="00393E76" w:rsidP="00985487">
      <w:pPr>
        <w:jc w:val="center"/>
        <w:rPr>
          <w:rFonts w:ascii="Arial" w:hAnsi="Arial" w:cs="Arial"/>
          <w:bCs/>
          <w:sz w:val="21"/>
          <w:szCs w:val="21"/>
        </w:rPr>
      </w:pPr>
    </w:p>
    <w:p w14:paraId="01AB04D5" w14:textId="77777777" w:rsidR="00393E76" w:rsidRDefault="00393E76" w:rsidP="00985487">
      <w:pPr>
        <w:jc w:val="center"/>
        <w:rPr>
          <w:rFonts w:ascii="Arial" w:hAnsi="Arial" w:cs="Arial"/>
          <w:bCs/>
          <w:sz w:val="21"/>
          <w:szCs w:val="21"/>
        </w:rPr>
      </w:pPr>
    </w:p>
    <w:p w14:paraId="26E8EF0C" w14:textId="77777777" w:rsidR="00393E76" w:rsidRDefault="00393E76" w:rsidP="00985487">
      <w:pPr>
        <w:jc w:val="center"/>
        <w:rPr>
          <w:rFonts w:ascii="Arial" w:hAnsi="Arial" w:cs="Arial"/>
          <w:bCs/>
          <w:sz w:val="21"/>
          <w:szCs w:val="21"/>
        </w:rPr>
      </w:pPr>
    </w:p>
    <w:p w14:paraId="6D28C755" w14:textId="77777777" w:rsidR="00393E76" w:rsidRDefault="00393E76" w:rsidP="00985487">
      <w:pPr>
        <w:jc w:val="center"/>
        <w:rPr>
          <w:rFonts w:ascii="Arial" w:hAnsi="Arial" w:cs="Arial"/>
          <w:bCs/>
          <w:sz w:val="21"/>
          <w:szCs w:val="21"/>
        </w:rPr>
      </w:pPr>
    </w:p>
    <w:p w14:paraId="0E0DC350" w14:textId="77777777" w:rsidR="00393E76" w:rsidRDefault="00393E76" w:rsidP="00985487">
      <w:pPr>
        <w:jc w:val="center"/>
        <w:rPr>
          <w:rFonts w:ascii="Arial" w:hAnsi="Arial" w:cs="Arial"/>
          <w:bCs/>
          <w:sz w:val="21"/>
          <w:szCs w:val="21"/>
        </w:rPr>
      </w:pPr>
    </w:p>
    <w:p w14:paraId="4DD315B9" w14:textId="77777777" w:rsidR="00393E76" w:rsidRDefault="00393E76" w:rsidP="00985487">
      <w:pPr>
        <w:jc w:val="center"/>
        <w:rPr>
          <w:rFonts w:ascii="Arial" w:hAnsi="Arial" w:cs="Arial"/>
          <w:bCs/>
          <w:sz w:val="21"/>
          <w:szCs w:val="21"/>
        </w:rPr>
      </w:pPr>
    </w:p>
    <w:p w14:paraId="1D9AC259" w14:textId="77777777" w:rsidR="00393E76" w:rsidRDefault="00393E76" w:rsidP="00985487">
      <w:pPr>
        <w:jc w:val="center"/>
        <w:rPr>
          <w:rFonts w:ascii="Arial" w:hAnsi="Arial" w:cs="Arial"/>
          <w:bCs/>
          <w:sz w:val="21"/>
          <w:szCs w:val="21"/>
        </w:rPr>
      </w:pPr>
    </w:p>
    <w:p w14:paraId="1026C343" w14:textId="77777777" w:rsidR="00393E76" w:rsidRDefault="00393E76" w:rsidP="00393E76">
      <w:pPr>
        <w:jc w:val="center"/>
        <w:rPr>
          <w:rFonts w:ascii="Arial" w:hAnsi="Arial" w:cs="Arial"/>
          <w:b/>
          <w:bCs/>
          <w:color w:val="333333"/>
          <w:sz w:val="21"/>
          <w:szCs w:val="21"/>
          <w:shd w:val="clear" w:color="auto" w:fill="FFFFFF"/>
        </w:rPr>
      </w:pPr>
      <w:r w:rsidRPr="00E547C2">
        <w:rPr>
          <w:rFonts w:ascii="Arial" w:eastAsia="Calibri" w:hAnsi="Arial" w:cs="Arial"/>
          <w:b/>
          <w:bCs/>
          <w:sz w:val="21"/>
          <w:szCs w:val="21"/>
          <w:lang w:val="es-ES"/>
        </w:rPr>
        <w:lastRenderedPageBreak/>
        <w:t xml:space="preserve">FORMATO </w:t>
      </w:r>
      <w:r>
        <w:rPr>
          <w:rFonts w:ascii="Arial" w:eastAsia="Calibri" w:hAnsi="Arial" w:cs="Arial"/>
          <w:b/>
          <w:bCs/>
          <w:sz w:val="21"/>
          <w:szCs w:val="21"/>
          <w:lang w:val="es-ES"/>
        </w:rPr>
        <w:t>20</w:t>
      </w:r>
      <w:r w:rsidRPr="00E547C2">
        <w:rPr>
          <w:rFonts w:ascii="Arial" w:eastAsia="Calibri" w:hAnsi="Arial" w:cs="Arial"/>
          <w:b/>
          <w:bCs/>
          <w:sz w:val="21"/>
          <w:szCs w:val="21"/>
          <w:lang w:val="es-ES"/>
        </w:rPr>
        <w:t xml:space="preserve"> —</w:t>
      </w:r>
      <w:r w:rsidRPr="00E547C2">
        <w:rPr>
          <w:rFonts w:ascii="Arial" w:eastAsia="Calibri" w:hAnsi="Arial" w:cs="Arial"/>
          <w:b/>
          <w:bCs/>
          <w:sz w:val="21"/>
          <w:szCs w:val="21"/>
        </w:rPr>
        <w:t xml:space="preserve"> A</w:t>
      </w:r>
      <w:r>
        <w:rPr>
          <w:rFonts w:ascii="Arial" w:eastAsia="Calibri" w:hAnsi="Arial" w:cs="Arial"/>
          <w:b/>
          <w:bCs/>
          <w:sz w:val="21"/>
          <w:szCs w:val="21"/>
        </w:rPr>
        <w:t>CREDITACI</w:t>
      </w:r>
      <w:r w:rsidRPr="00195B33">
        <w:rPr>
          <w:rFonts w:ascii="Arial" w:eastAsia="Calibri" w:hAnsi="Arial" w:cs="Arial"/>
          <w:b/>
          <w:bCs/>
          <w:sz w:val="21"/>
          <w:szCs w:val="21"/>
        </w:rPr>
        <w:t xml:space="preserve">ÓN </w:t>
      </w:r>
      <w:r w:rsidRPr="00195B33">
        <w:rPr>
          <w:rFonts w:ascii="Arial" w:hAnsi="Arial" w:cs="Arial"/>
          <w:b/>
          <w:bCs/>
          <w:sz w:val="21"/>
          <w:szCs w:val="21"/>
        </w:rPr>
        <w:t xml:space="preserve">EMPRENDIMIENTO Y/O EMPRESAS DE MUJERES </w:t>
      </w:r>
      <w:r w:rsidRPr="00195B33">
        <w:rPr>
          <w:rFonts w:ascii="Arial" w:hAnsi="Arial" w:cs="Arial"/>
          <w:b/>
          <w:bCs/>
          <w:color w:val="333333"/>
          <w:sz w:val="21"/>
          <w:szCs w:val="21"/>
          <w:shd w:val="clear" w:color="auto" w:fill="FFFFFF"/>
        </w:rPr>
        <w:t>Y/O JÓVENES EGRESADOS DEL SISTEMA DE PROTECCIÓN DEL ICBF</w:t>
      </w:r>
    </w:p>
    <w:p w14:paraId="3A1DA48D" w14:textId="77777777" w:rsidR="00393E76" w:rsidRDefault="00393E76" w:rsidP="00393E76">
      <w:pPr>
        <w:jc w:val="center"/>
        <w:rPr>
          <w:rFonts w:ascii="Arial" w:hAnsi="Arial" w:cs="Arial"/>
          <w:b/>
          <w:bCs/>
          <w:color w:val="333333"/>
          <w:sz w:val="21"/>
          <w:szCs w:val="21"/>
          <w:shd w:val="clear" w:color="auto" w:fill="FFFFFF"/>
        </w:rPr>
      </w:pPr>
    </w:p>
    <w:p w14:paraId="1E3E8C71" w14:textId="77777777" w:rsidR="00393E76" w:rsidRPr="00E547C2" w:rsidRDefault="00393E76" w:rsidP="00393E76">
      <w:pPr>
        <w:jc w:val="both"/>
        <w:rPr>
          <w:rFonts w:ascii="Arial" w:hAnsi="Arial" w:cs="Arial"/>
          <w:sz w:val="21"/>
          <w:szCs w:val="21"/>
        </w:rPr>
      </w:pPr>
    </w:p>
    <w:p w14:paraId="609E8F02" w14:textId="77777777" w:rsidR="00393E76" w:rsidRPr="00E547C2" w:rsidRDefault="00393E76" w:rsidP="00393E76">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Señores</w:t>
      </w:r>
    </w:p>
    <w:p w14:paraId="3DE13643" w14:textId="77777777" w:rsidR="00393E76" w:rsidRPr="00E547C2" w:rsidRDefault="00393E76" w:rsidP="00393E76">
      <w:pPr>
        <w:tabs>
          <w:tab w:val="left" w:pos="-142"/>
        </w:tabs>
        <w:autoSpaceDE w:val="0"/>
        <w:autoSpaceDN w:val="0"/>
        <w:adjustRightInd w:val="0"/>
        <w:jc w:val="both"/>
        <w:outlineLvl w:val="0"/>
        <w:rPr>
          <w:rFonts w:ascii="Arial" w:hAnsi="Arial" w:cs="Arial"/>
          <w:b/>
          <w:sz w:val="21"/>
          <w:szCs w:val="21"/>
          <w:highlight w:val="lightGray"/>
        </w:rPr>
      </w:pPr>
      <w:r w:rsidRPr="00E547C2">
        <w:rPr>
          <w:rFonts w:ascii="Arial" w:hAnsi="Arial" w:cs="Arial"/>
          <w:b/>
          <w:sz w:val="21"/>
          <w:szCs w:val="21"/>
          <w:highlight w:val="lightGray"/>
        </w:rPr>
        <w:t xml:space="preserve">[NOMBRE DE LA ENTIDAD] </w:t>
      </w:r>
    </w:p>
    <w:p w14:paraId="03EB8FD2" w14:textId="77777777" w:rsidR="00393E76" w:rsidRPr="00E547C2" w:rsidRDefault="00393E76" w:rsidP="00393E76">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highlight w:val="lightGray"/>
        </w:rPr>
        <w:t>[Ciudad]</w:t>
      </w:r>
      <w:r w:rsidRPr="00E547C2">
        <w:rPr>
          <w:rFonts w:ascii="Arial" w:hAnsi="Arial" w:cs="Arial"/>
          <w:sz w:val="21"/>
          <w:szCs w:val="21"/>
        </w:rPr>
        <w:t xml:space="preserve"> </w:t>
      </w:r>
    </w:p>
    <w:p w14:paraId="7EF918D8" w14:textId="77777777" w:rsidR="00393E76" w:rsidRPr="00E547C2" w:rsidRDefault="00393E76" w:rsidP="00393E76">
      <w:pPr>
        <w:jc w:val="both"/>
        <w:rPr>
          <w:rFonts w:ascii="Arial" w:eastAsiaTheme="minorHAnsi" w:hAnsi="Arial" w:cs="Arial"/>
          <w:sz w:val="21"/>
          <w:szCs w:val="21"/>
          <w:lang w:eastAsia="en-US"/>
        </w:rPr>
      </w:pPr>
    </w:p>
    <w:p w14:paraId="353B0118" w14:textId="77777777" w:rsidR="00393E76" w:rsidRPr="00E547C2" w:rsidRDefault="00393E76" w:rsidP="00393E76">
      <w:pPr>
        <w:tabs>
          <w:tab w:val="left" w:pos="-142"/>
        </w:tabs>
        <w:autoSpaceDE w:val="0"/>
        <w:autoSpaceDN w:val="0"/>
        <w:adjustRightInd w:val="0"/>
        <w:jc w:val="both"/>
        <w:rPr>
          <w:rFonts w:ascii="Arial" w:hAnsi="Arial" w:cs="Arial"/>
          <w:sz w:val="21"/>
          <w:szCs w:val="21"/>
        </w:rPr>
      </w:pPr>
    </w:p>
    <w:p w14:paraId="33A5BB7A" w14:textId="77777777" w:rsidR="00393E76" w:rsidRPr="00E547C2" w:rsidRDefault="00393E76" w:rsidP="00393E76">
      <w:pPr>
        <w:tabs>
          <w:tab w:val="left" w:pos="-142"/>
        </w:tabs>
        <w:autoSpaceDE w:val="0"/>
        <w:autoSpaceDN w:val="0"/>
        <w:adjustRightInd w:val="0"/>
        <w:jc w:val="both"/>
        <w:outlineLvl w:val="0"/>
        <w:rPr>
          <w:rFonts w:ascii="Arial" w:hAnsi="Arial" w:cs="Arial"/>
          <w:sz w:val="21"/>
          <w:szCs w:val="21"/>
          <w:highlight w:val="lightGray"/>
        </w:rPr>
      </w:pPr>
      <w:r w:rsidRPr="00E547C2">
        <w:rPr>
          <w:rFonts w:ascii="Arial" w:hAnsi="Arial" w:cs="Arial"/>
          <w:b/>
          <w:sz w:val="21"/>
          <w:szCs w:val="21"/>
        </w:rPr>
        <w:t>REFERENCIA:</w:t>
      </w:r>
      <w:r w:rsidRPr="00E547C2">
        <w:rPr>
          <w:rFonts w:ascii="Arial" w:hAnsi="Arial" w:cs="Arial"/>
          <w:sz w:val="21"/>
          <w:szCs w:val="21"/>
        </w:rPr>
        <w:tab/>
        <w:t xml:space="preserve">Proceso de Contratación </w:t>
      </w:r>
      <w:r w:rsidRPr="00E547C2">
        <w:rPr>
          <w:rFonts w:ascii="Arial" w:hAnsi="Arial" w:cs="Arial"/>
          <w:sz w:val="21"/>
          <w:szCs w:val="21"/>
          <w:highlight w:val="lightGray"/>
        </w:rPr>
        <w:t xml:space="preserve">[Incluir número del Proceso de Contratación]  </w:t>
      </w:r>
    </w:p>
    <w:p w14:paraId="78161547" w14:textId="77777777" w:rsidR="00393E76" w:rsidRPr="00E547C2" w:rsidRDefault="00393E76" w:rsidP="00393E76">
      <w:pPr>
        <w:tabs>
          <w:tab w:val="left" w:pos="-142"/>
        </w:tabs>
        <w:autoSpaceDE w:val="0"/>
        <w:autoSpaceDN w:val="0"/>
        <w:adjustRightInd w:val="0"/>
        <w:jc w:val="both"/>
        <w:outlineLvl w:val="0"/>
        <w:rPr>
          <w:rFonts w:ascii="Arial" w:hAnsi="Arial" w:cs="Arial"/>
          <w:sz w:val="21"/>
          <w:szCs w:val="21"/>
        </w:rPr>
      </w:pPr>
      <w:r w:rsidRPr="00E547C2">
        <w:rPr>
          <w:rFonts w:ascii="Arial" w:hAnsi="Arial" w:cs="Arial"/>
          <w:sz w:val="21"/>
          <w:szCs w:val="21"/>
        </w:rPr>
        <w:t xml:space="preserve">Objeto: </w:t>
      </w:r>
    </w:p>
    <w:p w14:paraId="023B3C75" w14:textId="77777777" w:rsidR="00393E76" w:rsidRPr="00E547C2" w:rsidRDefault="00393E76" w:rsidP="00393E76">
      <w:pPr>
        <w:jc w:val="both"/>
        <w:rPr>
          <w:rFonts w:ascii="Arial" w:hAnsi="Arial" w:cs="Arial"/>
          <w:sz w:val="21"/>
          <w:szCs w:val="21"/>
          <w:highlight w:val="lightGray"/>
        </w:rPr>
      </w:pPr>
    </w:p>
    <w:p w14:paraId="358B0B21" w14:textId="77777777" w:rsidR="00393E76" w:rsidRPr="00E547C2" w:rsidRDefault="00393E76" w:rsidP="00393E76">
      <w:pPr>
        <w:widowControl w:val="0"/>
        <w:jc w:val="both"/>
        <w:rPr>
          <w:rFonts w:ascii="Arial" w:hAnsi="Arial" w:cs="Arial"/>
          <w:sz w:val="21"/>
          <w:szCs w:val="21"/>
        </w:rPr>
      </w:pPr>
      <w:r w:rsidRPr="00E547C2">
        <w:rPr>
          <w:rFonts w:ascii="Arial" w:hAnsi="Arial" w:cs="Arial"/>
          <w:sz w:val="21"/>
          <w:szCs w:val="21"/>
        </w:rPr>
        <w:t>Estimados señores:</w:t>
      </w:r>
    </w:p>
    <w:p w14:paraId="3236B46D" w14:textId="77777777" w:rsidR="00393E76" w:rsidRPr="00E547C2" w:rsidRDefault="00393E76" w:rsidP="00393E76">
      <w:pPr>
        <w:jc w:val="both"/>
        <w:rPr>
          <w:rFonts w:ascii="Arial" w:eastAsiaTheme="minorHAnsi" w:hAnsi="Arial" w:cs="Arial"/>
          <w:sz w:val="21"/>
          <w:szCs w:val="21"/>
          <w:lang w:eastAsia="en-US"/>
        </w:rPr>
      </w:pPr>
    </w:p>
    <w:p w14:paraId="77B4965B" w14:textId="77777777" w:rsidR="00393E76" w:rsidRDefault="00393E76" w:rsidP="00393E76">
      <w:pPr>
        <w:jc w:val="both"/>
        <w:rPr>
          <w:rFonts w:ascii="Arial" w:eastAsiaTheme="minorHAnsi" w:hAnsi="Arial" w:cs="Arial"/>
          <w:sz w:val="21"/>
          <w:szCs w:val="21"/>
          <w:lang w:eastAsia="en-US"/>
        </w:rPr>
      </w:pPr>
      <w:r w:rsidRPr="00E547C2">
        <w:rPr>
          <w:rFonts w:ascii="Arial" w:eastAsiaTheme="minorHAnsi" w:hAnsi="Arial" w:cs="Arial"/>
          <w:sz w:val="21"/>
          <w:szCs w:val="21"/>
          <w:highlight w:val="lightGray"/>
          <w:lang w:eastAsia="en-US"/>
        </w:rPr>
        <w:t>[Incluir el nombre o integrante persona natural y contador público o d</w:t>
      </w:r>
      <w:r w:rsidRPr="00E547C2">
        <w:rPr>
          <w:rFonts w:ascii="Arial" w:eastAsiaTheme="minorHAnsi" w:hAnsi="Arial"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E547C2">
        <w:rPr>
          <w:rFonts w:ascii="Arial" w:eastAsiaTheme="minorHAnsi" w:hAnsi="Arial" w:cs="Arial"/>
          <w:sz w:val="21"/>
          <w:szCs w:val="21"/>
          <w:lang w:eastAsia="en-US"/>
        </w:rPr>
        <w:t xml:space="preserve"> identificados con </w:t>
      </w:r>
      <w:r w:rsidRPr="00E547C2">
        <w:rPr>
          <w:rFonts w:ascii="Arial" w:eastAsiaTheme="minorHAnsi" w:hAnsi="Arial" w:cs="Arial"/>
          <w:sz w:val="21"/>
          <w:szCs w:val="21"/>
          <w:highlight w:val="lightGray"/>
          <w:lang w:eastAsia="en-US"/>
        </w:rPr>
        <w:t>[Incluir el número de identificación]</w:t>
      </w:r>
      <w:r w:rsidRPr="00E547C2">
        <w:rPr>
          <w:rFonts w:ascii="Arial" w:eastAsiaTheme="minorHAnsi" w:hAnsi="Arial" w:cs="Arial"/>
          <w:sz w:val="21"/>
          <w:szCs w:val="21"/>
          <w:lang w:eastAsia="en-US"/>
        </w:rPr>
        <w:t>, actuando en representación de [</w:t>
      </w:r>
      <w:r w:rsidRPr="00E547C2">
        <w:rPr>
          <w:rFonts w:ascii="Arial" w:eastAsiaTheme="minorHAnsi" w:hAnsi="Arial" w:cs="Arial"/>
          <w:sz w:val="21"/>
          <w:szCs w:val="21"/>
          <w:highlight w:val="lightGray"/>
          <w:lang w:eastAsia="en-US"/>
        </w:rPr>
        <w:t>Indicar nombre del proponente, o integrante de proponente plural</w:t>
      </w:r>
      <w:r w:rsidRPr="00E547C2">
        <w:rPr>
          <w:rFonts w:ascii="Arial" w:eastAsiaTheme="minorHAnsi" w:hAnsi="Arial" w:cs="Arial"/>
          <w:sz w:val="21"/>
          <w:szCs w:val="21"/>
          <w:lang w:eastAsia="en-US"/>
        </w:rPr>
        <w:t xml:space="preserve">] declaramos bajo la gravedad de juramento que la sociedad se encuentra clasificada como: </w:t>
      </w:r>
      <w:r w:rsidRPr="00E547C2">
        <w:rPr>
          <w:rFonts w:ascii="Arial" w:eastAsiaTheme="minorHAnsi" w:hAnsi="Arial" w:cs="Arial"/>
          <w:sz w:val="21"/>
          <w:szCs w:val="21"/>
          <w:highlight w:val="lightGray"/>
          <w:lang w:eastAsia="en-US"/>
        </w:rPr>
        <w:t xml:space="preserve">[Indicar si es </w:t>
      </w:r>
      <w:r w:rsidRPr="007E2DED">
        <w:rPr>
          <w:rFonts w:ascii="Arial" w:hAnsi="Arial" w:cs="Arial"/>
          <w:sz w:val="21"/>
          <w:szCs w:val="21"/>
        </w:rPr>
        <w:t xml:space="preserve">emprendimiento y/o empresas de mujeres </w:t>
      </w:r>
      <w:r w:rsidRPr="007E2DED">
        <w:rPr>
          <w:rFonts w:ascii="Arial" w:hAnsi="Arial" w:cs="Arial"/>
          <w:color w:val="333333"/>
          <w:sz w:val="21"/>
          <w:szCs w:val="21"/>
          <w:shd w:val="clear" w:color="auto" w:fill="FFFFFF"/>
        </w:rPr>
        <w:t>y/o jóvenes egresados del sistema de protección del icbf</w:t>
      </w:r>
      <w:r w:rsidRPr="00E547C2">
        <w:rPr>
          <w:rFonts w:ascii="Arial" w:eastAsiaTheme="minorHAnsi" w:hAnsi="Arial" w:cs="Arial"/>
          <w:sz w:val="21"/>
          <w:szCs w:val="21"/>
          <w:highlight w:val="lightGray"/>
          <w:lang w:eastAsia="en-US"/>
        </w:rPr>
        <w:t>]</w:t>
      </w:r>
      <w:r>
        <w:rPr>
          <w:rFonts w:ascii="Arial" w:eastAsiaTheme="minorHAnsi" w:hAnsi="Arial" w:cs="Arial"/>
          <w:sz w:val="21"/>
          <w:szCs w:val="21"/>
          <w:lang w:eastAsia="en-US"/>
        </w:rPr>
        <w:t>; lo anterior, teniendo en cuenta que cumplimos con akguno de los siguientes requisitos:</w:t>
      </w:r>
    </w:p>
    <w:p w14:paraId="65F91C50" w14:textId="77777777" w:rsidR="00393E76" w:rsidRDefault="00393E76" w:rsidP="00393E76">
      <w:pPr>
        <w:jc w:val="both"/>
        <w:rPr>
          <w:rFonts w:ascii="Arial" w:eastAsiaTheme="minorHAnsi" w:hAnsi="Arial" w:cs="Arial"/>
          <w:sz w:val="21"/>
          <w:szCs w:val="21"/>
          <w:lang w:eastAsia="en-US"/>
        </w:rPr>
      </w:pPr>
    </w:p>
    <w:p w14:paraId="20C021A0" w14:textId="77777777" w:rsidR="00393E76" w:rsidRDefault="00393E76" w:rsidP="00393E76">
      <w:pPr>
        <w:jc w:val="both"/>
        <w:rPr>
          <w:rFonts w:ascii="Arial" w:hAnsi="Arial" w:cs="Arial"/>
          <w:b/>
          <w:bCs/>
          <w:sz w:val="21"/>
          <w:szCs w:val="21"/>
        </w:rPr>
      </w:pPr>
      <w:r w:rsidRPr="00195B33">
        <w:rPr>
          <w:rFonts w:ascii="Arial" w:hAnsi="Arial" w:cs="Arial"/>
          <w:b/>
          <w:bCs/>
          <w:sz w:val="21"/>
          <w:szCs w:val="21"/>
        </w:rPr>
        <w:t>EMPRENDIMIENTO Y/O EMPRESAS DE MUJERES</w:t>
      </w:r>
      <w:r>
        <w:rPr>
          <w:rFonts w:ascii="Arial" w:hAnsi="Arial" w:cs="Arial"/>
          <w:b/>
          <w:bCs/>
          <w:sz w:val="21"/>
          <w:szCs w:val="21"/>
        </w:rPr>
        <w:t xml:space="preserve">: </w:t>
      </w:r>
      <w:r w:rsidRPr="00E547C2">
        <w:rPr>
          <w:rFonts w:ascii="Arial" w:eastAsiaTheme="minorHAnsi" w:hAnsi="Arial" w:cs="Arial"/>
          <w:sz w:val="21"/>
          <w:szCs w:val="21"/>
          <w:highlight w:val="lightGray"/>
          <w:lang w:eastAsia="en-US"/>
        </w:rPr>
        <w:t>[</w:t>
      </w:r>
      <w:r>
        <w:rPr>
          <w:rFonts w:ascii="Arial" w:eastAsiaTheme="minorHAnsi" w:hAnsi="Arial" w:cs="Arial"/>
          <w:sz w:val="21"/>
          <w:szCs w:val="21"/>
          <w:highlight w:val="lightGray"/>
          <w:lang w:eastAsia="en-US"/>
        </w:rPr>
        <w:t>Indicar qué requisitos cumple y el documento que aporta para su acreditación</w:t>
      </w:r>
      <w:r w:rsidRPr="00E547C2">
        <w:rPr>
          <w:rFonts w:ascii="Arial" w:eastAsiaTheme="minorHAnsi" w:hAnsi="Arial" w:cs="Arial"/>
          <w:sz w:val="21"/>
          <w:szCs w:val="21"/>
          <w:highlight w:val="lightGray"/>
          <w:lang w:eastAsia="en-US"/>
        </w:rPr>
        <w:t>]</w:t>
      </w:r>
    </w:p>
    <w:p w14:paraId="05D6B492" w14:textId="77777777" w:rsidR="00393E76" w:rsidRDefault="00393E76" w:rsidP="00393E76">
      <w:pPr>
        <w:jc w:val="both"/>
        <w:rPr>
          <w:rFonts w:ascii="Arial" w:hAnsi="Arial" w:cs="Arial"/>
          <w:b/>
          <w:bCs/>
          <w:sz w:val="21"/>
          <w:szCs w:val="21"/>
        </w:rPr>
      </w:pPr>
    </w:p>
    <w:tbl>
      <w:tblPr>
        <w:tblStyle w:val="Tablaconcuadrcula"/>
        <w:tblW w:w="0" w:type="auto"/>
        <w:tblLook w:val="04A0" w:firstRow="1" w:lastRow="0" w:firstColumn="1" w:lastColumn="0" w:noHBand="0" w:noVBand="1"/>
      </w:tblPr>
      <w:tblGrid>
        <w:gridCol w:w="3256"/>
        <w:gridCol w:w="3257"/>
        <w:gridCol w:w="3257"/>
      </w:tblGrid>
      <w:tr w:rsidR="00393E76" w:rsidRPr="00456364" w14:paraId="45097093" w14:textId="77777777" w:rsidTr="00A47584">
        <w:tc>
          <w:tcPr>
            <w:tcW w:w="3256" w:type="dxa"/>
          </w:tcPr>
          <w:p w14:paraId="18D9F66B" w14:textId="77777777" w:rsidR="00393E76" w:rsidRPr="00456364" w:rsidRDefault="00393E76" w:rsidP="00A47584">
            <w:pPr>
              <w:jc w:val="center"/>
              <w:rPr>
                <w:rFonts w:ascii="Arial" w:eastAsiaTheme="minorHAnsi" w:hAnsi="Arial" w:cs="Arial"/>
                <w:b/>
                <w:bCs/>
                <w:sz w:val="20"/>
                <w:szCs w:val="20"/>
                <w:lang w:eastAsia="en-US"/>
              </w:rPr>
            </w:pPr>
            <w:r w:rsidRPr="00456364">
              <w:rPr>
                <w:rFonts w:ascii="Arial" w:eastAsiaTheme="minorHAnsi" w:hAnsi="Arial" w:cs="Arial"/>
                <w:b/>
                <w:bCs/>
                <w:sz w:val="20"/>
                <w:szCs w:val="20"/>
                <w:lang w:eastAsia="en-US"/>
              </w:rPr>
              <w:t>CRITERIO</w:t>
            </w:r>
          </w:p>
        </w:tc>
        <w:tc>
          <w:tcPr>
            <w:tcW w:w="3257" w:type="dxa"/>
          </w:tcPr>
          <w:p w14:paraId="7CCF353E" w14:textId="77777777" w:rsidR="00393E76" w:rsidRPr="00456364" w:rsidRDefault="00393E76" w:rsidP="00A47584">
            <w:pPr>
              <w:jc w:val="center"/>
              <w:rPr>
                <w:rFonts w:ascii="Arial" w:eastAsiaTheme="minorHAnsi" w:hAnsi="Arial" w:cs="Arial"/>
                <w:b/>
                <w:bCs/>
                <w:sz w:val="20"/>
                <w:szCs w:val="20"/>
                <w:lang w:eastAsia="en-US"/>
              </w:rPr>
            </w:pPr>
            <w:r w:rsidRPr="00456364">
              <w:rPr>
                <w:rFonts w:ascii="Arial" w:eastAsiaTheme="minorHAnsi" w:hAnsi="Arial" w:cs="Arial"/>
                <w:b/>
                <w:bCs/>
                <w:sz w:val="20"/>
                <w:szCs w:val="20"/>
                <w:lang w:eastAsia="en-US"/>
              </w:rPr>
              <w:t>CUMPLE</w:t>
            </w:r>
          </w:p>
        </w:tc>
        <w:tc>
          <w:tcPr>
            <w:tcW w:w="3257" w:type="dxa"/>
          </w:tcPr>
          <w:p w14:paraId="343A8B94" w14:textId="77777777" w:rsidR="00393E76" w:rsidRPr="00456364" w:rsidRDefault="00393E76" w:rsidP="00A47584">
            <w:pPr>
              <w:jc w:val="both"/>
              <w:rPr>
                <w:rFonts w:ascii="Arial" w:eastAsiaTheme="minorHAnsi" w:hAnsi="Arial" w:cs="Arial"/>
                <w:b/>
                <w:bCs/>
                <w:sz w:val="20"/>
                <w:szCs w:val="20"/>
                <w:lang w:eastAsia="en-US"/>
              </w:rPr>
            </w:pPr>
            <w:r w:rsidRPr="00456364">
              <w:rPr>
                <w:rFonts w:ascii="Arial" w:eastAsiaTheme="minorHAnsi" w:hAnsi="Arial" w:cs="Arial"/>
                <w:b/>
                <w:bCs/>
                <w:sz w:val="20"/>
                <w:szCs w:val="20"/>
                <w:lang w:eastAsia="en-US"/>
              </w:rPr>
              <w:t>DOCUMENTO SOPORTE APORTADO CON PROPUESTA</w:t>
            </w:r>
          </w:p>
        </w:tc>
      </w:tr>
      <w:tr w:rsidR="00393E76" w:rsidRPr="00456364" w14:paraId="5E6C39C1" w14:textId="77777777" w:rsidTr="00A47584">
        <w:tc>
          <w:tcPr>
            <w:tcW w:w="3256" w:type="dxa"/>
          </w:tcPr>
          <w:p w14:paraId="1630A001" w14:textId="77777777" w:rsidR="00393E76" w:rsidRPr="00456364" w:rsidRDefault="00393E76" w:rsidP="00A47584">
            <w:pPr>
              <w:jc w:val="both"/>
              <w:rPr>
                <w:rFonts w:ascii="Arial" w:eastAsiaTheme="minorHAnsi" w:hAnsi="Arial" w:cs="Arial"/>
                <w:sz w:val="20"/>
                <w:szCs w:val="20"/>
                <w:lang w:eastAsia="en-US"/>
              </w:rPr>
            </w:pPr>
            <w:r w:rsidRPr="00456364">
              <w:rPr>
                <w:rFonts w:ascii="Arial" w:hAnsi="Arial" w:cs="Arial"/>
                <w:color w:val="333333"/>
                <w:sz w:val="20"/>
                <w:szCs w:val="20"/>
                <w:shd w:val="clear" w:color="auto" w:fill="FFFFFF"/>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3257" w:type="dxa"/>
          </w:tcPr>
          <w:p w14:paraId="62770FB7" w14:textId="77777777" w:rsidR="00393E76" w:rsidRPr="00456364" w:rsidRDefault="00393E76" w:rsidP="00A47584">
            <w:pPr>
              <w:jc w:val="both"/>
              <w:rPr>
                <w:rFonts w:ascii="Arial" w:eastAsiaTheme="minorHAnsi" w:hAnsi="Arial" w:cs="Arial"/>
                <w:sz w:val="20"/>
                <w:szCs w:val="20"/>
                <w:lang w:eastAsia="en-US"/>
              </w:rPr>
            </w:pPr>
          </w:p>
        </w:tc>
        <w:tc>
          <w:tcPr>
            <w:tcW w:w="3257" w:type="dxa"/>
          </w:tcPr>
          <w:p w14:paraId="0CA2D905" w14:textId="77777777" w:rsidR="00393E76" w:rsidRPr="00456364" w:rsidRDefault="00393E76" w:rsidP="00A47584">
            <w:pPr>
              <w:jc w:val="both"/>
              <w:rPr>
                <w:rFonts w:ascii="Arial" w:eastAsiaTheme="minorHAnsi" w:hAnsi="Arial" w:cs="Arial"/>
                <w:sz w:val="20"/>
                <w:szCs w:val="20"/>
                <w:lang w:eastAsia="en-US"/>
              </w:rPr>
            </w:pPr>
          </w:p>
        </w:tc>
      </w:tr>
      <w:tr w:rsidR="00393E76" w:rsidRPr="00456364" w14:paraId="78D12B36" w14:textId="77777777" w:rsidTr="00A47584">
        <w:tc>
          <w:tcPr>
            <w:tcW w:w="3256" w:type="dxa"/>
          </w:tcPr>
          <w:p w14:paraId="78F09001" w14:textId="77777777" w:rsidR="00393E76" w:rsidRPr="00456364" w:rsidRDefault="00393E76" w:rsidP="00A47584">
            <w:pPr>
              <w:jc w:val="both"/>
              <w:rPr>
                <w:rFonts w:ascii="Arial" w:eastAsiaTheme="minorHAnsi" w:hAnsi="Arial" w:cs="Arial"/>
                <w:sz w:val="20"/>
                <w:szCs w:val="20"/>
                <w:lang w:eastAsia="en-US"/>
              </w:rPr>
            </w:pPr>
            <w:r w:rsidRPr="00456364">
              <w:rPr>
                <w:rFonts w:ascii="Arial" w:hAnsi="Arial" w:cs="Arial"/>
                <w:color w:val="333333"/>
                <w:sz w:val="20"/>
                <w:szCs w:val="20"/>
                <w:shd w:val="clear" w:color="auto" w:fill="FFFFFF"/>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w:t>
            </w:r>
            <w:r w:rsidRPr="00456364">
              <w:rPr>
                <w:rFonts w:ascii="Arial" w:hAnsi="Arial" w:cs="Arial"/>
                <w:color w:val="333333"/>
                <w:sz w:val="20"/>
                <w:szCs w:val="20"/>
                <w:shd w:val="clear" w:color="auto" w:fill="FFFFFF"/>
              </w:rPr>
              <w:lastRenderedPageBreak/>
              <w:t>organización de la empresa se encuentran ubicados en un nivel de mando o los que por su jerarquía desempeñan cargos encaminados al cumplimiento de funciones orientadas a representar al empleador.</w:t>
            </w:r>
          </w:p>
        </w:tc>
        <w:tc>
          <w:tcPr>
            <w:tcW w:w="3257" w:type="dxa"/>
          </w:tcPr>
          <w:p w14:paraId="3FD16FF9" w14:textId="77777777" w:rsidR="00393E76" w:rsidRPr="00456364" w:rsidRDefault="00393E76" w:rsidP="00A47584">
            <w:pPr>
              <w:jc w:val="both"/>
              <w:rPr>
                <w:rFonts w:ascii="Arial" w:eastAsiaTheme="minorHAnsi" w:hAnsi="Arial" w:cs="Arial"/>
                <w:sz w:val="20"/>
                <w:szCs w:val="20"/>
                <w:lang w:eastAsia="en-US"/>
              </w:rPr>
            </w:pPr>
          </w:p>
        </w:tc>
        <w:tc>
          <w:tcPr>
            <w:tcW w:w="3257" w:type="dxa"/>
          </w:tcPr>
          <w:p w14:paraId="60C175CD" w14:textId="77777777" w:rsidR="00393E76" w:rsidRPr="00456364" w:rsidRDefault="00393E76" w:rsidP="00A47584">
            <w:pPr>
              <w:jc w:val="both"/>
              <w:rPr>
                <w:rFonts w:ascii="Arial" w:eastAsiaTheme="minorHAnsi" w:hAnsi="Arial" w:cs="Arial"/>
                <w:sz w:val="20"/>
                <w:szCs w:val="20"/>
                <w:lang w:eastAsia="en-US"/>
              </w:rPr>
            </w:pPr>
          </w:p>
        </w:tc>
      </w:tr>
      <w:tr w:rsidR="00393E76" w:rsidRPr="00456364" w14:paraId="247D0B9D" w14:textId="77777777" w:rsidTr="00A47584">
        <w:tc>
          <w:tcPr>
            <w:tcW w:w="3256" w:type="dxa"/>
          </w:tcPr>
          <w:p w14:paraId="0B73AC7C" w14:textId="77777777" w:rsidR="00393E76" w:rsidRPr="00456364" w:rsidRDefault="00393E76" w:rsidP="00A47584">
            <w:pPr>
              <w:jc w:val="both"/>
              <w:rPr>
                <w:rFonts w:ascii="Arial" w:eastAsiaTheme="minorHAnsi" w:hAnsi="Arial" w:cs="Arial"/>
                <w:sz w:val="20"/>
                <w:szCs w:val="20"/>
                <w:lang w:eastAsia="en-US"/>
              </w:rPr>
            </w:pPr>
            <w:r w:rsidRPr="00456364">
              <w:rPr>
                <w:rFonts w:ascii="Arial" w:hAnsi="Arial" w:cs="Arial"/>
                <w:color w:val="333333"/>
                <w:sz w:val="20"/>
                <w:szCs w:val="20"/>
                <w:shd w:val="clear" w:color="auto" w:fill="FFFFFF"/>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tc>
        <w:tc>
          <w:tcPr>
            <w:tcW w:w="3257" w:type="dxa"/>
          </w:tcPr>
          <w:p w14:paraId="6FACB9E1" w14:textId="77777777" w:rsidR="00393E76" w:rsidRPr="00456364" w:rsidRDefault="00393E76" w:rsidP="00A47584">
            <w:pPr>
              <w:jc w:val="both"/>
              <w:rPr>
                <w:rFonts w:ascii="Arial" w:eastAsiaTheme="minorHAnsi" w:hAnsi="Arial" w:cs="Arial"/>
                <w:sz w:val="20"/>
                <w:szCs w:val="20"/>
                <w:lang w:eastAsia="en-US"/>
              </w:rPr>
            </w:pPr>
          </w:p>
        </w:tc>
        <w:tc>
          <w:tcPr>
            <w:tcW w:w="3257" w:type="dxa"/>
          </w:tcPr>
          <w:p w14:paraId="5063ECB7" w14:textId="77777777" w:rsidR="00393E76" w:rsidRPr="00456364" w:rsidRDefault="00393E76" w:rsidP="00A47584">
            <w:pPr>
              <w:jc w:val="both"/>
              <w:rPr>
                <w:rFonts w:ascii="Arial" w:eastAsiaTheme="minorHAnsi" w:hAnsi="Arial" w:cs="Arial"/>
                <w:sz w:val="20"/>
                <w:szCs w:val="20"/>
                <w:lang w:eastAsia="en-US"/>
              </w:rPr>
            </w:pPr>
          </w:p>
        </w:tc>
      </w:tr>
      <w:tr w:rsidR="00393E76" w:rsidRPr="00456364" w14:paraId="0F7D6346" w14:textId="77777777" w:rsidTr="00A47584">
        <w:tc>
          <w:tcPr>
            <w:tcW w:w="3256" w:type="dxa"/>
          </w:tcPr>
          <w:p w14:paraId="6C33456C" w14:textId="77777777" w:rsidR="00393E76" w:rsidRPr="00456364" w:rsidRDefault="00393E76" w:rsidP="00A47584">
            <w:pPr>
              <w:jc w:val="both"/>
              <w:rPr>
                <w:rFonts w:ascii="Arial" w:eastAsiaTheme="minorHAnsi" w:hAnsi="Arial" w:cs="Arial"/>
                <w:sz w:val="20"/>
                <w:szCs w:val="20"/>
                <w:lang w:eastAsia="en-US"/>
              </w:rPr>
            </w:pPr>
            <w:r w:rsidRPr="00456364">
              <w:rPr>
                <w:rFonts w:ascii="Arial" w:hAnsi="Arial" w:cs="Arial"/>
                <w:color w:val="333333"/>
                <w:sz w:val="20"/>
                <w:szCs w:val="20"/>
                <w:shd w:val="clear" w:color="auto" w:fill="FFFFFF"/>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tc>
        <w:tc>
          <w:tcPr>
            <w:tcW w:w="3257" w:type="dxa"/>
          </w:tcPr>
          <w:p w14:paraId="05FB33B4" w14:textId="77777777" w:rsidR="00393E76" w:rsidRPr="00456364" w:rsidRDefault="00393E76" w:rsidP="00A47584">
            <w:pPr>
              <w:jc w:val="both"/>
              <w:rPr>
                <w:rFonts w:ascii="Arial" w:eastAsiaTheme="minorHAnsi" w:hAnsi="Arial" w:cs="Arial"/>
                <w:sz w:val="20"/>
                <w:szCs w:val="20"/>
                <w:lang w:eastAsia="en-US"/>
              </w:rPr>
            </w:pPr>
          </w:p>
        </w:tc>
        <w:tc>
          <w:tcPr>
            <w:tcW w:w="3257" w:type="dxa"/>
          </w:tcPr>
          <w:p w14:paraId="10FB306C" w14:textId="77777777" w:rsidR="00393E76" w:rsidRPr="00456364" w:rsidRDefault="00393E76" w:rsidP="00A47584">
            <w:pPr>
              <w:jc w:val="both"/>
              <w:rPr>
                <w:rFonts w:ascii="Arial" w:eastAsiaTheme="minorHAnsi" w:hAnsi="Arial" w:cs="Arial"/>
                <w:sz w:val="20"/>
                <w:szCs w:val="20"/>
                <w:lang w:eastAsia="en-US"/>
              </w:rPr>
            </w:pPr>
          </w:p>
        </w:tc>
      </w:tr>
    </w:tbl>
    <w:p w14:paraId="58562535" w14:textId="77777777" w:rsidR="00393E76" w:rsidRDefault="00393E76" w:rsidP="00393E76">
      <w:pPr>
        <w:jc w:val="both"/>
        <w:rPr>
          <w:rFonts w:ascii="Arial" w:eastAsiaTheme="minorHAnsi" w:hAnsi="Arial" w:cs="Arial"/>
          <w:sz w:val="21"/>
          <w:szCs w:val="21"/>
          <w:lang w:eastAsia="en-US"/>
        </w:rPr>
      </w:pPr>
    </w:p>
    <w:p w14:paraId="7BDE459B" w14:textId="77777777" w:rsidR="00393E76" w:rsidRPr="00456364" w:rsidRDefault="00393E76" w:rsidP="00393E76">
      <w:pPr>
        <w:jc w:val="both"/>
        <w:rPr>
          <w:rFonts w:ascii="Arial" w:eastAsiaTheme="minorHAnsi" w:hAnsi="Arial" w:cs="Arial"/>
          <w:sz w:val="21"/>
          <w:szCs w:val="21"/>
          <w:lang w:eastAsia="en-US"/>
        </w:rPr>
      </w:pPr>
      <w:r w:rsidRPr="00456364">
        <w:rPr>
          <w:rFonts w:ascii="Arial" w:eastAsiaTheme="minorHAnsi" w:hAnsi="Arial" w:cs="Arial"/>
          <w:b/>
          <w:bCs/>
          <w:sz w:val="21"/>
          <w:szCs w:val="21"/>
          <w:lang w:eastAsia="en-US"/>
        </w:rPr>
        <w:t xml:space="preserve">NOTA: </w:t>
      </w:r>
      <w:r w:rsidRPr="00456364">
        <w:rPr>
          <w:rFonts w:ascii="Arial" w:hAnsi="Arial" w:cs="Arial"/>
          <w:color w:val="333333"/>
          <w:sz w:val="21"/>
          <w:szCs w:val="21"/>
          <w:shd w:val="clear" w:color="auto" w:fill="FFFFFF"/>
        </w:rPr>
        <w:t>Respecto a los incentivos contractuales para los emprendimientos y empresas de mujeres, las certificaciones que se aporten deben expedirse bajo la gravedad de juramento con una fecha de máximo treinta (30) días calendario anteriores a la prevista para el cierre del procedimiento de selección.</w:t>
      </w:r>
    </w:p>
    <w:p w14:paraId="192145F8" w14:textId="77777777" w:rsidR="00393E76" w:rsidRDefault="00393E76" w:rsidP="00393E76">
      <w:pPr>
        <w:jc w:val="both"/>
        <w:rPr>
          <w:rFonts w:ascii="Arial" w:eastAsiaTheme="minorHAnsi" w:hAnsi="Arial" w:cs="Arial"/>
          <w:sz w:val="21"/>
          <w:szCs w:val="21"/>
          <w:lang w:eastAsia="en-US"/>
        </w:rPr>
      </w:pPr>
    </w:p>
    <w:p w14:paraId="2C85FBE9" w14:textId="77777777" w:rsidR="00393E76" w:rsidRDefault="00393E76" w:rsidP="00393E76">
      <w:pPr>
        <w:jc w:val="both"/>
        <w:rPr>
          <w:rFonts w:ascii="Arial" w:hAnsi="Arial" w:cs="Arial"/>
          <w:b/>
          <w:bCs/>
          <w:color w:val="333333"/>
          <w:sz w:val="21"/>
          <w:szCs w:val="21"/>
          <w:shd w:val="clear" w:color="auto" w:fill="FFFFFF"/>
        </w:rPr>
      </w:pPr>
      <w:r w:rsidRPr="00195B33">
        <w:rPr>
          <w:rFonts w:ascii="Arial" w:hAnsi="Arial" w:cs="Arial"/>
          <w:b/>
          <w:bCs/>
          <w:sz w:val="21"/>
          <w:szCs w:val="21"/>
        </w:rPr>
        <w:t xml:space="preserve">EMPRENDIMIENTO Y/O EMPRESAS DE </w:t>
      </w:r>
      <w:r w:rsidRPr="00195B33">
        <w:rPr>
          <w:rFonts w:ascii="Arial" w:hAnsi="Arial" w:cs="Arial"/>
          <w:b/>
          <w:bCs/>
          <w:color w:val="333333"/>
          <w:sz w:val="21"/>
          <w:szCs w:val="21"/>
          <w:shd w:val="clear" w:color="auto" w:fill="FFFFFF"/>
        </w:rPr>
        <w:t>JÓVENES EGRESADOS DEL SISTEMA DE PROTECCIÓN DEL ICBF</w:t>
      </w:r>
      <w:r>
        <w:rPr>
          <w:rFonts w:ascii="Arial" w:hAnsi="Arial" w:cs="Arial"/>
          <w:b/>
          <w:bCs/>
          <w:color w:val="333333"/>
          <w:sz w:val="21"/>
          <w:szCs w:val="21"/>
          <w:shd w:val="clear" w:color="auto" w:fill="FFFFFF"/>
        </w:rPr>
        <w:t>:</w:t>
      </w:r>
    </w:p>
    <w:p w14:paraId="2B1DD1B1" w14:textId="77777777" w:rsidR="00393E76" w:rsidRPr="00B8381F" w:rsidRDefault="00393E76" w:rsidP="00393E76">
      <w:pPr>
        <w:spacing w:before="100" w:beforeAutospacing="1" w:after="100" w:afterAutospacing="1"/>
        <w:jc w:val="both"/>
        <w:rPr>
          <w:rFonts w:ascii="Arial" w:hAnsi="Arial" w:cs="Arial"/>
          <w:noProof w:val="0"/>
          <w:sz w:val="21"/>
          <w:szCs w:val="21"/>
          <w:lang w:eastAsia="es-MX"/>
        </w:rPr>
      </w:pPr>
      <w:r w:rsidRPr="00B8381F">
        <w:rPr>
          <w:rFonts w:ascii="Arial" w:hAnsi="Arial" w:cs="Arial"/>
          <w:noProof w:val="0"/>
          <w:sz w:val="21"/>
          <w:szCs w:val="21"/>
          <w:lang w:eastAsia="es-MX"/>
        </w:rPr>
        <w:t>El proponente podrá acreditar la condición mediante certificación expedida por el ICBF, en la que conste que:</w:t>
      </w:r>
    </w:p>
    <w:p w14:paraId="3202480C" w14:textId="77777777" w:rsidR="00393E76" w:rsidRPr="00B8381F" w:rsidRDefault="00393E76" w:rsidP="00393E76">
      <w:pPr>
        <w:numPr>
          <w:ilvl w:val="0"/>
          <w:numId w:val="46"/>
        </w:numPr>
        <w:spacing w:before="100" w:beforeAutospacing="1" w:after="100" w:afterAutospacing="1"/>
        <w:jc w:val="both"/>
        <w:rPr>
          <w:rFonts w:ascii="Arial" w:hAnsi="Arial" w:cs="Arial"/>
          <w:noProof w:val="0"/>
          <w:sz w:val="21"/>
          <w:szCs w:val="21"/>
          <w:lang w:eastAsia="es-MX"/>
        </w:rPr>
      </w:pPr>
      <w:r w:rsidRPr="00B8381F">
        <w:rPr>
          <w:rFonts w:ascii="Arial" w:hAnsi="Arial" w:cs="Arial"/>
          <w:noProof w:val="0"/>
          <w:sz w:val="21"/>
          <w:szCs w:val="21"/>
          <w:lang w:eastAsia="es-MX"/>
        </w:rPr>
        <w:t>Uno o varios de los socios, fundadores o representantes legales,</w:t>
      </w:r>
    </w:p>
    <w:p w14:paraId="1C92B88C" w14:textId="77777777" w:rsidR="00393E76" w:rsidRPr="00B8381F" w:rsidRDefault="00393E76" w:rsidP="00393E76">
      <w:pPr>
        <w:numPr>
          <w:ilvl w:val="0"/>
          <w:numId w:val="46"/>
        </w:numPr>
        <w:spacing w:before="100" w:beforeAutospacing="1" w:after="100" w:afterAutospacing="1"/>
        <w:jc w:val="both"/>
        <w:rPr>
          <w:rFonts w:ascii="Arial" w:hAnsi="Arial" w:cs="Arial"/>
          <w:noProof w:val="0"/>
          <w:sz w:val="21"/>
          <w:szCs w:val="21"/>
          <w:lang w:eastAsia="es-MX"/>
        </w:rPr>
      </w:pPr>
      <w:r w:rsidRPr="00B8381F">
        <w:rPr>
          <w:rFonts w:ascii="Arial" w:hAnsi="Arial" w:cs="Arial"/>
          <w:noProof w:val="0"/>
          <w:sz w:val="21"/>
          <w:szCs w:val="21"/>
          <w:lang w:eastAsia="es-MX"/>
        </w:rPr>
        <w:t>Son jóvenes egresados del Sistema de Protección del ICBF.</w:t>
      </w:r>
    </w:p>
    <w:p w14:paraId="43BE9193" w14:textId="77777777" w:rsidR="00393E76" w:rsidRPr="00E547C2" w:rsidRDefault="00393E76" w:rsidP="00393E76">
      <w:pPr>
        <w:jc w:val="both"/>
        <w:rPr>
          <w:rFonts w:ascii="Arial" w:eastAsiaTheme="minorHAnsi" w:hAnsi="Arial" w:cs="Arial"/>
          <w:sz w:val="21"/>
          <w:szCs w:val="21"/>
          <w:lang w:eastAsia="en-US"/>
        </w:rPr>
      </w:pPr>
      <w:r>
        <w:rPr>
          <w:rFonts w:ascii="Arial" w:eastAsiaTheme="minorHAnsi" w:hAnsi="Arial" w:cs="Arial"/>
          <w:sz w:val="21"/>
          <w:szCs w:val="21"/>
          <w:lang w:eastAsia="en-US"/>
        </w:rPr>
        <w:t>En virtud de lo anterior, se anexan los soportes mediante los que acreditamos dicha condición.</w:t>
      </w:r>
      <w:r w:rsidRPr="00E547C2">
        <w:rPr>
          <w:rFonts w:ascii="Arial" w:eastAsiaTheme="minorHAnsi" w:hAnsi="Arial" w:cs="Arial"/>
          <w:sz w:val="21"/>
          <w:szCs w:val="21"/>
          <w:lang w:eastAsia="en-US"/>
        </w:rPr>
        <w:t xml:space="preserve"> </w:t>
      </w:r>
    </w:p>
    <w:p w14:paraId="00E38F85" w14:textId="77777777" w:rsidR="00393E76" w:rsidRPr="00E547C2" w:rsidRDefault="00393E76" w:rsidP="00393E76">
      <w:pPr>
        <w:widowControl w:val="0"/>
        <w:jc w:val="both"/>
        <w:rPr>
          <w:rFonts w:ascii="Arial" w:hAnsi="Arial" w:cs="Arial"/>
          <w:sz w:val="21"/>
          <w:szCs w:val="21"/>
        </w:rPr>
      </w:pPr>
    </w:p>
    <w:p w14:paraId="35058FFF" w14:textId="77777777" w:rsidR="00393E76" w:rsidRPr="00E547C2" w:rsidRDefault="00393E76" w:rsidP="00393E76">
      <w:pPr>
        <w:jc w:val="both"/>
        <w:rPr>
          <w:rFonts w:ascii="Arial" w:eastAsiaTheme="minorHAnsi" w:hAnsi="Arial" w:cs="Arial"/>
          <w:b/>
          <w:sz w:val="21"/>
          <w:szCs w:val="21"/>
          <w:lang w:eastAsia="en-US"/>
        </w:rPr>
      </w:pPr>
      <w:r w:rsidRPr="00E547C2">
        <w:rPr>
          <w:rFonts w:ascii="Arial" w:hAnsi="Arial" w:cs="Arial"/>
          <w:sz w:val="21"/>
          <w:szCs w:val="21"/>
        </w:rPr>
        <w:t xml:space="preserve">En constancia, se firma en </w:t>
      </w:r>
      <w:r w:rsidRPr="00E547C2">
        <w:rPr>
          <w:rFonts w:ascii="Arial" w:hAnsi="Arial" w:cs="Arial"/>
          <w:sz w:val="21"/>
          <w:szCs w:val="21"/>
          <w:highlight w:val="lightGray"/>
        </w:rPr>
        <w:t>______________</w:t>
      </w:r>
      <w:r w:rsidRPr="00E547C2">
        <w:rPr>
          <w:rFonts w:ascii="Arial" w:hAnsi="Arial" w:cs="Arial"/>
          <w:sz w:val="21"/>
          <w:szCs w:val="21"/>
        </w:rPr>
        <w:t xml:space="preserve">, a los </w:t>
      </w:r>
      <w:r w:rsidRPr="00E547C2">
        <w:rPr>
          <w:rFonts w:ascii="Arial" w:hAnsi="Arial" w:cs="Arial"/>
          <w:sz w:val="21"/>
          <w:szCs w:val="21"/>
          <w:highlight w:val="lightGray"/>
        </w:rPr>
        <w:t>____</w:t>
      </w:r>
      <w:r w:rsidRPr="00E547C2">
        <w:rPr>
          <w:rFonts w:ascii="Arial" w:hAnsi="Arial" w:cs="Arial"/>
          <w:sz w:val="21"/>
          <w:szCs w:val="21"/>
        </w:rPr>
        <w:t xml:space="preserve"> días del mes de </w:t>
      </w:r>
      <w:r w:rsidRPr="00E547C2">
        <w:rPr>
          <w:rFonts w:ascii="Arial" w:hAnsi="Arial" w:cs="Arial"/>
          <w:sz w:val="21"/>
          <w:szCs w:val="21"/>
          <w:highlight w:val="lightGray"/>
        </w:rPr>
        <w:t>_____</w:t>
      </w:r>
      <w:r w:rsidRPr="00E547C2">
        <w:rPr>
          <w:rFonts w:ascii="Arial" w:hAnsi="Arial" w:cs="Arial"/>
          <w:sz w:val="21"/>
          <w:szCs w:val="21"/>
        </w:rPr>
        <w:t xml:space="preserve"> de 20</w:t>
      </w:r>
      <w:r w:rsidRPr="00E547C2">
        <w:rPr>
          <w:rFonts w:ascii="Arial" w:hAnsi="Arial" w:cs="Arial"/>
          <w:sz w:val="21"/>
          <w:szCs w:val="21"/>
          <w:highlight w:val="lightGray"/>
        </w:rPr>
        <w:t>__.</w:t>
      </w:r>
    </w:p>
    <w:p w14:paraId="317209B2" w14:textId="77777777" w:rsidR="00393E76" w:rsidRPr="00E547C2" w:rsidRDefault="00393E76" w:rsidP="00393E76">
      <w:pPr>
        <w:jc w:val="both"/>
        <w:rPr>
          <w:rFonts w:ascii="Arial" w:eastAsia="Arial" w:hAnsi="Arial" w:cs="Arial"/>
          <w:color w:val="0078D4"/>
          <w:sz w:val="21"/>
          <w:szCs w:val="21"/>
          <w:highlight w:val="lightGray"/>
          <w:u w:val="single"/>
          <w:lang w:eastAsia="en-US"/>
        </w:rPr>
      </w:pPr>
    </w:p>
    <w:p w14:paraId="7EEAD1C2" w14:textId="77777777" w:rsidR="00393E76" w:rsidRPr="00E547C2" w:rsidRDefault="00393E76" w:rsidP="00393E76">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natural quien presente la oferta, incluir las firmas de la siguiente manera</w:t>
      </w:r>
      <w:r w:rsidRPr="00E547C2">
        <w:rPr>
          <w:rFonts w:ascii="Arial" w:eastAsia="Arial" w:hAnsi="Arial" w:cs="Arial"/>
          <w:sz w:val="21"/>
          <w:szCs w:val="21"/>
          <w:highlight w:val="lightGray"/>
          <w:u w:val="single"/>
          <w:lang w:eastAsia="en-US"/>
        </w:rPr>
        <w:t>:</w:t>
      </w:r>
      <w:r w:rsidRPr="00E547C2">
        <w:rPr>
          <w:rFonts w:ascii="Arial" w:eastAsia="Arial" w:hAnsi="Arial" w:cs="Arial"/>
          <w:sz w:val="21"/>
          <w:szCs w:val="21"/>
          <w:u w:val="single"/>
          <w:lang w:eastAsia="en-US"/>
        </w:rPr>
        <w:t>]</w:t>
      </w:r>
    </w:p>
    <w:p w14:paraId="117DEABD" w14:textId="77777777" w:rsidR="00393E76" w:rsidRPr="00E547C2" w:rsidRDefault="00393E76" w:rsidP="00393E76">
      <w:pPr>
        <w:jc w:val="both"/>
        <w:rPr>
          <w:rFonts w:ascii="Arial" w:eastAsia="Arial" w:hAnsi="Arial" w:cs="Arial"/>
          <w:sz w:val="21"/>
          <w:szCs w:val="21"/>
          <w:lang w:eastAsia="en-US"/>
        </w:rPr>
      </w:pPr>
    </w:p>
    <w:p w14:paraId="26A31C12" w14:textId="77777777" w:rsidR="00393E76" w:rsidRPr="00E547C2" w:rsidRDefault="00393E76" w:rsidP="00393E76">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__________________________________________________</w:t>
      </w:r>
    </w:p>
    <w:p w14:paraId="5A7895FC" w14:textId="77777777" w:rsidR="00393E76" w:rsidRPr="00E547C2" w:rsidRDefault="00393E76" w:rsidP="00393E76">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[Nombre y firma del proponente o integrante persona natural y contador público]</w:t>
      </w:r>
    </w:p>
    <w:p w14:paraId="5F1ECE45" w14:textId="77777777" w:rsidR="00393E76" w:rsidRPr="00E547C2" w:rsidRDefault="00393E76" w:rsidP="00393E76">
      <w:pPr>
        <w:jc w:val="both"/>
        <w:rPr>
          <w:rFonts w:ascii="Arial" w:eastAsia="Arial" w:hAnsi="Arial" w:cs="Arial"/>
          <w:sz w:val="21"/>
          <w:szCs w:val="21"/>
          <w:lang w:eastAsia="en-US"/>
        </w:rPr>
      </w:pPr>
    </w:p>
    <w:p w14:paraId="3BDC1238" w14:textId="77777777" w:rsidR="00393E76" w:rsidRPr="00E547C2" w:rsidRDefault="00393E76" w:rsidP="00393E76">
      <w:pPr>
        <w:jc w:val="both"/>
        <w:rPr>
          <w:rFonts w:ascii="Arial" w:eastAsia="Arial" w:hAnsi="Arial" w:cs="Arial"/>
          <w:sz w:val="21"/>
          <w:szCs w:val="21"/>
          <w:lang w:eastAsia="en-US"/>
        </w:rPr>
      </w:pPr>
    </w:p>
    <w:p w14:paraId="04B3D06E" w14:textId="77777777" w:rsidR="00393E76" w:rsidRPr="00E547C2" w:rsidRDefault="00393E76" w:rsidP="00393E76">
      <w:pPr>
        <w:jc w:val="both"/>
        <w:rPr>
          <w:rFonts w:ascii="Arial" w:eastAsia="Arial" w:hAnsi="Arial" w:cs="Arial"/>
          <w:sz w:val="21"/>
          <w:szCs w:val="21"/>
          <w:lang w:eastAsia="en-US"/>
        </w:rPr>
      </w:pPr>
      <w:r w:rsidRPr="00E547C2">
        <w:rPr>
          <w:rFonts w:ascii="Arial" w:eastAsia="Arial" w:hAnsi="Arial" w:cs="Arial"/>
          <w:sz w:val="21"/>
          <w:szCs w:val="21"/>
          <w:highlight w:val="lightGray"/>
          <w:lang w:eastAsia="en-US"/>
        </w:rPr>
        <w:t>[En el evento que sea un proponente persona jurídica quien presente la oferta, incluir las firmas de la siguiente manera:</w:t>
      </w:r>
      <w:r w:rsidRPr="00E547C2">
        <w:rPr>
          <w:rFonts w:ascii="Arial" w:eastAsia="Arial" w:hAnsi="Arial" w:cs="Arial"/>
          <w:sz w:val="21"/>
          <w:szCs w:val="21"/>
          <w:lang w:eastAsia="en-US"/>
        </w:rPr>
        <w:t>]</w:t>
      </w:r>
    </w:p>
    <w:p w14:paraId="014FB686" w14:textId="77777777" w:rsidR="00393E76" w:rsidRPr="00E547C2" w:rsidRDefault="00393E76" w:rsidP="00393E76">
      <w:pPr>
        <w:jc w:val="both"/>
        <w:rPr>
          <w:rFonts w:ascii="Arial" w:eastAsia="Arial" w:hAnsi="Arial" w:cs="Arial"/>
          <w:sz w:val="21"/>
          <w:szCs w:val="21"/>
          <w:lang w:eastAsia="en-US"/>
        </w:rPr>
      </w:pPr>
    </w:p>
    <w:p w14:paraId="6A19ECBF" w14:textId="77777777" w:rsidR="00393E76" w:rsidRPr="00E547C2" w:rsidRDefault="00393E76" w:rsidP="00393E76">
      <w:pPr>
        <w:jc w:val="both"/>
        <w:rPr>
          <w:rFonts w:ascii="Arial" w:eastAsia="Arial" w:hAnsi="Arial" w:cs="Arial"/>
          <w:sz w:val="21"/>
          <w:szCs w:val="21"/>
          <w:lang w:eastAsia="en-US"/>
        </w:rPr>
      </w:pPr>
    </w:p>
    <w:p w14:paraId="7F9C52D2" w14:textId="77777777" w:rsidR="00393E76" w:rsidRPr="00E547C2" w:rsidRDefault="00393E76" w:rsidP="00393E76">
      <w:pPr>
        <w:jc w:val="both"/>
        <w:rPr>
          <w:rFonts w:ascii="Arial" w:eastAsia="Arial" w:hAnsi="Arial" w:cs="Arial"/>
          <w:sz w:val="21"/>
          <w:szCs w:val="21"/>
          <w:lang w:eastAsia="en-US"/>
        </w:rPr>
      </w:pPr>
      <w:r w:rsidRPr="00E547C2">
        <w:rPr>
          <w:rFonts w:ascii="Arial" w:eastAsia="Arial" w:hAnsi="Arial" w:cs="Arial"/>
          <w:b/>
          <w:bCs/>
          <w:sz w:val="21"/>
          <w:szCs w:val="21"/>
          <w:u w:val="single"/>
          <w:lang w:eastAsia="en-US"/>
        </w:rPr>
        <w:t>_________________________               _________________________</w:t>
      </w:r>
    </w:p>
    <w:p w14:paraId="2B223C20" w14:textId="77777777" w:rsidR="00393E76" w:rsidRDefault="00393E76" w:rsidP="00393E76">
      <w:pPr>
        <w:jc w:val="both"/>
        <w:rPr>
          <w:rFonts w:ascii="Arial" w:eastAsia="Arial" w:hAnsi="Arial" w:cs="Arial"/>
          <w:sz w:val="21"/>
          <w:szCs w:val="21"/>
          <w:u w:val="single"/>
          <w:lang w:eastAsia="en-US"/>
        </w:rPr>
      </w:pPr>
      <w:r w:rsidRPr="00E547C2">
        <w:rPr>
          <w:rFonts w:ascii="Arial" w:eastAsia="Arial" w:hAnsi="Arial" w:cs="Arial"/>
          <w:sz w:val="21"/>
          <w:szCs w:val="21"/>
          <w:highlight w:val="lightGray"/>
          <w:lang w:eastAsia="en-US"/>
        </w:rPr>
        <w:t>[Nombre y firma del representante legal y revisor fiscal para las empresas obligadas por ley o del representante legal y contador público, según corresponda</w:t>
      </w:r>
      <w:r w:rsidRPr="00E547C2">
        <w:rPr>
          <w:rFonts w:ascii="Arial" w:eastAsia="Arial" w:hAnsi="Arial" w:cs="Arial"/>
          <w:sz w:val="21"/>
          <w:szCs w:val="21"/>
          <w:highlight w:val="lightGray"/>
          <w:u w:val="single"/>
          <w:lang w:eastAsia="en-US"/>
        </w:rPr>
        <w:t>]</w:t>
      </w:r>
    </w:p>
    <w:p w14:paraId="71A60010" w14:textId="77777777" w:rsidR="00F51A29" w:rsidRDefault="00F51A29" w:rsidP="00393E76">
      <w:pPr>
        <w:jc w:val="both"/>
        <w:rPr>
          <w:rFonts w:ascii="Arial" w:eastAsia="Arial" w:hAnsi="Arial" w:cs="Arial"/>
          <w:sz w:val="21"/>
          <w:szCs w:val="21"/>
          <w:u w:val="single"/>
          <w:lang w:eastAsia="en-US"/>
        </w:rPr>
      </w:pPr>
    </w:p>
    <w:p w14:paraId="02CED13D" w14:textId="77777777" w:rsidR="00F51A29" w:rsidRDefault="00F51A29" w:rsidP="00393E76">
      <w:pPr>
        <w:jc w:val="both"/>
        <w:rPr>
          <w:rFonts w:ascii="Arial" w:eastAsia="Arial" w:hAnsi="Arial" w:cs="Arial"/>
          <w:sz w:val="21"/>
          <w:szCs w:val="21"/>
          <w:u w:val="single"/>
          <w:lang w:eastAsia="en-US"/>
        </w:rPr>
      </w:pPr>
    </w:p>
    <w:p w14:paraId="062E760E" w14:textId="77777777" w:rsidR="00F51A29" w:rsidRDefault="00F51A29" w:rsidP="00393E76">
      <w:pPr>
        <w:jc w:val="both"/>
        <w:rPr>
          <w:rFonts w:ascii="Arial" w:eastAsia="Arial" w:hAnsi="Arial" w:cs="Arial"/>
          <w:sz w:val="21"/>
          <w:szCs w:val="21"/>
          <w:u w:val="single"/>
          <w:lang w:eastAsia="en-US"/>
        </w:rPr>
      </w:pPr>
    </w:p>
    <w:p w14:paraId="5146C04C" w14:textId="77777777" w:rsidR="00F51A29" w:rsidRDefault="00F51A29" w:rsidP="00393E76">
      <w:pPr>
        <w:jc w:val="both"/>
        <w:rPr>
          <w:rFonts w:ascii="Arial" w:eastAsia="Arial" w:hAnsi="Arial" w:cs="Arial"/>
          <w:sz w:val="21"/>
          <w:szCs w:val="21"/>
          <w:u w:val="single"/>
          <w:lang w:eastAsia="en-US"/>
        </w:rPr>
      </w:pPr>
    </w:p>
    <w:p w14:paraId="59552A4B" w14:textId="77777777" w:rsidR="00F51A29" w:rsidRDefault="00F51A29" w:rsidP="00393E76">
      <w:pPr>
        <w:jc w:val="both"/>
        <w:rPr>
          <w:rFonts w:ascii="Arial" w:eastAsia="Arial" w:hAnsi="Arial" w:cs="Arial"/>
          <w:sz w:val="21"/>
          <w:szCs w:val="21"/>
          <w:u w:val="single"/>
          <w:lang w:eastAsia="en-US"/>
        </w:rPr>
      </w:pPr>
    </w:p>
    <w:p w14:paraId="5F7979E8" w14:textId="77777777" w:rsidR="00F51A29" w:rsidRDefault="00F51A29" w:rsidP="00393E76">
      <w:pPr>
        <w:jc w:val="both"/>
        <w:rPr>
          <w:rFonts w:ascii="Arial" w:eastAsia="Arial" w:hAnsi="Arial" w:cs="Arial"/>
          <w:sz w:val="21"/>
          <w:szCs w:val="21"/>
          <w:u w:val="single"/>
          <w:lang w:eastAsia="en-US"/>
        </w:rPr>
      </w:pPr>
    </w:p>
    <w:p w14:paraId="788C9DAC" w14:textId="77777777" w:rsidR="00F51A29" w:rsidRDefault="00F51A29" w:rsidP="00393E76">
      <w:pPr>
        <w:jc w:val="both"/>
        <w:rPr>
          <w:rFonts w:ascii="Arial" w:eastAsia="Arial" w:hAnsi="Arial" w:cs="Arial"/>
          <w:sz w:val="21"/>
          <w:szCs w:val="21"/>
          <w:u w:val="single"/>
          <w:lang w:eastAsia="en-US"/>
        </w:rPr>
      </w:pPr>
    </w:p>
    <w:p w14:paraId="51A3F3AF" w14:textId="77777777" w:rsidR="00F51A29" w:rsidRDefault="00F51A29" w:rsidP="00393E76">
      <w:pPr>
        <w:jc w:val="both"/>
        <w:rPr>
          <w:rFonts w:ascii="Arial" w:eastAsia="Arial" w:hAnsi="Arial" w:cs="Arial"/>
          <w:sz w:val="21"/>
          <w:szCs w:val="21"/>
          <w:u w:val="single"/>
          <w:lang w:eastAsia="en-US"/>
        </w:rPr>
      </w:pPr>
    </w:p>
    <w:p w14:paraId="39E1DC68" w14:textId="77777777" w:rsidR="00F51A29" w:rsidRDefault="00F51A29" w:rsidP="00393E76">
      <w:pPr>
        <w:jc w:val="both"/>
        <w:rPr>
          <w:rFonts w:ascii="Arial" w:eastAsia="Arial" w:hAnsi="Arial" w:cs="Arial"/>
          <w:sz w:val="21"/>
          <w:szCs w:val="21"/>
          <w:u w:val="single"/>
          <w:lang w:eastAsia="en-US"/>
        </w:rPr>
      </w:pPr>
    </w:p>
    <w:p w14:paraId="0461012B" w14:textId="77777777" w:rsidR="00F51A29" w:rsidRDefault="00F51A29" w:rsidP="00393E76">
      <w:pPr>
        <w:jc w:val="both"/>
        <w:rPr>
          <w:rFonts w:ascii="Arial" w:eastAsia="Arial" w:hAnsi="Arial" w:cs="Arial"/>
          <w:sz w:val="21"/>
          <w:szCs w:val="21"/>
          <w:u w:val="single"/>
          <w:lang w:eastAsia="en-US"/>
        </w:rPr>
      </w:pPr>
    </w:p>
    <w:p w14:paraId="154FEBEC" w14:textId="77777777" w:rsidR="00F51A29" w:rsidRDefault="00F51A29" w:rsidP="00393E76">
      <w:pPr>
        <w:jc w:val="both"/>
        <w:rPr>
          <w:rFonts w:ascii="Arial" w:eastAsia="Arial" w:hAnsi="Arial" w:cs="Arial"/>
          <w:sz w:val="21"/>
          <w:szCs w:val="21"/>
          <w:u w:val="single"/>
          <w:lang w:eastAsia="en-US"/>
        </w:rPr>
      </w:pPr>
    </w:p>
    <w:p w14:paraId="2F0D7C44" w14:textId="77777777" w:rsidR="00F51A29" w:rsidRDefault="00F51A29" w:rsidP="00393E76">
      <w:pPr>
        <w:jc w:val="both"/>
        <w:rPr>
          <w:rFonts w:ascii="Arial" w:eastAsia="Arial" w:hAnsi="Arial" w:cs="Arial"/>
          <w:sz w:val="21"/>
          <w:szCs w:val="21"/>
          <w:u w:val="single"/>
          <w:lang w:eastAsia="en-US"/>
        </w:rPr>
      </w:pPr>
    </w:p>
    <w:p w14:paraId="450267FE" w14:textId="77777777" w:rsidR="00F51A29" w:rsidRDefault="00F51A29" w:rsidP="00393E76">
      <w:pPr>
        <w:jc w:val="both"/>
        <w:rPr>
          <w:rFonts w:ascii="Arial" w:eastAsia="Arial" w:hAnsi="Arial" w:cs="Arial"/>
          <w:sz w:val="21"/>
          <w:szCs w:val="21"/>
          <w:u w:val="single"/>
          <w:lang w:eastAsia="en-US"/>
        </w:rPr>
      </w:pPr>
    </w:p>
    <w:p w14:paraId="57C17C26" w14:textId="77777777" w:rsidR="00F51A29" w:rsidRDefault="00F51A29" w:rsidP="00393E76">
      <w:pPr>
        <w:jc w:val="both"/>
        <w:rPr>
          <w:rFonts w:ascii="Arial" w:eastAsia="Arial" w:hAnsi="Arial" w:cs="Arial"/>
          <w:sz w:val="21"/>
          <w:szCs w:val="21"/>
          <w:u w:val="single"/>
          <w:lang w:eastAsia="en-US"/>
        </w:rPr>
      </w:pPr>
    </w:p>
    <w:p w14:paraId="7553829A" w14:textId="77777777" w:rsidR="00F51A29" w:rsidRDefault="00F51A29" w:rsidP="00393E76">
      <w:pPr>
        <w:jc w:val="both"/>
        <w:rPr>
          <w:rFonts w:ascii="Arial" w:eastAsia="Arial" w:hAnsi="Arial" w:cs="Arial"/>
          <w:sz w:val="21"/>
          <w:szCs w:val="21"/>
          <w:u w:val="single"/>
          <w:lang w:eastAsia="en-US"/>
        </w:rPr>
      </w:pPr>
    </w:p>
    <w:p w14:paraId="13B9D01D" w14:textId="77777777" w:rsidR="00F51A29" w:rsidRDefault="00F51A29" w:rsidP="00393E76">
      <w:pPr>
        <w:jc w:val="both"/>
        <w:rPr>
          <w:rFonts w:ascii="Arial" w:eastAsia="Arial" w:hAnsi="Arial" w:cs="Arial"/>
          <w:sz w:val="21"/>
          <w:szCs w:val="21"/>
          <w:u w:val="single"/>
          <w:lang w:eastAsia="en-US"/>
        </w:rPr>
      </w:pPr>
    </w:p>
    <w:p w14:paraId="52419EDB" w14:textId="77777777" w:rsidR="00F51A29" w:rsidRDefault="00F51A29" w:rsidP="00393E76">
      <w:pPr>
        <w:jc w:val="both"/>
        <w:rPr>
          <w:rFonts w:ascii="Arial" w:eastAsia="Arial" w:hAnsi="Arial" w:cs="Arial"/>
          <w:sz w:val="21"/>
          <w:szCs w:val="21"/>
          <w:u w:val="single"/>
          <w:lang w:eastAsia="en-US"/>
        </w:rPr>
      </w:pPr>
    </w:p>
    <w:p w14:paraId="2F42798F" w14:textId="77777777" w:rsidR="00F51A29" w:rsidRDefault="00F51A29" w:rsidP="00393E76">
      <w:pPr>
        <w:jc w:val="both"/>
        <w:rPr>
          <w:rFonts w:ascii="Arial" w:eastAsia="Arial" w:hAnsi="Arial" w:cs="Arial"/>
          <w:sz w:val="21"/>
          <w:szCs w:val="21"/>
          <w:u w:val="single"/>
          <w:lang w:eastAsia="en-US"/>
        </w:rPr>
      </w:pPr>
    </w:p>
    <w:p w14:paraId="009B1AFC" w14:textId="77777777" w:rsidR="00F51A29" w:rsidRDefault="00F51A29" w:rsidP="00393E76">
      <w:pPr>
        <w:jc w:val="both"/>
        <w:rPr>
          <w:rFonts w:ascii="Arial" w:eastAsia="Arial" w:hAnsi="Arial" w:cs="Arial"/>
          <w:sz w:val="21"/>
          <w:szCs w:val="21"/>
          <w:u w:val="single"/>
          <w:lang w:eastAsia="en-US"/>
        </w:rPr>
      </w:pPr>
    </w:p>
    <w:p w14:paraId="5B3A4609" w14:textId="77777777" w:rsidR="00F51A29" w:rsidRDefault="00F51A29" w:rsidP="00393E76">
      <w:pPr>
        <w:jc w:val="both"/>
        <w:rPr>
          <w:rFonts w:ascii="Arial" w:eastAsia="Arial" w:hAnsi="Arial" w:cs="Arial"/>
          <w:sz w:val="21"/>
          <w:szCs w:val="21"/>
          <w:u w:val="single"/>
          <w:lang w:eastAsia="en-US"/>
        </w:rPr>
      </w:pPr>
    </w:p>
    <w:p w14:paraId="6ABC0688" w14:textId="77777777" w:rsidR="00F51A29" w:rsidRDefault="00F51A29" w:rsidP="00393E76">
      <w:pPr>
        <w:jc w:val="both"/>
        <w:rPr>
          <w:rFonts w:ascii="Arial" w:eastAsia="Arial" w:hAnsi="Arial" w:cs="Arial"/>
          <w:sz w:val="21"/>
          <w:szCs w:val="21"/>
          <w:u w:val="single"/>
          <w:lang w:eastAsia="en-US"/>
        </w:rPr>
      </w:pPr>
    </w:p>
    <w:p w14:paraId="0115783B" w14:textId="77777777" w:rsidR="00F51A29" w:rsidRDefault="00F51A29" w:rsidP="00393E76">
      <w:pPr>
        <w:jc w:val="both"/>
        <w:rPr>
          <w:rFonts w:ascii="Arial" w:eastAsia="Arial" w:hAnsi="Arial" w:cs="Arial"/>
          <w:sz w:val="21"/>
          <w:szCs w:val="21"/>
          <w:u w:val="single"/>
          <w:lang w:eastAsia="en-US"/>
        </w:rPr>
      </w:pPr>
    </w:p>
    <w:p w14:paraId="5E0F2C0B" w14:textId="77777777" w:rsidR="00F51A29" w:rsidRDefault="00F51A29" w:rsidP="00393E76">
      <w:pPr>
        <w:jc w:val="both"/>
        <w:rPr>
          <w:rFonts w:ascii="Arial" w:eastAsia="Arial" w:hAnsi="Arial" w:cs="Arial"/>
          <w:sz w:val="21"/>
          <w:szCs w:val="21"/>
          <w:u w:val="single"/>
          <w:lang w:eastAsia="en-US"/>
        </w:rPr>
      </w:pPr>
    </w:p>
    <w:p w14:paraId="799D8C45" w14:textId="77777777" w:rsidR="00F51A29" w:rsidRDefault="00F51A29" w:rsidP="00393E76">
      <w:pPr>
        <w:jc w:val="both"/>
        <w:rPr>
          <w:rFonts w:ascii="Arial" w:eastAsia="Arial" w:hAnsi="Arial" w:cs="Arial"/>
          <w:sz w:val="21"/>
          <w:szCs w:val="21"/>
          <w:u w:val="single"/>
          <w:lang w:eastAsia="en-US"/>
        </w:rPr>
      </w:pPr>
    </w:p>
    <w:p w14:paraId="2890C694" w14:textId="77777777" w:rsidR="00F51A29" w:rsidRDefault="00F51A29" w:rsidP="00393E76">
      <w:pPr>
        <w:jc w:val="both"/>
        <w:rPr>
          <w:rFonts w:ascii="Arial" w:eastAsia="Arial" w:hAnsi="Arial" w:cs="Arial"/>
          <w:sz w:val="21"/>
          <w:szCs w:val="21"/>
          <w:u w:val="single"/>
          <w:lang w:eastAsia="en-US"/>
        </w:rPr>
      </w:pPr>
    </w:p>
    <w:p w14:paraId="1A716A27" w14:textId="77777777" w:rsidR="00F51A29" w:rsidRDefault="00F51A29" w:rsidP="00393E76">
      <w:pPr>
        <w:jc w:val="both"/>
        <w:rPr>
          <w:rFonts w:ascii="Arial" w:eastAsia="Arial" w:hAnsi="Arial" w:cs="Arial"/>
          <w:sz w:val="21"/>
          <w:szCs w:val="21"/>
          <w:u w:val="single"/>
          <w:lang w:eastAsia="en-US"/>
        </w:rPr>
      </w:pPr>
    </w:p>
    <w:p w14:paraId="4A69EFB8" w14:textId="77777777" w:rsidR="00F51A29" w:rsidRDefault="00F51A29" w:rsidP="00393E76">
      <w:pPr>
        <w:jc w:val="both"/>
        <w:rPr>
          <w:rFonts w:ascii="Arial" w:eastAsia="Arial" w:hAnsi="Arial" w:cs="Arial"/>
          <w:sz w:val="21"/>
          <w:szCs w:val="21"/>
          <w:u w:val="single"/>
          <w:lang w:eastAsia="en-US"/>
        </w:rPr>
      </w:pPr>
    </w:p>
    <w:p w14:paraId="6CCB8AC0" w14:textId="77777777" w:rsidR="00F51A29" w:rsidRDefault="00F51A29" w:rsidP="00393E76">
      <w:pPr>
        <w:jc w:val="both"/>
        <w:rPr>
          <w:rFonts w:ascii="Arial" w:eastAsia="Arial" w:hAnsi="Arial" w:cs="Arial"/>
          <w:sz w:val="21"/>
          <w:szCs w:val="21"/>
          <w:u w:val="single"/>
          <w:lang w:eastAsia="en-US"/>
        </w:rPr>
      </w:pPr>
    </w:p>
    <w:p w14:paraId="53CEA77E" w14:textId="77777777" w:rsidR="00F51A29" w:rsidRDefault="00F51A29" w:rsidP="00393E76">
      <w:pPr>
        <w:jc w:val="both"/>
        <w:rPr>
          <w:rFonts w:ascii="Arial" w:eastAsia="Arial" w:hAnsi="Arial" w:cs="Arial"/>
          <w:sz w:val="21"/>
          <w:szCs w:val="21"/>
          <w:u w:val="single"/>
          <w:lang w:eastAsia="en-US"/>
        </w:rPr>
      </w:pPr>
    </w:p>
    <w:p w14:paraId="23DC7C7E" w14:textId="77777777" w:rsidR="00F51A29" w:rsidRDefault="00F51A29" w:rsidP="00393E76">
      <w:pPr>
        <w:jc w:val="both"/>
        <w:rPr>
          <w:rFonts w:ascii="Arial" w:eastAsia="Arial" w:hAnsi="Arial" w:cs="Arial"/>
          <w:sz w:val="21"/>
          <w:szCs w:val="21"/>
          <w:u w:val="single"/>
          <w:lang w:eastAsia="en-US"/>
        </w:rPr>
      </w:pPr>
    </w:p>
    <w:p w14:paraId="1C39A4B0" w14:textId="77777777" w:rsidR="00F51A29" w:rsidRDefault="00F51A29" w:rsidP="00393E76">
      <w:pPr>
        <w:jc w:val="both"/>
        <w:rPr>
          <w:rFonts w:ascii="Arial" w:eastAsia="Arial" w:hAnsi="Arial" w:cs="Arial"/>
          <w:sz w:val="21"/>
          <w:szCs w:val="21"/>
          <w:u w:val="single"/>
          <w:lang w:eastAsia="en-US"/>
        </w:rPr>
      </w:pPr>
    </w:p>
    <w:p w14:paraId="5AA6E5F6" w14:textId="77777777" w:rsidR="00F51A29" w:rsidRDefault="00F51A29" w:rsidP="00393E76">
      <w:pPr>
        <w:jc w:val="both"/>
        <w:rPr>
          <w:rFonts w:ascii="Arial" w:eastAsia="Arial" w:hAnsi="Arial" w:cs="Arial"/>
          <w:sz w:val="21"/>
          <w:szCs w:val="21"/>
          <w:u w:val="single"/>
          <w:lang w:eastAsia="en-US"/>
        </w:rPr>
      </w:pPr>
    </w:p>
    <w:p w14:paraId="1CA56836" w14:textId="77777777" w:rsidR="00F51A29" w:rsidRDefault="00F51A29" w:rsidP="00393E76">
      <w:pPr>
        <w:jc w:val="both"/>
        <w:rPr>
          <w:rFonts w:ascii="Arial" w:eastAsia="Arial" w:hAnsi="Arial" w:cs="Arial"/>
          <w:sz w:val="21"/>
          <w:szCs w:val="21"/>
          <w:u w:val="single"/>
          <w:lang w:eastAsia="en-US"/>
        </w:rPr>
      </w:pPr>
    </w:p>
    <w:p w14:paraId="3F9CC0E5" w14:textId="77777777" w:rsidR="00F51A29" w:rsidRDefault="00F51A29" w:rsidP="00393E76">
      <w:pPr>
        <w:jc w:val="both"/>
        <w:rPr>
          <w:rFonts w:ascii="Arial" w:eastAsia="Arial" w:hAnsi="Arial" w:cs="Arial"/>
          <w:sz w:val="21"/>
          <w:szCs w:val="21"/>
          <w:u w:val="single"/>
          <w:lang w:eastAsia="en-US"/>
        </w:rPr>
      </w:pPr>
    </w:p>
    <w:p w14:paraId="65B3571B" w14:textId="77777777" w:rsidR="00F51A29" w:rsidRDefault="00F51A29" w:rsidP="00393E76">
      <w:pPr>
        <w:jc w:val="both"/>
        <w:rPr>
          <w:rFonts w:ascii="Arial" w:eastAsia="Arial" w:hAnsi="Arial" w:cs="Arial"/>
          <w:sz w:val="21"/>
          <w:szCs w:val="21"/>
          <w:u w:val="single"/>
          <w:lang w:eastAsia="en-US"/>
        </w:rPr>
      </w:pPr>
    </w:p>
    <w:p w14:paraId="1D87A403" w14:textId="77777777" w:rsidR="00F51A29" w:rsidRDefault="00F51A29" w:rsidP="00393E76">
      <w:pPr>
        <w:jc w:val="both"/>
        <w:rPr>
          <w:rFonts w:ascii="Arial" w:eastAsia="Arial" w:hAnsi="Arial" w:cs="Arial"/>
          <w:sz w:val="21"/>
          <w:szCs w:val="21"/>
          <w:u w:val="single"/>
          <w:lang w:eastAsia="en-US"/>
        </w:rPr>
      </w:pPr>
    </w:p>
    <w:p w14:paraId="145A44BE" w14:textId="77777777" w:rsidR="00F51A29" w:rsidRDefault="00F51A29" w:rsidP="00393E76">
      <w:pPr>
        <w:jc w:val="both"/>
        <w:rPr>
          <w:rFonts w:ascii="Arial" w:eastAsia="Arial" w:hAnsi="Arial" w:cs="Arial"/>
          <w:sz w:val="21"/>
          <w:szCs w:val="21"/>
          <w:u w:val="single"/>
          <w:lang w:eastAsia="en-US"/>
        </w:rPr>
      </w:pPr>
    </w:p>
    <w:p w14:paraId="74D23094" w14:textId="77777777" w:rsidR="00F51A29" w:rsidRDefault="00F51A29" w:rsidP="00393E76">
      <w:pPr>
        <w:jc w:val="both"/>
        <w:rPr>
          <w:rFonts w:ascii="Arial" w:eastAsia="Arial" w:hAnsi="Arial" w:cs="Arial"/>
          <w:sz w:val="21"/>
          <w:szCs w:val="21"/>
          <w:u w:val="single"/>
          <w:lang w:eastAsia="en-US"/>
        </w:rPr>
      </w:pPr>
    </w:p>
    <w:p w14:paraId="62FFE8CB" w14:textId="77777777" w:rsidR="00F51A29" w:rsidRDefault="00F51A29" w:rsidP="00393E76">
      <w:pPr>
        <w:jc w:val="both"/>
        <w:rPr>
          <w:rFonts w:ascii="Arial" w:eastAsia="Arial" w:hAnsi="Arial" w:cs="Arial"/>
          <w:sz w:val="21"/>
          <w:szCs w:val="21"/>
          <w:u w:val="single"/>
          <w:lang w:eastAsia="en-US"/>
        </w:rPr>
      </w:pPr>
    </w:p>
    <w:p w14:paraId="277F62F8" w14:textId="77777777" w:rsidR="00F51A29" w:rsidRDefault="00F51A29" w:rsidP="00393E76">
      <w:pPr>
        <w:jc w:val="both"/>
        <w:rPr>
          <w:rFonts w:ascii="Arial" w:eastAsia="Arial" w:hAnsi="Arial" w:cs="Arial"/>
          <w:sz w:val="21"/>
          <w:szCs w:val="21"/>
          <w:u w:val="single"/>
          <w:lang w:eastAsia="en-US"/>
        </w:rPr>
      </w:pPr>
    </w:p>
    <w:p w14:paraId="105A82FB" w14:textId="77777777" w:rsidR="00F51A29" w:rsidRDefault="00F51A29" w:rsidP="00393E76">
      <w:pPr>
        <w:jc w:val="both"/>
        <w:rPr>
          <w:rFonts w:ascii="Arial" w:eastAsia="Arial" w:hAnsi="Arial" w:cs="Arial"/>
          <w:sz w:val="21"/>
          <w:szCs w:val="21"/>
          <w:u w:val="single"/>
          <w:lang w:eastAsia="en-US"/>
        </w:rPr>
      </w:pPr>
    </w:p>
    <w:p w14:paraId="1BC1A249" w14:textId="77777777" w:rsidR="00F51A29" w:rsidRDefault="00F51A29" w:rsidP="00393E76">
      <w:pPr>
        <w:jc w:val="both"/>
        <w:rPr>
          <w:rFonts w:ascii="Arial" w:eastAsia="Arial" w:hAnsi="Arial" w:cs="Arial"/>
          <w:sz w:val="21"/>
          <w:szCs w:val="21"/>
          <w:u w:val="single"/>
          <w:lang w:eastAsia="en-US"/>
        </w:rPr>
      </w:pPr>
    </w:p>
    <w:p w14:paraId="12B47047" w14:textId="77777777" w:rsidR="00F51A29" w:rsidRDefault="00F51A29" w:rsidP="00393E76">
      <w:pPr>
        <w:jc w:val="both"/>
        <w:rPr>
          <w:rFonts w:ascii="Arial" w:eastAsia="Arial" w:hAnsi="Arial" w:cs="Arial"/>
          <w:sz w:val="21"/>
          <w:szCs w:val="21"/>
          <w:u w:val="single"/>
          <w:lang w:eastAsia="en-US"/>
        </w:rPr>
      </w:pPr>
    </w:p>
    <w:p w14:paraId="60956B33" w14:textId="77777777" w:rsidR="00F51A29" w:rsidRDefault="00F51A29" w:rsidP="00393E76">
      <w:pPr>
        <w:jc w:val="both"/>
        <w:rPr>
          <w:rFonts w:ascii="Arial" w:eastAsia="Arial" w:hAnsi="Arial" w:cs="Arial"/>
          <w:sz w:val="21"/>
          <w:szCs w:val="21"/>
          <w:u w:val="single"/>
          <w:lang w:eastAsia="en-US"/>
        </w:rPr>
      </w:pPr>
    </w:p>
    <w:p w14:paraId="199BFC32" w14:textId="77777777" w:rsidR="00393E76" w:rsidRPr="00E547C2" w:rsidRDefault="00393E76" w:rsidP="00985487">
      <w:pPr>
        <w:jc w:val="center"/>
        <w:rPr>
          <w:rFonts w:ascii="Arial" w:hAnsi="Arial" w:cs="Arial"/>
          <w:bCs/>
          <w:sz w:val="21"/>
          <w:szCs w:val="21"/>
        </w:rPr>
      </w:pPr>
    </w:p>
    <w:sectPr w:rsidR="00393E76" w:rsidRPr="00E547C2" w:rsidSect="00314924">
      <w:headerReference w:type="default" r:id="rId12"/>
      <w:footerReference w:type="default" r:id="rId13"/>
      <w:pgSz w:w="11900" w:h="16860"/>
      <w:pgMar w:top="2694" w:right="1128" w:bottom="278"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3CBC88" w14:textId="77777777" w:rsidR="009258CC" w:rsidRDefault="009258CC" w:rsidP="00F03F44">
      <w:r>
        <w:separator/>
      </w:r>
    </w:p>
  </w:endnote>
  <w:endnote w:type="continuationSeparator" w:id="0">
    <w:p w14:paraId="6FE23F04" w14:textId="77777777" w:rsidR="009258CC" w:rsidRDefault="009258CC" w:rsidP="00F0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MT">
    <w:altName w:val="Arial"/>
    <w:panose1 w:val="020B0604020202020204"/>
    <w:charset w:val="01"/>
    <w:family w:val="swiss"/>
    <w:pitch w:val="variable"/>
  </w:font>
  <w:font w:name="DejaVu Sans">
    <w:altName w:val="Sylfaen"/>
    <w:panose1 w:val="020B0604020202020204"/>
    <w:charset w:val="00"/>
    <w:family w:val="swiss"/>
    <w:pitch w:val="variable"/>
    <w:sig w:usb0="E7002EFF" w:usb1="D200FDFF" w:usb2="0A24602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DA412" w14:textId="31374C65" w:rsidR="0035169B" w:rsidRDefault="0035169B">
    <w:pPr>
      <w:pStyle w:val="Piedepgina"/>
    </w:pPr>
    <w:r>
      <w:rPr>
        <w:lang w:eastAsia="es-CO"/>
      </w:rPr>
      <w:drawing>
        <wp:anchor distT="0" distB="0" distL="114935" distR="114935" simplePos="0" relativeHeight="251666944" behindDoc="1" locked="0" layoutInCell="1" allowOverlap="1" wp14:anchorId="7C8DF9FA" wp14:editId="317A8E91">
          <wp:simplePos x="0" y="0"/>
          <wp:positionH relativeFrom="column">
            <wp:posOffset>-50800</wp:posOffset>
          </wp:positionH>
          <wp:positionV relativeFrom="paragraph">
            <wp:posOffset>6743700</wp:posOffset>
          </wp:positionV>
          <wp:extent cx="5612130" cy="2421890"/>
          <wp:effectExtent l="0" t="0" r="762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 t="-5" r="-2" b="-5"/>
                  <a:stretch>
                    <a:fillRect/>
                  </a:stretch>
                </pic:blipFill>
                <pic:spPr bwMode="auto">
                  <a:xfrm>
                    <a:off x="0" y="0"/>
                    <a:ext cx="5612130" cy="2421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79CD0" w14:textId="77777777" w:rsidR="009258CC" w:rsidRDefault="009258CC" w:rsidP="00F03F44">
      <w:r>
        <w:separator/>
      </w:r>
    </w:p>
  </w:footnote>
  <w:footnote w:type="continuationSeparator" w:id="0">
    <w:p w14:paraId="6CDA82B5" w14:textId="77777777" w:rsidR="009258CC" w:rsidRDefault="009258CC" w:rsidP="00F03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53"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5945"/>
      <w:gridCol w:w="2268"/>
    </w:tblGrid>
    <w:tr w:rsidR="009622EE" w:rsidRPr="00ED4C3C" w14:paraId="22FB7B09" w14:textId="77777777" w:rsidTr="00C82EFA">
      <w:trPr>
        <w:trHeight w:val="1242"/>
      </w:trPr>
      <w:tc>
        <w:tcPr>
          <w:tcW w:w="2340" w:type="dxa"/>
          <w:vAlign w:val="center"/>
        </w:tcPr>
        <w:p w14:paraId="409F71D0" w14:textId="77777777" w:rsidR="009622EE" w:rsidRPr="00ED4C3C" w:rsidRDefault="009622EE" w:rsidP="009622EE">
          <w:pPr>
            <w:jc w:val="center"/>
            <w:rPr>
              <w:rFonts w:ascii="Arial" w:hAnsi="Arial" w:cs="Arial"/>
              <w:b/>
              <w:bCs/>
            </w:rPr>
          </w:pPr>
          <w:r w:rsidRPr="00ED4C3C">
            <w:rPr>
              <w:rFonts w:ascii="Arial" w:hAnsi="Arial" w:cs="Arial"/>
              <w:b/>
              <w:bCs/>
              <w:lang w:eastAsia="es-CO"/>
            </w:rPr>
            <w:drawing>
              <wp:inline distT="0" distB="0" distL="0" distR="0" wp14:anchorId="24ABDB5E" wp14:editId="700B697B">
                <wp:extent cx="1318260" cy="1047750"/>
                <wp:effectExtent l="0" t="0" r="0" b="0"/>
                <wp:docPr id="30"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1047750"/>
                        </a:xfrm>
                        <a:prstGeom prst="rect">
                          <a:avLst/>
                        </a:prstGeom>
                        <a:noFill/>
                      </pic:spPr>
                    </pic:pic>
                  </a:graphicData>
                </a:graphic>
              </wp:inline>
            </w:drawing>
          </w:r>
        </w:p>
      </w:tc>
      <w:tc>
        <w:tcPr>
          <w:tcW w:w="5945" w:type="dxa"/>
          <w:vAlign w:val="center"/>
        </w:tcPr>
        <w:p w14:paraId="62A9C9D7" w14:textId="51300B56" w:rsidR="00982B37" w:rsidRPr="00982B37" w:rsidRDefault="00982B37" w:rsidP="00982B37">
          <w:pPr>
            <w:pStyle w:val="TableParagraph"/>
            <w:spacing w:before="158"/>
            <w:ind w:left="854" w:right="776" w:hanging="1"/>
            <w:jc w:val="center"/>
            <w:rPr>
              <w:b/>
              <w:lang w:val="es-CO"/>
            </w:rPr>
          </w:pPr>
          <w:r w:rsidRPr="00982B37">
            <w:rPr>
              <w:b/>
              <w:lang w:val="es-CO"/>
            </w:rPr>
            <w:t>REPÚBLICA DE COLOMBIA DEPARTAMENTO</w:t>
          </w:r>
          <w:r w:rsidRPr="00982B37">
            <w:rPr>
              <w:b/>
              <w:spacing w:val="-17"/>
              <w:lang w:val="es-CO"/>
            </w:rPr>
            <w:t xml:space="preserve"> </w:t>
          </w:r>
          <w:r w:rsidRPr="00982B37">
            <w:rPr>
              <w:b/>
              <w:lang w:val="es-CO"/>
            </w:rPr>
            <w:t>DEL</w:t>
          </w:r>
          <w:r w:rsidRPr="00982B37">
            <w:rPr>
              <w:b/>
              <w:spacing w:val="-17"/>
              <w:lang w:val="es-CO"/>
            </w:rPr>
            <w:t xml:space="preserve"> </w:t>
          </w:r>
          <w:r w:rsidRPr="00982B37">
            <w:rPr>
              <w:b/>
              <w:lang w:val="es-CO"/>
            </w:rPr>
            <w:t>ATLÁNTICO</w:t>
          </w:r>
        </w:p>
        <w:p w14:paraId="1B654867" w14:textId="26B13A8A" w:rsidR="003C4653" w:rsidRPr="004161A9" w:rsidRDefault="00982B37" w:rsidP="00982B37">
          <w:pPr>
            <w:ind w:firstLine="72"/>
            <w:jc w:val="center"/>
            <w:rPr>
              <w:rFonts w:ascii="Arial" w:hAnsi="Arial" w:cs="Arial"/>
              <w:b/>
              <w:bCs/>
              <w:sz w:val="20"/>
              <w:szCs w:val="20"/>
            </w:rPr>
          </w:pPr>
          <w:r w:rsidRPr="00982B37">
            <w:rPr>
              <w:rFonts w:ascii="Arial" w:eastAsia="Arial" w:hAnsi="Arial" w:cs="Arial"/>
              <w:b/>
              <w:noProof w:val="0"/>
              <w:sz w:val="22"/>
              <w:szCs w:val="22"/>
              <w:lang w:eastAsia="en-US"/>
            </w:rPr>
            <w:t xml:space="preserve">CONVOCATORIA POR LICITACIÓN PÚBLICA </w:t>
          </w:r>
          <w:r w:rsidRPr="00982B37">
            <w:rPr>
              <w:rFonts w:ascii="Arial" w:eastAsia="Arial" w:hAnsi="Arial" w:cs="Arial"/>
              <w:b/>
              <w:noProof w:val="0"/>
              <w:sz w:val="22"/>
              <w:szCs w:val="22"/>
              <w:lang w:eastAsia="en-US"/>
            </w:rPr>
            <w:br/>
            <w:t>No. LP-2026-009</w:t>
          </w:r>
        </w:p>
      </w:tc>
      <w:tc>
        <w:tcPr>
          <w:tcW w:w="2268" w:type="dxa"/>
          <w:vAlign w:val="center"/>
        </w:tcPr>
        <w:p w14:paraId="17975097" w14:textId="0DAC1F86" w:rsidR="009622EE" w:rsidRPr="00ED4C3C" w:rsidRDefault="00C82EFA" w:rsidP="009622EE">
          <w:pPr>
            <w:jc w:val="center"/>
            <w:rPr>
              <w:rFonts w:ascii="Arial" w:hAnsi="Arial" w:cs="Arial"/>
              <w:b/>
              <w:bCs/>
            </w:rPr>
          </w:pPr>
          <w:r>
            <w:rPr>
              <w:rFonts w:ascii="Arial" w:hAnsi="Arial" w:cs="Arial"/>
              <w:b/>
              <w:bCs/>
              <w:lang w:eastAsia="es-CO"/>
            </w:rPr>
            <w:drawing>
              <wp:inline distT="0" distB="0" distL="0" distR="0" wp14:anchorId="1F420517" wp14:editId="08CE6A0A">
                <wp:extent cx="1344173" cy="946297"/>
                <wp:effectExtent l="0" t="0" r="0" b="0"/>
                <wp:docPr id="5899530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9524" cy="978224"/>
                        </a:xfrm>
                        <a:prstGeom prst="rect">
                          <a:avLst/>
                        </a:prstGeom>
                        <a:noFill/>
                      </pic:spPr>
                    </pic:pic>
                  </a:graphicData>
                </a:graphic>
              </wp:inline>
            </w:drawing>
          </w:r>
        </w:p>
      </w:tc>
    </w:tr>
  </w:tbl>
  <w:p w14:paraId="47BD31DA" w14:textId="1F4390DD" w:rsidR="0035169B" w:rsidRPr="009622EE" w:rsidRDefault="0035169B" w:rsidP="009622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54F46CE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89A27B2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rPr>
    </w:lvl>
  </w:abstractNum>
  <w:abstractNum w:abstractNumId="4" w15:restartNumberingAfterBreak="0">
    <w:nsid w:val="0000000C"/>
    <w:multiLevelType w:val="singleLevel"/>
    <w:tmpl w:val="0000000C"/>
    <w:name w:val="WW8Num12"/>
    <w:lvl w:ilvl="0">
      <w:start w:val="1"/>
      <w:numFmt w:val="bullet"/>
      <w:lvlText w:val=""/>
      <w:lvlJc w:val="left"/>
      <w:pPr>
        <w:tabs>
          <w:tab w:val="num" w:pos="0"/>
        </w:tabs>
        <w:ind w:left="360" w:hanging="360"/>
      </w:pPr>
      <w:rPr>
        <w:rFonts w:ascii="Symbol" w:hAnsi="Symbol" w:cs="Symbol" w:hint="default"/>
        <w:sz w:val="22"/>
        <w:szCs w:val="22"/>
      </w:rPr>
    </w:lvl>
  </w:abstractNum>
  <w:abstractNum w:abstractNumId="5" w15:restartNumberingAfterBreak="0">
    <w:nsid w:val="00000016"/>
    <w:multiLevelType w:val="multilevel"/>
    <w:tmpl w:val="00000016"/>
    <w:name w:val="WW8Num23"/>
    <w:lvl w:ilvl="0">
      <w:start w:val="1"/>
      <w:numFmt w:val="decimal"/>
      <w:lvlText w:val="%1."/>
      <w:lvlJc w:val="left"/>
      <w:pPr>
        <w:tabs>
          <w:tab w:val="num" w:pos="720"/>
        </w:tabs>
        <w:ind w:left="720" w:hanging="720"/>
      </w:pPr>
      <w:rPr>
        <w:rFonts w:cs="Arial Narrow"/>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cs="Arial Narrow"/>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0000017"/>
    <w:multiLevelType w:val="singleLevel"/>
    <w:tmpl w:val="00000017"/>
    <w:name w:val="WW8Num24"/>
    <w:lvl w:ilvl="0">
      <w:start w:val="1"/>
      <w:numFmt w:val="lowerRoman"/>
      <w:lvlText w:val="%1."/>
      <w:lvlJc w:val="right"/>
      <w:pPr>
        <w:tabs>
          <w:tab w:val="num" w:pos="0"/>
        </w:tabs>
        <w:ind w:left="786" w:hanging="360"/>
      </w:pPr>
      <w:rPr>
        <w:rFonts w:cs="Arial Narrow"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C5496A"/>
    <w:multiLevelType w:val="multilevel"/>
    <w:tmpl w:val="D070F7C6"/>
    <w:lvl w:ilvl="0">
      <w:start w:val="1"/>
      <w:numFmt w:val="decimal"/>
      <w:lvlText w:val="%1."/>
      <w:lvlJc w:val="left"/>
      <w:pPr>
        <w:ind w:left="360" w:hanging="360"/>
      </w:pPr>
      <w:rPr>
        <w:rFonts w:hint="default"/>
        <w:color w:val="auto"/>
      </w:rPr>
    </w:lvl>
    <w:lvl w:ilvl="1">
      <w:start w:val="1"/>
      <w:numFmt w:val="decimal"/>
      <w:pStyle w:val="Invias-Titulo1"/>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0EEB07AE"/>
    <w:multiLevelType w:val="hybridMultilevel"/>
    <w:tmpl w:val="943AF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312DE2"/>
    <w:multiLevelType w:val="hybridMultilevel"/>
    <w:tmpl w:val="CD14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196331"/>
    <w:multiLevelType w:val="hybridMultilevel"/>
    <w:tmpl w:val="C0F87540"/>
    <w:lvl w:ilvl="0" w:tplc="022A3C28">
      <w:start w:val="1"/>
      <w:numFmt w:val="decimal"/>
      <w:pStyle w:val="Estilo4"/>
      <w:lvlText w:val="9. 2. %1."/>
      <w:lvlJc w:val="left"/>
      <w:pPr>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240A001B">
      <w:start w:val="1"/>
      <w:numFmt w:val="lowerRoman"/>
      <w:lvlText w:val="%3."/>
      <w:lvlJc w:val="right"/>
      <w:pPr>
        <w:ind w:left="2160" w:hanging="180"/>
      </w:pPr>
      <w:rPr>
        <w:rFonts w:cs="Times New Roman"/>
      </w:rPr>
    </w:lvl>
    <w:lvl w:ilvl="3" w:tplc="0C0A0017">
      <w:start w:val="1"/>
      <w:numFmt w:val="lowerLetter"/>
      <w:lvlText w:val="%4)"/>
      <w:lvlJc w:val="left"/>
      <w:pPr>
        <w:tabs>
          <w:tab w:val="num" w:pos="2880"/>
        </w:tabs>
        <w:ind w:left="2880" w:hanging="360"/>
      </w:pPr>
      <w:rPr>
        <w:rFonts w:cs="Times New Roman"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17B36AC7"/>
    <w:multiLevelType w:val="hybridMultilevel"/>
    <w:tmpl w:val="73E8F9F2"/>
    <w:lvl w:ilvl="0" w:tplc="5D528FE0">
      <w:start w:val="1"/>
      <w:numFmt w:val="decimal"/>
      <w:pStyle w:val="Estilo3B"/>
      <w:lvlText w:val="16. %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19AB64F2"/>
    <w:multiLevelType w:val="hybridMultilevel"/>
    <w:tmpl w:val="7448677C"/>
    <w:lvl w:ilvl="0" w:tplc="569C0058">
      <w:start w:val="1"/>
      <w:numFmt w:val="lowerRoman"/>
      <w:lvlText w:val="%1)"/>
      <w:lvlJc w:val="left"/>
      <w:pPr>
        <w:ind w:left="1080" w:hanging="720"/>
      </w:pPr>
      <w:rPr>
        <w:rFonts w:hint="default"/>
        <w:b w:val="0"/>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1AF72E59"/>
    <w:multiLevelType w:val="hybridMultilevel"/>
    <w:tmpl w:val="2E2E0480"/>
    <w:lvl w:ilvl="0" w:tplc="E416A636">
      <w:start w:val="1"/>
      <w:numFmt w:val="decimal"/>
      <w:pStyle w:val="Estilo4A"/>
      <w:lvlText w:val="16. 1. %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CC206E7"/>
    <w:multiLevelType w:val="hybridMultilevel"/>
    <w:tmpl w:val="EB2C75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0797AE1"/>
    <w:multiLevelType w:val="hybridMultilevel"/>
    <w:tmpl w:val="D7F0C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23B67C1"/>
    <w:multiLevelType w:val="hybridMultilevel"/>
    <w:tmpl w:val="5B6801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1" w15:restartNumberingAfterBreak="0">
    <w:nsid w:val="25624AD0"/>
    <w:multiLevelType w:val="hybridMultilevel"/>
    <w:tmpl w:val="1E284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D85AFD"/>
    <w:multiLevelType w:val="multilevel"/>
    <w:tmpl w:val="01F09D34"/>
    <w:lvl w:ilvl="0">
      <w:start w:val="2"/>
      <w:numFmt w:val="decimal"/>
      <w:lvlText w:val="%1."/>
      <w:lvlJc w:val="left"/>
      <w:pPr>
        <w:ind w:left="360" w:hanging="360"/>
      </w:pPr>
      <w:rPr>
        <w:rFonts w:hint="default"/>
        <w:b/>
        <w:color w:val="000000" w:themeColor="text1"/>
      </w:rPr>
    </w:lvl>
    <w:lvl w:ilvl="1">
      <w:start w:val="2"/>
      <w:numFmt w:val="decimal"/>
      <w:lvlText w:val="%1.%2."/>
      <w:lvlJc w:val="left"/>
      <w:pPr>
        <w:ind w:left="720" w:hanging="720"/>
      </w:pPr>
      <w:rPr>
        <w:rFonts w:hint="default"/>
        <w:b/>
        <w:color w:val="000000" w:themeColor="text1"/>
        <w:sz w:val="22"/>
        <w:szCs w:val="22"/>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3"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83A6CE4"/>
    <w:multiLevelType w:val="hybridMultilevel"/>
    <w:tmpl w:val="A7608E58"/>
    <w:lvl w:ilvl="0" w:tplc="D4567ABA">
      <w:start w:val="1"/>
      <w:numFmt w:val="decimal"/>
      <w:lvlText w:val="%1."/>
      <w:lvlJc w:val="left"/>
      <w:pPr>
        <w:ind w:left="1125" w:hanging="360"/>
      </w:pPr>
      <w:rPr>
        <w:rFonts w:hint="default"/>
      </w:rPr>
    </w:lvl>
    <w:lvl w:ilvl="1" w:tplc="240A0019">
      <w:start w:val="1"/>
      <w:numFmt w:val="lowerLetter"/>
      <w:lvlText w:val="%2."/>
      <w:lvlJc w:val="left"/>
      <w:pPr>
        <w:ind w:left="1845" w:hanging="360"/>
      </w:pPr>
    </w:lvl>
    <w:lvl w:ilvl="2" w:tplc="365CEE3C">
      <w:numFmt w:val="bullet"/>
      <w:lvlText w:val="•"/>
      <w:lvlJc w:val="left"/>
      <w:pPr>
        <w:ind w:left="2745" w:hanging="360"/>
      </w:pPr>
      <w:rPr>
        <w:rFonts w:ascii="Arial" w:eastAsiaTheme="minorHAnsi" w:hAnsi="Arial" w:cs="Arial" w:hint="default"/>
      </w:r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25"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F7F4F82"/>
    <w:multiLevelType w:val="multilevel"/>
    <w:tmpl w:val="00E25F54"/>
    <w:lvl w:ilvl="0">
      <w:start w:val="13"/>
      <w:numFmt w:val="decimal"/>
      <w:lvlText w:val="%1"/>
      <w:lvlJc w:val="left"/>
      <w:pPr>
        <w:ind w:left="842" w:hanging="720"/>
      </w:pPr>
      <w:rPr>
        <w:rFonts w:hint="default"/>
        <w:lang w:val="es-ES" w:eastAsia="en-US" w:bidi="ar-SA"/>
      </w:rPr>
    </w:lvl>
    <w:lvl w:ilvl="1">
      <w:start w:val="2"/>
      <w:numFmt w:val="decimal"/>
      <w:lvlText w:val="%1.%2."/>
      <w:lvlJc w:val="left"/>
      <w:pPr>
        <w:ind w:left="842" w:hanging="720"/>
      </w:pPr>
      <w:rPr>
        <w:rFonts w:ascii="Arial MT" w:eastAsia="Arial MT" w:hAnsi="Arial MT" w:cs="Arial MT" w:hint="default"/>
        <w:spacing w:val="-1"/>
        <w:w w:val="100"/>
        <w:sz w:val="22"/>
        <w:szCs w:val="22"/>
        <w:lang w:val="es-ES" w:eastAsia="en-US" w:bidi="ar-SA"/>
      </w:rPr>
    </w:lvl>
    <w:lvl w:ilvl="2">
      <w:start w:val="1"/>
      <w:numFmt w:val="decimal"/>
      <w:lvlText w:val="%1.%2.%3."/>
      <w:lvlJc w:val="left"/>
      <w:pPr>
        <w:ind w:left="842" w:hanging="720"/>
      </w:pPr>
      <w:rPr>
        <w:rFonts w:ascii="Arial MT" w:eastAsia="Arial MT" w:hAnsi="Arial MT" w:cs="Arial MT" w:hint="default"/>
        <w:spacing w:val="-3"/>
        <w:w w:val="100"/>
        <w:sz w:val="22"/>
        <w:szCs w:val="22"/>
        <w:lang w:val="es-ES" w:eastAsia="en-US" w:bidi="ar-SA"/>
      </w:rPr>
    </w:lvl>
    <w:lvl w:ilvl="3">
      <w:numFmt w:val="bullet"/>
      <w:lvlText w:val=""/>
      <w:lvlJc w:val="left"/>
      <w:pPr>
        <w:ind w:left="842" w:hanging="360"/>
      </w:pPr>
      <w:rPr>
        <w:rFonts w:ascii="Symbol" w:eastAsia="Symbol" w:hAnsi="Symbol" w:cs="Symbol" w:hint="default"/>
        <w:w w:val="100"/>
        <w:sz w:val="22"/>
        <w:szCs w:val="22"/>
        <w:lang w:val="es-ES" w:eastAsia="en-US" w:bidi="ar-SA"/>
      </w:rPr>
    </w:lvl>
    <w:lvl w:ilvl="4">
      <w:numFmt w:val="bullet"/>
      <w:lvlText w:val="•"/>
      <w:lvlJc w:val="left"/>
      <w:pPr>
        <w:ind w:left="4136" w:hanging="360"/>
      </w:pPr>
      <w:rPr>
        <w:rFonts w:hint="default"/>
        <w:lang w:val="es-ES" w:eastAsia="en-US" w:bidi="ar-SA"/>
      </w:rPr>
    </w:lvl>
    <w:lvl w:ilvl="5">
      <w:numFmt w:val="bullet"/>
      <w:lvlText w:val="•"/>
      <w:lvlJc w:val="left"/>
      <w:pPr>
        <w:ind w:left="4960" w:hanging="360"/>
      </w:pPr>
      <w:rPr>
        <w:rFonts w:hint="default"/>
        <w:lang w:val="es-ES" w:eastAsia="en-US" w:bidi="ar-SA"/>
      </w:rPr>
    </w:lvl>
    <w:lvl w:ilvl="6">
      <w:numFmt w:val="bullet"/>
      <w:lvlText w:val="•"/>
      <w:lvlJc w:val="left"/>
      <w:pPr>
        <w:ind w:left="5784" w:hanging="360"/>
      </w:pPr>
      <w:rPr>
        <w:rFonts w:hint="default"/>
        <w:lang w:val="es-ES" w:eastAsia="en-US" w:bidi="ar-SA"/>
      </w:rPr>
    </w:lvl>
    <w:lvl w:ilvl="7">
      <w:numFmt w:val="bullet"/>
      <w:lvlText w:val="•"/>
      <w:lvlJc w:val="left"/>
      <w:pPr>
        <w:ind w:left="6608" w:hanging="360"/>
      </w:pPr>
      <w:rPr>
        <w:rFonts w:hint="default"/>
        <w:lang w:val="es-ES" w:eastAsia="en-US" w:bidi="ar-SA"/>
      </w:rPr>
    </w:lvl>
    <w:lvl w:ilvl="8">
      <w:numFmt w:val="bullet"/>
      <w:lvlText w:val="•"/>
      <w:lvlJc w:val="left"/>
      <w:pPr>
        <w:ind w:left="7432" w:hanging="360"/>
      </w:pPr>
      <w:rPr>
        <w:rFonts w:hint="default"/>
        <w:lang w:val="es-ES" w:eastAsia="en-US" w:bidi="ar-SA"/>
      </w:rPr>
    </w:lvl>
  </w:abstractNum>
  <w:abstractNum w:abstractNumId="29" w15:restartNumberingAfterBreak="0">
    <w:nsid w:val="2FC00F49"/>
    <w:multiLevelType w:val="hybridMultilevel"/>
    <w:tmpl w:val="B20E42B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0" w15:restartNumberingAfterBreak="0">
    <w:nsid w:val="32FF2963"/>
    <w:multiLevelType w:val="hybridMultilevel"/>
    <w:tmpl w:val="CDCECB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337A7B95"/>
    <w:multiLevelType w:val="hybridMultilevel"/>
    <w:tmpl w:val="C622B1AE"/>
    <w:lvl w:ilvl="0" w:tplc="0382CFBE">
      <w:numFmt w:val="bullet"/>
      <w:lvlText w:val="-"/>
      <w:lvlJc w:val="left"/>
      <w:pPr>
        <w:ind w:left="981" w:hanging="706"/>
      </w:pPr>
      <w:rPr>
        <w:rFonts w:ascii="Arial MT" w:eastAsia="Arial MT" w:hAnsi="Arial MT" w:cs="Arial MT" w:hint="default"/>
        <w:b w:val="0"/>
        <w:bCs w:val="0"/>
        <w:i w:val="0"/>
        <w:iCs w:val="0"/>
        <w:spacing w:val="0"/>
        <w:w w:val="100"/>
        <w:sz w:val="24"/>
        <w:szCs w:val="24"/>
        <w:lang w:val="es-ES" w:eastAsia="en-US" w:bidi="ar-SA"/>
      </w:rPr>
    </w:lvl>
    <w:lvl w:ilvl="1" w:tplc="4880B9E2">
      <w:numFmt w:val="bullet"/>
      <w:lvlText w:val="•"/>
      <w:lvlJc w:val="left"/>
      <w:pPr>
        <w:ind w:left="1926" w:hanging="706"/>
      </w:pPr>
      <w:rPr>
        <w:rFonts w:hint="default"/>
        <w:lang w:val="es-ES" w:eastAsia="en-US" w:bidi="ar-SA"/>
      </w:rPr>
    </w:lvl>
    <w:lvl w:ilvl="2" w:tplc="9ED8693A">
      <w:numFmt w:val="bullet"/>
      <w:lvlText w:val="•"/>
      <w:lvlJc w:val="left"/>
      <w:pPr>
        <w:ind w:left="2872" w:hanging="706"/>
      </w:pPr>
      <w:rPr>
        <w:rFonts w:hint="default"/>
        <w:lang w:val="es-ES" w:eastAsia="en-US" w:bidi="ar-SA"/>
      </w:rPr>
    </w:lvl>
    <w:lvl w:ilvl="3" w:tplc="3384D9D4">
      <w:numFmt w:val="bullet"/>
      <w:lvlText w:val="•"/>
      <w:lvlJc w:val="left"/>
      <w:pPr>
        <w:ind w:left="3818" w:hanging="706"/>
      </w:pPr>
      <w:rPr>
        <w:rFonts w:hint="default"/>
        <w:lang w:val="es-ES" w:eastAsia="en-US" w:bidi="ar-SA"/>
      </w:rPr>
    </w:lvl>
    <w:lvl w:ilvl="4" w:tplc="23FE4FE8">
      <w:numFmt w:val="bullet"/>
      <w:lvlText w:val="•"/>
      <w:lvlJc w:val="left"/>
      <w:pPr>
        <w:ind w:left="4764" w:hanging="706"/>
      </w:pPr>
      <w:rPr>
        <w:rFonts w:hint="default"/>
        <w:lang w:val="es-ES" w:eastAsia="en-US" w:bidi="ar-SA"/>
      </w:rPr>
    </w:lvl>
    <w:lvl w:ilvl="5" w:tplc="E4AC5358">
      <w:numFmt w:val="bullet"/>
      <w:lvlText w:val="•"/>
      <w:lvlJc w:val="left"/>
      <w:pPr>
        <w:ind w:left="5710" w:hanging="706"/>
      </w:pPr>
      <w:rPr>
        <w:rFonts w:hint="default"/>
        <w:lang w:val="es-ES" w:eastAsia="en-US" w:bidi="ar-SA"/>
      </w:rPr>
    </w:lvl>
    <w:lvl w:ilvl="6" w:tplc="E766BE5A">
      <w:numFmt w:val="bullet"/>
      <w:lvlText w:val="•"/>
      <w:lvlJc w:val="left"/>
      <w:pPr>
        <w:ind w:left="6656" w:hanging="706"/>
      </w:pPr>
      <w:rPr>
        <w:rFonts w:hint="default"/>
        <w:lang w:val="es-ES" w:eastAsia="en-US" w:bidi="ar-SA"/>
      </w:rPr>
    </w:lvl>
    <w:lvl w:ilvl="7" w:tplc="F32A5810">
      <w:numFmt w:val="bullet"/>
      <w:lvlText w:val="•"/>
      <w:lvlJc w:val="left"/>
      <w:pPr>
        <w:ind w:left="7602" w:hanging="706"/>
      </w:pPr>
      <w:rPr>
        <w:rFonts w:hint="default"/>
        <w:lang w:val="es-ES" w:eastAsia="en-US" w:bidi="ar-SA"/>
      </w:rPr>
    </w:lvl>
    <w:lvl w:ilvl="8" w:tplc="F16ED2D4">
      <w:numFmt w:val="bullet"/>
      <w:lvlText w:val="•"/>
      <w:lvlJc w:val="left"/>
      <w:pPr>
        <w:ind w:left="8548" w:hanging="706"/>
      </w:pPr>
      <w:rPr>
        <w:rFonts w:hint="default"/>
        <w:lang w:val="es-ES" w:eastAsia="en-US" w:bidi="ar-SA"/>
      </w:rPr>
    </w:lvl>
  </w:abstractNum>
  <w:abstractNum w:abstractNumId="3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3" w15:restartNumberingAfterBreak="0">
    <w:nsid w:val="3B737C18"/>
    <w:multiLevelType w:val="multilevel"/>
    <w:tmpl w:val="98043B54"/>
    <w:lvl w:ilvl="0">
      <w:start w:val="2"/>
      <w:numFmt w:val="decimal"/>
      <w:lvlText w:val="%1"/>
      <w:lvlJc w:val="left"/>
      <w:pPr>
        <w:ind w:left="360" w:hanging="360"/>
      </w:pPr>
      <w:rPr>
        <w:rFonts w:hint="default"/>
        <w:b/>
        <w:color w:val="030303"/>
      </w:rPr>
    </w:lvl>
    <w:lvl w:ilvl="1">
      <w:start w:val="2"/>
      <w:numFmt w:val="decimal"/>
      <w:lvlText w:val="%1.%2"/>
      <w:lvlJc w:val="left"/>
      <w:pPr>
        <w:ind w:left="563" w:hanging="360"/>
      </w:pPr>
      <w:rPr>
        <w:rFonts w:hint="default"/>
        <w:b/>
        <w:color w:val="030303"/>
        <w:sz w:val="22"/>
        <w:szCs w:val="22"/>
      </w:rPr>
    </w:lvl>
    <w:lvl w:ilvl="2">
      <w:start w:val="1"/>
      <w:numFmt w:val="decimal"/>
      <w:lvlText w:val="%1.%2.%3"/>
      <w:lvlJc w:val="left"/>
      <w:pPr>
        <w:ind w:left="1126" w:hanging="720"/>
      </w:pPr>
      <w:rPr>
        <w:rFonts w:hint="default"/>
        <w:b/>
        <w:color w:val="030303"/>
      </w:rPr>
    </w:lvl>
    <w:lvl w:ilvl="3">
      <w:start w:val="1"/>
      <w:numFmt w:val="decimal"/>
      <w:lvlText w:val="%1.%2.%3.%4"/>
      <w:lvlJc w:val="left"/>
      <w:pPr>
        <w:ind w:left="1329" w:hanging="720"/>
      </w:pPr>
      <w:rPr>
        <w:rFonts w:hint="default"/>
        <w:b/>
        <w:color w:val="030303"/>
      </w:rPr>
    </w:lvl>
    <w:lvl w:ilvl="4">
      <w:start w:val="1"/>
      <w:numFmt w:val="decimal"/>
      <w:lvlText w:val="%1.%2.%3.%4.%5"/>
      <w:lvlJc w:val="left"/>
      <w:pPr>
        <w:ind w:left="1892" w:hanging="1080"/>
      </w:pPr>
      <w:rPr>
        <w:rFonts w:hint="default"/>
        <w:b/>
        <w:color w:val="030303"/>
      </w:rPr>
    </w:lvl>
    <w:lvl w:ilvl="5">
      <w:start w:val="1"/>
      <w:numFmt w:val="decimal"/>
      <w:lvlText w:val="%1.%2.%3.%4.%5.%6"/>
      <w:lvlJc w:val="left"/>
      <w:pPr>
        <w:ind w:left="2095" w:hanging="1080"/>
      </w:pPr>
      <w:rPr>
        <w:rFonts w:hint="default"/>
        <w:b/>
        <w:color w:val="030303"/>
      </w:rPr>
    </w:lvl>
    <w:lvl w:ilvl="6">
      <w:start w:val="1"/>
      <w:numFmt w:val="decimal"/>
      <w:lvlText w:val="%1.%2.%3.%4.%5.%6.%7"/>
      <w:lvlJc w:val="left"/>
      <w:pPr>
        <w:ind w:left="2658" w:hanging="1440"/>
      </w:pPr>
      <w:rPr>
        <w:rFonts w:hint="default"/>
        <w:b/>
        <w:color w:val="030303"/>
      </w:rPr>
    </w:lvl>
    <w:lvl w:ilvl="7">
      <w:start w:val="1"/>
      <w:numFmt w:val="decimal"/>
      <w:lvlText w:val="%1.%2.%3.%4.%5.%6.%7.%8"/>
      <w:lvlJc w:val="left"/>
      <w:pPr>
        <w:ind w:left="2861" w:hanging="1440"/>
      </w:pPr>
      <w:rPr>
        <w:rFonts w:hint="default"/>
        <w:b/>
        <w:color w:val="030303"/>
      </w:rPr>
    </w:lvl>
    <w:lvl w:ilvl="8">
      <w:start w:val="1"/>
      <w:numFmt w:val="decimal"/>
      <w:lvlText w:val="%1.%2.%3.%4.%5.%6.%7.%8.%9"/>
      <w:lvlJc w:val="left"/>
      <w:pPr>
        <w:ind w:left="3424" w:hanging="1800"/>
      </w:pPr>
      <w:rPr>
        <w:rFonts w:hint="default"/>
        <w:b/>
        <w:color w:val="030303"/>
      </w:rPr>
    </w:lvl>
  </w:abstractNum>
  <w:abstractNum w:abstractNumId="34" w15:restartNumberingAfterBreak="0">
    <w:nsid w:val="41495738"/>
    <w:multiLevelType w:val="hybridMultilevel"/>
    <w:tmpl w:val="6A0E05F6"/>
    <w:lvl w:ilvl="0" w:tplc="04090017">
      <w:start w:val="1"/>
      <w:numFmt w:val="lowerLetter"/>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417B3D91"/>
    <w:multiLevelType w:val="hybridMultilevel"/>
    <w:tmpl w:val="B5AAEA92"/>
    <w:lvl w:ilvl="0" w:tplc="C2B8C39A">
      <w:start w:val="1"/>
      <w:numFmt w:val="lowerRoman"/>
      <w:lvlText w:val="%1)"/>
      <w:lvlJc w:val="right"/>
      <w:pPr>
        <w:ind w:left="720" w:hanging="360"/>
      </w:pPr>
      <w:rPr>
        <w:rFonts w:ascii="Arial" w:eastAsia="Arial" w:hAnsi="Arial" w:cs="Arial"/>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41A63F42"/>
    <w:multiLevelType w:val="hybridMultilevel"/>
    <w:tmpl w:val="5F4A14EC"/>
    <w:lvl w:ilvl="0" w:tplc="C3FC3FF8">
      <w:start w:val="1"/>
      <w:numFmt w:val="lowerLetter"/>
      <w:lvlText w:val="%1)"/>
      <w:lvlJc w:val="left"/>
      <w:pPr>
        <w:ind w:left="502" w:hanging="360"/>
      </w:pPr>
      <w:rPr>
        <w:rFonts w:eastAsia="DejaVu San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7" w15:restartNumberingAfterBreak="0">
    <w:nsid w:val="43253523"/>
    <w:multiLevelType w:val="multilevel"/>
    <w:tmpl w:val="21BCA39E"/>
    <w:lvl w:ilvl="0">
      <w:start w:val="3"/>
      <w:numFmt w:val="decimal"/>
      <w:lvlText w:val="%1"/>
      <w:lvlJc w:val="left"/>
      <w:pPr>
        <w:ind w:left="747" w:hanging="429"/>
      </w:pPr>
      <w:rPr>
        <w:rFonts w:hint="default"/>
        <w:lang w:val="es-ES" w:eastAsia="en-US" w:bidi="ar-SA"/>
      </w:rPr>
    </w:lvl>
    <w:lvl w:ilvl="1">
      <w:start w:val="1"/>
      <w:numFmt w:val="decimal"/>
      <w:lvlText w:val="%1.%2."/>
      <w:lvlJc w:val="left"/>
      <w:pPr>
        <w:ind w:left="747" w:hanging="429"/>
      </w:pPr>
      <w:rPr>
        <w:rFonts w:ascii="Arial" w:eastAsia="Arial" w:hAnsi="Arial" w:cs="Arial" w:hint="default"/>
        <w:b/>
        <w:bCs/>
        <w:spacing w:val="-1"/>
        <w:w w:val="100"/>
        <w:sz w:val="22"/>
        <w:szCs w:val="22"/>
        <w:lang w:val="es-ES" w:eastAsia="en-US" w:bidi="ar-SA"/>
      </w:rPr>
    </w:lvl>
    <w:lvl w:ilvl="2">
      <w:start w:val="1"/>
      <w:numFmt w:val="decimal"/>
      <w:lvlText w:val="%3."/>
      <w:lvlJc w:val="left"/>
      <w:pPr>
        <w:ind w:left="1039" w:hanging="360"/>
      </w:pPr>
      <w:rPr>
        <w:rFonts w:ascii="Arial" w:eastAsia="Arial" w:hAnsi="Arial" w:cs="Arial" w:hint="default"/>
        <w:b/>
        <w:bCs/>
        <w:spacing w:val="-1"/>
        <w:w w:val="100"/>
        <w:sz w:val="22"/>
        <w:szCs w:val="22"/>
        <w:lang w:val="es-ES" w:eastAsia="en-US" w:bidi="ar-SA"/>
      </w:rPr>
    </w:lvl>
    <w:lvl w:ilvl="3">
      <w:numFmt w:val="bullet"/>
      <w:lvlText w:val="•"/>
      <w:lvlJc w:val="left"/>
      <w:pPr>
        <w:ind w:left="3017" w:hanging="360"/>
      </w:pPr>
      <w:rPr>
        <w:rFonts w:hint="default"/>
        <w:lang w:val="es-ES" w:eastAsia="en-US" w:bidi="ar-SA"/>
      </w:rPr>
    </w:lvl>
    <w:lvl w:ilvl="4">
      <w:numFmt w:val="bullet"/>
      <w:lvlText w:val="•"/>
      <w:lvlJc w:val="left"/>
      <w:pPr>
        <w:ind w:left="4006" w:hanging="360"/>
      </w:pPr>
      <w:rPr>
        <w:rFonts w:hint="default"/>
        <w:lang w:val="es-ES" w:eastAsia="en-US" w:bidi="ar-SA"/>
      </w:rPr>
    </w:lvl>
    <w:lvl w:ilvl="5">
      <w:numFmt w:val="bullet"/>
      <w:lvlText w:val="•"/>
      <w:lvlJc w:val="left"/>
      <w:pPr>
        <w:ind w:left="4995" w:hanging="360"/>
      </w:pPr>
      <w:rPr>
        <w:rFonts w:hint="default"/>
        <w:lang w:val="es-ES" w:eastAsia="en-US" w:bidi="ar-SA"/>
      </w:rPr>
    </w:lvl>
    <w:lvl w:ilvl="6">
      <w:numFmt w:val="bullet"/>
      <w:lvlText w:val="•"/>
      <w:lvlJc w:val="left"/>
      <w:pPr>
        <w:ind w:left="5984" w:hanging="360"/>
      </w:pPr>
      <w:rPr>
        <w:rFonts w:hint="default"/>
        <w:lang w:val="es-ES" w:eastAsia="en-US" w:bidi="ar-SA"/>
      </w:rPr>
    </w:lvl>
    <w:lvl w:ilvl="7">
      <w:numFmt w:val="bullet"/>
      <w:lvlText w:val="•"/>
      <w:lvlJc w:val="left"/>
      <w:pPr>
        <w:ind w:left="6973" w:hanging="360"/>
      </w:pPr>
      <w:rPr>
        <w:rFonts w:hint="default"/>
        <w:lang w:val="es-ES" w:eastAsia="en-US" w:bidi="ar-SA"/>
      </w:rPr>
    </w:lvl>
    <w:lvl w:ilvl="8">
      <w:numFmt w:val="bullet"/>
      <w:lvlText w:val="•"/>
      <w:lvlJc w:val="left"/>
      <w:pPr>
        <w:ind w:left="7962" w:hanging="360"/>
      </w:pPr>
      <w:rPr>
        <w:rFonts w:hint="default"/>
        <w:lang w:val="es-ES" w:eastAsia="en-US" w:bidi="ar-SA"/>
      </w:rPr>
    </w:lvl>
  </w:abstractNum>
  <w:abstractNum w:abstractNumId="38" w15:restartNumberingAfterBreak="0">
    <w:nsid w:val="47A672FE"/>
    <w:multiLevelType w:val="hybridMultilevel"/>
    <w:tmpl w:val="12BC3EB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48A07129"/>
    <w:multiLevelType w:val="multilevel"/>
    <w:tmpl w:val="D826C858"/>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48F773E8"/>
    <w:multiLevelType w:val="hybridMultilevel"/>
    <w:tmpl w:val="2DC07344"/>
    <w:lvl w:ilvl="0" w:tplc="0C0C7570">
      <w:start w:val="1"/>
      <w:numFmt w:val="decimal"/>
      <w:pStyle w:val="Estilo2"/>
      <w:lvlText w:val="%1."/>
      <w:lvlJc w:val="lef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73D4177E">
      <w:start w:val="1"/>
      <w:numFmt w:val="bullet"/>
      <w:lvlText w:val="-"/>
      <w:lvlJc w:val="left"/>
      <w:pPr>
        <w:tabs>
          <w:tab w:val="num" w:pos="2685"/>
        </w:tabs>
        <w:ind w:left="2685" w:hanging="705"/>
      </w:pPr>
      <w:rPr>
        <w:rFonts w:ascii="Arial Narrow" w:eastAsia="Times New Roman" w:hAnsi="Arial Narrow"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54C55D8C"/>
    <w:multiLevelType w:val="hybridMultilevel"/>
    <w:tmpl w:val="0010A0C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57EA6645"/>
    <w:multiLevelType w:val="hybridMultilevel"/>
    <w:tmpl w:val="50DC6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B521D35"/>
    <w:multiLevelType w:val="hybridMultilevel"/>
    <w:tmpl w:val="BCC66F52"/>
    <w:lvl w:ilvl="0" w:tplc="75E8D3F4">
      <w:start w:val="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0235C6F"/>
    <w:multiLevelType w:val="hybridMultilevel"/>
    <w:tmpl w:val="A4D64D3E"/>
    <w:lvl w:ilvl="0" w:tplc="C46A8E74">
      <w:start w:val="1"/>
      <w:numFmt w:val="lowerRoman"/>
      <w:lvlText w:val="%1)"/>
      <w:lvlJc w:val="left"/>
      <w:pPr>
        <w:ind w:left="1440" w:hanging="720"/>
      </w:pPr>
      <w:rPr>
        <w:rFonts w:hint="default"/>
        <w:b w:val="0"/>
        <w:bCs w:val="0"/>
      </w:rPr>
    </w:lvl>
    <w:lvl w:ilvl="1" w:tplc="040A0019">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6" w15:restartNumberingAfterBreak="0">
    <w:nsid w:val="60527BB3"/>
    <w:multiLevelType w:val="hybridMultilevel"/>
    <w:tmpl w:val="B17EB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1263C1F"/>
    <w:multiLevelType w:val="multilevel"/>
    <w:tmpl w:val="81308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9" w15:restartNumberingAfterBreak="0">
    <w:nsid w:val="665D4D44"/>
    <w:multiLevelType w:val="hybridMultilevel"/>
    <w:tmpl w:val="5B9857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0">
    <w:nsid w:val="667F66B6"/>
    <w:multiLevelType w:val="hybridMultilevel"/>
    <w:tmpl w:val="578AA7C4"/>
    <w:lvl w:ilvl="0" w:tplc="B5680AB0">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08E3EEC"/>
    <w:multiLevelType w:val="hybridMultilevel"/>
    <w:tmpl w:val="492807EE"/>
    <w:lvl w:ilvl="0" w:tplc="CDE2035C">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3" w15:restartNumberingAfterBreak="0">
    <w:nsid w:val="75602A56"/>
    <w:multiLevelType w:val="hybridMultilevel"/>
    <w:tmpl w:val="2B3A9D52"/>
    <w:lvl w:ilvl="0" w:tplc="0C0A0015">
      <w:start w:val="1"/>
      <w:numFmt w:val="decimal"/>
      <w:pStyle w:val="Estilo1"/>
      <w:lvlText w:val="CAPÍTULO %1."/>
      <w:lvlJc w:val="left"/>
      <w:pPr>
        <w:ind w:left="720" w:hanging="360"/>
      </w:pPr>
      <w:rPr>
        <w:rFonts w:ascii="Arial Narrow" w:hAnsi="Arial Narrow" w:cs="Times New Roman" w:hint="default"/>
        <w:b w:val="0"/>
        <w:i w:val="0"/>
        <w:caps w:val="0"/>
        <w:strike w:val="0"/>
        <w:dstrike w:val="0"/>
        <w:vanish w:val="0"/>
        <w:sz w:val="24"/>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4" w15:restartNumberingAfterBreak="0">
    <w:nsid w:val="7D557892"/>
    <w:multiLevelType w:val="hybridMultilevel"/>
    <w:tmpl w:val="EEEA4154"/>
    <w:lvl w:ilvl="0" w:tplc="C04CD9B4">
      <w:start w:val="1"/>
      <w:numFmt w:val="decimal"/>
      <w:lvlText w:val="%1."/>
      <w:lvlJc w:val="left"/>
      <w:pPr>
        <w:ind w:left="720" w:hanging="360"/>
      </w:pPr>
      <w:rPr>
        <w:b w:val="0"/>
        <w:bCs w:val="0"/>
      </w:rPr>
    </w:lvl>
    <w:lvl w:ilvl="1" w:tplc="B26A0E42">
      <w:start w:val="1"/>
      <w:numFmt w:val="lowerLetter"/>
      <w:lvlText w:val="%2)"/>
      <w:lvlJc w:val="left"/>
      <w:pPr>
        <w:ind w:left="1440" w:hanging="360"/>
      </w:pPr>
    </w:lvl>
    <w:lvl w:ilvl="2" w:tplc="240A001B">
      <w:start w:val="1"/>
      <w:numFmt w:val="lowerRoman"/>
      <w:lvlText w:val="%3."/>
      <w:lvlJc w:val="right"/>
      <w:pPr>
        <w:ind w:left="2160" w:hanging="180"/>
      </w:pPr>
    </w:lvl>
    <w:lvl w:ilvl="3" w:tplc="27D0AFEE">
      <w:start w:val="1"/>
      <w:numFmt w:val="decimal"/>
      <w:lvlText w:val="%4."/>
      <w:lvlJc w:val="left"/>
      <w:pPr>
        <w:ind w:left="1069" w:hanging="360"/>
      </w:pPr>
      <w:rPr>
        <w:rFonts w:ascii="Arial" w:eastAsia="Arial" w:hAnsi="Arial" w:cs="Arial"/>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927"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708943851">
    <w:abstractNumId w:val="48"/>
  </w:num>
  <w:num w:numId="2" w16cid:durableId="1295915410">
    <w:abstractNumId w:val="12"/>
  </w:num>
  <w:num w:numId="3" w16cid:durableId="2095080500">
    <w:abstractNumId w:val="40"/>
  </w:num>
  <w:num w:numId="4" w16cid:durableId="919287443">
    <w:abstractNumId w:val="53"/>
  </w:num>
  <w:num w:numId="5" w16cid:durableId="1639217616">
    <w:abstractNumId w:val="13"/>
  </w:num>
  <w:num w:numId="6" w16cid:durableId="1411539751">
    <w:abstractNumId w:val="15"/>
  </w:num>
  <w:num w:numId="7" w16cid:durableId="1666201206">
    <w:abstractNumId w:val="1"/>
  </w:num>
  <w:num w:numId="8" w16cid:durableId="266621845">
    <w:abstractNumId w:val="0"/>
  </w:num>
  <w:num w:numId="9" w16cid:durableId="1835299533">
    <w:abstractNumId w:val="8"/>
  </w:num>
  <w:num w:numId="10" w16cid:durableId="504396769">
    <w:abstractNumId w:val="38"/>
  </w:num>
  <w:num w:numId="11" w16cid:durableId="1900163256">
    <w:abstractNumId w:val="32"/>
  </w:num>
  <w:num w:numId="12" w16cid:durableId="355812945">
    <w:abstractNumId w:val="20"/>
  </w:num>
  <w:num w:numId="13" w16cid:durableId="860430954">
    <w:abstractNumId w:val="51"/>
  </w:num>
  <w:num w:numId="14" w16cid:durableId="1823891680">
    <w:abstractNumId w:val="27"/>
  </w:num>
  <w:num w:numId="15" w16cid:durableId="1211961906">
    <w:abstractNumId w:val="52"/>
  </w:num>
  <w:num w:numId="16" w16cid:durableId="848105210">
    <w:abstractNumId w:val="25"/>
  </w:num>
  <w:num w:numId="17" w16cid:durableId="1029838390">
    <w:abstractNumId w:val="16"/>
  </w:num>
  <w:num w:numId="18" w16cid:durableId="636301965">
    <w:abstractNumId w:val="44"/>
  </w:num>
  <w:num w:numId="19" w16cid:durableId="924261706">
    <w:abstractNumId w:val="7"/>
  </w:num>
  <w:num w:numId="20" w16cid:durableId="152961084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45646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3833619">
    <w:abstractNumId w:val="54"/>
  </w:num>
  <w:num w:numId="23" w16cid:durableId="20978977">
    <w:abstractNumId w:val="28"/>
  </w:num>
  <w:num w:numId="24" w16cid:durableId="415710897">
    <w:abstractNumId w:val="22"/>
  </w:num>
  <w:num w:numId="25" w16cid:durableId="1393892205">
    <w:abstractNumId w:val="45"/>
  </w:num>
  <w:num w:numId="26" w16cid:durableId="11343496">
    <w:abstractNumId w:val="10"/>
  </w:num>
  <w:num w:numId="27" w16cid:durableId="1807039549">
    <w:abstractNumId w:val="42"/>
  </w:num>
  <w:num w:numId="28" w16cid:durableId="27024244">
    <w:abstractNumId w:val="26"/>
  </w:num>
  <w:num w:numId="29" w16cid:durableId="1528062008">
    <w:abstractNumId w:val="9"/>
  </w:num>
  <w:num w:numId="30" w16cid:durableId="156044523">
    <w:abstractNumId w:val="24"/>
  </w:num>
  <w:num w:numId="31" w16cid:durableId="1752700295">
    <w:abstractNumId w:val="39"/>
  </w:num>
  <w:num w:numId="32" w16cid:durableId="605387722">
    <w:abstractNumId w:val="35"/>
  </w:num>
  <w:num w:numId="33" w16cid:durableId="870612614">
    <w:abstractNumId w:val="49"/>
  </w:num>
  <w:num w:numId="34" w16cid:durableId="1222134070">
    <w:abstractNumId w:val="17"/>
  </w:num>
  <w:num w:numId="35" w16cid:durableId="687096382">
    <w:abstractNumId w:val="37"/>
  </w:num>
  <w:num w:numId="36" w16cid:durableId="333186145">
    <w:abstractNumId w:val="46"/>
  </w:num>
  <w:num w:numId="37" w16cid:durableId="1691026898">
    <w:abstractNumId w:val="34"/>
  </w:num>
  <w:num w:numId="38" w16cid:durableId="1404335612">
    <w:abstractNumId w:val="14"/>
  </w:num>
  <w:num w:numId="39" w16cid:durableId="1898392475">
    <w:abstractNumId w:val="36"/>
  </w:num>
  <w:num w:numId="40" w16cid:durableId="1287199964">
    <w:abstractNumId w:val="33"/>
  </w:num>
  <w:num w:numId="41" w16cid:durableId="214246504">
    <w:abstractNumId w:val="11"/>
  </w:num>
  <w:num w:numId="42" w16cid:durableId="395859434">
    <w:abstractNumId w:val="30"/>
  </w:num>
  <w:num w:numId="43" w16cid:durableId="1006716171">
    <w:abstractNumId w:val="21"/>
  </w:num>
  <w:num w:numId="44" w16cid:durableId="16764956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78926303">
    <w:abstractNumId w:val="43"/>
  </w:num>
  <w:num w:numId="46" w16cid:durableId="414281758">
    <w:abstractNumId w:val="47"/>
  </w:num>
  <w:num w:numId="47" w16cid:durableId="1069228481">
    <w:abstractNumId w:val="18"/>
  </w:num>
  <w:num w:numId="48" w16cid:durableId="1743024590">
    <w:abstractNumId w:val="19"/>
  </w:num>
  <w:num w:numId="49" w16cid:durableId="1682778081">
    <w:abstractNumId w:val="31"/>
  </w:num>
  <w:num w:numId="50" w16cid:durableId="740904505">
    <w:abstractNumId w:val="29"/>
  </w:num>
  <w:num w:numId="51" w16cid:durableId="87622785">
    <w:abstractNumId w:val="4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F44"/>
    <w:rsid w:val="00000308"/>
    <w:rsid w:val="0000160E"/>
    <w:rsid w:val="00001A7A"/>
    <w:rsid w:val="00002BBC"/>
    <w:rsid w:val="000034CB"/>
    <w:rsid w:val="000041BC"/>
    <w:rsid w:val="00004430"/>
    <w:rsid w:val="000045A6"/>
    <w:rsid w:val="00005D6F"/>
    <w:rsid w:val="00005F16"/>
    <w:rsid w:val="0000609F"/>
    <w:rsid w:val="000063BE"/>
    <w:rsid w:val="000070E3"/>
    <w:rsid w:val="000077F1"/>
    <w:rsid w:val="00007DDE"/>
    <w:rsid w:val="0001000E"/>
    <w:rsid w:val="000108E8"/>
    <w:rsid w:val="00011F53"/>
    <w:rsid w:val="0001278B"/>
    <w:rsid w:val="00013182"/>
    <w:rsid w:val="0001350F"/>
    <w:rsid w:val="000141EC"/>
    <w:rsid w:val="0001562A"/>
    <w:rsid w:val="000170B3"/>
    <w:rsid w:val="00017413"/>
    <w:rsid w:val="00017F36"/>
    <w:rsid w:val="00020879"/>
    <w:rsid w:val="000214EC"/>
    <w:rsid w:val="000223B8"/>
    <w:rsid w:val="00022CAA"/>
    <w:rsid w:val="00023D6A"/>
    <w:rsid w:val="00024224"/>
    <w:rsid w:val="000248DC"/>
    <w:rsid w:val="00025E3B"/>
    <w:rsid w:val="000269C0"/>
    <w:rsid w:val="00026DD8"/>
    <w:rsid w:val="00027792"/>
    <w:rsid w:val="000300B1"/>
    <w:rsid w:val="0003057D"/>
    <w:rsid w:val="0003093E"/>
    <w:rsid w:val="000315E7"/>
    <w:rsid w:val="00031CED"/>
    <w:rsid w:val="0003354C"/>
    <w:rsid w:val="000344EF"/>
    <w:rsid w:val="00034DB2"/>
    <w:rsid w:val="0003552B"/>
    <w:rsid w:val="0003554D"/>
    <w:rsid w:val="00036179"/>
    <w:rsid w:val="00037368"/>
    <w:rsid w:val="0003756D"/>
    <w:rsid w:val="0004020E"/>
    <w:rsid w:val="00040FB5"/>
    <w:rsid w:val="000418FB"/>
    <w:rsid w:val="00042F75"/>
    <w:rsid w:val="00043405"/>
    <w:rsid w:val="00044BF2"/>
    <w:rsid w:val="00045851"/>
    <w:rsid w:val="00045FA5"/>
    <w:rsid w:val="00046B51"/>
    <w:rsid w:val="00046EF2"/>
    <w:rsid w:val="00046FE8"/>
    <w:rsid w:val="00047642"/>
    <w:rsid w:val="00047646"/>
    <w:rsid w:val="000507A2"/>
    <w:rsid w:val="00050BA3"/>
    <w:rsid w:val="0005166A"/>
    <w:rsid w:val="00051B33"/>
    <w:rsid w:val="00052796"/>
    <w:rsid w:val="00054469"/>
    <w:rsid w:val="00055560"/>
    <w:rsid w:val="00055B05"/>
    <w:rsid w:val="000566CF"/>
    <w:rsid w:val="00056B7D"/>
    <w:rsid w:val="00060154"/>
    <w:rsid w:val="00061056"/>
    <w:rsid w:val="00061E3D"/>
    <w:rsid w:val="000622C9"/>
    <w:rsid w:val="00062465"/>
    <w:rsid w:val="00062B4E"/>
    <w:rsid w:val="00062D22"/>
    <w:rsid w:val="00065FBC"/>
    <w:rsid w:val="000668E0"/>
    <w:rsid w:val="00066F8D"/>
    <w:rsid w:val="00067A5E"/>
    <w:rsid w:val="00067CD7"/>
    <w:rsid w:val="00070531"/>
    <w:rsid w:val="000716D1"/>
    <w:rsid w:val="00072C91"/>
    <w:rsid w:val="000733D4"/>
    <w:rsid w:val="00074663"/>
    <w:rsid w:val="000752A3"/>
    <w:rsid w:val="000752AA"/>
    <w:rsid w:val="00075F1A"/>
    <w:rsid w:val="00076F98"/>
    <w:rsid w:val="00080695"/>
    <w:rsid w:val="00080CEE"/>
    <w:rsid w:val="00081190"/>
    <w:rsid w:val="00081D98"/>
    <w:rsid w:val="0008327B"/>
    <w:rsid w:val="00083A99"/>
    <w:rsid w:val="00083FE0"/>
    <w:rsid w:val="0008470C"/>
    <w:rsid w:val="00085267"/>
    <w:rsid w:val="00086367"/>
    <w:rsid w:val="00086A36"/>
    <w:rsid w:val="00086E23"/>
    <w:rsid w:val="0008701C"/>
    <w:rsid w:val="00087033"/>
    <w:rsid w:val="00087B5C"/>
    <w:rsid w:val="000910CA"/>
    <w:rsid w:val="00093D5A"/>
    <w:rsid w:val="00094445"/>
    <w:rsid w:val="000947EE"/>
    <w:rsid w:val="000951EB"/>
    <w:rsid w:val="0009571C"/>
    <w:rsid w:val="000957A4"/>
    <w:rsid w:val="00096B54"/>
    <w:rsid w:val="000978B3"/>
    <w:rsid w:val="000A157D"/>
    <w:rsid w:val="000A3C4A"/>
    <w:rsid w:val="000A424C"/>
    <w:rsid w:val="000A47D3"/>
    <w:rsid w:val="000A4DE8"/>
    <w:rsid w:val="000A6517"/>
    <w:rsid w:val="000A6A90"/>
    <w:rsid w:val="000B07A0"/>
    <w:rsid w:val="000B2137"/>
    <w:rsid w:val="000B35A9"/>
    <w:rsid w:val="000B37B1"/>
    <w:rsid w:val="000B3CC3"/>
    <w:rsid w:val="000B3FB9"/>
    <w:rsid w:val="000B4AA4"/>
    <w:rsid w:val="000B4D75"/>
    <w:rsid w:val="000B64C5"/>
    <w:rsid w:val="000B6C3D"/>
    <w:rsid w:val="000B6DFB"/>
    <w:rsid w:val="000B6EFD"/>
    <w:rsid w:val="000B72B8"/>
    <w:rsid w:val="000B7908"/>
    <w:rsid w:val="000B7D23"/>
    <w:rsid w:val="000C05EF"/>
    <w:rsid w:val="000C0D7D"/>
    <w:rsid w:val="000C1843"/>
    <w:rsid w:val="000C1A2B"/>
    <w:rsid w:val="000C2945"/>
    <w:rsid w:val="000C2BC9"/>
    <w:rsid w:val="000C2D79"/>
    <w:rsid w:val="000C2F85"/>
    <w:rsid w:val="000C4ED3"/>
    <w:rsid w:val="000C511B"/>
    <w:rsid w:val="000C5155"/>
    <w:rsid w:val="000C541F"/>
    <w:rsid w:val="000D0F37"/>
    <w:rsid w:val="000D0F6A"/>
    <w:rsid w:val="000D198C"/>
    <w:rsid w:val="000D43E7"/>
    <w:rsid w:val="000D4746"/>
    <w:rsid w:val="000D478D"/>
    <w:rsid w:val="000D5931"/>
    <w:rsid w:val="000D5A94"/>
    <w:rsid w:val="000D6279"/>
    <w:rsid w:val="000D691C"/>
    <w:rsid w:val="000D6DDC"/>
    <w:rsid w:val="000E0B9E"/>
    <w:rsid w:val="000E16F5"/>
    <w:rsid w:val="000E28D1"/>
    <w:rsid w:val="000E3018"/>
    <w:rsid w:val="000E3068"/>
    <w:rsid w:val="000E3255"/>
    <w:rsid w:val="000E32F2"/>
    <w:rsid w:val="000E395B"/>
    <w:rsid w:val="000E4370"/>
    <w:rsid w:val="000E4FA5"/>
    <w:rsid w:val="000E690B"/>
    <w:rsid w:val="000E6D43"/>
    <w:rsid w:val="000E6DC6"/>
    <w:rsid w:val="000E75C4"/>
    <w:rsid w:val="000E7C28"/>
    <w:rsid w:val="000F1479"/>
    <w:rsid w:val="000F1523"/>
    <w:rsid w:val="000F161D"/>
    <w:rsid w:val="000F161F"/>
    <w:rsid w:val="000F17BD"/>
    <w:rsid w:val="000F26CE"/>
    <w:rsid w:val="000F2BCE"/>
    <w:rsid w:val="000F37A7"/>
    <w:rsid w:val="000F45A4"/>
    <w:rsid w:val="000F4D2A"/>
    <w:rsid w:val="000F4E7B"/>
    <w:rsid w:val="000F6350"/>
    <w:rsid w:val="000F69D0"/>
    <w:rsid w:val="000F7251"/>
    <w:rsid w:val="001003CA"/>
    <w:rsid w:val="0010047F"/>
    <w:rsid w:val="001006B0"/>
    <w:rsid w:val="00102375"/>
    <w:rsid w:val="00102C1C"/>
    <w:rsid w:val="00104D1D"/>
    <w:rsid w:val="00104D91"/>
    <w:rsid w:val="0010664A"/>
    <w:rsid w:val="00106928"/>
    <w:rsid w:val="00106BB9"/>
    <w:rsid w:val="00107482"/>
    <w:rsid w:val="00107C01"/>
    <w:rsid w:val="001102B2"/>
    <w:rsid w:val="00111737"/>
    <w:rsid w:val="00111A42"/>
    <w:rsid w:val="00112C48"/>
    <w:rsid w:val="001136D9"/>
    <w:rsid w:val="00113D8B"/>
    <w:rsid w:val="00113E42"/>
    <w:rsid w:val="001144BA"/>
    <w:rsid w:val="001144EC"/>
    <w:rsid w:val="00114CCE"/>
    <w:rsid w:val="0011602E"/>
    <w:rsid w:val="00116F7E"/>
    <w:rsid w:val="00117DA8"/>
    <w:rsid w:val="00120647"/>
    <w:rsid w:val="001206F4"/>
    <w:rsid w:val="00122111"/>
    <w:rsid w:val="00122486"/>
    <w:rsid w:val="001233DD"/>
    <w:rsid w:val="001234C6"/>
    <w:rsid w:val="00125407"/>
    <w:rsid w:val="001266A7"/>
    <w:rsid w:val="00127D59"/>
    <w:rsid w:val="00130028"/>
    <w:rsid w:val="00130361"/>
    <w:rsid w:val="00130D0C"/>
    <w:rsid w:val="00130FCA"/>
    <w:rsid w:val="0013249F"/>
    <w:rsid w:val="001324A6"/>
    <w:rsid w:val="00132E3A"/>
    <w:rsid w:val="0013354B"/>
    <w:rsid w:val="001349F8"/>
    <w:rsid w:val="0013644C"/>
    <w:rsid w:val="0014023A"/>
    <w:rsid w:val="001415DF"/>
    <w:rsid w:val="00141A57"/>
    <w:rsid w:val="00141D98"/>
    <w:rsid w:val="0014247F"/>
    <w:rsid w:val="00143633"/>
    <w:rsid w:val="001457D7"/>
    <w:rsid w:val="00145DCD"/>
    <w:rsid w:val="001462A3"/>
    <w:rsid w:val="00146C71"/>
    <w:rsid w:val="00146DAB"/>
    <w:rsid w:val="00147054"/>
    <w:rsid w:val="00147BF6"/>
    <w:rsid w:val="00147C96"/>
    <w:rsid w:val="00147C9F"/>
    <w:rsid w:val="00150333"/>
    <w:rsid w:val="0015187F"/>
    <w:rsid w:val="001519EE"/>
    <w:rsid w:val="00152CFC"/>
    <w:rsid w:val="0015376E"/>
    <w:rsid w:val="00154E3C"/>
    <w:rsid w:val="00156155"/>
    <w:rsid w:val="0015765D"/>
    <w:rsid w:val="00160F4B"/>
    <w:rsid w:val="00161B47"/>
    <w:rsid w:val="00161D52"/>
    <w:rsid w:val="00163613"/>
    <w:rsid w:val="0016418A"/>
    <w:rsid w:val="00164763"/>
    <w:rsid w:val="00164D09"/>
    <w:rsid w:val="00165019"/>
    <w:rsid w:val="00165A64"/>
    <w:rsid w:val="00167001"/>
    <w:rsid w:val="0016714D"/>
    <w:rsid w:val="00167830"/>
    <w:rsid w:val="00167B0A"/>
    <w:rsid w:val="00167F22"/>
    <w:rsid w:val="00171118"/>
    <w:rsid w:val="0017229F"/>
    <w:rsid w:val="001729B5"/>
    <w:rsid w:val="001730FE"/>
    <w:rsid w:val="00173521"/>
    <w:rsid w:val="00173554"/>
    <w:rsid w:val="001747CE"/>
    <w:rsid w:val="00175ED8"/>
    <w:rsid w:val="00176A5B"/>
    <w:rsid w:val="001771CE"/>
    <w:rsid w:val="001771F1"/>
    <w:rsid w:val="001776FE"/>
    <w:rsid w:val="00177787"/>
    <w:rsid w:val="001778E7"/>
    <w:rsid w:val="00180D41"/>
    <w:rsid w:val="001817CA"/>
    <w:rsid w:val="00181979"/>
    <w:rsid w:val="00182661"/>
    <w:rsid w:val="00183016"/>
    <w:rsid w:val="00183270"/>
    <w:rsid w:val="00183698"/>
    <w:rsid w:val="00183E25"/>
    <w:rsid w:val="001857CD"/>
    <w:rsid w:val="0018620C"/>
    <w:rsid w:val="00187D0F"/>
    <w:rsid w:val="00190268"/>
    <w:rsid w:val="001908F6"/>
    <w:rsid w:val="00190A4F"/>
    <w:rsid w:val="0019112D"/>
    <w:rsid w:val="00192622"/>
    <w:rsid w:val="00192832"/>
    <w:rsid w:val="00194C9C"/>
    <w:rsid w:val="0019548F"/>
    <w:rsid w:val="00196690"/>
    <w:rsid w:val="00196E0E"/>
    <w:rsid w:val="00197C3E"/>
    <w:rsid w:val="001A11BC"/>
    <w:rsid w:val="001A1394"/>
    <w:rsid w:val="001A1FBE"/>
    <w:rsid w:val="001A2115"/>
    <w:rsid w:val="001A2693"/>
    <w:rsid w:val="001A35A6"/>
    <w:rsid w:val="001A4EDD"/>
    <w:rsid w:val="001A5D33"/>
    <w:rsid w:val="001A64BC"/>
    <w:rsid w:val="001A7970"/>
    <w:rsid w:val="001A7E1E"/>
    <w:rsid w:val="001B1A32"/>
    <w:rsid w:val="001B28D5"/>
    <w:rsid w:val="001B423A"/>
    <w:rsid w:val="001B4ADA"/>
    <w:rsid w:val="001B50F7"/>
    <w:rsid w:val="001B53C0"/>
    <w:rsid w:val="001B5718"/>
    <w:rsid w:val="001B673C"/>
    <w:rsid w:val="001B7243"/>
    <w:rsid w:val="001B7255"/>
    <w:rsid w:val="001C01B3"/>
    <w:rsid w:val="001C03FD"/>
    <w:rsid w:val="001C0708"/>
    <w:rsid w:val="001C091D"/>
    <w:rsid w:val="001C11EE"/>
    <w:rsid w:val="001C3B0A"/>
    <w:rsid w:val="001C4546"/>
    <w:rsid w:val="001C4C1D"/>
    <w:rsid w:val="001C51F0"/>
    <w:rsid w:val="001C550E"/>
    <w:rsid w:val="001C55D5"/>
    <w:rsid w:val="001C57BB"/>
    <w:rsid w:val="001C598E"/>
    <w:rsid w:val="001C5B4B"/>
    <w:rsid w:val="001D150D"/>
    <w:rsid w:val="001D2C09"/>
    <w:rsid w:val="001D4388"/>
    <w:rsid w:val="001D46E2"/>
    <w:rsid w:val="001D5362"/>
    <w:rsid w:val="001D54D5"/>
    <w:rsid w:val="001D5D4C"/>
    <w:rsid w:val="001D6948"/>
    <w:rsid w:val="001E00AC"/>
    <w:rsid w:val="001E0817"/>
    <w:rsid w:val="001E0878"/>
    <w:rsid w:val="001E0C95"/>
    <w:rsid w:val="001E1A60"/>
    <w:rsid w:val="001E2114"/>
    <w:rsid w:val="001E3893"/>
    <w:rsid w:val="001E3C5F"/>
    <w:rsid w:val="001E4719"/>
    <w:rsid w:val="001E4A2E"/>
    <w:rsid w:val="001E57B3"/>
    <w:rsid w:val="001E5818"/>
    <w:rsid w:val="001E6744"/>
    <w:rsid w:val="001F085E"/>
    <w:rsid w:val="001F0DDC"/>
    <w:rsid w:val="001F0EAE"/>
    <w:rsid w:val="001F1E55"/>
    <w:rsid w:val="001F23BE"/>
    <w:rsid w:val="001F28ED"/>
    <w:rsid w:val="001F3B7F"/>
    <w:rsid w:val="001F40F5"/>
    <w:rsid w:val="001F4171"/>
    <w:rsid w:val="001F441A"/>
    <w:rsid w:val="001F4A92"/>
    <w:rsid w:val="001F7063"/>
    <w:rsid w:val="001F7625"/>
    <w:rsid w:val="00200B39"/>
    <w:rsid w:val="00201766"/>
    <w:rsid w:val="00201E73"/>
    <w:rsid w:val="0020235C"/>
    <w:rsid w:val="00202A3C"/>
    <w:rsid w:val="002039FC"/>
    <w:rsid w:val="00203C3A"/>
    <w:rsid w:val="002049A1"/>
    <w:rsid w:val="0020518F"/>
    <w:rsid w:val="00205989"/>
    <w:rsid w:val="00205A9A"/>
    <w:rsid w:val="00205B3F"/>
    <w:rsid w:val="002061EC"/>
    <w:rsid w:val="00210475"/>
    <w:rsid w:val="0021081F"/>
    <w:rsid w:val="00210A90"/>
    <w:rsid w:val="00211DC0"/>
    <w:rsid w:val="00211FFF"/>
    <w:rsid w:val="002121AF"/>
    <w:rsid w:val="00214B6E"/>
    <w:rsid w:val="00215742"/>
    <w:rsid w:val="0021598B"/>
    <w:rsid w:val="00215BFC"/>
    <w:rsid w:val="00217AC5"/>
    <w:rsid w:val="00221567"/>
    <w:rsid w:val="00221658"/>
    <w:rsid w:val="00221903"/>
    <w:rsid w:val="002229A6"/>
    <w:rsid w:val="00224D1F"/>
    <w:rsid w:val="002301D5"/>
    <w:rsid w:val="00230D66"/>
    <w:rsid w:val="00231E12"/>
    <w:rsid w:val="00233219"/>
    <w:rsid w:val="002335AC"/>
    <w:rsid w:val="00233DBC"/>
    <w:rsid w:val="00234409"/>
    <w:rsid w:val="00234491"/>
    <w:rsid w:val="002346EC"/>
    <w:rsid w:val="002364E4"/>
    <w:rsid w:val="00236672"/>
    <w:rsid w:val="00237A8D"/>
    <w:rsid w:val="00240FCB"/>
    <w:rsid w:val="00241BED"/>
    <w:rsid w:val="00241D4E"/>
    <w:rsid w:val="00241F0A"/>
    <w:rsid w:val="00243668"/>
    <w:rsid w:val="00243B00"/>
    <w:rsid w:val="002451E0"/>
    <w:rsid w:val="00247891"/>
    <w:rsid w:val="002478F0"/>
    <w:rsid w:val="00250E1B"/>
    <w:rsid w:val="00251D3E"/>
    <w:rsid w:val="00252120"/>
    <w:rsid w:val="002537EF"/>
    <w:rsid w:val="00254066"/>
    <w:rsid w:val="0025574C"/>
    <w:rsid w:val="00257990"/>
    <w:rsid w:val="00257B61"/>
    <w:rsid w:val="00262159"/>
    <w:rsid w:val="00262C1A"/>
    <w:rsid w:val="00262DB4"/>
    <w:rsid w:val="00262E56"/>
    <w:rsid w:val="00263317"/>
    <w:rsid w:val="0026339E"/>
    <w:rsid w:val="0026354D"/>
    <w:rsid w:val="00263A75"/>
    <w:rsid w:val="00263D90"/>
    <w:rsid w:val="0026429C"/>
    <w:rsid w:val="0026528C"/>
    <w:rsid w:val="00266632"/>
    <w:rsid w:val="00270E5E"/>
    <w:rsid w:val="00271E6D"/>
    <w:rsid w:val="002725B8"/>
    <w:rsid w:val="00272685"/>
    <w:rsid w:val="00273BC3"/>
    <w:rsid w:val="00273D0C"/>
    <w:rsid w:val="0027556A"/>
    <w:rsid w:val="002756BE"/>
    <w:rsid w:val="00275CB4"/>
    <w:rsid w:val="0027724B"/>
    <w:rsid w:val="00277ECA"/>
    <w:rsid w:val="002807FB"/>
    <w:rsid w:val="002809BE"/>
    <w:rsid w:val="00280A91"/>
    <w:rsid w:val="00281275"/>
    <w:rsid w:val="002812EF"/>
    <w:rsid w:val="00281335"/>
    <w:rsid w:val="00281961"/>
    <w:rsid w:val="002824E1"/>
    <w:rsid w:val="00282895"/>
    <w:rsid w:val="0028333C"/>
    <w:rsid w:val="00283876"/>
    <w:rsid w:val="00284FD9"/>
    <w:rsid w:val="00285782"/>
    <w:rsid w:val="002865D1"/>
    <w:rsid w:val="00286E74"/>
    <w:rsid w:val="002871F9"/>
    <w:rsid w:val="00291819"/>
    <w:rsid w:val="002929AD"/>
    <w:rsid w:val="00292E6D"/>
    <w:rsid w:val="002934C3"/>
    <w:rsid w:val="002938E2"/>
    <w:rsid w:val="00294732"/>
    <w:rsid w:val="00294E12"/>
    <w:rsid w:val="00294FC1"/>
    <w:rsid w:val="00295044"/>
    <w:rsid w:val="00295205"/>
    <w:rsid w:val="0029535D"/>
    <w:rsid w:val="0029698C"/>
    <w:rsid w:val="00296BFB"/>
    <w:rsid w:val="00296F23"/>
    <w:rsid w:val="002972DF"/>
    <w:rsid w:val="0029778E"/>
    <w:rsid w:val="00297A55"/>
    <w:rsid w:val="002A2014"/>
    <w:rsid w:val="002A2197"/>
    <w:rsid w:val="002A277F"/>
    <w:rsid w:val="002A4D50"/>
    <w:rsid w:val="002A5362"/>
    <w:rsid w:val="002A694C"/>
    <w:rsid w:val="002A6C97"/>
    <w:rsid w:val="002B0C25"/>
    <w:rsid w:val="002B0E27"/>
    <w:rsid w:val="002B0F44"/>
    <w:rsid w:val="002B17B2"/>
    <w:rsid w:val="002B1A0B"/>
    <w:rsid w:val="002B2F1C"/>
    <w:rsid w:val="002B4237"/>
    <w:rsid w:val="002B42F4"/>
    <w:rsid w:val="002B5CA8"/>
    <w:rsid w:val="002B6651"/>
    <w:rsid w:val="002B6691"/>
    <w:rsid w:val="002B66C6"/>
    <w:rsid w:val="002B6C13"/>
    <w:rsid w:val="002B6DF7"/>
    <w:rsid w:val="002B743B"/>
    <w:rsid w:val="002B7F15"/>
    <w:rsid w:val="002C0A77"/>
    <w:rsid w:val="002C3037"/>
    <w:rsid w:val="002C4276"/>
    <w:rsid w:val="002C4680"/>
    <w:rsid w:val="002C4959"/>
    <w:rsid w:val="002C532F"/>
    <w:rsid w:val="002C5463"/>
    <w:rsid w:val="002C6CF6"/>
    <w:rsid w:val="002C7388"/>
    <w:rsid w:val="002C7F12"/>
    <w:rsid w:val="002D0B99"/>
    <w:rsid w:val="002D143D"/>
    <w:rsid w:val="002D3170"/>
    <w:rsid w:val="002D33A3"/>
    <w:rsid w:val="002D33F2"/>
    <w:rsid w:val="002D3524"/>
    <w:rsid w:val="002D4613"/>
    <w:rsid w:val="002D499F"/>
    <w:rsid w:val="002D560A"/>
    <w:rsid w:val="002D67FE"/>
    <w:rsid w:val="002D69BE"/>
    <w:rsid w:val="002E0691"/>
    <w:rsid w:val="002E0855"/>
    <w:rsid w:val="002E0CA1"/>
    <w:rsid w:val="002E0F01"/>
    <w:rsid w:val="002E16B1"/>
    <w:rsid w:val="002E2068"/>
    <w:rsid w:val="002E2F72"/>
    <w:rsid w:val="002E337E"/>
    <w:rsid w:val="002E56DF"/>
    <w:rsid w:val="002E5C2D"/>
    <w:rsid w:val="002E67D5"/>
    <w:rsid w:val="002E69E6"/>
    <w:rsid w:val="002F01C3"/>
    <w:rsid w:val="002F01CE"/>
    <w:rsid w:val="002F02E5"/>
    <w:rsid w:val="002F068B"/>
    <w:rsid w:val="002F079B"/>
    <w:rsid w:val="002F31AD"/>
    <w:rsid w:val="002F38EB"/>
    <w:rsid w:val="002F3A3F"/>
    <w:rsid w:val="002F4126"/>
    <w:rsid w:val="002F421A"/>
    <w:rsid w:val="002F424C"/>
    <w:rsid w:val="002F4288"/>
    <w:rsid w:val="002F4949"/>
    <w:rsid w:val="002F4EBA"/>
    <w:rsid w:val="002F566A"/>
    <w:rsid w:val="002F6176"/>
    <w:rsid w:val="002F70D5"/>
    <w:rsid w:val="00300AD4"/>
    <w:rsid w:val="00300BB3"/>
    <w:rsid w:val="00300E96"/>
    <w:rsid w:val="0030100B"/>
    <w:rsid w:val="0030241E"/>
    <w:rsid w:val="003024D9"/>
    <w:rsid w:val="00303D0E"/>
    <w:rsid w:val="00304466"/>
    <w:rsid w:val="003055A9"/>
    <w:rsid w:val="0030587E"/>
    <w:rsid w:val="00305E1D"/>
    <w:rsid w:val="00307FF6"/>
    <w:rsid w:val="00310BE8"/>
    <w:rsid w:val="003110E7"/>
    <w:rsid w:val="003124F0"/>
    <w:rsid w:val="00312EAF"/>
    <w:rsid w:val="00313203"/>
    <w:rsid w:val="00313A06"/>
    <w:rsid w:val="00314924"/>
    <w:rsid w:val="00314D05"/>
    <w:rsid w:val="003150D1"/>
    <w:rsid w:val="0031538F"/>
    <w:rsid w:val="00315931"/>
    <w:rsid w:val="00316EC6"/>
    <w:rsid w:val="003174B4"/>
    <w:rsid w:val="00322004"/>
    <w:rsid w:val="00322341"/>
    <w:rsid w:val="003224D7"/>
    <w:rsid w:val="0032267F"/>
    <w:rsid w:val="003239ED"/>
    <w:rsid w:val="00324D1A"/>
    <w:rsid w:val="00324E92"/>
    <w:rsid w:val="003253BE"/>
    <w:rsid w:val="00325429"/>
    <w:rsid w:val="00326D04"/>
    <w:rsid w:val="00327C18"/>
    <w:rsid w:val="003315E5"/>
    <w:rsid w:val="0033225B"/>
    <w:rsid w:val="00332592"/>
    <w:rsid w:val="00332619"/>
    <w:rsid w:val="00332CBA"/>
    <w:rsid w:val="00333835"/>
    <w:rsid w:val="00333F0C"/>
    <w:rsid w:val="00334E54"/>
    <w:rsid w:val="003350FD"/>
    <w:rsid w:val="0033555E"/>
    <w:rsid w:val="00335685"/>
    <w:rsid w:val="00335AC0"/>
    <w:rsid w:val="0033798F"/>
    <w:rsid w:val="00337DFB"/>
    <w:rsid w:val="00340066"/>
    <w:rsid w:val="0034144F"/>
    <w:rsid w:val="00343D0D"/>
    <w:rsid w:val="003448B5"/>
    <w:rsid w:val="00344E82"/>
    <w:rsid w:val="00344FB0"/>
    <w:rsid w:val="003457CC"/>
    <w:rsid w:val="003461CC"/>
    <w:rsid w:val="00347E38"/>
    <w:rsid w:val="0035032B"/>
    <w:rsid w:val="00350907"/>
    <w:rsid w:val="0035169B"/>
    <w:rsid w:val="00351ECE"/>
    <w:rsid w:val="00352C98"/>
    <w:rsid w:val="00353975"/>
    <w:rsid w:val="00355247"/>
    <w:rsid w:val="003554EE"/>
    <w:rsid w:val="00355855"/>
    <w:rsid w:val="0035602A"/>
    <w:rsid w:val="00356B4F"/>
    <w:rsid w:val="00356BC8"/>
    <w:rsid w:val="00357F88"/>
    <w:rsid w:val="003602F9"/>
    <w:rsid w:val="00361252"/>
    <w:rsid w:val="003621CF"/>
    <w:rsid w:val="00363F48"/>
    <w:rsid w:val="003641A9"/>
    <w:rsid w:val="00364A0E"/>
    <w:rsid w:val="00364AC0"/>
    <w:rsid w:val="003659AF"/>
    <w:rsid w:val="00365BDF"/>
    <w:rsid w:val="00366627"/>
    <w:rsid w:val="00366E2C"/>
    <w:rsid w:val="0037055A"/>
    <w:rsid w:val="00371CF0"/>
    <w:rsid w:val="00371FD9"/>
    <w:rsid w:val="003720A4"/>
    <w:rsid w:val="00373B01"/>
    <w:rsid w:val="003742B2"/>
    <w:rsid w:val="0037548E"/>
    <w:rsid w:val="0037577A"/>
    <w:rsid w:val="00376FD2"/>
    <w:rsid w:val="003811B4"/>
    <w:rsid w:val="00381541"/>
    <w:rsid w:val="00381C0A"/>
    <w:rsid w:val="00382200"/>
    <w:rsid w:val="00382389"/>
    <w:rsid w:val="0038319E"/>
    <w:rsid w:val="00384B6A"/>
    <w:rsid w:val="003850A9"/>
    <w:rsid w:val="003871BD"/>
    <w:rsid w:val="0039015D"/>
    <w:rsid w:val="00391144"/>
    <w:rsid w:val="00391D4B"/>
    <w:rsid w:val="00391F91"/>
    <w:rsid w:val="00392F6F"/>
    <w:rsid w:val="00393469"/>
    <w:rsid w:val="003937AC"/>
    <w:rsid w:val="00393D83"/>
    <w:rsid w:val="00393E76"/>
    <w:rsid w:val="00394807"/>
    <w:rsid w:val="00394968"/>
    <w:rsid w:val="00394A99"/>
    <w:rsid w:val="00395278"/>
    <w:rsid w:val="00396431"/>
    <w:rsid w:val="00396C9F"/>
    <w:rsid w:val="00397A81"/>
    <w:rsid w:val="003A6386"/>
    <w:rsid w:val="003A6C9A"/>
    <w:rsid w:val="003B1BB4"/>
    <w:rsid w:val="003B277D"/>
    <w:rsid w:val="003B2E4C"/>
    <w:rsid w:val="003B3EF9"/>
    <w:rsid w:val="003B421E"/>
    <w:rsid w:val="003B5829"/>
    <w:rsid w:val="003B5BEE"/>
    <w:rsid w:val="003B6C90"/>
    <w:rsid w:val="003B6DFB"/>
    <w:rsid w:val="003B7144"/>
    <w:rsid w:val="003B748C"/>
    <w:rsid w:val="003B750D"/>
    <w:rsid w:val="003B7A61"/>
    <w:rsid w:val="003C08FD"/>
    <w:rsid w:val="003C181F"/>
    <w:rsid w:val="003C2C64"/>
    <w:rsid w:val="003C2F1F"/>
    <w:rsid w:val="003C3170"/>
    <w:rsid w:val="003C3523"/>
    <w:rsid w:val="003C35D8"/>
    <w:rsid w:val="003C3DB4"/>
    <w:rsid w:val="003C42A5"/>
    <w:rsid w:val="003C447E"/>
    <w:rsid w:val="003C4653"/>
    <w:rsid w:val="003C4B0D"/>
    <w:rsid w:val="003C5407"/>
    <w:rsid w:val="003C54AD"/>
    <w:rsid w:val="003C5DAE"/>
    <w:rsid w:val="003C7461"/>
    <w:rsid w:val="003D067D"/>
    <w:rsid w:val="003D07C8"/>
    <w:rsid w:val="003D1022"/>
    <w:rsid w:val="003D2509"/>
    <w:rsid w:val="003D2948"/>
    <w:rsid w:val="003D2F28"/>
    <w:rsid w:val="003D4644"/>
    <w:rsid w:val="003D58A5"/>
    <w:rsid w:val="003D5F7C"/>
    <w:rsid w:val="003D6437"/>
    <w:rsid w:val="003D6728"/>
    <w:rsid w:val="003D687C"/>
    <w:rsid w:val="003D6926"/>
    <w:rsid w:val="003D73D9"/>
    <w:rsid w:val="003E08F8"/>
    <w:rsid w:val="003E1585"/>
    <w:rsid w:val="003E1728"/>
    <w:rsid w:val="003E3DDA"/>
    <w:rsid w:val="003E4B2C"/>
    <w:rsid w:val="003E4FC1"/>
    <w:rsid w:val="003E555A"/>
    <w:rsid w:val="003E55F5"/>
    <w:rsid w:val="003E6139"/>
    <w:rsid w:val="003E7124"/>
    <w:rsid w:val="003E76B2"/>
    <w:rsid w:val="003F0A28"/>
    <w:rsid w:val="003F1DE9"/>
    <w:rsid w:val="003F28BC"/>
    <w:rsid w:val="003F29F6"/>
    <w:rsid w:val="003F2ADD"/>
    <w:rsid w:val="003F2BF2"/>
    <w:rsid w:val="003F3EB2"/>
    <w:rsid w:val="003F6A28"/>
    <w:rsid w:val="003F7118"/>
    <w:rsid w:val="003F764D"/>
    <w:rsid w:val="003F77EE"/>
    <w:rsid w:val="004002CC"/>
    <w:rsid w:val="0040080B"/>
    <w:rsid w:val="004012DF"/>
    <w:rsid w:val="00401894"/>
    <w:rsid w:val="004018DF"/>
    <w:rsid w:val="00401B16"/>
    <w:rsid w:val="004028BA"/>
    <w:rsid w:val="00403D6C"/>
    <w:rsid w:val="00403E4B"/>
    <w:rsid w:val="0040406F"/>
    <w:rsid w:val="0040532A"/>
    <w:rsid w:val="0040630B"/>
    <w:rsid w:val="00406D21"/>
    <w:rsid w:val="004070CB"/>
    <w:rsid w:val="0040722A"/>
    <w:rsid w:val="00407A48"/>
    <w:rsid w:val="004114EF"/>
    <w:rsid w:val="00411B2F"/>
    <w:rsid w:val="0041213C"/>
    <w:rsid w:val="00412B7A"/>
    <w:rsid w:val="004130AA"/>
    <w:rsid w:val="0041340F"/>
    <w:rsid w:val="00413908"/>
    <w:rsid w:val="004148BA"/>
    <w:rsid w:val="00415E2D"/>
    <w:rsid w:val="00415ED9"/>
    <w:rsid w:val="004161A9"/>
    <w:rsid w:val="004164E0"/>
    <w:rsid w:val="00416A74"/>
    <w:rsid w:val="00417337"/>
    <w:rsid w:val="004218D9"/>
    <w:rsid w:val="00421B2D"/>
    <w:rsid w:val="00422F17"/>
    <w:rsid w:val="00423EE3"/>
    <w:rsid w:val="00425285"/>
    <w:rsid w:val="00426BEE"/>
    <w:rsid w:val="00427655"/>
    <w:rsid w:val="0042794D"/>
    <w:rsid w:val="00430883"/>
    <w:rsid w:val="0043415B"/>
    <w:rsid w:val="00434298"/>
    <w:rsid w:val="00434A92"/>
    <w:rsid w:val="00434DA5"/>
    <w:rsid w:val="00435950"/>
    <w:rsid w:val="0043610B"/>
    <w:rsid w:val="00436199"/>
    <w:rsid w:val="00436E25"/>
    <w:rsid w:val="00437D67"/>
    <w:rsid w:val="0044050A"/>
    <w:rsid w:val="00440788"/>
    <w:rsid w:val="00441160"/>
    <w:rsid w:val="00441B9C"/>
    <w:rsid w:val="004436BB"/>
    <w:rsid w:val="00443902"/>
    <w:rsid w:val="004453A5"/>
    <w:rsid w:val="00445AB9"/>
    <w:rsid w:val="00447078"/>
    <w:rsid w:val="004472E0"/>
    <w:rsid w:val="00447BE4"/>
    <w:rsid w:val="00451414"/>
    <w:rsid w:val="004527BA"/>
    <w:rsid w:val="004527E8"/>
    <w:rsid w:val="00452AD4"/>
    <w:rsid w:val="004534EE"/>
    <w:rsid w:val="00453571"/>
    <w:rsid w:val="0045388A"/>
    <w:rsid w:val="00453B48"/>
    <w:rsid w:val="00453B9F"/>
    <w:rsid w:val="00454DF3"/>
    <w:rsid w:val="004558D4"/>
    <w:rsid w:val="00455F58"/>
    <w:rsid w:val="004567C8"/>
    <w:rsid w:val="00456B01"/>
    <w:rsid w:val="00457133"/>
    <w:rsid w:val="00457255"/>
    <w:rsid w:val="00457A25"/>
    <w:rsid w:val="00457AE8"/>
    <w:rsid w:val="00457C36"/>
    <w:rsid w:val="0046174B"/>
    <w:rsid w:val="004623EA"/>
    <w:rsid w:val="004633FE"/>
    <w:rsid w:val="0046349F"/>
    <w:rsid w:val="00463563"/>
    <w:rsid w:val="00466BEA"/>
    <w:rsid w:val="00467048"/>
    <w:rsid w:val="004677FA"/>
    <w:rsid w:val="004678DE"/>
    <w:rsid w:val="00467E27"/>
    <w:rsid w:val="00470B4E"/>
    <w:rsid w:val="00472152"/>
    <w:rsid w:val="00472C4F"/>
    <w:rsid w:val="0047677A"/>
    <w:rsid w:val="00476790"/>
    <w:rsid w:val="00476E97"/>
    <w:rsid w:val="004806CC"/>
    <w:rsid w:val="00480B0E"/>
    <w:rsid w:val="0048119E"/>
    <w:rsid w:val="00481BC1"/>
    <w:rsid w:val="00483011"/>
    <w:rsid w:val="00483A6F"/>
    <w:rsid w:val="00484BF6"/>
    <w:rsid w:val="004859BC"/>
    <w:rsid w:val="00485BFC"/>
    <w:rsid w:val="00485F46"/>
    <w:rsid w:val="004866C0"/>
    <w:rsid w:val="00486D96"/>
    <w:rsid w:val="004875F0"/>
    <w:rsid w:val="00487CE9"/>
    <w:rsid w:val="00487F90"/>
    <w:rsid w:val="00487FEB"/>
    <w:rsid w:val="00490B48"/>
    <w:rsid w:val="00491351"/>
    <w:rsid w:val="00492CC6"/>
    <w:rsid w:val="0049304A"/>
    <w:rsid w:val="00493198"/>
    <w:rsid w:val="00493E17"/>
    <w:rsid w:val="0049435B"/>
    <w:rsid w:val="00495CFD"/>
    <w:rsid w:val="004960B7"/>
    <w:rsid w:val="0049791C"/>
    <w:rsid w:val="00497941"/>
    <w:rsid w:val="00497BFE"/>
    <w:rsid w:val="004A06D2"/>
    <w:rsid w:val="004A07B9"/>
    <w:rsid w:val="004A11FF"/>
    <w:rsid w:val="004A2018"/>
    <w:rsid w:val="004A2FF9"/>
    <w:rsid w:val="004A3BFE"/>
    <w:rsid w:val="004A4AED"/>
    <w:rsid w:val="004A4C73"/>
    <w:rsid w:val="004A6A80"/>
    <w:rsid w:val="004A745B"/>
    <w:rsid w:val="004B089B"/>
    <w:rsid w:val="004B0CA9"/>
    <w:rsid w:val="004B200B"/>
    <w:rsid w:val="004B310C"/>
    <w:rsid w:val="004B339D"/>
    <w:rsid w:val="004B3863"/>
    <w:rsid w:val="004B4E08"/>
    <w:rsid w:val="004B5501"/>
    <w:rsid w:val="004B70CE"/>
    <w:rsid w:val="004B79D9"/>
    <w:rsid w:val="004B7E06"/>
    <w:rsid w:val="004C1356"/>
    <w:rsid w:val="004C18E4"/>
    <w:rsid w:val="004C214D"/>
    <w:rsid w:val="004C3217"/>
    <w:rsid w:val="004C34EC"/>
    <w:rsid w:val="004C378B"/>
    <w:rsid w:val="004C3F16"/>
    <w:rsid w:val="004C4FDF"/>
    <w:rsid w:val="004C4FF3"/>
    <w:rsid w:val="004C5329"/>
    <w:rsid w:val="004C58C1"/>
    <w:rsid w:val="004C6EE1"/>
    <w:rsid w:val="004C73F0"/>
    <w:rsid w:val="004D1085"/>
    <w:rsid w:val="004D1FC7"/>
    <w:rsid w:val="004D3876"/>
    <w:rsid w:val="004D484E"/>
    <w:rsid w:val="004D490B"/>
    <w:rsid w:val="004D6C05"/>
    <w:rsid w:val="004D7439"/>
    <w:rsid w:val="004D7726"/>
    <w:rsid w:val="004E0777"/>
    <w:rsid w:val="004E0A51"/>
    <w:rsid w:val="004E2D80"/>
    <w:rsid w:val="004E3BE3"/>
    <w:rsid w:val="004E3E5B"/>
    <w:rsid w:val="004E4687"/>
    <w:rsid w:val="004E4C1E"/>
    <w:rsid w:val="004E5565"/>
    <w:rsid w:val="004E5683"/>
    <w:rsid w:val="004E5D4E"/>
    <w:rsid w:val="004E6026"/>
    <w:rsid w:val="004E6464"/>
    <w:rsid w:val="004E66DC"/>
    <w:rsid w:val="004E6E73"/>
    <w:rsid w:val="004E7409"/>
    <w:rsid w:val="004E7B39"/>
    <w:rsid w:val="004F0E7C"/>
    <w:rsid w:val="004F2ADA"/>
    <w:rsid w:val="004F2C82"/>
    <w:rsid w:val="004F3EE4"/>
    <w:rsid w:val="004F508A"/>
    <w:rsid w:val="0050124F"/>
    <w:rsid w:val="00501330"/>
    <w:rsid w:val="00505857"/>
    <w:rsid w:val="005060D0"/>
    <w:rsid w:val="00506303"/>
    <w:rsid w:val="0050731C"/>
    <w:rsid w:val="00511237"/>
    <w:rsid w:val="005117AF"/>
    <w:rsid w:val="00512606"/>
    <w:rsid w:val="00512DDC"/>
    <w:rsid w:val="00512FC1"/>
    <w:rsid w:val="00513C71"/>
    <w:rsid w:val="00513E3D"/>
    <w:rsid w:val="0051445A"/>
    <w:rsid w:val="00514E21"/>
    <w:rsid w:val="0051529E"/>
    <w:rsid w:val="005205D2"/>
    <w:rsid w:val="00520A23"/>
    <w:rsid w:val="00520E56"/>
    <w:rsid w:val="005218FD"/>
    <w:rsid w:val="00522130"/>
    <w:rsid w:val="00522CC8"/>
    <w:rsid w:val="00522E97"/>
    <w:rsid w:val="00523041"/>
    <w:rsid w:val="00524983"/>
    <w:rsid w:val="00525116"/>
    <w:rsid w:val="0052551F"/>
    <w:rsid w:val="00525B1E"/>
    <w:rsid w:val="00527B3D"/>
    <w:rsid w:val="005304DC"/>
    <w:rsid w:val="00530B12"/>
    <w:rsid w:val="005320EC"/>
    <w:rsid w:val="00535D01"/>
    <w:rsid w:val="00537633"/>
    <w:rsid w:val="00540774"/>
    <w:rsid w:val="00540FDB"/>
    <w:rsid w:val="0054468E"/>
    <w:rsid w:val="0054489B"/>
    <w:rsid w:val="0054550B"/>
    <w:rsid w:val="00545D9F"/>
    <w:rsid w:val="0054606F"/>
    <w:rsid w:val="0054695B"/>
    <w:rsid w:val="00546C55"/>
    <w:rsid w:val="0054724D"/>
    <w:rsid w:val="00547714"/>
    <w:rsid w:val="00547AD9"/>
    <w:rsid w:val="00551228"/>
    <w:rsid w:val="00551E88"/>
    <w:rsid w:val="0055218A"/>
    <w:rsid w:val="00552A2E"/>
    <w:rsid w:val="00552F89"/>
    <w:rsid w:val="005543D5"/>
    <w:rsid w:val="0055512E"/>
    <w:rsid w:val="005557B7"/>
    <w:rsid w:val="00555958"/>
    <w:rsid w:val="00555AD7"/>
    <w:rsid w:val="00555B01"/>
    <w:rsid w:val="00555F3A"/>
    <w:rsid w:val="00556051"/>
    <w:rsid w:val="005568A5"/>
    <w:rsid w:val="00556A80"/>
    <w:rsid w:val="00560A91"/>
    <w:rsid w:val="00560C33"/>
    <w:rsid w:val="00562B1B"/>
    <w:rsid w:val="00563A1C"/>
    <w:rsid w:val="00564CAE"/>
    <w:rsid w:val="0056643E"/>
    <w:rsid w:val="005667FD"/>
    <w:rsid w:val="0056689F"/>
    <w:rsid w:val="00566BBA"/>
    <w:rsid w:val="00566DD0"/>
    <w:rsid w:val="00570453"/>
    <w:rsid w:val="00570830"/>
    <w:rsid w:val="00572B89"/>
    <w:rsid w:val="00572DB2"/>
    <w:rsid w:val="00574A93"/>
    <w:rsid w:val="0057560A"/>
    <w:rsid w:val="00575639"/>
    <w:rsid w:val="00575C91"/>
    <w:rsid w:val="0057620D"/>
    <w:rsid w:val="005804CC"/>
    <w:rsid w:val="0058116D"/>
    <w:rsid w:val="0058162E"/>
    <w:rsid w:val="005817D5"/>
    <w:rsid w:val="00583A6E"/>
    <w:rsid w:val="0058482E"/>
    <w:rsid w:val="00584FE6"/>
    <w:rsid w:val="00585687"/>
    <w:rsid w:val="005864D4"/>
    <w:rsid w:val="00586B13"/>
    <w:rsid w:val="00586F8C"/>
    <w:rsid w:val="00587835"/>
    <w:rsid w:val="005902B3"/>
    <w:rsid w:val="00591E84"/>
    <w:rsid w:val="00592210"/>
    <w:rsid w:val="00593C5B"/>
    <w:rsid w:val="005950FD"/>
    <w:rsid w:val="00595AF3"/>
    <w:rsid w:val="0059656E"/>
    <w:rsid w:val="00596F03"/>
    <w:rsid w:val="00597341"/>
    <w:rsid w:val="00597474"/>
    <w:rsid w:val="005976E5"/>
    <w:rsid w:val="00597786"/>
    <w:rsid w:val="005A0362"/>
    <w:rsid w:val="005A3125"/>
    <w:rsid w:val="005A3221"/>
    <w:rsid w:val="005A36C9"/>
    <w:rsid w:val="005A3BE7"/>
    <w:rsid w:val="005A3F21"/>
    <w:rsid w:val="005A44A9"/>
    <w:rsid w:val="005A5325"/>
    <w:rsid w:val="005A6362"/>
    <w:rsid w:val="005A75DF"/>
    <w:rsid w:val="005B032A"/>
    <w:rsid w:val="005B29FD"/>
    <w:rsid w:val="005B3722"/>
    <w:rsid w:val="005B3E13"/>
    <w:rsid w:val="005B4B3B"/>
    <w:rsid w:val="005B5B58"/>
    <w:rsid w:val="005B5F73"/>
    <w:rsid w:val="005B6280"/>
    <w:rsid w:val="005C00D6"/>
    <w:rsid w:val="005C050D"/>
    <w:rsid w:val="005C0842"/>
    <w:rsid w:val="005C1AF5"/>
    <w:rsid w:val="005C1B4C"/>
    <w:rsid w:val="005C1E6D"/>
    <w:rsid w:val="005C28C4"/>
    <w:rsid w:val="005C2C4C"/>
    <w:rsid w:val="005C39AE"/>
    <w:rsid w:val="005C4855"/>
    <w:rsid w:val="005C5182"/>
    <w:rsid w:val="005C57B2"/>
    <w:rsid w:val="005D018E"/>
    <w:rsid w:val="005D09D7"/>
    <w:rsid w:val="005D0C1E"/>
    <w:rsid w:val="005D0EF2"/>
    <w:rsid w:val="005D1C9C"/>
    <w:rsid w:val="005D1ED8"/>
    <w:rsid w:val="005D2338"/>
    <w:rsid w:val="005D2480"/>
    <w:rsid w:val="005D2797"/>
    <w:rsid w:val="005D2989"/>
    <w:rsid w:val="005D2ACF"/>
    <w:rsid w:val="005D33A3"/>
    <w:rsid w:val="005D34F6"/>
    <w:rsid w:val="005D39F4"/>
    <w:rsid w:val="005D3C86"/>
    <w:rsid w:val="005D3D0D"/>
    <w:rsid w:val="005D46B8"/>
    <w:rsid w:val="005D46F8"/>
    <w:rsid w:val="005D5EB1"/>
    <w:rsid w:val="005E0B75"/>
    <w:rsid w:val="005E15D0"/>
    <w:rsid w:val="005E19DC"/>
    <w:rsid w:val="005E2166"/>
    <w:rsid w:val="005E280E"/>
    <w:rsid w:val="005E2C63"/>
    <w:rsid w:val="005E2E87"/>
    <w:rsid w:val="005E3886"/>
    <w:rsid w:val="005E3DA2"/>
    <w:rsid w:val="005E3EE7"/>
    <w:rsid w:val="005E4308"/>
    <w:rsid w:val="005E4BCD"/>
    <w:rsid w:val="005E5797"/>
    <w:rsid w:val="005E5A9F"/>
    <w:rsid w:val="005E6C19"/>
    <w:rsid w:val="005E7C9C"/>
    <w:rsid w:val="005E7CFF"/>
    <w:rsid w:val="005E7E01"/>
    <w:rsid w:val="005F00FD"/>
    <w:rsid w:val="005F0BA8"/>
    <w:rsid w:val="005F0D99"/>
    <w:rsid w:val="005F1941"/>
    <w:rsid w:val="005F25D9"/>
    <w:rsid w:val="005F2C8D"/>
    <w:rsid w:val="005F375C"/>
    <w:rsid w:val="005F4535"/>
    <w:rsid w:val="005F484F"/>
    <w:rsid w:val="005F4F59"/>
    <w:rsid w:val="005F5080"/>
    <w:rsid w:val="005F59B8"/>
    <w:rsid w:val="005F5A7D"/>
    <w:rsid w:val="005F7D3F"/>
    <w:rsid w:val="006018AD"/>
    <w:rsid w:val="00602307"/>
    <w:rsid w:val="0060302F"/>
    <w:rsid w:val="00603045"/>
    <w:rsid w:val="00603719"/>
    <w:rsid w:val="00603B24"/>
    <w:rsid w:val="00604002"/>
    <w:rsid w:val="006040AA"/>
    <w:rsid w:val="006042B9"/>
    <w:rsid w:val="006046F7"/>
    <w:rsid w:val="00605A48"/>
    <w:rsid w:val="00606BC6"/>
    <w:rsid w:val="0060777C"/>
    <w:rsid w:val="0061081A"/>
    <w:rsid w:val="00612654"/>
    <w:rsid w:val="00613C03"/>
    <w:rsid w:val="00613E04"/>
    <w:rsid w:val="00614C64"/>
    <w:rsid w:val="0061607C"/>
    <w:rsid w:val="0061618E"/>
    <w:rsid w:val="006177D0"/>
    <w:rsid w:val="0062017D"/>
    <w:rsid w:val="006201DA"/>
    <w:rsid w:val="00620247"/>
    <w:rsid w:val="00620515"/>
    <w:rsid w:val="00621BC8"/>
    <w:rsid w:val="006221B5"/>
    <w:rsid w:val="006221EA"/>
    <w:rsid w:val="00622826"/>
    <w:rsid w:val="00622BAF"/>
    <w:rsid w:val="00623D93"/>
    <w:rsid w:val="00625F27"/>
    <w:rsid w:val="006278B4"/>
    <w:rsid w:val="006301BF"/>
    <w:rsid w:val="00631352"/>
    <w:rsid w:val="006327C2"/>
    <w:rsid w:val="006328DF"/>
    <w:rsid w:val="00632F76"/>
    <w:rsid w:val="00634891"/>
    <w:rsid w:val="00635703"/>
    <w:rsid w:val="00635743"/>
    <w:rsid w:val="00635BC2"/>
    <w:rsid w:val="00636A23"/>
    <w:rsid w:val="00636CAA"/>
    <w:rsid w:val="00636D1B"/>
    <w:rsid w:val="00637FAA"/>
    <w:rsid w:val="00637FB9"/>
    <w:rsid w:val="00640690"/>
    <w:rsid w:val="0064166A"/>
    <w:rsid w:val="00641AA8"/>
    <w:rsid w:val="00641C9A"/>
    <w:rsid w:val="006453BB"/>
    <w:rsid w:val="0064610A"/>
    <w:rsid w:val="00646267"/>
    <w:rsid w:val="006464BA"/>
    <w:rsid w:val="0064676E"/>
    <w:rsid w:val="0065006B"/>
    <w:rsid w:val="00650889"/>
    <w:rsid w:val="006509DF"/>
    <w:rsid w:val="00651307"/>
    <w:rsid w:val="0065184B"/>
    <w:rsid w:val="006521FB"/>
    <w:rsid w:val="00654416"/>
    <w:rsid w:val="006550C3"/>
    <w:rsid w:val="00655302"/>
    <w:rsid w:val="00655F34"/>
    <w:rsid w:val="00656137"/>
    <w:rsid w:val="0065687B"/>
    <w:rsid w:val="00656D96"/>
    <w:rsid w:val="006570D6"/>
    <w:rsid w:val="00657404"/>
    <w:rsid w:val="006575D5"/>
    <w:rsid w:val="006578FC"/>
    <w:rsid w:val="006579B9"/>
    <w:rsid w:val="0066025C"/>
    <w:rsid w:val="00660295"/>
    <w:rsid w:val="006605CB"/>
    <w:rsid w:val="0066093F"/>
    <w:rsid w:val="00660FBF"/>
    <w:rsid w:val="0066214E"/>
    <w:rsid w:val="0066341E"/>
    <w:rsid w:val="00663B2B"/>
    <w:rsid w:val="00663D7A"/>
    <w:rsid w:val="0066410D"/>
    <w:rsid w:val="0066429D"/>
    <w:rsid w:val="00664311"/>
    <w:rsid w:val="00664976"/>
    <w:rsid w:val="00665E6A"/>
    <w:rsid w:val="00667342"/>
    <w:rsid w:val="00667BF7"/>
    <w:rsid w:val="00670770"/>
    <w:rsid w:val="0067109D"/>
    <w:rsid w:val="00671E00"/>
    <w:rsid w:val="006724C9"/>
    <w:rsid w:val="00673131"/>
    <w:rsid w:val="006731ED"/>
    <w:rsid w:val="006739DB"/>
    <w:rsid w:val="006745CC"/>
    <w:rsid w:val="006756B3"/>
    <w:rsid w:val="006774C8"/>
    <w:rsid w:val="006779F7"/>
    <w:rsid w:val="00677C52"/>
    <w:rsid w:val="0068027B"/>
    <w:rsid w:val="006810E1"/>
    <w:rsid w:val="0068115D"/>
    <w:rsid w:val="006817FE"/>
    <w:rsid w:val="00681A07"/>
    <w:rsid w:val="00681AF3"/>
    <w:rsid w:val="00681FA0"/>
    <w:rsid w:val="00684128"/>
    <w:rsid w:val="00684442"/>
    <w:rsid w:val="0068474D"/>
    <w:rsid w:val="00684CFB"/>
    <w:rsid w:val="0068680B"/>
    <w:rsid w:val="00687694"/>
    <w:rsid w:val="00687B0B"/>
    <w:rsid w:val="00687F70"/>
    <w:rsid w:val="006906AC"/>
    <w:rsid w:val="00690790"/>
    <w:rsid w:val="0069097B"/>
    <w:rsid w:val="00690AEB"/>
    <w:rsid w:val="006911E3"/>
    <w:rsid w:val="006918E4"/>
    <w:rsid w:val="00691FD1"/>
    <w:rsid w:val="00692D1B"/>
    <w:rsid w:val="00692F71"/>
    <w:rsid w:val="00694038"/>
    <w:rsid w:val="006956A6"/>
    <w:rsid w:val="006969D6"/>
    <w:rsid w:val="00697AE4"/>
    <w:rsid w:val="006A2EA5"/>
    <w:rsid w:val="006A2FC3"/>
    <w:rsid w:val="006A31D4"/>
    <w:rsid w:val="006A3398"/>
    <w:rsid w:val="006A3885"/>
    <w:rsid w:val="006A419C"/>
    <w:rsid w:val="006A4ACE"/>
    <w:rsid w:val="006A530B"/>
    <w:rsid w:val="006A5E92"/>
    <w:rsid w:val="006A758C"/>
    <w:rsid w:val="006A762A"/>
    <w:rsid w:val="006B0E5E"/>
    <w:rsid w:val="006B153D"/>
    <w:rsid w:val="006B178E"/>
    <w:rsid w:val="006B1946"/>
    <w:rsid w:val="006B1D54"/>
    <w:rsid w:val="006B35A0"/>
    <w:rsid w:val="006B4E78"/>
    <w:rsid w:val="006B55A6"/>
    <w:rsid w:val="006B633B"/>
    <w:rsid w:val="006B643E"/>
    <w:rsid w:val="006B75C8"/>
    <w:rsid w:val="006C0185"/>
    <w:rsid w:val="006C31BA"/>
    <w:rsid w:val="006C3247"/>
    <w:rsid w:val="006C359A"/>
    <w:rsid w:val="006C5001"/>
    <w:rsid w:val="006C656D"/>
    <w:rsid w:val="006C7164"/>
    <w:rsid w:val="006C7424"/>
    <w:rsid w:val="006D0319"/>
    <w:rsid w:val="006D041E"/>
    <w:rsid w:val="006D1AB9"/>
    <w:rsid w:val="006D2108"/>
    <w:rsid w:val="006D3985"/>
    <w:rsid w:val="006D4321"/>
    <w:rsid w:val="006D4E87"/>
    <w:rsid w:val="006D4ED9"/>
    <w:rsid w:val="006D5803"/>
    <w:rsid w:val="006D5F8A"/>
    <w:rsid w:val="006D6F33"/>
    <w:rsid w:val="006D78EE"/>
    <w:rsid w:val="006D7B7A"/>
    <w:rsid w:val="006D7F0C"/>
    <w:rsid w:val="006E01E8"/>
    <w:rsid w:val="006E0972"/>
    <w:rsid w:val="006E11DB"/>
    <w:rsid w:val="006E17AA"/>
    <w:rsid w:val="006E2CAA"/>
    <w:rsid w:val="006E2FB4"/>
    <w:rsid w:val="006E3C96"/>
    <w:rsid w:val="006E4091"/>
    <w:rsid w:val="006E4B12"/>
    <w:rsid w:val="006E6F5A"/>
    <w:rsid w:val="006E72B4"/>
    <w:rsid w:val="006E734A"/>
    <w:rsid w:val="006E7829"/>
    <w:rsid w:val="006E7A78"/>
    <w:rsid w:val="006F112B"/>
    <w:rsid w:val="006F2582"/>
    <w:rsid w:val="006F25D5"/>
    <w:rsid w:val="006F404A"/>
    <w:rsid w:val="006F4630"/>
    <w:rsid w:val="006F5169"/>
    <w:rsid w:val="006F58BE"/>
    <w:rsid w:val="006F5C39"/>
    <w:rsid w:val="006F705C"/>
    <w:rsid w:val="006F7195"/>
    <w:rsid w:val="0070026B"/>
    <w:rsid w:val="0070146C"/>
    <w:rsid w:val="007032BE"/>
    <w:rsid w:val="007035FF"/>
    <w:rsid w:val="00704199"/>
    <w:rsid w:val="00704A41"/>
    <w:rsid w:val="00705F8A"/>
    <w:rsid w:val="0070699D"/>
    <w:rsid w:val="00706DAC"/>
    <w:rsid w:val="00710D1E"/>
    <w:rsid w:val="007150D4"/>
    <w:rsid w:val="00716019"/>
    <w:rsid w:val="007164FE"/>
    <w:rsid w:val="00717001"/>
    <w:rsid w:val="00717B68"/>
    <w:rsid w:val="007208F9"/>
    <w:rsid w:val="007230B5"/>
    <w:rsid w:val="0072372A"/>
    <w:rsid w:val="00725470"/>
    <w:rsid w:val="00725620"/>
    <w:rsid w:val="00725E27"/>
    <w:rsid w:val="007262C1"/>
    <w:rsid w:val="007262EA"/>
    <w:rsid w:val="00727495"/>
    <w:rsid w:val="007274EF"/>
    <w:rsid w:val="00727729"/>
    <w:rsid w:val="00727793"/>
    <w:rsid w:val="00730629"/>
    <w:rsid w:val="00731FC5"/>
    <w:rsid w:val="00732228"/>
    <w:rsid w:val="0073255B"/>
    <w:rsid w:val="00733A1E"/>
    <w:rsid w:val="00733A82"/>
    <w:rsid w:val="00733F75"/>
    <w:rsid w:val="0073485B"/>
    <w:rsid w:val="00734BD7"/>
    <w:rsid w:val="007350F3"/>
    <w:rsid w:val="00735752"/>
    <w:rsid w:val="0073609A"/>
    <w:rsid w:val="007365FE"/>
    <w:rsid w:val="007367EE"/>
    <w:rsid w:val="00736FA7"/>
    <w:rsid w:val="00737B13"/>
    <w:rsid w:val="00740715"/>
    <w:rsid w:val="007413AD"/>
    <w:rsid w:val="00741ABA"/>
    <w:rsid w:val="00742303"/>
    <w:rsid w:val="00742669"/>
    <w:rsid w:val="00743FAC"/>
    <w:rsid w:val="0074484C"/>
    <w:rsid w:val="0074486D"/>
    <w:rsid w:val="00745625"/>
    <w:rsid w:val="00745DDB"/>
    <w:rsid w:val="007465DC"/>
    <w:rsid w:val="007467BC"/>
    <w:rsid w:val="00746E44"/>
    <w:rsid w:val="007506B8"/>
    <w:rsid w:val="00750C81"/>
    <w:rsid w:val="00750F33"/>
    <w:rsid w:val="007518F2"/>
    <w:rsid w:val="007520F7"/>
    <w:rsid w:val="00753586"/>
    <w:rsid w:val="00754095"/>
    <w:rsid w:val="0075545B"/>
    <w:rsid w:val="0075572B"/>
    <w:rsid w:val="00756559"/>
    <w:rsid w:val="00757A56"/>
    <w:rsid w:val="007603CF"/>
    <w:rsid w:val="007608C0"/>
    <w:rsid w:val="00761CD0"/>
    <w:rsid w:val="00763A90"/>
    <w:rsid w:val="0076401D"/>
    <w:rsid w:val="00764C0D"/>
    <w:rsid w:val="00765682"/>
    <w:rsid w:val="0076619C"/>
    <w:rsid w:val="007665BA"/>
    <w:rsid w:val="00766713"/>
    <w:rsid w:val="0076724D"/>
    <w:rsid w:val="007673A7"/>
    <w:rsid w:val="0076792D"/>
    <w:rsid w:val="007707F1"/>
    <w:rsid w:val="007723B7"/>
    <w:rsid w:val="007725B8"/>
    <w:rsid w:val="00772FAD"/>
    <w:rsid w:val="007738B7"/>
    <w:rsid w:val="007744A8"/>
    <w:rsid w:val="0077524D"/>
    <w:rsid w:val="00775521"/>
    <w:rsid w:val="00775691"/>
    <w:rsid w:val="00775DDA"/>
    <w:rsid w:val="00776B57"/>
    <w:rsid w:val="00776C88"/>
    <w:rsid w:val="00777096"/>
    <w:rsid w:val="00777504"/>
    <w:rsid w:val="00777BC9"/>
    <w:rsid w:val="00780DA2"/>
    <w:rsid w:val="00780E63"/>
    <w:rsid w:val="00781B25"/>
    <w:rsid w:val="00782623"/>
    <w:rsid w:val="00782BA2"/>
    <w:rsid w:val="00784A47"/>
    <w:rsid w:val="00784BD0"/>
    <w:rsid w:val="00784E8B"/>
    <w:rsid w:val="00785FE5"/>
    <w:rsid w:val="00787474"/>
    <w:rsid w:val="007875A5"/>
    <w:rsid w:val="007879E5"/>
    <w:rsid w:val="00787B30"/>
    <w:rsid w:val="0079001C"/>
    <w:rsid w:val="00790FAA"/>
    <w:rsid w:val="0079122E"/>
    <w:rsid w:val="0079285F"/>
    <w:rsid w:val="0079384B"/>
    <w:rsid w:val="00793AA2"/>
    <w:rsid w:val="00793C00"/>
    <w:rsid w:val="00794ECA"/>
    <w:rsid w:val="0079552F"/>
    <w:rsid w:val="0079594D"/>
    <w:rsid w:val="007979D8"/>
    <w:rsid w:val="007A020B"/>
    <w:rsid w:val="007A1C5C"/>
    <w:rsid w:val="007A2477"/>
    <w:rsid w:val="007A2528"/>
    <w:rsid w:val="007A2612"/>
    <w:rsid w:val="007A2E2B"/>
    <w:rsid w:val="007A304B"/>
    <w:rsid w:val="007A39F8"/>
    <w:rsid w:val="007A4426"/>
    <w:rsid w:val="007A46F6"/>
    <w:rsid w:val="007A5AB4"/>
    <w:rsid w:val="007A5BD0"/>
    <w:rsid w:val="007A6645"/>
    <w:rsid w:val="007A6D74"/>
    <w:rsid w:val="007B05C5"/>
    <w:rsid w:val="007B10EE"/>
    <w:rsid w:val="007B14F8"/>
    <w:rsid w:val="007B432F"/>
    <w:rsid w:val="007B45C5"/>
    <w:rsid w:val="007B4DF2"/>
    <w:rsid w:val="007B54D9"/>
    <w:rsid w:val="007B5C71"/>
    <w:rsid w:val="007B70BC"/>
    <w:rsid w:val="007B7C1F"/>
    <w:rsid w:val="007C045D"/>
    <w:rsid w:val="007C08E2"/>
    <w:rsid w:val="007C099C"/>
    <w:rsid w:val="007C0F81"/>
    <w:rsid w:val="007C1288"/>
    <w:rsid w:val="007C2205"/>
    <w:rsid w:val="007C249C"/>
    <w:rsid w:val="007C263A"/>
    <w:rsid w:val="007C281A"/>
    <w:rsid w:val="007C3414"/>
    <w:rsid w:val="007C3DEF"/>
    <w:rsid w:val="007C5092"/>
    <w:rsid w:val="007C5484"/>
    <w:rsid w:val="007C635F"/>
    <w:rsid w:val="007C6B1C"/>
    <w:rsid w:val="007C7655"/>
    <w:rsid w:val="007D04CF"/>
    <w:rsid w:val="007D11B2"/>
    <w:rsid w:val="007D1E07"/>
    <w:rsid w:val="007D245B"/>
    <w:rsid w:val="007D2B72"/>
    <w:rsid w:val="007D2B75"/>
    <w:rsid w:val="007D2C81"/>
    <w:rsid w:val="007D4106"/>
    <w:rsid w:val="007D6190"/>
    <w:rsid w:val="007D756F"/>
    <w:rsid w:val="007E317C"/>
    <w:rsid w:val="007E33A6"/>
    <w:rsid w:val="007E3D1B"/>
    <w:rsid w:val="007E4306"/>
    <w:rsid w:val="007E47A4"/>
    <w:rsid w:val="007E6390"/>
    <w:rsid w:val="007E6A69"/>
    <w:rsid w:val="007E7256"/>
    <w:rsid w:val="007E7433"/>
    <w:rsid w:val="007E748B"/>
    <w:rsid w:val="007F0972"/>
    <w:rsid w:val="007F0FF2"/>
    <w:rsid w:val="007F1840"/>
    <w:rsid w:val="007F24D8"/>
    <w:rsid w:val="007F2665"/>
    <w:rsid w:val="007F280A"/>
    <w:rsid w:val="007F2E5F"/>
    <w:rsid w:val="007F309D"/>
    <w:rsid w:val="007F3105"/>
    <w:rsid w:val="007F47F0"/>
    <w:rsid w:val="007F6C56"/>
    <w:rsid w:val="007F75A6"/>
    <w:rsid w:val="007F7C7C"/>
    <w:rsid w:val="00800013"/>
    <w:rsid w:val="00800627"/>
    <w:rsid w:val="00800BBA"/>
    <w:rsid w:val="008019D4"/>
    <w:rsid w:val="00802452"/>
    <w:rsid w:val="00802963"/>
    <w:rsid w:val="008037FA"/>
    <w:rsid w:val="00803A34"/>
    <w:rsid w:val="00805DAE"/>
    <w:rsid w:val="00807ACA"/>
    <w:rsid w:val="00811467"/>
    <w:rsid w:val="00811810"/>
    <w:rsid w:val="00811DF8"/>
    <w:rsid w:val="0081241E"/>
    <w:rsid w:val="00812F44"/>
    <w:rsid w:val="008137A5"/>
    <w:rsid w:val="0081407D"/>
    <w:rsid w:val="008153CB"/>
    <w:rsid w:val="00816632"/>
    <w:rsid w:val="0081674F"/>
    <w:rsid w:val="00816D2B"/>
    <w:rsid w:val="00817194"/>
    <w:rsid w:val="0081727D"/>
    <w:rsid w:val="00820946"/>
    <w:rsid w:val="0082098E"/>
    <w:rsid w:val="00820EBA"/>
    <w:rsid w:val="008216B6"/>
    <w:rsid w:val="00821CA2"/>
    <w:rsid w:val="00821CDC"/>
    <w:rsid w:val="0082225F"/>
    <w:rsid w:val="00822370"/>
    <w:rsid w:val="008225A2"/>
    <w:rsid w:val="008227AD"/>
    <w:rsid w:val="008235AD"/>
    <w:rsid w:val="008251E4"/>
    <w:rsid w:val="008256F7"/>
    <w:rsid w:val="00825A32"/>
    <w:rsid w:val="008265D6"/>
    <w:rsid w:val="00826E32"/>
    <w:rsid w:val="0083036C"/>
    <w:rsid w:val="008316E0"/>
    <w:rsid w:val="00832F1D"/>
    <w:rsid w:val="0083323F"/>
    <w:rsid w:val="008332C0"/>
    <w:rsid w:val="008351B5"/>
    <w:rsid w:val="008358BC"/>
    <w:rsid w:val="0083653C"/>
    <w:rsid w:val="0083758B"/>
    <w:rsid w:val="00837DA7"/>
    <w:rsid w:val="00840D42"/>
    <w:rsid w:val="00840F18"/>
    <w:rsid w:val="0084126A"/>
    <w:rsid w:val="00841392"/>
    <w:rsid w:val="008413B4"/>
    <w:rsid w:val="00841749"/>
    <w:rsid w:val="00842141"/>
    <w:rsid w:val="0084361A"/>
    <w:rsid w:val="0084489B"/>
    <w:rsid w:val="00845808"/>
    <w:rsid w:val="00846401"/>
    <w:rsid w:val="008465B0"/>
    <w:rsid w:val="00847808"/>
    <w:rsid w:val="00847AC4"/>
    <w:rsid w:val="00851427"/>
    <w:rsid w:val="008518B4"/>
    <w:rsid w:val="00852437"/>
    <w:rsid w:val="008524E2"/>
    <w:rsid w:val="00852BCB"/>
    <w:rsid w:val="00852F28"/>
    <w:rsid w:val="00854871"/>
    <w:rsid w:val="00854C8D"/>
    <w:rsid w:val="00854F6D"/>
    <w:rsid w:val="00860031"/>
    <w:rsid w:val="008611F7"/>
    <w:rsid w:val="00862FAC"/>
    <w:rsid w:val="0086329C"/>
    <w:rsid w:val="008638C2"/>
    <w:rsid w:val="00863B49"/>
    <w:rsid w:val="00864AB6"/>
    <w:rsid w:val="00865203"/>
    <w:rsid w:val="00866495"/>
    <w:rsid w:val="008679FF"/>
    <w:rsid w:val="00867B84"/>
    <w:rsid w:val="00870439"/>
    <w:rsid w:val="00870960"/>
    <w:rsid w:val="00870FA6"/>
    <w:rsid w:val="008711AE"/>
    <w:rsid w:val="00871203"/>
    <w:rsid w:val="00872143"/>
    <w:rsid w:val="00872243"/>
    <w:rsid w:val="00874C54"/>
    <w:rsid w:val="0087542D"/>
    <w:rsid w:val="00876266"/>
    <w:rsid w:val="0087628D"/>
    <w:rsid w:val="0087683B"/>
    <w:rsid w:val="0087696E"/>
    <w:rsid w:val="00876C35"/>
    <w:rsid w:val="00876D32"/>
    <w:rsid w:val="008805CE"/>
    <w:rsid w:val="008807DA"/>
    <w:rsid w:val="00880C21"/>
    <w:rsid w:val="008819EB"/>
    <w:rsid w:val="00881B21"/>
    <w:rsid w:val="00881CEB"/>
    <w:rsid w:val="00881E0D"/>
    <w:rsid w:val="00882E46"/>
    <w:rsid w:val="00883FBF"/>
    <w:rsid w:val="008843B8"/>
    <w:rsid w:val="00884E77"/>
    <w:rsid w:val="00890B0D"/>
    <w:rsid w:val="00891ECB"/>
    <w:rsid w:val="00891FCE"/>
    <w:rsid w:val="0089219C"/>
    <w:rsid w:val="008928BC"/>
    <w:rsid w:val="00892A0F"/>
    <w:rsid w:val="008933E4"/>
    <w:rsid w:val="008936FD"/>
    <w:rsid w:val="008954FA"/>
    <w:rsid w:val="00895E77"/>
    <w:rsid w:val="00896431"/>
    <w:rsid w:val="008A001E"/>
    <w:rsid w:val="008A09B6"/>
    <w:rsid w:val="008A0AD3"/>
    <w:rsid w:val="008A0AF1"/>
    <w:rsid w:val="008A0E20"/>
    <w:rsid w:val="008A18CD"/>
    <w:rsid w:val="008A1B40"/>
    <w:rsid w:val="008A2E2E"/>
    <w:rsid w:val="008A2FD2"/>
    <w:rsid w:val="008A3161"/>
    <w:rsid w:val="008A4079"/>
    <w:rsid w:val="008A495B"/>
    <w:rsid w:val="008A579A"/>
    <w:rsid w:val="008A776B"/>
    <w:rsid w:val="008B0B63"/>
    <w:rsid w:val="008B19DF"/>
    <w:rsid w:val="008B2E2F"/>
    <w:rsid w:val="008B3A60"/>
    <w:rsid w:val="008B3F04"/>
    <w:rsid w:val="008B4EBD"/>
    <w:rsid w:val="008B4EEE"/>
    <w:rsid w:val="008B7689"/>
    <w:rsid w:val="008B7DB3"/>
    <w:rsid w:val="008C1CE8"/>
    <w:rsid w:val="008C1ECE"/>
    <w:rsid w:val="008C2F36"/>
    <w:rsid w:val="008C3464"/>
    <w:rsid w:val="008C3DE2"/>
    <w:rsid w:val="008C45B1"/>
    <w:rsid w:val="008C4F62"/>
    <w:rsid w:val="008C5BC6"/>
    <w:rsid w:val="008C609E"/>
    <w:rsid w:val="008C61D8"/>
    <w:rsid w:val="008C6499"/>
    <w:rsid w:val="008D01F9"/>
    <w:rsid w:val="008D063A"/>
    <w:rsid w:val="008D0EF9"/>
    <w:rsid w:val="008D2149"/>
    <w:rsid w:val="008D2361"/>
    <w:rsid w:val="008D3887"/>
    <w:rsid w:val="008D3DF4"/>
    <w:rsid w:val="008D5063"/>
    <w:rsid w:val="008D659D"/>
    <w:rsid w:val="008D659E"/>
    <w:rsid w:val="008E0641"/>
    <w:rsid w:val="008E0CDC"/>
    <w:rsid w:val="008E125A"/>
    <w:rsid w:val="008E26B0"/>
    <w:rsid w:val="008E26E6"/>
    <w:rsid w:val="008E2E93"/>
    <w:rsid w:val="008E2FC2"/>
    <w:rsid w:val="008E30D9"/>
    <w:rsid w:val="008E3D2D"/>
    <w:rsid w:val="008E3D3C"/>
    <w:rsid w:val="008E3F91"/>
    <w:rsid w:val="008E3FBE"/>
    <w:rsid w:val="008E46BA"/>
    <w:rsid w:val="008E4EF5"/>
    <w:rsid w:val="008E52EF"/>
    <w:rsid w:val="008E574C"/>
    <w:rsid w:val="008E5D9A"/>
    <w:rsid w:val="008E737B"/>
    <w:rsid w:val="008E79BB"/>
    <w:rsid w:val="008F082E"/>
    <w:rsid w:val="008F126B"/>
    <w:rsid w:val="008F3088"/>
    <w:rsid w:val="008F5CD0"/>
    <w:rsid w:val="008F6215"/>
    <w:rsid w:val="008F6301"/>
    <w:rsid w:val="0090039E"/>
    <w:rsid w:val="009006A6"/>
    <w:rsid w:val="00901FF1"/>
    <w:rsid w:val="00902358"/>
    <w:rsid w:val="00903E86"/>
    <w:rsid w:val="00904B1D"/>
    <w:rsid w:val="00904E72"/>
    <w:rsid w:val="00904EAB"/>
    <w:rsid w:val="00904F06"/>
    <w:rsid w:val="00905193"/>
    <w:rsid w:val="009055EF"/>
    <w:rsid w:val="00905D65"/>
    <w:rsid w:val="00905FDD"/>
    <w:rsid w:val="00906D17"/>
    <w:rsid w:val="009070C3"/>
    <w:rsid w:val="00907EFA"/>
    <w:rsid w:val="00910548"/>
    <w:rsid w:val="009106F9"/>
    <w:rsid w:val="00910C22"/>
    <w:rsid w:val="00911E11"/>
    <w:rsid w:val="00913210"/>
    <w:rsid w:val="00914082"/>
    <w:rsid w:val="00914191"/>
    <w:rsid w:val="009144BA"/>
    <w:rsid w:val="00914A2A"/>
    <w:rsid w:val="009169D3"/>
    <w:rsid w:val="00916A3F"/>
    <w:rsid w:val="0092038F"/>
    <w:rsid w:val="0092162A"/>
    <w:rsid w:val="00921C03"/>
    <w:rsid w:val="00922376"/>
    <w:rsid w:val="0092304E"/>
    <w:rsid w:val="009233DC"/>
    <w:rsid w:val="00924977"/>
    <w:rsid w:val="00924AED"/>
    <w:rsid w:val="00925162"/>
    <w:rsid w:val="009258CC"/>
    <w:rsid w:val="0092611F"/>
    <w:rsid w:val="00926861"/>
    <w:rsid w:val="00926ED7"/>
    <w:rsid w:val="00931278"/>
    <w:rsid w:val="0093174A"/>
    <w:rsid w:val="0093370E"/>
    <w:rsid w:val="00935687"/>
    <w:rsid w:val="00935E8F"/>
    <w:rsid w:val="00936ABF"/>
    <w:rsid w:val="00937089"/>
    <w:rsid w:val="00937A21"/>
    <w:rsid w:val="00937D77"/>
    <w:rsid w:val="00937FC9"/>
    <w:rsid w:val="00940B68"/>
    <w:rsid w:val="00941720"/>
    <w:rsid w:val="00941CAA"/>
    <w:rsid w:val="00941CE5"/>
    <w:rsid w:val="0094216A"/>
    <w:rsid w:val="009432C7"/>
    <w:rsid w:val="00943430"/>
    <w:rsid w:val="0094367D"/>
    <w:rsid w:val="00943B9A"/>
    <w:rsid w:val="00943BD9"/>
    <w:rsid w:val="00946A8E"/>
    <w:rsid w:val="00947B67"/>
    <w:rsid w:val="00950B16"/>
    <w:rsid w:val="00950C58"/>
    <w:rsid w:val="009524E0"/>
    <w:rsid w:val="00952948"/>
    <w:rsid w:val="00954FF2"/>
    <w:rsid w:val="009553CD"/>
    <w:rsid w:val="009559AC"/>
    <w:rsid w:val="00957863"/>
    <w:rsid w:val="009600EF"/>
    <w:rsid w:val="009602FF"/>
    <w:rsid w:val="009609F2"/>
    <w:rsid w:val="00960A30"/>
    <w:rsid w:val="00960A60"/>
    <w:rsid w:val="00960ED4"/>
    <w:rsid w:val="00961A25"/>
    <w:rsid w:val="009622EE"/>
    <w:rsid w:val="00962405"/>
    <w:rsid w:val="009624B6"/>
    <w:rsid w:val="0096289A"/>
    <w:rsid w:val="00962DFE"/>
    <w:rsid w:val="00964782"/>
    <w:rsid w:val="00964AAF"/>
    <w:rsid w:val="00964B9A"/>
    <w:rsid w:val="00965311"/>
    <w:rsid w:val="009657F9"/>
    <w:rsid w:val="00965D16"/>
    <w:rsid w:val="00966A12"/>
    <w:rsid w:val="00967A0A"/>
    <w:rsid w:val="00967AF8"/>
    <w:rsid w:val="00970704"/>
    <w:rsid w:val="0097124F"/>
    <w:rsid w:val="00972C77"/>
    <w:rsid w:val="0097350C"/>
    <w:rsid w:val="009738F2"/>
    <w:rsid w:val="009755EA"/>
    <w:rsid w:val="00976130"/>
    <w:rsid w:val="00976845"/>
    <w:rsid w:val="009772C4"/>
    <w:rsid w:val="00977AC3"/>
    <w:rsid w:val="00977DBB"/>
    <w:rsid w:val="0098083F"/>
    <w:rsid w:val="00980D2B"/>
    <w:rsid w:val="00982B37"/>
    <w:rsid w:val="00982CC0"/>
    <w:rsid w:val="00982CE6"/>
    <w:rsid w:val="00982DA9"/>
    <w:rsid w:val="00983693"/>
    <w:rsid w:val="00983C13"/>
    <w:rsid w:val="00983F7A"/>
    <w:rsid w:val="00983F92"/>
    <w:rsid w:val="00984616"/>
    <w:rsid w:val="009849E9"/>
    <w:rsid w:val="00984B8E"/>
    <w:rsid w:val="00984E9B"/>
    <w:rsid w:val="00985487"/>
    <w:rsid w:val="00986926"/>
    <w:rsid w:val="009873BA"/>
    <w:rsid w:val="0098768B"/>
    <w:rsid w:val="00990D95"/>
    <w:rsid w:val="009912DA"/>
    <w:rsid w:val="009920DE"/>
    <w:rsid w:val="0099236E"/>
    <w:rsid w:val="0099283D"/>
    <w:rsid w:val="00992F58"/>
    <w:rsid w:val="0099381D"/>
    <w:rsid w:val="0099399D"/>
    <w:rsid w:val="00993A5A"/>
    <w:rsid w:val="0099407F"/>
    <w:rsid w:val="009941B7"/>
    <w:rsid w:val="00996C3D"/>
    <w:rsid w:val="00996C9F"/>
    <w:rsid w:val="009973B8"/>
    <w:rsid w:val="009973F2"/>
    <w:rsid w:val="009978CA"/>
    <w:rsid w:val="00997C78"/>
    <w:rsid w:val="009A1EFB"/>
    <w:rsid w:val="009A209F"/>
    <w:rsid w:val="009A2A39"/>
    <w:rsid w:val="009A2E01"/>
    <w:rsid w:val="009A329D"/>
    <w:rsid w:val="009A32A9"/>
    <w:rsid w:val="009A3782"/>
    <w:rsid w:val="009A3DCD"/>
    <w:rsid w:val="009A4350"/>
    <w:rsid w:val="009A484C"/>
    <w:rsid w:val="009A7311"/>
    <w:rsid w:val="009B1969"/>
    <w:rsid w:val="009B2286"/>
    <w:rsid w:val="009B23A4"/>
    <w:rsid w:val="009B2D14"/>
    <w:rsid w:val="009B3139"/>
    <w:rsid w:val="009B35EB"/>
    <w:rsid w:val="009B3657"/>
    <w:rsid w:val="009B39C8"/>
    <w:rsid w:val="009B5BC0"/>
    <w:rsid w:val="009B64C6"/>
    <w:rsid w:val="009B6FD5"/>
    <w:rsid w:val="009B7121"/>
    <w:rsid w:val="009B7629"/>
    <w:rsid w:val="009C0175"/>
    <w:rsid w:val="009C030C"/>
    <w:rsid w:val="009C0DB3"/>
    <w:rsid w:val="009C15BB"/>
    <w:rsid w:val="009C1AB1"/>
    <w:rsid w:val="009C1D74"/>
    <w:rsid w:val="009C205B"/>
    <w:rsid w:val="009C2EB8"/>
    <w:rsid w:val="009C30E2"/>
    <w:rsid w:val="009C3EB7"/>
    <w:rsid w:val="009C42E1"/>
    <w:rsid w:val="009C513F"/>
    <w:rsid w:val="009C53F9"/>
    <w:rsid w:val="009C5C6C"/>
    <w:rsid w:val="009C6D49"/>
    <w:rsid w:val="009C6D72"/>
    <w:rsid w:val="009C7AE8"/>
    <w:rsid w:val="009D019C"/>
    <w:rsid w:val="009D0E05"/>
    <w:rsid w:val="009D0F27"/>
    <w:rsid w:val="009D199E"/>
    <w:rsid w:val="009D1ED8"/>
    <w:rsid w:val="009D209B"/>
    <w:rsid w:val="009D224C"/>
    <w:rsid w:val="009D2914"/>
    <w:rsid w:val="009D2CF8"/>
    <w:rsid w:val="009D629D"/>
    <w:rsid w:val="009D6974"/>
    <w:rsid w:val="009D6CF8"/>
    <w:rsid w:val="009E0532"/>
    <w:rsid w:val="009E0FCB"/>
    <w:rsid w:val="009E21A6"/>
    <w:rsid w:val="009E2D34"/>
    <w:rsid w:val="009E3298"/>
    <w:rsid w:val="009E4330"/>
    <w:rsid w:val="009E49AA"/>
    <w:rsid w:val="009E5BE6"/>
    <w:rsid w:val="009E66E0"/>
    <w:rsid w:val="009E7E88"/>
    <w:rsid w:val="009F07C9"/>
    <w:rsid w:val="009F0B25"/>
    <w:rsid w:val="009F147D"/>
    <w:rsid w:val="009F19DD"/>
    <w:rsid w:val="009F1C8A"/>
    <w:rsid w:val="009F23F0"/>
    <w:rsid w:val="009F2A57"/>
    <w:rsid w:val="009F4EF5"/>
    <w:rsid w:val="009F69B9"/>
    <w:rsid w:val="009F6BC5"/>
    <w:rsid w:val="009F6D9C"/>
    <w:rsid w:val="009F6FFB"/>
    <w:rsid w:val="009F7524"/>
    <w:rsid w:val="009F7C2B"/>
    <w:rsid w:val="00A001CD"/>
    <w:rsid w:val="00A00787"/>
    <w:rsid w:val="00A00B12"/>
    <w:rsid w:val="00A031FC"/>
    <w:rsid w:val="00A038C0"/>
    <w:rsid w:val="00A04153"/>
    <w:rsid w:val="00A054FD"/>
    <w:rsid w:val="00A05CB2"/>
    <w:rsid w:val="00A05DCA"/>
    <w:rsid w:val="00A0652E"/>
    <w:rsid w:val="00A0657E"/>
    <w:rsid w:val="00A06F3B"/>
    <w:rsid w:val="00A101F9"/>
    <w:rsid w:val="00A1189C"/>
    <w:rsid w:val="00A129DF"/>
    <w:rsid w:val="00A12A14"/>
    <w:rsid w:val="00A12C7F"/>
    <w:rsid w:val="00A13731"/>
    <w:rsid w:val="00A145E8"/>
    <w:rsid w:val="00A146C4"/>
    <w:rsid w:val="00A15601"/>
    <w:rsid w:val="00A15857"/>
    <w:rsid w:val="00A1637E"/>
    <w:rsid w:val="00A16BC4"/>
    <w:rsid w:val="00A202B8"/>
    <w:rsid w:val="00A205C4"/>
    <w:rsid w:val="00A20669"/>
    <w:rsid w:val="00A207DC"/>
    <w:rsid w:val="00A211D7"/>
    <w:rsid w:val="00A21251"/>
    <w:rsid w:val="00A2146D"/>
    <w:rsid w:val="00A233E6"/>
    <w:rsid w:val="00A23993"/>
    <w:rsid w:val="00A23D54"/>
    <w:rsid w:val="00A24123"/>
    <w:rsid w:val="00A243AC"/>
    <w:rsid w:val="00A24AB0"/>
    <w:rsid w:val="00A251E5"/>
    <w:rsid w:val="00A25475"/>
    <w:rsid w:val="00A27088"/>
    <w:rsid w:val="00A27999"/>
    <w:rsid w:val="00A27D05"/>
    <w:rsid w:val="00A302B7"/>
    <w:rsid w:val="00A304C0"/>
    <w:rsid w:val="00A30FBA"/>
    <w:rsid w:val="00A31A50"/>
    <w:rsid w:val="00A31FB0"/>
    <w:rsid w:val="00A32062"/>
    <w:rsid w:val="00A32139"/>
    <w:rsid w:val="00A32635"/>
    <w:rsid w:val="00A3310B"/>
    <w:rsid w:val="00A3347B"/>
    <w:rsid w:val="00A3573A"/>
    <w:rsid w:val="00A36EBA"/>
    <w:rsid w:val="00A37084"/>
    <w:rsid w:val="00A374F8"/>
    <w:rsid w:val="00A40599"/>
    <w:rsid w:val="00A407BC"/>
    <w:rsid w:val="00A41ED2"/>
    <w:rsid w:val="00A41FC2"/>
    <w:rsid w:val="00A4210A"/>
    <w:rsid w:val="00A429B8"/>
    <w:rsid w:val="00A43130"/>
    <w:rsid w:val="00A43414"/>
    <w:rsid w:val="00A43D8F"/>
    <w:rsid w:val="00A43FA0"/>
    <w:rsid w:val="00A4403F"/>
    <w:rsid w:val="00A44D67"/>
    <w:rsid w:val="00A45945"/>
    <w:rsid w:val="00A46E2A"/>
    <w:rsid w:val="00A47A2E"/>
    <w:rsid w:val="00A53DD3"/>
    <w:rsid w:val="00A543A9"/>
    <w:rsid w:val="00A545E6"/>
    <w:rsid w:val="00A55D71"/>
    <w:rsid w:val="00A55F29"/>
    <w:rsid w:val="00A567A3"/>
    <w:rsid w:val="00A56E67"/>
    <w:rsid w:val="00A5791C"/>
    <w:rsid w:val="00A57CF4"/>
    <w:rsid w:val="00A61365"/>
    <w:rsid w:val="00A621E7"/>
    <w:rsid w:val="00A62574"/>
    <w:rsid w:val="00A62B85"/>
    <w:rsid w:val="00A630B5"/>
    <w:rsid w:val="00A63202"/>
    <w:rsid w:val="00A64FBE"/>
    <w:rsid w:val="00A65C39"/>
    <w:rsid w:val="00A65D4C"/>
    <w:rsid w:val="00A66669"/>
    <w:rsid w:val="00A679F8"/>
    <w:rsid w:val="00A70016"/>
    <w:rsid w:val="00A7014E"/>
    <w:rsid w:val="00A7076D"/>
    <w:rsid w:val="00A707F1"/>
    <w:rsid w:val="00A7137E"/>
    <w:rsid w:val="00A73BE8"/>
    <w:rsid w:val="00A75744"/>
    <w:rsid w:val="00A764A7"/>
    <w:rsid w:val="00A80845"/>
    <w:rsid w:val="00A80D06"/>
    <w:rsid w:val="00A820CD"/>
    <w:rsid w:val="00A82D7E"/>
    <w:rsid w:val="00A82EA0"/>
    <w:rsid w:val="00A83045"/>
    <w:rsid w:val="00A83709"/>
    <w:rsid w:val="00A8391F"/>
    <w:rsid w:val="00A83953"/>
    <w:rsid w:val="00A848F6"/>
    <w:rsid w:val="00A84B73"/>
    <w:rsid w:val="00A84E71"/>
    <w:rsid w:val="00A856CE"/>
    <w:rsid w:val="00A86474"/>
    <w:rsid w:val="00A8698C"/>
    <w:rsid w:val="00A8734E"/>
    <w:rsid w:val="00A878EE"/>
    <w:rsid w:val="00A903D8"/>
    <w:rsid w:val="00A91524"/>
    <w:rsid w:val="00A92035"/>
    <w:rsid w:val="00A9288D"/>
    <w:rsid w:val="00A931A9"/>
    <w:rsid w:val="00A9374F"/>
    <w:rsid w:val="00A94E6B"/>
    <w:rsid w:val="00A95205"/>
    <w:rsid w:val="00A9524D"/>
    <w:rsid w:val="00A9534B"/>
    <w:rsid w:val="00A956DF"/>
    <w:rsid w:val="00A96EAB"/>
    <w:rsid w:val="00A97C1E"/>
    <w:rsid w:val="00A97E10"/>
    <w:rsid w:val="00A97E7B"/>
    <w:rsid w:val="00AA12D4"/>
    <w:rsid w:val="00AA32AF"/>
    <w:rsid w:val="00AA362B"/>
    <w:rsid w:val="00AA3D5D"/>
    <w:rsid w:val="00AA40F6"/>
    <w:rsid w:val="00AA4CDF"/>
    <w:rsid w:val="00AA5731"/>
    <w:rsid w:val="00AA7186"/>
    <w:rsid w:val="00AB2B07"/>
    <w:rsid w:val="00AB2E59"/>
    <w:rsid w:val="00AB368F"/>
    <w:rsid w:val="00AB4BDF"/>
    <w:rsid w:val="00AB5383"/>
    <w:rsid w:val="00AB596F"/>
    <w:rsid w:val="00AB6091"/>
    <w:rsid w:val="00AB6300"/>
    <w:rsid w:val="00AB64AC"/>
    <w:rsid w:val="00AB66D7"/>
    <w:rsid w:val="00AB6935"/>
    <w:rsid w:val="00AB6F0C"/>
    <w:rsid w:val="00AB776E"/>
    <w:rsid w:val="00AC1153"/>
    <w:rsid w:val="00AC2EBC"/>
    <w:rsid w:val="00AC4336"/>
    <w:rsid w:val="00AC6D76"/>
    <w:rsid w:val="00AC7516"/>
    <w:rsid w:val="00AD0C8C"/>
    <w:rsid w:val="00AD1266"/>
    <w:rsid w:val="00AD27CF"/>
    <w:rsid w:val="00AD36F3"/>
    <w:rsid w:val="00AD3BC2"/>
    <w:rsid w:val="00AD3C22"/>
    <w:rsid w:val="00AD4160"/>
    <w:rsid w:val="00AD42B4"/>
    <w:rsid w:val="00AD4592"/>
    <w:rsid w:val="00AD46C2"/>
    <w:rsid w:val="00AD4D82"/>
    <w:rsid w:val="00AD514B"/>
    <w:rsid w:val="00AD5463"/>
    <w:rsid w:val="00AD69B2"/>
    <w:rsid w:val="00AD6B13"/>
    <w:rsid w:val="00AE03D7"/>
    <w:rsid w:val="00AE39E0"/>
    <w:rsid w:val="00AE494C"/>
    <w:rsid w:val="00AE4B95"/>
    <w:rsid w:val="00AE504A"/>
    <w:rsid w:val="00AE5B29"/>
    <w:rsid w:val="00AE6D28"/>
    <w:rsid w:val="00AE6EF3"/>
    <w:rsid w:val="00AE71DB"/>
    <w:rsid w:val="00AF09A7"/>
    <w:rsid w:val="00AF0C98"/>
    <w:rsid w:val="00AF11D6"/>
    <w:rsid w:val="00AF270F"/>
    <w:rsid w:val="00AF2752"/>
    <w:rsid w:val="00AF31B9"/>
    <w:rsid w:val="00AF366E"/>
    <w:rsid w:val="00AF5AC9"/>
    <w:rsid w:val="00AF5E41"/>
    <w:rsid w:val="00AF66C9"/>
    <w:rsid w:val="00B0097C"/>
    <w:rsid w:val="00B00A8D"/>
    <w:rsid w:val="00B00B7C"/>
    <w:rsid w:val="00B00C73"/>
    <w:rsid w:val="00B0134E"/>
    <w:rsid w:val="00B02475"/>
    <w:rsid w:val="00B03C8C"/>
    <w:rsid w:val="00B042D6"/>
    <w:rsid w:val="00B04306"/>
    <w:rsid w:val="00B04E78"/>
    <w:rsid w:val="00B05C8C"/>
    <w:rsid w:val="00B07000"/>
    <w:rsid w:val="00B0718E"/>
    <w:rsid w:val="00B07FA6"/>
    <w:rsid w:val="00B10594"/>
    <w:rsid w:val="00B11017"/>
    <w:rsid w:val="00B1154D"/>
    <w:rsid w:val="00B11E4B"/>
    <w:rsid w:val="00B1202E"/>
    <w:rsid w:val="00B147C4"/>
    <w:rsid w:val="00B14C45"/>
    <w:rsid w:val="00B14D41"/>
    <w:rsid w:val="00B160CA"/>
    <w:rsid w:val="00B171B3"/>
    <w:rsid w:val="00B1799B"/>
    <w:rsid w:val="00B203B5"/>
    <w:rsid w:val="00B21712"/>
    <w:rsid w:val="00B21AFB"/>
    <w:rsid w:val="00B221DC"/>
    <w:rsid w:val="00B22A27"/>
    <w:rsid w:val="00B23C5D"/>
    <w:rsid w:val="00B23E7B"/>
    <w:rsid w:val="00B242E0"/>
    <w:rsid w:val="00B24767"/>
    <w:rsid w:val="00B25E78"/>
    <w:rsid w:val="00B26323"/>
    <w:rsid w:val="00B27191"/>
    <w:rsid w:val="00B30045"/>
    <w:rsid w:val="00B312FC"/>
    <w:rsid w:val="00B32CCB"/>
    <w:rsid w:val="00B34572"/>
    <w:rsid w:val="00B345C7"/>
    <w:rsid w:val="00B36D2D"/>
    <w:rsid w:val="00B36DC8"/>
    <w:rsid w:val="00B370E1"/>
    <w:rsid w:val="00B37416"/>
    <w:rsid w:val="00B37746"/>
    <w:rsid w:val="00B413BB"/>
    <w:rsid w:val="00B41AF3"/>
    <w:rsid w:val="00B42813"/>
    <w:rsid w:val="00B43909"/>
    <w:rsid w:val="00B43C8E"/>
    <w:rsid w:val="00B44979"/>
    <w:rsid w:val="00B452BE"/>
    <w:rsid w:val="00B4544E"/>
    <w:rsid w:val="00B46C57"/>
    <w:rsid w:val="00B46E0A"/>
    <w:rsid w:val="00B472C9"/>
    <w:rsid w:val="00B47F06"/>
    <w:rsid w:val="00B50D7A"/>
    <w:rsid w:val="00B51248"/>
    <w:rsid w:val="00B51520"/>
    <w:rsid w:val="00B51B67"/>
    <w:rsid w:val="00B520A6"/>
    <w:rsid w:val="00B5239A"/>
    <w:rsid w:val="00B5276E"/>
    <w:rsid w:val="00B52957"/>
    <w:rsid w:val="00B5414A"/>
    <w:rsid w:val="00B55590"/>
    <w:rsid w:val="00B56552"/>
    <w:rsid w:val="00B56857"/>
    <w:rsid w:val="00B56CA0"/>
    <w:rsid w:val="00B57304"/>
    <w:rsid w:val="00B57B6D"/>
    <w:rsid w:val="00B600DA"/>
    <w:rsid w:val="00B605AE"/>
    <w:rsid w:val="00B61A78"/>
    <w:rsid w:val="00B61CDD"/>
    <w:rsid w:val="00B6213E"/>
    <w:rsid w:val="00B622FD"/>
    <w:rsid w:val="00B62932"/>
    <w:rsid w:val="00B64931"/>
    <w:rsid w:val="00B65732"/>
    <w:rsid w:val="00B65CDD"/>
    <w:rsid w:val="00B70B9B"/>
    <w:rsid w:val="00B715CA"/>
    <w:rsid w:val="00B71623"/>
    <w:rsid w:val="00B71CB3"/>
    <w:rsid w:val="00B72A3D"/>
    <w:rsid w:val="00B75706"/>
    <w:rsid w:val="00B76DC5"/>
    <w:rsid w:val="00B77B45"/>
    <w:rsid w:val="00B8000A"/>
    <w:rsid w:val="00B800EB"/>
    <w:rsid w:val="00B8036C"/>
    <w:rsid w:val="00B80760"/>
    <w:rsid w:val="00B80B30"/>
    <w:rsid w:val="00B80D1A"/>
    <w:rsid w:val="00B8169E"/>
    <w:rsid w:val="00B8261E"/>
    <w:rsid w:val="00B829B2"/>
    <w:rsid w:val="00B8325F"/>
    <w:rsid w:val="00B84019"/>
    <w:rsid w:val="00B84306"/>
    <w:rsid w:val="00B84FDB"/>
    <w:rsid w:val="00B853B4"/>
    <w:rsid w:val="00B85495"/>
    <w:rsid w:val="00B85626"/>
    <w:rsid w:val="00B86FC2"/>
    <w:rsid w:val="00B87CFE"/>
    <w:rsid w:val="00B90C56"/>
    <w:rsid w:val="00B90CB2"/>
    <w:rsid w:val="00B91C2D"/>
    <w:rsid w:val="00B9434F"/>
    <w:rsid w:val="00B9481C"/>
    <w:rsid w:val="00B95300"/>
    <w:rsid w:val="00B95B44"/>
    <w:rsid w:val="00B95EB8"/>
    <w:rsid w:val="00B9609D"/>
    <w:rsid w:val="00B963F5"/>
    <w:rsid w:val="00B96957"/>
    <w:rsid w:val="00B97C1A"/>
    <w:rsid w:val="00B97D2D"/>
    <w:rsid w:val="00BA0143"/>
    <w:rsid w:val="00BA15A8"/>
    <w:rsid w:val="00BA18A9"/>
    <w:rsid w:val="00BA27FA"/>
    <w:rsid w:val="00BA305E"/>
    <w:rsid w:val="00BA3F21"/>
    <w:rsid w:val="00BA4EFE"/>
    <w:rsid w:val="00BA5226"/>
    <w:rsid w:val="00BA53E6"/>
    <w:rsid w:val="00BA545C"/>
    <w:rsid w:val="00BA7CFB"/>
    <w:rsid w:val="00BB2447"/>
    <w:rsid w:val="00BB3474"/>
    <w:rsid w:val="00BB4195"/>
    <w:rsid w:val="00BB46AF"/>
    <w:rsid w:val="00BB4A72"/>
    <w:rsid w:val="00BB51EE"/>
    <w:rsid w:val="00BB55AA"/>
    <w:rsid w:val="00BB5C0F"/>
    <w:rsid w:val="00BB604E"/>
    <w:rsid w:val="00BB6273"/>
    <w:rsid w:val="00BB65BB"/>
    <w:rsid w:val="00BC0876"/>
    <w:rsid w:val="00BC08E9"/>
    <w:rsid w:val="00BC0970"/>
    <w:rsid w:val="00BC0C50"/>
    <w:rsid w:val="00BC0E56"/>
    <w:rsid w:val="00BC113E"/>
    <w:rsid w:val="00BC2D55"/>
    <w:rsid w:val="00BC2E45"/>
    <w:rsid w:val="00BC3993"/>
    <w:rsid w:val="00BC4249"/>
    <w:rsid w:val="00BC4B89"/>
    <w:rsid w:val="00BC4BA5"/>
    <w:rsid w:val="00BC4E95"/>
    <w:rsid w:val="00BC4FB1"/>
    <w:rsid w:val="00BC5285"/>
    <w:rsid w:val="00BC5F73"/>
    <w:rsid w:val="00BC6521"/>
    <w:rsid w:val="00BD2AFA"/>
    <w:rsid w:val="00BD33A8"/>
    <w:rsid w:val="00BD3589"/>
    <w:rsid w:val="00BD3867"/>
    <w:rsid w:val="00BD4AE6"/>
    <w:rsid w:val="00BD5009"/>
    <w:rsid w:val="00BD5622"/>
    <w:rsid w:val="00BD5E39"/>
    <w:rsid w:val="00BD6A07"/>
    <w:rsid w:val="00BD6BDA"/>
    <w:rsid w:val="00BE0671"/>
    <w:rsid w:val="00BE0D0E"/>
    <w:rsid w:val="00BE1BE5"/>
    <w:rsid w:val="00BE1C4D"/>
    <w:rsid w:val="00BE337A"/>
    <w:rsid w:val="00BE449B"/>
    <w:rsid w:val="00BE4D56"/>
    <w:rsid w:val="00BE4F84"/>
    <w:rsid w:val="00BE5A6C"/>
    <w:rsid w:val="00BE5E2E"/>
    <w:rsid w:val="00BE6002"/>
    <w:rsid w:val="00BE61A7"/>
    <w:rsid w:val="00BE67F8"/>
    <w:rsid w:val="00BE6909"/>
    <w:rsid w:val="00BE709F"/>
    <w:rsid w:val="00BE71AF"/>
    <w:rsid w:val="00BE7E24"/>
    <w:rsid w:val="00BF0167"/>
    <w:rsid w:val="00BF02BD"/>
    <w:rsid w:val="00BF0444"/>
    <w:rsid w:val="00BF0906"/>
    <w:rsid w:val="00BF16FE"/>
    <w:rsid w:val="00BF1AE3"/>
    <w:rsid w:val="00BF1EE8"/>
    <w:rsid w:val="00BF27E7"/>
    <w:rsid w:val="00BF29ED"/>
    <w:rsid w:val="00BF2F9F"/>
    <w:rsid w:val="00BF3617"/>
    <w:rsid w:val="00BF4548"/>
    <w:rsid w:val="00BF4ADE"/>
    <w:rsid w:val="00BF584E"/>
    <w:rsid w:val="00BF59F0"/>
    <w:rsid w:val="00BF5B2A"/>
    <w:rsid w:val="00BF6785"/>
    <w:rsid w:val="00BF68E6"/>
    <w:rsid w:val="00BF6DC4"/>
    <w:rsid w:val="00BF7CAC"/>
    <w:rsid w:val="00C0044F"/>
    <w:rsid w:val="00C00E60"/>
    <w:rsid w:val="00C0226A"/>
    <w:rsid w:val="00C02579"/>
    <w:rsid w:val="00C04801"/>
    <w:rsid w:val="00C05031"/>
    <w:rsid w:val="00C05478"/>
    <w:rsid w:val="00C05B01"/>
    <w:rsid w:val="00C05CB5"/>
    <w:rsid w:val="00C05FF7"/>
    <w:rsid w:val="00C0620F"/>
    <w:rsid w:val="00C0662A"/>
    <w:rsid w:val="00C079A8"/>
    <w:rsid w:val="00C101E0"/>
    <w:rsid w:val="00C10847"/>
    <w:rsid w:val="00C122FD"/>
    <w:rsid w:val="00C13330"/>
    <w:rsid w:val="00C13403"/>
    <w:rsid w:val="00C13AF9"/>
    <w:rsid w:val="00C14391"/>
    <w:rsid w:val="00C145AA"/>
    <w:rsid w:val="00C1487B"/>
    <w:rsid w:val="00C15A1D"/>
    <w:rsid w:val="00C1649E"/>
    <w:rsid w:val="00C16EDE"/>
    <w:rsid w:val="00C173D4"/>
    <w:rsid w:val="00C20108"/>
    <w:rsid w:val="00C20ABC"/>
    <w:rsid w:val="00C20CEC"/>
    <w:rsid w:val="00C21337"/>
    <w:rsid w:val="00C217FE"/>
    <w:rsid w:val="00C218FD"/>
    <w:rsid w:val="00C222E4"/>
    <w:rsid w:val="00C22659"/>
    <w:rsid w:val="00C2285B"/>
    <w:rsid w:val="00C22C6E"/>
    <w:rsid w:val="00C22F10"/>
    <w:rsid w:val="00C23C71"/>
    <w:rsid w:val="00C24189"/>
    <w:rsid w:val="00C24AF9"/>
    <w:rsid w:val="00C25062"/>
    <w:rsid w:val="00C25B51"/>
    <w:rsid w:val="00C2761F"/>
    <w:rsid w:val="00C27D58"/>
    <w:rsid w:val="00C305B7"/>
    <w:rsid w:val="00C309B4"/>
    <w:rsid w:val="00C30D6C"/>
    <w:rsid w:val="00C31280"/>
    <w:rsid w:val="00C31451"/>
    <w:rsid w:val="00C32196"/>
    <w:rsid w:val="00C322E0"/>
    <w:rsid w:val="00C32B76"/>
    <w:rsid w:val="00C336BE"/>
    <w:rsid w:val="00C34DF2"/>
    <w:rsid w:val="00C35CB8"/>
    <w:rsid w:val="00C35CC7"/>
    <w:rsid w:val="00C36ABD"/>
    <w:rsid w:val="00C40D69"/>
    <w:rsid w:val="00C40E25"/>
    <w:rsid w:val="00C41112"/>
    <w:rsid w:val="00C42FEF"/>
    <w:rsid w:val="00C4323F"/>
    <w:rsid w:val="00C43D41"/>
    <w:rsid w:val="00C44800"/>
    <w:rsid w:val="00C4515E"/>
    <w:rsid w:val="00C45306"/>
    <w:rsid w:val="00C4585D"/>
    <w:rsid w:val="00C465E0"/>
    <w:rsid w:val="00C47443"/>
    <w:rsid w:val="00C47719"/>
    <w:rsid w:val="00C47C98"/>
    <w:rsid w:val="00C47D95"/>
    <w:rsid w:val="00C47DE8"/>
    <w:rsid w:val="00C5017A"/>
    <w:rsid w:val="00C51150"/>
    <w:rsid w:val="00C5143C"/>
    <w:rsid w:val="00C52AAD"/>
    <w:rsid w:val="00C53E81"/>
    <w:rsid w:val="00C541F3"/>
    <w:rsid w:val="00C54544"/>
    <w:rsid w:val="00C54E84"/>
    <w:rsid w:val="00C54F5F"/>
    <w:rsid w:val="00C55768"/>
    <w:rsid w:val="00C55769"/>
    <w:rsid w:val="00C5663E"/>
    <w:rsid w:val="00C57170"/>
    <w:rsid w:val="00C5729C"/>
    <w:rsid w:val="00C61490"/>
    <w:rsid w:val="00C61874"/>
    <w:rsid w:val="00C630C5"/>
    <w:rsid w:val="00C6314D"/>
    <w:rsid w:val="00C637B1"/>
    <w:rsid w:val="00C63A1E"/>
    <w:rsid w:val="00C6531D"/>
    <w:rsid w:val="00C67694"/>
    <w:rsid w:val="00C6795E"/>
    <w:rsid w:val="00C67B26"/>
    <w:rsid w:val="00C70881"/>
    <w:rsid w:val="00C70EDC"/>
    <w:rsid w:val="00C71BC8"/>
    <w:rsid w:val="00C725E7"/>
    <w:rsid w:val="00C7418E"/>
    <w:rsid w:val="00C7479C"/>
    <w:rsid w:val="00C74C18"/>
    <w:rsid w:val="00C74DE6"/>
    <w:rsid w:val="00C74FE8"/>
    <w:rsid w:val="00C7657F"/>
    <w:rsid w:val="00C76B77"/>
    <w:rsid w:val="00C80E49"/>
    <w:rsid w:val="00C81052"/>
    <w:rsid w:val="00C821A6"/>
    <w:rsid w:val="00C82EFA"/>
    <w:rsid w:val="00C84C0D"/>
    <w:rsid w:val="00C851EC"/>
    <w:rsid w:val="00C85929"/>
    <w:rsid w:val="00C860DE"/>
    <w:rsid w:val="00C86E36"/>
    <w:rsid w:val="00C9096C"/>
    <w:rsid w:val="00C90B08"/>
    <w:rsid w:val="00C915CA"/>
    <w:rsid w:val="00C91A69"/>
    <w:rsid w:val="00C92813"/>
    <w:rsid w:val="00C93AA9"/>
    <w:rsid w:val="00C94B22"/>
    <w:rsid w:val="00C97158"/>
    <w:rsid w:val="00C97DAA"/>
    <w:rsid w:val="00CA02C7"/>
    <w:rsid w:val="00CA1031"/>
    <w:rsid w:val="00CA1926"/>
    <w:rsid w:val="00CA2A57"/>
    <w:rsid w:val="00CA3728"/>
    <w:rsid w:val="00CA410F"/>
    <w:rsid w:val="00CA4D5A"/>
    <w:rsid w:val="00CA4F22"/>
    <w:rsid w:val="00CA691E"/>
    <w:rsid w:val="00CA6BD2"/>
    <w:rsid w:val="00CA6F04"/>
    <w:rsid w:val="00CA7213"/>
    <w:rsid w:val="00CB048D"/>
    <w:rsid w:val="00CB1CB7"/>
    <w:rsid w:val="00CB238C"/>
    <w:rsid w:val="00CB43EE"/>
    <w:rsid w:val="00CB5427"/>
    <w:rsid w:val="00CB54B4"/>
    <w:rsid w:val="00CB7A9E"/>
    <w:rsid w:val="00CC061B"/>
    <w:rsid w:val="00CC1671"/>
    <w:rsid w:val="00CC1EDF"/>
    <w:rsid w:val="00CC2410"/>
    <w:rsid w:val="00CC3FCB"/>
    <w:rsid w:val="00CC4CAD"/>
    <w:rsid w:val="00CC56E4"/>
    <w:rsid w:val="00CC5A57"/>
    <w:rsid w:val="00CC6D46"/>
    <w:rsid w:val="00CC76F4"/>
    <w:rsid w:val="00CD04A6"/>
    <w:rsid w:val="00CD0B83"/>
    <w:rsid w:val="00CD0E77"/>
    <w:rsid w:val="00CD0EB5"/>
    <w:rsid w:val="00CD0EDD"/>
    <w:rsid w:val="00CD2303"/>
    <w:rsid w:val="00CD2885"/>
    <w:rsid w:val="00CD2CFD"/>
    <w:rsid w:val="00CD2D5F"/>
    <w:rsid w:val="00CD3378"/>
    <w:rsid w:val="00CD35A3"/>
    <w:rsid w:val="00CD45B2"/>
    <w:rsid w:val="00CD5526"/>
    <w:rsid w:val="00CD5BFA"/>
    <w:rsid w:val="00CD5DC8"/>
    <w:rsid w:val="00CD6E17"/>
    <w:rsid w:val="00CD734C"/>
    <w:rsid w:val="00CD7F32"/>
    <w:rsid w:val="00CE035F"/>
    <w:rsid w:val="00CE1EA7"/>
    <w:rsid w:val="00CE4923"/>
    <w:rsid w:val="00CE5527"/>
    <w:rsid w:val="00CE55D0"/>
    <w:rsid w:val="00CE6694"/>
    <w:rsid w:val="00CE7CFD"/>
    <w:rsid w:val="00CF030C"/>
    <w:rsid w:val="00CF0459"/>
    <w:rsid w:val="00CF074A"/>
    <w:rsid w:val="00CF1997"/>
    <w:rsid w:val="00CF1BBD"/>
    <w:rsid w:val="00CF6082"/>
    <w:rsid w:val="00CF626F"/>
    <w:rsid w:val="00CF635E"/>
    <w:rsid w:val="00CF63BD"/>
    <w:rsid w:val="00CF6DF6"/>
    <w:rsid w:val="00CF6F9F"/>
    <w:rsid w:val="00CF75A4"/>
    <w:rsid w:val="00CF78D1"/>
    <w:rsid w:val="00CF7D88"/>
    <w:rsid w:val="00CF7DDD"/>
    <w:rsid w:val="00D00FCB"/>
    <w:rsid w:val="00D02249"/>
    <w:rsid w:val="00D02999"/>
    <w:rsid w:val="00D02D72"/>
    <w:rsid w:val="00D032BE"/>
    <w:rsid w:val="00D033F1"/>
    <w:rsid w:val="00D046CA"/>
    <w:rsid w:val="00D04873"/>
    <w:rsid w:val="00D052AA"/>
    <w:rsid w:val="00D070D7"/>
    <w:rsid w:val="00D0711E"/>
    <w:rsid w:val="00D1004E"/>
    <w:rsid w:val="00D10903"/>
    <w:rsid w:val="00D118A1"/>
    <w:rsid w:val="00D11E2E"/>
    <w:rsid w:val="00D12C13"/>
    <w:rsid w:val="00D12E94"/>
    <w:rsid w:val="00D13A6F"/>
    <w:rsid w:val="00D140D9"/>
    <w:rsid w:val="00D14530"/>
    <w:rsid w:val="00D15518"/>
    <w:rsid w:val="00D1578C"/>
    <w:rsid w:val="00D163C8"/>
    <w:rsid w:val="00D16C5F"/>
    <w:rsid w:val="00D203B6"/>
    <w:rsid w:val="00D20DE5"/>
    <w:rsid w:val="00D21AB3"/>
    <w:rsid w:val="00D231E5"/>
    <w:rsid w:val="00D23B00"/>
    <w:rsid w:val="00D24495"/>
    <w:rsid w:val="00D245DC"/>
    <w:rsid w:val="00D2559F"/>
    <w:rsid w:val="00D25F2B"/>
    <w:rsid w:val="00D26970"/>
    <w:rsid w:val="00D273C4"/>
    <w:rsid w:val="00D27E8B"/>
    <w:rsid w:val="00D3076F"/>
    <w:rsid w:val="00D30C23"/>
    <w:rsid w:val="00D31174"/>
    <w:rsid w:val="00D315D1"/>
    <w:rsid w:val="00D31719"/>
    <w:rsid w:val="00D31CA4"/>
    <w:rsid w:val="00D320F6"/>
    <w:rsid w:val="00D32377"/>
    <w:rsid w:val="00D32AC2"/>
    <w:rsid w:val="00D32B98"/>
    <w:rsid w:val="00D32BEE"/>
    <w:rsid w:val="00D32C46"/>
    <w:rsid w:val="00D34084"/>
    <w:rsid w:val="00D3496A"/>
    <w:rsid w:val="00D34C68"/>
    <w:rsid w:val="00D35F89"/>
    <w:rsid w:val="00D36307"/>
    <w:rsid w:val="00D36DE3"/>
    <w:rsid w:val="00D37099"/>
    <w:rsid w:val="00D37D66"/>
    <w:rsid w:val="00D404E0"/>
    <w:rsid w:val="00D41434"/>
    <w:rsid w:val="00D417C5"/>
    <w:rsid w:val="00D41EF9"/>
    <w:rsid w:val="00D4236B"/>
    <w:rsid w:val="00D428C1"/>
    <w:rsid w:val="00D44B05"/>
    <w:rsid w:val="00D46147"/>
    <w:rsid w:val="00D46967"/>
    <w:rsid w:val="00D46C54"/>
    <w:rsid w:val="00D46C79"/>
    <w:rsid w:val="00D50407"/>
    <w:rsid w:val="00D50843"/>
    <w:rsid w:val="00D50861"/>
    <w:rsid w:val="00D50B7F"/>
    <w:rsid w:val="00D51B14"/>
    <w:rsid w:val="00D5226C"/>
    <w:rsid w:val="00D52C5B"/>
    <w:rsid w:val="00D52DE5"/>
    <w:rsid w:val="00D53AC4"/>
    <w:rsid w:val="00D540C9"/>
    <w:rsid w:val="00D541FF"/>
    <w:rsid w:val="00D54400"/>
    <w:rsid w:val="00D553CC"/>
    <w:rsid w:val="00D5573A"/>
    <w:rsid w:val="00D562DB"/>
    <w:rsid w:val="00D5648D"/>
    <w:rsid w:val="00D56DC4"/>
    <w:rsid w:val="00D5710D"/>
    <w:rsid w:val="00D6069D"/>
    <w:rsid w:val="00D60A8B"/>
    <w:rsid w:val="00D614C8"/>
    <w:rsid w:val="00D61E4A"/>
    <w:rsid w:val="00D631C8"/>
    <w:rsid w:val="00D6426F"/>
    <w:rsid w:val="00D654B9"/>
    <w:rsid w:val="00D6596F"/>
    <w:rsid w:val="00D65FE2"/>
    <w:rsid w:val="00D70E98"/>
    <w:rsid w:val="00D71CD8"/>
    <w:rsid w:val="00D72269"/>
    <w:rsid w:val="00D7261B"/>
    <w:rsid w:val="00D728F6"/>
    <w:rsid w:val="00D730B4"/>
    <w:rsid w:val="00D734FE"/>
    <w:rsid w:val="00D75DC3"/>
    <w:rsid w:val="00D762A2"/>
    <w:rsid w:val="00D769BF"/>
    <w:rsid w:val="00D7764D"/>
    <w:rsid w:val="00D77E58"/>
    <w:rsid w:val="00D804CD"/>
    <w:rsid w:val="00D82322"/>
    <w:rsid w:val="00D8281E"/>
    <w:rsid w:val="00D8379C"/>
    <w:rsid w:val="00D84374"/>
    <w:rsid w:val="00D848D5"/>
    <w:rsid w:val="00D8506F"/>
    <w:rsid w:val="00D873FD"/>
    <w:rsid w:val="00D8741C"/>
    <w:rsid w:val="00D9028C"/>
    <w:rsid w:val="00D91579"/>
    <w:rsid w:val="00D91C27"/>
    <w:rsid w:val="00D921A8"/>
    <w:rsid w:val="00D93D83"/>
    <w:rsid w:val="00D9406A"/>
    <w:rsid w:val="00D940DF"/>
    <w:rsid w:val="00D9470F"/>
    <w:rsid w:val="00D94BAC"/>
    <w:rsid w:val="00D95D27"/>
    <w:rsid w:val="00D95F4D"/>
    <w:rsid w:val="00DA06D4"/>
    <w:rsid w:val="00DA0C5E"/>
    <w:rsid w:val="00DA1166"/>
    <w:rsid w:val="00DA1354"/>
    <w:rsid w:val="00DA13A4"/>
    <w:rsid w:val="00DA1433"/>
    <w:rsid w:val="00DA181B"/>
    <w:rsid w:val="00DA1AA5"/>
    <w:rsid w:val="00DA2013"/>
    <w:rsid w:val="00DA2835"/>
    <w:rsid w:val="00DA3301"/>
    <w:rsid w:val="00DA5C72"/>
    <w:rsid w:val="00DA63C9"/>
    <w:rsid w:val="00DA6B2A"/>
    <w:rsid w:val="00DA71A3"/>
    <w:rsid w:val="00DA7C69"/>
    <w:rsid w:val="00DA7CA0"/>
    <w:rsid w:val="00DB1DA0"/>
    <w:rsid w:val="00DB200E"/>
    <w:rsid w:val="00DB2E31"/>
    <w:rsid w:val="00DB43F9"/>
    <w:rsid w:val="00DB4A18"/>
    <w:rsid w:val="00DB4B6F"/>
    <w:rsid w:val="00DB4BC9"/>
    <w:rsid w:val="00DB5E98"/>
    <w:rsid w:val="00DB7073"/>
    <w:rsid w:val="00DB714F"/>
    <w:rsid w:val="00DC039A"/>
    <w:rsid w:val="00DC0A6A"/>
    <w:rsid w:val="00DC144A"/>
    <w:rsid w:val="00DC25DE"/>
    <w:rsid w:val="00DC2BAA"/>
    <w:rsid w:val="00DC3206"/>
    <w:rsid w:val="00DC3ED9"/>
    <w:rsid w:val="00DC49D6"/>
    <w:rsid w:val="00DC4BBF"/>
    <w:rsid w:val="00DC4C3F"/>
    <w:rsid w:val="00DC6AC3"/>
    <w:rsid w:val="00DC6C81"/>
    <w:rsid w:val="00DC702C"/>
    <w:rsid w:val="00DC7807"/>
    <w:rsid w:val="00DC794A"/>
    <w:rsid w:val="00DD0240"/>
    <w:rsid w:val="00DD0557"/>
    <w:rsid w:val="00DD1371"/>
    <w:rsid w:val="00DD2158"/>
    <w:rsid w:val="00DD3822"/>
    <w:rsid w:val="00DD4557"/>
    <w:rsid w:val="00DE0173"/>
    <w:rsid w:val="00DE0C3E"/>
    <w:rsid w:val="00DE1F41"/>
    <w:rsid w:val="00DE2064"/>
    <w:rsid w:val="00DE2F2D"/>
    <w:rsid w:val="00DE2FB2"/>
    <w:rsid w:val="00DE4CA7"/>
    <w:rsid w:val="00DE531D"/>
    <w:rsid w:val="00DE584F"/>
    <w:rsid w:val="00DE5893"/>
    <w:rsid w:val="00DE61EF"/>
    <w:rsid w:val="00DE7C3C"/>
    <w:rsid w:val="00DE7C79"/>
    <w:rsid w:val="00DF0A96"/>
    <w:rsid w:val="00DF121F"/>
    <w:rsid w:val="00DF231E"/>
    <w:rsid w:val="00DF298C"/>
    <w:rsid w:val="00DF3278"/>
    <w:rsid w:val="00DF473C"/>
    <w:rsid w:val="00DF484C"/>
    <w:rsid w:val="00DF4AF1"/>
    <w:rsid w:val="00DF517A"/>
    <w:rsid w:val="00DF64F3"/>
    <w:rsid w:val="00DF71D7"/>
    <w:rsid w:val="00DF7840"/>
    <w:rsid w:val="00DF7A65"/>
    <w:rsid w:val="00E01048"/>
    <w:rsid w:val="00E01BF0"/>
    <w:rsid w:val="00E01E7D"/>
    <w:rsid w:val="00E026F9"/>
    <w:rsid w:val="00E02719"/>
    <w:rsid w:val="00E02D2A"/>
    <w:rsid w:val="00E02D4C"/>
    <w:rsid w:val="00E02EB2"/>
    <w:rsid w:val="00E033E3"/>
    <w:rsid w:val="00E03BDE"/>
    <w:rsid w:val="00E03F4A"/>
    <w:rsid w:val="00E0448D"/>
    <w:rsid w:val="00E04763"/>
    <w:rsid w:val="00E048E8"/>
    <w:rsid w:val="00E05275"/>
    <w:rsid w:val="00E052D5"/>
    <w:rsid w:val="00E0537D"/>
    <w:rsid w:val="00E07046"/>
    <w:rsid w:val="00E101A4"/>
    <w:rsid w:val="00E11142"/>
    <w:rsid w:val="00E11622"/>
    <w:rsid w:val="00E11816"/>
    <w:rsid w:val="00E13544"/>
    <w:rsid w:val="00E141BC"/>
    <w:rsid w:val="00E14AB9"/>
    <w:rsid w:val="00E15008"/>
    <w:rsid w:val="00E16474"/>
    <w:rsid w:val="00E16C38"/>
    <w:rsid w:val="00E17CD7"/>
    <w:rsid w:val="00E17E75"/>
    <w:rsid w:val="00E21053"/>
    <w:rsid w:val="00E2213C"/>
    <w:rsid w:val="00E22159"/>
    <w:rsid w:val="00E225A1"/>
    <w:rsid w:val="00E2306E"/>
    <w:rsid w:val="00E234FF"/>
    <w:rsid w:val="00E2355A"/>
    <w:rsid w:val="00E2431C"/>
    <w:rsid w:val="00E26277"/>
    <w:rsid w:val="00E26723"/>
    <w:rsid w:val="00E26743"/>
    <w:rsid w:val="00E26B08"/>
    <w:rsid w:val="00E30416"/>
    <w:rsid w:val="00E31F02"/>
    <w:rsid w:val="00E32B94"/>
    <w:rsid w:val="00E3333A"/>
    <w:rsid w:val="00E3398D"/>
    <w:rsid w:val="00E34124"/>
    <w:rsid w:val="00E34DC8"/>
    <w:rsid w:val="00E351F2"/>
    <w:rsid w:val="00E35386"/>
    <w:rsid w:val="00E3607B"/>
    <w:rsid w:val="00E36F99"/>
    <w:rsid w:val="00E40BD2"/>
    <w:rsid w:val="00E40E0D"/>
    <w:rsid w:val="00E41060"/>
    <w:rsid w:val="00E42581"/>
    <w:rsid w:val="00E4300A"/>
    <w:rsid w:val="00E459FF"/>
    <w:rsid w:val="00E45CDE"/>
    <w:rsid w:val="00E45DEE"/>
    <w:rsid w:val="00E4602D"/>
    <w:rsid w:val="00E46524"/>
    <w:rsid w:val="00E46BB3"/>
    <w:rsid w:val="00E47489"/>
    <w:rsid w:val="00E51006"/>
    <w:rsid w:val="00E5176A"/>
    <w:rsid w:val="00E521A2"/>
    <w:rsid w:val="00E522AB"/>
    <w:rsid w:val="00E530F9"/>
    <w:rsid w:val="00E532B5"/>
    <w:rsid w:val="00E53F8A"/>
    <w:rsid w:val="00E547C2"/>
    <w:rsid w:val="00E5542D"/>
    <w:rsid w:val="00E56BB5"/>
    <w:rsid w:val="00E6053C"/>
    <w:rsid w:val="00E60590"/>
    <w:rsid w:val="00E62673"/>
    <w:rsid w:val="00E627DA"/>
    <w:rsid w:val="00E62DF4"/>
    <w:rsid w:val="00E62F99"/>
    <w:rsid w:val="00E63CEB"/>
    <w:rsid w:val="00E63E64"/>
    <w:rsid w:val="00E6464F"/>
    <w:rsid w:val="00E64D96"/>
    <w:rsid w:val="00E655BA"/>
    <w:rsid w:val="00E6677B"/>
    <w:rsid w:val="00E66DD5"/>
    <w:rsid w:val="00E67124"/>
    <w:rsid w:val="00E703AC"/>
    <w:rsid w:val="00E70F51"/>
    <w:rsid w:val="00E7171C"/>
    <w:rsid w:val="00E71796"/>
    <w:rsid w:val="00E71B78"/>
    <w:rsid w:val="00E72A98"/>
    <w:rsid w:val="00E741E7"/>
    <w:rsid w:val="00E7435B"/>
    <w:rsid w:val="00E754F2"/>
    <w:rsid w:val="00E76FF3"/>
    <w:rsid w:val="00E7731A"/>
    <w:rsid w:val="00E77DF8"/>
    <w:rsid w:val="00E80ADF"/>
    <w:rsid w:val="00E81164"/>
    <w:rsid w:val="00E81C56"/>
    <w:rsid w:val="00E823C9"/>
    <w:rsid w:val="00E83E4A"/>
    <w:rsid w:val="00E84096"/>
    <w:rsid w:val="00E84509"/>
    <w:rsid w:val="00E84524"/>
    <w:rsid w:val="00E84B6C"/>
    <w:rsid w:val="00E85ED3"/>
    <w:rsid w:val="00E8646E"/>
    <w:rsid w:val="00E871A9"/>
    <w:rsid w:val="00E872D3"/>
    <w:rsid w:val="00E90775"/>
    <w:rsid w:val="00E90BFC"/>
    <w:rsid w:val="00E90CE8"/>
    <w:rsid w:val="00E91756"/>
    <w:rsid w:val="00E91764"/>
    <w:rsid w:val="00E91B31"/>
    <w:rsid w:val="00E92976"/>
    <w:rsid w:val="00E93278"/>
    <w:rsid w:val="00E9335B"/>
    <w:rsid w:val="00E94602"/>
    <w:rsid w:val="00E94B7B"/>
    <w:rsid w:val="00E94E38"/>
    <w:rsid w:val="00E95F20"/>
    <w:rsid w:val="00E968BC"/>
    <w:rsid w:val="00E97101"/>
    <w:rsid w:val="00E97394"/>
    <w:rsid w:val="00E97406"/>
    <w:rsid w:val="00E97EDE"/>
    <w:rsid w:val="00EA12D7"/>
    <w:rsid w:val="00EA1FA6"/>
    <w:rsid w:val="00EA3D58"/>
    <w:rsid w:val="00EA4A1A"/>
    <w:rsid w:val="00EB1481"/>
    <w:rsid w:val="00EB1694"/>
    <w:rsid w:val="00EB2265"/>
    <w:rsid w:val="00EB33F5"/>
    <w:rsid w:val="00EB436C"/>
    <w:rsid w:val="00EB4B1C"/>
    <w:rsid w:val="00EB4D96"/>
    <w:rsid w:val="00EB4E30"/>
    <w:rsid w:val="00EB4F55"/>
    <w:rsid w:val="00EB574B"/>
    <w:rsid w:val="00EB5842"/>
    <w:rsid w:val="00EB5DD9"/>
    <w:rsid w:val="00EB6918"/>
    <w:rsid w:val="00EB7A24"/>
    <w:rsid w:val="00EB7A74"/>
    <w:rsid w:val="00EC0FA8"/>
    <w:rsid w:val="00EC10A1"/>
    <w:rsid w:val="00EC1544"/>
    <w:rsid w:val="00EC1771"/>
    <w:rsid w:val="00EC2259"/>
    <w:rsid w:val="00EC3144"/>
    <w:rsid w:val="00EC38D8"/>
    <w:rsid w:val="00EC425C"/>
    <w:rsid w:val="00EC46F8"/>
    <w:rsid w:val="00EC4923"/>
    <w:rsid w:val="00EC50E9"/>
    <w:rsid w:val="00EC5182"/>
    <w:rsid w:val="00EC51FF"/>
    <w:rsid w:val="00EC5D3E"/>
    <w:rsid w:val="00EC67E9"/>
    <w:rsid w:val="00EC69EB"/>
    <w:rsid w:val="00EC7A86"/>
    <w:rsid w:val="00ED0BF9"/>
    <w:rsid w:val="00ED13A8"/>
    <w:rsid w:val="00ED16C0"/>
    <w:rsid w:val="00ED3507"/>
    <w:rsid w:val="00ED39BB"/>
    <w:rsid w:val="00ED3B6F"/>
    <w:rsid w:val="00ED3DA1"/>
    <w:rsid w:val="00ED3DC3"/>
    <w:rsid w:val="00ED406C"/>
    <w:rsid w:val="00ED4C3C"/>
    <w:rsid w:val="00ED4D7B"/>
    <w:rsid w:val="00ED4F3D"/>
    <w:rsid w:val="00ED5615"/>
    <w:rsid w:val="00ED5BD6"/>
    <w:rsid w:val="00ED5CF1"/>
    <w:rsid w:val="00ED6141"/>
    <w:rsid w:val="00EE0C5E"/>
    <w:rsid w:val="00EE2FBF"/>
    <w:rsid w:val="00EE45FF"/>
    <w:rsid w:val="00EE4BD8"/>
    <w:rsid w:val="00EE4F77"/>
    <w:rsid w:val="00EE5AE9"/>
    <w:rsid w:val="00EF0402"/>
    <w:rsid w:val="00EF09C4"/>
    <w:rsid w:val="00EF29C2"/>
    <w:rsid w:val="00EF38F9"/>
    <w:rsid w:val="00EF397D"/>
    <w:rsid w:val="00EF4169"/>
    <w:rsid w:val="00EF426C"/>
    <w:rsid w:val="00EF4C7F"/>
    <w:rsid w:val="00EF4EDD"/>
    <w:rsid w:val="00EF4F0E"/>
    <w:rsid w:val="00EF5012"/>
    <w:rsid w:val="00EF5634"/>
    <w:rsid w:val="00EF60BB"/>
    <w:rsid w:val="00EF6190"/>
    <w:rsid w:val="00EF753B"/>
    <w:rsid w:val="00EF7F31"/>
    <w:rsid w:val="00F00E6C"/>
    <w:rsid w:val="00F02229"/>
    <w:rsid w:val="00F024CF"/>
    <w:rsid w:val="00F029F7"/>
    <w:rsid w:val="00F02D76"/>
    <w:rsid w:val="00F031EE"/>
    <w:rsid w:val="00F0324D"/>
    <w:rsid w:val="00F03B31"/>
    <w:rsid w:val="00F03E21"/>
    <w:rsid w:val="00F03F44"/>
    <w:rsid w:val="00F040F9"/>
    <w:rsid w:val="00F04188"/>
    <w:rsid w:val="00F04511"/>
    <w:rsid w:val="00F0559F"/>
    <w:rsid w:val="00F07D16"/>
    <w:rsid w:val="00F1060E"/>
    <w:rsid w:val="00F10EA3"/>
    <w:rsid w:val="00F10F85"/>
    <w:rsid w:val="00F11014"/>
    <w:rsid w:val="00F11CE0"/>
    <w:rsid w:val="00F12277"/>
    <w:rsid w:val="00F122DD"/>
    <w:rsid w:val="00F132A1"/>
    <w:rsid w:val="00F13E73"/>
    <w:rsid w:val="00F154A6"/>
    <w:rsid w:val="00F1775D"/>
    <w:rsid w:val="00F17FFB"/>
    <w:rsid w:val="00F20725"/>
    <w:rsid w:val="00F20C43"/>
    <w:rsid w:val="00F2124F"/>
    <w:rsid w:val="00F21BA6"/>
    <w:rsid w:val="00F2423A"/>
    <w:rsid w:val="00F245DD"/>
    <w:rsid w:val="00F26D2C"/>
    <w:rsid w:val="00F27615"/>
    <w:rsid w:val="00F30D30"/>
    <w:rsid w:val="00F31921"/>
    <w:rsid w:val="00F323A7"/>
    <w:rsid w:val="00F32C2A"/>
    <w:rsid w:val="00F34358"/>
    <w:rsid w:val="00F3466A"/>
    <w:rsid w:val="00F34729"/>
    <w:rsid w:val="00F35056"/>
    <w:rsid w:val="00F35D20"/>
    <w:rsid w:val="00F372B2"/>
    <w:rsid w:val="00F37369"/>
    <w:rsid w:val="00F378F6"/>
    <w:rsid w:val="00F408F4"/>
    <w:rsid w:val="00F413F3"/>
    <w:rsid w:val="00F4325D"/>
    <w:rsid w:val="00F44204"/>
    <w:rsid w:val="00F45112"/>
    <w:rsid w:val="00F45A55"/>
    <w:rsid w:val="00F45A80"/>
    <w:rsid w:val="00F45B74"/>
    <w:rsid w:val="00F45DD5"/>
    <w:rsid w:val="00F46001"/>
    <w:rsid w:val="00F4638E"/>
    <w:rsid w:val="00F46DF2"/>
    <w:rsid w:val="00F47298"/>
    <w:rsid w:val="00F47B1A"/>
    <w:rsid w:val="00F47B39"/>
    <w:rsid w:val="00F501E6"/>
    <w:rsid w:val="00F50CC4"/>
    <w:rsid w:val="00F51269"/>
    <w:rsid w:val="00F51A29"/>
    <w:rsid w:val="00F53D3A"/>
    <w:rsid w:val="00F5479B"/>
    <w:rsid w:val="00F56E07"/>
    <w:rsid w:val="00F600FE"/>
    <w:rsid w:val="00F6100B"/>
    <w:rsid w:val="00F6103F"/>
    <w:rsid w:val="00F63515"/>
    <w:rsid w:val="00F638E9"/>
    <w:rsid w:val="00F63F5D"/>
    <w:rsid w:val="00F64535"/>
    <w:rsid w:val="00F652BA"/>
    <w:rsid w:val="00F66425"/>
    <w:rsid w:val="00F67189"/>
    <w:rsid w:val="00F67C59"/>
    <w:rsid w:val="00F708F0"/>
    <w:rsid w:val="00F724C9"/>
    <w:rsid w:val="00F72AF0"/>
    <w:rsid w:val="00F73C72"/>
    <w:rsid w:val="00F73FE6"/>
    <w:rsid w:val="00F740B0"/>
    <w:rsid w:val="00F74447"/>
    <w:rsid w:val="00F74E14"/>
    <w:rsid w:val="00F77E55"/>
    <w:rsid w:val="00F810CD"/>
    <w:rsid w:val="00F81C3F"/>
    <w:rsid w:val="00F820EF"/>
    <w:rsid w:val="00F84A0F"/>
    <w:rsid w:val="00F8571A"/>
    <w:rsid w:val="00F878AD"/>
    <w:rsid w:val="00F87E90"/>
    <w:rsid w:val="00F90C77"/>
    <w:rsid w:val="00F91987"/>
    <w:rsid w:val="00F92D14"/>
    <w:rsid w:val="00F9301C"/>
    <w:rsid w:val="00F937FE"/>
    <w:rsid w:val="00F93DEA"/>
    <w:rsid w:val="00F93F37"/>
    <w:rsid w:val="00F941AF"/>
    <w:rsid w:val="00F954BC"/>
    <w:rsid w:val="00F957A9"/>
    <w:rsid w:val="00F9590F"/>
    <w:rsid w:val="00F95941"/>
    <w:rsid w:val="00F96446"/>
    <w:rsid w:val="00F967EF"/>
    <w:rsid w:val="00F96862"/>
    <w:rsid w:val="00F96BF3"/>
    <w:rsid w:val="00F96DF6"/>
    <w:rsid w:val="00F97264"/>
    <w:rsid w:val="00F97539"/>
    <w:rsid w:val="00FA0315"/>
    <w:rsid w:val="00FA1D10"/>
    <w:rsid w:val="00FA26A1"/>
    <w:rsid w:val="00FA3E50"/>
    <w:rsid w:val="00FA3FBE"/>
    <w:rsid w:val="00FA41F1"/>
    <w:rsid w:val="00FA685F"/>
    <w:rsid w:val="00FA7570"/>
    <w:rsid w:val="00FB01D5"/>
    <w:rsid w:val="00FB049A"/>
    <w:rsid w:val="00FB06A2"/>
    <w:rsid w:val="00FB3CE0"/>
    <w:rsid w:val="00FB4E8C"/>
    <w:rsid w:val="00FC0A61"/>
    <w:rsid w:val="00FC0E31"/>
    <w:rsid w:val="00FC225A"/>
    <w:rsid w:val="00FC306A"/>
    <w:rsid w:val="00FC34B1"/>
    <w:rsid w:val="00FC3648"/>
    <w:rsid w:val="00FC39E1"/>
    <w:rsid w:val="00FC3DDC"/>
    <w:rsid w:val="00FC3E24"/>
    <w:rsid w:val="00FC4712"/>
    <w:rsid w:val="00FC4BB9"/>
    <w:rsid w:val="00FC5800"/>
    <w:rsid w:val="00FC5CF7"/>
    <w:rsid w:val="00FC614A"/>
    <w:rsid w:val="00FC6ECB"/>
    <w:rsid w:val="00FC7F1D"/>
    <w:rsid w:val="00FD01E0"/>
    <w:rsid w:val="00FD0835"/>
    <w:rsid w:val="00FD13C9"/>
    <w:rsid w:val="00FD159C"/>
    <w:rsid w:val="00FD1A8E"/>
    <w:rsid w:val="00FD1BAF"/>
    <w:rsid w:val="00FD2BE2"/>
    <w:rsid w:val="00FD36A9"/>
    <w:rsid w:val="00FD4E2A"/>
    <w:rsid w:val="00FD648D"/>
    <w:rsid w:val="00FD6CBD"/>
    <w:rsid w:val="00FD7C12"/>
    <w:rsid w:val="00FE14ED"/>
    <w:rsid w:val="00FE16F4"/>
    <w:rsid w:val="00FE1788"/>
    <w:rsid w:val="00FE1B97"/>
    <w:rsid w:val="00FE1DAF"/>
    <w:rsid w:val="00FE2DA5"/>
    <w:rsid w:val="00FE4490"/>
    <w:rsid w:val="00FE486B"/>
    <w:rsid w:val="00FE4F7E"/>
    <w:rsid w:val="00FE50CB"/>
    <w:rsid w:val="00FE73C5"/>
    <w:rsid w:val="00FE7EBD"/>
    <w:rsid w:val="00FF074B"/>
    <w:rsid w:val="00FF2216"/>
    <w:rsid w:val="00FF33A7"/>
    <w:rsid w:val="00FF48CA"/>
    <w:rsid w:val="00FF5C3D"/>
    <w:rsid w:val="00FF64F2"/>
    <w:rsid w:val="00FF713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A6175B"/>
  <w15:docId w15:val="{4CB500FD-78C6-4A1C-BADB-A8323AAC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DC5"/>
    <w:rPr>
      <w:rFonts w:ascii="Times New Roman" w:eastAsia="Times New Roman" w:hAnsi="Times New Roman"/>
      <w:noProof/>
      <w:sz w:val="24"/>
      <w:szCs w:val="24"/>
      <w:lang w:eastAsia="es-ES"/>
    </w:rPr>
  </w:style>
  <w:style w:type="paragraph" w:styleId="Ttulo1">
    <w:name w:val="heading 1"/>
    <w:aliases w:val="Titulo 1"/>
    <w:basedOn w:val="Normal"/>
    <w:next w:val="Normal"/>
    <w:link w:val="Ttulo1Car"/>
    <w:uiPriority w:val="9"/>
    <w:qFormat/>
    <w:rsid w:val="00584FE6"/>
    <w:pPr>
      <w:keepNext/>
      <w:spacing w:before="240" w:after="60"/>
      <w:outlineLvl w:val="0"/>
    </w:pPr>
    <w:rPr>
      <w:rFonts w:ascii="Arial" w:hAnsi="Arial"/>
      <w:b/>
      <w:bCs/>
      <w:kern w:val="32"/>
      <w:sz w:val="32"/>
      <w:szCs w:val="32"/>
    </w:rPr>
  </w:style>
  <w:style w:type="paragraph" w:styleId="Ttulo2">
    <w:name w:val="heading 2"/>
    <w:aliases w:val="Edgar 2,Titre secondaire (2),Neg,Título 2 CCE"/>
    <w:basedOn w:val="Normal"/>
    <w:next w:val="Normal"/>
    <w:link w:val="Ttulo2Car"/>
    <w:uiPriority w:val="9"/>
    <w:qFormat/>
    <w:rsid w:val="00584FE6"/>
    <w:pPr>
      <w:keepNext/>
      <w:spacing w:before="240" w:after="60"/>
      <w:outlineLvl w:val="1"/>
    </w:pPr>
    <w:rPr>
      <w:rFonts w:ascii="Cambria" w:eastAsia="Calibri" w:hAnsi="Cambria"/>
      <w:b/>
      <w:bCs/>
      <w:i/>
      <w:iCs/>
      <w:sz w:val="28"/>
      <w:szCs w:val="28"/>
    </w:rPr>
  </w:style>
  <w:style w:type="paragraph" w:styleId="Ttulo3">
    <w:name w:val="heading 3"/>
    <w:basedOn w:val="Normal"/>
    <w:next w:val="Normal"/>
    <w:link w:val="Ttulo3Car"/>
    <w:uiPriority w:val="9"/>
    <w:qFormat/>
    <w:rsid w:val="00584FE6"/>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584FE6"/>
    <w:pPr>
      <w:keepNext/>
      <w:spacing w:before="240" w:after="60"/>
      <w:outlineLvl w:val="3"/>
    </w:pPr>
    <w:rPr>
      <w:b/>
      <w:bCs/>
      <w:sz w:val="28"/>
      <w:szCs w:val="28"/>
    </w:rPr>
  </w:style>
  <w:style w:type="paragraph" w:styleId="Ttulo5">
    <w:name w:val="heading 5"/>
    <w:basedOn w:val="Normal"/>
    <w:next w:val="Normal"/>
    <w:link w:val="Ttulo5Car"/>
    <w:uiPriority w:val="9"/>
    <w:unhideWhenUsed/>
    <w:qFormat/>
    <w:locked/>
    <w:rsid w:val="00E81164"/>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locked/>
    <w:rsid w:val="00570453"/>
    <w:pPr>
      <w:keepNext/>
      <w:keepLines/>
      <w:spacing w:before="200"/>
      <w:ind w:left="1152" w:hanging="1152"/>
      <w:jc w:val="both"/>
      <w:outlineLvl w:val="5"/>
    </w:pPr>
    <w:rPr>
      <w:rFonts w:ascii="Cambria" w:hAnsi="Cambria"/>
      <w:i/>
      <w:iCs/>
      <w:color w:val="243F60"/>
      <w:sz w:val="20"/>
      <w:lang w:eastAsia="en-US"/>
    </w:rPr>
  </w:style>
  <w:style w:type="paragraph" w:styleId="Ttulo7">
    <w:name w:val="heading 7"/>
    <w:basedOn w:val="Normal"/>
    <w:next w:val="Normal"/>
    <w:link w:val="Ttulo7Car"/>
    <w:uiPriority w:val="9"/>
    <w:semiHidden/>
    <w:unhideWhenUsed/>
    <w:qFormat/>
    <w:locked/>
    <w:rsid w:val="00570453"/>
    <w:pPr>
      <w:keepNext/>
      <w:keepLines/>
      <w:spacing w:before="200"/>
      <w:ind w:left="1296" w:hanging="1296"/>
      <w:jc w:val="both"/>
      <w:outlineLvl w:val="6"/>
    </w:pPr>
    <w:rPr>
      <w:rFonts w:ascii="Cambria" w:hAnsi="Cambria"/>
      <w:i/>
      <w:iCs/>
      <w:color w:val="404040"/>
      <w:sz w:val="20"/>
      <w:lang w:eastAsia="en-US"/>
    </w:rPr>
  </w:style>
  <w:style w:type="paragraph" w:styleId="Ttulo8">
    <w:name w:val="heading 8"/>
    <w:basedOn w:val="Normal"/>
    <w:next w:val="Normal"/>
    <w:link w:val="Ttulo8Car"/>
    <w:uiPriority w:val="9"/>
    <w:semiHidden/>
    <w:unhideWhenUsed/>
    <w:qFormat/>
    <w:locked/>
    <w:rsid w:val="00570453"/>
    <w:pPr>
      <w:keepNext/>
      <w:keepLines/>
      <w:spacing w:before="200"/>
      <w:ind w:left="1440" w:hanging="1440"/>
      <w:jc w:val="both"/>
      <w:outlineLvl w:val="7"/>
    </w:pPr>
    <w:rPr>
      <w:rFonts w:ascii="Cambria" w:hAnsi="Cambria"/>
      <w:color w:val="404040"/>
      <w:sz w:val="20"/>
      <w:szCs w:val="20"/>
      <w:lang w:eastAsia="en-US"/>
    </w:rPr>
  </w:style>
  <w:style w:type="paragraph" w:styleId="Ttulo9">
    <w:name w:val="heading 9"/>
    <w:basedOn w:val="Normal"/>
    <w:next w:val="Normal"/>
    <w:link w:val="Ttulo9Car"/>
    <w:uiPriority w:val="9"/>
    <w:semiHidden/>
    <w:unhideWhenUsed/>
    <w:qFormat/>
    <w:locked/>
    <w:rsid w:val="00570453"/>
    <w:pPr>
      <w:keepNext/>
      <w:keepLines/>
      <w:spacing w:before="200"/>
      <w:ind w:left="1584" w:hanging="1584"/>
      <w:jc w:val="both"/>
      <w:outlineLvl w:val="8"/>
    </w:pPr>
    <w:rPr>
      <w:rFonts w:ascii="Cambria" w:hAnsi="Cambria"/>
      <w:i/>
      <w:iCs/>
      <w:color w:val="40404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
    <w:link w:val="Ttulo1"/>
    <w:uiPriority w:val="9"/>
    <w:locked/>
    <w:rsid w:val="00584FE6"/>
    <w:rPr>
      <w:rFonts w:ascii="Arial" w:hAnsi="Arial" w:cs="Times New Roman"/>
      <w:b/>
      <w:bCs/>
      <w:kern w:val="32"/>
      <w:sz w:val="32"/>
      <w:szCs w:val="32"/>
    </w:rPr>
  </w:style>
  <w:style w:type="character" w:customStyle="1" w:styleId="Ttulo2Car">
    <w:name w:val="Título 2 Car"/>
    <w:aliases w:val="Edgar 2 Car,Titre secondaire (2) Car,Neg Car,Título 2 CCE Car"/>
    <w:link w:val="Ttulo2"/>
    <w:uiPriority w:val="9"/>
    <w:locked/>
    <w:rsid w:val="00584FE6"/>
    <w:rPr>
      <w:rFonts w:ascii="Cambria" w:hAnsi="Cambria" w:cs="Times New Roman"/>
      <w:b/>
      <w:bCs/>
      <w:i/>
      <w:iCs/>
      <w:sz w:val="28"/>
      <w:szCs w:val="28"/>
      <w:lang w:eastAsia="es-ES"/>
    </w:rPr>
  </w:style>
  <w:style w:type="character" w:customStyle="1" w:styleId="Ttulo3Car">
    <w:name w:val="Título 3 Car"/>
    <w:link w:val="Ttulo3"/>
    <w:uiPriority w:val="9"/>
    <w:locked/>
    <w:rsid w:val="00584FE6"/>
    <w:rPr>
      <w:rFonts w:ascii="Cambria" w:hAnsi="Cambria" w:cs="Times New Roman"/>
      <w:b/>
      <w:bCs/>
      <w:sz w:val="26"/>
      <w:szCs w:val="26"/>
    </w:rPr>
  </w:style>
  <w:style w:type="character" w:customStyle="1" w:styleId="Ttulo4Car">
    <w:name w:val="Título 4 Car"/>
    <w:link w:val="Ttulo4"/>
    <w:locked/>
    <w:rsid w:val="00584FE6"/>
    <w:rPr>
      <w:rFonts w:ascii="Times New Roman" w:hAnsi="Times New Roman" w:cs="Times New Roman"/>
      <w:b/>
      <w:bCs/>
      <w:sz w:val="28"/>
      <w:szCs w:val="28"/>
    </w:rPr>
  </w:style>
  <w:style w:type="paragraph" w:styleId="Encabezado">
    <w:name w:val="header"/>
    <w:aliases w:val="h,h8,h9,h10,h18,Encabezado 1"/>
    <w:basedOn w:val="Normal"/>
    <w:link w:val="EncabezadoCar"/>
    <w:rsid w:val="00F03F44"/>
    <w:pPr>
      <w:tabs>
        <w:tab w:val="center" w:pos="4252"/>
        <w:tab w:val="right" w:pos="8504"/>
      </w:tabs>
    </w:pPr>
  </w:style>
  <w:style w:type="character" w:customStyle="1" w:styleId="EncabezadoCar">
    <w:name w:val="Encabezado Car"/>
    <w:aliases w:val="h Car,h8 Car,h9 Car,h10 Car,h18 Car,Encabezado 1 Car"/>
    <w:link w:val="Encabezado"/>
    <w:locked/>
    <w:rsid w:val="00F03F44"/>
    <w:rPr>
      <w:rFonts w:cs="Times New Roman"/>
    </w:rPr>
  </w:style>
  <w:style w:type="paragraph" w:styleId="Piedepgina">
    <w:name w:val="footer"/>
    <w:basedOn w:val="Normal"/>
    <w:link w:val="PiedepginaCar"/>
    <w:uiPriority w:val="99"/>
    <w:rsid w:val="00F03F44"/>
    <w:pPr>
      <w:tabs>
        <w:tab w:val="center" w:pos="4252"/>
        <w:tab w:val="right" w:pos="8504"/>
      </w:tabs>
    </w:pPr>
  </w:style>
  <w:style w:type="character" w:customStyle="1" w:styleId="PiedepginaCar">
    <w:name w:val="Pie de página Car"/>
    <w:link w:val="Piedepgina"/>
    <w:uiPriority w:val="99"/>
    <w:locked/>
    <w:rsid w:val="00F03F44"/>
    <w:rPr>
      <w:rFonts w:cs="Times New Roman"/>
    </w:rPr>
  </w:style>
  <w:style w:type="paragraph" w:styleId="Textodeglobo">
    <w:name w:val="Balloon Text"/>
    <w:basedOn w:val="Normal"/>
    <w:link w:val="TextodegloboCar"/>
    <w:uiPriority w:val="99"/>
    <w:semiHidden/>
    <w:rsid w:val="00F03F44"/>
    <w:rPr>
      <w:rFonts w:ascii="Tahoma" w:hAnsi="Tahoma" w:cs="Tahoma"/>
      <w:sz w:val="16"/>
      <w:szCs w:val="16"/>
    </w:rPr>
  </w:style>
  <w:style w:type="character" w:customStyle="1" w:styleId="TextodegloboCar">
    <w:name w:val="Texto de globo Car"/>
    <w:link w:val="Textodeglobo"/>
    <w:uiPriority w:val="99"/>
    <w:semiHidden/>
    <w:locked/>
    <w:rsid w:val="00F03F44"/>
    <w:rPr>
      <w:rFonts w:ascii="Tahoma" w:hAnsi="Tahoma" w:cs="Tahoma"/>
      <w:sz w:val="16"/>
      <w:szCs w:val="16"/>
    </w:rPr>
  </w:style>
  <w:style w:type="paragraph" w:styleId="TDC1">
    <w:name w:val="toc 1"/>
    <w:basedOn w:val="Normal"/>
    <w:next w:val="Normal"/>
    <w:autoRedefine/>
    <w:uiPriority w:val="99"/>
    <w:qFormat/>
    <w:rsid w:val="005C2C4C"/>
    <w:pPr>
      <w:tabs>
        <w:tab w:val="right" w:leader="dot" w:pos="8828"/>
      </w:tabs>
      <w:jc w:val="center"/>
    </w:pPr>
    <w:rPr>
      <w:rFonts w:ascii="Arial" w:hAnsi="Arial" w:cs="Arial"/>
      <w:b/>
      <w:bCs/>
      <w:sz w:val="18"/>
      <w:szCs w:val="18"/>
    </w:rPr>
  </w:style>
  <w:style w:type="table" w:styleId="Tablaconcuadrcula">
    <w:name w:val="Table Grid"/>
    <w:basedOn w:val="Tablanormal"/>
    <w:uiPriority w:val="39"/>
    <w:rsid w:val="00584FE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584FE6"/>
    <w:rPr>
      <w:rFonts w:cs="Times New Roman"/>
      <w:color w:val="0000FF"/>
      <w:u w:val="single"/>
    </w:rPr>
  </w:style>
  <w:style w:type="paragraph" w:styleId="Textoindependiente2">
    <w:name w:val="Body Text 2"/>
    <w:basedOn w:val="Normal"/>
    <w:link w:val="Textoindependiente2Car"/>
    <w:rsid w:val="00584FE6"/>
    <w:pPr>
      <w:tabs>
        <w:tab w:val="left" w:pos="-720"/>
      </w:tabs>
      <w:ind w:right="51"/>
      <w:jc w:val="both"/>
    </w:pPr>
    <w:rPr>
      <w:rFonts w:ascii="Arial" w:eastAsia="Calibri" w:hAnsi="Arial"/>
      <w:b/>
      <w:sz w:val="20"/>
      <w:szCs w:val="20"/>
    </w:rPr>
  </w:style>
  <w:style w:type="character" w:customStyle="1" w:styleId="Textoindependiente2Car">
    <w:name w:val="Texto independiente 2 Car"/>
    <w:link w:val="Textoindependiente2"/>
    <w:locked/>
    <w:rsid w:val="00584FE6"/>
    <w:rPr>
      <w:rFonts w:ascii="Arial" w:hAnsi="Arial" w:cs="Times New Roman"/>
      <w:b/>
      <w:sz w:val="20"/>
      <w:szCs w:val="20"/>
      <w:lang w:eastAsia="es-ES"/>
    </w:rPr>
  </w:style>
  <w:style w:type="paragraph" w:customStyle="1" w:styleId="Default">
    <w:name w:val="Default"/>
    <w:link w:val="DefaultCar"/>
    <w:qFormat/>
    <w:rsid w:val="00584FE6"/>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aliases w:val="Subsection Body Text,body text,bt,body tesx,TextindepT2,EHPT,Body Text2,ändrad,tabla 2,contents,TABLA DE CONTENIDO 3,Texto independiente Car Car,Table Bullet 1"/>
    <w:basedOn w:val="Normal"/>
    <w:link w:val="TextoindependienteCar"/>
    <w:uiPriority w:val="1"/>
    <w:qFormat/>
    <w:rsid w:val="00584FE6"/>
    <w:pPr>
      <w:spacing w:after="120"/>
    </w:pPr>
    <w:rPr>
      <w:rFonts w:eastAsia="Calibri"/>
    </w:rPr>
  </w:style>
  <w:style w:type="character" w:customStyle="1" w:styleId="TextoindependienteCar">
    <w:name w:val="Texto independiente Car"/>
    <w:aliases w:val="Subsection Body Text Car1,body text Car1,bt Car1,body tesx Car1,TextindepT2 Car1,EHPT Car1,Body Text2 Car1,ändrad Car1,tabla 2 Car1,contents Car,TABLA DE CONTENIDO 3 Car,Texto independiente Car Car Car,Table Bullet 1 Car"/>
    <w:link w:val="Textoindependiente"/>
    <w:uiPriority w:val="1"/>
    <w:locked/>
    <w:rsid w:val="00584FE6"/>
    <w:rPr>
      <w:rFonts w:ascii="Times New Roman" w:hAnsi="Times New Roman" w:cs="Times New Roman"/>
      <w:sz w:val="24"/>
      <w:szCs w:val="24"/>
      <w:lang w:eastAsia="es-ES"/>
    </w:rPr>
  </w:style>
  <w:style w:type="paragraph" w:customStyle="1" w:styleId="DefaultParagraphFontParaCharCharCharCar">
    <w:name w:val="Default Paragraph Font Para Char Char Char Car"/>
    <w:basedOn w:val="Normal"/>
    <w:uiPriority w:val="99"/>
    <w:rsid w:val="00584FE6"/>
    <w:pPr>
      <w:spacing w:after="160" w:line="240" w:lineRule="exact"/>
    </w:pPr>
    <w:rPr>
      <w:rFonts w:ascii="Verdana" w:hAnsi="Verdana"/>
      <w:sz w:val="20"/>
      <w:szCs w:val="20"/>
      <w:lang w:val="en-US" w:eastAsia="en-US"/>
    </w:rPr>
  </w:style>
  <w:style w:type="paragraph" w:styleId="Textosinformato">
    <w:name w:val="Plain Text"/>
    <w:basedOn w:val="Normal"/>
    <w:link w:val="TextosinformatoCar"/>
    <w:uiPriority w:val="99"/>
    <w:rsid w:val="00584FE6"/>
    <w:rPr>
      <w:rFonts w:ascii="Courier New" w:eastAsia="Calibri" w:hAnsi="Courier New"/>
      <w:sz w:val="20"/>
      <w:szCs w:val="20"/>
    </w:rPr>
  </w:style>
  <w:style w:type="character" w:customStyle="1" w:styleId="TextosinformatoCar">
    <w:name w:val="Texto sin formato Car"/>
    <w:link w:val="Textosinformato"/>
    <w:uiPriority w:val="99"/>
    <w:locked/>
    <w:rsid w:val="00584FE6"/>
    <w:rPr>
      <w:rFonts w:ascii="Courier New" w:hAnsi="Courier New" w:cs="Times New Roman"/>
      <w:sz w:val="20"/>
      <w:szCs w:val="20"/>
      <w:lang w:eastAsia="es-ES"/>
    </w:rPr>
  </w:style>
  <w:style w:type="paragraph" w:styleId="Prrafodelista">
    <w:name w:val="List Paragraph"/>
    <w:aliases w:val="Fotografía,Bullet List,FooterText,numbered,List Paragraph1,Paragraphe de liste1,lp1,Use Case List Paragraph,NORMAL,titulo 3,Lista vistosa - Énfasis 12,Lista vistosa - Énfasis 13,Ha,HOJA,Bolita,BOLADEF,Párrafo de lista21,Scitum normal"/>
    <w:basedOn w:val="Normal"/>
    <w:link w:val="PrrafodelistaCar"/>
    <w:uiPriority w:val="34"/>
    <w:qFormat/>
    <w:rsid w:val="00584FE6"/>
    <w:pPr>
      <w:ind w:left="708"/>
    </w:pPr>
    <w:rPr>
      <w:rFonts w:eastAsia="Calibri"/>
      <w:szCs w:val="20"/>
      <w:lang w:val="x-none"/>
    </w:rPr>
  </w:style>
  <w:style w:type="character" w:styleId="Refdecomentario">
    <w:name w:val="annotation reference"/>
    <w:uiPriority w:val="99"/>
    <w:rsid w:val="00584FE6"/>
    <w:rPr>
      <w:rFonts w:cs="Times New Roman"/>
      <w:sz w:val="16"/>
    </w:rPr>
  </w:style>
  <w:style w:type="paragraph" w:styleId="Textocomentario">
    <w:name w:val="annotation text"/>
    <w:basedOn w:val="Normal"/>
    <w:link w:val="TextocomentarioCar"/>
    <w:uiPriority w:val="99"/>
    <w:rsid w:val="00584FE6"/>
    <w:rPr>
      <w:sz w:val="20"/>
      <w:szCs w:val="20"/>
    </w:rPr>
  </w:style>
  <w:style w:type="character" w:customStyle="1" w:styleId="TextocomentarioCar">
    <w:name w:val="Texto comentario Car"/>
    <w:link w:val="Textocomentario"/>
    <w:uiPriority w:val="99"/>
    <w:locked/>
    <w:rsid w:val="00584FE6"/>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84FE6"/>
    <w:rPr>
      <w:b/>
      <w:bCs/>
    </w:rPr>
  </w:style>
  <w:style w:type="character" w:customStyle="1" w:styleId="AsuntodelcomentarioCar">
    <w:name w:val="Asunto del comentario Car"/>
    <w:link w:val="Asuntodelcomentario"/>
    <w:uiPriority w:val="99"/>
    <w:semiHidden/>
    <w:locked/>
    <w:rsid w:val="00584FE6"/>
    <w:rPr>
      <w:rFonts w:ascii="Times New Roman" w:hAnsi="Times New Roman" w:cs="Times New Roman"/>
      <w:b/>
      <w:bCs/>
      <w:sz w:val="20"/>
      <w:szCs w:val="20"/>
      <w:lang w:eastAsia="es-ES"/>
    </w:rPr>
  </w:style>
  <w:style w:type="paragraph" w:customStyle="1" w:styleId="MARITZA3">
    <w:name w:val="MARITZA3"/>
    <w:uiPriority w:val="99"/>
    <w:rsid w:val="00584FE6"/>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Estilo3">
    <w:name w:val="Estilo3"/>
    <w:basedOn w:val="Ttulo3"/>
    <w:qFormat/>
    <w:rsid w:val="00584FE6"/>
    <w:pPr>
      <w:numPr>
        <w:numId w:val="1"/>
      </w:numPr>
      <w:spacing w:after="0"/>
    </w:pPr>
    <w:rPr>
      <w:rFonts w:ascii="Arial Narrow" w:hAnsi="Arial Narrow"/>
      <w:sz w:val="24"/>
      <w:szCs w:val="24"/>
      <w:lang w:val="es-MX" w:eastAsia="en-US"/>
    </w:rPr>
  </w:style>
  <w:style w:type="paragraph" w:customStyle="1" w:styleId="1Car">
    <w:name w:val="1 Car"/>
    <w:basedOn w:val="Normal"/>
    <w:uiPriority w:val="99"/>
    <w:rsid w:val="00584FE6"/>
    <w:pPr>
      <w:spacing w:after="160" w:line="240" w:lineRule="exact"/>
    </w:pPr>
    <w:rPr>
      <w:rFonts w:ascii="Verdana" w:hAnsi="Verdana"/>
      <w:sz w:val="20"/>
      <w:szCs w:val="20"/>
      <w:lang w:eastAsia="en-US"/>
    </w:rPr>
  </w:style>
  <w:style w:type="paragraph" w:customStyle="1" w:styleId="Textoindependiente31">
    <w:name w:val="Texto independiente 31"/>
    <w:basedOn w:val="Normal"/>
    <w:uiPriority w:val="99"/>
    <w:rsid w:val="00584FE6"/>
    <w:pPr>
      <w:widowControl w:val="0"/>
      <w:jc w:val="both"/>
    </w:pPr>
    <w:rPr>
      <w:rFonts w:ascii="Arial" w:hAnsi="Arial"/>
      <w:szCs w:val="20"/>
      <w:lang w:val="es-ES_tradnl"/>
    </w:rPr>
  </w:style>
  <w:style w:type="paragraph" w:customStyle="1" w:styleId="Textoindependiente21">
    <w:name w:val="Texto independiente 21"/>
    <w:basedOn w:val="Normal"/>
    <w:uiPriority w:val="99"/>
    <w:rsid w:val="00584FE6"/>
    <w:pPr>
      <w:widowControl w:val="0"/>
      <w:tabs>
        <w:tab w:val="left" w:pos="6804"/>
      </w:tabs>
      <w:jc w:val="both"/>
    </w:pPr>
    <w:rPr>
      <w:rFonts w:ascii="Arial" w:hAnsi="Arial"/>
      <w:b/>
      <w:szCs w:val="20"/>
      <w:lang w:val="es-ES_tradnl"/>
    </w:rPr>
  </w:style>
  <w:style w:type="paragraph" w:styleId="Textoindependiente3">
    <w:name w:val="Body Text 3"/>
    <w:basedOn w:val="Normal"/>
    <w:link w:val="Textoindependiente3Car"/>
    <w:uiPriority w:val="99"/>
    <w:rsid w:val="00584FE6"/>
    <w:pPr>
      <w:spacing w:after="120"/>
    </w:pPr>
    <w:rPr>
      <w:rFonts w:ascii="Arial" w:hAnsi="Arial"/>
      <w:sz w:val="16"/>
      <w:szCs w:val="16"/>
    </w:rPr>
  </w:style>
  <w:style w:type="character" w:customStyle="1" w:styleId="Textoindependiente3Car">
    <w:name w:val="Texto independiente 3 Car"/>
    <w:link w:val="Textoindependiente3"/>
    <w:uiPriority w:val="99"/>
    <w:locked/>
    <w:rsid w:val="00584FE6"/>
    <w:rPr>
      <w:rFonts w:ascii="Arial" w:hAnsi="Arial" w:cs="Times New Roman"/>
      <w:sz w:val="16"/>
      <w:szCs w:val="16"/>
    </w:rPr>
  </w:style>
  <w:style w:type="paragraph" w:customStyle="1" w:styleId="Sangra2detindependiente1">
    <w:name w:val="Sangría 2 de t. independiente1"/>
    <w:basedOn w:val="Normal"/>
    <w:uiPriority w:val="99"/>
    <w:rsid w:val="00584FE6"/>
    <w:pPr>
      <w:tabs>
        <w:tab w:val="left" w:pos="709"/>
      </w:tabs>
      <w:ind w:left="1418" w:hanging="1418"/>
      <w:jc w:val="both"/>
    </w:pPr>
    <w:rPr>
      <w:rFonts w:ascii="Arial" w:hAnsi="Arial"/>
      <w:b/>
      <w:szCs w:val="20"/>
      <w:lang w:val="es-ES_tradnl"/>
    </w:rPr>
  </w:style>
  <w:style w:type="paragraph" w:customStyle="1" w:styleId="Estilo4">
    <w:name w:val="Estilo4"/>
    <w:basedOn w:val="Ttulo4"/>
    <w:qFormat/>
    <w:rsid w:val="00584FE6"/>
    <w:pPr>
      <w:numPr>
        <w:numId w:val="2"/>
      </w:numPr>
      <w:spacing w:before="0" w:after="0"/>
    </w:pPr>
    <w:rPr>
      <w:rFonts w:ascii="Arial Narrow" w:hAnsi="Arial Narrow"/>
      <w:b w:val="0"/>
      <w:sz w:val="24"/>
      <w:szCs w:val="24"/>
      <w:lang w:val="es-MX" w:eastAsia="en-US"/>
    </w:rPr>
  </w:style>
  <w:style w:type="paragraph" w:customStyle="1" w:styleId="Puesto1">
    <w:name w:val="Puesto1"/>
    <w:aliases w:val="Title"/>
    <w:basedOn w:val="Normal"/>
    <w:next w:val="Normal"/>
    <w:link w:val="TtuloCar"/>
    <w:qFormat/>
    <w:rsid w:val="00584FE6"/>
    <w:pPr>
      <w:spacing w:before="240" w:after="60" w:line="276" w:lineRule="auto"/>
      <w:jc w:val="center"/>
      <w:outlineLvl w:val="0"/>
    </w:pPr>
    <w:rPr>
      <w:rFonts w:ascii="Cambria" w:hAnsi="Cambria"/>
      <w:b/>
      <w:bCs/>
      <w:kern w:val="28"/>
      <w:sz w:val="32"/>
      <w:szCs w:val="32"/>
      <w:lang w:eastAsia="en-US"/>
    </w:rPr>
  </w:style>
  <w:style w:type="character" w:customStyle="1" w:styleId="TtuloCar">
    <w:name w:val="Título Car"/>
    <w:link w:val="Puesto1"/>
    <w:uiPriority w:val="10"/>
    <w:locked/>
    <w:rsid w:val="00584FE6"/>
    <w:rPr>
      <w:rFonts w:ascii="Cambria" w:hAnsi="Cambria" w:cs="Times New Roman"/>
      <w:b/>
      <w:bCs/>
      <w:kern w:val="28"/>
      <w:sz w:val="32"/>
      <w:szCs w:val="32"/>
      <w:lang w:val="es-CO"/>
    </w:rPr>
  </w:style>
  <w:style w:type="paragraph" w:customStyle="1" w:styleId="Estilo2">
    <w:name w:val="Estilo2"/>
    <w:basedOn w:val="Ttulo2"/>
    <w:qFormat/>
    <w:rsid w:val="00584FE6"/>
    <w:pPr>
      <w:numPr>
        <w:numId w:val="3"/>
      </w:numPr>
      <w:spacing w:after="0"/>
    </w:pPr>
    <w:rPr>
      <w:rFonts w:ascii="Arial Narrow" w:hAnsi="Arial Narrow"/>
      <w:sz w:val="24"/>
      <w:szCs w:val="24"/>
      <w:lang w:val="es-MX" w:eastAsia="en-US"/>
    </w:rPr>
  </w:style>
  <w:style w:type="paragraph" w:styleId="TDC2">
    <w:name w:val="toc 2"/>
    <w:basedOn w:val="Normal"/>
    <w:next w:val="Normal"/>
    <w:autoRedefine/>
    <w:uiPriority w:val="99"/>
    <w:qFormat/>
    <w:rsid w:val="00584FE6"/>
    <w:pPr>
      <w:ind w:left="240"/>
    </w:pPr>
    <w:rPr>
      <w:smallCaps/>
      <w:sz w:val="20"/>
      <w:szCs w:val="20"/>
    </w:rPr>
  </w:style>
  <w:style w:type="paragraph" w:styleId="TDC3">
    <w:name w:val="toc 3"/>
    <w:basedOn w:val="Normal"/>
    <w:next w:val="Normal"/>
    <w:autoRedefine/>
    <w:uiPriority w:val="99"/>
    <w:qFormat/>
    <w:rsid w:val="00584FE6"/>
    <w:pPr>
      <w:ind w:left="480"/>
    </w:pPr>
    <w:rPr>
      <w:i/>
      <w:iCs/>
      <w:sz w:val="20"/>
      <w:szCs w:val="20"/>
    </w:rPr>
  </w:style>
  <w:style w:type="paragraph" w:styleId="TDC4">
    <w:name w:val="toc 4"/>
    <w:basedOn w:val="Normal"/>
    <w:next w:val="Normal"/>
    <w:autoRedefine/>
    <w:uiPriority w:val="99"/>
    <w:rsid w:val="00584FE6"/>
    <w:pPr>
      <w:ind w:left="720"/>
    </w:pPr>
    <w:rPr>
      <w:sz w:val="18"/>
      <w:szCs w:val="18"/>
    </w:rPr>
  </w:style>
  <w:style w:type="paragraph" w:styleId="TDC5">
    <w:name w:val="toc 5"/>
    <w:basedOn w:val="Normal"/>
    <w:next w:val="Normal"/>
    <w:autoRedefine/>
    <w:uiPriority w:val="99"/>
    <w:rsid w:val="00584FE6"/>
    <w:pPr>
      <w:ind w:left="960"/>
    </w:pPr>
    <w:rPr>
      <w:sz w:val="18"/>
      <w:szCs w:val="18"/>
    </w:rPr>
  </w:style>
  <w:style w:type="paragraph" w:styleId="TDC6">
    <w:name w:val="toc 6"/>
    <w:basedOn w:val="Normal"/>
    <w:next w:val="Normal"/>
    <w:autoRedefine/>
    <w:uiPriority w:val="99"/>
    <w:rsid w:val="00584FE6"/>
    <w:pPr>
      <w:ind w:left="1200"/>
    </w:pPr>
    <w:rPr>
      <w:sz w:val="18"/>
      <w:szCs w:val="18"/>
    </w:rPr>
  </w:style>
  <w:style w:type="paragraph" w:styleId="TDC7">
    <w:name w:val="toc 7"/>
    <w:basedOn w:val="Normal"/>
    <w:next w:val="Normal"/>
    <w:autoRedefine/>
    <w:uiPriority w:val="99"/>
    <w:rsid w:val="00584FE6"/>
    <w:pPr>
      <w:ind w:left="1440"/>
    </w:pPr>
    <w:rPr>
      <w:sz w:val="18"/>
      <w:szCs w:val="18"/>
    </w:rPr>
  </w:style>
  <w:style w:type="paragraph" w:styleId="TDC8">
    <w:name w:val="toc 8"/>
    <w:basedOn w:val="Normal"/>
    <w:next w:val="Normal"/>
    <w:autoRedefine/>
    <w:uiPriority w:val="99"/>
    <w:rsid w:val="00584FE6"/>
    <w:pPr>
      <w:ind w:left="1680"/>
    </w:pPr>
    <w:rPr>
      <w:sz w:val="18"/>
      <w:szCs w:val="18"/>
    </w:rPr>
  </w:style>
  <w:style w:type="paragraph" w:styleId="TDC9">
    <w:name w:val="toc 9"/>
    <w:basedOn w:val="Normal"/>
    <w:next w:val="Normal"/>
    <w:autoRedefine/>
    <w:uiPriority w:val="99"/>
    <w:rsid w:val="00584FE6"/>
    <w:pPr>
      <w:ind w:left="1920"/>
    </w:pPr>
    <w:rPr>
      <w:sz w:val="18"/>
      <w:szCs w:val="18"/>
    </w:rPr>
  </w:style>
  <w:style w:type="paragraph" w:customStyle="1" w:styleId="Estilo1">
    <w:name w:val="Estilo1"/>
    <w:basedOn w:val="Ttulo1"/>
    <w:link w:val="Estilo1Car"/>
    <w:uiPriority w:val="99"/>
    <w:rsid w:val="00584FE6"/>
    <w:pPr>
      <w:numPr>
        <w:numId w:val="4"/>
      </w:numPr>
      <w:spacing w:after="0"/>
    </w:pPr>
    <w:rPr>
      <w:rFonts w:ascii="Arial Narrow" w:hAnsi="Arial Narrow"/>
      <w:sz w:val="24"/>
      <w:szCs w:val="24"/>
      <w:lang w:val="es-MX" w:eastAsia="zh-CN"/>
    </w:rPr>
  </w:style>
  <w:style w:type="character" w:customStyle="1" w:styleId="Estilo1Car">
    <w:name w:val="Estilo1 Car"/>
    <w:link w:val="Estilo1"/>
    <w:uiPriority w:val="99"/>
    <w:locked/>
    <w:rsid w:val="00584FE6"/>
    <w:rPr>
      <w:rFonts w:ascii="Arial Narrow" w:eastAsia="Times New Roman" w:hAnsi="Arial Narrow"/>
      <w:b/>
      <w:bCs/>
      <w:noProof/>
      <w:kern w:val="32"/>
      <w:sz w:val="24"/>
      <w:szCs w:val="24"/>
      <w:lang w:val="es-MX" w:eastAsia="zh-CN"/>
    </w:rPr>
  </w:style>
  <w:style w:type="paragraph" w:customStyle="1" w:styleId="Estilo3B">
    <w:name w:val="Estilo3B"/>
    <w:basedOn w:val="Ttulo3"/>
    <w:uiPriority w:val="99"/>
    <w:rsid w:val="00584FE6"/>
    <w:pPr>
      <w:numPr>
        <w:numId w:val="5"/>
      </w:numPr>
      <w:spacing w:before="0" w:after="0"/>
    </w:pPr>
    <w:rPr>
      <w:rFonts w:ascii="Arial Narrow" w:hAnsi="Arial Narrow"/>
      <w:b w:val="0"/>
      <w:sz w:val="24"/>
      <w:szCs w:val="24"/>
      <w:lang w:val="es-MX" w:eastAsia="en-US"/>
    </w:rPr>
  </w:style>
  <w:style w:type="paragraph" w:customStyle="1" w:styleId="Estilo4A">
    <w:name w:val="Estilo4A"/>
    <w:basedOn w:val="Ttulo4"/>
    <w:uiPriority w:val="99"/>
    <w:rsid w:val="00584FE6"/>
    <w:pPr>
      <w:numPr>
        <w:numId w:val="6"/>
      </w:numPr>
      <w:spacing w:before="0" w:after="0"/>
    </w:pPr>
    <w:rPr>
      <w:rFonts w:ascii="Arial Narrow" w:hAnsi="Arial Narrow"/>
      <w:b w:val="0"/>
      <w:sz w:val="24"/>
      <w:szCs w:val="24"/>
      <w:lang w:val="es-MX" w:eastAsia="en-US"/>
    </w:rPr>
  </w:style>
  <w:style w:type="character" w:customStyle="1" w:styleId="Car">
    <w:name w:val="Car"/>
    <w:uiPriority w:val="99"/>
    <w:locked/>
    <w:rsid w:val="00584FE6"/>
    <w:rPr>
      <w:rFonts w:ascii="Times New Roman" w:hAnsi="Times New Roman"/>
      <w:sz w:val="24"/>
      <w:lang w:val="es-ES" w:eastAsia="es-ES"/>
    </w:rPr>
  </w:style>
  <w:style w:type="paragraph" w:customStyle="1" w:styleId="1">
    <w:name w:val="1"/>
    <w:basedOn w:val="Normal"/>
    <w:uiPriority w:val="99"/>
    <w:rsid w:val="00584FE6"/>
    <w:pPr>
      <w:spacing w:after="160" w:line="240" w:lineRule="exact"/>
    </w:pPr>
    <w:rPr>
      <w:rFonts w:ascii="Verdana" w:hAnsi="Verdana"/>
      <w:sz w:val="20"/>
      <w:szCs w:val="20"/>
      <w:lang w:eastAsia="en-US"/>
    </w:rPr>
  </w:style>
  <w:style w:type="character" w:styleId="Nmerodepgina">
    <w:name w:val="page number"/>
    <w:rsid w:val="00584FE6"/>
    <w:rPr>
      <w:rFonts w:cs="Times New Roman"/>
    </w:rPr>
  </w:style>
  <w:style w:type="paragraph" w:styleId="NormalWeb">
    <w:name w:val="Normal (Web)"/>
    <w:basedOn w:val="Normal"/>
    <w:uiPriority w:val="99"/>
    <w:rsid w:val="00584FE6"/>
    <w:pPr>
      <w:spacing w:before="100" w:beforeAutospacing="1" w:after="100" w:afterAutospacing="1"/>
    </w:pPr>
    <w:rPr>
      <w:rFonts w:ascii="Arial Unicode MS" w:eastAsia="Calibri" w:hAnsi="Arial Unicode MS" w:cs="Arial Unicode MS"/>
    </w:rPr>
  </w:style>
  <w:style w:type="paragraph" w:styleId="Listaconvietas">
    <w:name w:val="List Bullet"/>
    <w:basedOn w:val="Normal"/>
    <w:autoRedefine/>
    <w:uiPriority w:val="99"/>
    <w:rsid w:val="00584FE6"/>
    <w:pPr>
      <w:ind w:left="360" w:hanging="360"/>
    </w:pPr>
  </w:style>
  <w:style w:type="paragraph" w:styleId="Sangradetextonormal">
    <w:name w:val="Body Text Indent"/>
    <w:basedOn w:val="Normal"/>
    <w:link w:val="SangradetextonormalCar"/>
    <w:uiPriority w:val="99"/>
    <w:rsid w:val="00584FE6"/>
    <w:pPr>
      <w:ind w:left="390"/>
      <w:jc w:val="both"/>
    </w:pPr>
    <w:rPr>
      <w:rFonts w:ascii="Arial" w:hAnsi="Arial"/>
      <w:b/>
      <w:bCs/>
      <w:lang w:val="es-MX"/>
    </w:rPr>
  </w:style>
  <w:style w:type="character" w:customStyle="1" w:styleId="SangradetextonormalCar">
    <w:name w:val="Sangría de texto normal Car"/>
    <w:link w:val="Sangradetextonormal"/>
    <w:uiPriority w:val="99"/>
    <w:locked/>
    <w:rsid w:val="00584FE6"/>
    <w:rPr>
      <w:rFonts w:ascii="Arial" w:hAnsi="Arial" w:cs="Times New Roman"/>
      <w:b/>
      <w:bCs/>
      <w:sz w:val="24"/>
      <w:szCs w:val="24"/>
      <w:lang w:val="es-MX"/>
    </w:rPr>
  </w:style>
  <w:style w:type="paragraph" w:customStyle="1" w:styleId="ecxecxmsonormal">
    <w:name w:val="ecxecxmsonormal"/>
    <w:basedOn w:val="Normal"/>
    <w:uiPriority w:val="99"/>
    <w:rsid w:val="00584FE6"/>
  </w:style>
  <w:style w:type="character" w:styleId="Textoennegrita">
    <w:name w:val="Strong"/>
    <w:uiPriority w:val="22"/>
    <w:qFormat/>
    <w:rsid w:val="00584FE6"/>
    <w:rPr>
      <w:rFonts w:cs="Times New Roman"/>
      <w:b/>
    </w:rPr>
  </w:style>
  <w:style w:type="paragraph" w:styleId="Revisin">
    <w:name w:val="Revision"/>
    <w:hidden/>
    <w:uiPriority w:val="99"/>
    <w:semiHidden/>
    <w:rsid w:val="00584FE6"/>
    <w:rPr>
      <w:rFonts w:ascii="Times New Roman" w:eastAsia="Times New Roman" w:hAnsi="Times New Roman"/>
      <w:sz w:val="24"/>
      <w:szCs w:val="24"/>
      <w:lang w:val="es-ES" w:eastAsia="es-ES"/>
    </w:rPr>
  </w:style>
  <w:style w:type="paragraph" w:styleId="Sinespaciado">
    <w:name w:val="No Spacing"/>
    <w:link w:val="SinespaciadoCar"/>
    <w:uiPriority w:val="1"/>
    <w:qFormat/>
    <w:rsid w:val="00324E92"/>
    <w:rPr>
      <w:rFonts w:ascii="Times New Roman" w:eastAsia="Times New Roman" w:hAnsi="Times New Roman"/>
      <w:sz w:val="24"/>
      <w:szCs w:val="24"/>
      <w:lang w:val="es-ES" w:eastAsia="es-ES"/>
    </w:rPr>
  </w:style>
  <w:style w:type="character" w:customStyle="1" w:styleId="PrrafodelistaCar">
    <w:name w:val="Párrafo de lista Car"/>
    <w:aliases w:val="Fotografía Car,Bullet List Car,FooterText Car,numbered Car,List Paragraph1 Car,Paragraphe de liste1 Car,lp1 Car,Use Case List Paragraph Car,NORMAL Car,titulo 3 Car,Lista vistosa - Énfasis 12 Car,Lista vistosa - Énfasis 13 Car,Ha Car"/>
    <w:link w:val="Prrafodelista"/>
    <w:uiPriority w:val="34"/>
    <w:qFormat/>
    <w:locked/>
    <w:rsid w:val="00324E92"/>
    <w:rPr>
      <w:rFonts w:ascii="Times New Roman" w:hAnsi="Times New Roman"/>
      <w:sz w:val="24"/>
      <w:lang w:eastAsia="es-ES"/>
    </w:rPr>
  </w:style>
  <w:style w:type="paragraph" w:customStyle="1" w:styleId="Prrafodelista1">
    <w:name w:val="Párrafo de lista1"/>
    <w:basedOn w:val="Normal"/>
    <w:uiPriority w:val="99"/>
    <w:rsid w:val="00AF2752"/>
    <w:pPr>
      <w:spacing w:after="200" w:line="276" w:lineRule="auto"/>
      <w:ind w:left="720"/>
      <w:contextualSpacing/>
    </w:pPr>
    <w:rPr>
      <w:rFonts w:ascii="Calibri" w:hAnsi="Calibri"/>
      <w:sz w:val="22"/>
      <w:szCs w:val="22"/>
      <w:lang w:eastAsia="en-US"/>
    </w:rPr>
  </w:style>
  <w:style w:type="character" w:customStyle="1" w:styleId="SubsectionBodyTextCar">
    <w:name w:val="Subsection Body Text Car"/>
    <w:aliases w:val="body text Car,bt Car,body tesx Car,TextindepT2 Car,EHPT Car,Body Text2 Car,ändrad Car,tabla 2 Car,contents Car Car"/>
    <w:uiPriority w:val="99"/>
    <w:rsid w:val="00AF2752"/>
    <w:rPr>
      <w:sz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Footnote Text1 Ch"/>
    <w:basedOn w:val="Normal"/>
    <w:link w:val="TextonotapieCar"/>
    <w:uiPriority w:val="99"/>
    <w:unhideWhenUsed/>
    <w:qFormat/>
    <w:locked/>
    <w:rsid w:val="008933E4"/>
    <w:rPr>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Fu Car Car Car"/>
    <w:link w:val="Textonotapie"/>
    <w:uiPriority w:val="99"/>
    <w:rsid w:val="008933E4"/>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qFormat/>
    <w:locked/>
    <w:rsid w:val="008933E4"/>
    <w:rPr>
      <w:vertAlign w:val="superscript"/>
    </w:rPr>
  </w:style>
  <w:style w:type="paragraph" w:customStyle="1" w:styleId="western">
    <w:name w:val="western"/>
    <w:basedOn w:val="Normal"/>
    <w:rsid w:val="006F112B"/>
    <w:pPr>
      <w:spacing w:before="100" w:beforeAutospacing="1" w:after="100" w:afterAutospacing="1"/>
    </w:pPr>
    <w:rPr>
      <w:lang w:val="es-MX" w:eastAsia="es-MX"/>
    </w:rPr>
  </w:style>
  <w:style w:type="character" w:customStyle="1" w:styleId="TextonotapieCar1">
    <w:name w:val="Texto nota pie Car1"/>
    <w:aliases w:val="Texto nota pie Car Car,Footnote Text Char Char Char Char Char Car,Footnote Text Char Char Char Char Car,Footnote reference Car,FA Fu Car,Footnote Text Cha Car,Footnote Text Char Char Char Car,FA Fußnotentext Car,FA Fuﬂnotentext Car"/>
    <w:uiPriority w:val="99"/>
    <w:rsid w:val="00214B6E"/>
    <w:rPr>
      <w:rFonts w:ascii="Arial" w:hAnsi="Arial"/>
      <w:lang w:val="es-ES_tradnl" w:eastAsia="es-ES"/>
    </w:rPr>
  </w:style>
  <w:style w:type="paragraph" w:styleId="Lista">
    <w:name w:val="List"/>
    <w:basedOn w:val="Normal"/>
    <w:uiPriority w:val="99"/>
    <w:unhideWhenUsed/>
    <w:locked/>
    <w:rsid w:val="00E21053"/>
    <w:pPr>
      <w:ind w:left="283" w:hanging="283"/>
      <w:contextualSpacing/>
    </w:pPr>
  </w:style>
  <w:style w:type="paragraph" w:styleId="Lista2">
    <w:name w:val="List 2"/>
    <w:basedOn w:val="Normal"/>
    <w:uiPriority w:val="99"/>
    <w:unhideWhenUsed/>
    <w:locked/>
    <w:rsid w:val="00E21053"/>
    <w:pPr>
      <w:ind w:left="566" w:hanging="283"/>
      <w:contextualSpacing/>
    </w:pPr>
  </w:style>
  <w:style w:type="paragraph" w:styleId="Lista3">
    <w:name w:val="List 3"/>
    <w:basedOn w:val="Normal"/>
    <w:uiPriority w:val="99"/>
    <w:unhideWhenUsed/>
    <w:locked/>
    <w:rsid w:val="00E21053"/>
    <w:pPr>
      <w:ind w:left="849" w:hanging="283"/>
      <w:contextualSpacing/>
    </w:pPr>
  </w:style>
  <w:style w:type="paragraph" w:styleId="Lista4">
    <w:name w:val="List 4"/>
    <w:basedOn w:val="Normal"/>
    <w:uiPriority w:val="99"/>
    <w:unhideWhenUsed/>
    <w:locked/>
    <w:rsid w:val="00E21053"/>
    <w:pPr>
      <w:ind w:left="1132" w:hanging="283"/>
      <w:contextualSpacing/>
    </w:pPr>
  </w:style>
  <w:style w:type="paragraph" w:styleId="Lista5">
    <w:name w:val="List 5"/>
    <w:basedOn w:val="Normal"/>
    <w:uiPriority w:val="99"/>
    <w:unhideWhenUsed/>
    <w:locked/>
    <w:rsid w:val="00E21053"/>
    <w:pPr>
      <w:ind w:left="1415" w:hanging="283"/>
      <w:contextualSpacing/>
    </w:pPr>
  </w:style>
  <w:style w:type="paragraph" w:styleId="Encabezadodemensaje">
    <w:name w:val="Message Header"/>
    <w:basedOn w:val="Normal"/>
    <w:link w:val="EncabezadodemensajeCar"/>
    <w:uiPriority w:val="99"/>
    <w:unhideWhenUsed/>
    <w:locked/>
    <w:rsid w:val="00E2105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E21053"/>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locked/>
    <w:rsid w:val="00E21053"/>
  </w:style>
  <w:style w:type="character" w:customStyle="1" w:styleId="SaludoCar">
    <w:name w:val="Saludo Car"/>
    <w:link w:val="Saludo"/>
    <w:uiPriority w:val="99"/>
    <w:rsid w:val="00E21053"/>
    <w:rPr>
      <w:rFonts w:ascii="Times New Roman" w:eastAsia="Times New Roman" w:hAnsi="Times New Roman"/>
      <w:sz w:val="24"/>
      <w:szCs w:val="24"/>
      <w:lang w:val="es-ES" w:eastAsia="es-ES"/>
    </w:rPr>
  </w:style>
  <w:style w:type="paragraph" w:styleId="Cierre">
    <w:name w:val="Closing"/>
    <w:basedOn w:val="Normal"/>
    <w:link w:val="CierreCar"/>
    <w:uiPriority w:val="99"/>
    <w:unhideWhenUsed/>
    <w:locked/>
    <w:rsid w:val="00E21053"/>
    <w:pPr>
      <w:ind w:left="4252"/>
    </w:pPr>
  </w:style>
  <w:style w:type="character" w:customStyle="1" w:styleId="CierreCar">
    <w:name w:val="Cierre Car"/>
    <w:link w:val="Cierre"/>
    <w:uiPriority w:val="99"/>
    <w:rsid w:val="00E21053"/>
    <w:rPr>
      <w:rFonts w:ascii="Times New Roman" w:eastAsia="Times New Roman" w:hAnsi="Times New Roman"/>
      <w:sz w:val="24"/>
      <w:szCs w:val="24"/>
      <w:lang w:val="es-ES" w:eastAsia="es-ES"/>
    </w:rPr>
  </w:style>
  <w:style w:type="paragraph" w:styleId="Listaconvietas2">
    <w:name w:val="List Bullet 2"/>
    <w:basedOn w:val="Normal"/>
    <w:uiPriority w:val="99"/>
    <w:unhideWhenUsed/>
    <w:locked/>
    <w:rsid w:val="00E21053"/>
    <w:pPr>
      <w:numPr>
        <w:numId w:val="7"/>
      </w:numPr>
      <w:contextualSpacing/>
    </w:pPr>
  </w:style>
  <w:style w:type="paragraph" w:styleId="Listaconvietas5">
    <w:name w:val="List Bullet 5"/>
    <w:basedOn w:val="Normal"/>
    <w:uiPriority w:val="99"/>
    <w:unhideWhenUsed/>
    <w:locked/>
    <w:rsid w:val="00E21053"/>
    <w:pPr>
      <w:numPr>
        <w:numId w:val="8"/>
      </w:numPr>
      <w:contextualSpacing/>
    </w:pPr>
  </w:style>
  <w:style w:type="paragraph" w:styleId="Continuarlista">
    <w:name w:val="List Continue"/>
    <w:basedOn w:val="Normal"/>
    <w:uiPriority w:val="99"/>
    <w:unhideWhenUsed/>
    <w:locked/>
    <w:rsid w:val="00E21053"/>
    <w:pPr>
      <w:spacing w:after="120"/>
      <w:ind w:left="283"/>
      <w:contextualSpacing/>
    </w:pPr>
  </w:style>
  <w:style w:type="paragraph" w:styleId="Continuarlista2">
    <w:name w:val="List Continue 2"/>
    <w:basedOn w:val="Normal"/>
    <w:uiPriority w:val="99"/>
    <w:unhideWhenUsed/>
    <w:locked/>
    <w:rsid w:val="00E21053"/>
    <w:pPr>
      <w:spacing w:after="120"/>
      <w:ind w:left="566"/>
      <w:contextualSpacing/>
    </w:pPr>
  </w:style>
  <w:style w:type="paragraph" w:styleId="Continuarlista3">
    <w:name w:val="List Continue 3"/>
    <w:basedOn w:val="Normal"/>
    <w:uiPriority w:val="99"/>
    <w:unhideWhenUsed/>
    <w:locked/>
    <w:rsid w:val="00E21053"/>
    <w:pPr>
      <w:spacing w:after="120"/>
      <w:ind w:left="849"/>
      <w:contextualSpacing/>
    </w:pPr>
  </w:style>
  <w:style w:type="paragraph" w:styleId="Continuarlista4">
    <w:name w:val="List Continue 4"/>
    <w:basedOn w:val="Normal"/>
    <w:uiPriority w:val="99"/>
    <w:unhideWhenUsed/>
    <w:locked/>
    <w:rsid w:val="00E21053"/>
    <w:pPr>
      <w:spacing w:after="120"/>
      <w:ind w:left="1132"/>
      <w:contextualSpacing/>
    </w:pPr>
  </w:style>
  <w:style w:type="paragraph" w:styleId="Continuarlista5">
    <w:name w:val="List Continue 5"/>
    <w:basedOn w:val="Normal"/>
    <w:uiPriority w:val="99"/>
    <w:unhideWhenUsed/>
    <w:locked/>
    <w:rsid w:val="00E21053"/>
    <w:pPr>
      <w:spacing w:after="120"/>
      <w:ind w:left="1415"/>
      <w:contextualSpacing/>
    </w:pPr>
  </w:style>
  <w:style w:type="paragraph" w:customStyle="1" w:styleId="Descripcin1">
    <w:name w:val="Descripción1"/>
    <w:aliases w:val="caption"/>
    <w:basedOn w:val="Normal"/>
    <w:next w:val="Normal"/>
    <w:uiPriority w:val="35"/>
    <w:unhideWhenUsed/>
    <w:qFormat/>
    <w:locked/>
    <w:rsid w:val="00E21053"/>
    <w:pPr>
      <w:spacing w:after="200"/>
    </w:pPr>
    <w:rPr>
      <w:b/>
      <w:bCs/>
      <w:color w:val="4F81BD"/>
      <w:sz w:val="18"/>
      <w:szCs w:val="18"/>
    </w:rPr>
  </w:style>
  <w:style w:type="paragraph" w:customStyle="1" w:styleId="Infodocumentosadjuntos">
    <w:name w:val="Info documentos adjuntos"/>
    <w:basedOn w:val="Normal"/>
    <w:rsid w:val="00E21053"/>
  </w:style>
  <w:style w:type="paragraph" w:styleId="Textoindependienteprimerasangra2">
    <w:name w:val="Body Text First Indent 2"/>
    <w:basedOn w:val="Sangradetextonormal"/>
    <w:link w:val="Textoindependienteprimerasangra2Car"/>
    <w:uiPriority w:val="99"/>
    <w:unhideWhenUsed/>
    <w:locked/>
    <w:rsid w:val="00E21053"/>
    <w:pPr>
      <w:ind w:left="360" w:firstLine="360"/>
      <w:jc w:val="left"/>
    </w:pPr>
    <w:rPr>
      <w:rFonts w:ascii="Times New Roman" w:hAnsi="Times New Roman"/>
      <w:b w:val="0"/>
      <w:bCs w:val="0"/>
      <w:lang w:val="es-ES"/>
    </w:rPr>
  </w:style>
  <w:style w:type="character" w:customStyle="1" w:styleId="Textoindependienteprimerasangra2Car">
    <w:name w:val="Texto independiente primera sangría 2 Car"/>
    <w:link w:val="Textoindependienteprimerasangra2"/>
    <w:uiPriority w:val="99"/>
    <w:rsid w:val="00E21053"/>
    <w:rPr>
      <w:rFonts w:ascii="Times New Roman" w:eastAsia="Times New Roman" w:hAnsi="Times New Roman" w:cs="Times New Roman"/>
      <w:b/>
      <w:bCs/>
      <w:sz w:val="24"/>
      <w:szCs w:val="24"/>
      <w:lang w:val="es-ES" w:eastAsia="es-ES"/>
    </w:rPr>
  </w:style>
  <w:style w:type="character" w:customStyle="1" w:styleId="A0">
    <w:name w:val="A0"/>
    <w:uiPriority w:val="99"/>
    <w:rsid w:val="001E0878"/>
    <w:rPr>
      <w:color w:val="000000"/>
    </w:rPr>
  </w:style>
  <w:style w:type="character" w:customStyle="1" w:styleId="Ttulo5Car">
    <w:name w:val="Título 5 Car"/>
    <w:link w:val="Ttulo5"/>
    <w:uiPriority w:val="9"/>
    <w:rsid w:val="00E81164"/>
    <w:rPr>
      <w:rFonts w:ascii="Cambria" w:eastAsia="Times New Roman" w:hAnsi="Cambria" w:cs="Times New Roman"/>
      <w:color w:val="243F60"/>
      <w:sz w:val="24"/>
      <w:szCs w:val="24"/>
      <w:lang w:val="es-ES" w:eastAsia="es-ES"/>
    </w:rPr>
  </w:style>
  <w:style w:type="table" w:customStyle="1" w:styleId="Tablaconcuadrcula1">
    <w:name w:val="Tabla con cuadrícula1"/>
    <w:basedOn w:val="Tablanormal"/>
    <w:next w:val="Tablaconcuadrcula"/>
    <w:uiPriority w:val="59"/>
    <w:rsid w:val="001C07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ARITZA6">
    <w:name w:val="MARITZA6"/>
    <w:basedOn w:val="Normal"/>
    <w:rsid w:val="008B4EEE"/>
    <w:pPr>
      <w:widowControl w:val="0"/>
      <w:tabs>
        <w:tab w:val="left" w:pos="-720"/>
        <w:tab w:val="left" w:pos="0"/>
      </w:tabs>
      <w:suppressAutoHyphens/>
      <w:jc w:val="center"/>
    </w:pPr>
    <w:rPr>
      <w:rFonts w:ascii="Sans Serif 12cpi" w:hAnsi="Sans Serif 12cpi" w:cs="Sans Serif 12cpi"/>
      <w:b/>
      <w:bCs/>
      <w:spacing w:val="-2"/>
      <w:lang w:val="es-ES_tradnl"/>
    </w:rPr>
  </w:style>
  <w:style w:type="character" w:customStyle="1" w:styleId="DefaultCar">
    <w:name w:val="Default Car"/>
    <w:link w:val="Default"/>
    <w:rsid w:val="00BA15A8"/>
    <w:rPr>
      <w:rFonts w:ascii="Arial" w:eastAsia="Times New Roman" w:hAnsi="Arial" w:cs="Arial"/>
      <w:color w:val="000000"/>
      <w:sz w:val="24"/>
      <w:szCs w:val="24"/>
      <w:lang w:val="es-ES" w:eastAsia="es-ES"/>
    </w:rPr>
  </w:style>
  <w:style w:type="character" w:customStyle="1" w:styleId="apple-converted-space">
    <w:name w:val="apple-converted-space"/>
    <w:rsid w:val="003659AF"/>
  </w:style>
  <w:style w:type="character" w:styleId="nfasis">
    <w:name w:val="Emphasis"/>
    <w:uiPriority w:val="20"/>
    <w:qFormat/>
    <w:locked/>
    <w:rsid w:val="003659AF"/>
    <w:rPr>
      <w:i/>
      <w:iCs/>
    </w:rPr>
  </w:style>
  <w:style w:type="paragraph" w:styleId="Sangra2detindependiente">
    <w:name w:val="Body Text Indent 2"/>
    <w:basedOn w:val="Normal"/>
    <w:link w:val="Sangra2detindependienteCar"/>
    <w:locked/>
    <w:rsid w:val="00493198"/>
    <w:pPr>
      <w:ind w:left="252" w:hanging="252"/>
    </w:pPr>
    <w:rPr>
      <w:rFonts w:ascii="Arial" w:hAnsi="Arial"/>
      <w:b/>
      <w:sz w:val="18"/>
      <w:lang w:val="es-MX"/>
    </w:rPr>
  </w:style>
  <w:style w:type="character" w:customStyle="1" w:styleId="Sangra2detindependienteCar">
    <w:name w:val="Sangría 2 de t. independiente Car"/>
    <w:link w:val="Sangra2detindependiente"/>
    <w:rsid w:val="00493198"/>
    <w:rPr>
      <w:rFonts w:ascii="Arial" w:eastAsia="Times New Roman" w:hAnsi="Arial"/>
      <w:b/>
      <w:sz w:val="18"/>
      <w:szCs w:val="24"/>
      <w:lang w:val="es-MX" w:eastAsia="es-ES"/>
    </w:rPr>
  </w:style>
  <w:style w:type="character" w:customStyle="1" w:styleId="TtuloCar1">
    <w:name w:val="Título Car1"/>
    <w:link w:val="Ttulo"/>
    <w:locked/>
    <w:rsid w:val="00493198"/>
    <w:rPr>
      <w:rFonts w:ascii="Arial" w:hAnsi="Arial"/>
      <w:b/>
      <w:szCs w:val="24"/>
      <w:lang w:val="es-MX" w:eastAsia="es-ES"/>
    </w:rPr>
  </w:style>
  <w:style w:type="paragraph" w:customStyle="1" w:styleId="CharCarCarCarCar">
    <w:name w:val="Char Car Car Car Car"/>
    <w:basedOn w:val="Normal"/>
    <w:rsid w:val="00493198"/>
    <w:pPr>
      <w:spacing w:after="160" w:line="240" w:lineRule="exact"/>
    </w:pPr>
    <w:rPr>
      <w:rFonts w:ascii="Verdana" w:hAnsi="Verdana"/>
      <w:sz w:val="20"/>
      <w:szCs w:val="20"/>
      <w:lang w:eastAsia="en-US"/>
    </w:rPr>
  </w:style>
  <w:style w:type="character" w:customStyle="1" w:styleId="A9">
    <w:name w:val="A9"/>
    <w:rsid w:val="00493198"/>
    <w:rPr>
      <w:color w:val="000000"/>
      <w:sz w:val="19"/>
      <w:szCs w:val="19"/>
    </w:rPr>
  </w:style>
  <w:style w:type="character" w:styleId="Textodelmarcadordeposicin">
    <w:name w:val="Placeholder Text"/>
    <w:uiPriority w:val="99"/>
    <w:semiHidden/>
    <w:rsid w:val="00493198"/>
    <w:rPr>
      <w:color w:val="808080"/>
    </w:rPr>
  </w:style>
  <w:style w:type="character" w:styleId="Hipervnculovisitado">
    <w:name w:val="FollowedHyperlink"/>
    <w:uiPriority w:val="99"/>
    <w:semiHidden/>
    <w:unhideWhenUsed/>
    <w:locked/>
    <w:rsid w:val="00493198"/>
    <w:rPr>
      <w:color w:val="800080"/>
      <w:u w:val="single"/>
    </w:rPr>
  </w:style>
  <w:style w:type="paragraph" w:customStyle="1" w:styleId="font5">
    <w:name w:val="font5"/>
    <w:basedOn w:val="Normal"/>
    <w:rsid w:val="00493198"/>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493198"/>
    <w:pPr>
      <w:spacing w:before="100" w:beforeAutospacing="1" w:after="100" w:afterAutospacing="1"/>
    </w:pPr>
    <w:rPr>
      <w:rFonts w:ascii="Tahoma" w:hAnsi="Tahoma" w:cs="Tahoma"/>
      <w:color w:val="000000"/>
      <w:sz w:val="18"/>
      <w:szCs w:val="18"/>
    </w:rPr>
  </w:style>
  <w:style w:type="paragraph" w:customStyle="1" w:styleId="xl78">
    <w:name w:val="xl78"/>
    <w:basedOn w:val="Normal"/>
    <w:rsid w:val="00493198"/>
    <w:pPr>
      <w:shd w:val="clear" w:color="000000" w:fill="FFFFFF"/>
      <w:spacing w:before="100" w:beforeAutospacing="1" w:after="100" w:afterAutospacing="1"/>
      <w:jc w:val="center"/>
    </w:pPr>
    <w:rPr>
      <w:rFonts w:ascii="Arial" w:hAnsi="Arial" w:cs="Arial"/>
      <w:sz w:val="20"/>
      <w:szCs w:val="20"/>
    </w:rPr>
  </w:style>
  <w:style w:type="paragraph" w:customStyle="1" w:styleId="xl79">
    <w:name w:val="xl79"/>
    <w:basedOn w:val="Normal"/>
    <w:rsid w:val="00493198"/>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9319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49319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character" w:customStyle="1" w:styleId="CharacterStyle1">
    <w:name w:val="Character Style 1"/>
    <w:uiPriority w:val="99"/>
    <w:rsid w:val="00493198"/>
    <w:rPr>
      <w:rFonts w:ascii="Verdana" w:hAnsi="Verdana" w:hint="default"/>
      <w:b/>
      <w:bCs/>
    </w:rPr>
  </w:style>
  <w:style w:type="paragraph" w:customStyle="1" w:styleId="xl66">
    <w:name w:val="xl66"/>
    <w:basedOn w:val="Normal"/>
    <w:rsid w:val="00493198"/>
    <w:pPr>
      <w:pBdr>
        <w:top w:val="single" w:sz="8" w:space="0" w:color="auto"/>
        <w:left w:val="single" w:sz="8" w:space="0" w:color="auto"/>
      </w:pBdr>
      <w:spacing w:before="100" w:beforeAutospacing="1" w:after="100" w:afterAutospacing="1"/>
    </w:pPr>
    <w:rPr>
      <w:rFonts w:ascii="Arial" w:hAnsi="Arial" w:cs="Arial"/>
      <w:b/>
      <w:bCs/>
      <w:sz w:val="18"/>
      <w:szCs w:val="18"/>
      <w:lang w:eastAsia="es-CO"/>
    </w:rPr>
  </w:style>
  <w:style w:type="paragraph" w:customStyle="1" w:styleId="xl67">
    <w:name w:val="xl67"/>
    <w:basedOn w:val="Normal"/>
    <w:rsid w:val="00493198"/>
    <w:pPr>
      <w:pBdr>
        <w:top w:val="single" w:sz="8" w:space="0" w:color="auto"/>
      </w:pBdr>
      <w:spacing w:before="100" w:beforeAutospacing="1" w:after="100" w:afterAutospacing="1"/>
    </w:pPr>
    <w:rPr>
      <w:rFonts w:ascii="Arial" w:hAnsi="Arial" w:cs="Arial"/>
      <w:b/>
      <w:bCs/>
      <w:sz w:val="18"/>
      <w:szCs w:val="18"/>
      <w:lang w:eastAsia="es-CO"/>
    </w:rPr>
  </w:style>
  <w:style w:type="paragraph" w:customStyle="1" w:styleId="xl68">
    <w:name w:val="xl68"/>
    <w:basedOn w:val="Normal"/>
    <w:rsid w:val="0049319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69">
    <w:name w:val="xl69"/>
    <w:basedOn w:val="Normal"/>
    <w:rsid w:val="00493198"/>
    <w:pPr>
      <w:pBdr>
        <w:left w:val="single" w:sz="8" w:space="0" w:color="auto"/>
      </w:pBdr>
      <w:spacing w:before="100" w:beforeAutospacing="1" w:after="100" w:afterAutospacing="1"/>
    </w:pPr>
    <w:rPr>
      <w:rFonts w:ascii="Arial" w:hAnsi="Arial" w:cs="Arial"/>
      <w:b/>
      <w:bCs/>
      <w:sz w:val="18"/>
      <w:szCs w:val="18"/>
      <w:lang w:eastAsia="es-CO"/>
    </w:rPr>
  </w:style>
  <w:style w:type="paragraph" w:customStyle="1" w:styleId="xl70">
    <w:name w:val="xl70"/>
    <w:basedOn w:val="Normal"/>
    <w:rsid w:val="00493198"/>
    <w:pPr>
      <w:spacing w:before="100" w:beforeAutospacing="1" w:after="100" w:afterAutospacing="1"/>
    </w:pPr>
    <w:rPr>
      <w:rFonts w:ascii="Arial" w:hAnsi="Arial" w:cs="Arial"/>
      <w:b/>
      <w:bCs/>
      <w:sz w:val="18"/>
      <w:szCs w:val="18"/>
      <w:lang w:eastAsia="es-CO"/>
    </w:rPr>
  </w:style>
  <w:style w:type="paragraph" w:customStyle="1" w:styleId="xl71">
    <w:name w:val="xl71"/>
    <w:basedOn w:val="Normal"/>
    <w:rsid w:val="00493198"/>
    <w:pPr>
      <w:spacing w:before="100" w:beforeAutospacing="1" w:after="100" w:afterAutospacing="1"/>
    </w:pPr>
    <w:rPr>
      <w:rFonts w:ascii="Arial" w:hAnsi="Arial" w:cs="Arial"/>
      <w:sz w:val="18"/>
      <w:szCs w:val="18"/>
      <w:lang w:eastAsia="es-CO"/>
    </w:rPr>
  </w:style>
  <w:style w:type="paragraph" w:customStyle="1" w:styleId="xl72">
    <w:name w:val="xl72"/>
    <w:basedOn w:val="Normal"/>
    <w:rsid w:val="0049319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3">
    <w:name w:val="xl73"/>
    <w:basedOn w:val="Normal"/>
    <w:rsid w:val="00493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4">
    <w:name w:val="xl74"/>
    <w:basedOn w:val="Normal"/>
    <w:rsid w:val="0049319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493198"/>
    <w:pPr>
      <w:pBdr>
        <w:left w:val="single" w:sz="8" w:space="0" w:color="auto"/>
        <w:bottom w:val="single" w:sz="4" w:space="0" w:color="auto"/>
      </w:pBdr>
      <w:shd w:val="clear" w:color="000000" w:fill="4F81BD"/>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rsid w:val="00493198"/>
    <w:pPr>
      <w:pBdr>
        <w:top w:val="single" w:sz="4" w:space="0" w:color="auto"/>
        <w:left w:val="single" w:sz="4" w:space="0" w:color="auto"/>
        <w:bottom w:val="single" w:sz="4"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rsid w:val="00493198"/>
    <w:pPr>
      <w:pBdr>
        <w:left w:val="single" w:sz="4" w:space="0" w:color="auto"/>
        <w:bottom w:val="single" w:sz="4"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3">
    <w:name w:val="xl63"/>
    <w:basedOn w:val="Normal"/>
    <w:rsid w:val="00493198"/>
    <w:pPr>
      <w:pBdr>
        <w:bottom w:val="single" w:sz="8"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4">
    <w:name w:val="xl64"/>
    <w:basedOn w:val="Normal"/>
    <w:rsid w:val="00493198"/>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5">
    <w:name w:val="xl65"/>
    <w:basedOn w:val="Normal"/>
    <w:rsid w:val="00493198"/>
    <w:pPr>
      <w:pBdr>
        <w:bottom w:val="single" w:sz="8"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character" w:customStyle="1" w:styleId="Ttulo6Car">
    <w:name w:val="Título 6 Car"/>
    <w:link w:val="Ttulo6"/>
    <w:uiPriority w:val="9"/>
    <w:semiHidden/>
    <w:rsid w:val="00570453"/>
    <w:rPr>
      <w:rFonts w:ascii="Cambria" w:eastAsia="Times New Roman" w:hAnsi="Cambria"/>
      <w:i/>
      <w:iCs/>
      <w:color w:val="243F60"/>
      <w:szCs w:val="24"/>
      <w:lang w:eastAsia="en-US"/>
    </w:rPr>
  </w:style>
  <w:style w:type="character" w:customStyle="1" w:styleId="Ttulo7Car">
    <w:name w:val="Título 7 Car"/>
    <w:link w:val="Ttulo7"/>
    <w:uiPriority w:val="9"/>
    <w:semiHidden/>
    <w:rsid w:val="00570453"/>
    <w:rPr>
      <w:rFonts w:ascii="Cambria" w:eastAsia="Times New Roman" w:hAnsi="Cambria"/>
      <w:i/>
      <w:iCs/>
      <w:color w:val="404040"/>
      <w:szCs w:val="24"/>
      <w:lang w:eastAsia="en-US"/>
    </w:rPr>
  </w:style>
  <w:style w:type="character" w:customStyle="1" w:styleId="Ttulo8Car">
    <w:name w:val="Título 8 Car"/>
    <w:link w:val="Ttulo8"/>
    <w:uiPriority w:val="9"/>
    <w:semiHidden/>
    <w:rsid w:val="00570453"/>
    <w:rPr>
      <w:rFonts w:ascii="Cambria" w:eastAsia="Times New Roman" w:hAnsi="Cambria"/>
      <w:color w:val="404040"/>
      <w:lang w:eastAsia="en-US"/>
    </w:rPr>
  </w:style>
  <w:style w:type="character" w:customStyle="1" w:styleId="Ttulo9Car">
    <w:name w:val="Título 9 Car"/>
    <w:link w:val="Ttulo9"/>
    <w:uiPriority w:val="9"/>
    <w:semiHidden/>
    <w:rsid w:val="00570453"/>
    <w:rPr>
      <w:rFonts w:ascii="Cambria" w:eastAsia="Times New Roman" w:hAnsi="Cambria"/>
      <w:i/>
      <w:iCs/>
      <w:color w:val="404040"/>
      <w:lang w:eastAsia="en-US"/>
    </w:rPr>
  </w:style>
  <w:style w:type="paragraph" w:styleId="Subttulo">
    <w:name w:val="Subtitle"/>
    <w:basedOn w:val="Normal"/>
    <w:next w:val="Normal"/>
    <w:link w:val="SubttuloCar"/>
    <w:uiPriority w:val="11"/>
    <w:qFormat/>
    <w:locked/>
    <w:rsid w:val="00570453"/>
    <w:pPr>
      <w:numPr>
        <w:ilvl w:val="1"/>
      </w:numPr>
      <w:jc w:val="both"/>
    </w:pPr>
    <w:rPr>
      <w:rFonts w:ascii="Cambria" w:hAnsi="Cambria"/>
      <w:i/>
      <w:iCs/>
      <w:color w:val="4F81BD"/>
      <w:spacing w:val="15"/>
      <w:lang w:eastAsia="en-US"/>
    </w:rPr>
  </w:style>
  <w:style w:type="character" w:customStyle="1" w:styleId="SubttuloCar">
    <w:name w:val="Subtítulo Car"/>
    <w:link w:val="Subttulo"/>
    <w:uiPriority w:val="11"/>
    <w:rsid w:val="00570453"/>
    <w:rPr>
      <w:rFonts w:ascii="Cambria" w:eastAsia="Times New Roman" w:hAnsi="Cambria"/>
      <w:i/>
      <w:iCs/>
      <w:color w:val="4F81BD"/>
      <w:spacing w:val="15"/>
      <w:sz w:val="24"/>
      <w:szCs w:val="24"/>
      <w:lang w:eastAsia="en-US"/>
    </w:rPr>
  </w:style>
  <w:style w:type="paragraph" w:customStyle="1" w:styleId="CM3">
    <w:name w:val="CM3"/>
    <w:basedOn w:val="Normal"/>
    <w:uiPriority w:val="99"/>
    <w:rsid w:val="00570453"/>
    <w:pPr>
      <w:autoSpaceDE w:val="0"/>
      <w:autoSpaceDN w:val="0"/>
      <w:spacing w:line="256" w:lineRule="atLeast"/>
      <w:jc w:val="both"/>
    </w:pPr>
    <w:rPr>
      <w:rFonts w:ascii="Calibri" w:hAnsi="Calibri" w:cs="Arial"/>
      <w:lang w:eastAsia="en-US"/>
    </w:rPr>
  </w:style>
  <w:style w:type="paragraph" w:customStyle="1" w:styleId="prrafodelista0">
    <w:name w:val="prrafodelista"/>
    <w:basedOn w:val="Normal"/>
    <w:rsid w:val="00570453"/>
    <w:pPr>
      <w:ind w:left="720"/>
      <w:jc w:val="both"/>
    </w:pPr>
    <w:rPr>
      <w:rFonts w:ascii="Calibri" w:hAnsi="Calibri"/>
      <w:sz w:val="20"/>
      <w:lang w:eastAsia="en-US"/>
    </w:rPr>
  </w:style>
  <w:style w:type="paragraph" w:customStyle="1" w:styleId="Tabletext">
    <w:name w:val="Tabletext"/>
    <w:basedOn w:val="Normal"/>
    <w:rsid w:val="00570453"/>
    <w:pPr>
      <w:keepLines/>
      <w:widowControl w:val="0"/>
      <w:spacing w:after="120" w:line="240" w:lineRule="atLeast"/>
      <w:jc w:val="both"/>
    </w:pPr>
    <w:rPr>
      <w:sz w:val="20"/>
      <w:szCs w:val="20"/>
      <w:lang w:eastAsia="en-US"/>
    </w:rPr>
  </w:style>
  <w:style w:type="character" w:customStyle="1" w:styleId="MapadeldocumentoCar">
    <w:name w:val="Mapa del documento Car"/>
    <w:link w:val="Mapadeldocumento"/>
    <w:uiPriority w:val="99"/>
    <w:semiHidden/>
    <w:rsid w:val="00570453"/>
    <w:rPr>
      <w:rFonts w:ascii="Tahoma" w:eastAsia="Times New Roman" w:hAnsi="Tahoma" w:cs="Tahoma"/>
      <w:sz w:val="16"/>
      <w:szCs w:val="16"/>
    </w:rPr>
  </w:style>
  <w:style w:type="paragraph" w:styleId="Mapadeldocumento">
    <w:name w:val="Document Map"/>
    <w:basedOn w:val="Normal"/>
    <w:link w:val="MapadeldocumentoCar"/>
    <w:uiPriority w:val="99"/>
    <w:semiHidden/>
    <w:unhideWhenUsed/>
    <w:locked/>
    <w:rsid w:val="00570453"/>
    <w:pPr>
      <w:jc w:val="both"/>
    </w:pPr>
    <w:rPr>
      <w:rFonts w:ascii="Tahoma" w:hAnsi="Tahoma" w:cs="Tahoma"/>
      <w:sz w:val="16"/>
      <w:szCs w:val="16"/>
      <w:lang w:eastAsia="es-CO"/>
    </w:rPr>
  </w:style>
  <w:style w:type="character" w:customStyle="1" w:styleId="MapadeldocumentoCar1">
    <w:name w:val="Mapa del documento Car1"/>
    <w:uiPriority w:val="99"/>
    <w:semiHidden/>
    <w:rsid w:val="00570453"/>
    <w:rPr>
      <w:rFonts w:ascii="Segoe UI" w:eastAsia="Times New Roman" w:hAnsi="Segoe UI" w:cs="Segoe UI"/>
      <w:sz w:val="16"/>
      <w:szCs w:val="16"/>
      <w:lang w:val="es-ES" w:eastAsia="es-ES"/>
    </w:rPr>
  </w:style>
  <w:style w:type="character" w:customStyle="1" w:styleId="textored1">
    <w:name w:val="texto_red1"/>
    <w:rsid w:val="00570453"/>
    <w:rPr>
      <w:color w:val="FF0000"/>
    </w:rPr>
  </w:style>
  <w:style w:type="paragraph" w:styleId="TtuloTDC">
    <w:name w:val="TOC Heading"/>
    <w:basedOn w:val="Ttulo1"/>
    <w:next w:val="Normal"/>
    <w:uiPriority w:val="39"/>
    <w:unhideWhenUsed/>
    <w:qFormat/>
    <w:rsid w:val="00570453"/>
    <w:pPr>
      <w:keepLines/>
      <w:spacing w:before="0" w:after="0" w:line="276" w:lineRule="auto"/>
      <w:ind w:left="720" w:hanging="360"/>
      <w:outlineLvl w:val="9"/>
    </w:pPr>
    <w:rPr>
      <w:rFonts w:ascii="Cambria" w:hAnsi="Cambria" w:cs="Arial"/>
      <w:color w:val="365F91"/>
      <w:kern w:val="0"/>
      <w:sz w:val="28"/>
      <w:szCs w:val="28"/>
      <w:lang w:eastAsia="es-CO"/>
    </w:rPr>
  </w:style>
  <w:style w:type="paragraph" w:customStyle="1" w:styleId="Narial">
    <w:name w:val="N+arial"/>
    <w:basedOn w:val="Ttulo9"/>
    <w:rsid w:val="00570453"/>
    <w:pPr>
      <w:keepNext w:val="0"/>
      <w:keepLines w:val="0"/>
      <w:spacing w:before="240" w:after="60"/>
      <w:ind w:left="0" w:firstLine="0"/>
      <w:jc w:val="left"/>
    </w:pPr>
    <w:rPr>
      <w:rFonts w:ascii="Arial" w:hAnsi="Arial"/>
      <w:b/>
      <w:i w:val="0"/>
      <w:iCs w:val="0"/>
      <w:color w:val="auto"/>
      <w:sz w:val="24"/>
      <w:szCs w:val="22"/>
      <w:lang w:val="es-ES" w:eastAsia="es-ES"/>
    </w:rPr>
  </w:style>
  <w:style w:type="paragraph" w:customStyle="1" w:styleId="Textbodyindent">
    <w:name w:val="Text body indent"/>
    <w:basedOn w:val="Normal"/>
    <w:rsid w:val="00570453"/>
    <w:pPr>
      <w:suppressAutoHyphens/>
      <w:jc w:val="both"/>
      <w:textAlignment w:val="baseline"/>
    </w:pPr>
    <w:rPr>
      <w:kern w:val="1"/>
      <w:szCs w:val="20"/>
      <w:lang w:eastAsia="zh-CN"/>
    </w:rPr>
  </w:style>
  <w:style w:type="paragraph" w:customStyle="1" w:styleId="xl100">
    <w:name w:val="xl100"/>
    <w:basedOn w:val="Normal"/>
    <w:rsid w:val="00570453"/>
    <w:pPr>
      <w:pBdr>
        <w:left w:val="single" w:sz="8" w:space="0" w:color="auto"/>
        <w:right w:val="single" w:sz="8" w:space="0" w:color="auto"/>
      </w:pBd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1">
    <w:name w:val="xl101"/>
    <w:basedOn w:val="Normal"/>
    <w:rsid w:val="00570453"/>
    <w:pPr>
      <w:pBdr>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570453"/>
    <w:pPr>
      <w:pBdr>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3">
    <w:name w:val="xl103"/>
    <w:basedOn w:val="Normal"/>
    <w:rsid w:val="00570453"/>
    <w:pP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4">
    <w:name w:val="xl104"/>
    <w:basedOn w:val="Normal"/>
    <w:rsid w:val="00570453"/>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5">
    <w:name w:val="xl105"/>
    <w:basedOn w:val="Normal"/>
    <w:rsid w:val="00570453"/>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
    <w:name w:val="xl106"/>
    <w:basedOn w:val="Normal"/>
    <w:rsid w:val="0057045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7">
    <w:name w:val="xl107"/>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8">
    <w:name w:val="xl108"/>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9">
    <w:name w:val="xl109"/>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10">
    <w:name w:val="xl110"/>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8"/>
      <w:szCs w:val="18"/>
      <w:lang w:eastAsia="es-CO"/>
    </w:rPr>
  </w:style>
  <w:style w:type="paragraph" w:customStyle="1" w:styleId="xl111">
    <w:name w:val="xl111"/>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2">
    <w:name w:val="xl112"/>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3">
    <w:name w:val="xl113"/>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4">
    <w:name w:val="xl114"/>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5">
    <w:name w:val="xl115"/>
    <w:basedOn w:val="Normal"/>
    <w:rsid w:val="00570453"/>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6">
    <w:name w:val="xl116"/>
    <w:basedOn w:val="Normal"/>
    <w:rsid w:val="00570453"/>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7">
    <w:name w:val="xl117"/>
    <w:basedOn w:val="Normal"/>
    <w:rsid w:val="00570453"/>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8">
    <w:name w:val="xl118"/>
    <w:basedOn w:val="Normal"/>
    <w:rsid w:val="00570453"/>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9">
    <w:name w:val="xl119"/>
    <w:basedOn w:val="Normal"/>
    <w:rsid w:val="00570453"/>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570453"/>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570453"/>
    <w:pPr>
      <w:pBdr>
        <w:top w:val="single" w:sz="4" w:space="0" w:color="auto"/>
        <w:left w:val="single" w:sz="4" w:space="0" w:color="auto"/>
      </w:pBdr>
      <w:spacing w:before="100" w:beforeAutospacing="1" w:after="100" w:afterAutospacing="1"/>
      <w:textAlignment w:val="top"/>
    </w:pPr>
    <w:rPr>
      <w:lang w:eastAsia="es-CO"/>
    </w:rPr>
  </w:style>
  <w:style w:type="paragraph" w:customStyle="1" w:styleId="xl122">
    <w:name w:val="xl122"/>
    <w:basedOn w:val="Normal"/>
    <w:rsid w:val="00570453"/>
    <w:pPr>
      <w:pBdr>
        <w:top w:val="single" w:sz="4" w:space="0" w:color="auto"/>
      </w:pBdr>
      <w:spacing w:before="100" w:beforeAutospacing="1" w:after="100" w:afterAutospacing="1"/>
      <w:textAlignment w:val="top"/>
    </w:pPr>
    <w:rPr>
      <w:lang w:eastAsia="es-CO"/>
    </w:rPr>
  </w:style>
  <w:style w:type="paragraph" w:customStyle="1" w:styleId="xl123">
    <w:name w:val="xl123"/>
    <w:basedOn w:val="Normal"/>
    <w:rsid w:val="00570453"/>
    <w:pPr>
      <w:pBdr>
        <w:top w:val="single" w:sz="4" w:space="0" w:color="auto"/>
        <w:right w:val="single" w:sz="4" w:space="0" w:color="auto"/>
      </w:pBdr>
      <w:spacing w:before="100" w:beforeAutospacing="1" w:after="100" w:afterAutospacing="1"/>
      <w:textAlignment w:val="top"/>
    </w:pPr>
    <w:rPr>
      <w:lang w:eastAsia="es-CO"/>
    </w:rPr>
  </w:style>
  <w:style w:type="paragraph" w:customStyle="1" w:styleId="xl124">
    <w:name w:val="xl124"/>
    <w:basedOn w:val="Normal"/>
    <w:rsid w:val="00570453"/>
    <w:pPr>
      <w:pBdr>
        <w:left w:val="single" w:sz="4" w:space="0" w:color="auto"/>
      </w:pBdr>
      <w:spacing w:before="100" w:beforeAutospacing="1" w:after="100" w:afterAutospacing="1"/>
      <w:textAlignment w:val="top"/>
    </w:pPr>
    <w:rPr>
      <w:lang w:eastAsia="es-CO"/>
    </w:rPr>
  </w:style>
  <w:style w:type="paragraph" w:customStyle="1" w:styleId="xl125">
    <w:name w:val="xl125"/>
    <w:basedOn w:val="Normal"/>
    <w:rsid w:val="00570453"/>
    <w:pPr>
      <w:spacing w:before="100" w:beforeAutospacing="1" w:after="100" w:afterAutospacing="1"/>
      <w:textAlignment w:val="top"/>
    </w:pPr>
    <w:rPr>
      <w:lang w:eastAsia="es-CO"/>
    </w:rPr>
  </w:style>
  <w:style w:type="paragraph" w:customStyle="1" w:styleId="xl126">
    <w:name w:val="xl126"/>
    <w:basedOn w:val="Normal"/>
    <w:rsid w:val="00570453"/>
    <w:pPr>
      <w:pBdr>
        <w:right w:val="single" w:sz="4" w:space="0" w:color="auto"/>
      </w:pBdr>
      <w:spacing w:before="100" w:beforeAutospacing="1" w:after="100" w:afterAutospacing="1"/>
      <w:textAlignment w:val="top"/>
    </w:pPr>
    <w:rPr>
      <w:lang w:eastAsia="es-CO"/>
    </w:rPr>
  </w:style>
  <w:style w:type="paragraph" w:customStyle="1" w:styleId="xl127">
    <w:name w:val="xl127"/>
    <w:basedOn w:val="Normal"/>
    <w:rsid w:val="00570453"/>
    <w:pPr>
      <w:pBdr>
        <w:left w:val="single" w:sz="4" w:space="0" w:color="auto"/>
        <w:bottom w:val="single" w:sz="4" w:space="0" w:color="auto"/>
      </w:pBdr>
      <w:spacing w:before="100" w:beforeAutospacing="1" w:after="100" w:afterAutospacing="1"/>
      <w:textAlignment w:val="top"/>
    </w:pPr>
    <w:rPr>
      <w:lang w:eastAsia="es-CO"/>
    </w:rPr>
  </w:style>
  <w:style w:type="paragraph" w:customStyle="1" w:styleId="xl128">
    <w:name w:val="xl128"/>
    <w:basedOn w:val="Normal"/>
    <w:rsid w:val="00570453"/>
    <w:pPr>
      <w:pBdr>
        <w:bottom w:val="single" w:sz="4" w:space="0" w:color="auto"/>
      </w:pBdr>
      <w:spacing w:before="100" w:beforeAutospacing="1" w:after="100" w:afterAutospacing="1"/>
      <w:textAlignment w:val="top"/>
    </w:pPr>
    <w:rPr>
      <w:lang w:eastAsia="es-CO"/>
    </w:rPr>
  </w:style>
  <w:style w:type="paragraph" w:customStyle="1" w:styleId="xl129">
    <w:name w:val="xl129"/>
    <w:basedOn w:val="Normal"/>
    <w:rsid w:val="00570453"/>
    <w:pPr>
      <w:pBdr>
        <w:bottom w:val="single" w:sz="4" w:space="0" w:color="auto"/>
        <w:right w:val="single" w:sz="4" w:space="0" w:color="auto"/>
      </w:pBdr>
      <w:spacing w:before="100" w:beforeAutospacing="1" w:after="100" w:afterAutospacing="1"/>
      <w:textAlignment w:val="top"/>
    </w:pPr>
    <w:rPr>
      <w:lang w:eastAsia="es-CO"/>
    </w:rPr>
  </w:style>
  <w:style w:type="paragraph" w:customStyle="1" w:styleId="Puesto10">
    <w:name w:val="Puesto1"/>
    <w:basedOn w:val="Normal"/>
    <w:qFormat/>
    <w:rsid w:val="009D0F27"/>
    <w:pPr>
      <w:jc w:val="center"/>
    </w:pPr>
    <w:rPr>
      <w:rFonts w:ascii="Arial" w:hAnsi="Arial"/>
      <w:b/>
      <w:sz w:val="20"/>
      <w:lang w:val="es-MX"/>
    </w:rPr>
  </w:style>
  <w:style w:type="paragraph" w:customStyle="1" w:styleId="Invias-Capitulo">
    <w:name w:val="Invias-Capitulo"/>
    <w:next w:val="Normal"/>
    <w:autoRedefine/>
    <w:uiPriority w:val="99"/>
    <w:qFormat/>
    <w:rsid w:val="0051529E"/>
    <w:pPr>
      <w:keepNext/>
      <w:pageBreakBefore/>
      <w:spacing w:before="600" w:after="360"/>
      <w:jc w:val="both"/>
      <w:outlineLvl w:val="0"/>
    </w:pPr>
    <w:rPr>
      <w:rFonts w:ascii="Arial Narrow" w:eastAsia="Times New Roman" w:hAnsi="Arial Narrow" w:cs="Arial"/>
      <w:b/>
      <w:smallCaps/>
      <w:sz w:val="22"/>
      <w:szCs w:val="22"/>
      <w:lang w:eastAsia="es-ES"/>
    </w:rPr>
  </w:style>
  <w:style w:type="paragraph" w:customStyle="1" w:styleId="Invias-Titulo1">
    <w:name w:val="Invias-Titulo 1"/>
    <w:next w:val="Normal"/>
    <w:link w:val="Invias-Titulo1Car"/>
    <w:autoRedefine/>
    <w:uiPriority w:val="99"/>
    <w:qFormat/>
    <w:rsid w:val="00E53F8A"/>
    <w:pPr>
      <w:keepNext/>
      <w:numPr>
        <w:ilvl w:val="1"/>
        <w:numId w:val="9"/>
      </w:numPr>
      <w:spacing w:before="120" w:after="240"/>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autoRedefine/>
    <w:uiPriority w:val="99"/>
    <w:qFormat/>
    <w:rsid w:val="00E53F8A"/>
    <w:pPr>
      <w:keepNext/>
      <w:numPr>
        <w:ilvl w:val="2"/>
        <w:numId w:val="9"/>
      </w:numPr>
      <w:spacing w:before="120" w:after="240"/>
      <w:ind w:left="0" w:hanging="12"/>
      <w:jc w:val="both"/>
      <w:outlineLvl w:val="1"/>
    </w:pPr>
    <w:rPr>
      <w:rFonts w:ascii="Arial Narrow" w:eastAsia="Times New Roman" w:hAnsi="Arial Narrow"/>
      <w:b/>
      <w:bCs/>
      <w:sz w:val="24"/>
      <w:szCs w:val="24"/>
      <w:lang w:eastAsia="es-ES"/>
    </w:rPr>
  </w:style>
  <w:style w:type="table" w:customStyle="1" w:styleId="Tablaconcuadrcula2">
    <w:name w:val="Tabla con cuadrícula2"/>
    <w:basedOn w:val="Tablanormal"/>
    <w:next w:val="Tablaconcuadrcula"/>
    <w:uiPriority w:val="59"/>
    <w:rsid w:val="007C26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692D1B"/>
    <w:rPr>
      <w:rFonts w:ascii="Times New Roman" w:eastAsia="Times New Roman" w:hAnsi="Times New Roma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issutil">
    <w:name w:val="Subtle Emphasis"/>
    <w:basedOn w:val="Fuentedeprrafopredeter"/>
    <w:uiPriority w:val="99"/>
    <w:qFormat/>
    <w:rsid w:val="00B61CDD"/>
    <w:rPr>
      <w:i/>
      <w:iCs/>
      <w:color w:val="808080"/>
    </w:rPr>
  </w:style>
  <w:style w:type="paragraph" w:styleId="Textonotaalfinal">
    <w:name w:val="endnote text"/>
    <w:basedOn w:val="Normal"/>
    <w:link w:val="TextonotaalfinalCar"/>
    <w:uiPriority w:val="99"/>
    <w:semiHidden/>
    <w:locked/>
    <w:rsid w:val="00B61CDD"/>
    <w:rPr>
      <w:noProof w:val="0"/>
      <w:sz w:val="20"/>
      <w:szCs w:val="20"/>
      <w:lang w:val="es-ES"/>
    </w:rPr>
  </w:style>
  <w:style w:type="character" w:customStyle="1" w:styleId="TextonotaalfinalCar">
    <w:name w:val="Texto nota al final Car"/>
    <w:basedOn w:val="Fuentedeprrafopredeter"/>
    <w:link w:val="Textonotaalfinal"/>
    <w:uiPriority w:val="99"/>
    <w:semiHidden/>
    <w:rsid w:val="00B61CDD"/>
    <w:rPr>
      <w:rFonts w:ascii="Times New Roman" w:eastAsia="Times New Roman" w:hAnsi="Times New Roman"/>
      <w:lang w:val="es-ES" w:eastAsia="es-ES"/>
    </w:rPr>
  </w:style>
  <w:style w:type="character" w:styleId="Refdenotaalfinal">
    <w:name w:val="endnote reference"/>
    <w:basedOn w:val="Fuentedeprrafopredeter"/>
    <w:uiPriority w:val="99"/>
    <w:semiHidden/>
    <w:locked/>
    <w:rsid w:val="00B61CDD"/>
    <w:rPr>
      <w:vertAlign w:val="superscript"/>
    </w:rPr>
  </w:style>
  <w:style w:type="paragraph" w:customStyle="1" w:styleId="Sinespaciado1">
    <w:name w:val="Sin espaciado1"/>
    <w:uiPriority w:val="99"/>
    <w:rsid w:val="00B61CDD"/>
    <w:rPr>
      <w:rFonts w:eastAsia="Times New Roman" w:cs="Calibri"/>
      <w:sz w:val="22"/>
      <w:szCs w:val="22"/>
      <w:lang w:eastAsia="en-US"/>
    </w:rPr>
  </w:style>
  <w:style w:type="paragraph" w:customStyle="1" w:styleId="TableParagraph">
    <w:name w:val="Table Paragraph"/>
    <w:basedOn w:val="Normal"/>
    <w:uiPriority w:val="1"/>
    <w:qFormat/>
    <w:rsid w:val="00B61CDD"/>
    <w:pPr>
      <w:widowControl w:val="0"/>
    </w:pPr>
    <w:rPr>
      <w:rFonts w:ascii="Arial" w:eastAsia="Arial" w:hAnsi="Arial" w:cs="Arial"/>
      <w:noProof w:val="0"/>
      <w:sz w:val="22"/>
      <w:szCs w:val="22"/>
      <w:lang w:val="en-US" w:eastAsia="en-US"/>
    </w:rPr>
  </w:style>
  <w:style w:type="numbering" w:customStyle="1" w:styleId="Sinlista1">
    <w:name w:val="Sin lista1"/>
    <w:next w:val="Sinlista"/>
    <w:uiPriority w:val="99"/>
    <w:semiHidden/>
    <w:unhideWhenUsed/>
    <w:rsid w:val="00B61CDD"/>
  </w:style>
  <w:style w:type="paragraph" w:styleId="Ttulo">
    <w:name w:val="Title"/>
    <w:basedOn w:val="Normal"/>
    <w:link w:val="TtuloCar1"/>
    <w:uiPriority w:val="10"/>
    <w:qFormat/>
    <w:locked/>
    <w:rsid w:val="0087542D"/>
    <w:pPr>
      <w:jc w:val="center"/>
    </w:pPr>
    <w:rPr>
      <w:rFonts w:ascii="Arial" w:eastAsia="Calibri" w:hAnsi="Arial"/>
      <w:b/>
      <w:noProof w:val="0"/>
      <w:sz w:val="20"/>
      <w:lang w:val="es-MX"/>
    </w:rPr>
  </w:style>
  <w:style w:type="character" w:customStyle="1" w:styleId="PuestoCar1">
    <w:name w:val="Puesto Car1"/>
    <w:basedOn w:val="Fuentedeprrafopredeter"/>
    <w:rsid w:val="0087542D"/>
    <w:rPr>
      <w:rFonts w:asciiTheme="majorHAnsi" w:eastAsiaTheme="majorEastAsia" w:hAnsiTheme="majorHAnsi" w:cstheme="majorBidi"/>
      <w:noProof/>
      <w:spacing w:val="-10"/>
      <w:kern w:val="28"/>
      <w:sz w:val="56"/>
      <w:szCs w:val="56"/>
      <w:lang w:eastAsia="es-ES"/>
    </w:rPr>
  </w:style>
  <w:style w:type="paragraph" w:styleId="Descripcin">
    <w:name w:val="caption"/>
    <w:basedOn w:val="Normal"/>
    <w:next w:val="Normal"/>
    <w:uiPriority w:val="35"/>
    <w:unhideWhenUsed/>
    <w:qFormat/>
    <w:locked/>
    <w:rsid w:val="0087542D"/>
    <w:pPr>
      <w:spacing w:after="200"/>
    </w:pPr>
    <w:rPr>
      <w:b/>
      <w:bCs/>
      <w:noProof w:val="0"/>
      <w:color w:val="4F81BD"/>
      <w:sz w:val="18"/>
      <w:szCs w:val="18"/>
      <w:lang w:val="es-ES"/>
    </w:rPr>
  </w:style>
  <w:style w:type="table" w:styleId="Sombreadoclaro-nfasis1">
    <w:name w:val="Light Shading Accent 1"/>
    <w:basedOn w:val="Tablanormal"/>
    <w:uiPriority w:val="60"/>
    <w:rsid w:val="001F7625"/>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encinsinresolver1">
    <w:name w:val="Mención sin resolver1"/>
    <w:basedOn w:val="Fuentedeprrafopredeter"/>
    <w:uiPriority w:val="99"/>
    <w:semiHidden/>
    <w:unhideWhenUsed/>
    <w:rsid w:val="00B97D2D"/>
    <w:rPr>
      <w:color w:val="605E5C"/>
      <w:shd w:val="clear" w:color="auto" w:fill="E1DFDD"/>
    </w:rPr>
  </w:style>
  <w:style w:type="character" w:customStyle="1" w:styleId="Caracteresdenotaalpie">
    <w:name w:val="Caracteres de nota al pie"/>
    <w:rsid w:val="00946A8E"/>
    <w:rPr>
      <w:vertAlign w:val="superscript"/>
    </w:rPr>
  </w:style>
  <w:style w:type="paragraph" w:customStyle="1" w:styleId="Pa2">
    <w:name w:val="Pa2"/>
    <w:basedOn w:val="Default"/>
    <w:next w:val="Default"/>
    <w:uiPriority w:val="99"/>
    <w:rsid w:val="000B4AA4"/>
    <w:pPr>
      <w:spacing w:line="201" w:lineRule="atLeast"/>
    </w:pPr>
    <w:rPr>
      <w:color w:val="auto"/>
      <w:lang w:val="es-CO" w:eastAsia="es-CO"/>
    </w:rPr>
  </w:style>
  <w:style w:type="paragraph" w:customStyle="1" w:styleId="msonormal0">
    <w:name w:val="msonormal"/>
    <w:basedOn w:val="Normal"/>
    <w:rsid w:val="00D5226C"/>
    <w:pPr>
      <w:spacing w:before="100" w:beforeAutospacing="1" w:after="100" w:afterAutospacing="1"/>
    </w:pPr>
    <w:rPr>
      <w:noProof w:val="0"/>
      <w:lang w:eastAsia="es-CO"/>
    </w:rPr>
  </w:style>
  <w:style w:type="character" w:customStyle="1" w:styleId="Invias-Titulo1Car">
    <w:name w:val="Invias-Titulo 1 Car"/>
    <w:link w:val="Invias-Titulo1"/>
    <w:uiPriority w:val="99"/>
    <w:rsid w:val="002F068B"/>
    <w:rPr>
      <w:rFonts w:ascii="Arial Narrow" w:eastAsia="Times New Roman" w:hAnsi="Arial Narrow" w:cs="Arial"/>
      <w:b/>
      <w:color w:val="000000"/>
      <w:sz w:val="24"/>
      <w:szCs w:val="24"/>
      <w:lang w:eastAsia="es-ES"/>
    </w:rPr>
  </w:style>
  <w:style w:type="table" w:customStyle="1" w:styleId="Tablaconcuadrcula5">
    <w:name w:val="Tabla con cuadrícula5"/>
    <w:basedOn w:val="Tablanormal"/>
    <w:next w:val="Tablaconcuadrcula"/>
    <w:uiPriority w:val="59"/>
    <w:rsid w:val="00C76B7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F67C59"/>
    <w:pPr>
      <w:tabs>
        <w:tab w:val="left" w:pos="-142"/>
      </w:tabs>
      <w:autoSpaceDE w:val="0"/>
      <w:autoSpaceDN w:val="0"/>
      <w:adjustRightInd w:val="0"/>
      <w:spacing w:before="120" w:after="240"/>
      <w:jc w:val="both"/>
    </w:pPr>
    <w:rPr>
      <w:rFonts w:ascii="Arial Narrow" w:hAnsi="Arial Narrow"/>
      <w:noProof w:val="0"/>
      <w:lang w:val="x-none"/>
    </w:rPr>
  </w:style>
  <w:style w:type="character" w:customStyle="1" w:styleId="InviasNormalCar">
    <w:name w:val="Invias Normal Car"/>
    <w:link w:val="InviasNormal"/>
    <w:locked/>
    <w:rsid w:val="00F67C59"/>
    <w:rPr>
      <w:rFonts w:ascii="Arial Narrow" w:eastAsia="Times New Roman" w:hAnsi="Arial Narrow"/>
      <w:sz w:val="24"/>
      <w:szCs w:val="24"/>
      <w:lang w:val="x-none" w:eastAsia="es-ES"/>
    </w:rPr>
  </w:style>
  <w:style w:type="character" w:customStyle="1" w:styleId="WW8Num6z0">
    <w:name w:val="WW8Num6z0"/>
    <w:rsid w:val="00B07FA6"/>
    <w:rPr>
      <w:rFonts w:ascii="Symbol" w:hAnsi="Symbol" w:cs="Symbol" w:hint="default"/>
    </w:rPr>
  </w:style>
  <w:style w:type="table" w:customStyle="1" w:styleId="TableNormal1">
    <w:name w:val="Table Normal1"/>
    <w:uiPriority w:val="2"/>
    <w:semiHidden/>
    <w:unhideWhenUsed/>
    <w:qFormat/>
    <w:rsid w:val="00CB43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F32C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oa">
    <w:name w:val="toa"/>
    <w:basedOn w:val="Normal"/>
    <w:rsid w:val="00492CC6"/>
    <w:pPr>
      <w:tabs>
        <w:tab w:val="left" w:pos="0"/>
        <w:tab w:val="left" w:pos="9000"/>
        <w:tab w:val="right" w:pos="9360"/>
      </w:tabs>
      <w:suppressAutoHyphens/>
      <w:jc w:val="both"/>
    </w:pPr>
    <w:rPr>
      <w:noProof w:val="0"/>
      <w:spacing w:val="-2"/>
      <w:szCs w:val="20"/>
      <w:lang w:val="en-US"/>
    </w:rPr>
  </w:style>
  <w:style w:type="table" w:customStyle="1" w:styleId="Tablaconcuadrcula11">
    <w:name w:val="Tabla con cuadrícula11"/>
    <w:basedOn w:val="Tablanormal"/>
    <w:next w:val="Tablaconcuadrcula"/>
    <w:uiPriority w:val="59"/>
    <w:rsid w:val="00B969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B9695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2">
    <w:name w:val="Table Normal2"/>
    <w:uiPriority w:val="2"/>
    <w:semiHidden/>
    <w:unhideWhenUsed/>
    <w:qFormat/>
    <w:rsid w:val="0051123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inespaciadoCar">
    <w:name w:val="Sin espaciado Car"/>
    <w:link w:val="Sinespaciado"/>
    <w:uiPriority w:val="1"/>
    <w:rsid w:val="00511237"/>
    <w:rPr>
      <w:rFonts w:ascii="Times New Roman" w:eastAsia="Times New Roman" w:hAnsi="Times New Roman"/>
      <w:sz w:val="24"/>
      <w:szCs w:val="24"/>
      <w:lang w:val="es-ES" w:eastAsia="es-ES"/>
    </w:rPr>
  </w:style>
  <w:style w:type="paragraph" w:customStyle="1" w:styleId="xmsolistparagraph">
    <w:name w:val="x_msolistparagraph"/>
    <w:basedOn w:val="Normal"/>
    <w:uiPriority w:val="99"/>
    <w:rsid w:val="00511237"/>
    <w:pPr>
      <w:spacing w:before="100" w:beforeAutospacing="1" w:after="100" w:afterAutospacing="1"/>
    </w:pPr>
    <w:rPr>
      <w:noProof w:val="0"/>
      <w:lang w:eastAsia="es-CO"/>
    </w:rPr>
  </w:style>
  <w:style w:type="table" w:customStyle="1" w:styleId="TableNormal3">
    <w:name w:val="Table Normal3"/>
    <w:uiPriority w:val="2"/>
    <w:semiHidden/>
    <w:unhideWhenUsed/>
    <w:qFormat/>
    <w:rsid w:val="0051123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51123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lusulas">
    <w:name w:val="cláusulas"/>
    <w:basedOn w:val="Normal"/>
    <w:qFormat/>
    <w:rsid w:val="00E2355A"/>
    <w:pPr>
      <w:numPr>
        <w:numId w:val="28"/>
      </w:numPr>
      <w:spacing w:before="120" w:after="120"/>
      <w:jc w:val="both"/>
    </w:pPr>
    <w:rPr>
      <w:rFonts w:asciiTheme="minorHAnsi" w:eastAsiaTheme="minorHAnsi" w:hAnsiTheme="minorHAnsi" w:cstheme="minorBidi"/>
      <w:b/>
      <w:noProof w:val="0"/>
      <w:sz w:val="20"/>
      <w:szCs w:val="22"/>
      <w:lang w:eastAsia="en-US"/>
    </w:rPr>
  </w:style>
  <w:style w:type="paragraph" w:customStyle="1" w:styleId="xgmail-msolistparagraph">
    <w:name w:val="x_gmail-msolistparagraph"/>
    <w:basedOn w:val="Normal"/>
    <w:rsid w:val="00F2423A"/>
    <w:pPr>
      <w:spacing w:before="100" w:beforeAutospacing="1" w:after="100" w:afterAutospacing="1"/>
    </w:pPr>
    <w:rPr>
      <w:noProof w:val="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03872">
      <w:bodyDiv w:val="1"/>
      <w:marLeft w:val="0"/>
      <w:marRight w:val="0"/>
      <w:marTop w:val="0"/>
      <w:marBottom w:val="0"/>
      <w:divBdr>
        <w:top w:val="none" w:sz="0" w:space="0" w:color="auto"/>
        <w:left w:val="none" w:sz="0" w:space="0" w:color="auto"/>
        <w:bottom w:val="none" w:sz="0" w:space="0" w:color="auto"/>
        <w:right w:val="none" w:sz="0" w:space="0" w:color="auto"/>
      </w:divBdr>
    </w:div>
    <w:div w:id="55865087">
      <w:bodyDiv w:val="1"/>
      <w:marLeft w:val="0"/>
      <w:marRight w:val="0"/>
      <w:marTop w:val="0"/>
      <w:marBottom w:val="0"/>
      <w:divBdr>
        <w:top w:val="none" w:sz="0" w:space="0" w:color="auto"/>
        <w:left w:val="none" w:sz="0" w:space="0" w:color="auto"/>
        <w:bottom w:val="none" w:sz="0" w:space="0" w:color="auto"/>
        <w:right w:val="none" w:sz="0" w:space="0" w:color="auto"/>
      </w:divBdr>
    </w:div>
    <w:div w:id="72359558">
      <w:bodyDiv w:val="1"/>
      <w:marLeft w:val="0"/>
      <w:marRight w:val="0"/>
      <w:marTop w:val="0"/>
      <w:marBottom w:val="0"/>
      <w:divBdr>
        <w:top w:val="none" w:sz="0" w:space="0" w:color="auto"/>
        <w:left w:val="none" w:sz="0" w:space="0" w:color="auto"/>
        <w:bottom w:val="none" w:sz="0" w:space="0" w:color="auto"/>
        <w:right w:val="none" w:sz="0" w:space="0" w:color="auto"/>
      </w:divBdr>
    </w:div>
    <w:div w:id="97409775">
      <w:bodyDiv w:val="1"/>
      <w:marLeft w:val="0"/>
      <w:marRight w:val="0"/>
      <w:marTop w:val="0"/>
      <w:marBottom w:val="0"/>
      <w:divBdr>
        <w:top w:val="none" w:sz="0" w:space="0" w:color="auto"/>
        <w:left w:val="none" w:sz="0" w:space="0" w:color="auto"/>
        <w:bottom w:val="none" w:sz="0" w:space="0" w:color="auto"/>
        <w:right w:val="none" w:sz="0" w:space="0" w:color="auto"/>
      </w:divBdr>
    </w:div>
    <w:div w:id="150486976">
      <w:bodyDiv w:val="1"/>
      <w:marLeft w:val="0"/>
      <w:marRight w:val="0"/>
      <w:marTop w:val="0"/>
      <w:marBottom w:val="0"/>
      <w:divBdr>
        <w:top w:val="none" w:sz="0" w:space="0" w:color="auto"/>
        <w:left w:val="none" w:sz="0" w:space="0" w:color="auto"/>
        <w:bottom w:val="none" w:sz="0" w:space="0" w:color="auto"/>
        <w:right w:val="none" w:sz="0" w:space="0" w:color="auto"/>
      </w:divBdr>
    </w:div>
    <w:div w:id="424346630">
      <w:bodyDiv w:val="1"/>
      <w:marLeft w:val="0"/>
      <w:marRight w:val="0"/>
      <w:marTop w:val="0"/>
      <w:marBottom w:val="0"/>
      <w:divBdr>
        <w:top w:val="none" w:sz="0" w:space="0" w:color="auto"/>
        <w:left w:val="none" w:sz="0" w:space="0" w:color="auto"/>
        <w:bottom w:val="none" w:sz="0" w:space="0" w:color="auto"/>
        <w:right w:val="none" w:sz="0" w:space="0" w:color="auto"/>
      </w:divBdr>
    </w:div>
    <w:div w:id="473328839">
      <w:marLeft w:val="0"/>
      <w:marRight w:val="0"/>
      <w:marTop w:val="0"/>
      <w:marBottom w:val="0"/>
      <w:divBdr>
        <w:top w:val="none" w:sz="0" w:space="0" w:color="auto"/>
        <w:left w:val="none" w:sz="0" w:space="0" w:color="auto"/>
        <w:bottom w:val="none" w:sz="0" w:space="0" w:color="auto"/>
        <w:right w:val="none" w:sz="0" w:space="0" w:color="auto"/>
      </w:divBdr>
    </w:div>
    <w:div w:id="488331433">
      <w:bodyDiv w:val="1"/>
      <w:marLeft w:val="0"/>
      <w:marRight w:val="0"/>
      <w:marTop w:val="0"/>
      <w:marBottom w:val="0"/>
      <w:divBdr>
        <w:top w:val="none" w:sz="0" w:space="0" w:color="auto"/>
        <w:left w:val="none" w:sz="0" w:space="0" w:color="auto"/>
        <w:bottom w:val="none" w:sz="0" w:space="0" w:color="auto"/>
        <w:right w:val="none" w:sz="0" w:space="0" w:color="auto"/>
      </w:divBdr>
    </w:div>
    <w:div w:id="526872210">
      <w:bodyDiv w:val="1"/>
      <w:marLeft w:val="0"/>
      <w:marRight w:val="0"/>
      <w:marTop w:val="0"/>
      <w:marBottom w:val="0"/>
      <w:divBdr>
        <w:top w:val="none" w:sz="0" w:space="0" w:color="auto"/>
        <w:left w:val="none" w:sz="0" w:space="0" w:color="auto"/>
        <w:bottom w:val="none" w:sz="0" w:space="0" w:color="auto"/>
        <w:right w:val="none" w:sz="0" w:space="0" w:color="auto"/>
      </w:divBdr>
    </w:div>
    <w:div w:id="532810152">
      <w:bodyDiv w:val="1"/>
      <w:marLeft w:val="0"/>
      <w:marRight w:val="0"/>
      <w:marTop w:val="0"/>
      <w:marBottom w:val="0"/>
      <w:divBdr>
        <w:top w:val="none" w:sz="0" w:space="0" w:color="auto"/>
        <w:left w:val="none" w:sz="0" w:space="0" w:color="auto"/>
        <w:bottom w:val="none" w:sz="0" w:space="0" w:color="auto"/>
        <w:right w:val="none" w:sz="0" w:space="0" w:color="auto"/>
      </w:divBdr>
    </w:div>
    <w:div w:id="559287149">
      <w:bodyDiv w:val="1"/>
      <w:marLeft w:val="0"/>
      <w:marRight w:val="0"/>
      <w:marTop w:val="0"/>
      <w:marBottom w:val="0"/>
      <w:divBdr>
        <w:top w:val="none" w:sz="0" w:space="0" w:color="auto"/>
        <w:left w:val="none" w:sz="0" w:space="0" w:color="auto"/>
        <w:bottom w:val="none" w:sz="0" w:space="0" w:color="auto"/>
        <w:right w:val="none" w:sz="0" w:space="0" w:color="auto"/>
      </w:divBdr>
    </w:div>
    <w:div w:id="577909082">
      <w:bodyDiv w:val="1"/>
      <w:marLeft w:val="0"/>
      <w:marRight w:val="0"/>
      <w:marTop w:val="0"/>
      <w:marBottom w:val="0"/>
      <w:divBdr>
        <w:top w:val="none" w:sz="0" w:space="0" w:color="auto"/>
        <w:left w:val="none" w:sz="0" w:space="0" w:color="auto"/>
        <w:bottom w:val="none" w:sz="0" w:space="0" w:color="auto"/>
        <w:right w:val="none" w:sz="0" w:space="0" w:color="auto"/>
      </w:divBdr>
    </w:div>
    <w:div w:id="644119346">
      <w:bodyDiv w:val="1"/>
      <w:marLeft w:val="0"/>
      <w:marRight w:val="0"/>
      <w:marTop w:val="0"/>
      <w:marBottom w:val="0"/>
      <w:divBdr>
        <w:top w:val="none" w:sz="0" w:space="0" w:color="auto"/>
        <w:left w:val="none" w:sz="0" w:space="0" w:color="auto"/>
        <w:bottom w:val="none" w:sz="0" w:space="0" w:color="auto"/>
        <w:right w:val="none" w:sz="0" w:space="0" w:color="auto"/>
      </w:divBdr>
    </w:div>
    <w:div w:id="660160694">
      <w:bodyDiv w:val="1"/>
      <w:marLeft w:val="0"/>
      <w:marRight w:val="0"/>
      <w:marTop w:val="0"/>
      <w:marBottom w:val="0"/>
      <w:divBdr>
        <w:top w:val="none" w:sz="0" w:space="0" w:color="auto"/>
        <w:left w:val="none" w:sz="0" w:space="0" w:color="auto"/>
        <w:bottom w:val="none" w:sz="0" w:space="0" w:color="auto"/>
        <w:right w:val="none" w:sz="0" w:space="0" w:color="auto"/>
      </w:divBdr>
      <w:divsChild>
        <w:div w:id="2058580160">
          <w:marLeft w:val="0"/>
          <w:marRight w:val="0"/>
          <w:marTop w:val="0"/>
          <w:marBottom w:val="0"/>
          <w:divBdr>
            <w:top w:val="none" w:sz="0" w:space="0" w:color="auto"/>
            <w:left w:val="none" w:sz="0" w:space="0" w:color="auto"/>
            <w:bottom w:val="none" w:sz="0" w:space="0" w:color="auto"/>
            <w:right w:val="none" w:sz="0" w:space="0" w:color="auto"/>
          </w:divBdr>
          <w:divsChild>
            <w:div w:id="122036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10462">
      <w:bodyDiv w:val="1"/>
      <w:marLeft w:val="0"/>
      <w:marRight w:val="0"/>
      <w:marTop w:val="0"/>
      <w:marBottom w:val="0"/>
      <w:divBdr>
        <w:top w:val="none" w:sz="0" w:space="0" w:color="auto"/>
        <w:left w:val="none" w:sz="0" w:space="0" w:color="auto"/>
        <w:bottom w:val="none" w:sz="0" w:space="0" w:color="auto"/>
        <w:right w:val="none" w:sz="0" w:space="0" w:color="auto"/>
      </w:divBdr>
    </w:div>
    <w:div w:id="816188116">
      <w:bodyDiv w:val="1"/>
      <w:marLeft w:val="0"/>
      <w:marRight w:val="0"/>
      <w:marTop w:val="0"/>
      <w:marBottom w:val="0"/>
      <w:divBdr>
        <w:top w:val="none" w:sz="0" w:space="0" w:color="auto"/>
        <w:left w:val="none" w:sz="0" w:space="0" w:color="auto"/>
        <w:bottom w:val="none" w:sz="0" w:space="0" w:color="auto"/>
        <w:right w:val="none" w:sz="0" w:space="0" w:color="auto"/>
      </w:divBdr>
    </w:div>
    <w:div w:id="831871999">
      <w:bodyDiv w:val="1"/>
      <w:marLeft w:val="0"/>
      <w:marRight w:val="0"/>
      <w:marTop w:val="0"/>
      <w:marBottom w:val="0"/>
      <w:divBdr>
        <w:top w:val="none" w:sz="0" w:space="0" w:color="auto"/>
        <w:left w:val="none" w:sz="0" w:space="0" w:color="auto"/>
        <w:bottom w:val="none" w:sz="0" w:space="0" w:color="auto"/>
        <w:right w:val="none" w:sz="0" w:space="0" w:color="auto"/>
      </w:divBdr>
    </w:div>
    <w:div w:id="988287713">
      <w:bodyDiv w:val="1"/>
      <w:marLeft w:val="0"/>
      <w:marRight w:val="0"/>
      <w:marTop w:val="0"/>
      <w:marBottom w:val="0"/>
      <w:divBdr>
        <w:top w:val="none" w:sz="0" w:space="0" w:color="auto"/>
        <w:left w:val="none" w:sz="0" w:space="0" w:color="auto"/>
        <w:bottom w:val="none" w:sz="0" w:space="0" w:color="auto"/>
        <w:right w:val="none" w:sz="0" w:space="0" w:color="auto"/>
      </w:divBdr>
    </w:div>
    <w:div w:id="1009717720">
      <w:bodyDiv w:val="1"/>
      <w:marLeft w:val="0"/>
      <w:marRight w:val="0"/>
      <w:marTop w:val="0"/>
      <w:marBottom w:val="0"/>
      <w:divBdr>
        <w:top w:val="none" w:sz="0" w:space="0" w:color="auto"/>
        <w:left w:val="none" w:sz="0" w:space="0" w:color="auto"/>
        <w:bottom w:val="none" w:sz="0" w:space="0" w:color="auto"/>
        <w:right w:val="none" w:sz="0" w:space="0" w:color="auto"/>
      </w:divBdr>
    </w:div>
    <w:div w:id="1024789812">
      <w:bodyDiv w:val="1"/>
      <w:marLeft w:val="0"/>
      <w:marRight w:val="0"/>
      <w:marTop w:val="0"/>
      <w:marBottom w:val="0"/>
      <w:divBdr>
        <w:top w:val="none" w:sz="0" w:space="0" w:color="auto"/>
        <w:left w:val="none" w:sz="0" w:space="0" w:color="auto"/>
        <w:bottom w:val="none" w:sz="0" w:space="0" w:color="auto"/>
        <w:right w:val="none" w:sz="0" w:space="0" w:color="auto"/>
      </w:divBdr>
      <w:divsChild>
        <w:div w:id="807862991">
          <w:marLeft w:val="0"/>
          <w:marRight w:val="0"/>
          <w:marTop w:val="0"/>
          <w:marBottom w:val="0"/>
          <w:divBdr>
            <w:top w:val="none" w:sz="0" w:space="0" w:color="auto"/>
            <w:left w:val="none" w:sz="0" w:space="0" w:color="auto"/>
            <w:bottom w:val="none" w:sz="0" w:space="0" w:color="auto"/>
            <w:right w:val="none" w:sz="0" w:space="0" w:color="auto"/>
          </w:divBdr>
          <w:divsChild>
            <w:div w:id="21199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3587">
      <w:bodyDiv w:val="1"/>
      <w:marLeft w:val="0"/>
      <w:marRight w:val="0"/>
      <w:marTop w:val="0"/>
      <w:marBottom w:val="0"/>
      <w:divBdr>
        <w:top w:val="none" w:sz="0" w:space="0" w:color="auto"/>
        <w:left w:val="none" w:sz="0" w:space="0" w:color="auto"/>
        <w:bottom w:val="none" w:sz="0" w:space="0" w:color="auto"/>
        <w:right w:val="none" w:sz="0" w:space="0" w:color="auto"/>
      </w:divBdr>
    </w:div>
    <w:div w:id="1044909592">
      <w:bodyDiv w:val="1"/>
      <w:marLeft w:val="0"/>
      <w:marRight w:val="0"/>
      <w:marTop w:val="0"/>
      <w:marBottom w:val="0"/>
      <w:divBdr>
        <w:top w:val="none" w:sz="0" w:space="0" w:color="auto"/>
        <w:left w:val="none" w:sz="0" w:space="0" w:color="auto"/>
        <w:bottom w:val="none" w:sz="0" w:space="0" w:color="auto"/>
        <w:right w:val="none" w:sz="0" w:space="0" w:color="auto"/>
      </w:divBdr>
    </w:div>
    <w:div w:id="1163163897">
      <w:bodyDiv w:val="1"/>
      <w:marLeft w:val="0"/>
      <w:marRight w:val="0"/>
      <w:marTop w:val="0"/>
      <w:marBottom w:val="0"/>
      <w:divBdr>
        <w:top w:val="none" w:sz="0" w:space="0" w:color="auto"/>
        <w:left w:val="none" w:sz="0" w:space="0" w:color="auto"/>
        <w:bottom w:val="none" w:sz="0" w:space="0" w:color="auto"/>
        <w:right w:val="none" w:sz="0" w:space="0" w:color="auto"/>
      </w:divBdr>
    </w:div>
    <w:div w:id="1172526064">
      <w:bodyDiv w:val="1"/>
      <w:marLeft w:val="0"/>
      <w:marRight w:val="0"/>
      <w:marTop w:val="0"/>
      <w:marBottom w:val="0"/>
      <w:divBdr>
        <w:top w:val="none" w:sz="0" w:space="0" w:color="auto"/>
        <w:left w:val="none" w:sz="0" w:space="0" w:color="auto"/>
        <w:bottom w:val="none" w:sz="0" w:space="0" w:color="auto"/>
        <w:right w:val="none" w:sz="0" w:space="0" w:color="auto"/>
      </w:divBdr>
    </w:div>
    <w:div w:id="1175412216">
      <w:bodyDiv w:val="1"/>
      <w:marLeft w:val="0"/>
      <w:marRight w:val="0"/>
      <w:marTop w:val="0"/>
      <w:marBottom w:val="0"/>
      <w:divBdr>
        <w:top w:val="none" w:sz="0" w:space="0" w:color="auto"/>
        <w:left w:val="none" w:sz="0" w:space="0" w:color="auto"/>
        <w:bottom w:val="none" w:sz="0" w:space="0" w:color="auto"/>
        <w:right w:val="none" w:sz="0" w:space="0" w:color="auto"/>
      </w:divBdr>
    </w:div>
    <w:div w:id="1254902631">
      <w:bodyDiv w:val="1"/>
      <w:marLeft w:val="0"/>
      <w:marRight w:val="0"/>
      <w:marTop w:val="0"/>
      <w:marBottom w:val="0"/>
      <w:divBdr>
        <w:top w:val="none" w:sz="0" w:space="0" w:color="auto"/>
        <w:left w:val="none" w:sz="0" w:space="0" w:color="auto"/>
        <w:bottom w:val="none" w:sz="0" w:space="0" w:color="auto"/>
        <w:right w:val="none" w:sz="0" w:space="0" w:color="auto"/>
      </w:divBdr>
    </w:div>
    <w:div w:id="1258758860">
      <w:bodyDiv w:val="1"/>
      <w:marLeft w:val="0"/>
      <w:marRight w:val="0"/>
      <w:marTop w:val="0"/>
      <w:marBottom w:val="0"/>
      <w:divBdr>
        <w:top w:val="none" w:sz="0" w:space="0" w:color="auto"/>
        <w:left w:val="none" w:sz="0" w:space="0" w:color="auto"/>
        <w:bottom w:val="none" w:sz="0" w:space="0" w:color="auto"/>
        <w:right w:val="none" w:sz="0" w:space="0" w:color="auto"/>
      </w:divBdr>
    </w:div>
    <w:div w:id="1357119822">
      <w:bodyDiv w:val="1"/>
      <w:marLeft w:val="0"/>
      <w:marRight w:val="0"/>
      <w:marTop w:val="0"/>
      <w:marBottom w:val="0"/>
      <w:divBdr>
        <w:top w:val="none" w:sz="0" w:space="0" w:color="auto"/>
        <w:left w:val="none" w:sz="0" w:space="0" w:color="auto"/>
        <w:bottom w:val="none" w:sz="0" w:space="0" w:color="auto"/>
        <w:right w:val="none" w:sz="0" w:space="0" w:color="auto"/>
      </w:divBdr>
    </w:div>
    <w:div w:id="1371953174">
      <w:bodyDiv w:val="1"/>
      <w:marLeft w:val="0"/>
      <w:marRight w:val="0"/>
      <w:marTop w:val="0"/>
      <w:marBottom w:val="0"/>
      <w:divBdr>
        <w:top w:val="none" w:sz="0" w:space="0" w:color="auto"/>
        <w:left w:val="none" w:sz="0" w:space="0" w:color="auto"/>
        <w:bottom w:val="none" w:sz="0" w:space="0" w:color="auto"/>
        <w:right w:val="none" w:sz="0" w:space="0" w:color="auto"/>
      </w:divBdr>
    </w:div>
    <w:div w:id="1385562721">
      <w:bodyDiv w:val="1"/>
      <w:marLeft w:val="0"/>
      <w:marRight w:val="0"/>
      <w:marTop w:val="0"/>
      <w:marBottom w:val="0"/>
      <w:divBdr>
        <w:top w:val="none" w:sz="0" w:space="0" w:color="auto"/>
        <w:left w:val="none" w:sz="0" w:space="0" w:color="auto"/>
        <w:bottom w:val="none" w:sz="0" w:space="0" w:color="auto"/>
        <w:right w:val="none" w:sz="0" w:space="0" w:color="auto"/>
      </w:divBdr>
    </w:div>
    <w:div w:id="1441298862">
      <w:bodyDiv w:val="1"/>
      <w:marLeft w:val="0"/>
      <w:marRight w:val="0"/>
      <w:marTop w:val="0"/>
      <w:marBottom w:val="0"/>
      <w:divBdr>
        <w:top w:val="none" w:sz="0" w:space="0" w:color="auto"/>
        <w:left w:val="none" w:sz="0" w:space="0" w:color="auto"/>
        <w:bottom w:val="none" w:sz="0" w:space="0" w:color="auto"/>
        <w:right w:val="none" w:sz="0" w:space="0" w:color="auto"/>
      </w:divBdr>
    </w:div>
    <w:div w:id="1500803606">
      <w:bodyDiv w:val="1"/>
      <w:marLeft w:val="0"/>
      <w:marRight w:val="0"/>
      <w:marTop w:val="0"/>
      <w:marBottom w:val="0"/>
      <w:divBdr>
        <w:top w:val="none" w:sz="0" w:space="0" w:color="auto"/>
        <w:left w:val="none" w:sz="0" w:space="0" w:color="auto"/>
        <w:bottom w:val="none" w:sz="0" w:space="0" w:color="auto"/>
        <w:right w:val="none" w:sz="0" w:space="0" w:color="auto"/>
      </w:divBdr>
    </w:div>
    <w:div w:id="1509979889">
      <w:bodyDiv w:val="1"/>
      <w:marLeft w:val="0"/>
      <w:marRight w:val="0"/>
      <w:marTop w:val="0"/>
      <w:marBottom w:val="0"/>
      <w:divBdr>
        <w:top w:val="none" w:sz="0" w:space="0" w:color="auto"/>
        <w:left w:val="none" w:sz="0" w:space="0" w:color="auto"/>
        <w:bottom w:val="none" w:sz="0" w:space="0" w:color="auto"/>
        <w:right w:val="none" w:sz="0" w:space="0" w:color="auto"/>
      </w:divBdr>
    </w:div>
    <w:div w:id="1573811872">
      <w:bodyDiv w:val="1"/>
      <w:marLeft w:val="0"/>
      <w:marRight w:val="0"/>
      <w:marTop w:val="0"/>
      <w:marBottom w:val="0"/>
      <w:divBdr>
        <w:top w:val="none" w:sz="0" w:space="0" w:color="auto"/>
        <w:left w:val="none" w:sz="0" w:space="0" w:color="auto"/>
        <w:bottom w:val="none" w:sz="0" w:space="0" w:color="auto"/>
        <w:right w:val="none" w:sz="0" w:space="0" w:color="auto"/>
      </w:divBdr>
    </w:div>
    <w:div w:id="1596740339">
      <w:bodyDiv w:val="1"/>
      <w:marLeft w:val="0"/>
      <w:marRight w:val="0"/>
      <w:marTop w:val="0"/>
      <w:marBottom w:val="0"/>
      <w:divBdr>
        <w:top w:val="none" w:sz="0" w:space="0" w:color="auto"/>
        <w:left w:val="none" w:sz="0" w:space="0" w:color="auto"/>
        <w:bottom w:val="none" w:sz="0" w:space="0" w:color="auto"/>
        <w:right w:val="none" w:sz="0" w:space="0" w:color="auto"/>
      </w:divBdr>
    </w:div>
    <w:div w:id="1703089969">
      <w:bodyDiv w:val="1"/>
      <w:marLeft w:val="0"/>
      <w:marRight w:val="0"/>
      <w:marTop w:val="0"/>
      <w:marBottom w:val="0"/>
      <w:divBdr>
        <w:top w:val="none" w:sz="0" w:space="0" w:color="auto"/>
        <w:left w:val="none" w:sz="0" w:space="0" w:color="auto"/>
        <w:bottom w:val="none" w:sz="0" w:space="0" w:color="auto"/>
        <w:right w:val="none" w:sz="0" w:space="0" w:color="auto"/>
      </w:divBdr>
    </w:div>
    <w:div w:id="1793472625">
      <w:bodyDiv w:val="1"/>
      <w:marLeft w:val="0"/>
      <w:marRight w:val="0"/>
      <w:marTop w:val="0"/>
      <w:marBottom w:val="0"/>
      <w:divBdr>
        <w:top w:val="none" w:sz="0" w:space="0" w:color="auto"/>
        <w:left w:val="none" w:sz="0" w:space="0" w:color="auto"/>
        <w:bottom w:val="none" w:sz="0" w:space="0" w:color="auto"/>
        <w:right w:val="none" w:sz="0" w:space="0" w:color="auto"/>
      </w:divBdr>
    </w:div>
    <w:div w:id="1808206868">
      <w:bodyDiv w:val="1"/>
      <w:marLeft w:val="0"/>
      <w:marRight w:val="0"/>
      <w:marTop w:val="0"/>
      <w:marBottom w:val="0"/>
      <w:divBdr>
        <w:top w:val="none" w:sz="0" w:space="0" w:color="auto"/>
        <w:left w:val="none" w:sz="0" w:space="0" w:color="auto"/>
        <w:bottom w:val="none" w:sz="0" w:space="0" w:color="auto"/>
        <w:right w:val="none" w:sz="0" w:space="0" w:color="auto"/>
      </w:divBdr>
    </w:div>
    <w:div w:id="1946109655">
      <w:bodyDiv w:val="1"/>
      <w:marLeft w:val="0"/>
      <w:marRight w:val="0"/>
      <w:marTop w:val="0"/>
      <w:marBottom w:val="0"/>
      <w:divBdr>
        <w:top w:val="none" w:sz="0" w:space="0" w:color="auto"/>
        <w:left w:val="none" w:sz="0" w:space="0" w:color="auto"/>
        <w:bottom w:val="none" w:sz="0" w:space="0" w:color="auto"/>
        <w:right w:val="none" w:sz="0" w:space="0" w:color="auto"/>
      </w:divBdr>
    </w:div>
    <w:div w:id="1978758372">
      <w:bodyDiv w:val="1"/>
      <w:marLeft w:val="0"/>
      <w:marRight w:val="0"/>
      <w:marTop w:val="0"/>
      <w:marBottom w:val="0"/>
      <w:divBdr>
        <w:top w:val="none" w:sz="0" w:space="0" w:color="auto"/>
        <w:left w:val="none" w:sz="0" w:space="0" w:color="auto"/>
        <w:bottom w:val="none" w:sz="0" w:space="0" w:color="auto"/>
        <w:right w:val="none" w:sz="0" w:space="0" w:color="auto"/>
      </w:divBdr>
    </w:div>
    <w:div w:id="213119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4AD74D18C7548839FF085049811ADA1"/>
        <w:category>
          <w:name w:val="General"/>
          <w:gallery w:val="placeholder"/>
        </w:category>
        <w:types>
          <w:type w:val="bbPlcHdr"/>
        </w:types>
        <w:behaviors>
          <w:behavior w:val="content"/>
        </w:behaviors>
        <w:guid w:val="{1FE60BD3-6836-4B4C-B383-026626DD57AF}"/>
      </w:docPartPr>
      <w:docPartBody>
        <w:p w:rsidR="00B47B71" w:rsidRDefault="00674695" w:rsidP="00674695">
          <w:pPr>
            <w:pStyle w:val="E4AD74D18C7548839FF085049811ADA1"/>
          </w:pPr>
          <w:r>
            <w:rPr>
              <w:rStyle w:val="Textodelmarcadordeposicin"/>
            </w:rPr>
            <w:t>[Dirección de la compañía]</w:t>
          </w:r>
        </w:p>
      </w:docPartBody>
    </w:docPart>
    <w:docPart>
      <w:docPartPr>
        <w:name w:val="DAF7F5EA2F5642B49C78033C471A4F73"/>
        <w:category>
          <w:name w:val="General"/>
          <w:gallery w:val="placeholder"/>
        </w:category>
        <w:types>
          <w:type w:val="bbPlcHdr"/>
        </w:types>
        <w:behaviors>
          <w:behavior w:val="content"/>
        </w:behaviors>
        <w:guid w:val="{42D8BAC4-D73C-4465-B6EC-1EF1A0FBC78D}"/>
      </w:docPartPr>
      <w:docPartBody>
        <w:p w:rsidR="00B47B71" w:rsidRDefault="00674695" w:rsidP="00674695">
          <w:pPr>
            <w:pStyle w:val="DAF7F5EA2F5642B49C78033C471A4F73"/>
          </w:pPr>
          <w:r>
            <w:rPr>
              <w:rStyle w:val="Textodelmarcadordeposicin"/>
            </w:rPr>
            <w:t>[Teléfono de la compañía]</w:t>
          </w:r>
        </w:p>
      </w:docPartBody>
    </w:docPart>
    <w:docPart>
      <w:docPartPr>
        <w:name w:val="BAEFAD44728E4EB9A706EADB002BC410"/>
        <w:category>
          <w:name w:val="General"/>
          <w:gallery w:val="placeholder"/>
        </w:category>
        <w:types>
          <w:type w:val="bbPlcHdr"/>
        </w:types>
        <w:behaviors>
          <w:behavior w:val="content"/>
        </w:behaviors>
        <w:guid w:val="{498A5356-F581-435A-AF36-09948D8A53C6}"/>
      </w:docPartPr>
      <w:docPartBody>
        <w:p w:rsidR="00B47B71" w:rsidRDefault="00674695" w:rsidP="00674695">
          <w:pPr>
            <w:pStyle w:val="BAEFAD44728E4EB9A706EADB002BC410"/>
          </w:pPr>
          <w:r>
            <w:rPr>
              <w:rStyle w:val="Textodelmarcadordeposicin"/>
            </w:rPr>
            <w:t>[Teléfono de la compañía]</w:t>
          </w:r>
        </w:p>
      </w:docPartBody>
    </w:docPart>
    <w:docPart>
      <w:docPartPr>
        <w:name w:val="31A750EEB0F9460FA439488977390BD7"/>
        <w:category>
          <w:name w:val="General"/>
          <w:gallery w:val="placeholder"/>
        </w:category>
        <w:types>
          <w:type w:val="bbPlcHdr"/>
        </w:types>
        <w:behaviors>
          <w:behavior w:val="content"/>
        </w:behaviors>
        <w:guid w:val="{F9950CC3-4D9E-47D8-ADC0-006928F7EA02}"/>
      </w:docPartPr>
      <w:docPartBody>
        <w:p w:rsidR="00B47B71" w:rsidRDefault="00674695" w:rsidP="00674695">
          <w:pPr>
            <w:pStyle w:val="31A750EEB0F9460FA439488977390BD7"/>
          </w:pPr>
          <w:r>
            <w:rPr>
              <w:rStyle w:val="Textodelmarcadordeposicin"/>
            </w:rPr>
            <w:t>[Dirección de correo electrónico de la compañía]</w:t>
          </w:r>
        </w:p>
      </w:docPartBody>
    </w:docPart>
    <w:docPart>
      <w:docPartPr>
        <w:name w:val="AF1D0F33852A4C3D8458D79A5BD32BFD"/>
        <w:category>
          <w:name w:val="General"/>
          <w:gallery w:val="placeholder"/>
        </w:category>
        <w:types>
          <w:type w:val="bbPlcHdr"/>
        </w:types>
        <w:behaviors>
          <w:behavior w:val="content"/>
        </w:behaviors>
        <w:guid w:val="{86E2199D-19F9-49E5-9296-073D6EF63C13}"/>
      </w:docPartPr>
      <w:docPartBody>
        <w:p w:rsidR="00B47B71" w:rsidRDefault="00674695" w:rsidP="00674695">
          <w:pPr>
            <w:pStyle w:val="AF1D0F33852A4C3D8458D79A5BD32BFD"/>
          </w:pPr>
          <w:r w:rsidRPr="000629AE">
            <w:rPr>
              <w:rStyle w:val="Textodelmarcadordeposicin"/>
            </w:rPr>
            <w:t>Haga clic o pulse aquí para escribir texto.</w:t>
          </w:r>
        </w:p>
      </w:docPartBody>
    </w:docPart>
    <w:docPart>
      <w:docPartPr>
        <w:name w:val="F7D2440AAE3143D3A6D25804534F4127"/>
        <w:category>
          <w:name w:val="General"/>
          <w:gallery w:val="placeholder"/>
        </w:category>
        <w:types>
          <w:type w:val="bbPlcHdr"/>
        </w:types>
        <w:behaviors>
          <w:behavior w:val="content"/>
        </w:behaviors>
        <w:guid w:val="{110A9783-0C8A-4A62-9BA6-8E387087319C}"/>
      </w:docPartPr>
      <w:docPartBody>
        <w:p w:rsidR="00B47B71" w:rsidRDefault="00674695" w:rsidP="00674695">
          <w:pPr>
            <w:pStyle w:val="F7D2440AAE3143D3A6D25804534F4127"/>
          </w:pPr>
          <w:r w:rsidRPr="000629AE">
            <w:rPr>
              <w:rStyle w:val="Textodelmarcadordeposicin"/>
            </w:rPr>
            <w:t>Haga clic o pulse aquí para escribir texto.</w:t>
          </w:r>
        </w:p>
      </w:docPartBody>
    </w:docPart>
    <w:docPart>
      <w:docPartPr>
        <w:name w:val="7BDD2C6258104E328909CBA3382CAAAC"/>
        <w:category>
          <w:name w:val="General"/>
          <w:gallery w:val="placeholder"/>
        </w:category>
        <w:types>
          <w:type w:val="bbPlcHdr"/>
        </w:types>
        <w:behaviors>
          <w:behavior w:val="content"/>
        </w:behaviors>
        <w:guid w:val="{E1089456-9290-40DC-9334-909B56C07783}"/>
      </w:docPartPr>
      <w:docPartBody>
        <w:p w:rsidR="00B47B71" w:rsidRDefault="00674695" w:rsidP="00674695">
          <w:pPr>
            <w:pStyle w:val="7BDD2C6258104E328909CBA3382CAAA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MT">
    <w:altName w:val="Arial"/>
    <w:panose1 w:val="020B0604020202020204"/>
    <w:charset w:val="01"/>
    <w:family w:val="swiss"/>
    <w:pitch w:val="variable"/>
  </w:font>
  <w:font w:name="DejaVu Sans">
    <w:altName w:val="Sylfaen"/>
    <w:panose1 w:val="020B0604020202020204"/>
    <w:charset w:val="00"/>
    <w:family w:val="swiss"/>
    <w:pitch w:val="variable"/>
    <w:sig w:usb0="E7002EFF" w:usb1="D200FDFF" w:usb2="0A24602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695"/>
    <w:rsid w:val="0000609F"/>
    <w:rsid w:val="00007DDE"/>
    <w:rsid w:val="00047A23"/>
    <w:rsid w:val="00094F38"/>
    <w:rsid w:val="000B14CA"/>
    <w:rsid w:val="001172B4"/>
    <w:rsid w:val="00125164"/>
    <w:rsid w:val="001E1D16"/>
    <w:rsid w:val="002236BB"/>
    <w:rsid w:val="00263763"/>
    <w:rsid w:val="002E0258"/>
    <w:rsid w:val="00312A74"/>
    <w:rsid w:val="00350FE8"/>
    <w:rsid w:val="003647E6"/>
    <w:rsid w:val="00374754"/>
    <w:rsid w:val="00395475"/>
    <w:rsid w:val="003F66AC"/>
    <w:rsid w:val="00431F7D"/>
    <w:rsid w:val="00435950"/>
    <w:rsid w:val="00461D89"/>
    <w:rsid w:val="005059EE"/>
    <w:rsid w:val="005D04D1"/>
    <w:rsid w:val="00674695"/>
    <w:rsid w:val="006C7164"/>
    <w:rsid w:val="007371FA"/>
    <w:rsid w:val="00816D2B"/>
    <w:rsid w:val="008D1CAB"/>
    <w:rsid w:val="008F0135"/>
    <w:rsid w:val="00936F88"/>
    <w:rsid w:val="00953C9D"/>
    <w:rsid w:val="00962DFE"/>
    <w:rsid w:val="009F1FF6"/>
    <w:rsid w:val="00AA62BD"/>
    <w:rsid w:val="00AB483C"/>
    <w:rsid w:val="00B47B71"/>
    <w:rsid w:val="00B7105D"/>
    <w:rsid w:val="00B857C9"/>
    <w:rsid w:val="00B85B98"/>
    <w:rsid w:val="00BC7955"/>
    <w:rsid w:val="00BD1DBD"/>
    <w:rsid w:val="00BF51E9"/>
    <w:rsid w:val="00CF274B"/>
    <w:rsid w:val="00CF5F8E"/>
    <w:rsid w:val="00D15BD0"/>
    <w:rsid w:val="00D23BAD"/>
    <w:rsid w:val="00D72883"/>
    <w:rsid w:val="00E46524"/>
    <w:rsid w:val="00ED5793"/>
    <w:rsid w:val="00ED66FD"/>
    <w:rsid w:val="00F20E29"/>
    <w:rsid w:val="00F40CFE"/>
    <w:rsid w:val="00FC4115"/>
    <w:rsid w:val="00FE44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4695"/>
  </w:style>
  <w:style w:type="paragraph" w:customStyle="1" w:styleId="E4AD74D18C7548839FF085049811ADA1">
    <w:name w:val="E4AD74D18C7548839FF085049811ADA1"/>
    <w:rsid w:val="00674695"/>
  </w:style>
  <w:style w:type="paragraph" w:customStyle="1" w:styleId="DAF7F5EA2F5642B49C78033C471A4F73">
    <w:name w:val="DAF7F5EA2F5642B49C78033C471A4F73"/>
    <w:rsid w:val="00674695"/>
  </w:style>
  <w:style w:type="paragraph" w:customStyle="1" w:styleId="BAEFAD44728E4EB9A706EADB002BC410">
    <w:name w:val="BAEFAD44728E4EB9A706EADB002BC410"/>
    <w:rsid w:val="00674695"/>
  </w:style>
  <w:style w:type="paragraph" w:customStyle="1" w:styleId="31A750EEB0F9460FA439488977390BD7">
    <w:name w:val="31A750EEB0F9460FA439488977390BD7"/>
    <w:rsid w:val="00674695"/>
  </w:style>
  <w:style w:type="paragraph" w:customStyle="1" w:styleId="AF1D0F33852A4C3D8458D79A5BD32BFD">
    <w:name w:val="AF1D0F33852A4C3D8458D79A5BD32BFD"/>
    <w:rsid w:val="00674695"/>
  </w:style>
  <w:style w:type="paragraph" w:customStyle="1" w:styleId="F7D2440AAE3143D3A6D25804534F4127">
    <w:name w:val="F7D2440AAE3143D3A6D25804534F4127"/>
    <w:rsid w:val="00674695"/>
  </w:style>
  <w:style w:type="paragraph" w:customStyle="1" w:styleId="7BDD2C6258104E328909CBA3382CAAAC">
    <w:name w:val="7BDD2C6258104E328909CBA3382CAAAC"/>
    <w:rsid w:val="006746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0E42FF-62EC-4493-84C4-8D853C2CF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49</Pages>
  <Words>16322</Words>
  <Characters>89774</Characters>
  <Application>Microsoft Office Word</Application>
  <DocSecurity>0</DocSecurity>
  <Lines>748</Lines>
  <Paragraphs>211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PROYECTO DE PLIEGO DE CONDICIONES</vt:lpstr>
      <vt:lpstr>PROYECTO DE PLIEGO DE CONDICIONES</vt:lpstr>
    </vt:vector>
  </TitlesOfParts>
  <Company>Toshiba</Company>
  <LinksUpToDate>false</LinksUpToDate>
  <CharactersWithSpaces>105885</CharactersWithSpaces>
  <SharedDoc>false</SharedDoc>
  <HLinks>
    <vt:vector size="66" baseType="variant">
      <vt:variant>
        <vt:i4>2031720</vt:i4>
      </vt:variant>
      <vt:variant>
        <vt:i4>30</vt:i4>
      </vt:variant>
      <vt:variant>
        <vt:i4>0</vt:i4>
      </vt:variant>
      <vt:variant>
        <vt:i4>5</vt:i4>
      </vt:variant>
      <vt:variant>
        <vt:lpwstr>mailto:contratos@barranquilla.gov.co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2031720</vt:i4>
      </vt:variant>
      <vt:variant>
        <vt:i4>24</vt:i4>
      </vt:variant>
      <vt:variant>
        <vt:i4>0</vt:i4>
      </vt:variant>
      <vt:variant>
        <vt:i4>5</vt:i4>
      </vt:variant>
      <vt:variant>
        <vt:lpwstr>mailto:contratos@barranquilla.gov.co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2949143</vt:i4>
      </vt:variant>
      <vt:variant>
        <vt:i4>9</vt:i4>
      </vt:variant>
      <vt:variant>
        <vt:i4>0</vt:i4>
      </vt:variant>
      <vt:variant>
        <vt:i4>5</vt:i4>
      </vt:variant>
      <vt:variant>
        <vt:lpwstr>http://www.cancilleria.gov.co/tramites_servicios/visas/categorias/negocios</vt:lpwstr>
      </vt:variant>
      <vt:variant>
        <vt:lpwstr/>
      </vt:variant>
      <vt:variant>
        <vt:i4>3014695</vt:i4>
      </vt:variant>
      <vt:variant>
        <vt:i4>6</vt:i4>
      </vt:variant>
      <vt:variant>
        <vt:i4>0</vt:i4>
      </vt:variant>
      <vt:variant>
        <vt:i4>5</vt:i4>
      </vt:variant>
      <vt:variant>
        <vt:lpwstr>http://www.barranquilla.gov.co/</vt:lpwstr>
      </vt:variant>
      <vt:variant>
        <vt:lpwstr/>
      </vt:variant>
      <vt:variant>
        <vt:i4>2031720</vt:i4>
      </vt:variant>
      <vt:variant>
        <vt:i4>3</vt:i4>
      </vt:variant>
      <vt:variant>
        <vt:i4>0</vt:i4>
      </vt:variant>
      <vt:variant>
        <vt:i4>5</vt:i4>
      </vt:variant>
      <vt:variant>
        <vt:lpwstr>mailto:contratos@barranquilla.gov.co</vt:lpwstr>
      </vt:variant>
      <vt:variant>
        <vt:lpwstr/>
      </vt:variant>
      <vt:variant>
        <vt:i4>2031720</vt:i4>
      </vt:variant>
      <vt:variant>
        <vt:i4>0</vt:i4>
      </vt:variant>
      <vt:variant>
        <vt:i4>0</vt:i4>
      </vt:variant>
      <vt:variant>
        <vt:i4>5</vt:i4>
      </vt:variant>
      <vt:variant>
        <vt:lpwstr>mailto:contratos@barranquilla.gov.co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pc com</dc:creator>
  <cp:lastModifiedBy>Microsoft Office User</cp:lastModifiedBy>
  <cp:revision>42</cp:revision>
  <cp:lastPrinted>2021-12-17T17:54:00Z</cp:lastPrinted>
  <dcterms:created xsi:type="dcterms:W3CDTF">2026-06-02T20:36:00Z</dcterms:created>
  <dcterms:modified xsi:type="dcterms:W3CDTF">2026-08-25T20:57:00Z</dcterms:modified>
</cp:coreProperties>
</file>