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B91B1" w14:textId="77777777" w:rsidR="00445721" w:rsidRPr="001B2DFE" w:rsidRDefault="00445721" w:rsidP="002C1427">
      <w:pPr>
        <w:spacing w:after="0" w:line="240" w:lineRule="auto"/>
        <w:contextualSpacing/>
        <w:rPr>
          <w:rFonts w:ascii="Arial" w:hAnsi="Arial" w:cs="Arial"/>
          <w:b/>
          <w:sz w:val="20"/>
          <w:szCs w:val="20"/>
        </w:rPr>
      </w:pPr>
    </w:p>
    <w:p w14:paraId="1E5DE536" w14:textId="7EB3217D" w:rsidR="00415D04" w:rsidRPr="001B2DFE" w:rsidRDefault="00394FBC" w:rsidP="002C1427">
      <w:pPr>
        <w:spacing w:after="0" w:line="240" w:lineRule="auto"/>
        <w:contextualSpacing/>
        <w:jc w:val="center"/>
        <w:rPr>
          <w:rFonts w:ascii="Arial" w:hAnsi="Arial" w:cs="Arial"/>
          <w:b/>
          <w:sz w:val="20"/>
          <w:szCs w:val="20"/>
        </w:rPr>
      </w:pPr>
      <w:r w:rsidRPr="001B2DFE">
        <w:rPr>
          <w:rFonts w:ascii="Arial" w:hAnsi="Arial" w:cs="Arial"/>
          <w:b/>
          <w:sz w:val="20"/>
          <w:szCs w:val="20"/>
        </w:rPr>
        <w:t xml:space="preserve">FORMULARIO </w:t>
      </w:r>
      <w:r w:rsidR="00415D04" w:rsidRPr="001B2DFE">
        <w:rPr>
          <w:rFonts w:ascii="Arial" w:hAnsi="Arial" w:cs="Arial"/>
          <w:b/>
          <w:sz w:val="20"/>
          <w:szCs w:val="20"/>
        </w:rPr>
        <w:t xml:space="preserve">No. </w:t>
      </w:r>
      <w:r w:rsidR="00AC6382" w:rsidRPr="001B2DFE">
        <w:rPr>
          <w:rFonts w:ascii="Arial" w:hAnsi="Arial" w:cs="Arial"/>
          <w:b/>
          <w:sz w:val="20"/>
          <w:szCs w:val="20"/>
        </w:rPr>
        <w:t>21</w:t>
      </w:r>
    </w:p>
    <w:p w14:paraId="0CBAD432" w14:textId="36C122CB" w:rsidR="00415D04" w:rsidRPr="001B2DFE" w:rsidRDefault="00415D04" w:rsidP="002C1427">
      <w:pPr>
        <w:spacing w:after="0" w:line="240" w:lineRule="auto"/>
        <w:contextualSpacing/>
        <w:jc w:val="center"/>
        <w:rPr>
          <w:rFonts w:ascii="Arial" w:hAnsi="Arial" w:cs="Arial"/>
          <w:b/>
          <w:sz w:val="20"/>
          <w:szCs w:val="20"/>
        </w:rPr>
      </w:pPr>
    </w:p>
    <w:p w14:paraId="0AE43B85" w14:textId="77777777" w:rsidR="00415D04" w:rsidRPr="001B2DFE" w:rsidRDefault="00415D04" w:rsidP="002C1427">
      <w:pPr>
        <w:spacing w:after="0" w:line="240" w:lineRule="auto"/>
        <w:contextualSpacing/>
        <w:jc w:val="center"/>
        <w:rPr>
          <w:rFonts w:ascii="Arial" w:hAnsi="Arial" w:cs="Arial"/>
          <w:b/>
          <w:sz w:val="20"/>
          <w:szCs w:val="20"/>
        </w:rPr>
      </w:pPr>
    </w:p>
    <w:p w14:paraId="35F764C6" w14:textId="4229E096" w:rsidR="00394FBC" w:rsidRPr="001B2DFE" w:rsidRDefault="00BC1721" w:rsidP="002C1427">
      <w:pPr>
        <w:spacing w:after="0" w:line="240" w:lineRule="auto"/>
        <w:contextualSpacing/>
        <w:jc w:val="center"/>
        <w:rPr>
          <w:rFonts w:ascii="Arial" w:hAnsi="Arial" w:cs="Arial"/>
          <w:b/>
          <w:sz w:val="20"/>
          <w:szCs w:val="20"/>
        </w:rPr>
      </w:pPr>
      <w:r w:rsidRPr="001B2DFE">
        <w:rPr>
          <w:rFonts w:ascii="Arial" w:hAnsi="Arial" w:cs="Arial"/>
          <w:b/>
          <w:sz w:val="20"/>
          <w:szCs w:val="20"/>
        </w:rPr>
        <w:t xml:space="preserve">CRITERIOS </w:t>
      </w:r>
      <w:r w:rsidR="00415D04" w:rsidRPr="001B2DFE">
        <w:rPr>
          <w:rFonts w:ascii="Arial" w:hAnsi="Arial" w:cs="Arial"/>
          <w:b/>
          <w:sz w:val="20"/>
          <w:szCs w:val="20"/>
        </w:rPr>
        <w:t>DE DESEMPATE</w:t>
      </w:r>
      <w:r w:rsidR="00D60C42" w:rsidRPr="001B2DFE">
        <w:rPr>
          <w:rFonts w:ascii="Arial" w:hAnsi="Arial" w:cs="Arial"/>
          <w:b/>
          <w:sz w:val="20"/>
          <w:szCs w:val="20"/>
        </w:rPr>
        <w:t xml:space="preserve"> </w:t>
      </w:r>
    </w:p>
    <w:p w14:paraId="68A2AEBB" w14:textId="44163BC3" w:rsidR="005D3A2A" w:rsidRPr="001B2DFE" w:rsidRDefault="005D3A2A" w:rsidP="002C1427">
      <w:pPr>
        <w:spacing w:after="0" w:line="240" w:lineRule="auto"/>
        <w:contextualSpacing/>
        <w:jc w:val="center"/>
        <w:rPr>
          <w:rFonts w:ascii="Arial" w:hAnsi="Arial" w:cs="Arial"/>
          <w:b/>
          <w:sz w:val="20"/>
          <w:szCs w:val="20"/>
        </w:rPr>
      </w:pPr>
    </w:p>
    <w:p w14:paraId="23FF7D09" w14:textId="1B6C89E7" w:rsidR="005D3A2A" w:rsidRPr="001B2DFE" w:rsidRDefault="005D3A2A" w:rsidP="002C1427">
      <w:pPr>
        <w:spacing w:after="0" w:line="240" w:lineRule="auto"/>
        <w:contextualSpacing/>
        <w:jc w:val="center"/>
        <w:rPr>
          <w:rFonts w:ascii="Arial" w:hAnsi="Arial" w:cs="Arial"/>
          <w:b/>
          <w:sz w:val="20"/>
          <w:szCs w:val="20"/>
        </w:rPr>
      </w:pPr>
    </w:p>
    <w:p w14:paraId="08B994F1" w14:textId="77777777" w:rsidR="00D60C42" w:rsidRPr="001B2DFE" w:rsidRDefault="00D60C42" w:rsidP="002C1427">
      <w:pPr>
        <w:spacing w:after="0" w:line="240" w:lineRule="auto"/>
        <w:contextualSpacing/>
        <w:rPr>
          <w:rFonts w:ascii="Arial" w:hAnsi="Arial" w:cs="Arial"/>
          <w:b/>
          <w:sz w:val="20"/>
          <w:szCs w:val="20"/>
        </w:rPr>
      </w:pPr>
    </w:p>
    <w:p w14:paraId="56E63B62" w14:textId="164F9B08" w:rsidR="005E65E6" w:rsidRPr="001B2DFE" w:rsidRDefault="005E65E6" w:rsidP="005E65E6">
      <w:pPr>
        <w:spacing w:after="160" w:line="259" w:lineRule="auto"/>
        <w:jc w:val="center"/>
        <w:rPr>
          <w:rFonts w:ascii="Arial" w:eastAsiaTheme="minorHAnsi" w:hAnsi="Arial" w:cs="Arial"/>
          <w:b/>
          <w:bCs/>
          <w:lang w:eastAsia="en-US"/>
        </w:rPr>
      </w:pPr>
      <w:r w:rsidRPr="001B2DFE">
        <w:rPr>
          <w:rFonts w:ascii="Arial" w:eastAsiaTheme="minorHAnsi" w:hAnsi="Arial" w:cs="Arial"/>
          <w:b/>
          <w:bCs/>
          <w:lang w:eastAsia="en-US"/>
        </w:rPr>
        <w:t xml:space="preserve">FORMATO </w:t>
      </w:r>
      <w:r w:rsidR="00A81992" w:rsidRPr="001B2DFE">
        <w:rPr>
          <w:rFonts w:ascii="Arial" w:eastAsiaTheme="minorHAnsi" w:hAnsi="Arial" w:cs="Arial"/>
          <w:b/>
          <w:bCs/>
          <w:lang w:eastAsia="en-US"/>
        </w:rPr>
        <w:t>2</w:t>
      </w:r>
      <w:r w:rsidRPr="001B2DFE">
        <w:rPr>
          <w:rFonts w:ascii="Arial" w:eastAsiaTheme="minorHAnsi" w:hAnsi="Arial" w:cs="Arial"/>
          <w:b/>
          <w:bCs/>
          <w:lang w:eastAsia="en-US"/>
        </w:rPr>
        <w:t>1A – PARTICIPACIÓN MAYORITARIA DE MUJERES CABEZA DE FAMILIA Y/O MUJERES VÍCTIMA DE VIOLENCIA INTRAFAMILIAR (PERSONA JURÍDICA)</w:t>
      </w:r>
    </w:p>
    <w:p w14:paraId="59810421" w14:textId="77777777" w:rsidR="005E65E6" w:rsidRPr="001B2DFE" w:rsidRDefault="005E65E6" w:rsidP="005E65E6">
      <w:pPr>
        <w:tabs>
          <w:tab w:val="left" w:pos="-142"/>
        </w:tabs>
        <w:autoSpaceDE w:val="0"/>
        <w:autoSpaceDN w:val="0"/>
        <w:adjustRightInd w:val="0"/>
        <w:jc w:val="both"/>
        <w:rPr>
          <w:rFonts w:ascii="Arial" w:eastAsiaTheme="minorHAnsi" w:hAnsi="Arial" w:cs="Arial"/>
          <w:lang w:eastAsia="en-US"/>
        </w:rPr>
      </w:pPr>
      <w:r w:rsidRPr="001B2DFE">
        <w:rPr>
          <w:rFonts w:ascii="Arial" w:eastAsiaTheme="minorHAnsi" w:hAnsi="Arial" w:cs="Arial"/>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7BA918B" w14:textId="77777777" w:rsidR="005E65E6" w:rsidRPr="001B2DFE" w:rsidRDefault="005E65E6" w:rsidP="00C45E44">
      <w:pPr>
        <w:tabs>
          <w:tab w:val="left" w:pos="-142"/>
        </w:tabs>
        <w:autoSpaceDE w:val="0"/>
        <w:autoSpaceDN w:val="0"/>
        <w:adjustRightInd w:val="0"/>
        <w:spacing w:after="0"/>
        <w:jc w:val="both"/>
        <w:rPr>
          <w:rFonts w:ascii="Arial" w:hAnsi="Arial" w:cs="Arial"/>
        </w:rPr>
      </w:pPr>
      <w:r w:rsidRPr="001B2DFE">
        <w:rPr>
          <w:rFonts w:ascii="Arial" w:hAnsi="Arial" w:cs="Arial"/>
        </w:rPr>
        <w:t>Señores</w:t>
      </w:r>
    </w:p>
    <w:p w14:paraId="6B6E3D70" w14:textId="199E5252" w:rsidR="005E65E6" w:rsidRPr="001B2DFE" w:rsidRDefault="00A81992" w:rsidP="00C45E44">
      <w:pPr>
        <w:tabs>
          <w:tab w:val="left" w:pos="-142"/>
        </w:tabs>
        <w:autoSpaceDE w:val="0"/>
        <w:autoSpaceDN w:val="0"/>
        <w:adjustRightInd w:val="0"/>
        <w:spacing w:after="0"/>
        <w:jc w:val="both"/>
        <w:rPr>
          <w:rFonts w:ascii="Arial" w:hAnsi="Arial" w:cs="Arial"/>
          <w:b/>
        </w:rPr>
      </w:pPr>
      <w:r w:rsidRPr="001B2DFE">
        <w:rPr>
          <w:rFonts w:ascii="Arial" w:hAnsi="Arial" w:cs="Arial"/>
          <w:b/>
        </w:rPr>
        <w:t>DIRECCION GENERAL DE SANIDAD MILITAR</w:t>
      </w:r>
      <w:r w:rsidR="005E65E6" w:rsidRPr="001B2DFE">
        <w:rPr>
          <w:rFonts w:ascii="Arial" w:hAnsi="Arial" w:cs="Arial"/>
          <w:b/>
        </w:rPr>
        <w:t>-</w:t>
      </w:r>
    </w:p>
    <w:p w14:paraId="7F37D783" w14:textId="77777777" w:rsidR="005E65E6" w:rsidRPr="001B2DFE" w:rsidRDefault="005E65E6" w:rsidP="00C45E44">
      <w:pPr>
        <w:tabs>
          <w:tab w:val="left" w:pos="-142"/>
        </w:tabs>
        <w:autoSpaceDE w:val="0"/>
        <w:autoSpaceDN w:val="0"/>
        <w:adjustRightInd w:val="0"/>
        <w:spacing w:after="0"/>
        <w:jc w:val="both"/>
        <w:rPr>
          <w:rFonts w:ascii="Arial" w:hAnsi="Arial" w:cs="Arial"/>
        </w:rPr>
      </w:pPr>
      <w:r w:rsidRPr="001B2DFE">
        <w:rPr>
          <w:rFonts w:ascii="Arial" w:hAnsi="Arial" w:cs="Arial"/>
        </w:rPr>
        <w:t>Bogotá, D.C.</w:t>
      </w:r>
    </w:p>
    <w:p w14:paraId="1C53B71A" w14:textId="77777777" w:rsidR="005E65E6" w:rsidRPr="001B2DFE" w:rsidRDefault="005E65E6" w:rsidP="005E65E6">
      <w:pPr>
        <w:tabs>
          <w:tab w:val="left" w:pos="-142"/>
        </w:tabs>
        <w:autoSpaceDE w:val="0"/>
        <w:autoSpaceDN w:val="0"/>
        <w:adjustRightInd w:val="0"/>
        <w:jc w:val="both"/>
        <w:rPr>
          <w:rFonts w:ascii="Arial" w:hAnsi="Arial" w:cs="Arial"/>
        </w:rPr>
      </w:pPr>
    </w:p>
    <w:p w14:paraId="52A41352" w14:textId="387F3C0A" w:rsidR="005E65E6" w:rsidRPr="001B2DFE" w:rsidRDefault="005E65E6" w:rsidP="005E65E6">
      <w:pPr>
        <w:autoSpaceDE w:val="0"/>
        <w:autoSpaceDN w:val="0"/>
        <w:adjustRightInd w:val="0"/>
        <w:spacing w:before="120" w:after="240"/>
        <w:rPr>
          <w:rFonts w:ascii="Arial" w:hAnsi="Arial" w:cs="Arial"/>
          <w:highlight w:val="yellow"/>
        </w:rPr>
      </w:pPr>
      <w:r w:rsidRPr="001B2DFE">
        <w:rPr>
          <w:rFonts w:ascii="Arial" w:hAnsi="Arial" w:cs="Arial"/>
          <w:b/>
          <w:bCs/>
        </w:rPr>
        <w:t>REFERENCIA:</w:t>
      </w:r>
      <w:r w:rsidRPr="001B2DFE">
        <w:rPr>
          <w:rFonts w:ascii="Arial" w:hAnsi="Arial" w:cs="Arial"/>
        </w:rPr>
        <w:tab/>
        <w:t>Proceso de contratación</w:t>
      </w:r>
    </w:p>
    <w:p w14:paraId="7AC8AB49" w14:textId="6EB7D577" w:rsidR="005E65E6" w:rsidRPr="001B2DFE" w:rsidRDefault="005E65E6" w:rsidP="005E65E6">
      <w:pPr>
        <w:jc w:val="both"/>
        <w:rPr>
          <w:rFonts w:ascii="Arial" w:hAnsi="Arial" w:cs="Arial"/>
          <w:lang w:val="es-MX"/>
        </w:rPr>
      </w:pPr>
      <w:r w:rsidRPr="001B2DFE">
        <w:rPr>
          <w:rFonts w:ascii="Arial" w:hAnsi="Arial" w:cs="Arial"/>
          <w:b/>
          <w:bCs/>
        </w:rPr>
        <w:t xml:space="preserve">Objeto: </w:t>
      </w:r>
      <w:r w:rsidRPr="001B2DFE">
        <w:rPr>
          <w:rFonts w:ascii="Arial" w:hAnsi="Arial" w:cs="Arial"/>
          <w:lang w:val="es-MX"/>
        </w:rPr>
        <w:t xml:space="preserve">El objeto del proceso de contratación corresponde a: </w:t>
      </w:r>
      <w:r w:rsidR="009748D3"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p>
    <w:p w14:paraId="7F600920"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224B0956" w14:textId="77777777" w:rsidR="005E65E6" w:rsidRPr="001B2DFE" w:rsidRDefault="005E65E6" w:rsidP="005E65E6">
      <w:pPr>
        <w:spacing w:after="160" w:line="259" w:lineRule="auto"/>
        <w:jc w:val="both"/>
        <w:rPr>
          <w:rFonts w:ascii="Arial" w:eastAsiaTheme="minorHAnsi" w:hAnsi="Arial" w:cs="Arial"/>
          <w:lang w:eastAsia="en-US"/>
        </w:rPr>
      </w:pPr>
      <w:r w:rsidRPr="001B2DFE">
        <w:rPr>
          <w:rFonts w:ascii="Arial" w:eastAsiaTheme="minorHAnsi" w:hAnsi="Arial" w:cs="Arial"/>
          <w:highlight w:val="lightGray"/>
          <w:lang w:eastAsia="en-US"/>
        </w:rPr>
        <w:t>[Incluir el nombre d</w:t>
      </w:r>
      <w:r w:rsidRPr="001B2DFE">
        <w:rPr>
          <w:rFonts w:ascii="Arial" w:eastAsiaTheme="minorHAnsi" w:hAnsi="Arial" w:cs="Arial"/>
          <w:highlight w:val="lightGray"/>
          <w:shd w:val="clear" w:color="auto" w:fill="FFFFFF"/>
          <w:lang w:eastAsia="en-US"/>
        </w:rPr>
        <w:t>el representante legal de la persona jurídica o del revisor fiscal, según corresponda]</w:t>
      </w:r>
      <w:r w:rsidRPr="001B2DFE">
        <w:rPr>
          <w:rFonts w:ascii="Arial" w:eastAsiaTheme="minorHAnsi" w:hAnsi="Arial" w:cs="Arial"/>
          <w:lang w:eastAsia="en-US"/>
        </w:rPr>
        <w:t xml:space="preserve"> identificado con </w:t>
      </w:r>
      <w:r w:rsidRPr="001B2DFE">
        <w:rPr>
          <w:rFonts w:ascii="Arial" w:eastAsiaTheme="minorHAnsi" w:hAnsi="Arial" w:cs="Arial"/>
          <w:highlight w:val="lightGray"/>
          <w:lang w:eastAsia="en-US"/>
        </w:rPr>
        <w:t>[Incluir el número de identificación]</w:t>
      </w:r>
      <w:r w:rsidRPr="001B2DFE">
        <w:rPr>
          <w:rFonts w:ascii="Arial" w:eastAsiaTheme="minorHAnsi" w:hAnsi="Arial" w:cs="Arial"/>
          <w:lang w:eastAsia="en-US"/>
        </w:rPr>
        <w:t xml:space="preserve">, en mi condición de </w:t>
      </w:r>
      <w:r w:rsidRPr="001B2DFE">
        <w:rPr>
          <w:rFonts w:ascii="Arial" w:eastAsiaTheme="minorHAnsi" w:hAnsi="Arial" w:cs="Arial"/>
          <w:highlight w:val="lightGray"/>
          <w:lang w:eastAsia="en-US"/>
        </w:rPr>
        <w:t>[Indicar si actúa como representante legal o revisor fiscal]</w:t>
      </w:r>
      <w:r w:rsidRPr="001B2DFE">
        <w:rPr>
          <w:rFonts w:ascii="Arial" w:eastAsiaTheme="minorHAnsi" w:hAnsi="Arial" w:cs="Arial"/>
          <w:lang w:eastAsia="en-US"/>
        </w:rPr>
        <w:t xml:space="preserve"> de </w:t>
      </w:r>
      <w:r w:rsidRPr="001B2DFE">
        <w:rPr>
          <w:rFonts w:ascii="Arial" w:eastAsiaTheme="minorHAnsi" w:hAnsi="Arial" w:cs="Arial"/>
          <w:highlight w:val="lightGray"/>
          <w:lang w:eastAsia="en-US"/>
        </w:rPr>
        <w:t>[Incluir la razón social de la persona jurídica]</w:t>
      </w:r>
      <w:r w:rsidRPr="001B2DFE">
        <w:rPr>
          <w:rFonts w:ascii="Arial" w:eastAsiaTheme="minorHAnsi" w:hAnsi="Arial" w:cs="Arial"/>
          <w:lang w:eastAsia="en-US"/>
        </w:rPr>
        <w:t xml:space="preserve"> identificada con el NIT </w:t>
      </w:r>
      <w:r w:rsidRPr="001B2DFE">
        <w:rPr>
          <w:rFonts w:ascii="Arial" w:eastAsiaTheme="minorHAnsi" w:hAnsi="Arial" w:cs="Arial"/>
          <w:highlight w:val="lightGray"/>
          <w:lang w:eastAsia="en-US"/>
        </w:rPr>
        <w:t>[Incluir el NIT]</w:t>
      </w:r>
      <w:r w:rsidRPr="001B2DFE">
        <w:rPr>
          <w:rFonts w:ascii="Arial" w:eastAsiaTheme="minorHAnsi" w:hAnsi="Arial" w:cs="Arial"/>
          <w:lang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3B1F3B2" w14:textId="77777777" w:rsidR="005E65E6" w:rsidRPr="001B2DFE" w:rsidRDefault="005E65E6" w:rsidP="005E65E6">
      <w:pPr>
        <w:spacing w:after="160" w:line="259" w:lineRule="auto"/>
        <w:jc w:val="both"/>
        <w:rPr>
          <w:rFonts w:ascii="Arial" w:eastAsiaTheme="minorHAnsi" w:hAnsi="Arial" w:cs="Arial"/>
          <w:lang w:eastAsia="en-US"/>
        </w:rPr>
      </w:pPr>
      <w:r w:rsidRPr="001B2DFE">
        <w:rPr>
          <w:rFonts w:ascii="Arial" w:eastAsiaTheme="minorHAnsi" w:hAnsi="Arial"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4CDECA21" w14:textId="77777777" w:rsidR="005E65E6" w:rsidRPr="001B2DFE" w:rsidRDefault="005E65E6" w:rsidP="005E65E6">
      <w:pPr>
        <w:spacing w:after="160" w:line="259" w:lineRule="auto"/>
        <w:jc w:val="both"/>
        <w:rPr>
          <w:rFonts w:ascii="Arial" w:eastAsiaTheme="minorHAnsi" w:hAnsi="Arial" w:cs="Arial"/>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E65E6" w:rsidRPr="001B2DFE" w14:paraId="3FFCEDFF" w14:textId="77777777" w:rsidTr="00302E1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9FD455C" w14:textId="77777777" w:rsidR="005E65E6" w:rsidRPr="001B2DFE" w:rsidRDefault="005E65E6" w:rsidP="00302E15">
            <w:pPr>
              <w:spacing w:line="259" w:lineRule="auto"/>
              <w:jc w:val="center"/>
              <w:rPr>
                <w:rFonts w:ascii="Arial" w:eastAsiaTheme="minorHAnsi" w:hAnsi="Arial" w:cs="Arial"/>
                <w:b/>
                <w:lang w:eastAsia="en-US"/>
              </w:rPr>
            </w:pPr>
            <w:r w:rsidRPr="001B2DFE">
              <w:rPr>
                <w:rFonts w:ascii="Arial" w:eastAsiaTheme="minorHAnsi" w:hAnsi="Arial" w:cs="Arial"/>
                <w:b/>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45A8715" w14:textId="77777777" w:rsidR="005E65E6" w:rsidRPr="001B2DFE" w:rsidRDefault="005E65E6" w:rsidP="00302E15">
            <w:pPr>
              <w:spacing w:line="259" w:lineRule="auto"/>
              <w:jc w:val="center"/>
              <w:rPr>
                <w:rFonts w:ascii="Arial" w:eastAsiaTheme="minorHAnsi" w:hAnsi="Arial" w:cs="Arial"/>
                <w:b/>
                <w:lang w:eastAsia="en-US"/>
              </w:rPr>
            </w:pPr>
            <w:r w:rsidRPr="001B2DFE">
              <w:rPr>
                <w:rFonts w:ascii="Arial" w:eastAsiaTheme="minorHAnsi" w:hAnsi="Arial" w:cs="Arial"/>
                <w:b/>
                <w:lang w:eastAsia="en-US"/>
              </w:rPr>
              <w:t>Número de cuotas sociales, acciones que poseen o el alcance o condición de su participación en el caso de las personas jurídicas sin ánimo de lucro</w:t>
            </w:r>
            <w:r w:rsidRPr="001B2DFE">
              <w:rPr>
                <w:rFonts w:ascii="Arial" w:eastAsiaTheme="minorHAnsi" w:hAnsi="Arial" w:cs="Arial"/>
                <w:b/>
                <w:lang w:eastAsia="en-US"/>
              </w:rPr>
              <w:fldChar w:fldCharType="begin"/>
            </w:r>
            <w:r w:rsidRPr="001B2DFE">
              <w:rPr>
                <w:rFonts w:ascii="Arial" w:eastAsiaTheme="minorHAnsi" w:hAnsi="Arial" w:cs="Arial"/>
                <w:b/>
                <w:lang w:eastAsia="en-US"/>
              </w:rPr>
              <w:instrText xml:space="preserve"> AUTHOR  "Nombre y Apellidos" \* FirstCap  \* MERGEFORMAT </w:instrText>
            </w:r>
            <w:r w:rsidRPr="001B2DFE">
              <w:rPr>
                <w:rFonts w:ascii="Arial" w:eastAsiaTheme="minorHAnsi" w:hAnsi="Arial" w:cs="Arial"/>
                <w:b/>
                <w:lang w:eastAsia="en-US"/>
              </w:rPr>
              <w:fldChar w:fldCharType="end"/>
            </w:r>
          </w:p>
        </w:tc>
      </w:tr>
      <w:tr w:rsidR="005E65E6" w:rsidRPr="001B2DFE" w14:paraId="21ED22E5" w14:textId="77777777" w:rsidTr="00302E1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432068" w14:textId="77777777" w:rsidR="005E65E6" w:rsidRPr="001B2DFE" w:rsidRDefault="005E65E6" w:rsidP="00302E15">
            <w:pPr>
              <w:spacing w:line="259" w:lineRule="auto"/>
              <w:rPr>
                <w:rFonts w:ascii="Arial" w:eastAsiaTheme="minorHAnsi" w:hAnsi="Arial" w:cs="Arial"/>
                <w:b/>
                <w:color w:val="3B3838"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3F2EA4" w14:textId="77777777" w:rsidR="005E65E6" w:rsidRPr="001B2DFE" w:rsidRDefault="005E65E6" w:rsidP="00302E15">
            <w:pPr>
              <w:spacing w:line="259" w:lineRule="auto"/>
              <w:rPr>
                <w:rFonts w:ascii="Arial" w:eastAsiaTheme="minorHAnsi" w:hAnsi="Arial" w:cs="Arial"/>
                <w:color w:val="3B3838" w:themeColor="background2" w:themeShade="40"/>
                <w:lang w:eastAsia="en-US"/>
              </w:rPr>
            </w:pPr>
          </w:p>
        </w:tc>
      </w:tr>
    </w:tbl>
    <w:p w14:paraId="21607273" w14:textId="77777777" w:rsidR="005E65E6" w:rsidRPr="001B2DFE" w:rsidRDefault="005E65E6" w:rsidP="005E65E6">
      <w:pPr>
        <w:widowControl w:val="0"/>
        <w:spacing w:before="120" w:after="120"/>
        <w:jc w:val="both"/>
        <w:rPr>
          <w:rFonts w:ascii="Arial" w:hAnsi="Arial" w:cs="Arial"/>
        </w:rPr>
      </w:pPr>
    </w:p>
    <w:p w14:paraId="0C1375A8" w14:textId="77777777" w:rsidR="005E65E6" w:rsidRPr="001B2DFE" w:rsidRDefault="005E65E6" w:rsidP="005E65E6">
      <w:pPr>
        <w:spacing w:line="264" w:lineRule="auto"/>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61955345" w14:textId="77777777" w:rsidR="005E65E6" w:rsidRPr="001B2DFE" w:rsidRDefault="005E65E6" w:rsidP="005E65E6">
      <w:pPr>
        <w:jc w:val="center"/>
        <w:rPr>
          <w:rFonts w:ascii="Arial" w:hAnsi="Arial" w:cs="Arial"/>
          <w:b/>
        </w:rPr>
      </w:pPr>
    </w:p>
    <w:p w14:paraId="38A86279" w14:textId="77777777" w:rsidR="005E65E6" w:rsidRPr="001B2DFE" w:rsidRDefault="005E65E6" w:rsidP="005E65E6">
      <w:pPr>
        <w:jc w:val="center"/>
        <w:rPr>
          <w:rFonts w:ascii="Arial" w:hAnsi="Arial" w:cs="Arial"/>
          <w:b/>
        </w:rPr>
      </w:pPr>
      <w:r w:rsidRPr="001B2DFE">
        <w:rPr>
          <w:rFonts w:ascii="Arial" w:hAnsi="Arial" w:cs="Arial"/>
          <w:b/>
        </w:rPr>
        <w:t>________________________________________</w:t>
      </w:r>
    </w:p>
    <w:p w14:paraId="2ED67EB8" w14:textId="77777777" w:rsidR="005E65E6" w:rsidRPr="001B2DFE" w:rsidRDefault="005E65E6" w:rsidP="005E65E6">
      <w:pPr>
        <w:rPr>
          <w:rFonts w:ascii="Arial" w:hAnsi="Arial" w:cs="Arial"/>
          <w:highlight w:val="lightGray"/>
        </w:rPr>
      </w:pPr>
    </w:p>
    <w:p w14:paraId="75C82C9C" w14:textId="77777777" w:rsidR="005E65E6" w:rsidRPr="001B2DFE" w:rsidRDefault="005E65E6" w:rsidP="005E65E6">
      <w:pPr>
        <w:jc w:val="center"/>
        <w:rPr>
          <w:rFonts w:ascii="Arial" w:hAnsi="Arial" w:cs="Arial"/>
        </w:rPr>
      </w:pPr>
      <w:r w:rsidRPr="001B2DFE">
        <w:rPr>
          <w:rFonts w:ascii="Arial" w:hAnsi="Arial" w:cs="Arial"/>
          <w:highlight w:val="lightGray"/>
        </w:rPr>
        <w:t>[Nombre y firma de la persona natural, el representante legal de la persona jurídica o el revisor fiscal, según corresponda</w:t>
      </w:r>
    </w:p>
    <w:p w14:paraId="1B645FB9" w14:textId="274AAE8B" w:rsidR="005E65E6" w:rsidRPr="001B2DFE" w:rsidRDefault="005E65E6" w:rsidP="005E65E6">
      <w:pPr>
        <w:rPr>
          <w:rFonts w:ascii="Arial" w:hAnsi="Arial" w:cs="Arial"/>
          <w:b/>
          <w:bCs/>
          <w:color w:val="002060"/>
        </w:rPr>
      </w:pPr>
      <w:r w:rsidRPr="001B2DFE">
        <w:rPr>
          <w:rFonts w:ascii="Arial" w:hAnsi="Arial" w:cs="Arial"/>
        </w:rPr>
        <w:br w:type="page"/>
      </w:r>
      <w:r w:rsidRPr="001B2DFE">
        <w:rPr>
          <w:rFonts w:ascii="Arial" w:hAnsi="Arial" w:cs="Arial"/>
          <w:b/>
          <w:bCs/>
        </w:rPr>
        <w:lastRenderedPageBreak/>
        <w:t xml:space="preserve">FORMATO </w:t>
      </w:r>
      <w:r w:rsidR="00DF0A87">
        <w:rPr>
          <w:rFonts w:ascii="Arial" w:hAnsi="Arial" w:cs="Arial"/>
          <w:b/>
          <w:bCs/>
        </w:rPr>
        <w:t>21</w:t>
      </w:r>
      <w:r w:rsidRPr="001B2DFE">
        <w:rPr>
          <w:rFonts w:ascii="Arial" w:hAnsi="Arial" w:cs="Arial"/>
          <w:b/>
          <w:bCs/>
        </w:rPr>
        <w:t>B – VINCULACIÓN DE PERSONAS EN CONDICIÓN DE DISCAPACIDAD</w:t>
      </w:r>
    </w:p>
    <w:p w14:paraId="79C97076"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69CE89DF" w14:textId="77777777" w:rsidR="005E65E6" w:rsidRPr="001B2DFE" w:rsidRDefault="005E65E6" w:rsidP="00DF0A87">
      <w:pPr>
        <w:tabs>
          <w:tab w:val="left" w:pos="-142"/>
        </w:tabs>
        <w:autoSpaceDE w:val="0"/>
        <w:autoSpaceDN w:val="0"/>
        <w:adjustRightInd w:val="0"/>
        <w:spacing w:after="0"/>
        <w:jc w:val="both"/>
        <w:rPr>
          <w:rFonts w:ascii="Arial" w:hAnsi="Arial" w:cs="Arial"/>
        </w:rPr>
      </w:pPr>
      <w:r w:rsidRPr="001B2DFE">
        <w:rPr>
          <w:rFonts w:ascii="Arial" w:hAnsi="Arial" w:cs="Arial"/>
        </w:rPr>
        <w:t>Señores</w:t>
      </w:r>
    </w:p>
    <w:p w14:paraId="338C1611" w14:textId="600C52DC" w:rsidR="005E65E6" w:rsidRPr="001B2DFE" w:rsidRDefault="00DF0A87" w:rsidP="00DF0A87">
      <w:pPr>
        <w:tabs>
          <w:tab w:val="left" w:pos="-142"/>
        </w:tabs>
        <w:autoSpaceDE w:val="0"/>
        <w:autoSpaceDN w:val="0"/>
        <w:adjustRightInd w:val="0"/>
        <w:spacing w:after="0"/>
        <w:jc w:val="both"/>
        <w:rPr>
          <w:rFonts w:ascii="Arial" w:hAnsi="Arial" w:cs="Arial"/>
          <w:b/>
        </w:rPr>
      </w:pPr>
      <w:r w:rsidRPr="001B2DFE">
        <w:rPr>
          <w:rFonts w:ascii="Arial" w:hAnsi="Arial" w:cs="Arial"/>
          <w:b/>
        </w:rPr>
        <w:t>DIRECCION GENERAL DE SANIDAD MILITAR</w:t>
      </w:r>
      <w:r w:rsidRPr="001B2DFE">
        <w:rPr>
          <w:rFonts w:ascii="Arial" w:hAnsi="Arial" w:cs="Arial"/>
          <w:b/>
        </w:rPr>
        <w:t xml:space="preserve"> </w:t>
      </w:r>
      <w:r w:rsidR="005E65E6" w:rsidRPr="001B2DFE">
        <w:rPr>
          <w:rFonts w:ascii="Arial" w:hAnsi="Arial" w:cs="Arial"/>
          <w:b/>
        </w:rPr>
        <w:t>-</w:t>
      </w:r>
    </w:p>
    <w:p w14:paraId="20374CCA" w14:textId="77777777" w:rsidR="005E65E6" w:rsidRPr="001B2DFE" w:rsidRDefault="005E65E6" w:rsidP="00DF0A87">
      <w:pPr>
        <w:tabs>
          <w:tab w:val="left" w:pos="-142"/>
        </w:tabs>
        <w:autoSpaceDE w:val="0"/>
        <w:autoSpaceDN w:val="0"/>
        <w:adjustRightInd w:val="0"/>
        <w:spacing w:after="0"/>
        <w:jc w:val="both"/>
        <w:rPr>
          <w:rFonts w:ascii="Arial" w:hAnsi="Arial" w:cs="Arial"/>
        </w:rPr>
      </w:pPr>
      <w:r w:rsidRPr="001B2DFE">
        <w:rPr>
          <w:rFonts w:ascii="Arial" w:hAnsi="Arial" w:cs="Arial"/>
        </w:rPr>
        <w:t>Bogotá, D.C.</w:t>
      </w:r>
    </w:p>
    <w:p w14:paraId="0489A738" w14:textId="77777777" w:rsidR="005E65E6" w:rsidRPr="001B2DFE" w:rsidRDefault="005E65E6" w:rsidP="005E65E6">
      <w:pPr>
        <w:tabs>
          <w:tab w:val="left" w:pos="-142"/>
        </w:tabs>
        <w:autoSpaceDE w:val="0"/>
        <w:autoSpaceDN w:val="0"/>
        <w:adjustRightInd w:val="0"/>
        <w:spacing w:before="120" w:after="120"/>
        <w:rPr>
          <w:rFonts w:ascii="Arial" w:hAnsi="Arial" w:cs="Arial"/>
        </w:rPr>
      </w:pPr>
    </w:p>
    <w:p w14:paraId="2FE0CDE9" w14:textId="77777777" w:rsidR="005E65E6" w:rsidRPr="001B2DFE" w:rsidRDefault="005E65E6" w:rsidP="005E65E6">
      <w:pPr>
        <w:tabs>
          <w:tab w:val="left" w:pos="-142"/>
        </w:tabs>
        <w:autoSpaceDE w:val="0"/>
        <w:autoSpaceDN w:val="0"/>
        <w:adjustRightInd w:val="0"/>
        <w:spacing w:before="120" w:after="240"/>
        <w:rPr>
          <w:rFonts w:ascii="Arial" w:hAnsi="Arial" w:cs="Arial"/>
          <w:highlight w:val="lightGray"/>
        </w:rPr>
      </w:pPr>
      <w:r w:rsidRPr="001B2DFE">
        <w:rPr>
          <w:rFonts w:ascii="Arial" w:hAnsi="Arial" w:cs="Arial"/>
          <w:b/>
        </w:rPr>
        <w:t>REFERENCIA:</w:t>
      </w:r>
      <w:r w:rsidRPr="001B2DFE">
        <w:rPr>
          <w:rFonts w:ascii="Arial" w:hAnsi="Arial" w:cs="Arial"/>
        </w:rPr>
        <w:tab/>
        <w:t xml:space="preserve">Proceso de contratación </w:t>
      </w:r>
      <w:r w:rsidRPr="001B2DFE">
        <w:rPr>
          <w:rFonts w:ascii="Arial" w:hAnsi="Arial" w:cs="Arial"/>
          <w:highlight w:val="lightGray"/>
        </w:rPr>
        <w:t xml:space="preserve">[Incluir número del proceso de contratación]  </w:t>
      </w:r>
    </w:p>
    <w:p w14:paraId="5E4830D2" w14:textId="77777777" w:rsidR="005E65E6" w:rsidRPr="001B2DFE" w:rsidRDefault="005E65E6" w:rsidP="005E65E6">
      <w:pPr>
        <w:jc w:val="both"/>
        <w:rPr>
          <w:rFonts w:ascii="Arial" w:hAnsi="Arial" w:cs="Arial"/>
          <w:lang w:val="es-MX"/>
        </w:rPr>
      </w:pPr>
      <w:r w:rsidRPr="001B2DFE">
        <w:rPr>
          <w:rFonts w:ascii="Arial" w:hAnsi="Arial" w:cs="Arial"/>
          <w:b/>
          <w:bCs/>
        </w:rPr>
        <w:t xml:space="preserve">Objeto: </w:t>
      </w:r>
      <w:r w:rsidRPr="001B2DFE">
        <w:rPr>
          <w:rFonts w:ascii="Arial" w:hAnsi="Arial" w:cs="Arial"/>
          <w:lang w:val="es-MX"/>
        </w:rPr>
        <w:t xml:space="preserve">El objeto del proceso de contratación corresponde a: </w:t>
      </w:r>
    </w:p>
    <w:p w14:paraId="1285C594" w14:textId="037E78EF" w:rsidR="005E65E6" w:rsidRPr="001B2DFE" w:rsidRDefault="00DF0A87" w:rsidP="005E65E6">
      <w:pPr>
        <w:jc w:val="both"/>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p>
    <w:p w14:paraId="575D3792"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1394AEFF" w14:textId="77777777" w:rsidR="005E65E6" w:rsidRPr="001B2DFE" w:rsidRDefault="005E65E6" w:rsidP="005E65E6">
      <w:pPr>
        <w:jc w:val="both"/>
        <w:rPr>
          <w:rFonts w:ascii="Arial" w:hAnsi="Arial" w:cs="Arial"/>
        </w:rPr>
      </w:pPr>
      <w:r w:rsidRPr="001B2DFE">
        <w:rPr>
          <w:rFonts w:ascii="Arial" w:hAnsi="Arial" w:cs="Arial"/>
          <w:highlight w:val="lightGray"/>
        </w:rPr>
        <w:t xml:space="preserve">[Incluir el nombre de la </w:t>
      </w:r>
      <w:r w:rsidRPr="001B2DFE">
        <w:rPr>
          <w:rFonts w:ascii="Arial" w:hAnsi="Arial" w:cs="Arial"/>
          <w:highlight w:val="lightGray"/>
          <w:shd w:val="clear" w:color="auto" w:fill="FFFFFF"/>
        </w:rPr>
        <w:t>persona natural, el representante legal de la persona jurídica o el revisor fiscal, según corresponda]</w:t>
      </w:r>
      <w:r w:rsidRPr="001B2DFE">
        <w:rPr>
          <w:rFonts w:ascii="Arial" w:hAnsi="Arial" w:cs="Arial"/>
        </w:rPr>
        <w:t xml:space="preserve"> identificado con </w:t>
      </w:r>
      <w:r w:rsidRPr="001B2DFE">
        <w:rPr>
          <w:rFonts w:ascii="Arial" w:hAnsi="Arial" w:cs="Arial"/>
          <w:highlight w:val="lightGray"/>
        </w:rPr>
        <w:t>[Incluir el número de identificación]</w:t>
      </w:r>
      <w:r w:rsidRPr="001B2DFE">
        <w:rPr>
          <w:rFonts w:ascii="Arial" w:hAnsi="Arial" w:cs="Arial"/>
        </w:rPr>
        <w:t xml:space="preserve">, en mi condición de </w:t>
      </w:r>
      <w:r w:rsidRPr="001B2DFE">
        <w:rPr>
          <w:rFonts w:ascii="Arial" w:hAnsi="Arial" w:cs="Arial"/>
          <w:highlight w:val="lightGray"/>
        </w:rPr>
        <w:t>[Indicar si actúa como representante legal o revisor fiscal]</w:t>
      </w:r>
      <w:r w:rsidRPr="001B2DFE">
        <w:rPr>
          <w:rFonts w:ascii="Arial" w:hAnsi="Arial" w:cs="Arial"/>
        </w:rPr>
        <w:t xml:space="preserve"> de </w:t>
      </w:r>
      <w:r w:rsidRPr="001B2DFE">
        <w:rPr>
          <w:rFonts w:ascii="Arial" w:hAnsi="Arial" w:cs="Arial"/>
          <w:highlight w:val="lightGray"/>
        </w:rPr>
        <w:t>[Incluir la razón social de la persona jurídica]</w:t>
      </w:r>
      <w:r w:rsidRPr="001B2DFE">
        <w:rPr>
          <w:rFonts w:ascii="Arial" w:hAnsi="Arial" w:cs="Arial"/>
        </w:rPr>
        <w:t xml:space="preserve"> </w:t>
      </w:r>
      <w:r w:rsidRPr="001B2DFE">
        <w:rPr>
          <w:rFonts w:ascii="Arial" w:hAnsi="Arial" w:cs="Arial"/>
          <w:highlight w:val="lightGray"/>
        </w:rPr>
        <w:t>[identificada con el NIT __________]</w:t>
      </w:r>
      <w:r w:rsidRPr="001B2DFE">
        <w:rPr>
          <w:rFonts w:ascii="Arial" w:hAnsi="Arial" w:cs="Arial"/>
        </w:rPr>
        <w:t xml:space="preserve">, certifico que tengo vinculado en la planta de personal un mínimo del diez por ciento (10 %) de empleados en las condiciones de discapacidad enunciadas en la Ley 361 de 1997, contratados </w:t>
      </w:r>
      <w:r w:rsidRPr="001B2DFE">
        <w:rPr>
          <w:rFonts w:ascii="Arial" w:hAnsi="Arial" w:cs="Arial"/>
          <w:highlight w:val="lightGray"/>
        </w:rPr>
        <w:t>[con una anterioridad no inferior a un año o desde la constitución de la sociedad (para sociedades con menos de un año de constitución)]</w:t>
      </w:r>
      <w:r w:rsidRPr="001B2DFE">
        <w:rPr>
          <w:rFonts w:ascii="Arial" w:hAnsi="Arial" w:cs="Arial"/>
        </w:rPr>
        <w:t>, para lo cual adjunto el certificado expedido por el Ministerio del Trabajo.</w:t>
      </w:r>
    </w:p>
    <w:p w14:paraId="02BAFBFC" w14:textId="77777777" w:rsidR="005E65E6" w:rsidRPr="001B2DFE" w:rsidRDefault="005E65E6" w:rsidP="005E65E6">
      <w:pPr>
        <w:jc w:val="both"/>
        <w:rPr>
          <w:rFonts w:ascii="Arial" w:hAnsi="Arial" w:cs="Arial"/>
        </w:rPr>
      </w:pPr>
      <w:r w:rsidRPr="001B2DFE">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7027FA78"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756E3E93" w14:textId="77777777" w:rsidR="005E65E6" w:rsidRPr="001B2DFE" w:rsidRDefault="005E65E6" w:rsidP="005E65E6">
      <w:pPr>
        <w:jc w:val="center"/>
        <w:rPr>
          <w:rFonts w:ascii="Arial" w:hAnsi="Arial" w:cs="Arial"/>
          <w:b/>
        </w:rPr>
      </w:pPr>
    </w:p>
    <w:p w14:paraId="216372B5" w14:textId="77777777" w:rsidR="005E65E6" w:rsidRPr="001B2DFE" w:rsidRDefault="005E65E6" w:rsidP="005E65E6">
      <w:pPr>
        <w:jc w:val="center"/>
        <w:rPr>
          <w:rFonts w:ascii="Arial" w:hAnsi="Arial" w:cs="Arial"/>
          <w:b/>
        </w:rPr>
      </w:pPr>
      <w:r w:rsidRPr="001B2DFE">
        <w:rPr>
          <w:rFonts w:ascii="Arial" w:hAnsi="Arial" w:cs="Arial"/>
          <w:b/>
        </w:rPr>
        <w:t>________________________________________</w:t>
      </w:r>
    </w:p>
    <w:p w14:paraId="7F345368" w14:textId="77777777" w:rsidR="005E65E6" w:rsidRPr="001B2DFE" w:rsidRDefault="005E65E6" w:rsidP="005E65E6">
      <w:pPr>
        <w:jc w:val="center"/>
        <w:rPr>
          <w:rFonts w:ascii="Arial" w:hAnsi="Arial" w:cs="Arial"/>
          <w:highlight w:val="lightGray"/>
        </w:rPr>
      </w:pPr>
      <w:r w:rsidRPr="001B2DFE">
        <w:rPr>
          <w:rFonts w:ascii="Arial" w:hAnsi="Arial" w:cs="Arial"/>
          <w:highlight w:val="lightGray"/>
        </w:rPr>
        <w:t>[Nombre y firma de la persona natural, el representante legal de la persona jurídica o el revisor fiscal, según corresponda]</w:t>
      </w:r>
    </w:p>
    <w:p w14:paraId="1E7C9EFD" w14:textId="06249D5E" w:rsidR="005E65E6" w:rsidRPr="001B2DFE" w:rsidRDefault="005E65E6" w:rsidP="005E65E6">
      <w:pPr>
        <w:rPr>
          <w:rFonts w:ascii="Arial" w:hAnsi="Arial" w:cs="Arial"/>
        </w:rPr>
      </w:pPr>
    </w:p>
    <w:p w14:paraId="2DEC0184" w14:textId="32D4062F" w:rsidR="005E65E6" w:rsidRPr="001B2DFE" w:rsidRDefault="005E65E6" w:rsidP="005E65E6">
      <w:pPr>
        <w:jc w:val="center"/>
        <w:rPr>
          <w:rFonts w:ascii="Arial" w:eastAsiaTheme="minorHAnsi" w:hAnsi="Arial" w:cs="Arial"/>
          <w:b/>
          <w:bCs/>
          <w:lang w:eastAsia="en-US"/>
        </w:rPr>
      </w:pPr>
      <w:r w:rsidRPr="001B2DFE">
        <w:rPr>
          <w:rFonts w:ascii="Arial" w:eastAsiaTheme="minorHAnsi" w:hAnsi="Arial" w:cs="Arial"/>
          <w:b/>
          <w:bCs/>
          <w:lang w:eastAsia="en-US"/>
        </w:rPr>
        <w:lastRenderedPageBreak/>
        <w:t xml:space="preserve">FORMATO </w:t>
      </w:r>
      <w:r w:rsidR="00DF0A87">
        <w:rPr>
          <w:rFonts w:ascii="Arial" w:eastAsiaTheme="minorHAnsi" w:hAnsi="Arial" w:cs="Arial"/>
          <w:b/>
          <w:bCs/>
          <w:lang w:eastAsia="en-US"/>
        </w:rPr>
        <w:t>21</w:t>
      </w:r>
      <w:r w:rsidRPr="001B2DFE">
        <w:rPr>
          <w:rFonts w:ascii="Arial" w:eastAsiaTheme="minorHAnsi" w:hAnsi="Arial" w:cs="Arial"/>
          <w:b/>
          <w:bCs/>
          <w:lang w:eastAsia="en-US"/>
        </w:rPr>
        <w:t>C – VINCULACIÓN DE PERSONAS MAYORES Y NO BENEFICIARIAS DE LA PENSIÓN DE VEJEZ, FAMILIAR O SOBREVIVENCIA</w:t>
      </w:r>
    </w:p>
    <w:p w14:paraId="5202E1DE" w14:textId="77777777" w:rsidR="005E65E6" w:rsidRPr="001B2DFE" w:rsidRDefault="005E65E6" w:rsidP="005E65E6">
      <w:pPr>
        <w:jc w:val="center"/>
        <w:rPr>
          <w:rFonts w:ascii="Arial" w:eastAsiaTheme="minorHAnsi" w:hAnsi="Arial" w:cs="Arial"/>
          <w:b/>
          <w:bCs/>
          <w:u w:val="single"/>
          <w:lang w:eastAsia="en-US"/>
        </w:rPr>
      </w:pPr>
      <w:r w:rsidRPr="001B2DFE">
        <w:rPr>
          <w:rFonts w:ascii="Arial" w:eastAsiaTheme="minorHAnsi" w:hAnsi="Arial" w:cs="Arial"/>
          <w:b/>
          <w:bCs/>
          <w:u w:val="single"/>
          <w:lang w:eastAsia="en-US"/>
        </w:rPr>
        <w:t>(EMPLEADOR – PROPONENTE)</w:t>
      </w:r>
    </w:p>
    <w:p w14:paraId="539FF556" w14:textId="77777777" w:rsidR="005E65E6" w:rsidRPr="001B2DFE" w:rsidRDefault="005E65E6" w:rsidP="005E65E6">
      <w:pPr>
        <w:tabs>
          <w:tab w:val="left" w:pos="-142"/>
        </w:tabs>
        <w:autoSpaceDE w:val="0"/>
        <w:autoSpaceDN w:val="0"/>
        <w:adjustRightInd w:val="0"/>
        <w:jc w:val="both"/>
        <w:outlineLvl w:val="0"/>
        <w:rPr>
          <w:rFonts w:ascii="Arial" w:hAnsi="Arial" w:cs="Arial"/>
        </w:rPr>
      </w:pPr>
    </w:p>
    <w:p w14:paraId="3A93CF77" w14:textId="77777777" w:rsidR="005E65E6" w:rsidRPr="001B2DFE" w:rsidRDefault="005E65E6" w:rsidP="005E65E6">
      <w:pPr>
        <w:autoSpaceDE w:val="0"/>
        <w:autoSpaceDN w:val="0"/>
        <w:adjustRightInd w:val="0"/>
        <w:jc w:val="both"/>
        <w:outlineLvl w:val="0"/>
        <w:rPr>
          <w:rFonts w:ascii="Arial" w:hAnsi="Arial" w:cs="Arial"/>
        </w:rPr>
      </w:pPr>
      <w:r w:rsidRPr="001B2DFE">
        <w:rPr>
          <w:rFonts w:ascii="Arial" w:hAnsi="Arial"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A54300" w14:textId="77777777" w:rsidR="005E65E6" w:rsidRPr="001B2DFE" w:rsidRDefault="005E65E6" w:rsidP="00DF0A87">
      <w:pPr>
        <w:tabs>
          <w:tab w:val="left" w:pos="-142"/>
        </w:tabs>
        <w:autoSpaceDE w:val="0"/>
        <w:autoSpaceDN w:val="0"/>
        <w:adjustRightInd w:val="0"/>
        <w:spacing w:after="0"/>
        <w:jc w:val="both"/>
        <w:rPr>
          <w:rFonts w:ascii="Arial" w:hAnsi="Arial" w:cs="Arial"/>
        </w:rPr>
      </w:pPr>
      <w:r w:rsidRPr="001B2DFE">
        <w:rPr>
          <w:rFonts w:ascii="Arial" w:hAnsi="Arial" w:cs="Arial"/>
        </w:rPr>
        <w:t>Señores</w:t>
      </w:r>
    </w:p>
    <w:p w14:paraId="0C08090E" w14:textId="3A974D3D" w:rsidR="005E65E6" w:rsidRPr="001B2DFE" w:rsidRDefault="00DF0A87" w:rsidP="00DF0A87">
      <w:pPr>
        <w:tabs>
          <w:tab w:val="left" w:pos="-142"/>
        </w:tabs>
        <w:autoSpaceDE w:val="0"/>
        <w:autoSpaceDN w:val="0"/>
        <w:adjustRightInd w:val="0"/>
        <w:spacing w:after="0"/>
        <w:jc w:val="both"/>
        <w:rPr>
          <w:rFonts w:ascii="Arial" w:hAnsi="Arial" w:cs="Arial"/>
          <w:b/>
        </w:rPr>
      </w:pPr>
      <w:r w:rsidRPr="001B2DFE">
        <w:rPr>
          <w:rFonts w:ascii="Arial" w:hAnsi="Arial" w:cs="Arial"/>
          <w:b/>
        </w:rPr>
        <w:t xml:space="preserve">DIRECCION GENERAL DE SANIDAD MILITAR </w:t>
      </w:r>
      <w:r w:rsidR="005E65E6" w:rsidRPr="001B2DFE">
        <w:rPr>
          <w:rFonts w:ascii="Arial" w:hAnsi="Arial" w:cs="Arial"/>
          <w:b/>
        </w:rPr>
        <w:t>-</w:t>
      </w:r>
    </w:p>
    <w:p w14:paraId="2B501E73" w14:textId="77777777" w:rsidR="005E65E6" w:rsidRPr="001B2DFE" w:rsidRDefault="005E65E6" w:rsidP="00DF0A87">
      <w:pPr>
        <w:tabs>
          <w:tab w:val="left" w:pos="-142"/>
        </w:tabs>
        <w:autoSpaceDE w:val="0"/>
        <w:autoSpaceDN w:val="0"/>
        <w:adjustRightInd w:val="0"/>
        <w:spacing w:after="0"/>
        <w:jc w:val="both"/>
        <w:rPr>
          <w:rFonts w:ascii="Arial" w:hAnsi="Arial" w:cs="Arial"/>
        </w:rPr>
      </w:pPr>
      <w:r w:rsidRPr="001B2DFE">
        <w:rPr>
          <w:rFonts w:ascii="Arial" w:hAnsi="Arial" w:cs="Arial"/>
        </w:rPr>
        <w:t>Bogotá, D.C.</w:t>
      </w:r>
    </w:p>
    <w:p w14:paraId="3BACFCBE" w14:textId="77777777" w:rsidR="005E65E6" w:rsidRPr="001B2DFE" w:rsidRDefault="005E65E6" w:rsidP="005E65E6">
      <w:pPr>
        <w:tabs>
          <w:tab w:val="left" w:pos="-142"/>
        </w:tabs>
        <w:autoSpaceDE w:val="0"/>
        <w:autoSpaceDN w:val="0"/>
        <w:adjustRightInd w:val="0"/>
        <w:spacing w:before="120" w:after="120"/>
        <w:rPr>
          <w:rFonts w:ascii="Arial" w:hAnsi="Arial" w:cs="Arial"/>
        </w:rPr>
      </w:pPr>
    </w:p>
    <w:p w14:paraId="7668CC21" w14:textId="77777777" w:rsidR="005E65E6" w:rsidRPr="001B2DFE" w:rsidRDefault="005E65E6" w:rsidP="005E65E6">
      <w:pPr>
        <w:tabs>
          <w:tab w:val="left" w:pos="-142"/>
        </w:tabs>
        <w:autoSpaceDE w:val="0"/>
        <w:autoSpaceDN w:val="0"/>
        <w:adjustRightInd w:val="0"/>
        <w:spacing w:before="120" w:after="240"/>
        <w:rPr>
          <w:rFonts w:ascii="Arial" w:hAnsi="Arial" w:cs="Arial"/>
          <w:highlight w:val="lightGray"/>
        </w:rPr>
      </w:pPr>
      <w:r w:rsidRPr="001B2DFE">
        <w:rPr>
          <w:rFonts w:ascii="Arial" w:hAnsi="Arial" w:cs="Arial"/>
          <w:b/>
        </w:rPr>
        <w:t>REFERENCIA:</w:t>
      </w:r>
      <w:r w:rsidRPr="001B2DFE">
        <w:rPr>
          <w:rFonts w:ascii="Arial" w:hAnsi="Arial" w:cs="Arial"/>
        </w:rPr>
        <w:tab/>
        <w:t xml:space="preserve">Proceso de contratación </w:t>
      </w:r>
      <w:r w:rsidRPr="001B2DFE">
        <w:rPr>
          <w:rFonts w:ascii="Arial" w:hAnsi="Arial" w:cs="Arial"/>
          <w:highlight w:val="lightGray"/>
        </w:rPr>
        <w:t xml:space="preserve">[Incluir número del proceso de contratación]  </w:t>
      </w:r>
    </w:p>
    <w:p w14:paraId="2D6BF64A" w14:textId="77777777" w:rsidR="005E65E6" w:rsidRPr="001B2DFE" w:rsidRDefault="005E65E6" w:rsidP="005E65E6">
      <w:pPr>
        <w:jc w:val="both"/>
        <w:rPr>
          <w:rFonts w:ascii="Arial" w:hAnsi="Arial" w:cs="Arial"/>
          <w:lang w:val="es-MX"/>
        </w:rPr>
      </w:pPr>
      <w:r w:rsidRPr="001B2DFE">
        <w:rPr>
          <w:rFonts w:ascii="Arial" w:hAnsi="Arial" w:cs="Arial"/>
          <w:b/>
          <w:bCs/>
        </w:rPr>
        <w:t xml:space="preserve">Objeto: </w:t>
      </w:r>
      <w:r w:rsidRPr="001B2DFE">
        <w:rPr>
          <w:rFonts w:ascii="Arial" w:hAnsi="Arial" w:cs="Arial"/>
          <w:lang w:val="es-MX"/>
        </w:rPr>
        <w:t xml:space="preserve">El objeto del proceso de contratación corresponde a: </w:t>
      </w:r>
    </w:p>
    <w:p w14:paraId="67F6EB39" w14:textId="4EC12859" w:rsidR="005E65E6" w:rsidRPr="001B2DFE" w:rsidRDefault="00DF0A87" w:rsidP="005E65E6">
      <w:pPr>
        <w:jc w:val="both"/>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r w:rsidR="005E65E6" w:rsidRPr="001B2DFE">
        <w:rPr>
          <w:rFonts w:ascii="Arial" w:hAnsi="Arial" w:cs="Arial"/>
          <w:lang w:val="es-MX"/>
        </w:rPr>
        <w:t>.</w:t>
      </w:r>
    </w:p>
    <w:p w14:paraId="06AAD9E1" w14:textId="77777777" w:rsidR="005E65E6" w:rsidRPr="001B2DFE" w:rsidRDefault="005E65E6" w:rsidP="005E65E6">
      <w:pPr>
        <w:tabs>
          <w:tab w:val="left" w:pos="-142"/>
        </w:tabs>
        <w:autoSpaceDE w:val="0"/>
        <w:autoSpaceDN w:val="0"/>
        <w:adjustRightInd w:val="0"/>
        <w:outlineLvl w:val="0"/>
        <w:rPr>
          <w:rFonts w:ascii="Arial" w:hAnsi="Arial" w:cs="Arial"/>
          <w:highlight w:val="lightGray"/>
        </w:rPr>
      </w:pPr>
    </w:p>
    <w:p w14:paraId="63753CFE" w14:textId="77777777" w:rsidR="005E65E6" w:rsidRPr="001B2DFE" w:rsidRDefault="005E65E6" w:rsidP="005E65E6">
      <w:pPr>
        <w:widowControl w:val="0"/>
        <w:spacing w:before="120" w:after="120"/>
        <w:jc w:val="both"/>
        <w:rPr>
          <w:rFonts w:ascii="Arial" w:eastAsiaTheme="minorHAnsi" w:hAnsi="Arial" w:cs="Arial"/>
          <w:lang w:eastAsia="en-US"/>
        </w:rPr>
      </w:pPr>
      <w:r w:rsidRPr="001B2DFE">
        <w:rPr>
          <w:rFonts w:ascii="Arial" w:hAnsi="Arial" w:cs="Arial"/>
        </w:rPr>
        <w:t>Estimados señores:</w:t>
      </w:r>
    </w:p>
    <w:p w14:paraId="23B1B537" w14:textId="77777777" w:rsidR="005E65E6" w:rsidRPr="001B2DFE" w:rsidRDefault="005E65E6" w:rsidP="005E65E6">
      <w:pPr>
        <w:spacing w:after="160" w:line="259" w:lineRule="auto"/>
        <w:jc w:val="both"/>
        <w:rPr>
          <w:rFonts w:ascii="Arial" w:eastAsiaTheme="minorHAnsi" w:hAnsi="Arial" w:cs="Arial"/>
          <w:lang w:eastAsia="en-US"/>
        </w:rPr>
      </w:pPr>
      <w:r w:rsidRPr="001B2DFE">
        <w:rPr>
          <w:rFonts w:ascii="Arial" w:eastAsiaTheme="minorHAnsi" w:hAnsi="Arial" w:cs="Arial"/>
          <w:highlight w:val="lightGray"/>
          <w:lang w:eastAsia="en-US"/>
        </w:rPr>
        <w:t xml:space="preserve">[Incluir el nombre de la </w:t>
      </w:r>
      <w:r w:rsidRPr="001B2DFE">
        <w:rPr>
          <w:rFonts w:ascii="Arial" w:eastAsiaTheme="minorHAnsi" w:hAnsi="Arial" w:cs="Arial"/>
          <w:highlight w:val="lightGray"/>
          <w:shd w:val="clear" w:color="auto" w:fill="FFFFFF"/>
          <w:lang w:eastAsia="en-US"/>
        </w:rPr>
        <w:t>persona natural, el representante legal de la persona jurídica o el revisor fiscal, según corresponda, o el representante del proponente plural]</w:t>
      </w:r>
      <w:r w:rsidRPr="001B2DFE">
        <w:rPr>
          <w:rFonts w:ascii="Arial" w:eastAsiaTheme="minorHAnsi" w:hAnsi="Arial" w:cs="Arial"/>
          <w:lang w:eastAsia="en-US"/>
        </w:rPr>
        <w:t xml:space="preserve"> identificado con </w:t>
      </w:r>
      <w:r w:rsidRPr="001B2DFE">
        <w:rPr>
          <w:rFonts w:ascii="Arial" w:eastAsiaTheme="minorHAnsi" w:hAnsi="Arial" w:cs="Arial"/>
          <w:highlight w:val="lightGray"/>
          <w:lang w:eastAsia="en-US"/>
        </w:rPr>
        <w:t>[Incluir el número de identificación]</w:t>
      </w:r>
      <w:r w:rsidRPr="001B2DFE">
        <w:rPr>
          <w:rFonts w:ascii="Arial" w:eastAsiaTheme="minorHAnsi" w:hAnsi="Arial" w:cs="Arial"/>
          <w:lang w:eastAsia="en-US"/>
        </w:rPr>
        <w:t xml:space="preserve">, en mi condición de </w:t>
      </w:r>
      <w:r w:rsidRPr="001B2DFE">
        <w:rPr>
          <w:rFonts w:ascii="Arial" w:eastAsiaTheme="minorHAnsi" w:hAnsi="Arial" w:cs="Arial"/>
          <w:highlight w:val="lightGray"/>
          <w:lang w:eastAsia="en-US"/>
        </w:rPr>
        <w:t>[Indicar si actúa como representante legal o revisor fiscal o representante del proponente plural]</w:t>
      </w:r>
      <w:r w:rsidRPr="001B2DFE">
        <w:rPr>
          <w:rFonts w:ascii="Arial" w:eastAsiaTheme="minorHAnsi" w:hAnsi="Arial" w:cs="Arial"/>
          <w:lang w:eastAsia="en-US"/>
        </w:rPr>
        <w:t xml:space="preserve"> de </w:t>
      </w:r>
      <w:r w:rsidRPr="001B2DFE">
        <w:rPr>
          <w:rFonts w:ascii="Arial" w:eastAsiaTheme="minorHAnsi" w:hAnsi="Arial" w:cs="Arial"/>
          <w:highlight w:val="lightGray"/>
          <w:lang w:eastAsia="en-US"/>
        </w:rPr>
        <w:t>[Incluir la razón social de la persona jurídica]</w:t>
      </w:r>
      <w:r w:rsidRPr="001B2DFE">
        <w:rPr>
          <w:rFonts w:ascii="Arial" w:eastAsiaTheme="minorHAnsi" w:hAnsi="Arial" w:cs="Arial"/>
          <w:lang w:eastAsia="en-US"/>
        </w:rPr>
        <w:t xml:space="preserve"> </w:t>
      </w:r>
      <w:r w:rsidRPr="001B2DFE">
        <w:rPr>
          <w:rFonts w:ascii="Arial" w:eastAsiaTheme="minorHAnsi" w:hAnsi="Arial" w:cs="Arial"/>
          <w:highlight w:val="lightGray"/>
          <w:lang w:eastAsia="en-US"/>
        </w:rPr>
        <w:t>[identificada con el NIT __________]</w:t>
      </w:r>
      <w:r w:rsidRPr="001B2DFE">
        <w:rPr>
          <w:rFonts w:ascii="Arial" w:eastAsiaTheme="minorHAnsi" w:hAnsi="Arial" w:cs="Arial"/>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381C9C2" w14:textId="77777777" w:rsidR="005E65E6" w:rsidRPr="001B2DFE" w:rsidRDefault="005E65E6" w:rsidP="005E65E6">
      <w:pPr>
        <w:spacing w:after="160" w:line="259" w:lineRule="auto"/>
        <w:jc w:val="both"/>
        <w:rPr>
          <w:rFonts w:ascii="Arial" w:eastAsiaTheme="minorHAnsi" w:hAnsi="Arial" w:cs="Arial"/>
          <w:lang w:eastAsia="en-US"/>
        </w:rPr>
      </w:pPr>
    </w:p>
    <w:p w14:paraId="5525FBF4" w14:textId="77777777" w:rsidR="005E65E6" w:rsidRPr="001B2DFE" w:rsidRDefault="005E65E6" w:rsidP="005E65E6">
      <w:pPr>
        <w:spacing w:after="160" w:line="259" w:lineRule="auto"/>
        <w:jc w:val="both"/>
        <w:rPr>
          <w:rFonts w:ascii="Arial" w:eastAsiaTheme="minorHAnsi" w:hAnsi="Arial" w:cs="Arial"/>
          <w:lang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E65E6" w:rsidRPr="001B2DFE" w14:paraId="18D020DE" w14:textId="77777777" w:rsidTr="00302E1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3FAFCF" w14:textId="77777777" w:rsidR="005E65E6" w:rsidRPr="001B2DFE" w:rsidRDefault="005E65E6" w:rsidP="00302E15">
            <w:pPr>
              <w:spacing w:line="259" w:lineRule="auto"/>
              <w:jc w:val="center"/>
              <w:rPr>
                <w:rFonts w:ascii="Arial" w:eastAsiaTheme="minorHAnsi" w:hAnsi="Arial" w:cs="Arial"/>
                <w:b/>
                <w:lang w:eastAsia="en-US"/>
              </w:rPr>
            </w:pPr>
            <w:r w:rsidRPr="001B2DFE">
              <w:rPr>
                <w:rFonts w:ascii="Arial" w:eastAsiaTheme="minorHAnsi" w:hAnsi="Arial" w:cs="Arial"/>
                <w:b/>
                <w:lang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F486ED0" w14:textId="77777777" w:rsidR="005E65E6" w:rsidRPr="001B2DFE" w:rsidRDefault="005E65E6" w:rsidP="00302E15">
            <w:pPr>
              <w:spacing w:line="259" w:lineRule="auto"/>
              <w:jc w:val="center"/>
              <w:rPr>
                <w:rFonts w:ascii="Arial" w:eastAsiaTheme="minorHAnsi" w:hAnsi="Arial" w:cs="Arial"/>
                <w:b/>
                <w:lang w:eastAsia="en-US"/>
              </w:rPr>
            </w:pPr>
            <w:r w:rsidRPr="001B2DFE">
              <w:rPr>
                <w:rFonts w:ascii="Arial" w:eastAsiaTheme="minorHAnsi" w:hAnsi="Arial" w:cs="Arial"/>
                <w:b/>
                <w:lang w:eastAsia="en-US"/>
              </w:rPr>
              <w:t>Número de personas mayores no beneficiarias a la pensión de vejez, familiar o de sobrevivencia y que hayan cumplido el requisito de pensión</w:t>
            </w:r>
            <w:r w:rsidRPr="001B2DFE">
              <w:rPr>
                <w:rFonts w:ascii="Arial" w:eastAsiaTheme="minorHAnsi" w:hAnsi="Arial" w:cs="Arial"/>
                <w:b/>
                <w:lang w:eastAsia="en-US"/>
              </w:rPr>
              <w:fldChar w:fldCharType="begin"/>
            </w:r>
            <w:r w:rsidRPr="001B2DFE">
              <w:rPr>
                <w:rFonts w:ascii="Arial" w:eastAsiaTheme="minorHAnsi" w:hAnsi="Arial" w:cs="Arial"/>
                <w:b/>
                <w:lang w:eastAsia="en-US"/>
              </w:rPr>
              <w:instrText xml:space="preserve"> AUTHOR  "Nombre y Apellidos" \* FirstCap  \* MERGEFORMAT </w:instrText>
            </w:r>
            <w:r w:rsidRPr="001B2DFE">
              <w:rPr>
                <w:rFonts w:ascii="Arial" w:eastAsiaTheme="minorHAnsi" w:hAnsi="Arial" w:cs="Arial"/>
                <w:b/>
                <w:lang w:eastAsia="en-US"/>
              </w:rPr>
              <w:fldChar w:fldCharType="end"/>
            </w:r>
          </w:p>
        </w:tc>
      </w:tr>
      <w:tr w:rsidR="005E65E6" w:rsidRPr="001B2DFE" w14:paraId="37DDABE3" w14:textId="77777777" w:rsidTr="00302E15">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9AF81" w14:textId="77777777" w:rsidR="005E65E6" w:rsidRPr="001B2DFE" w:rsidRDefault="005E65E6" w:rsidP="00302E15">
            <w:pPr>
              <w:spacing w:line="259" w:lineRule="auto"/>
              <w:rPr>
                <w:rFonts w:ascii="Arial" w:eastAsiaTheme="minorHAnsi" w:hAnsi="Arial" w:cs="Arial"/>
                <w:b/>
                <w:color w:val="3B3838" w:themeColor="background2" w:themeShade="4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1EACF2" w14:textId="77777777" w:rsidR="005E65E6" w:rsidRPr="001B2DFE" w:rsidRDefault="005E65E6" w:rsidP="00302E15">
            <w:pPr>
              <w:spacing w:line="259" w:lineRule="auto"/>
              <w:rPr>
                <w:rFonts w:ascii="Arial" w:eastAsiaTheme="minorHAnsi" w:hAnsi="Arial" w:cs="Arial"/>
                <w:color w:val="3B3838" w:themeColor="background2" w:themeShade="40"/>
                <w:lang w:eastAsia="en-US"/>
              </w:rPr>
            </w:pPr>
          </w:p>
        </w:tc>
      </w:tr>
    </w:tbl>
    <w:p w14:paraId="4E17F37D" w14:textId="77777777" w:rsidR="005E65E6" w:rsidRPr="001B2DFE" w:rsidRDefault="005E65E6" w:rsidP="005E65E6">
      <w:pPr>
        <w:spacing w:after="160" w:line="259" w:lineRule="auto"/>
        <w:jc w:val="both"/>
        <w:rPr>
          <w:rFonts w:ascii="Arial" w:eastAsiaTheme="minorHAnsi" w:hAnsi="Arial" w:cs="Arial"/>
          <w:lang w:eastAsia="en-US"/>
        </w:rPr>
      </w:pPr>
    </w:p>
    <w:p w14:paraId="07E4DBF4" w14:textId="77777777" w:rsidR="005E65E6" w:rsidRPr="001B2DFE" w:rsidRDefault="005E65E6" w:rsidP="005E65E6">
      <w:pPr>
        <w:spacing w:after="160" w:line="259" w:lineRule="auto"/>
        <w:jc w:val="both"/>
        <w:rPr>
          <w:rFonts w:ascii="Arial" w:eastAsiaTheme="minorHAnsi" w:hAnsi="Arial" w:cs="Arial"/>
          <w:lang w:eastAsia="en-US"/>
        </w:rPr>
      </w:pPr>
      <w:r w:rsidRPr="001B2DFE">
        <w:rPr>
          <w:rFonts w:ascii="Arial" w:eastAsiaTheme="minorHAnsi" w:hAnsi="Arial" w:cs="Arial"/>
          <w:lang w:eastAsia="en-US"/>
        </w:rPr>
        <w:t>[</w:t>
      </w:r>
      <w:r w:rsidRPr="001B2DFE">
        <w:rPr>
          <w:rFonts w:ascii="Arial" w:eastAsiaTheme="minorHAnsi" w:hAnsi="Arial" w:cs="Arial"/>
          <w:highlight w:val="lightGray"/>
          <w:lang w:eastAsia="en-US"/>
        </w:rPr>
        <w:t>Incluir el siguiente cuadro para los proponentes plurales</w:t>
      </w:r>
      <w:r w:rsidRPr="001B2DFE">
        <w:rPr>
          <w:rFonts w:ascii="Arial" w:eastAsiaTheme="minorHAnsi" w:hAnsi="Arial" w:cs="Arial"/>
          <w:lang w:eastAsia="en-US"/>
        </w:rPr>
        <w:t xml:space="preserve">] </w:t>
      </w:r>
    </w:p>
    <w:p w14:paraId="71D6D570" w14:textId="77777777" w:rsidR="005E65E6" w:rsidRPr="001B2DFE" w:rsidRDefault="005E65E6" w:rsidP="005E65E6">
      <w:pPr>
        <w:spacing w:after="160" w:line="259" w:lineRule="auto"/>
        <w:jc w:val="both"/>
        <w:rPr>
          <w:rFonts w:ascii="Arial" w:eastAsiaTheme="minorHAnsi" w:hAnsi="Arial" w:cs="Arial"/>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E65E6" w:rsidRPr="001B2DFE" w14:paraId="34496158" w14:textId="77777777" w:rsidTr="00302E1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9C7138F" w14:textId="77777777" w:rsidR="005E65E6" w:rsidRPr="001B2DFE" w:rsidRDefault="005E65E6" w:rsidP="00302E15">
            <w:pPr>
              <w:spacing w:line="259" w:lineRule="auto"/>
              <w:jc w:val="center"/>
              <w:rPr>
                <w:rFonts w:ascii="Arial" w:eastAsiaTheme="minorHAnsi" w:hAnsi="Arial" w:cs="Arial"/>
                <w:b/>
                <w:lang w:eastAsia="en-US"/>
              </w:rPr>
            </w:pPr>
            <w:r w:rsidRPr="001B2DFE">
              <w:rPr>
                <w:rFonts w:ascii="Arial" w:eastAsiaTheme="minorHAnsi" w:hAnsi="Arial" w:cs="Arial"/>
                <w:b/>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546481D" w14:textId="77777777" w:rsidR="005E65E6" w:rsidRPr="001B2DFE" w:rsidRDefault="005E65E6" w:rsidP="00302E15">
            <w:pPr>
              <w:spacing w:line="259" w:lineRule="auto"/>
              <w:jc w:val="center"/>
              <w:rPr>
                <w:rFonts w:ascii="Arial" w:eastAsiaTheme="minorHAnsi" w:hAnsi="Arial" w:cs="Arial"/>
                <w:b/>
                <w:lang w:eastAsia="en-US"/>
              </w:rPr>
            </w:pPr>
            <w:r w:rsidRPr="001B2DFE">
              <w:rPr>
                <w:rFonts w:ascii="Arial" w:eastAsiaTheme="minorHAnsi" w:hAnsi="Arial" w:cs="Arial"/>
                <w:b/>
                <w:lang w:eastAsia="en-US"/>
              </w:rPr>
              <w:t>Número de personas mayores, no beneficiarias a la pensión de vejez, familiar o de sobrevivencia y que hayan cumplido el requisito de pensión de los integrantes del proponente plural</w:t>
            </w:r>
            <w:r w:rsidRPr="001B2DFE">
              <w:rPr>
                <w:rFonts w:ascii="Arial" w:eastAsiaTheme="minorHAnsi" w:hAnsi="Arial" w:cs="Arial"/>
                <w:b/>
                <w:lang w:eastAsia="en-US"/>
              </w:rPr>
              <w:fldChar w:fldCharType="begin"/>
            </w:r>
            <w:r w:rsidRPr="001B2DFE">
              <w:rPr>
                <w:rFonts w:ascii="Arial" w:eastAsiaTheme="minorHAnsi" w:hAnsi="Arial" w:cs="Arial"/>
                <w:b/>
                <w:lang w:eastAsia="en-US"/>
              </w:rPr>
              <w:instrText xml:space="preserve"> AUTHOR  "Nombre y Apellidos" \* FirstCap  \* MERGEFORMAT </w:instrText>
            </w:r>
            <w:r w:rsidRPr="001B2DFE">
              <w:rPr>
                <w:rFonts w:ascii="Arial" w:eastAsiaTheme="minorHAnsi" w:hAnsi="Arial" w:cs="Arial"/>
                <w:b/>
                <w:lang w:eastAsia="en-US"/>
              </w:rPr>
              <w:fldChar w:fldCharType="end"/>
            </w:r>
          </w:p>
        </w:tc>
      </w:tr>
      <w:tr w:rsidR="005E65E6" w:rsidRPr="001B2DFE" w14:paraId="5A10227B" w14:textId="77777777" w:rsidTr="00302E15">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283A84" w14:textId="77777777" w:rsidR="005E65E6" w:rsidRPr="001B2DFE" w:rsidRDefault="005E65E6" w:rsidP="00302E15">
            <w:pPr>
              <w:spacing w:line="259" w:lineRule="auto"/>
              <w:rPr>
                <w:rFonts w:ascii="Arial" w:eastAsiaTheme="minorHAnsi" w:hAnsi="Arial" w:cs="Arial"/>
                <w:b/>
                <w:color w:val="3B3838" w:themeColor="background2" w:themeShade="4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59DA14" w14:textId="77777777" w:rsidR="005E65E6" w:rsidRPr="001B2DFE" w:rsidRDefault="005E65E6" w:rsidP="00302E15">
            <w:pPr>
              <w:spacing w:line="259" w:lineRule="auto"/>
              <w:rPr>
                <w:rFonts w:ascii="Arial" w:eastAsiaTheme="minorHAnsi" w:hAnsi="Arial" w:cs="Arial"/>
                <w:color w:val="3B3838" w:themeColor="background2" w:themeShade="40"/>
                <w:lang w:eastAsia="en-US"/>
              </w:rPr>
            </w:pPr>
          </w:p>
        </w:tc>
      </w:tr>
    </w:tbl>
    <w:p w14:paraId="3807B422" w14:textId="77777777" w:rsidR="005E65E6" w:rsidRPr="001B2DFE" w:rsidRDefault="005E65E6" w:rsidP="005E65E6">
      <w:pPr>
        <w:widowControl w:val="0"/>
        <w:spacing w:before="120" w:after="120"/>
        <w:jc w:val="both"/>
        <w:rPr>
          <w:rFonts w:ascii="Arial" w:hAnsi="Arial" w:cs="Arial"/>
        </w:rPr>
      </w:pPr>
    </w:p>
    <w:p w14:paraId="1A9641F6"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116D4A65" w14:textId="77777777" w:rsidR="005E65E6" w:rsidRPr="001B2DFE" w:rsidRDefault="005E65E6" w:rsidP="005E65E6">
      <w:pPr>
        <w:spacing w:line="259" w:lineRule="auto"/>
        <w:rPr>
          <w:rFonts w:ascii="Arial" w:eastAsiaTheme="minorHAnsi" w:hAnsi="Arial" w:cs="Arial"/>
          <w:b/>
          <w:lang w:eastAsia="en-US"/>
        </w:rPr>
      </w:pPr>
    </w:p>
    <w:p w14:paraId="28CBB7DF" w14:textId="77777777" w:rsidR="005E65E6" w:rsidRPr="001B2DFE" w:rsidRDefault="005E65E6" w:rsidP="005E65E6">
      <w:pPr>
        <w:spacing w:line="259" w:lineRule="auto"/>
        <w:jc w:val="center"/>
        <w:rPr>
          <w:rFonts w:ascii="Arial" w:eastAsiaTheme="minorHAnsi" w:hAnsi="Arial" w:cs="Arial"/>
          <w:b/>
          <w:lang w:eastAsia="en-US"/>
        </w:rPr>
      </w:pPr>
      <w:r w:rsidRPr="001B2DFE">
        <w:rPr>
          <w:rFonts w:ascii="Arial" w:eastAsiaTheme="minorHAnsi" w:hAnsi="Arial" w:cs="Arial"/>
          <w:b/>
          <w:lang w:eastAsia="en-US"/>
        </w:rPr>
        <w:t>______________________________________</w:t>
      </w:r>
    </w:p>
    <w:p w14:paraId="2A599BD0" w14:textId="77777777" w:rsidR="005E65E6" w:rsidRPr="001B2DFE" w:rsidRDefault="005E65E6" w:rsidP="005E65E6">
      <w:pPr>
        <w:spacing w:line="259" w:lineRule="auto"/>
        <w:jc w:val="center"/>
        <w:rPr>
          <w:rFonts w:ascii="Arial" w:eastAsiaTheme="minorHAnsi" w:hAnsi="Arial" w:cs="Arial"/>
          <w:highlight w:val="lightGray"/>
          <w:lang w:eastAsia="en-US"/>
        </w:rPr>
      </w:pPr>
      <w:r w:rsidRPr="001B2DFE">
        <w:rPr>
          <w:rFonts w:ascii="Arial" w:eastAsiaTheme="minorHAnsi" w:hAnsi="Arial" w:cs="Arial"/>
          <w:highlight w:val="lightGray"/>
          <w:lang w:eastAsia="en-US"/>
        </w:rPr>
        <w:t xml:space="preserve">[Nombre y firma de la </w:t>
      </w:r>
      <w:r w:rsidRPr="001B2DFE">
        <w:rPr>
          <w:rFonts w:ascii="Arial" w:eastAsiaTheme="minorHAnsi" w:hAnsi="Arial" w:cs="Arial"/>
          <w:highlight w:val="lightGray"/>
          <w:shd w:val="clear" w:color="auto" w:fill="FFFFFF"/>
          <w:lang w:eastAsia="en-US"/>
        </w:rPr>
        <w:t>persona natural, el representante legal de la persona jurídica o el revisor fiscal, según corresponda, o el representante del proponente plural</w:t>
      </w:r>
      <w:r w:rsidRPr="001B2DFE">
        <w:rPr>
          <w:rFonts w:ascii="Arial" w:eastAsiaTheme="minorHAnsi" w:hAnsi="Arial" w:cs="Arial"/>
          <w:highlight w:val="lightGray"/>
          <w:lang w:eastAsia="en-US"/>
        </w:rPr>
        <w:t>]</w:t>
      </w:r>
    </w:p>
    <w:p w14:paraId="4ABB3E13" w14:textId="77777777" w:rsidR="005E65E6" w:rsidRPr="001B2DFE" w:rsidRDefault="005E65E6" w:rsidP="005E65E6">
      <w:pPr>
        <w:spacing w:after="160" w:line="259" w:lineRule="auto"/>
        <w:rPr>
          <w:rFonts w:ascii="Arial" w:eastAsiaTheme="minorHAnsi" w:hAnsi="Arial" w:cs="Arial"/>
          <w:b/>
          <w:bCs/>
          <w:lang w:eastAsia="en-US"/>
        </w:rPr>
      </w:pPr>
      <w:r w:rsidRPr="001B2DFE">
        <w:rPr>
          <w:rFonts w:ascii="Arial" w:eastAsiaTheme="minorHAnsi" w:hAnsi="Arial" w:cs="Arial"/>
          <w:b/>
          <w:bCs/>
          <w:lang w:eastAsia="en-US"/>
        </w:rPr>
        <w:br w:type="page"/>
      </w:r>
    </w:p>
    <w:p w14:paraId="0C492BA2" w14:textId="687932FF" w:rsidR="005E65E6" w:rsidRPr="001B2DFE" w:rsidRDefault="005E65E6" w:rsidP="005E65E6">
      <w:pPr>
        <w:jc w:val="center"/>
        <w:rPr>
          <w:rFonts w:ascii="Arial" w:hAnsi="Arial" w:cs="Arial"/>
          <w:b/>
          <w:bCs/>
        </w:rPr>
      </w:pPr>
      <w:bookmarkStart w:id="0" w:name="_Hlk65589619"/>
      <w:r w:rsidRPr="001B2DFE">
        <w:rPr>
          <w:rFonts w:ascii="Arial" w:hAnsi="Arial" w:cs="Arial"/>
          <w:b/>
          <w:bCs/>
        </w:rPr>
        <w:lastRenderedPageBreak/>
        <w:t xml:space="preserve">FORMATO </w:t>
      </w:r>
      <w:r w:rsidR="00DF0A87">
        <w:rPr>
          <w:rFonts w:ascii="Arial" w:hAnsi="Arial" w:cs="Arial"/>
          <w:b/>
          <w:bCs/>
        </w:rPr>
        <w:t>21</w:t>
      </w:r>
      <w:r w:rsidRPr="001B2DFE">
        <w:rPr>
          <w:rFonts w:ascii="Arial" w:hAnsi="Arial" w:cs="Arial"/>
          <w:b/>
          <w:bCs/>
        </w:rPr>
        <w:t>C – VINCULACIÓN DE PERSONAS MAYORES Y NO BENEFICIARIAS DE LA PENSIÓN DE VEJEZ, FAMILIAR O SOBREVIVENCIA</w:t>
      </w:r>
    </w:p>
    <w:p w14:paraId="6E1B9953" w14:textId="77777777" w:rsidR="005E65E6" w:rsidRPr="001B2DFE" w:rsidRDefault="005E65E6" w:rsidP="005E65E6">
      <w:pPr>
        <w:jc w:val="center"/>
        <w:rPr>
          <w:rFonts w:ascii="Arial" w:hAnsi="Arial" w:cs="Arial"/>
          <w:b/>
          <w:bCs/>
          <w:u w:val="single"/>
        </w:rPr>
      </w:pPr>
      <w:r w:rsidRPr="001B2DFE">
        <w:rPr>
          <w:rFonts w:ascii="Arial" w:hAnsi="Arial" w:cs="Arial"/>
          <w:b/>
          <w:bCs/>
          <w:u w:val="single"/>
        </w:rPr>
        <w:t>(TRABAJADOR)</w:t>
      </w:r>
    </w:p>
    <w:p w14:paraId="33D5FD30" w14:textId="77777777" w:rsidR="005E65E6" w:rsidRPr="001B2DFE" w:rsidRDefault="005E65E6" w:rsidP="005E65E6">
      <w:pPr>
        <w:tabs>
          <w:tab w:val="left" w:pos="-142"/>
        </w:tabs>
        <w:autoSpaceDE w:val="0"/>
        <w:autoSpaceDN w:val="0"/>
        <w:adjustRightInd w:val="0"/>
        <w:jc w:val="both"/>
        <w:outlineLvl w:val="0"/>
        <w:rPr>
          <w:rFonts w:ascii="Arial" w:hAnsi="Arial" w:cs="Arial"/>
        </w:rPr>
      </w:pPr>
    </w:p>
    <w:p w14:paraId="335EF3FA"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B2DFE">
        <w:rPr>
          <w:rFonts w:ascii="Arial" w:hAnsi="Arial" w:cs="Arial"/>
        </w:rPr>
        <w:t>]</w:t>
      </w:r>
    </w:p>
    <w:p w14:paraId="2333382E"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rPr>
        <w:t>Señores</w:t>
      </w:r>
    </w:p>
    <w:p w14:paraId="7EFEF02F" w14:textId="77777777" w:rsidR="005E65E6" w:rsidRPr="001B2DFE" w:rsidRDefault="005E65E6" w:rsidP="005E65E6">
      <w:pPr>
        <w:tabs>
          <w:tab w:val="left" w:pos="-142"/>
        </w:tabs>
        <w:autoSpaceDE w:val="0"/>
        <w:autoSpaceDN w:val="0"/>
        <w:adjustRightInd w:val="0"/>
        <w:jc w:val="both"/>
        <w:outlineLvl w:val="0"/>
        <w:rPr>
          <w:rFonts w:ascii="Arial" w:hAnsi="Arial" w:cs="Arial"/>
          <w:b/>
          <w:highlight w:val="lightGray"/>
        </w:rPr>
      </w:pPr>
      <w:r w:rsidRPr="001B2DFE">
        <w:rPr>
          <w:rFonts w:ascii="Arial" w:hAnsi="Arial" w:cs="Arial"/>
          <w:b/>
          <w:highlight w:val="lightGray"/>
        </w:rPr>
        <w:t xml:space="preserve">[NOMBRE DE LA ENTIDAD] </w:t>
      </w:r>
    </w:p>
    <w:p w14:paraId="1551331D"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highlight w:val="lightGray"/>
        </w:rPr>
        <w:t>[Ciudad]</w:t>
      </w:r>
      <w:r w:rsidRPr="001B2DFE">
        <w:rPr>
          <w:rFonts w:ascii="Arial" w:hAnsi="Arial" w:cs="Arial"/>
        </w:rPr>
        <w:t xml:space="preserve"> </w:t>
      </w:r>
    </w:p>
    <w:p w14:paraId="672292B6" w14:textId="77777777" w:rsidR="005E65E6" w:rsidRPr="001B2DFE" w:rsidRDefault="005E65E6" w:rsidP="005E65E6">
      <w:pPr>
        <w:spacing w:after="120"/>
        <w:rPr>
          <w:rFonts w:ascii="Arial" w:hAnsi="Arial" w:cs="Arial"/>
        </w:rPr>
      </w:pPr>
    </w:p>
    <w:p w14:paraId="5BA689AA" w14:textId="77777777" w:rsidR="005E65E6" w:rsidRPr="001B2DFE" w:rsidRDefault="005E65E6" w:rsidP="005E65E6">
      <w:pPr>
        <w:tabs>
          <w:tab w:val="left" w:pos="-142"/>
        </w:tabs>
        <w:autoSpaceDE w:val="0"/>
        <w:autoSpaceDN w:val="0"/>
        <w:adjustRightInd w:val="0"/>
        <w:spacing w:before="120" w:after="240"/>
        <w:jc w:val="both"/>
        <w:outlineLvl w:val="0"/>
        <w:rPr>
          <w:rFonts w:ascii="Arial" w:hAnsi="Arial" w:cs="Arial"/>
          <w:highlight w:val="lightGray"/>
        </w:rPr>
      </w:pPr>
      <w:r w:rsidRPr="001B2DFE">
        <w:rPr>
          <w:rFonts w:ascii="Arial" w:hAnsi="Arial" w:cs="Arial"/>
          <w:b/>
        </w:rPr>
        <w:t>REFERENCIA:</w:t>
      </w:r>
      <w:r w:rsidRPr="001B2DFE">
        <w:rPr>
          <w:rFonts w:ascii="Arial" w:hAnsi="Arial" w:cs="Arial"/>
        </w:rPr>
        <w:tab/>
        <w:t xml:space="preserve">Proceso de contratación No. </w:t>
      </w:r>
      <w:r w:rsidRPr="001B2DFE">
        <w:rPr>
          <w:rFonts w:ascii="Arial" w:hAnsi="Arial" w:cs="Arial"/>
          <w:highlight w:val="lightGray"/>
        </w:rPr>
        <w:t xml:space="preserve">[Incluir número del proceso de contratación]  </w:t>
      </w:r>
    </w:p>
    <w:p w14:paraId="1EFC31DA" w14:textId="77777777" w:rsidR="005E65E6" w:rsidRPr="001B2DFE" w:rsidRDefault="005E65E6" w:rsidP="005E65E6">
      <w:pPr>
        <w:jc w:val="both"/>
        <w:rPr>
          <w:rFonts w:ascii="Arial" w:hAnsi="Arial" w:cs="Arial"/>
          <w:lang w:val="es-MX"/>
        </w:rPr>
      </w:pPr>
      <w:r w:rsidRPr="001B2DFE">
        <w:rPr>
          <w:rFonts w:ascii="Arial" w:hAnsi="Arial" w:cs="Arial"/>
        </w:rPr>
        <w:t xml:space="preserve">Objeto: </w:t>
      </w:r>
      <w:r w:rsidRPr="001B2DFE">
        <w:rPr>
          <w:rFonts w:ascii="Arial" w:hAnsi="Arial" w:cs="Arial"/>
          <w:lang w:val="es-MX"/>
        </w:rPr>
        <w:t xml:space="preserve">El objeto del proceso de contratación corresponde a: </w:t>
      </w:r>
    </w:p>
    <w:p w14:paraId="49C53728" w14:textId="71052520" w:rsidR="005E65E6" w:rsidRPr="001B2DFE" w:rsidRDefault="00DF0A87" w:rsidP="005E65E6">
      <w:pPr>
        <w:jc w:val="both"/>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r w:rsidR="005E65E6" w:rsidRPr="001B2DFE">
        <w:rPr>
          <w:rFonts w:ascii="Arial" w:hAnsi="Arial" w:cs="Arial"/>
          <w:lang w:val="es-MX"/>
        </w:rPr>
        <w:t>.</w:t>
      </w:r>
    </w:p>
    <w:p w14:paraId="403BB33D"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4D580C0B" w14:textId="77777777" w:rsidR="005E65E6" w:rsidRPr="001B2DFE" w:rsidRDefault="005E65E6" w:rsidP="005E65E6">
      <w:pPr>
        <w:jc w:val="both"/>
        <w:rPr>
          <w:rFonts w:ascii="Arial" w:hAnsi="Arial" w:cs="Arial"/>
        </w:rPr>
      </w:pPr>
    </w:p>
    <w:p w14:paraId="45D2D684" w14:textId="77777777" w:rsidR="005E65E6" w:rsidRPr="001B2DFE" w:rsidRDefault="005E65E6" w:rsidP="005E65E6">
      <w:pPr>
        <w:jc w:val="both"/>
        <w:rPr>
          <w:rFonts w:ascii="Arial" w:hAnsi="Arial" w:cs="Arial"/>
        </w:rPr>
      </w:pPr>
      <w:r w:rsidRPr="001B2DFE">
        <w:rPr>
          <w:rFonts w:ascii="Arial" w:hAnsi="Arial" w:cs="Arial"/>
          <w:highlight w:val="lightGray"/>
        </w:rPr>
        <w:t xml:space="preserve">[Incluir el nombre del trabajador vinculado en la planta de personal la </w:t>
      </w:r>
      <w:r w:rsidRPr="001B2DFE">
        <w:rPr>
          <w:rFonts w:ascii="Arial" w:hAnsi="Arial" w:cs="Arial"/>
          <w:highlight w:val="lightGray"/>
          <w:shd w:val="clear" w:color="auto" w:fill="FFFFFF"/>
        </w:rPr>
        <w:t>persona natural o de la persona jurídica]</w:t>
      </w:r>
      <w:r w:rsidRPr="001B2DFE">
        <w:rPr>
          <w:rFonts w:ascii="Arial" w:hAnsi="Arial" w:cs="Arial"/>
        </w:rPr>
        <w:t xml:space="preserve"> identificado con </w:t>
      </w:r>
      <w:r w:rsidRPr="001B2DFE">
        <w:rPr>
          <w:rFonts w:ascii="Arial" w:hAnsi="Arial" w:cs="Arial"/>
          <w:highlight w:val="lightGray"/>
        </w:rPr>
        <w:t>[Incluir el número de identificación]</w:t>
      </w:r>
      <w:r w:rsidRPr="001B2DFE">
        <w:rPr>
          <w:rFonts w:ascii="Arial" w:hAnsi="Arial" w:cs="Arial"/>
        </w:rPr>
        <w:t xml:space="preserve">, en mi condición de trabajador vinculado a </w:t>
      </w:r>
      <w:r w:rsidRPr="001B2DFE">
        <w:rPr>
          <w:rFonts w:ascii="Arial" w:hAnsi="Arial" w:cs="Arial"/>
          <w:highlight w:val="lightGray"/>
        </w:rPr>
        <w:t>[Indicar el nombre de la persona jurídica o persona natural]</w:t>
      </w:r>
      <w:r w:rsidRPr="001B2DFE">
        <w:rPr>
          <w:rFonts w:ascii="Arial" w:hAnsi="Arial" w:cs="Arial"/>
        </w:rPr>
        <w:t xml:space="preserve">, </w:t>
      </w:r>
      <w:r w:rsidRPr="001B2DFE">
        <w:rPr>
          <w:rFonts w:ascii="Arial" w:hAnsi="Arial" w:cs="Arial"/>
          <w:highlight w:val="lightGray"/>
        </w:rPr>
        <w:t>[identificada con NIT __________]</w:t>
      </w:r>
      <w:r w:rsidRPr="001B2DFE">
        <w:rPr>
          <w:rFonts w:ascii="Arial" w:hAnsi="Arial" w:cs="Arial"/>
        </w:rPr>
        <w:t xml:space="preserve">, certifico bajo la gravedad de juramento que no soy beneficiario de la pensión de vejez, familiar o de sobrevivencia y ya cumplí la edad de pensión. </w:t>
      </w:r>
    </w:p>
    <w:p w14:paraId="447C5B99" w14:textId="77777777" w:rsidR="005E65E6" w:rsidRPr="001B2DFE" w:rsidRDefault="005E65E6" w:rsidP="005E65E6">
      <w:pPr>
        <w:widowControl w:val="0"/>
        <w:spacing w:before="120" w:after="120"/>
        <w:jc w:val="both"/>
        <w:rPr>
          <w:rFonts w:ascii="Arial" w:hAnsi="Arial" w:cs="Arial"/>
        </w:rPr>
      </w:pPr>
    </w:p>
    <w:p w14:paraId="71D2C7A8"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3E427862" w14:textId="77777777" w:rsidR="005E65E6" w:rsidRPr="001B2DFE" w:rsidRDefault="005E65E6" w:rsidP="005E65E6">
      <w:pPr>
        <w:jc w:val="center"/>
        <w:rPr>
          <w:rFonts w:ascii="Arial" w:hAnsi="Arial" w:cs="Arial"/>
          <w:b/>
        </w:rPr>
      </w:pPr>
    </w:p>
    <w:p w14:paraId="081CF3A4" w14:textId="77777777" w:rsidR="005E65E6" w:rsidRPr="001B2DFE" w:rsidRDefault="005E65E6" w:rsidP="005E65E6">
      <w:pPr>
        <w:jc w:val="center"/>
        <w:rPr>
          <w:rFonts w:ascii="Arial" w:hAnsi="Arial" w:cs="Arial"/>
          <w:b/>
        </w:rPr>
      </w:pPr>
      <w:r w:rsidRPr="001B2DFE">
        <w:rPr>
          <w:rFonts w:ascii="Arial" w:hAnsi="Arial" w:cs="Arial"/>
          <w:b/>
        </w:rPr>
        <w:t>________________________________________</w:t>
      </w:r>
    </w:p>
    <w:p w14:paraId="59BB7F11" w14:textId="77777777" w:rsidR="005E65E6" w:rsidRPr="001B2DFE" w:rsidRDefault="005E65E6" w:rsidP="005E65E6">
      <w:pPr>
        <w:jc w:val="center"/>
        <w:rPr>
          <w:rFonts w:ascii="Arial" w:hAnsi="Arial" w:cs="Arial"/>
          <w:highlight w:val="lightGray"/>
        </w:rPr>
      </w:pPr>
      <w:r w:rsidRPr="001B2DFE">
        <w:rPr>
          <w:rFonts w:ascii="Arial" w:hAnsi="Arial" w:cs="Arial"/>
          <w:highlight w:val="lightGray"/>
        </w:rPr>
        <w:t>[Nombre y firma del trabajador vinculado a la persona natural o jurídica]</w:t>
      </w:r>
    </w:p>
    <w:bookmarkEnd w:id="0"/>
    <w:p w14:paraId="5D66B1BB" w14:textId="73F9953F" w:rsidR="005E65E6" w:rsidRPr="001B2DFE" w:rsidRDefault="005E65E6" w:rsidP="00251AE7">
      <w:pPr>
        <w:rPr>
          <w:rFonts w:ascii="Arial" w:hAnsi="Arial" w:cs="Arial"/>
          <w:b/>
          <w:bCs/>
        </w:rPr>
      </w:pPr>
      <w:r w:rsidRPr="001B2DFE">
        <w:rPr>
          <w:rFonts w:ascii="Arial" w:hAnsi="Arial" w:cs="Arial"/>
        </w:rPr>
        <w:br w:type="page"/>
      </w:r>
      <w:r w:rsidRPr="001B2DFE">
        <w:rPr>
          <w:rFonts w:ascii="Arial" w:hAnsi="Arial" w:cs="Arial"/>
          <w:b/>
          <w:bCs/>
        </w:rPr>
        <w:lastRenderedPageBreak/>
        <w:t xml:space="preserve">FORMATO </w:t>
      </w:r>
      <w:r w:rsidR="00251AE7">
        <w:rPr>
          <w:rFonts w:ascii="Arial" w:hAnsi="Arial" w:cs="Arial"/>
          <w:b/>
          <w:bCs/>
        </w:rPr>
        <w:t>2</w:t>
      </w:r>
      <w:r w:rsidRPr="001B2DFE">
        <w:rPr>
          <w:rFonts w:ascii="Arial" w:hAnsi="Arial" w:cs="Arial"/>
          <w:b/>
          <w:bCs/>
        </w:rPr>
        <w:t>1D – VINCULACIÓN DE POBLACIÓN INDIGENA, NEGRA, AFROCOLOMBIANA, RAIZAL, PALENQUERA, RROM O GITANAS</w:t>
      </w:r>
    </w:p>
    <w:p w14:paraId="47BD4952" w14:textId="77777777" w:rsidR="005E65E6" w:rsidRPr="001B2DFE" w:rsidRDefault="005E65E6" w:rsidP="005E65E6">
      <w:pPr>
        <w:jc w:val="center"/>
        <w:rPr>
          <w:rFonts w:ascii="Arial" w:hAnsi="Arial" w:cs="Arial"/>
          <w:b/>
          <w:bCs/>
          <w:color w:val="002060"/>
          <w:lang w:val="es-MX"/>
        </w:rPr>
      </w:pPr>
    </w:p>
    <w:p w14:paraId="43B2A854"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highlight w:val="lightGray"/>
        </w:rPr>
        <w:t>[La información de este formato contiene datos sensibles la cual está sujeta a reserva legal y por tanto no se podrá publicar en el SECOP I y II para su conocimiento</w:t>
      </w:r>
      <w:r w:rsidRPr="001B2DFE">
        <w:rPr>
          <w:rFonts w:ascii="Arial" w:hAnsi="Arial" w:cs="Arial"/>
        </w:rPr>
        <w:t>]</w:t>
      </w:r>
    </w:p>
    <w:p w14:paraId="1F9F28B9"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rPr>
        <w:t>Señores</w:t>
      </w:r>
    </w:p>
    <w:p w14:paraId="37EA0DEF" w14:textId="77777777" w:rsidR="005E65E6" w:rsidRPr="001B2DFE" w:rsidRDefault="005E65E6" w:rsidP="005E65E6">
      <w:pPr>
        <w:tabs>
          <w:tab w:val="left" w:pos="-142"/>
        </w:tabs>
        <w:autoSpaceDE w:val="0"/>
        <w:autoSpaceDN w:val="0"/>
        <w:adjustRightInd w:val="0"/>
        <w:jc w:val="both"/>
        <w:outlineLvl w:val="0"/>
        <w:rPr>
          <w:rFonts w:ascii="Arial" w:hAnsi="Arial" w:cs="Arial"/>
          <w:b/>
          <w:highlight w:val="lightGray"/>
        </w:rPr>
      </w:pPr>
      <w:r w:rsidRPr="001B2DFE">
        <w:rPr>
          <w:rFonts w:ascii="Arial" w:hAnsi="Arial" w:cs="Arial"/>
          <w:b/>
          <w:highlight w:val="lightGray"/>
        </w:rPr>
        <w:t xml:space="preserve">[NOMBRE DE LA ENTIDAD] </w:t>
      </w:r>
    </w:p>
    <w:p w14:paraId="292563AA"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highlight w:val="lightGray"/>
        </w:rPr>
        <w:t>[Ciudad]</w:t>
      </w:r>
      <w:r w:rsidRPr="001B2DFE">
        <w:rPr>
          <w:rFonts w:ascii="Arial" w:hAnsi="Arial" w:cs="Arial"/>
        </w:rPr>
        <w:t xml:space="preserve"> </w:t>
      </w:r>
    </w:p>
    <w:p w14:paraId="1A6D426F" w14:textId="77777777" w:rsidR="005E65E6" w:rsidRPr="001B2DFE" w:rsidRDefault="005E65E6" w:rsidP="005E65E6">
      <w:pPr>
        <w:tabs>
          <w:tab w:val="left" w:pos="-142"/>
        </w:tabs>
        <w:autoSpaceDE w:val="0"/>
        <w:autoSpaceDN w:val="0"/>
        <w:adjustRightInd w:val="0"/>
        <w:spacing w:before="120" w:after="120"/>
        <w:rPr>
          <w:rFonts w:ascii="Arial" w:hAnsi="Arial" w:cs="Arial"/>
        </w:rPr>
      </w:pPr>
    </w:p>
    <w:p w14:paraId="6C9A4F59" w14:textId="77777777" w:rsidR="005E65E6" w:rsidRPr="001B2DFE" w:rsidRDefault="005E65E6" w:rsidP="005E65E6">
      <w:pPr>
        <w:tabs>
          <w:tab w:val="left" w:pos="-142"/>
        </w:tabs>
        <w:autoSpaceDE w:val="0"/>
        <w:autoSpaceDN w:val="0"/>
        <w:adjustRightInd w:val="0"/>
        <w:spacing w:before="120" w:after="240"/>
        <w:jc w:val="both"/>
        <w:outlineLvl w:val="0"/>
        <w:rPr>
          <w:rFonts w:ascii="Arial" w:hAnsi="Arial" w:cs="Arial"/>
          <w:highlight w:val="lightGray"/>
        </w:rPr>
      </w:pPr>
      <w:r w:rsidRPr="001B2DFE">
        <w:rPr>
          <w:rFonts w:ascii="Arial" w:hAnsi="Arial" w:cs="Arial"/>
          <w:b/>
        </w:rPr>
        <w:t>REFERENCIA:</w:t>
      </w:r>
      <w:r w:rsidRPr="001B2DFE">
        <w:rPr>
          <w:rFonts w:ascii="Arial" w:hAnsi="Arial" w:cs="Arial"/>
        </w:rPr>
        <w:tab/>
        <w:t>Proceso de contratación [</w:t>
      </w:r>
      <w:r w:rsidRPr="001B2DFE">
        <w:rPr>
          <w:rFonts w:ascii="Arial" w:hAnsi="Arial" w:cs="Arial"/>
          <w:highlight w:val="lightGray"/>
        </w:rPr>
        <w:t xml:space="preserve">Incluir número del proceso de contratación]  </w:t>
      </w:r>
    </w:p>
    <w:p w14:paraId="76E2FDEB" w14:textId="77777777" w:rsidR="005E65E6" w:rsidRPr="001B2DFE" w:rsidRDefault="005E65E6" w:rsidP="005E65E6">
      <w:pPr>
        <w:tabs>
          <w:tab w:val="left" w:pos="-142"/>
        </w:tabs>
        <w:autoSpaceDE w:val="0"/>
        <w:autoSpaceDN w:val="0"/>
        <w:adjustRightInd w:val="0"/>
        <w:outlineLvl w:val="0"/>
        <w:rPr>
          <w:rFonts w:ascii="Arial" w:hAnsi="Arial" w:cs="Arial"/>
          <w:lang w:val="es-MX"/>
        </w:rPr>
      </w:pPr>
      <w:r w:rsidRPr="001B2DFE">
        <w:rPr>
          <w:rFonts w:ascii="Arial" w:hAnsi="Arial" w:cs="Arial"/>
        </w:rPr>
        <w:t xml:space="preserve">Objeto: </w:t>
      </w:r>
      <w:r w:rsidRPr="001B2DFE">
        <w:rPr>
          <w:rFonts w:ascii="Arial" w:hAnsi="Arial" w:cs="Arial"/>
          <w:lang w:val="es-MX"/>
        </w:rPr>
        <w:t xml:space="preserve">El objeto del proceso de contratación corresponde a: </w:t>
      </w:r>
    </w:p>
    <w:p w14:paraId="51B61176" w14:textId="43843312" w:rsidR="005E65E6" w:rsidRPr="001B2DFE" w:rsidRDefault="00251AE7" w:rsidP="005E65E6">
      <w:pPr>
        <w:tabs>
          <w:tab w:val="left" w:pos="-142"/>
        </w:tabs>
        <w:autoSpaceDE w:val="0"/>
        <w:autoSpaceDN w:val="0"/>
        <w:adjustRightInd w:val="0"/>
        <w:outlineLvl w:val="0"/>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r w:rsidR="005E65E6" w:rsidRPr="001B2DFE">
        <w:rPr>
          <w:rFonts w:ascii="Arial" w:hAnsi="Arial" w:cs="Arial"/>
          <w:lang w:val="es-MX"/>
        </w:rPr>
        <w:t>.</w:t>
      </w:r>
    </w:p>
    <w:p w14:paraId="64481641"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3C8AA3D7" w14:textId="77777777" w:rsidR="005E65E6" w:rsidRPr="001B2DFE" w:rsidRDefault="005E65E6" w:rsidP="005E65E6">
      <w:pPr>
        <w:jc w:val="both"/>
        <w:rPr>
          <w:rFonts w:ascii="Arial" w:hAnsi="Arial" w:cs="Arial"/>
        </w:rPr>
      </w:pPr>
      <w:r w:rsidRPr="001B2DFE">
        <w:rPr>
          <w:rFonts w:ascii="Arial" w:hAnsi="Arial" w:cs="Arial"/>
          <w:highlight w:val="lightGray"/>
        </w:rPr>
        <w:t>[Incluir el nombre d</w:t>
      </w:r>
      <w:r w:rsidRPr="001B2DFE">
        <w:rPr>
          <w:rFonts w:ascii="Arial" w:hAnsi="Arial" w:cs="Arial"/>
          <w:highlight w:val="lightGray"/>
          <w:shd w:val="clear" w:color="auto" w:fill="FFFFFF"/>
        </w:rPr>
        <w:t>el proponente persona natural o del representante legal de la persona jurídica o el revisor fiscal, según corresponda, o el representante del proponente plural]</w:t>
      </w:r>
      <w:r w:rsidRPr="001B2DFE">
        <w:rPr>
          <w:rFonts w:ascii="Arial" w:hAnsi="Arial" w:cs="Arial"/>
        </w:rPr>
        <w:t xml:space="preserve"> identificado con </w:t>
      </w:r>
      <w:r w:rsidRPr="001B2DFE">
        <w:rPr>
          <w:rFonts w:ascii="Arial" w:hAnsi="Arial" w:cs="Arial"/>
          <w:highlight w:val="lightGray"/>
        </w:rPr>
        <w:t>[Incluir el número de identificación]</w:t>
      </w:r>
      <w:r w:rsidRPr="001B2DFE">
        <w:rPr>
          <w:rFonts w:ascii="Arial" w:hAnsi="Arial" w:cs="Arial"/>
        </w:rPr>
        <w:t xml:space="preserve">, en mi condición de </w:t>
      </w:r>
      <w:r w:rsidRPr="001B2DFE">
        <w:rPr>
          <w:rFonts w:ascii="Arial" w:hAnsi="Arial" w:cs="Arial"/>
          <w:highlight w:val="lightGray"/>
        </w:rPr>
        <w:t>[Indicar si actúa como representante legal o revisor fiscal]</w:t>
      </w:r>
      <w:r w:rsidRPr="001B2DFE">
        <w:rPr>
          <w:rFonts w:ascii="Arial" w:hAnsi="Arial" w:cs="Arial"/>
        </w:rPr>
        <w:t xml:space="preserve"> de </w:t>
      </w:r>
      <w:r w:rsidRPr="001B2DFE">
        <w:rPr>
          <w:rFonts w:ascii="Arial" w:hAnsi="Arial" w:cs="Arial"/>
          <w:highlight w:val="lightGray"/>
        </w:rPr>
        <w:t>[Incluir la razón social de la persona jurídica]</w:t>
      </w:r>
      <w:r w:rsidRPr="001B2DFE">
        <w:rPr>
          <w:rFonts w:ascii="Arial" w:hAnsi="Arial" w:cs="Arial"/>
        </w:rPr>
        <w:t xml:space="preserve">, </w:t>
      </w:r>
      <w:r w:rsidRPr="001B2DFE">
        <w:rPr>
          <w:rFonts w:ascii="Arial" w:hAnsi="Arial" w:cs="Arial"/>
          <w:highlight w:val="lightGray"/>
        </w:rPr>
        <w:t>[identificada con el NIT __________]</w:t>
      </w:r>
      <w:r w:rsidRPr="001B2DFE">
        <w:rPr>
          <w:rFonts w:ascii="Arial" w:hAnsi="Arial" w:cs="Arial"/>
        </w:rPr>
        <w:t>, certifico bajo la gravedad de juramento que:</w:t>
      </w:r>
    </w:p>
    <w:p w14:paraId="2DBC3BFC" w14:textId="77777777" w:rsidR="005E65E6" w:rsidRPr="001B2DFE" w:rsidRDefault="005E65E6" w:rsidP="005E65E6">
      <w:pPr>
        <w:pStyle w:val="Prrafodelista"/>
        <w:numPr>
          <w:ilvl w:val="0"/>
          <w:numId w:val="51"/>
        </w:numPr>
        <w:spacing w:after="160" w:line="259" w:lineRule="auto"/>
        <w:contextualSpacing/>
        <w:jc w:val="both"/>
        <w:rPr>
          <w:rFonts w:ascii="Arial" w:hAnsi="Arial" w:cs="Arial"/>
        </w:rPr>
      </w:pPr>
      <w:r w:rsidRPr="001B2DFE">
        <w:rPr>
          <w:rFonts w:ascii="Arial" w:hAnsi="Arial" w:cs="Arial"/>
        </w:rPr>
        <w:t xml:space="preserve">El número total de trabajadores vinculados a la nómina corresponden a </w:t>
      </w:r>
      <w:r w:rsidRPr="001B2DFE">
        <w:rPr>
          <w:rFonts w:ascii="Arial" w:hAnsi="Arial" w:cs="Arial"/>
          <w:highlight w:val="lightGray"/>
        </w:rPr>
        <w:t>[</w:t>
      </w:r>
      <w:proofErr w:type="gramStart"/>
      <w:r w:rsidRPr="001B2DFE">
        <w:rPr>
          <w:rFonts w:ascii="Arial" w:hAnsi="Arial" w:cs="Arial"/>
          <w:highlight w:val="lightGray"/>
        </w:rPr>
        <w:t>Diligenciar  el</w:t>
      </w:r>
      <w:proofErr w:type="gramEnd"/>
      <w:r w:rsidRPr="001B2DFE">
        <w:rPr>
          <w:rFonts w:ascii="Arial" w:hAnsi="Arial" w:cs="Arial"/>
          <w:highlight w:val="lightGray"/>
        </w:rPr>
        <w:t xml:space="preserve"> número de trabajadores vinculados a la nómina]</w:t>
      </w:r>
    </w:p>
    <w:p w14:paraId="2955F3F6" w14:textId="77777777" w:rsidR="005E65E6" w:rsidRPr="001B2DFE" w:rsidRDefault="005E65E6" w:rsidP="005E65E6">
      <w:pPr>
        <w:pStyle w:val="Prrafodelista"/>
        <w:ind w:left="1080"/>
        <w:jc w:val="both"/>
        <w:rPr>
          <w:rFonts w:ascii="Arial" w:hAnsi="Arial" w:cs="Arial"/>
        </w:rPr>
      </w:pPr>
    </w:p>
    <w:p w14:paraId="617CEDCC" w14:textId="77777777" w:rsidR="005E65E6" w:rsidRPr="001B2DFE" w:rsidRDefault="005E65E6" w:rsidP="005E65E6">
      <w:pPr>
        <w:pStyle w:val="Prrafodelista"/>
        <w:numPr>
          <w:ilvl w:val="0"/>
          <w:numId w:val="51"/>
        </w:numPr>
        <w:spacing w:after="160" w:line="259" w:lineRule="auto"/>
        <w:contextualSpacing/>
        <w:jc w:val="both"/>
        <w:rPr>
          <w:rFonts w:ascii="Arial" w:hAnsi="Arial" w:cs="Arial"/>
        </w:rPr>
      </w:pPr>
      <w:r w:rsidRPr="001B2DFE">
        <w:rPr>
          <w:rFonts w:ascii="Arial" w:hAnsi="Arial" w:cs="Arial"/>
        </w:rPr>
        <w:t xml:space="preserve">En la nómina están vinculadas las siguientes personas: </w:t>
      </w:r>
      <w:r w:rsidRPr="001B2DFE">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B2DFE">
        <w:rPr>
          <w:rFonts w:ascii="Arial" w:hAnsi="Arial" w:cs="Arial"/>
          <w:highlight w:val="lightGray"/>
        </w:rPr>
        <w:t>Rrom</w:t>
      </w:r>
      <w:proofErr w:type="spellEnd"/>
      <w:r w:rsidRPr="001B2DFE">
        <w:rPr>
          <w:rFonts w:ascii="Arial" w:hAnsi="Arial" w:cs="Arial"/>
          <w:highlight w:val="lightGray"/>
        </w:rPr>
        <w:t xml:space="preserve"> o gitanas]</w:t>
      </w:r>
    </w:p>
    <w:p w14:paraId="10BB8540" w14:textId="77777777" w:rsidR="005E65E6" w:rsidRDefault="005E65E6" w:rsidP="005E65E6">
      <w:pPr>
        <w:pStyle w:val="Prrafodelista"/>
        <w:rPr>
          <w:rFonts w:ascii="Arial" w:hAnsi="Arial" w:cs="Arial"/>
        </w:rPr>
      </w:pPr>
    </w:p>
    <w:p w14:paraId="1AA6E38B" w14:textId="77777777" w:rsidR="00251AE7" w:rsidRPr="001B2DFE" w:rsidRDefault="00251AE7" w:rsidP="005E65E6">
      <w:pPr>
        <w:pStyle w:val="Prrafodelista"/>
        <w:rPr>
          <w:rFonts w:ascii="Arial" w:hAnsi="Arial" w:cs="Arial"/>
        </w:rPr>
      </w:pPr>
    </w:p>
    <w:p w14:paraId="04F3AF70" w14:textId="77777777" w:rsidR="005E65E6" w:rsidRPr="001B2DFE" w:rsidRDefault="005E65E6" w:rsidP="005E65E6">
      <w:pPr>
        <w:pStyle w:val="Prrafodelista"/>
        <w:ind w:left="1080"/>
        <w:jc w:val="both"/>
        <w:rPr>
          <w:rFonts w:ascii="Arial" w:hAnsi="Arial" w:cs="Arial"/>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E65E6" w:rsidRPr="001B2DFE" w14:paraId="4CBA7498" w14:textId="77777777" w:rsidTr="00302E1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9DFE3C" w14:textId="77777777" w:rsidR="005E65E6" w:rsidRPr="001B2DFE" w:rsidRDefault="005E65E6" w:rsidP="00302E15">
            <w:pPr>
              <w:jc w:val="center"/>
              <w:rPr>
                <w:rFonts w:ascii="Arial" w:hAnsi="Arial" w:cs="Arial"/>
                <w:caps/>
              </w:rPr>
            </w:pPr>
          </w:p>
          <w:p w14:paraId="2F2EED29" w14:textId="77777777" w:rsidR="005E65E6" w:rsidRPr="001B2DFE" w:rsidRDefault="005E65E6" w:rsidP="00302E15">
            <w:pPr>
              <w:jc w:val="center"/>
              <w:rPr>
                <w:rFonts w:ascii="Arial" w:hAnsi="Arial" w:cs="Arial"/>
              </w:rPr>
            </w:pPr>
            <w:r w:rsidRPr="001B2DFE">
              <w:rPr>
                <w:rFonts w:ascii="Arial" w:hAnsi="Arial" w:cs="Arial"/>
              </w:rPr>
              <w:t>Nombre completo</w:t>
            </w:r>
          </w:p>
        </w:tc>
        <w:tc>
          <w:tcPr>
            <w:tcW w:w="3611" w:type="dxa"/>
            <w:shd w:val="clear" w:color="auto" w:fill="AEAAAA" w:themeFill="background2" w:themeFillShade="BF"/>
            <w:hideMark/>
          </w:tcPr>
          <w:p w14:paraId="364CFB90" w14:textId="77777777" w:rsidR="005E65E6" w:rsidRPr="001B2DFE" w:rsidRDefault="005E65E6" w:rsidP="00302E15">
            <w:pPr>
              <w:jc w:val="center"/>
              <w:cnfStyle w:val="100000000000" w:firstRow="1" w:lastRow="0" w:firstColumn="0" w:lastColumn="0" w:oddVBand="0" w:evenVBand="0" w:oddHBand="0" w:evenHBand="0" w:firstRowFirstColumn="0" w:firstRowLastColumn="0" w:lastRowFirstColumn="0" w:lastRowLastColumn="0"/>
              <w:rPr>
                <w:rFonts w:ascii="Arial" w:hAnsi="Arial" w:cs="Arial"/>
                <w:caps/>
              </w:rPr>
            </w:pPr>
          </w:p>
          <w:p w14:paraId="425B8998" w14:textId="77777777" w:rsidR="005E65E6" w:rsidRPr="001B2DFE" w:rsidRDefault="005E65E6" w:rsidP="00302E15">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B2DFE">
              <w:rPr>
                <w:rFonts w:ascii="Arial" w:hAnsi="Arial" w:cs="Arial"/>
              </w:rPr>
              <w:t>Número de identificación</w:t>
            </w:r>
            <w:r w:rsidRPr="001B2DFE">
              <w:rPr>
                <w:rFonts w:ascii="Arial" w:hAnsi="Arial" w:cs="Arial"/>
              </w:rPr>
              <w:fldChar w:fldCharType="begin"/>
            </w:r>
            <w:r w:rsidRPr="001B2DFE">
              <w:rPr>
                <w:rFonts w:ascii="Arial" w:hAnsi="Arial" w:cs="Arial"/>
              </w:rPr>
              <w:instrText xml:space="preserve"> AUTHOR  "Nombre y Apellidos" \* FirstCap  \* MERGEFORMAT </w:instrText>
            </w:r>
            <w:r w:rsidRPr="001B2DFE">
              <w:rPr>
                <w:rFonts w:ascii="Arial" w:hAnsi="Arial" w:cs="Arial"/>
              </w:rPr>
              <w:fldChar w:fldCharType="end"/>
            </w:r>
          </w:p>
        </w:tc>
      </w:tr>
      <w:tr w:rsidR="005E65E6" w:rsidRPr="001B2DFE" w14:paraId="47BEB93B" w14:textId="77777777" w:rsidTr="00302E1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2817C609" w14:textId="77777777" w:rsidR="005E65E6" w:rsidRPr="001B2DFE" w:rsidRDefault="005E65E6" w:rsidP="00302E15">
            <w:pPr>
              <w:jc w:val="center"/>
              <w:rPr>
                <w:rFonts w:ascii="Arial" w:hAnsi="Arial" w:cs="Arial"/>
                <w:b w:val="0"/>
              </w:rPr>
            </w:pPr>
          </w:p>
        </w:tc>
        <w:tc>
          <w:tcPr>
            <w:tcW w:w="3611" w:type="dxa"/>
            <w:shd w:val="clear" w:color="auto" w:fill="AEAAAA" w:themeFill="background2" w:themeFillShade="BF"/>
            <w:hideMark/>
          </w:tcPr>
          <w:p w14:paraId="33150071" w14:textId="77777777" w:rsidR="005E65E6" w:rsidRPr="001B2DFE" w:rsidRDefault="005E65E6" w:rsidP="00302E15">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AD4DF87" w14:textId="77777777" w:rsidR="005E65E6" w:rsidRPr="001B2DFE" w:rsidRDefault="005E65E6" w:rsidP="005E65E6">
      <w:pPr>
        <w:pStyle w:val="Prrafodelista"/>
        <w:rPr>
          <w:rFonts w:ascii="Arial" w:hAnsi="Arial" w:cs="Arial"/>
        </w:rPr>
      </w:pPr>
    </w:p>
    <w:p w14:paraId="539028BD" w14:textId="77777777" w:rsidR="005E65E6" w:rsidRPr="001B2DFE" w:rsidRDefault="005E65E6" w:rsidP="005E65E6">
      <w:pPr>
        <w:jc w:val="center"/>
        <w:rPr>
          <w:rFonts w:ascii="Arial" w:hAnsi="Arial" w:cs="Arial"/>
          <w:b/>
        </w:rPr>
      </w:pPr>
    </w:p>
    <w:p w14:paraId="5C77CDAC" w14:textId="77777777" w:rsidR="005E65E6" w:rsidRPr="001B2DFE" w:rsidRDefault="005E65E6" w:rsidP="005E65E6">
      <w:pPr>
        <w:jc w:val="both"/>
        <w:rPr>
          <w:rFonts w:ascii="Arial" w:hAnsi="Arial" w:cs="Arial"/>
        </w:rPr>
      </w:pPr>
    </w:p>
    <w:p w14:paraId="7B1A38B7" w14:textId="77777777" w:rsidR="005E65E6" w:rsidRPr="001B2DFE" w:rsidRDefault="005E65E6" w:rsidP="005E65E6">
      <w:pPr>
        <w:jc w:val="both"/>
        <w:rPr>
          <w:rFonts w:ascii="Arial" w:hAnsi="Arial" w:cs="Arial"/>
        </w:rPr>
      </w:pPr>
    </w:p>
    <w:p w14:paraId="37FEC0A3" w14:textId="77777777" w:rsidR="005E65E6" w:rsidRPr="001B2DFE" w:rsidRDefault="005E65E6" w:rsidP="005E65E6">
      <w:pPr>
        <w:pStyle w:val="Prrafodelista"/>
        <w:numPr>
          <w:ilvl w:val="0"/>
          <w:numId w:val="51"/>
        </w:numPr>
        <w:spacing w:after="160" w:line="259" w:lineRule="auto"/>
        <w:contextualSpacing/>
        <w:jc w:val="both"/>
        <w:rPr>
          <w:rFonts w:ascii="Arial" w:hAnsi="Arial" w:cs="Arial"/>
        </w:rPr>
      </w:pPr>
      <w:r w:rsidRPr="001B2DFE">
        <w:rPr>
          <w:rFonts w:ascii="Arial" w:hAnsi="Arial" w:cs="Arial"/>
        </w:rPr>
        <w:t xml:space="preserve">Así mismo declaramos que las personas señaladas anteriormente se encuentran vinculadas con una antigüedad igual o mayor a un año </w:t>
      </w:r>
      <w:r w:rsidRPr="001B2DFE">
        <w:rPr>
          <w:rFonts w:ascii="Arial" w:hAnsi="Arial" w:cs="Arial"/>
          <w:color w:val="000000"/>
          <w:shd w:val="clear" w:color="auto" w:fill="FFFFFF"/>
        </w:rPr>
        <w:t>contado a partir de la fecha del cierre del presente proceso de selección</w:t>
      </w:r>
      <w:r w:rsidRPr="001B2DFE">
        <w:rPr>
          <w:rFonts w:ascii="Arial" w:hAnsi="Arial" w:cs="Arial"/>
        </w:rPr>
        <w:t xml:space="preserve">. </w:t>
      </w:r>
      <w:r w:rsidRPr="001B2DFE">
        <w:rPr>
          <w:rFonts w:ascii="Arial" w:hAnsi="Arial" w:cs="Arial"/>
          <w:highlight w:val="lightGray"/>
        </w:rPr>
        <w:t xml:space="preserve">[Para los casos de constitución inferior a un año se tendrá que indicar que las personas señaladas se encuentran vinculadas desde el momento de constitución de </w:t>
      </w:r>
      <w:proofErr w:type="gramStart"/>
      <w:r w:rsidRPr="001B2DFE">
        <w:rPr>
          <w:rFonts w:ascii="Arial" w:hAnsi="Arial" w:cs="Arial"/>
          <w:highlight w:val="lightGray"/>
        </w:rPr>
        <w:t>la misma</w:t>
      </w:r>
      <w:proofErr w:type="gramEnd"/>
      <w:r w:rsidRPr="001B2DFE">
        <w:rPr>
          <w:rFonts w:ascii="Arial" w:hAnsi="Arial" w:cs="Arial"/>
          <w:highlight w:val="lightGray"/>
        </w:rPr>
        <w:t>]</w:t>
      </w:r>
      <w:r w:rsidRPr="001B2DFE">
        <w:rPr>
          <w:rFonts w:ascii="Arial" w:hAnsi="Arial" w:cs="Arial"/>
        </w:rPr>
        <w:t>.</w:t>
      </w:r>
    </w:p>
    <w:p w14:paraId="4331064E"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4ACBB70D" w14:textId="77777777" w:rsidR="005E65E6" w:rsidRPr="001B2DFE" w:rsidRDefault="005E65E6" w:rsidP="005E65E6">
      <w:pPr>
        <w:jc w:val="center"/>
        <w:rPr>
          <w:rFonts w:ascii="Arial" w:hAnsi="Arial" w:cs="Arial"/>
          <w:b/>
        </w:rPr>
      </w:pPr>
    </w:p>
    <w:p w14:paraId="043A49F7" w14:textId="77777777" w:rsidR="005E65E6" w:rsidRPr="001B2DFE" w:rsidRDefault="005E65E6" w:rsidP="005E65E6">
      <w:pPr>
        <w:jc w:val="center"/>
        <w:rPr>
          <w:rFonts w:ascii="Arial" w:hAnsi="Arial" w:cs="Arial"/>
          <w:b/>
        </w:rPr>
      </w:pPr>
    </w:p>
    <w:p w14:paraId="4B342CD8" w14:textId="77777777" w:rsidR="005E65E6" w:rsidRPr="001B2DFE" w:rsidRDefault="005E65E6" w:rsidP="005E65E6">
      <w:pPr>
        <w:jc w:val="center"/>
        <w:rPr>
          <w:rFonts w:ascii="Arial" w:hAnsi="Arial" w:cs="Arial"/>
          <w:b/>
        </w:rPr>
      </w:pPr>
      <w:r w:rsidRPr="001B2DFE">
        <w:rPr>
          <w:rFonts w:ascii="Arial" w:hAnsi="Arial" w:cs="Arial"/>
          <w:b/>
        </w:rPr>
        <w:t>________________________________</w:t>
      </w:r>
    </w:p>
    <w:p w14:paraId="2BA94970" w14:textId="77777777" w:rsidR="005E65E6" w:rsidRPr="001B2DFE" w:rsidRDefault="005E65E6" w:rsidP="005E65E6">
      <w:pPr>
        <w:jc w:val="center"/>
        <w:rPr>
          <w:rFonts w:ascii="Arial" w:hAnsi="Arial" w:cs="Arial"/>
          <w:b/>
          <w:bCs/>
        </w:rPr>
      </w:pPr>
      <w:r w:rsidRPr="001B2DFE">
        <w:rPr>
          <w:rFonts w:ascii="Arial" w:hAnsi="Arial" w:cs="Arial"/>
          <w:highlight w:val="lightGray"/>
        </w:rPr>
        <w:t xml:space="preserve">[Nombre y firma de la </w:t>
      </w:r>
      <w:r w:rsidRPr="001B2DFE">
        <w:rPr>
          <w:rFonts w:ascii="Arial" w:hAnsi="Arial" w:cs="Arial"/>
          <w:highlight w:val="lightGray"/>
          <w:shd w:val="clear" w:color="auto" w:fill="FFFFFF"/>
        </w:rPr>
        <w:t>persona natural, el representante legal de la persona jurídica o el revisor fiscal, según corresponda, o el representante del proponente plural</w:t>
      </w:r>
      <w:r w:rsidRPr="001B2DFE">
        <w:rPr>
          <w:rFonts w:ascii="Arial" w:hAnsi="Arial" w:cs="Arial"/>
          <w:highlight w:val="lightGray"/>
        </w:rPr>
        <w:t>]</w:t>
      </w:r>
      <w:r w:rsidRPr="001B2DFE" w:rsidDel="007D71E7">
        <w:rPr>
          <w:rFonts w:ascii="Arial" w:hAnsi="Arial" w:cs="Arial"/>
          <w:highlight w:val="lightGray"/>
        </w:rPr>
        <w:t xml:space="preserve"> </w:t>
      </w:r>
    </w:p>
    <w:p w14:paraId="187327E7" w14:textId="6D59AD57" w:rsidR="005E65E6" w:rsidRPr="001B2DFE" w:rsidRDefault="005E65E6" w:rsidP="005E65E6">
      <w:pPr>
        <w:jc w:val="center"/>
        <w:rPr>
          <w:rFonts w:ascii="Arial" w:hAnsi="Arial" w:cs="Arial"/>
          <w:b/>
          <w:bCs/>
        </w:rPr>
      </w:pPr>
      <w:r w:rsidRPr="001B2DFE">
        <w:rPr>
          <w:rFonts w:ascii="Arial" w:hAnsi="Arial" w:cs="Arial"/>
        </w:rPr>
        <w:br w:type="page"/>
      </w:r>
      <w:r w:rsidRPr="001B2DFE">
        <w:rPr>
          <w:rFonts w:ascii="Arial" w:hAnsi="Arial" w:cs="Arial"/>
          <w:b/>
          <w:bCs/>
        </w:rPr>
        <w:lastRenderedPageBreak/>
        <w:t xml:space="preserve">FORMATO </w:t>
      </w:r>
      <w:r w:rsidR="00011CFC">
        <w:rPr>
          <w:rFonts w:ascii="Arial" w:hAnsi="Arial" w:cs="Arial"/>
          <w:b/>
          <w:bCs/>
        </w:rPr>
        <w:t>2</w:t>
      </w:r>
      <w:r w:rsidRPr="001B2DFE">
        <w:rPr>
          <w:rFonts w:ascii="Arial" w:hAnsi="Arial" w:cs="Arial"/>
          <w:b/>
          <w:bCs/>
        </w:rPr>
        <w:t>1E – PARTICIPACIÓN MAYORITARIA DE PERSONAS EN PROCESO DE REINCORPORACIÓN Y/O REINTEGRACIÓN (PERSONAS JURÍDICAS)</w:t>
      </w:r>
    </w:p>
    <w:p w14:paraId="14CE9712" w14:textId="77777777" w:rsidR="005E65E6" w:rsidRPr="001B2DFE" w:rsidRDefault="005E65E6" w:rsidP="005E65E6">
      <w:pPr>
        <w:jc w:val="center"/>
        <w:rPr>
          <w:rFonts w:ascii="Arial" w:hAnsi="Arial" w:cs="Arial"/>
        </w:rPr>
      </w:pPr>
    </w:p>
    <w:p w14:paraId="54865253"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B2DFE">
        <w:rPr>
          <w:rFonts w:ascii="Arial" w:hAnsi="Arial" w:cs="Arial"/>
        </w:rPr>
        <w:t>]</w:t>
      </w:r>
    </w:p>
    <w:p w14:paraId="40110A40" w14:textId="77777777" w:rsidR="005E65E6" w:rsidRPr="001B2DFE" w:rsidRDefault="005E65E6" w:rsidP="005E65E6">
      <w:pPr>
        <w:tabs>
          <w:tab w:val="left" w:pos="-142"/>
        </w:tabs>
        <w:autoSpaceDE w:val="0"/>
        <w:autoSpaceDN w:val="0"/>
        <w:adjustRightInd w:val="0"/>
        <w:jc w:val="both"/>
        <w:outlineLvl w:val="0"/>
        <w:rPr>
          <w:rFonts w:ascii="Arial" w:hAnsi="Arial" w:cs="Arial"/>
        </w:rPr>
      </w:pPr>
    </w:p>
    <w:p w14:paraId="68C319C1"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rPr>
        <w:t>Señores</w:t>
      </w:r>
    </w:p>
    <w:p w14:paraId="1FBFFF85" w14:textId="77777777" w:rsidR="005E65E6" w:rsidRPr="001B2DFE" w:rsidRDefault="005E65E6" w:rsidP="005E65E6">
      <w:pPr>
        <w:tabs>
          <w:tab w:val="left" w:pos="-142"/>
        </w:tabs>
        <w:autoSpaceDE w:val="0"/>
        <w:autoSpaceDN w:val="0"/>
        <w:adjustRightInd w:val="0"/>
        <w:jc w:val="both"/>
        <w:outlineLvl w:val="0"/>
        <w:rPr>
          <w:rFonts w:ascii="Arial" w:hAnsi="Arial" w:cs="Arial"/>
          <w:b/>
          <w:highlight w:val="lightGray"/>
        </w:rPr>
      </w:pPr>
      <w:r w:rsidRPr="001B2DFE">
        <w:rPr>
          <w:rFonts w:ascii="Arial" w:hAnsi="Arial" w:cs="Arial"/>
          <w:b/>
          <w:highlight w:val="lightGray"/>
        </w:rPr>
        <w:t xml:space="preserve">[NOMBRE DE LA ENTIDAD] </w:t>
      </w:r>
    </w:p>
    <w:p w14:paraId="23BA5534" w14:textId="77777777" w:rsidR="005E65E6" w:rsidRPr="001B2DFE" w:rsidRDefault="005E65E6" w:rsidP="005E65E6">
      <w:pPr>
        <w:tabs>
          <w:tab w:val="left" w:pos="-142"/>
        </w:tabs>
        <w:autoSpaceDE w:val="0"/>
        <w:autoSpaceDN w:val="0"/>
        <w:adjustRightInd w:val="0"/>
        <w:jc w:val="both"/>
        <w:outlineLvl w:val="0"/>
        <w:rPr>
          <w:rFonts w:ascii="Arial" w:hAnsi="Arial" w:cs="Arial"/>
        </w:rPr>
      </w:pPr>
      <w:r w:rsidRPr="001B2DFE">
        <w:rPr>
          <w:rFonts w:ascii="Arial" w:hAnsi="Arial" w:cs="Arial"/>
          <w:highlight w:val="lightGray"/>
        </w:rPr>
        <w:t>[Ciudad]</w:t>
      </w:r>
      <w:r w:rsidRPr="001B2DFE">
        <w:rPr>
          <w:rFonts w:ascii="Arial" w:hAnsi="Arial" w:cs="Arial"/>
        </w:rPr>
        <w:t xml:space="preserve"> </w:t>
      </w:r>
    </w:p>
    <w:p w14:paraId="3E637519" w14:textId="77777777" w:rsidR="005E65E6" w:rsidRPr="001B2DFE" w:rsidRDefault="005E65E6" w:rsidP="005E65E6">
      <w:pPr>
        <w:spacing w:after="120"/>
        <w:rPr>
          <w:rFonts w:ascii="Arial" w:hAnsi="Arial" w:cs="Arial"/>
        </w:rPr>
      </w:pPr>
    </w:p>
    <w:p w14:paraId="08900552" w14:textId="77777777" w:rsidR="005E65E6" w:rsidRPr="001B2DFE" w:rsidRDefault="005E65E6" w:rsidP="005E65E6">
      <w:pPr>
        <w:tabs>
          <w:tab w:val="left" w:pos="-142"/>
        </w:tabs>
        <w:autoSpaceDE w:val="0"/>
        <w:autoSpaceDN w:val="0"/>
        <w:adjustRightInd w:val="0"/>
        <w:spacing w:before="120" w:after="240"/>
        <w:jc w:val="both"/>
        <w:outlineLvl w:val="0"/>
        <w:rPr>
          <w:rFonts w:ascii="Arial" w:hAnsi="Arial" w:cs="Arial"/>
          <w:highlight w:val="lightGray"/>
        </w:rPr>
      </w:pPr>
      <w:r w:rsidRPr="001B2DFE">
        <w:rPr>
          <w:rFonts w:ascii="Arial" w:hAnsi="Arial" w:cs="Arial"/>
          <w:b/>
        </w:rPr>
        <w:t>REFERENCIA:</w:t>
      </w:r>
      <w:r w:rsidRPr="001B2DFE">
        <w:rPr>
          <w:rFonts w:ascii="Arial" w:hAnsi="Arial" w:cs="Arial"/>
        </w:rPr>
        <w:tab/>
        <w:t xml:space="preserve">Proceso de contratación </w:t>
      </w:r>
      <w:r w:rsidRPr="001B2DFE">
        <w:rPr>
          <w:rFonts w:ascii="Arial" w:hAnsi="Arial" w:cs="Arial"/>
          <w:highlight w:val="lightGray"/>
        </w:rPr>
        <w:t xml:space="preserve">[Incluir número del proceso de contratación]  </w:t>
      </w:r>
    </w:p>
    <w:p w14:paraId="1828C7F9" w14:textId="77777777" w:rsidR="005E65E6" w:rsidRPr="001B2DFE" w:rsidRDefault="005E65E6" w:rsidP="005E65E6">
      <w:pPr>
        <w:tabs>
          <w:tab w:val="left" w:pos="-142"/>
        </w:tabs>
        <w:autoSpaceDE w:val="0"/>
        <w:autoSpaceDN w:val="0"/>
        <w:adjustRightInd w:val="0"/>
        <w:outlineLvl w:val="0"/>
        <w:rPr>
          <w:rFonts w:ascii="Arial" w:hAnsi="Arial" w:cs="Arial"/>
          <w:lang w:val="es-MX"/>
        </w:rPr>
      </w:pPr>
      <w:r w:rsidRPr="001B2DFE">
        <w:rPr>
          <w:rFonts w:ascii="Arial" w:hAnsi="Arial" w:cs="Arial"/>
        </w:rPr>
        <w:t xml:space="preserve">Objeto: </w:t>
      </w:r>
      <w:r w:rsidRPr="001B2DFE">
        <w:rPr>
          <w:rFonts w:ascii="Arial" w:hAnsi="Arial" w:cs="Arial"/>
          <w:lang w:val="es-MX"/>
        </w:rPr>
        <w:t xml:space="preserve">El objeto del proceso de contratación corresponde a: </w:t>
      </w:r>
    </w:p>
    <w:p w14:paraId="77C7F572" w14:textId="47221E24" w:rsidR="005E65E6" w:rsidRPr="001B2DFE" w:rsidRDefault="00011CFC" w:rsidP="005E65E6">
      <w:pPr>
        <w:tabs>
          <w:tab w:val="left" w:pos="-142"/>
        </w:tabs>
        <w:autoSpaceDE w:val="0"/>
        <w:autoSpaceDN w:val="0"/>
        <w:adjustRightInd w:val="0"/>
        <w:outlineLvl w:val="0"/>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r w:rsidR="005E65E6" w:rsidRPr="001B2DFE">
        <w:rPr>
          <w:rFonts w:ascii="Arial" w:hAnsi="Arial" w:cs="Arial"/>
          <w:lang w:val="es-MX"/>
        </w:rPr>
        <w:t>.</w:t>
      </w:r>
    </w:p>
    <w:p w14:paraId="177E1A02"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5BB87F04" w14:textId="77777777" w:rsidR="005E65E6" w:rsidRPr="001B2DFE" w:rsidRDefault="005E65E6" w:rsidP="005E65E6">
      <w:pPr>
        <w:jc w:val="both"/>
        <w:rPr>
          <w:rFonts w:ascii="Arial" w:hAnsi="Arial" w:cs="Arial"/>
        </w:rPr>
      </w:pPr>
      <w:r w:rsidRPr="001B2DFE">
        <w:rPr>
          <w:rFonts w:ascii="Arial" w:hAnsi="Arial" w:cs="Arial"/>
          <w:highlight w:val="lightGray"/>
        </w:rPr>
        <w:t>[Incluir el nombre d</w:t>
      </w:r>
      <w:r w:rsidRPr="001B2DFE">
        <w:rPr>
          <w:rFonts w:ascii="Arial" w:hAnsi="Arial" w:cs="Arial"/>
          <w:highlight w:val="lightGray"/>
          <w:shd w:val="clear" w:color="auto" w:fill="FFFFFF"/>
        </w:rPr>
        <w:t>el representante legal de la persona jurídica o el revisor fiscal, según corresponda]</w:t>
      </w:r>
      <w:r w:rsidRPr="001B2DFE">
        <w:rPr>
          <w:rFonts w:ascii="Arial" w:hAnsi="Arial" w:cs="Arial"/>
        </w:rPr>
        <w:t xml:space="preserve"> identificado con </w:t>
      </w:r>
      <w:r w:rsidRPr="001B2DFE">
        <w:rPr>
          <w:rFonts w:ascii="Arial" w:hAnsi="Arial" w:cs="Arial"/>
          <w:highlight w:val="lightGray"/>
        </w:rPr>
        <w:t>[Incluir el número de identificación]</w:t>
      </w:r>
      <w:r w:rsidRPr="001B2DFE">
        <w:rPr>
          <w:rFonts w:ascii="Arial" w:hAnsi="Arial" w:cs="Arial"/>
        </w:rPr>
        <w:t xml:space="preserve">, en mi condición de </w:t>
      </w:r>
      <w:r w:rsidRPr="001B2DFE">
        <w:rPr>
          <w:rFonts w:ascii="Arial" w:hAnsi="Arial" w:cs="Arial"/>
          <w:highlight w:val="lightGray"/>
        </w:rPr>
        <w:t>[Indicar si actúa como representante legal o revisor fiscal]</w:t>
      </w:r>
      <w:r w:rsidRPr="001B2DFE">
        <w:rPr>
          <w:rFonts w:ascii="Arial" w:hAnsi="Arial" w:cs="Arial"/>
        </w:rPr>
        <w:t xml:space="preserve"> de </w:t>
      </w:r>
      <w:r w:rsidRPr="001B2DFE">
        <w:rPr>
          <w:rFonts w:ascii="Arial" w:hAnsi="Arial" w:cs="Arial"/>
          <w:highlight w:val="lightGray"/>
        </w:rPr>
        <w:t>[Incluir la razón social de la persona jurídica]</w:t>
      </w:r>
      <w:r w:rsidRPr="001B2DFE">
        <w:rPr>
          <w:rFonts w:ascii="Arial" w:hAnsi="Arial" w:cs="Arial"/>
        </w:rPr>
        <w:t xml:space="preserve">, </w:t>
      </w:r>
      <w:r w:rsidRPr="001B2DFE">
        <w:rPr>
          <w:rFonts w:ascii="Arial" w:hAnsi="Arial" w:cs="Arial"/>
          <w:highlight w:val="lightGray"/>
        </w:rPr>
        <w:t>[identificada con el NIT __________]</w:t>
      </w:r>
      <w:r w:rsidRPr="001B2DFE">
        <w:rPr>
          <w:rFonts w:ascii="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1B2DFE">
        <w:rPr>
          <w:rFonts w:ascii="Arial" w:hAnsi="Arial" w:cs="Arial"/>
        </w:rPr>
        <w:t>Paz,  o</w:t>
      </w:r>
      <w:proofErr w:type="gramEnd"/>
      <w:r w:rsidRPr="001B2DFE">
        <w:rPr>
          <w:rFonts w:ascii="Arial" w:hAnsi="Arial" w:cs="Arial"/>
        </w:rPr>
        <w:t xml:space="preserve"> del Comité Operativo para la Dejación de Armas y el documento de identificación de cada una de dichas personas. </w:t>
      </w:r>
    </w:p>
    <w:p w14:paraId="4FED9072" w14:textId="77777777" w:rsidR="005E65E6" w:rsidRPr="001B2DFE" w:rsidRDefault="005E65E6" w:rsidP="005E65E6">
      <w:pPr>
        <w:jc w:val="both"/>
        <w:rPr>
          <w:rFonts w:ascii="Arial" w:hAnsi="Arial" w:cs="Arial"/>
        </w:rPr>
      </w:pPr>
      <w:r w:rsidRPr="001B2DFE">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67CB5701" w14:textId="77777777" w:rsidR="005E65E6" w:rsidRPr="001B2DFE" w:rsidRDefault="005E65E6" w:rsidP="005E65E6">
      <w:pPr>
        <w:jc w:val="both"/>
        <w:rPr>
          <w:rFonts w:ascii="Arial" w:hAnsi="Arial" w:cs="Arial"/>
        </w:rPr>
      </w:pPr>
    </w:p>
    <w:p w14:paraId="7ED5A949" w14:textId="77777777" w:rsidR="005E65E6" w:rsidRPr="001B2DFE" w:rsidRDefault="005E65E6" w:rsidP="005E65E6">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E65E6" w:rsidRPr="001B2DFE" w14:paraId="79868979" w14:textId="77777777" w:rsidTr="00302E1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CC533F" w14:textId="77777777" w:rsidR="005E65E6" w:rsidRPr="001B2DFE" w:rsidRDefault="005E65E6" w:rsidP="00302E15">
            <w:pPr>
              <w:jc w:val="center"/>
              <w:rPr>
                <w:rFonts w:ascii="Arial" w:hAnsi="Arial" w:cs="Arial"/>
                <w:b/>
              </w:rPr>
            </w:pPr>
            <w:r w:rsidRPr="001B2DFE">
              <w:rPr>
                <w:rFonts w:ascii="Arial" w:hAnsi="Arial" w:cs="Arial"/>
                <w:b/>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A2904B" w14:textId="77777777" w:rsidR="005E65E6" w:rsidRPr="001B2DFE" w:rsidRDefault="005E65E6" w:rsidP="00302E15">
            <w:pPr>
              <w:jc w:val="center"/>
              <w:rPr>
                <w:rFonts w:ascii="Arial" w:hAnsi="Arial" w:cs="Arial"/>
                <w:b/>
              </w:rPr>
            </w:pPr>
            <w:r w:rsidRPr="001B2DFE">
              <w:rPr>
                <w:rFonts w:ascii="Arial" w:hAnsi="Arial" w:cs="Arial"/>
                <w:b/>
              </w:rPr>
              <w:t>Número de cuotas sociales, acciones que poseen o el alcance o condición de su participación en el caso de las personas jurídicas sin ánimo de lucro</w:t>
            </w:r>
            <w:r w:rsidRPr="001B2DFE">
              <w:rPr>
                <w:rFonts w:ascii="Arial" w:hAnsi="Arial" w:cs="Arial"/>
                <w:b/>
              </w:rPr>
              <w:fldChar w:fldCharType="begin"/>
            </w:r>
            <w:r w:rsidRPr="001B2DFE">
              <w:rPr>
                <w:rFonts w:ascii="Arial" w:hAnsi="Arial" w:cs="Arial"/>
                <w:b/>
              </w:rPr>
              <w:instrText xml:space="preserve"> AUTHOR  "Nombre y Apellidos" \* FirstCap  \* MERGEFORMAT </w:instrText>
            </w:r>
            <w:r w:rsidRPr="001B2DFE">
              <w:rPr>
                <w:rFonts w:ascii="Arial" w:hAnsi="Arial" w:cs="Arial"/>
                <w:b/>
              </w:rPr>
              <w:fldChar w:fldCharType="end"/>
            </w:r>
          </w:p>
        </w:tc>
      </w:tr>
      <w:tr w:rsidR="005E65E6" w:rsidRPr="001B2DFE" w14:paraId="1F4F1BF9" w14:textId="77777777" w:rsidTr="00302E1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54ED4E" w14:textId="77777777" w:rsidR="005E65E6" w:rsidRPr="001B2DFE" w:rsidRDefault="005E65E6" w:rsidP="00302E15">
            <w:pPr>
              <w:rPr>
                <w:rFonts w:ascii="Arial" w:hAnsi="Arial"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20970A" w14:textId="77777777" w:rsidR="005E65E6" w:rsidRPr="001B2DFE" w:rsidRDefault="005E65E6" w:rsidP="00302E15">
            <w:pPr>
              <w:rPr>
                <w:rFonts w:ascii="Arial" w:hAnsi="Arial" w:cs="Arial"/>
                <w:color w:val="3B3838" w:themeColor="background2" w:themeShade="40"/>
              </w:rPr>
            </w:pPr>
          </w:p>
        </w:tc>
      </w:tr>
    </w:tbl>
    <w:p w14:paraId="38F0E1EB" w14:textId="77777777" w:rsidR="005E65E6" w:rsidRPr="001B2DFE" w:rsidRDefault="005E65E6" w:rsidP="005E65E6">
      <w:pPr>
        <w:widowControl w:val="0"/>
        <w:spacing w:before="120" w:after="120"/>
        <w:jc w:val="both"/>
        <w:rPr>
          <w:rFonts w:ascii="Arial" w:hAnsi="Arial" w:cs="Arial"/>
        </w:rPr>
      </w:pPr>
    </w:p>
    <w:p w14:paraId="0C17D2A2"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08F857AA" w14:textId="77777777" w:rsidR="005E65E6" w:rsidRPr="001B2DFE" w:rsidRDefault="005E65E6" w:rsidP="005E65E6">
      <w:pPr>
        <w:jc w:val="center"/>
        <w:rPr>
          <w:rFonts w:ascii="Arial" w:hAnsi="Arial" w:cs="Arial"/>
          <w:b/>
        </w:rPr>
      </w:pPr>
    </w:p>
    <w:p w14:paraId="3A47BAD2" w14:textId="77777777" w:rsidR="005E65E6" w:rsidRPr="001B2DFE" w:rsidRDefault="005E65E6" w:rsidP="005E65E6">
      <w:pPr>
        <w:jc w:val="center"/>
        <w:rPr>
          <w:rFonts w:ascii="Arial" w:hAnsi="Arial" w:cs="Arial"/>
          <w:b/>
        </w:rPr>
      </w:pPr>
    </w:p>
    <w:p w14:paraId="6CD6EE9E" w14:textId="77777777" w:rsidR="005E65E6" w:rsidRPr="001B2DFE" w:rsidRDefault="005E65E6" w:rsidP="005E65E6">
      <w:pPr>
        <w:jc w:val="center"/>
        <w:rPr>
          <w:rFonts w:ascii="Arial" w:hAnsi="Arial" w:cs="Arial"/>
          <w:b/>
        </w:rPr>
      </w:pPr>
      <w:r w:rsidRPr="001B2DFE">
        <w:rPr>
          <w:rFonts w:ascii="Arial" w:hAnsi="Arial" w:cs="Arial"/>
          <w:b/>
        </w:rPr>
        <w:t>________________________________________</w:t>
      </w:r>
    </w:p>
    <w:p w14:paraId="0C8D058F" w14:textId="77777777" w:rsidR="005E65E6" w:rsidRPr="001B2DFE" w:rsidRDefault="005E65E6" w:rsidP="005E65E6">
      <w:pPr>
        <w:jc w:val="center"/>
        <w:rPr>
          <w:rFonts w:ascii="Arial" w:hAnsi="Arial" w:cs="Arial"/>
          <w:highlight w:val="lightGray"/>
        </w:rPr>
      </w:pPr>
      <w:r w:rsidRPr="001B2DFE">
        <w:rPr>
          <w:rFonts w:ascii="Arial" w:hAnsi="Arial" w:cs="Arial"/>
          <w:highlight w:val="lightGray"/>
        </w:rPr>
        <w:t>[Nombre y firma del representante legal de la persona jurídica o revisor fiscal]</w:t>
      </w:r>
    </w:p>
    <w:p w14:paraId="191AF0A1" w14:textId="77777777" w:rsidR="005E65E6" w:rsidRPr="001B2DFE" w:rsidRDefault="005E65E6" w:rsidP="005E65E6">
      <w:pPr>
        <w:rPr>
          <w:rFonts w:ascii="Arial" w:hAnsi="Arial" w:cs="Arial"/>
        </w:rPr>
      </w:pPr>
    </w:p>
    <w:p w14:paraId="398E1460" w14:textId="77777777" w:rsidR="005E65E6" w:rsidRPr="001B2DFE" w:rsidRDefault="005E65E6" w:rsidP="005E65E6">
      <w:pPr>
        <w:rPr>
          <w:rFonts w:ascii="Arial" w:hAnsi="Arial" w:cs="Arial"/>
        </w:rPr>
      </w:pPr>
      <w:r w:rsidRPr="001B2DFE">
        <w:rPr>
          <w:rFonts w:ascii="Arial" w:hAnsi="Arial" w:cs="Arial"/>
        </w:rPr>
        <w:br w:type="page"/>
      </w:r>
    </w:p>
    <w:p w14:paraId="1AB07015" w14:textId="4332BE2B" w:rsidR="005E65E6" w:rsidRPr="001B2DFE" w:rsidRDefault="005E65E6" w:rsidP="005E65E6">
      <w:pPr>
        <w:jc w:val="center"/>
        <w:rPr>
          <w:rFonts w:ascii="Arial" w:hAnsi="Arial" w:cs="Arial"/>
          <w:b/>
          <w:bCs/>
        </w:rPr>
      </w:pPr>
      <w:r w:rsidRPr="001B2DFE">
        <w:rPr>
          <w:rFonts w:ascii="Arial" w:hAnsi="Arial" w:cs="Arial"/>
          <w:b/>
          <w:bCs/>
        </w:rPr>
        <w:lastRenderedPageBreak/>
        <w:t xml:space="preserve">FORMATO </w:t>
      </w:r>
      <w:r w:rsidR="00011CFC">
        <w:rPr>
          <w:rFonts w:ascii="Arial" w:hAnsi="Arial" w:cs="Arial"/>
          <w:b/>
          <w:bCs/>
        </w:rPr>
        <w:t>2</w:t>
      </w:r>
      <w:r w:rsidRPr="001B2DFE">
        <w:rPr>
          <w:rFonts w:ascii="Arial" w:hAnsi="Arial" w:cs="Arial"/>
          <w:b/>
          <w:bCs/>
        </w:rPr>
        <w:t>1F – PARTICIPACIÓN MAYORITARIA DE MUJERES CABEZA DE FAMILIA Y/O PERSONAS EN PROCESO DE REINCORPORACIÓN Y/O REINTEGRACIÓN (PERSONAS JURÍDICAS)</w:t>
      </w:r>
    </w:p>
    <w:p w14:paraId="7DC89ADC" w14:textId="77777777" w:rsidR="005E65E6" w:rsidRPr="001B2DFE" w:rsidRDefault="005E65E6" w:rsidP="005E65E6">
      <w:pPr>
        <w:jc w:val="center"/>
        <w:rPr>
          <w:rFonts w:ascii="Arial" w:hAnsi="Arial" w:cs="Arial"/>
          <w:b/>
          <w:bCs/>
          <w:color w:val="002060"/>
        </w:rPr>
      </w:pPr>
    </w:p>
    <w:p w14:paraId="13E9E3D5" w14:textId="77777777" w:rsidR="005E65E6" w:rsidRPr="001B2DFE" w:rsidRDefault="005E65E6" w:rsidP="005E65E6">
      <w:pPr>
        <w:autoSpaceDE w:val="0"/>
        <w:autoSpaceDN w:val="0"/>
        <w:adjustRightInd w:val="0"/>
        <w:jc w:val="both"/>
        <w:outlineLvl w:val="0"/>
        <w:rPr>
          <w:rFonts w:ascii="Arial" w:hAnsi="Arial" w:cs="Arial"/>
          <w:highlight w:val="lightGray"/>
        </w:rPr>
      </w:pPr>
      <w:r w:rsidRPr="001B2DFE">
        <w:rPr>
          <w:rFonts w:ascii="Arial" w:hAnsi="Arial"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ED62A3D" w14:textId="77777777" w:rsidR="005E65E6" w:rsidRPr="001B2DFE" w:rsidRDefault="005E65E6" w:rsidP="005E65E6">
      <w:pPr>
        <w:tabs>
          <w:tab w:val="left" w:pos="-142"/>
        </w:tabs>
        <w:autoSpaceDE w:val="0"/>
        <w:autoSpaceDN w:val="0"/>
        <w:adjustRightInd w:val="0"/>
        <w:jc w:val="both"/>
        <w:outlineLvl w:val="0"/>
        <w:rPr>
          <w:rFonts w:ascii="Arial" w:hAnsi="Arial" w:cs="Arial"/>
          <w:highlight w:val="lightGray"/>
        </w:rPr>
      </w:pPr>
    </w:p>
    <w:p w14:paraId="491F210E" w14:textId="77777777" w:rsidR="005E65E6" w:rsidRPr="001B2DFE" w:rsidRDefault="005E65E6" w:rsidP="005E65E6">
      <w:pPr>
        <w:autoSpaceDE w:val="0"/>
        <w:autoSpaceDN w:val="0"/>
        <w:adjustRightInd w:val="0"/>
        <w:jc w:val="both"/>
        <w:outlineLvl w:val="0"/>
        <w:rPr>
          <w:rFonts w:ascii="Arial" w:hAnsi="Arial" w:cs="Arial"/>
        </w:rPr>
      </w:pPr>
      <w:r w:rsidRPr="001B2DFE">
        <w:rPr>
          <w:rFonts w:ascii="Arial" w:hAnsi="Arial"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B2DFE">
        <w:rPr>
          <w:rFonts w:ascii="Arial" w:hAnsi="Arial" w:cs="Arial"/>
        </w:rPr>
        <w:t>]</w:t>
      </w:r>
    </w:p>
    <w:p w14:paraId="4A43E715" w14:textId="77777777" w:rsidR="005E65E6" w:rsidRPr="001B2DFE" w:rsidRDefault="005E65E6" w:rsidP="005E65E6">
      <w:pPr>
        <w:tabs>
          <w:tab w:val="left" w:pos="-142"/>
        </w:tabs>
        <w:autoSpaceDE w:val="0"/>
        <w:autoSpaceDN w:val="0"/>
        <w:adjustRightInd w:val="0"/>
        <w:jc w:val="both"/>
        <w:outlineLvl w:val="0"/>
        <w:rPr>
          <w:rFonts w:ascii="Arial" w:hAnsi="Arial" w:cs="Arial"/>
        </w:rPr>
      </w:pPr>
    </w:p>
    <w:p w14:paraId="2A04F808" w14:textId="77777777" w:rsidR="005E65E6" w:rsidRPr="001B2DFE" w:rsidRDefault="005E65E6" w:rsidP="005E65E6">
      <w:pPr>
        <w:tabs>
          <w:tab w:val="left" w:pos="-142"/>
        </w:tabs>
        <w:autoSpaceDE w:val="0"/>
        <w:autoSpaceDN w:val="0"/>
        <w:adjustRightInd w:val="0"/>
        <w:jc w:val="both"/>
        <w:rPr>
          <w:rFonts w:ascii="Arial" w:hAnsi="Arial" w:cs="Arial"/>
        </w:rPr>
      </w:pPr>
      <w:r w:rsidRPr="001B2DFE">
        <w:rPr>
          <w:rFonts w:ascii="Arial" w:hAnsi="Arial" w:cs="Arial"/>
        </w:rPr>
        <w:t>Señores</w:t>
      </w:r>
    </w:p>
    <w:p w14:paraId="1BAC17DC" w14:textId="77CD282E" w:rsidR="005E65E6" w:rsidRPr="001B2DFE" w:rsidRDefault="00011CFC" w:rsidP="005E65E6">
      <w:pPr>
        <w:tabs>
          <w:tab w:val="left" w:pos="-142"/>
        </w:tabs>
        <w:autoSpaceDE w:val="0"/>
        <w:autoSpaceDN w:val="0"/>
        <w:adjustRightInd w:val="0"/>
        <w:jc w:val="both"/>
        <w:rPr>
          <w:rFonts w:ascii="Arial" w:hAnsi="Arial" w:cs="Arial"/>
          <w:b/>
        </w:rPr>
      </w:pPr>
      <w:r>
        <w:rPr>
          <w:rFonts w:ascii="Arial" w:hAnsi="Arial" w:cs="Arial"/>
          <w:b/>
        </w:rPr>
        <w:t>DIRECCION GENERAL DE SANIDAD MILITAR</w:t>
      </w:r>
      <w:r w:rsidR="005E65E6" w:rsidRPr="001B2DFE">
        <w:rPr>
          <w:rFonts w:ascii="Arial" w:hAnsi="Arial" w:cs="Arial"/>
          <w:b/>
        </w:rPr>
        <w:t>-</w:t>
      </w:r>
    </w:p>
    <w:p w14:paraId="341C1B4E" w14:textId="77777777" w:rsidR="005E65E6" w:rsidRPr="001B2DFE" w:rsidRDefault="005E65E6" w:rsidP="005E65E6">
      <w:pPr>
        <w:tabs>
          <w:tab w:val="left" w:pos="-142"/>
        </w:tabs>
        <w:autoSpaceDE w:val="0"/>
        <w:autoSpaceDN w:val="0"/>
        <w:adjustRightInd w:val="0"/>
        <w:jc w:val="both"/>
        <w:rPr>
          <w:rFonts w:ascii="Arial" w:hAnsi="Arial" w:cs="Arial"/>
        </w:rPr>
      </w:pPr>
      <w:r w:rsidRPr="001B2DFE">
        <w:rPr>
          <w:rFonts w:ascii="Arial" w:hAnsi="Arial" w:cs="Arial"/>
        </w:rPr>
        <w:t>Bogotá, D.C.</w:t>
      </w:r>
    </w:p>
    <w:p w14:paraId="355044A5" w14:textId="77777777" w:rsidR="005E65E6" w:rsidRPr="001B2DFE" w:rsidRDefault="005E65E6" w:rsidP="005E65E6">
      <w:pPr>
        <w:tabs>
          <w:tab w:val="left" w:pos="-142"/>
        </w:tabs>
        <w:autoSpaceDE w:val="0"/>
        <w:autoSpaceDN w:val="0"/>
        <w:adjustRightInd w:val="0"/>
        <w:spacing w:before="120" w:after="240"/>
        <w:rPr>
          <w:rFonts w:ascii="Arial" w:hAnsi="Arial" w:cs="Arial"/>
          <w:highlight w:val="lightGray"/>
        </w:rPr>
      </w:pPr>
      <w:r w:rsidRPr="001B2DFE">
        <w:rPr>
          <w:rFonts w:ascii="Arial" w:hAnsi="Arial" w:cs="Arial"/>
          <w:b/>
        </w:rPr>
        <w:t>REFERENCIA:</w:t>
      </w:r>
      <w:r w:rsidRPr="001B2DFE">
        <w:rPr>
          <w:rFonts w:ascii="Arial" w:hAnsi="Arial" w:cs="Arial"/>
        </w:rPr>
        <w:tab/>
        <w:t xml:space="preserve">Proceso de contratación </w:t>
      </w:r>
      <w:r w:rsidRPr="001B2DFE">
        <w:rPr>
          <w:rFonts w:ascii="Arial" w:hAnsi="Arial" w:cs="Arial"/>
          <w:highlight w:val="lightGray"/>
        </w:rPr>
        <w:t xml:space="preserve">[Incluir número del proceso de contratación]  </w:t>
      </w:r>
    </w:p>
    <w:p w14:paraId="63664874" w14:textId="77777777" w:rsidR="005E65E6" w:rsidRPr="001B2DFE" w:rsidRDefault="005E65E6" w:rsidP="005E65E6">
      <w:pPr>
        <w:jc w:val="both"/>
        <w:rPr>
          <w:rFonts w:ascii="Arial" w:hAnsi="Arial" w:cs="Arial"/>
          <w:lang w:val="es-MX"/>
        </w:rPr>
      </w:pPr>
      <w:r w:rsidRPr="001B2DFE">
        <w:rPr>
          <w:rFonts w:ascii="Arial" w:hAnsi="Arial" w:cs="Arial"/>
          <w:b/>
          <w:bCs/>
        </w:rPr>
        <w:t xml:space="preserve">Objeto: </w:t>
      </w:r>
      <w:r w:rsidRPr="001B2DFE">
        <w:rPr>
          <w:rFonts w:ascii="Arial" w:hAnsi="Arial" w:cs="Arial"/>
          <w:lang w:val="es-MX"/>
        </w:rPr>
        <w:t xml:space="preserve">El objeto del proceso de contratación corresponde a: </w:t>
      </w:r>
    </w:p>
    <w:p w14:paraId="3AD349EC" w14:textId="46BC6BEE" w:rsidR="005E65E6" w:rsidRPr="001B2DFE" w:rsidRDefault="00011CFC" w:rsidP="005E65E6">
      <w:pPr>
        <w:jc w:val="both"/>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r w:rsidR="005E65E6" w:rsidRPr="001B2DFE">
        <w:rPr>
          <w:rFonts w:ascii="Arial" w:hAnsi="Arial" w:cs="Arial"/>
          <w:lang w:val="es-MX"/>
        </w:rPr>
        <w:t>.</w:t>
      </w:r>
    </w:p>
    <w:p w14:paraId="56C7B455" w14:textId="77777777" w:rsidR="005E65E6" w:rsidRPr="001B2DFE" w:rsidRDefault="005E65E6" w:rsidP="005E65E6">
      <w:pPr>
        <w:tabs>
          <w:tab w:val="left" w:pos="-142"/>
        </w:tabs>
        <w:autoSpaceDE w:val="0"/>
        <w:autoSpaceDN w:val="0"/>
        <w:adjustRightInd w:val="0"/>
        <w:outlineLvl w:val="0"/>
        <w:rPr>
          <w:rFonts w:ascii="Arial" w:hAnsi="Arial" w:cs="Arial"/>
          <w:highlight w:val="lightGray"/>
        </w:rPr>
      </w:pPr>
    </w:p>
    <w:p w14:paraId="465DF34D"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1D4BA352" w14:textId="77777777" w:rsidR="005E65E6" w:rsidRPr="001B2DFE" w:rsidRDefault="005E65E6" w:rsidP="005E65E6">
      <w:pPr>
        <w:jc w:val="both"/>
        <w:rPr>
          <w:rFonts w:ascii="Arial" w:hAnsi="Arial" w:cs="Arial"/>
        </w:rPr>
      </w:pPr>
      <w:r w:rsidRPr="001B2DFE">
        <w:rPr>
          <w:rFonts w:ascii="Arial" w:hAnsi="Arial" w:cs="Arial"/>
          <w:highlight w:val="lightGray"/>
        </w:rPr>
        <w:t>[Incluir el nombre d</w:t>
      </w:r>
      <w:r w:rsidRPr="001B2DFE">
        <w:rPr>
          <w:rFonts w:ascii="Arial" w:hAnsi="Arial" w:cs="Arial"/>
          <w:highlight w:val="lightGray"/>
          <w:shd w:val="clear" w:color="auto" w:fill="FFFFFF"/>
        </w:rPr>
        <w:t xml:space="preserve">el representante legal de la persona jurídica o </w:t>
      </w:r>
      <w:r w:rsidRPr="001B2DFE">
        <w:rPr>
          <w:rFonts w:ascii="Arial" w:hAnsi="Arial" w:cs="Arial"/>
          <w:highlight w:val="lightGray"/>
        </w:rPr>
        <w:t>d</w:t>
      </w:r>
      <w:r w:rsidRPr="001B2DFE">
        <w:rPr>
          <w:rFonts w:ascii="Arial" w:hAnsi="Arial" w:cs="Arial"/>
          <w:highlight w:val="lightGray"/>
          <w:shd w:val="clear" w:color="auto" w:fill="FFFFFF"/>
        </w:rPr>
        <w:t>el revisor fiscal, según corresponda]</w:t>
      </w:r>
      <w:r w:rsidRPr="001B2DFE">
        <w:rPr>
          <w:rFonts w:ascii="Arial" w:hAnsi="Arial" w:cs="Arial"/>
        </w:rPr>
        <w:t xml:space="preserve"> identificado con </w:t>
      </w:r>
      <w:r w:rsidRPr="001B2DFE">
        <w:rPr>
          <w:rFonts w:ascii="Arial" w:hAnsi="Arial" w:cs="Arial"/>
          <w:highlight w:val="lightGray"/>
        </w:rPr>
        <w:t>[Incluir el número de identificación]</w:t>
      </w:r>
      <w:r w:rsidRPr="001B2DFE">
        <w:rPr>
          <w:rFonts w:ascii="Arial" w:hAnsi="Arial" w:cs="Arial"/>
        </w:rPr>
        <w:t xml:space="preserve">, en mi condición de </w:t>
      </w:r>
      <w:r w:rsidRPr="001B2DFE">
        <w:rPr>
          <w:rFonts w:ascii="Arial" w:hAnsi="Arial" w:cs="Arial"/>
          <w:highlight w:val="lightGray"/>
        </w:rPr>
        <w:t>[Indicar si actúa como representante legal o revisor fiscal]</w:t>
      </w:r>
      <w:r w:rsidRPr="001B2DFE">
        <w:rPr>
          <w:rFonts w:ascii="Arial" w:hAnsi="Arial" w:cs="Arial"/>
        </w:rPr>
        <w:t xml:space="preserve"> de </w:t>
      </w:r>
      <w:r w:rsidRPr="001B2DFE">
        <w:rPr>
          <w:rFonts w:ascii="Arial" w:hAnsi="Arial" w:cs="Arial"/>
          <w:highlight w:val="lightGray"/>
        </w:rPr>
        <w:t>[Incluir la razón social de la persona jurídica]</w:t>
      </w:r>
      <w:r w:rsidRPr="001B2DFE">
        <w:rPr>
          <w:rFonts w:ascii="Arial" w:hAnsi="Arial" w:cs="Arial"/>
        </w:rPr>
        <w:t xml:space="preserve">, </w:t>
      </w:r>
      <w:r w:rsidRPr="001B2DFE">
        <w:rPr>
          <w:rFonts w:ascii="Arial" w:hAnsi="Arial" w:cs="Arial"/>
          <w:highlight w:val="lightGray"/>
        </w:rPr>
        <w:t>[identificada con el NIT __________]</w:t>
      </w:r>
      <w:r w:rsidRPr="001B2DFE">
        <w:rPr>
          <w:rFonts w:ascii="Arial" w:hAnsi="Arial" w:cs="Arial"/>
        </w:rPr>
        <w:t xml:space="preserve">, certifico bajo la gravedad de juramento que más del cincuenta por ciento (50%) de la composición accionaria o cuota parte de la persona jurídica del </w:t>
      </w:r>
      <w:r w:rsidRPr="001B2DFE">
        <w:rPr>
          <w:rFonts w:ascii="Arial" w:hAnsi="Arial" w:cs="Arial"/>
        </w:rPr>
        <w:lastRenderedPageBreak/>
        <w:t xml:space="preserve">proponente plural está constituida por madres cabeza de familia y/o personas en proceso de reintegración o reincorporación. </w:t>
      </w:r>
    </w:p>
    <w:p w14:paraId="79C54C2A" w14:textId="77777777" w:rsidR="005E65E6" w:rsidRPr="001B2DFE" w:rsidRDefault="005E65E6" w:rsidP="005E65E6">
      <w:pPr>
        <w:jc w:val="both"/>
        <w:rPr>
          <w:rFonts w:ascii="Arial" w:hAnsi="Arial" w:cs="Arial"/>
        </w:rPr>
      </w:pPr>
      <w:r w:rsidRPr="001B2DFE">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p w14:paraId="2107DD1F" w14:textId="77777777" w:rsidR="005E65E6" w:rsidRPr="001B2DFE" w:rsidRDefault="005E65E6" w:rsidP="005E65E6">
      <w:pPr>
        <w:jc w:val="both"/>
        <w:rPr>
          <w:rFonts w:ascii="Arial" w:hAnsi="Arial"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E65E6" w:rsidRPr="001B2DFE" w14:paraId="1D8E1ED1" w14:textId="77777777" w:rsidTr="00302E1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5BABD76" w14:textId="77777777" w:rsidR="005E65E6" w:rsidRPr="001B2DFE" w:rsidRDefault="005E65E6" w:rsidP="00302E15">
            <w:pPr>
              <w:jc w:val="center"/>
              <w:rPr>
                <w:rFonts w:ascii="Arial" w:hAnsi="Arial" w:cs="Arial"/>
                <w:b/>
              </w:rPr>
            </w:pPr>
            <w:r w:rsidRPr="001B2DFE">
              <w:rPr>
                <w:rFonts w:ascii="Arial" w:hAnsi="Arial"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803317C" w14:textId="77777777" w:rsidR="005E65E6" w:rsidRPr="001B2DFE" w:rsidRDefault="005E65E6" w:rsidP="00302E15">
            <w:pPr>
              <w:jc w:val="center"/>
              <w:rPr>
                <w:rFonts w:ascii="Arial" w:hAnsi="Arial" w:cs="Arial"/>
                <w:b/>
              </w:rPr>
            </w:pPr>
            <w:r w:rsidRPr="001B2DFE">
              <w:rPr>
                <w:rFonts w:ascii="Arial" w:hAnsi="Arial" w:cs="Arial"/>
                <w:b/>
              </w:rPr>
              <w:t>Número de cuotas sociales, acciones que poseen o el alcance o condición de su participación en el caso de las personas jurídicas sin ánimo de lucro</w:t>
            </w:r>
            <w:r w:rsidRPr="001B2DFE">
              <w:rPr>
                <w:rFonts w:ascii="Arial" w:hAnsi="Arial" w:cs="Arial"/>
                <w:b/>
              </w:rPr>
              <w:fldChar w:fldCharType="begin"/>
            </w:r>
            <w:r w:rsidRPr="001B2DFE">
              <w:rPr>
                <w:rFonts w:ascii="Arial" w:hAnsi="Arial" w:cs="Arial"/>
                <w:b/>
              </w:rPr>
              <w:instrText xml:space="preserve"> AUTHOR  "Nombre y Apellidos" \* FirstCap  \* MERGEFORMAT </w:instrText>
            </w:r>
            <w:r w:rsidRPr="001B2DFE">
              <w:rPr>
                <w:rFonts w:ascii="Arial" w:hAnsi="Arial" w:cs="Arial"/>
                <w:b/>
              </w:rPr>
              <w:fldChar w:fldCharType="end"/>
            </w:r>
          </w:p>
        </w:tc>
      </w:tr>
      <w:tr w:rsidR="005E65E6" w:rsidRPr="001B2DFE" w14:paraId="092D3070" w14:textId="77777777" w:rsidTr="00302E1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40F750" w14:textId="77777777" w:rsidR="005E65E6" w:rsidRPr="001B2DFE" w:rsidRDefault="005E65E6" w:rsidP="00302E15">
            <w:pPr>
              <w:rPr>
                <w:rFonts w:ascii="Arial" w:hAnsi="Arial"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5CAB88" w14:textId="77777777" w:rsidR="005E65E6" w:rsidRPr="001B2DFE" w:rsidRDefault="005E65E6" w:rsidP="00302E15">
            <w:pPr>
              <w:rPr>
                <w:rFonts w:ascii="Arial" w:hAnsi="Arial" w:cs="Arial"/>
                <w:color w:val="3B3838" w:themeColor="background2" w:themeShade="40"/>
              </w:rPr>
            </w:pPr>
          </w:p>
        </w:tc>
      </w:tr>
    </w:tbl>
    <w:p w14:paraId="25A7FCB9" w14:textId="77777777" w:rsidR="005E65E6" w:rsidRPr="001B2DFE" w:rsidRDefault="005E65E6" w:rsidP="005E65E6">
      <w:pPr>
        <w:widowControl w:val="0"/>
        <w:spacing w:before="120" w:after="120"/>
        <w:jc w:val="both"/>
        <w:rPr>
          <w:rFonts w:ascii="Arial" w:hAnsi="Arial" w:cs="Arial"/>
        </w:rPr>
      </w:pPr>
    </w:p>
    <w:p w14:paraId="38971C59"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182765B1" w14:textId="77777777" w:rsidR="005E65E6" w:rsidRPr="001B2DFE" w:rsidRDefault="005E65E6" w:rsidP="005E65E6">
      <w:pPr>
        <w:widowControl w:val="0"/>
        <w:spacing w:before="120" w:after="120"/>
        <w:jc w:val="both"/>
        <w:rPr>
          <w:rFonts w:ascii="Arial" w:hAnsi="Arial" w:cs="Arial"/>
        </w:rPr>
      </w:pPr>
    </w:p>
    <w:p w14:paraId="3A74E53C"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318AEF89" w14:textId="77777777" w:rsidR="005E65E6" w:rsidRPr="001B2DFE" w:rsidRDefault="005E65E6" w:rsidP="005E65E6">
      <w:pPr>
        <w:jc w:val="center"/>
        <w:rPr>
          <w:rFonts w:ascii="Arial" w:hAnsi="Arial" w:cs="Arial"/>
          <w:b/>
        </w:rPr>
      </w:pPr>
      <w:r w:rsidRPr="001B2DFE">
        <w:rPr>
          <w:rFonts w:ascii="Arial" w:hAnsi="Arial" w:cs="Arial"/>
          <w:b/>
        </w:rPr>
        <w:t>________________________________________</w:t>
      </w:r>
    </w:p>
    <w:p w14:paraId="3A143236" w14:textId="77777777" w:rsidR="005E65E6" w:rsidRPr="001B2DFE" w:rsidRDefault="005E65E6" w:rsidP="005E65E6">
      <w:pPr>
        <w:jc w:val="center"/>
        <w:rPr>
          <w:rFonts w:ascii="Arial" w:hAnsi="Arial" w:cs="Arial"/>
        </w:rPr>
      </w:pPr>
      <w:r w:rsidRPr="001B2DFE">
        <w:rPr>
          <w:rFonts w:ascii="Arial" w:hAnsi="Arial" w:cs="Arial"/>
          <w:highlight w:val="lightGray"/>
        </w:rPr>
        <w:t>[Nombre y firma del representante legal de la persona jurídica o revisor fiscal]</w:t>
      </w:r>
      <w:r w:rsidRPr="001B2DFE">
        <w:rPr>
          <w:rFonts w:ascii="Arial" w:hAnsi="Arial" w:cs="Arial"/>
        </w:rPr>
        <w:br w:type="page"/>
      </w:r>
    </w:p>
    <w:p w14:paraId="33D71A7C" w14:textId="43B3009F" w:rsidR="005E65E6" w:rsidRPr="001B2DFE" w:rsidRDefault="005E65E6" w:rsidP="005E65E6">
      <w:pPr>
        <w:jc w:val="center"/>
        <w:rPr>
          <w:rFonts w:ascii="Arial" w:hAnsi="Arial" w:cs="Arial"/>
          <w:b/>
          <w:bCs/>
        </w:rPr>
      </w:pPr>
      <w:r w:rsidRPr="001B2DFE">
        <w:rPr>
          <w:rFonts w:ascii="Arial" w:hAnsi="Arial" w:cs="Arial"/>
        </w:rPr>
        <w:lastRenderedPageBreak/>
        <w:tab/>
      </w:r>
      <w:r w:rsidRPr="001B2DFE">
        <w:rPr>
          <w:rFonts w:ascii="Arial" w:hAnsi="Arial" w:cs="Arial"/>
          <w:b/>
          <w:bCs/>
        </w:rPr>
        <w:t xml:space="preserve">FORMATO </w:t>
      </w:r>
      <w:r w:rsidR="00011CFC">
        <w:rPr>
          <w:rFonts w:ascii="Arial" w:hAnsi="Arial" w:cs="Arial"/>
          <w:b/>
          <w:bCs/>
        </w:rPr>
        <w:t>2</w:t>
      </w:r>
      <w:r w:rsidRPr="001B2DFE">
        <w:rPr>
          <w:rFonts w:ascii="Arial" w:hAnsi="Arial" w:cs="Arial"/>
          <w:b/>
          <w:bCs/>
        </w:rPr>
        <w:t>1G – ACREDITACIÓN MIPYME</w:t>
      </w:r>
    </w:p>
    <w:p w14:paraId="04B61C2A" w14:textId="77777777" w:rsidR="005E65E6" w:rsidRPr="001B2DFE" w:rsidRDefault="005E65E6" w:rsidP="004B6595">
      <w:pPr>
        <w:tabs>
          <w:tab w:val="left" w:pos="-142"/>
        </w:tabs>
        <w:autoSpaceDE w:val="0"/>
        <w:autoSpaceDN w:val="0"/>
        <w:adjustRightInd w:val="0"/>
        <w:spacing w:after="0"/>
        <w:jc w:val="both"/>
        <w:rPr>
          <w:rFonts w:ascii="Arial" w:hAnsi="Arial" w:cs="Arial"/>
        </w:rPr>
      </w:pPr>
      <w:r w:rsidRPr="001B2DFE">
        <w:rPr>
          <w:rFonts w:ascii="Arial" w:hAnsi="Arial" w:cs="Arial"/>
        </w:rPr>
        <w:t>Señores</w:t>
      </w:r>
    </w:p>
    <w:p w14:paraId="59631A40" w14:textId="4D4988C8" w:rsidR="005E65E6" w:rsidRPr="001B2DFE" w:rsidRDefault="00011CFC" w:rsidP="004B6595">
      <w:pPr>
        <w:tabs>
          <w:tab w:val="left" w:pos="-142"/>
        </w:tabs>
        <w:autoSpaceDE w:val="0"/>
        <w:autoSpaceDN w:val="0"/>
        <w:adjustRightInd w:val="0"/>
        <w:spacing w:after="0"/>
        <w:jc w:val="both"/>
        <w:rPr>
          <w:rFonts w:ascii="Arial" w:hAnsi="Arial" w:cs="Arial"/>
          <w:b/>
        </w:rPr>
      </w:pPr>
      <w:r>
        <w:rPr>
          <w:rFonts w:ascii="Arial" w:hAnsi="Arial" w:cs="Arial"/>
          <w:b/>
        </w:rPr>
        <w:t>DIRECCION GENERAL DE SANIDAD MILITAR</w:t>
      </w:r>
      <w:r w:rsidRPr="001B2DFE">
        <w:rPr>
          <w:rFonts w:ascii="Arial" w:hAnsi="Arial" w:cs="Arial"/>
          <w:b/>
        </w:rPr>
        <w:t xml:space="preserve"> </w:t>
      </w:r>
      <w:r w:rsidR="005E65E6" w:rsidRPr="001B2DFE">
        <w:rPr>
          <w:rFonts w:ascii="Arial" w:hAnsi="Arial" w:cs="Arial"/>
          <w:b/>
        </w:rPr>
        <w:t>-</w:t>
      </w:r>
    </w:p>
    <w:p w14:paraId="49F2DC6C" w14:textId="77777777" w:rsidR="005E65E6" w:rsidRPr="001B2DFE" w:rsidRDefault="005E65E6" w:rsidP="004B6595">
      <w:pPr>
        <w:tabs>
          <w:tab w:val="left" w:pos="-142"/>
        </w:tabs>
        <w:autoSpaceDE w:val="0"/>
        <w:autoSpaceDN w:val="0"/>
        <w:adjustRightInd w:val="0"/>
        <w:spacing w:after="0"/>
        <w:jc w:val="both"/>
        <w:rPr>
          <w:rFonts w:ascii="Arial" w:hAnsi="Arial" w:cs="Arial"/>
        </w:rPr>
      </w:pPr>
      <w:r w:rsidRPr="001B2DFE">
        <w:rPr>
          <w:rFonts w:ascii="Arial" w:hAnsi="Arial" w:cs="Arial"/>
        </w:rPr>
        <w:t>Bogotá, D.C.</w:t>
      </w:r>
    </w:p>
    <w:p w14:paraId="41DF04AA" w14:textId="77777777" w:rsidR="005E65E6" w:rsidRPr="001B2DFE" w:rsidRDefault="005E65E6" w:rsidP="005E65E6">
      <w:pPr>
        <w:tabs>
          <w:tab w:val="left" w:pos="-142"/>
        </w:tabs>
        <w:autoSpaceDE w:val="0"/>
        <w:autoSpaceDN w:val="0"/>
        <w:adjustRightInd w:val="0"/>
        <w:spacing w:before="120" w:after="240"/>
        <w:rPr>
          <w:rFonts w:ascii="Arial" w:hAnsi="Arial" w:cs="Arial"/>
          <w:highlight w:val="lightGray"/>
        </w:rPr>
      </w:pPr>
      <w:r w:rsidRPr="001B2DFE">
        <w:rPr>
          <w:rFonts w:ascii="Arial" w:hAnsi="Arial" w:cs="Arial"/>
          <w:b/>
        </w:rPr>
        <w:t>REFERENCIA:</w:t>
      </w:r>
      <w:r w:rsidRPr="001B2DFE">
        <w:rPr>
          <w:rFonts w:ascii="Arial" w:hAnsi="Arial" w:cs="Arial"/>
        </w:rPr>
        <w:tab/>
        <w:t xml:space="preserve">Proceso de contratación </w:t>
      </w:r>
      <w:r w:rsidRPr="001B2DFE">
        <w:rPr>
          <w:rFonts w:ascii="Arial" w:hAnsi="Arial" w:cs="Arial"/>
          <w:highlight w:val="lightGray"/>
        </w:rPr>
        <w:t xml:space="preserve">[Incluir número del proceso de contratación]  </w:t>
      </w:r>
    </w:p>
    <w:p w14:paraId="23C2C101" w14:textId="77777777" w:rsidR="005E65E6" w:rsidRPr="001B2DFE" w:rsidRDefault="005E65E6" w:rsidP="005E65E6">
      <w:pPr>
        <w:jc w:val="both"/>
        <w:rPr>
          <w:rFonts w:ascii="Arial" w:hAnsi="Arial" w:cs="Arial"/>
          <w:lang w:val="es-MX"/>
        </w:rPr>
      </w:pPr>
      <w:r w:rsidRPr="001B2DFE">
        <w:rPr>
          <w:rFonts w:ascii="Arial" w:hAnsi="Arial" w:cs="Arial"/>
          <w:b/>
          <w:bCs/>
        </w:rPr>
        <w:t xml:space="preserve">Objeto: </w:t>
      </w:r>
      <w:r w:rsidRPr="001B2DFE">
        <w:rPr>
          <w:rFonts w:ascii="Arial" w:hAnsi="Arial" w:cs="Arial"/>
          <w:lang w:val="es-MX"/>
        </w:rPr>
        <w:t xml:space="preserve">El objeto del proceso de contratación corresponde a: </w:t>
      </w:r>
    </w:p>
    <w:p w14:paraId="3711D2A0" w14:textId="4810B4AB" w:rsidR="005E65E6" w:rsidRPr="001B2DFE" w:rsidRDefault="00011CFC" w:rsidP="005E65E6">
      <w:pPr>
        <w:jc w:val="both"/>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r w:rsidR="005E65E6" w:rsidRPr="001B2DFE">
        <w:rPr>
          <w:rFonts w:ascii="Arial" w:hAnsi="Arial" w:cs="Arial"/>
          <w:lang w:val="es-MX"/>
        </w:rPr>
        <w:t>.</w:t>
      </w:r>
    </w:p>
    <w:p w14:paraId="00FDD49B"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237511DF" w14:textId="77777777" w:rsidR="005E65E6" w:rsidRPr="001B2DFE" w:rsidRDefault="005E65E6" w:rsidP="005E65E6">
      <w:pPr>
        <w:jc w:val="both"/>
        <w:rPr>
          <w:rFonts w:ascii="Arial" w:hAnsi="Arial" w:cs="Arial"/>
        </w:rPr>
      </w:pPr>
      <w:r w:rsidRPr="001B2DFE">
        <w:rPr>
          <w:rFonts w:ascii="Arial" w:hAnsi="Arial" w:cs="Arial"/>
          <w:highlight w:val="lightGray"/>
        </w:rPr>
        <w:t>[Incluir el nombre o integrante persona natural y contador público o d</w:t>
      </w:r>
      <w:r w:rsidRPr="001B2DFE">
        <w:rPr>
          <w:rFonts w:ascii="Arial" w:hAnsi="Arial" w:cs="Arial"/>
          <w:highlight w:val="lightGray"/>
          <w:shd w:val="clear" w:color="auto" w:fill="FFFFFF"/>
        </w:rPr>
        <w:t>el representante legal de la persona jurídica y el revisor fiscal para las personas obligadas por ley o del representante legal y contador público, según corresponda,]</w:t>
      </w:r>
      <w:r w:rsidRPr="001B2DFE">
        <w:rPr>
          <w:rFonts w:ascii="Arial" w:hAnsi="Arial" w:cs="Arial"/>
        </w:rPr>
        <w:t xml:space="preserve"> identificado con </w:t>
      </w:r>
      <w:r w:rsidRPr="001B2DFE">
        <w:rPr>
          <w:rFonts w:ascii="Arial" w:hAnsi="Arial" w:cs="Arial"/>
          <w:highlight w:val="lightGray"/>
        </w:rPr>
        <w:t>[Incluir el número de identificación]</w:t>
      </w:r>
      <w:r w:rsidRPr="001B2DFE">
        <w:rPr>
          <w:rFonts w:ascii="Arial" w:hAnsi="Arial" w:cs="Arial"/>
        </w:rPr>
        <w:t>, actuando en representación de [</w:t>
      </w:r>
      <w:r w:rsidRPr="001B2DFE">
        <w:rPr>
          <w:rFonts w:ascii="Arial" w:hAnsi="Arial" w:cs="Arial"/>
          <w:highlight w:val="lightGray"/>
        </w:rPr>
        <w:t>Indicar nombre del proponente, o integrante de proponente plural</w:t>
      </w:r>
      <w:r w:rsidRPr="001B2DFE">
        <w:rPr>
          <w:rFonts w:ascii="Arial" w:hAnsi="Arial" w:cs="Arial"/>
        </w:rPr>
        <w:t xml:space="preserve">] declaramos bajo la gravedad de juramento que la sociedad se encuentra clasificada como: </w:t>
      </w:r>
      <w:r w:rsidRPr="001B2DFE">
        <w:rPr>
          <w:rFonts w:ascii="Arial" w:hAnsi="Arial" w:cs="Arial"/>
          <w:highlight w:val="lightGray"/>
        </w:rPr>
        <w:t>[Indicar si es micro, pequeña y mediana empresa]</w:t>
      </w:r>
      <w:r w:rsidRPr="001B2DFE">
        <w:rPr>
          <w:rFonts w:ascii="Arial" w:hAnsi="Arial" w:cs="Arial"/>
        </w:rPr>
        <w:t xml:space="preserve"> de acuerdo con los criterios definidos por las normas legales vigentes. </w:t>
      </w:r>
    </w:p>
    <w:p w14:paraId="470F590B" w14:textId="77777777" w:rsidR="005E65E6" w:rsidRPr="001B2DFE" w:rsidRDefault="005E65E6" w:rsidP="005E65E6">
      <w:pPr>
        <w:jc w:val="both"/>
        <w:rPr>
          <w:rFonts w:ascii="Arial" w:hAnsi="Arial" w:cs="Arial"/>
        </w:rPr>
      </w:pPr>
      <w:r w:rsidRPr="001B2DFE">
        <w:rPr>
          <w:rFonts w:ascii="Arial" w:hAnsi="Arial" w:cs="Arial"/>
          <w:highlight w:val="lightGray"/>
        </w:rPr>
        <w:t>[Para la acreditación de desempate establecida en el literal (c), literal 10, del numeral 4.6 del documento tipo incluir la siguiente redacción:]</w:t>
      </w:r>
    </w:p>
    <w:p w14:paraId="32D7D36A" w14:textId="77777777" w:rsidR="005E65E6" w:rsidRPr="001B2DFE" w:rsidRDefault="005E65E6" w:rsidP="005E65E6">
      <w:pPr>
        <w:spacing w:before="120" w:after="120"/>
        <w:jc w:val="both"/>
        <w:rPr>
          <w:rFonts w:ascii="Arial" w:hAnsi="Arial" w:cs="Arial"/>
        </w:rPr>
      </w:pPr>
      <w:r w:rsidRPr="001B2DFE">
        <w:rPr>
          <w:rFonts w:ascii="Arial" w:hAnsi="Arial" w:cs="Arial"/>
        </w:rPr>
        <w:t>Adicionalmente, los abajo firmantes certificamos que ni la MIPYME, cooperativa o asociación mutual ni sus accionistas, socios o representantes legales son empleados, socios o accionistas de los miembros del proponente plural.</w:t>
      </w:r>
    </w:p>
    <w:p w14:paraId="63DCCAF9" w14:textId="77777777" w:rsidR="005E65E6" w:rsidRPr="001B2DFE" w:rsidRDefault="005E65E6" w:rsidP="005E65E6">
      <w:pPr>
        <w:jc w:val="center"/>
        <w:rPr>
          <w:rFonts w:ascii="Arial" w:hAnsi="Arial" w:cs="Arial"/>
          <w:b/>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28639FEE" w14:textId="77777777" w:rsidR="005E65E6" w:rsidRPr="001B2DFE" w:rsidRDefault="005E65E6" w:rsidP="005E65E6">
      <w:pPr>
        <w:rPr>
          <w:rFonts w:ascii="Arial" w:eastAsia="Arial" w:hAnsi="Arial" w:cs="Arial"/>
        </w:rPr>
      </w:pPr>
      <w:r w:rsidRPr="001B2DFE">
        <w:rPr>
          <w:rFonts w:ascii="Arial" w:eastAsia="Arial" w:hAnsi="Arial" w:cs="Arial"/>
          <w:highlight w:val="lightGray"/>
          <w:u w:val="single"/>
        </w:rPr>
        <w:t xml:space="preserve">[En el evento que sea </w:t>
      </w:r>
      <w:proofErr w:type="gramStart"/>
      <w:r w:rsidRPr="001B2DFE">
        <w:rPr>
          <w:rFonts w:ascii="Arial" w:eastAsia="Arial" w:hAnsi="Arial" w:cs="Arial"/>
          <w:highlight w:val="lightGray"/>
          <w:u w:val="single"/>
        </w:rPr>
        <w:t>un proponente persona natural</w:t>
      </w:r>
      <w:proofErr w:type="gramEnd"/>
      <w:r w:rsidRPr="001B2DFE">
        <w:rPr>
          <w:rFonts w:ascii="Arial" w:eastAsia="Arial" w:hAnsi="Arial" w:cs="Arial"/>
          <w:highlight w:val="lightGray"/>
          <w:u w:val="single"/>
        </w:rPr>
        <w:t xml:space="preserve"> quien presente la oferta, incluir las firmas de la siguiente manera:</w:t>
      </w:r>
      <w:r w:rsidRPr="001B2DFE">
        <w:rPr>
          <w:rFonts w:ascii="Arial" w:eastAsia="Arial" w:hAnsi="Arial" w:cs="Arial"/>
          <w:u w:val="single"/>
        </w:rPr>
        <w:t>]</w:t>
      </w:r>
    </w:p>
    <w:p w14:paraId="78786E35" w14:textId="77777777" w:rsidR="005E65E6" w:rsidRPr="001B2DFE" w:rsidRDefault="005E65E6" w:rsidP="005E65E6">
      <w:pPr>
        <w:jc w:val="center"/>
        <w:rPr>
          <w:rFonts w:ascii="Arial" w:eastAsia="Arial" w:hAnsi="Arial" w:cs="Arial"/>
        </w:rPr>
      </w:pPr>
      <w:r w:rsidRPr="001B2DFE">
        <w:rPr>
          <w:rFonts w:ascii="Arial" w:eastAsia="Arial" w:hAnsi="Arial" w:cs="Arial"/>
          <w:b/>
          <w:bCs/>
          <w:u w:val="single"/>
        </w:rPr>
        <w:t>_________________________               _________________________</w:t>
      </w:r>
    </w:p>
    <w:p w14:paraId="3F28D76C" w14:textId="77777777" w:rsidR="005E65E6" w:rsidRDefault="005E65E6" w:rsidP="005E65E6">
      <w:pPr>
        <w:jc w:val="center"/>
        <w:rPr>
          <w:rFonts w:ascii="Arial" w:eastAsia="Arial" w:hAnsi="Arial" w:cs="Arial"/>
          <w:u w:val="single"/>
        </w:rPr>
      </w:pPr>
      <w:r w:rsidRPr="001B2DFE">
        <w:rPr>
          <w:rFonts w:ascii="Arial" w:eastAsia="Arial" w:hAnsi="Arial" w:cs="Arial"/>
          <w:highlight w:val="lightGray"/>
          <w:u w:val="single"/>
        </w:rPr>
        <w:t>[Nombre y firma del proponente o integrante persona natural y contador público]</w:t>
      </w:r>
    </w:p>
    <w:p w14:paraId="74B78762" w14:textId="77777777" w:rsidR="005E65E6" w:rsidRPr="001B2DFE" w:rsidRDefault="005E65E6" w:rsidP="005E65E6">
      <w:pPr>
        <w:rPr>
          <w:rFonts w:ascii="Arial" w:eastAsia="Arial" w:hAnsi="Arial" w:cs="Arial"/>
        </w:rPr>
      </w:pPr>
      <w:r w:rsidRPr="001B2DFE">
        <w:rPr>
          <w:rFonts w:ascii="Arial" w:eastAsia="Arial" w:hAnsi="Arial" w:cs="Arial"/>
          <w:highlight w:val="lightGray"/>
          <w:u w:val="single"/>
        </w:rPr>
        <w:t xml:space="preserve">[En el evento que sea </w:t>
      </w:r>
      <w:proofErr w:type="gramStart"/>
      <w:r w:rsidRPr="001B2DFE">
        <w:rPr>
          <w:rFonts w:ascii="Arial" w:eastAsia="Arial" w:hAnsi="Arial" w:cs="Arial"/>
          <w:highlight w:val="lightGray"/>
          <w:u w:val="single"/>
        </w:rPr>
        <w:t>un proponente persona jurídica</w:t>
      </w:r>
      <w:proofErr w:type="gramEnd"/>
      <w:r w:rsidRPr="001B2DFE">
        <w:rPr>
          <w:rFonts w:ascii="Arial" w:eastAsia="Arial" w:hAnsi="Arial" w:cs="Arial"/>
          <w:highlight w:val="lightGray"/>
          <w:u w:val="single"/>
        </w:rPr>
        <w:t xml:space="preserve"> quien presente la oferta, incluir las firmas de la siguiente manera:</w:t>
      </w:r>
      <w:r w:rsidRPr="001B2DFE">
        <w:rPr>
          <w:rFonts w:ascii="Arial" w:eastAsia="Arial" w:hAnsi="Arial" w:cs="Arial"/>
          <w:u w:val="single"/>
        </w:rPr>
        <w:t>]</w:t>
      </w:r>
    </w:p>
    <w:p w14:paraId="73BD1443" w14:textId="708B3D22" w:rsidR="005E65E6" w:rsidRPr="001B2DFE" w:rsidRDefault="005E65E6" w:rsidP="005E65E6">
      <w:pPr>
        <w:jc w:val="center"/>
        <w:rPr>
          <w:rFonts w:ascii="Arial" w:eastAsia="Arial" w:hAnsi="Arial" w:cs="Arial"/>
        </w:rPr>
      </w:pPr>
      <w:r w:rsidRPr="001B2DFE">
        <w:rPr>
          <w:rFonts w:ascii="Arial" w:eastAsia="Arial" w:hAnsi="Arial" w:cs="Arial"/>
          <w:b/>
          <w:bCs/>
          <w:u w:val="single"/>
        </w:rPr>
        <w:t>_______________________               _________________________</w:t>
      </w:r>
    </w:p>
    <w:p w14:paraId="3688603D" w14:textId="12CEA146" w:rsidR="005E65E6" w:rsidRPr="001B2DFE" w:rsidRDefault="005E65E6" w:rsidP="005E65E6">
      <w:pPr>
        <w:jc w:val="center"/>
        <w:rPr>
          <w:rFonts w:ascii="Arial" w:hAnsi="Arial" w:cs="Arial"/>
          <w:b/>
          <w:bCs/>
        </w:rPr>
      </w:pPr>
      <w:r w:rsidRPr="001B2DFE">
        <w:rPr>
          <w:rFonts w:ascii="Arial" w:eastAsia="Arial" w:hAnsi="Arial" w:cs="Arial"/>
          <w:highlight w:val="lightGray"/>
          <w:u w:val="single"/>
        </w:rPr>
        <w:t>[Nombre y firma del representante legal y revisor fiscal para las empresas obligadas por ley o del representante legal y contador público, según corresponda]</w:t>
      </w:r>
    </w:p>
    <w:p w14:paraId="28E0E532" w14:textId="537C52F6" w:rsidR="005E65E6" w:rsidRPr="001B2DFE" w:rsidRDefault="005E65E6" w:rsidP="005E65E6">
      <w:pPr>
        <w:jc w:val="center"/>
        <w:rPr>
          <w:rFonts w:ascii="Arial" w:hAnsi="Arial" w:cs="Arial"/>
          <w:b/>
          <w:bCs/>
        </w:rPr>
      </w:pPr>
      <w:r w:rsidRPr="001B2DFE">
        <w:rPr>
          <w:rFonts w:ascii="Arial" w:hAnsi="Arial" w:cs="Arial"/>
          <w:b/>
          <w:bCs/>
        </w:rPr>
        <w:lastRenderedPageBreak/>
        <w:t xml:space="preserve">FORMATO </w:t>
      </w:r>
      <w:r w:rsidR="00B40CA5">
        <w:rPr>
          <w:rFonts w:ascii="Arial" w:hAnsi="Arial" w:cs="Arial"/>
          <w:b/>
          <w:bCs/>
        </w:rPr>
        <w:t>2</w:t>
      </w:r>
      <w:r w:rsidRPr="001B2DFE">
        <w:rPr>
          <w:rFonts w:ascii="Arial" w:hAnsi="Arial" w:cs="Arial"/>
          <w:b/>
          <w:bCs/>
        </w:rPr>
        <w:t>1H – PAGOS REALIZADOS A MIPYMES, COOPERATIVAS O ASOCIACIONES MUTUALES</w:t>
      </w:r>
    </w:p>
    <w:p w14:paraId="069FA512" w14:textId="77777777" w:rsidR="005E65E6" w:rsidRPr="001B2DFE" w:rsidRDefault="005E65E6" w:rsidP="00B40CA5">
      <w:pPr>
        <w:tabs>
          <w:tab w:val="left" w:pos="-142"/>
        </w:tabs>
        <w:autoSpaceDE w:val="0"/>
        <w:autoSpaceDN w:val="0"/>
        <w:adjustRightInd w:val="0"/>
        <w:spacing w:after="0"/>
        <w:jc w:val="both"/>
        <w:rPr>
          <w:rFonts w:ascii="Arial" w:hAnsi="Arial" w:cs="Arial"/>
        </w:rPr>
      </w:pPr>
      <w:r w:rsidRPr="001B2DFE">
        <w:rPr>
          <w:rFonts w:ascii="Arial" w:hAnsi="Arial" w:cs="Arial"/>
        </w:rPr>
        <w:t>Señores</w:t>
      </w:r>
    </w:p>
    <w:p w14:paraId="358C501F" w14:textId="5AF226D2" w:rsidR="005E65E6" w:rsidRPr="001B2DFE" w:rsidRDefault="00B40CA5" w:rsidP="00B40CA5">
      <w:pPr>
        <w:tabs>
          <w:tab w:val="left" w:pos="-142"/>
        </w:tabs>
        <w:autoSpaceDE w:val="0"/>
        <w:autoSpaceDN w:val="0"/>
        <w:adjustRightInd w:val="0"/>
        <w:spacing w:after="0"/>
        <w:jc w:val="both"/>
        <w:rPr>
          <w:rFonts w:ascii="Arial" w:hAnsi="Arial" w:cs="Arial"/>
          <w:b/>
        </w:rPr>
      </w:pPr>
      <w:r>
        <w:rPr>
          <w:rFonts w:ascii="Arial" w:hAnsi="Arial" w:cs="Arial"/>
          <w:b/>
        </w:rPr>
        <w:t>DIRECCION GENERAL DE SANIDAD MILITAR</w:t>
      </w:r>
      <w:r w:rsidRPr="001B2DFE">
        <w:rPr>
          <w:rFonts w:ascii="Arial" w:hAnsi="Arial" w:cs="Arial"/>
          <w:b/>
        </w:rPr>
        <w:t xml:space="preserve"> </w:t>
      </w:r>
      <w:r w:rsidR="005E65E6" w:rsidRPr="001B2DFE">
        <w:rPr>
          <w:rFonts w:ascii="Arial" w:hAnsi="Arial" w:cs="Arial"/>
          <w:b/>
        </w:rPr>
        <w:t>-</w:t>
      </w:r>
    </w:p>
    <w:p w14:paraId="62EA9205" w14:textId="77777777" w:rsidR="005E65E6" w:rsidRPr="001B2DFE" w:rsidRDefault="005E65E6" w:rsidP="00B40CA5">
      <w:pPr>
        <w:tabs>
          <w:tab w:val="left" w:pos="-142"/>
        </w:tabs>
        <w:autoSpaceDE w:val="0"/>
        <w:autoSpaceDN w:val="0"/>
        <w:adjustRightInd w:val="0"/>
        <w:spacing w:after="0"/>
        <w:jc w:val="both"/>
        <w:rPr>
          <w:rFonts w:ascii="Arial" w:hAnsi="Arial" w:cs="Arial"/>
        </w:rPr>
      </w:pPr>
      <w:r w:rsidRPr="001B2DFE">
        <w:rPr>
          <w:rFonts w:ascii="Arial" w:hAnsi="Arial" w:cs="Arial"/>
        </w:rPr>
        <w:t>Bogotá, D.C.</w:t>
      </w:r>
    </w:p>
    <w:p w14:paraId="5BF0C512" w14:textId="77777777" w:rsidR="005E65E6" w:rsidRPr="001B2DFE" w:rsidRDefault="005E65E6" w:rsidP="005E65E6">
      <w:pPr>
        <w:tabs>
          <w:tab w:val="left" w:pos="-142"/>
        </w:tabs>
        <w:autoSpaceDE w:val="0"/>
        <w:autoSpaceDN w:val="0"/>
        <w:adjustRightInd w:val="0"/>
        <w:spacing w:before="120" w:after="120"/>
        <w:rPr>
          <w:rFonts w:ascii="Arial" w:hAnsi="Arial" w:cs="Arial"/>
        </w:rPr>
      </w:pPr>
    </w:p>
    <w:p w14:paraId="3EC53C06" w14:textId="77777777" w:rsidR="005E65E6" w:rsidRPr="001B2DFE" w:rsidRDefault="005E65E6" w:rsidP="005E65E6">
      <w:pPr>
        <w:tabs>
          <w:tab w:val="left" w:pos="-142"/>
        </w:tabs>
        <w:autoSpaceDE w:val="0"/>
        <w:autoSpaceDN w:val="0"/>
        <w:adjustRightInd w:val="0"/>
        <w:spacing w:before="120" w:after="240"/>
        <w:rPr>
          <w:rFonts w:ascii="Arial" w:hAnsi="Arial" w:cs="Arial"/>
          <w:highlight w:val="lightGray"/>
        </w:rPr>
      </w:pPr>
      <w:r w:rsidRPr="001B2DFE">
        <w:rPr>
          <w:rFonts w:ascii="Arial" w:hAnsi="Arial" w:cs="Arial"/>
          <w:b/>
        </w:rPr>
        <w:t>REFERENCIA:</w:t>
      </w:r>
      <w:r w:rsidRPr="001B2DFE">
        <w:rPr>
          <w:rFonts w:ascii="Arial" w:hAnsi="Arial" w:cs="Arial"/>
        </w:rPr>
        <w:tab/>
        <w:t xml:space="preserve">Proceso de contratación </w:t>
      </w:r>
      <w:r w:rsidRPr="001B2DFE">
        <w:rPr>
          <w:rFonts w:ascii="Arial" w:hAnsi="Arial" w:cs="Arial"/>
          <w:highlight w:val="lightGray"/>
        </w:rPr>
        <w:t xml:space="preserve">[Incluir número del proceso de contratación]  </w:t>
      </w:r>
    </w:p>
    <w:p w14:paraId="2F9C8F04" w14:textId="77777777" w:rsidR="005E65E6" w:rsidRPr="001B2DFE" w:rsidRDefault="005E65E6" w:rsidP="005E65E6">
      <w:pPr>
        <w:jc w:val="both"/>
        <w:rPr>
          <w:rFonts w:ascii="Arial" w:hAnsi="Arial" w:cs="Arial"/>
          <w:lang w:val="es-MX"/>
        </w:rPr>
      </w:pPr>
      <w:r w:rsidRPr="001B2DFE">
        <w:rPr>
          <w:rFonts w:ascii="Arial" w:hAnsi="Arial" w:cs="Arial"/>
          <w:b/>
          <w:bCs/>
        </w:rPr>
        <w:t xml:space="preserve">Objeto: </w:t>
      </w:r>
      <w:r w:rsidRPr="001B2DFE">
        <w:rPr>
          <w:rFonts w:ascii="Arial" w:hAnsi="Arial" w:cs="Arial"/>
          <w:lang w:val="es-MX"/>
        </w:rPr>
        <w:t xml:space="preserve">El objeto del proceso de contratación corresponde a: </w:t>
      </w:r>
    </w:p>
    <w:p w14:paraId="16D9B96E" w14:textId="19871DB4" w:rsidR="005E65E6" w:rsidRPr="001B2DFE" w:rsidRDefault="00B40CA5" w:rsidP="005E65E6">
      <w:pPr>
        <w:jc w:val="both"/>
        <w:rPr>
          <w:rFonts w:ascii="Arial" w:hAnsi="Arial" w:cs="Arial"/>
          <w:lang w:val="es-MX"/>
        </w:rPr>
      </w:pPr>
      <w:r w:rsidRPr="001B2DFE">
        <w:rPr>
          <w:rFonts w:ascii="Arial" w:hAnsi="Arial" w:cs="Arial"/>
        </w:rPr>
        <w:t>ADQUISICIÒN, DISTRIBUCIÓN, SUMINISTRO, DISPENSACIÓN Y CONTROL DE MEDICAMENTOS A TRAVÈS DE UN OPERADOR LOGÍSTICO PARA LOS USUARIOS DEL SUBSISTEMA DE SALUD DE LAS FUERZAS MILITARES, BAJO LA MODALIDAD DE MONTO AGOTABLE</w:t>
      </w:r>
      <w:r w:rsidR="005E65E6" w:rsidRPr="001B2DFE">
        <w:rPr>
          <w:rFonts w:ascii="Arial" w:hAnsi="Arial" w:cs="Arial"/>
          <w:lang w:val="es-MX"/>
        </w:rPr>
        <w:t>.</w:t>
      </w:r>
    </w:p>
    <w:p w14:paraId="7FBA4889"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Estimados señores:</w:t>
      </w:r>
    </w:p>
    <w:p w14:paraId="79B7CB0F" w14:textId="77777777" w:rsidR="005E65E6" w:rsidRPr="001B2DFE" w:rsidRDefault="005E65E6" w:rsidP="005E65E6">
      <w:pPr>
        <w:spacing w:before="120" w:after="120"/>
        <w:jc w:val="both"/>
        <w:rPr>
          <w:rFonts w:ascii="Arial" w:hAnsi="Arial" w:cs="Arial"/>
        </w:rPr>
      </w:pPr>
      <w:r w:rsidRPr="001B2DFE">
        <w:rPr>
          <w:rFonts w:ascii="Arial" w:hAnsi="Arial" w:cs="Arial"/>
          <w:highlight w:val="lightGray"/>
        </w:rPr>
        <w:t>[Incluir el nombre d</w:t>
      </w:r>
      <w:r w:rsidRPr="001B2DFE">
        <w:rPr>
          <w:rFonts w:ascii="Arial" w:hAnsi="Arial"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B2DFE">
        <w:rPr>
          <w:rFonts w:ascii="Arial" w:hAnsi="Arial" w:cs="Arial"/>
        </w:rPr>
        <w:t xml:space="preserve"> identificados con </w:t>
      </w:r>
      <w:r w:rsidRPr="001B2DFE">
        <w:rPr>
          <w:rFonts w:ascii="Arial" w:hAnsi="Arial" w:cs="Arial"/>
          <w:highlight w:val="lightGray"/>
        </w:rPr>
        <w:t>[Incluir el número de identificación]</w:t>
      </w:r>
      <w:r w:rsidRPr="001B2DFE">
        <w:rPr>
          <w:rFonts w:ascii="Arial" w:hAnsi="Arial" w:cs="Arial"/>
        </w:rPr>
        <w:t xml:space="preserve">, en nuestra condición de </w:t>
      </w:r>
      <w:r w:rsidRPr="001B2DFE">
        <w:rPr>
          <w:rFonts w:ascii="Arial" w:hAnsi="Arial" w:cs="Arial"/>
          <w:highlight w:val="lightGray"/>
        </w:rPr>
        <w:t>[Indicar si actúa como representante legal o revisor fiscal]</w:t>
      </w:r>
      <w:r w:rsidRPr="001B2DFE">
        <w:rPr>
          <w:rFonts w:ascii="Arial" w:hAnsi="Arial" w:cs="Arial"/>
        </w:rPr>
        <w:t xml:space="preserve"> de </w:t>
      </w:r>
      <w:r w:rsidRPr="001B2DFE">
        <w:rPr>
          <w:rFonts w:ascii="Arial" w:hAnsi="Arial" w:cs="Arial"/>
          <w:highlight w:val="lightGray"/>
        </w:rPr>
        <w:t>[Incluir la razón social de la persona jurídica]</w:t>
      </w:r>
      <w:r w:rsidRPr="001B2DFE">
        <w:rPr>
          <w:rFonts w:ascii="Arial" w:hAnsi="Arial" w:cs="Arial"/>
        </w:rPr>
        <w:t xml:space="preserve">, </w:t>
      </w:r>
      <w:r w:rsidRPr="001B2DFE">
        <w:rPr>
          <w:rFonts w:ascii="Arial" w:hAnsi="Arial" w:cs="Arial"/>
          <w:highlight w:val="lightGray"/>
        </w:rPr>
        <w:t>[identificada con el NIT __________]</w:t>
      </w:r>
      <w:r w:rsidRPr="001B2DFE">
        <w:rPr>
          <w:rFonts w:ascii="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B2DFE">
        <w:rPr>
          <w:rFonts w:ascii="Arial" w:hAnsi="Arial" w:cs="Arial"/>
        </w:rPr>
        <w:t>Mipymes</w:t>
      </w:r>
      <w:proofErr w:type="spellEnd"/>
      <w:r w:rsidRPr="001B2DFE">
        <w:rPr>
          <w:rFonts w:ascii="Arial" w:hAnsi="Arial" w:cs="Arial"/>
        </w:rPr>
        <w:t>, cooperativas o asociaciones mutuales por concepto de proveeduría del oferente, realizados durante el año anterior.</w:t>
      </w:r>
    </w:p>
    <w:p w14:paraId="269EFE48" w14:textId="77777777" w:rsidR="005E65E6" w:rsidRPr="001B2DFE" w:rsidRDefault="005E65E6" w:rsidP="005E65E6">
      <w:pPr>
        <w:widowControl w:val="0"/>
        <w:spacing w:before="120" w:after="120"/>
        <w:jc w:val="both"/>
        <w:rPr>
          <w:rFonts w:ascii="Arial" w:hAnsi="Arial" w:cs="Arial"/>
        </w:rPr>
      </w:pPr>
      <w:r w:rsidRPr="001B2DFE">
        <w:rPr>
          <w:rFonts w:ascii="Arial" w:hAnsi="Arial" w:cs="Arial"/>
        </w:rPr>
        <w:t xml:space="preserve">En constancia, se firma en </w:t>
      </w:r>
      <w:r w:rsidRPr="001B2DFE">
        <w:rPr>
          <w:rFonts w:ascii="Arial" w:hAnsi="Arial" w:cs="Arial"/>
          <w:highlight w:val="lightGray"/>
        </w:rPr>
        <w:t>______________</w:t>
      </w:r>
      <w:r w:rsidRPr="001B2DFE">
        <w:rPr>
          <w:rFonts w:ascii="Arial" w:hAnsi="Arial" w:cs="Arial"/>
        </w:rPr>
        <w:t xml:space="preserve">, a los </w:t>
      </w:r>
      <w:r w:rsidRPr="001B2DFE">
        <w:rPr>
          <w:rFonts w:ascii="Arial" w:hAnsi="Arial" w:cs="Arial"/>
          <w:highlight w:val="lightGray"/>
        </w:rPr>
        <w:t>____</w:t>
      </w:r>
      <w:r w:rsidRPr="001B2DFE">
        <w:rPr>
          <w:rFonts w:ascii="Arial" w:hAnsi="Arial" w:cs="Arial"/>
        </w:rPr>
        <w:t xml:space="preserve"> días del mes de </w:t>
      </w:r>
      <w:r w:rsidRPr="001B2DFE">
        <w:rPr>
          <w:rFonts w:ascii="Arial" w:hAnsi="Arial" w:cs="Arial"/>
          <w:highlight w:val="lightGray"/>
        </w:rPr>
        <w:t>_____</w:t>
      </w:r>
      <w:r w:rsidRPr="001B2DFE">
        <w:rPr>
          <w:rFonts w:ascii="Arial" w:hAnsi="Arial" w:cs="Arial"/>
        </w:rPr>
        <w:t xml:space="preserve"> </w:t>
      </w:r>
      <w:proofErr w:type="spellStart"/>
      <w:r w:rsidRPr="001B2DFE">
        <w:rPr>
          <w:rFonts w:ascii="Arial" w:hAnsi="Arial" w:cs="Arial"/>
        </w:rPr>
        <w:t>de</w:t>
      </w:r>
      <w:proofErr w:type="spellEnd"/>
      <w:r w:rsidRPr="001B2DFE">
        <w:rPr>
          <w:rFonts w:ascii="Arial" w:hAnsi="Arial" w:cs="Arial"/>
        </w:rPr>
        <w:t xml:space="preserve"> 20</w:t>
      </w:r>
      <w:r w:rsidRPr="001B2DFE">
        <w:rPr>
          <w:rFonts w:ascii="Arial" w:hAnsi="Arial" w:cs="Arial"/>
          <w:highlight w:val="lightGray"/>
        </w:rPr>
        <w:t>__.</w:t>
      </w:r>
    </w:p>
    <w:p w14:paraId="3C8DE2A7" w14:textId="77777777" w:rsidR="005E65E6" w:rsidRPr="001B2DFE" w:rsidRDefault="005E65E6" w:rsidP="005E65E6">
      <w:pPr>
        <w:rPr>
          <w:rFonts w:ascii="Arial" w:eastAsia="Arial" w:hAnsi="Arial" w:cs="Arial"/>
        </w:rPr>
      </w:pPr>
      <w:r w:rsidRPr="001B2DFE">
        <w:rPr>
          <w:rFonts w:ascii="Arial" w:eastAsia="Arial" w:hAnsi="Arial" w:cs="Arial"/>
          <w:highlight w:val="lightGray"/>
          <w:u w:val="single"/>
        </w:rPr>
        <w:t xml:space="preserve">[En el evento que sea </w:t>
      </w:r>
      <w:proofErr w:type="gramStart"/>
      <w:r w:rsidRPr="001B2DFE">
        <w:rPr>
          <w:rFonts w:ascii="Arial" w:eastAsia="Arial" w:hAnsi="Arial" w:cs="Arial"/>
          <w:highlight w:val="lightGray"/>
          <w:u w:val="single"/>
        </w:rPr>
        <w:t>un proponente persona natural</w:t>
      </w:r>
      <w:proofErr w:type="gramEnd"/>
      <w:r w:rsidRPr="001B2DFE">
        <w:rPr>
          <w:rFonts w:ascii="Arial" w:eastAsia="Arial" w:hAnsi="Arial" w:cs="Arial"/>
          <w:highlight w:val="lightGray"/>
          <w:u w:val="single"/>
        </w:rPr>
        <w:t xml:space="preserve"> quien presente la oferta, incluir las firmas de la siguiente manera:</w:t>
      </w:r>
      <w:r w:rsidRPr="001B2DFE">
        <w:rPr>
          <w:rFonts w:ascii="Arial" w:eastAsia="Arial" w:hAnsi="Arial" w:cs="Arial"/>
          <w:u w:val="single"/>
        </w:rPr>
        <w:t>]</w:t>
      </w:r>
    </w:p>
    <w:p w14:paraId="004EFFCF" w14:textId="77777777" w:rsidR="005E65E6" w:rsidRPr="001B2DFE" w:rsidRDefault="005E65E6" w:rsidP="005E65E6">
      <w:pPr>
        <w:jc w:val="center"/>
        <w:rPr>
          <w:rFonts w:ascii="Arial" w:eastAsia="Arial" w:hAnsi="Arial" w:cs="Arial"/>
        </w:rPr>
      </w:pPr>
      <w:r w:rsidRPr="001B2DFE">
        <w:rPr>
          <w:rFonts w:ascii="Arial" w:eastAsia="Arial" w:hAnsi="Arial" w:cs="Arial"/>
          <w:b/>
          <w:bCs/>
          <w:u w:val="single"/>
        </w:rPr>
        <w:t>_________________________               _________________________</w:t>
      </w:r>
    </w:p>
    <w:p w14:paraId="71B851B5" w14:textId="77777777" w:rsidR="005E65E6" w:rsidRPr="001B2DFE" w:rsidRDefault="005E65E6" w:rsidP="005E65E6">
      <w:pPr>
        <w:jc w:val="center"/>
        <w:rPr>
          <w:rFonts w:ascii="Arial" w:eastAsia="Arial" w:hAnsi="Arial" w:cs="Arial"/>
        </w:rPr>
      </w:pPr>
      <w:r w:rsidRPr="001B2DFE">
        <w:rPr>
          <w:rFonts w:ascii="Arial" w:eastAsia="Arial" w:hAnsi="Arial" w:cs="Arial"/>
          <w:highlight w:val="lightGray"/>
          <w:u w:val="single"/>
        </w:rPr>
        <w:t>[Nombre y firma del proponente o integrante persona natural y contador público]</w:t>
      </w:r>
    </w:p>
    <w:p w14:paraId="47237EB9" w14:textId="77777777" w:rsidR="005E65E6" w:rsidRPr="001B2DFE" w:rsidRDefault="005E65E6" w:rsidP="005E65E6">
      <w:pPr>
        <w:rPr>
          <w:rFonts w:ascii="Arial" w:eastAsia="Arial" w:hAnsi="Arial" w:cs="Arial"/>
        </w:rPr>
      </w:pPr>
      <w:r w:rsidRPr="001B2DFE">
        <w:rPr>
          <w:rFonts w:ascii="Arial" w:eastAsia="Arial" w:hAnsi="Arial" w:cs="Arial"/>
          <w:highlight w:val="lightGray"/>
          <w:u w:val="single"/>
        </w:rPr>
        <w:t xml:space="preserve">[En el evento que sea </w:t>
      </w:r>
      <w:proofErr w:type="gramStart"/>
      <w:r w:rsidRPr="001B2DFE">
        <w:rPr>
          <w:rFonts w:ascii="Arial" w:eastAsia="Arial" w:hAnsi="Arial" w:cs="Arial"/>
          <w:highlight w:val="lightGray"/>
          <w:u w:val="single"/>
        </w:rPr>
        <w:t>un proponente persona jurídica</w:t>
      </w:r>
      <w:proofErr w:type="gramEnd"/>
      <w:r w:rsidRPr="001B2DFE">
        <w:rPr>
          <w:rFonts w:ascii="Arial" w:eastAsia="Arial" w:hAnsi="Arial" w:cs="Arial"/>
          <w:highlight w:val="lightGray"/>
          <w:u w:val="single"/>
        </w:rPr>
        <w:t xml:space="preserve"> quien presente la oferta, incluir las firmas de la siguiente manera:</w:t>
      </w:r>
      <w:r w:rsidRPr="001B2DFE">
        <w:rPr>
          <w:rFonts w:ascii="Arial" w:eastAsia="Arial" w:hAnsi="Arial" w:cs="Arial"/>
          <w:u w:val="single"/>
        </w:rPr>
        <w:t>]</w:t>
      </w:r>
    </w:p>
    <w:p w14:paraId="37C14BB6" w14:textId="77777777" w:rsidR="005E65E6" w:rsidRPr="001B2DFE" w:rsidRDefault="005E65E6" w:rsidP="005E65E6">
      <w:pPr>
        <w:jc w:val="center"/>
        <w:rPr>
          <w:rFonts w:ascii="Arial" w:eastAsia="Arial" w:hAnsi="Arial" w:cs="Arial"/>
        </w:rPr>
      </w:pPr>
    </w:p>
    <w:p w14:paraId="0D824A0E" w14:textId="77777777" w:rsidR="005E65E6" w:rsidRPr="001B2DFE" w:rsidRDefault="005E65E6" w:rsidP="005E65E6">
      <w:pPr>
        <w:jc w:val="center"/>
        <w:rPr>
          <w:rFonts w:ascii="Arial" w:eastAsia="Arial" w:hAnsi="Arial" w:cs="Arial"/>
        </w:rPr>
      </w:pPr>
      <w:r w:rsidRPr="001B2DFE">
        <w:rPr>
          <w:rFonts w:ascii="Arial" w:eastAsia="Arial" w:hAnsi="Arial" w:cs="Arial"/>
          <w:b/>
          <w:bCs/>
          <w:u w:val="single"/>
        </w:rPr>
        <w:t>_________________________               _________________________</w:t>
      </w:r>
    </w:p>
    <w:p w14:paraId="2F573B70" w14:textId="72518576" w:rsidR="00C476B1" w:rsidRPr="001B2DFE" w:rsidRDefault="005E65E6" w:rsidP="00836978">
      <w:pPr>
        <w:jc w:val="center"/>
        <w:rPr>
          <w:rFonts w:ascii="Arial" w:hAnsi="Arial" w:cs="Arial"/>
          <w:b/>
          <w:sz w:val="20"/>
          <w:szCs w:val="20"/>
        </w:rPr>
      </w:pPr>
      <w:r w:rsidRPr="001B2DFE">
        <w:rPr>
          <w:rFonts w:ascii="Arial" w:eastAsia="Arial" w:hAnsi="Arial" w:cs="Arial"/>
          <w:highlight w:val="lightGray"/>
          <w:u w:val="single"/>
        </w:rPr>
        <w:t>[Nombre y firma del representante legal y revisor fiscal para las empresas obligadas por ley o del representante legal y contador público, según corresponda]</w:t>
      </w:r>
    </w:p>
    <w:sectPr w:rsidR="00C476B1" w:rsidRPr="001B2DFE" w:rsidSect="005D3A2A">
      <w:headerReference w:type="default" r:id="rId8"/>
      <w:footerReference w:type="default" r:id="rId9"/>
      <w:headerReference w:type="first" r:id="rId10"/>
      <w:footerReference w:type="first" r:id="rId11"/>
      <w:pgSz w:w="12240" w:h="15840"/>
      <w:pgMar w:top="1417" w:right="1183" w:bottom="1417" w:left="1701"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9092F" w14:textId="77777777" w:rsidR="007316B1" w:rsidRDefault="007316B1" w:rsidP="00D44918">
      <w:pPr>
        <w:spacing w:after="0" w:line="240" w:lineRule="auto"/>
      </w:pPr>
      <w:r>
        <w:separator/>
      </w:r>
    </w:p>
  </w:endnote>
  <w:endnote w:type="continuationSeparator" w:id="0">
    <w:p w14:paraId="33D156AF" w14:textId="77777777" w:rsidR="007316B1" w:rsidRDefault="007316B1"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9AB79" w14:textId="77777777" w:rsidR="00672FC2" w:rsidRDefault="005332F2" w:rsidP="00672FC2">
    <w:pPr>
      <w:spacing w:before="20"/>
      <w:ind w:right="51"/>
      <w:rPr>
        <w:rFonts w:ascii="Arial" w:eastAsia="Arial" w:hAnsi="Arial"/>
        <w:sz w:val="16"/>
      </w:rPr>
    </w:pPr>
    <w:r>
      <w:rPr>
        <w:bCs/>
        <w:sz w:val="16"/>
        <w:szCs w:val="16"/>
      </w:rPr>
      <w:t xml:space="preserve"> </w:t>
    </w:r>
    <w:r w:rsidR="00672FC2">
      <w:rPr>
        <w:rFonts w:ascii="Arial" w:eastAsia="Arial" w:hAnsi="Arial"/>
        <w:noProof/>
        <w:sz w:val="16"/>
      </w:rPr>
      <w:drawing>
        <wp:anchor distT="0" distB="0" distL="114300" distR="114300" simplePos="0" relativeHeight="251677184" behindDoc="1" locked="0" layoutInCell="1" allowOverlap="1" wp14:anchorId="7EFBC11F" wp14:editId="1B2CB222">
          <wp:simplePos x="0" y="0"/>
          <wp:positionH relativeFrom="margin">
            <wp:align>right</wp:align>
          </wp:positionH>
          <wp:positionV relativeFrom="paragraph">
            <wp:posOffset>-14217</wp:posOffset>
          </wp:positionV>
          <wp:extent cx="6014852" cy="238749"/>
          <wp:effectExtent l="0" t="0" r="0" b="0"/>
          <wp:wrapNone/>
          <wp:docPr id="2059690264" name="Imagen 2059690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48941FAB" w14:textId="77777777" w:rsidR="00672FC2" w:rsidRPr="00ED26B6" w:rsidRDefault="00672FC2" w:rsidP="00672FC2">
    <w:pPr>
      <w:pStyle w:val="Sinespaciado1"/>
      <w:rPr>
        <w:rFonts w:eastAsia="Arial"/>
        <w:sz w:val="16"/>
        <w:szCs w:val="16"/>
      </w:rPr>
    </w:pPr>
    <w:r w:rsidRPr="00ED26B6">
      <w:rPr>
        <w:rFonts w:eastAsia="Arial"/>
        <w:sz w:val="16"/>
        <w:szCs w:val="16"/>
      </w:rPr>
      <w:t>Avenida Calle 26 No 69 – 76 Centro Empresarial Elemento Torre Tierra Piso 4.</w:t>
    </w:r>
    <w:r w:rsidRPr="00ED26B6">
      <w:rPr>
        <w:sz w:val="16"/>
        <w:szCs w:val="16"/>
      </w:rPr>
      <w:t xml:space="preserve"> </w:t>
    </w:r>
  </w:p>
  <w:p w14:paraId="758FB8D6" w14:textId="77777777" w:rsidR="00672FC2" w:rsidRPr="00ED26B6" w:rsidRDefault="00672FC2" w:rsidP="00672FC2">
    <w:pPr>
      <w:pStyle w:val="Sinespaciado1"/>
      <w:rPr>
        <w:rFonts w:eastAsia="Arial"/>
        <w:sz w:val="16"/>
        <w:szCs w:val="16"/>
      </w:rPr>
    </w:pPr>
    <w:hyperlink r:id="rId2" w:history="1">
      <w:r w:rsidRPr="00ED26B6">
        <w:rPr>
          <w:rStyle w:val="Hipervnculo"/>
          <w:rFonts w:ascii="Arial" w:eastAsia="Arial" w:hAnsi="Arial"/>
          <w:sz w:val="16"/>
          <w:szCs w:val="16"/>
        </w:rPr>
        <w:t>www.sanidadfuerzasmilitares.mil.co</w:t>
      </w:r>
    </w:hyperlink>
    <w:r w:rsidRPr="00ED26B6">
      <w:rPr>
        <w:rFonts w:eastAsia="Arial"/>
        <w:sz w:val="16"/>
        <w:szCs w:val="16"/>
      </w:rPr>
      <w:t>.</w:t>
    </w:r>
  </w:p>
  <w:p w14:paraId="25B2E227" w14:textId="77777777" w:rsidR="00672FC2" w:rsidRPr="00ED26B6" w:rsidRDefault="00672FC2" w:rsidP="00672FC2">
    <w:pPr>
      <w:pStyle w:val="Sinespaciado1"/>
      <w:rPr>
        <w:rFonts w:eastAsia="Arial"/>
        <w:sz w:val="16"/>
        <w:szCs w:val="16"/>
      </w:rPr>
    </w:pPr>
    <w:r w:rsidRPr="00ED26B6">
      <w:rPr>
        <w:rFonts w:eastAsia="Arial"/>
        <w:sz w:val="16"/>
        <w:szCs w:val="16"/>
      </w:rPr>
      <w:t>PBX: (57-1) 3238555</w:t>
    </w:r>
  </w:p>
  <w:p w14:paraId="20B65FB4" w14:textId="5A9AC81C" w:rsidR="003F5EF4" w:rsidRPr="000971F0" w:rsidRDefault="003F5EF4" w:rsidP="00672F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95543" w14:textId="77777777" w:rsidR="00664B73" w:rsidRDefault="00664B73" w:rsidP="00664B73">
    <w:pPr>
      <w:spacing w:before="20"/>
      <w:ind w:right="51"/>
      <w:rPr>
        <w:rFonts w:ascii="Arial" w:eastAsia="Arial" w:hAnsi="Arial"/>
        <w:sz w:val="16"/>
      </w:rPr>
    </w:pPr>
    <w:r>
      <w:rPr>
        <w:rFonts w:ascii="Arial" w:eastAsia="Arial" w:hAnsi="Arial"/>
        <w:noProof/>
        <w:sz w:val="16"/>
      </w:rPr>
      <w:drawing>
        <wp:anchor distT="0" distB="0" distL="114300" distR="114300" simplePos="0" relativeHeight="251679232" behindDoc="1" locked="0" layoutInCell="1" allowOverlap="1" wp14:anchorId="623AD96A" wp14:editId="06B3A402">
          <wp:simplePos x="0" y="0"/>
          <wp:positionH relativeFrom="margin">
            <wp:align>right</wp:align>
          </wp:positionH>
          <wp:positionV relativeFrom="paragraph">
            <wp:posOffset>-14217</wp:posOffset>
          </wp:positionV>
          <wp:extent cx="6014852" cy="238749"/>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D08C208" w14:textId="77777777" w:rsidR="00664B73" w:rsidRPr="00ED26B6" w:rsidRDefault="00664B73" w:rsidP="00664B73">
    <w:pPr>
      <w:pStyle w:val="Sinespaciado1"/>
      <w:rPr>
        <w:rFonts w:eastAsia="Arial"/>
        <w:sz w:val="16"/>
        <w:szCs w:val="16"/>
      </w:rPr>
    </w:pPr>
    <w:r w:rsidRPr="00ED26B6">
      <w:rPr>
        <w:rFonts w:eastAsia="Arial"/>
        <w:sz w:val="16"/>
        <w:szCs w:val="16"/>
      </w:rPr>
      <w:t>Avenida Calle 26 No 69 – 76 Centro Empresarial Elemento Torre Tierra Piso 4.</w:t>
    </w:r>
    <w:r w:rsidRPr="00ED26B6">
      <w:rPr>
        <w:sz w:val="16"/>
        <w:szCs w:val="16"/>
      </w:rPr>
      <w:t xml:space="preserve"> </w:t>
    </w:r>
  </w:p>
  <w:p w14:paraId="3408A3D2" w14:textId="77777777" w:rsidR="00664B73" w:rsidRPr="00ED26B6" w:rsidRDefault="00664B73" w:rsidP="00664B73">
    <w:pPr>
      <w:pStyle w:val="Sinespaciado1"/>
      <w:rPr>
        <w:rFonts w:eastAsia="Arial"/>
        <w:sz w:val="16"/>
        <w:szCs w:val="16"/>
      </w:rPr>
    </w:pPr>
    <w:hyperlink r:id="rId2" w:history="1">
      <w:r w:rsidRPr="00ED26B6">
        <w:rPr>
          <w:rStyle w:val="Hipervnculo"/>
          <w:rFonts w:ascii="Arial" w:eastAsia="Arial" w:hAnsi="Arial"/>
          <w:sz w:val="16"/>
          <w:szCs w:val="16"/>
        </w:rPr>
        <w:t>www.sanidadfuerzasmilitares.mil.co</w:t>
      </w:r>
    </w:hyperlink>
    <w:r w:rsidRPr="00ED26B6">
      <w:rPr>
        <w:rFonts w:eastAsia="Arial"/>
        <w:sz w:val="16"/>
        <w:szCs w:val="16"/>
      </w:rPr>
      <w:t>.</w:t>
    </w:r>
  </w:p>
  <w:p w14:paraId="4A816CE1" w14:textId="77777777" w:rsidR="00664B73" w:rsidRPr="00ED26B6" w:rsidRDefault="00664B73" w:rsidP="00664B73">
    <w:pPr>
      <w:pStyle w:val="Sinespaciado1"/>
      <w:rPr>
        <w:rFonts w:eastAsia="Arial"/>
        <w:sz w:val="16"/>
        <w:szCs w:val="16"/>
      </w:rPr>
    </w:pPr>
    <w:r w:rsidRPr="00ED26B6">
      <w:rPr>
        <w:rFonts w:eastAsia="Arial"/>
        <w:sz w:val="16"/>
        <w:szCs w:val="16"/>
      </w:rPr>
      <w:t>PBX: (57-1) 3238555</w:t>
    </w:r>
  </w:p>
  <w:p w14:paraId="2992D6C5" w14:textId="03ECA210" w:rsidR="003F5EF4" w:rsidRDefault="003F5EF4" w:rsidP="00664B73">
    <w:pPr>
      <w:pStyle w:val="Piedepgina"/>
      <w:rPr>
        <w:rFonts w:ascii="Liberation Serif" w:hAnsi="Liberation Serif" w:cs="DejaVu San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462FE" w14:textId="77777777" w:rsidR="007316B1" w:rsidRDefault="007316B1" w:rsidP="00D44918">
      <w:pPr>
        <w:spacing w:after="0" w:line="240" w:lineRule="auto"/>
      </w:pPr>
      <w:r>
        <w:separator/>
      </w:r>
    </w:p>
  </w:footnote>
  <w:footnote w:type="continuationSeparator" w:id="0">
    <w:p w14:paraId="02557D91" w14:textId="77777777" w:rsidR="007316B1" w:rsidRDefault="007316B1"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0E52" w14:textId="6DD2B6AA" w:rsidR="003F5EF4" w:rsidRPr="00AC0F80" w:rsidRDefault="003F5EF4">
    <w:pPr>
      <w:pStyle w:val="Encabezado"/>
    </w:pPr>
    <w:r w:rsidRPr="00AC0F80">
      <w:rPr>
        <w:rFonts w:ascii="Arial" w:hAnsi="Arial" w:cs="Arial"/>
        <w:sz w:val="16"/>
      </w:rPr>
      <w:t xml:space="preserve">FORMULARIO No. </w:t>
    </w:r>
    <w:r w:rsidR="000C0EE5">
      <w:rPr>
        <w:rFonts w:ascii="Arial" w:hAnsi="Arial" w:cs="Arial"/>
        <w:sz w:val="16"/>
      </w:rPr>
      <w:t>21</w:t>
    </w:r>
    <w:r w:rsidRPr="00AC0F80">
      <w:rPr>
        <w:rFonts w:ascii="Arial" w:hAnsi="Arial" w:cs="Arial"/>
        <w:sz w:val="16"/>
      </w:rPr>
      <w:t xml:space="preserve">. </w:t>
    </w:r>
    <w:r w:rsidR="000C0EE5">
      <w:rPr>
        <w:rFonts w:ascii="Arial" w:hAnsi="Arial" w:cs="Arial"/>
        <w:sz w:val="16"/>
      </w:rPr>
      <w:t xml:space="preserve">CRITERIOS </w:t>
    </w:r>
    <w:r w:rsidR="001C7269">
      <w:rPr>
        <w:rFonts w:ascii="Arial" w:hAnsi="Arial" w:cs="Arial"/>
        <w:sz w:val="16"/>
      </w:rPr>
      <w:t>DE DESEMPATE</w:t>
    </w:r>
    <w:r w:rsidRPr="00AC0F80">
      <w:rPr>
        <w:rFonts w:ascii="Arial" w:hAnsi="Arial" w:cs="Arial"/>
        <w:sz w:val="16"/>
      </w:rPr>
      <w:tab/>
      <w:t xml:space="preserve"> </w:t>
    </w:r>
    <w:r w:rsidRPr="00AC0F80">
      <w:rPr>
        <w:rFonts w:ascii="Arial" w:hAnsi="Arial" w:cs="Arial"/>
        <w:sz w:val="16"/>
      </w:rPr>
      <w:tab/>
      <w:t xml:space="preserve">        Página </w:t>
    </w:r>
    <w:r w:rsidRPr="00AC0F80">
      <w:rPr>
        <w:rFonts w:ascii="Arial" w:hAnsi="Arial" w:cs="Arial"/>
        <w:sz w:val="16"/>
      </w:rPr>
      <w:fldChar w:fldCharType="begin"/>
    </w:r>
    <w:r w:rsidRPr="00AC0F80">
      <w:rPr>
        <w:rFonts w:ascii="Arial" w:hAnsi="Arial" w:cs="Arial"/>
        <w:sz w:val="16"/>
      </w:rPr>
      <w:instrText>PAGE</w:instrText>
    </w:r>
    <w:r w:rsidRPr="00AC0F80">
      <w:rPr>
        <w:rFonts w:ascii="Arial" w:hAnsi="Arial" w:cs="Arial"/>
        <w:sz w:val="16"/>
      </w:rPr>
      <w:fldChar w:fldCharType="separate"/>
    </w:r>
    <w:r w:rsidR="00664B73">
      <w:rPr>
        <w:rFonts w:ascii="Arial" w:hAnsi="Arial" w:cs="Arial"/>
        <w:noProof/>
        <w:sz w:val="16"/>
      </w:rPr>
      <w:t>15</w:t>
    </w:r>
    <w:r w:rsidRPr="00AC0F80">
      <w:rPr>
        <w:rFonts w:ascii="Arial" w:hAnsi="Arial" w:cs="Arial"/>
        <w:sz w:val="16"/>
      </w:rPr>
      <w:fldChar w:fldCharType="end"/>
    </w:r>
    <w:r w:rsidRPr="00AC0F80">
      <w:rPr>
        <w:rFonts w:ascii="Arial" w:hAnsi="Arial" w:cs="Arial"/>
        <w:sz w:val="16"/>
      </w:rPr>
      <w:t xml:space="preserve"> de </w:t>
    </w:r>
    <w:r w:rsidRPr="00AC0F80">
      <w:rPr>
        <w:rFonts w:ascii="Arial" w:hAnsi="Arial" w:cs="Arial"/>
        <w:sz w:val="16"/>
      </w:rPr>
      <w:fldChar w:fldCharType="begin"/>
    </w:r>
    <w:r w:rsidRPr="00AC0F80">
      <w:rPr>
        <w:rFonts w:ascii="Arial" w:hAnsi="Arial" w:cs="Arial"/>
        <w:sz w:val="16"/>
      </w:rPr>
      <w:instrText>NUMPAGES</w:instrText>
    </w:r>
    <w:r w:rsidRPr="00AC0F80">
      <w:rPr>
        <w:rFonts w:ascii="Arial" w:hAnsi="Arial" w:cs="Arial"/>
        <w:sz w:val="16"/>
      </w:rPr>
      <w:fldChar w:fldCharType="separate"/>
    </w:r>
    <w:r w:rsidR="00664B73">
      <w:rPr>
        <w:rFonts w:ascii="Arial" w:hAnsi="Arial" w:cs="Arial"/>
        <w:noProof/>
        <w:sz w:val="16"/>
      </w:rPr>
      <w:t>15</w:t>
    </w:r>
    <w:r w:rsidRPr="00AC0F80">
      <w:rPr>
        <w:rFonts w:ascii="Arial" w:hAnsi="Arial" w:cs="Arial"/>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07358" w14:textId="2F7F8DC3" w:rsidR="005332F2" w:rsidRPr="00997C69" w:rsidRDefault="005332F2" w:rsidP="005332F2">
    <w:pPr>
      <w:spacing w:after="0" w:line="240" w:lineRule="auto"/>
      <w:ind w:firstLine="708"/>
      <w:jc w:val="both"/>
      <w:rPr>
        <w:rFonts w:ascii="Arial" w:hAnsi="Arial" w:cs="Arial"/>
        <w:sz w:val="16"/>
        <w:szCs w:val="16"/>
        <w:lang w:eastAsia="es-ES"/>
      </w:rPr>
    </w:pPr>
    <w:bookmarkStart w:id="1" w:name="_Hlk160548710"/>
    <w:bookmarkStart w:id="2" w:name="_Hlk160548711"/>
    <w:bookmarkStart w:id="3" w:name="_Hlk160548734"/>
    <w:bookmarkStart w:id="4" w:name="_Hlk160548735"/>
    <w:bookmarkStart w:id="5" w:name="_Hlk160548868"/>
    <w:bookmarkStart w:id="6" w:name="_Hlk160548869"/>
    <w:bookmarkStart w:id="7" w:name="_Hlk160549015"/>
    <w:bookmarkStart w:id="8" w:name="_Hlk160549016"/>
    <w:bookmarkStart w:id="9" w:name="_Hlk160549129"/>
    <w:bookmarkStart w:id="10" w:name="_Hlk160549130"/>
    <w:bookmarkStart w:id="11" w:name="_Hlk160549365"/>
    <w:bookmarkStart w:id="12" w:name="_Hlk160549366"/>
    <w:bookmarkStart w:id="13" w:name="_Hlk160549381"/>
    <w:bookmarkStart w:id="14" w:name="_Hlk160549382"/>
  </w:p>
  <w:p w14:paraId="5C1B5844" w14:textId="0992E9E7" w:rsidR="003F5EF4" w:rsidRPr="00672FC2" w:rsidRDefault="005332F2" w:rsidP="00672FC2">
    <w:pPr>
      <w:tabs>
        <w:tab w:val="center" w:pos="4419"/>
        <w:tab w:val="right" w:pos="8838"/>
      </w:tabs>
      <w:spacing w:after="0" w:line="240" w:lineRule="auto"/>
      <w:rPr>
        <w:rFonts w:eastAsiaTheme="minorHAnsi" w:cs="Calibri"/>
        <w:lang w:eastAsia="en-US"/>
      </w:rPr>
    </w:pPr>
    <w:r>
      <w:rPr>
        <w:rFonts w:eastAsiaTheme="minorHAnsi" w:cs="Calibri"/>
        <w:lang w:eastAsia="en-US"/>
      </w:rPr>
      <w:tab/>
    </w:r>
    <w:bookmarkEnd w:id="1"/>
    <w:bookmarkEnd w:id="2"/>
    <w:bookmarkEnd w:id="3"/>
    <w:bookmarkEnd w:id="4"/>
    <w:bookmarkEnd w:id="5"/>
    <w:bookmarkEnd w:id="6"/>
    <w:bookmarkEnd w:id="7"/>
    <w:bookmarkEnd w:id="8"/>
    <w:bookmarkEnd w:id="9"/>
    <w:bookmarkEnd w:id="10"/>
    <w:bookmarkEnd w:id="11"/>
    <w:bookmarkEnd w:id="12"/>
    <w:bookmarkEnd w:id="13"/>
    <w:bookmarkEnd w:id="14"/>
    <w:r w:rsidR="00672FC2">
      <w:rPr>
        <w:noProof/>
      </w:rPr>
      <w:drawing>
        <wp:inline distT="0" distB="0" distL="0" distR="0" wp14:anchorId="7DCB32F3" wp14:editId="776E90A8">
          <wp:extent cx="1073279" cy="866775"/>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styleLink w:val="Estilo2141112"/>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styleLink w:val="Estilo12242311"/>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styleLink w:val="Estilo21511"/>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styleLink w:val="Estilo2125"/>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9"/>
    <w:multiLevelType w:val="singleLevel"/>
    <w:tmpl w:val="00000009"/>
    <w:name w:val="WW8Num8"/>
    <w:lvl w:ilvl="0">
      <w:start w:val="3"/>
      <w:numFmt w:val="decimal"/>
      <w:lvlText w:val="%1."/>
      <w:lvlJc w:val="left"/>
      <w:pPr>
        <w:tabs>
          <w:tab w:val="num" w:pos="0"/>
        </w:tabs>
        <w:ind w:left="720" w:hanging="360"/>
      </w:pPr>
    </w:lvl>
  </w:abstractNum>
  <w:abstractNum w:abstractNumId="6" w15:restartNumberingAfterBreak="0">
    <w:nsid w:val="00000012"/>
    <w:multiLevelType w:val="singleLevel"/>
    <w:tmpl w:val="00000012"/>
    <w:name w:val="WW8Num20"/>
    <w:lvl w:ilvl="0">
      <w:start w:val="1"/>
      <w:numFmt w:val="bullet"/>
      <w:lvlText w:val=""/>
      <w:lvlJc w:val="left"/>
      <w:pPr>
        <w:tabs>
          <w:tab w:val="num" w:pos="0"/>
        </w:tabs>
        <w:ind w:left="720" w:hanging="360"/>
      </w:pPr>
      <w:rPr>
        <w:rFonts w:ascii="Wingdings" w:hAnsi="Wingdings"/>
      </w:rPr>
    </w:lvl>
  </w:abstractNum>
  <w:abstractNum w:abstractNumId="7" w15:restartNumberingAfterBreak="0">
    <w:nsid w:val="00000014"/>
    <w:multiLevelType w:val="singleLevel"/>
    <w:tmpl w:val="00000014"/>
    <w:name w:val="WW8Num22"/>
    <w:lvl w:ilvl="0">
      <w:start w:val="1"/>
      <w:numFmt w:val="bullet"/>
      <w:lvlText w:val=""/>
      <w:lvlJc w:val="left"/>
      <w:pPr>
        <w:tabs>
          <w:tab w:val="num" w:pos="0"/>
        </w:tabs>
        <w:ind w:left="720" w:hanging="360"/>
      </w:pPr>
      <w:rPr>
        <w:rFonts w:ascii="Wingdings" w:hAnsi="Wingdings"/>
      </w:rPr>
    </w:lvl>
  </w:abstractNum>
  <w:abstractNum w:abstractNumId="8" w15:restartNumberingAfterBreak="0">
    <w:nsid w:val="00254627"/>
    <w:multiLevelType w:val="hybridMultilevel"/>
    <w:tmpl w:val="5F48A166"/>
    <w:styleLink w:val="Estilo1224234"/>
    <w:lvl w:ilvl="0" w:tplc="E8046022">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028A2987"/>
    <w:multiLevelType w:val="multilevel"/>
    <w:tmpl w:val="95A09E8C"/>
    <w:styleLink w:val="Estilo212113"/>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AF45BCD"/>
    <w:multiLevelType w:val="hybridMultilevel"/>
    <w:tmpl w:val="DED63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BBC3ECA"/>
    <w:multiLevelType w:val="hybridMultilevel"/>
    <w:tmpl w:val="12A48B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C620EF0"/>
    <w:multiLevelType w:val="hybridMultilevel"/>
    <w:tmpl w:val="8E1A0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936909"/>
    <w:multiLevelType w:val="hybridMultilevel"/>
    <w:tmpl w:val="B4E42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3753E1"/>
    <w:multiLevelType w:val="multilevel"/>
    <w:tmpl w:val="27BCA49A"/>
    <w:styleLink w:val="Estilo21415"/>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5B42E21"/>
    <w:multiLevelType w:val="hybridMultilevel"/>
    <w:tmpl w:val="B44C4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6DE53DD"/>
    <w:multiLevelType w:val="hybridMultilevel"/>
    <w:tmpl w:val="C1C8B7FE"/>
    <w:styleLink w:val="Estilo12242312"/>
    <w:lvl w:ilvl="0" w:tplc="1EBC7466">
      <w:start w:val="1"/>
      <w:numFmt w:val="bullet"/>
      <w:lvlText w:val=""/>
      <w:lvlJc w:val="left"/>
      <w:pPr>
        <w:ind w:left="360" w:hanging="360"/>
      </w:pPr>
      <w:rPr>
        <w:rFonts w:ascii="Symbol" w:hAnsi="Symbol" w:hint="default"/>
        <w:b/>
        <w:color w:val="auto"/>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2FB90043"/>
    <w:multiLevelType w:val="hybridMultilevel"/>
    <w:tmpl w:val="79B4816A"/>
    <w:styleLink w:val="Estilo2151"/>
    <w:lvl w:ilvl="0" w:tplc="15166576">
      <w:numFmt w:val="bullet"/>
      <w:lvlText w:val="•"/>
      <w:lvlJc w:val="left"/>
      <w:pPr>
        <w:ind w:left="758" w:hanging="360"/>
      </w:pPr>
      <w:rPr>
        <w:rFonts w:ascii="Calibri" w:eastAsiaTheme="minorHAnsi" w:hAnsi="Calibri" w:cstheme="minorBidi" w:hint="default"/>
      </w:rPr>
    </w:lvl>
    <w:lvl w:ilvl="1" w:tplc="240A0003" w:tentative="1">
      <w:start w:val="1"/>
      <w:numFmt w:val="bullet"/>
      <w:lvlText w:val="o"/>
      <w:lvlJc w:val="left"/>
      <w:pPr>
        <w:ind w:left="1838" w:hanging="360"/>
      </w:pPr>
      <w:rPr>
        <w:rFonts w:ascii="Courier New" w:hAnsi="Courier New" w:cs="Courier New" w:hint="default"/>
      </w:rPr>
    </w:lvl>
    <w:lvl w:ilvl="2" w:tplc="240A0005" w:tentative="1">
      <w:start w:val="1"/>
      <w:numFmt w:val="bullet"/>
      <w:lvlText w:val=""/>
      <w:lvlJc w:val="left"/>
      <w:pPr>
        <w:ind w:left="2558" w:hanging="360"/>
      </w:pPr>
      <w:rPr>
        <w:rFonts w:ascii="Wingdings" w:hAnsi="Wingdings" w:hint="default"/>
      </w:rPr>
    </w:lvl>
    <w:lvl w:ilvl="3" w:tplc="240A0001" w:tentative="1">
      <w:start w:val="1"/>
      <w:numFmt w:val="bullet"/>
      <w:lvlText w:val=""/>
      <w:lvlJc w:val="left"/>
      <w:pPr>
        <w:ind w:left="3278" w:hanging="360"/>
      </w:pPr>
      <w:rPr>
        <w:rFonts w:ascii="Symbol" w:hAnsi="Symbol" w:hint="default"/>
      </w:rPr>
    </w:lvl>
    <w:lvl w:ilvl="4" w:tplc="240A0003" w:tentative="1">
      <w:start w:val="1"/>
      <w:numFmt w:val="bullet"/>
      <w:lvlText w:val="o"/>
      <w:lvlJc w:val="left"/>
      <w:pPr>
        <w:ind w:left="3998" w:hanging="360"/>
      </w:pPr>
      <w:rPr>
        <w:rFonts w:ascii="Courier New" w:hAnsi="Courier New" w:cs="Courier New" w:hint="default"/>
      </w:rPr>
    </w:lvl>
    <w:lvl w:ilvl="5" w:tplc="240A0005" w:tentative="1">
      <w:start w:val="1"/>
      <w:numFmt w:val="bullet"/>
      <w:lvlText w:val=""/>
      <w:lvlJc w:val="left"/>
      <w:pPr>
        <w:ind w:left="4718" w:hanging="360"/>
      </w:pPr>
      <w:rPr>
        <w:rFonts w:ascii="Wingdings" w:hAnsi="Wingdings" w:hint="default"/>
      </w:rPr>
    </w:lvl>
    <w:lvl w:ilvl="6" w:tplc="240A0001" w:tentative="1">
      <w:start w:val="1"/>
      <w:numFmt w:val="bullet"/>
      <w:lvlText w:val=""/>
      <w:lvlJc w:val="left"/>
      <w:pPr>
        <w:ind w:left="5438" w:hanging="360"/>
      </w:pPr>
      <w:rPr>
        <w:rFonts w:ascii="Symbol" w:hAnsi="Symbol" w:hint="default"/>
      </w:rPr>
    </w:lvl>
    <w:lvl w:ilvl="7" w:tplc="240A0003" w:tentative="1">
      <w:start w:val="1"/>
      <w:numFmt w:val="bullet"/>
      <w:lvlText w:val="o"/>
      <w:lvlJc w:val="left"/>
      <w:pPr>
        <w:ind w:left="6158" w:hanging="360"/>
      </w:pPr>
      <w:rPr>
        <w:rFonts w:ascii="Courier New" w:hAnsi="Courier New" w:cs="Courier New" w:hint="default"/>
      </w:rPr>
    </w:lvl>
    <w:lvl w:ilvl="8" w:tplc="240A0005" w:tentative="1">
      <w:start w:val="1"/>
      <w:numFmt w:val="bullet"/>
      <w:lvlText w:val=""/>
      <w:lvlJc w:val="left"/>
      <w:pPr>
        <w:ind w:left="6878" w:hanging="360"/>
      </w:pPr>
      <w:rPr>
        <w:rFonts w:ascii="Wingdings" w:hAnsi="Wingdings" w:hint="default"/>
      </w:rPr>
    </w:lvl>
  </w:abstractNum>
  <w:abstractNum w:abstractNumId="21" w15:restartNumberingAfterBreak="0">
    <w:nsid w:val="30061BDA"/>
    <w:multiLevelType w:val="hybridMultilevel"/>
    <w:tmpl w:val="4EEC0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7A6F76"/>
    <w:multiLevelType w:val="hybridMultilevel"/>
    <w:tmpl w:val="CF72E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B448E2"/>
    <w:multiLevelType w:val="multilevel"/>
    <w:tmpl w:val="D6ACFBAC"/>
    <w:styleLink w:val="Estilo211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eastAsia="Calibri" w:hint="default"/>
        <w:b w:val="0"/>
        <w:color w:val="000000"/>
      </w:rPr>
    </w:lvl>
    <w:lvl w:ilvl="2">
      <w:start w:val="1"/>
      <w:numFmt w:val="decimal"/>
      <w:isLgl/>
      <w:lvlText w:val="%1.%2.%3"/>
      <w:lvlJc w:val="left"/>
      <w:pPr>
        <w:ind w:left="1080"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24" w15:restartNumberingAfterBreak="0">
    <w:nsid w:val="3C7F020D"/>
    <w:multiLevelType w:val="hybridMultilevel"/>
    <w:tmpl w:val="D3526F90"/>
    <w:styleLink w:val="Estilo215"/>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21F5966"/>
    <w:multiLevelType w:val="hybridMultilevel"/>
    <w:tmpl w:val="44D2A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7D294E"/>
    <w:multiLevelType w:val="hybridMultilevel"/>
    <w:tmpl w:val="6FF4539A"/>
    <w:styleLink w:val="Estilo21222"/>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7"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730474D"/>
    <w:multiLevelType w:val="hybridMultilevel"/>
    <w:tmpl w:val="2DBA86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6244A1"/>
    <w:multiLevelType w:val="hybridMultilevel"/>
    <w:tmpl w:val="39C83E08"/>
    <w:styleLink w:val="Estilo21215"/>
    <w:lvl w:ilvl="0" w:tplc="CC16E4D4">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0" w15:restartNumberingAfterBreak="0">
    <w:nsid w:val="4A8F07E2"/>
    <w:multiLevelType w:val="hybridMultilevel"/>
    <w:tmpl w:val="B936C6C0"/>
    <w:styleLink w:val="Estilo21414"/>
    <w:lvl w:ilvl="0" w:tplc="4D8C8BF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FB05C6"/>
    <w:multiLevelType w:val="hybridMultilevel"/>
    <w:tmpl w:val="F7FC3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113FCB"/>
    <w:multiLevelType w:val="multilevel"/>
    <w:tmpl w:val="95A09E8C"/>
    <w:styleLink w:val="Estilo2142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33" w15:restartNumberingAfterBreak="0">
    <w:nsid w:val="54726FE0"/>
    <w:multiLevelType w:val="hybridMultilevel"/>
    <w:tmpl w:val="C2EA48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5EE531F"/>
    <w:multiLevelType w:val="hybridMultilevel"/>
    <w:tmpl w:val="998C03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5A0C3A"/>
    <w:multiLevelType w:val="hybridMultilevel"/>
    <w:tmpl w:val="63B22DA8"/>
    <w:styleLink w:val="Estilo212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8A02D6C"/>
    <w:multiLevelType w:val="hybridMultilevel"/>
    <w:tmpl w:val="58C84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9457275"/>
    <w:multiLevelType w:val="hybridMultilevel"/>
    <w:tmpl w:val="DAEAE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B22C47"/>
    <w:multiLevelType w:val="multilevel"/>
    <w:tmpl w:val="5218F3F4"/>
    <w:styleLink w:val="Estilo21211"/>
    <w:lvl w:ilvl="0">
      <w:start w:val="4"/>
      <w:numFmt w:val="decimal"/>
      <w:lvlText w:val="%1"/>
      <w:lvlJc w:val="left"/>
      <w:pPr>
        <w:ind w:left="1248" w:hanging="567"/>
      </w:pPr>
      <w:rPr>
        <w:rFonts w:hint="default"/>
        <w:lang w:val="es-CO" w:eastAsia="es-CO" w:bidi="es-CO"/>
      </w:rPr>
    </w:lvl>
    <w:lvl w:ilvl="1">
      <w:start w:val="1"/>
      <w:numFmt w:val="decimal"/>
      <w:lvlText w:val="%1.%2"/>
      <w:lvlJc w:val="left"/>
      <w:pPr>
        <w:ind w:left="1248" w:hanging="567"/>
      </w:pPr>
      <w:rPr>
        <w:rFonts w:ascii="Arial" w:eastAsia="Arial" w:hAnsi="Arial" w:cs="Arial" w:hint="default"/>
        <w:b/>
        <w:bCs/>
        <w:w w:val="100"/>
        <w:sz w:val="22"/>
        <w:szCs w:val="22"/>
        <w:lang w:val="es-CO" w:eastAsia="es-CO" w:bidi="es-CO"/>
      </w:rPr>
    </w:lvl>
    <w:lvl w:ilvl="2">
      <w:start w:val="1"/>
      <w:numFmt w:val="decimal"/>
      <w:lvlText w:val="%1.%2.%3"/>
      <w:lvlJc w:val="left"/>
      <w:pPr>
        <w:ind w:left="1248" w:hanging="567"/>
      </w:pPr>
      <w:rPr>
        <w:rFonts w:ascii="Arial" w:eastAsia="Arial" w:hAnsi="Arial" w:cs="Arial" w:hint="default"/>
        <w:b/>
        <w:bCs/>
        <w:spacing w:val="-1"/>
        <w:w w:val="100"/>
        <w:sz w:val="22"/>
        <w:szCs w:val="22"/>
        <w:lang w:val="es-CO" w:eastAsia="es-CO" w:bidi="es-CO"/>
      </w:rPr>
    </w:lvl>
    <w:lvl w:ilvl="3">
      <w:numFmt w:val="bullet"/>
      <w:lvlText w:val=""/>
      <w:lvlJc w:val="left"/>
      <w:pPr>
        <w:ind w:left="1109" w:hanging="286"/>
      </w:pPr>
      <w:rPr>
        <w:rFonts w:ascii="Symbol" w:eastAsia="Symbol" w:hAnsi="Symbol" w:cs="Symbol" w:hint="default"/>
        <w:w w:val="100"/>
        <w:sz w:val="22"/>
        <w:szCs w:val="22"/>
        <w:lang w:val="es-CO" w:eastAsia="es-CO" w:bidi="es-CO"/>
      </w:rPr>
    </w:lvl>
    <w:lvl w:ilvl="4">
      <w:numFmt w:val="bullet"/>
      <w:lvlText w:val="•"/>
      <w:lvlJc w:val="left"/>
      <w:pPr>
        <w:ind w:left="4320" w:hanging="286"/>
      </w:pPr>
      <w:rPr>
        <w:rFonts w:hint="default"/>
        <w:lang w:val="es-CO" w:eastAsia="es-CO" w:bidi="es-CO"/>
      </w:rPr>
    </w:lvl>
    <w:lvl w:ilvl="5">
      <w:numFmt w:val="bullet"/>
      <w:lvlText w:val="•"/>
      <w:lvlJc w:val="left"/>
      <w:pPr>
        <w:ind w:left="5347" w:hanging="286"/>
      </w:pPr>
      <w:rPr>
        <w:rFonts w:hint="default"/>
        <w:lang w:val="es-CO" w:eastAsia="es-CO" w:bidi="es-CO"/>
      </w:rPr>
    </w:lvl>
    <w:lvl w:ilvl="6">
      <w:numFmt w:val="bullet"/>
      <w:lvlText w:val="•"/>
      <w:lvlJc w:val="left"/>
      <w:pPr>
        <w:ind w:left="6374" w:hanging="286"/>
      </w:pPr>
      <w:rPr>
        <w:rFonts w:hint="default"/>
        <w:lang w:val="es-CO" w:eastAsia="es-CO" w:bidi="es-CO"/>
      </w:rPr>
    </w:lvl>
    <w:lvl w:ilvl="7">
      <w:numFmt w:val="bullet"/>
      <w:lvlText w:val="•"/>
      <w:lvlJc w:val="left"/>
      <w:pPr>
        <w:ind w:left="7401" w:hanging="286"/>
      </w:pPr>
      <w:rPr>
        <w:rFonts w:hint="default"/>
        <w:lang w:val="es-CO" w:eastAsia="es-CO" w:bidi="es-CO"/>
      </w:rPr>
    </w:lvl>
    <w:lvl w:ilvl="8">
      <w:numFmt w:val="bullet"/>
      <w:lvlText w:val="•"/>
      <w:lvlJc w:val="left"/>
      <w:pPr>
        <w:ind w:left="8428" w:hanging="286"/>
      </w:pPr>
      <w:rPr>
        <w:rFonts w:hint="default"/>
        <w:lang w:val="es-CO" w:eastAsia="es-CO" w:bidi="es-CO"/>
      </w:rPr>
    </w:lvl>
  </w:abstractNum>
  <w:abstractNum w:abstractNumId="40" w15:restartNumberingAfterBreak="0">
    <w:nsid w:val="5AB528CB"/>
    <w:multiLevelType w:val="hybridMultilevel"/>
    <w:tmpl w:val="43044560"/>
    <w:styleLink w:val="Estilo2142"/>
    <w:lvl w:ilvl="0" w:tplc="240A0019">
      <w:start w:val="1"/>
      <w:numFmt w:val="lowerLetter"/>
      <w:lvlText w:val="%1."/>
      <w:lvlJc w:val="left"/>
      <w:pPr>
        <w:ind w:left="720" w:hanging="360"/>
      </w:pPr>
      <w:rPr>
        <w:rFonts w:hint="default"/>
      </w:rPr>
    </w:lvl>
    <w:lvl w:ilvl="1" w:tplc="240A000D">
      <w:start w:val="1"/>
      <w:numFmt w:val="bullet"/>
      <w:lvlText w:val=""/>
      <w:lvlJc w:val="left"/>
      <w:pPr>
        <w:ind w:left="1440" w:hanging="360"/>
      </w:pPr>
      <w:rPr>
        <w:rFonts w:ascii="Wingdings" w:hAnsi="Wingdings" w:hint="default"/>
      </w:rPr>
    </w:lvl>
    <w:lvl w:ilvl="2" w:tplc="A2788068">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F074A6A"/>
    <w:multiLevelType w:val="hybridMultilevel"/>
    <w:tmpl w:val="61520922"/>
    <w:styleLink w:val="Estilo2142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04D2B86"/>
    <w:multiLevelType w:val="hybridMultilevel"/>
    <w:tmpl w:val="375089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1360F8A"/>
    <w:multiLevelType w:val="hybridMultilevel"/>
    <w:tmpl w:val="4C9E9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2D4229F"/>
    <w:multiLevelType w:val="hybridMultilevel"/>
    <w:tmpl w:val="079658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88B6E84"/>
    <w:multiLevelType w:val="hybridMultilevel"/>
    <w:tmpl w:val="C2FE3D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CF07010"/>
    <w:multiLevelType w:val="hybridMultilevel"/>
    <w:tmpl w:val="0268BE06"/>
    <w:styleLink w:val="Estilo122423"/>
    <w:lvl w:ilvl="0" w:tplc="89621758">
      <w:start w:val="1"/>
      <w:numFmt w:val="lowerLetter"/>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6DE66149"/>
    <w:multiLevelType w:val="hybridMultilevel"/>
    <w:tmpl w:val="DE38A074"/>
    <w:styleLink w:val="Estilo2141"/>
    <w:lvl w:ilvl="0" w:tplc="50763288">
      <w:start w:val="6"/>
      <w:numFmt w:val="bullet"/>
      <w:lvlText w:val="•"/>
      <w:lvlJc w:val="left"/>
      <w:pPr>
        <w:ind w:left="720" w:hanging="360"/>
      </w:pPr>
      <w:rPr>
        <w:rFonts w:ascii="Calibri" w:eastAsiaTheme="minorHAnsi" w:hAnsi="Calibri"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EFD402F"/>
    <w:multiLevelType w:val="hybridMultilevel"/>
    <w:tmpl w:val="0F24495C"/>
    <w:styleLink w:val="Estilo212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708567ED"/>
    <w:multiLevelType w:val="hybridMultilevel"/>
    <w:tmpl w:val="B41C08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0C62B59"/>
    <w:multiLevelType w:val="multilevel"/>
    <w:tmpl w:val="58648DB0"/>
    <w:styleLink w:val="Estilo21512"/>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4702AF3"/>
    <w:multiLevelType w:val="hybridMultilevel"/>
    <w:tmpl w:val="8A984EFC"/>
    <w:styleLink w:val="Estilo21411"/>
    <w:lvl w:ilvl="0" w:tplc="50763288">
      <w:start w:val="6"/>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51900DC"/>
    <w:multiLevelType w:val="hybridMultilevel"/>
    <w:tmpl w:val="3D2C2B16"/>
    <w:styleLink w:val="Estilo2143"/>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63804C1"/>
    <w:multiLevelType w:val="hybridMultilevel"/>
    <w:tmpl w:val="6CB859E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5" w15:restartNumberingAfterBreak="0">
    <w:nsid w:val="7C5767C0"/>
    <w:multiLevelType w:val="multilevel"/>
    <w:tmpl w:val="9364D164"/>
    <w:styleLink w:val="Estilo215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6702198">
    <w:abstractNumId w:val="4"/>
  </w:num>
  <w:num w:numId="2" w16cid:durableId="1700282187">
    <w:abstractNumId w:val="3"/>
  </w:num>
  <w:num w:numId="3" w16cid:durableId="1348023447">
    <w:abstractNumId w:val="2"/>
  </w:num>
  <w:num w:numId="4" w16cid:durableId="1831100225">
    <w:abstractNumId w:val="1"/>
  </w:num>
  <w:num w:numId="5" w16cid:durableId="2051881697">
    <w:abstractNumId w:val="26"/>
  </w:num>
  <w:num w:numId="6" w16cid:durableId="2050522801">
    <w:abstractNumId w:val="0"/>
  </w:num>
  <w:num w:numId="7" w16cid:durableId="821848107">
    <w:abstractNumId w:val="32"/>
  </w:num>
  <w:num w:numId="8" w16cid:durableId="1184130262">
    <w:abstractNumId w:val="9"/>
  </w:num>
  <w:num w:numId="9" w16cid:durableId="471367082">
    <w:abstractNumId w:val="55"/>
  </w:num>
  <w:num w:numId="10" w16cid:durableId="1616401477">
    <w:abstractNumId w:val="27"/>
  </w:num>
  <w:num w:numId="11" w16cid:durableId="1671447047">
    <w:abstractNumId w:val="38"/>
  </w:num>
  <w:num w:numId="12" w16cid:durableId="928267816">
    <w:abstractNumId w:val="17"/>
  </w:num>
  <w:num w:numId="13" w16cid:durableId="1029649736">
    <w:abstractNumId w:val="40"/>
  </w:num>
  <w:num w:numId="14" w16cid:durableId="1715696310">
    <w:abstractNumId w:val="52"/>
  </w:num>
  <w:num w:numId="15" w16cid:durableId="131678686">
    <w:abstractNumId w:val="53"/>
  </w:num>
  <w:num w:numId="16" w16cid:durableId="1000472821">
    <w:abstractNumId w:val="48"/>
  </w:num>
  <w:num w:numId="17" w16cid:durableId="1403522501">
    <w:abstractNumId w:val="8"/>
  </w:num>
  <w:num w:numId="18" w16cid:durableId="1743404476">
    <w:abstractNumId w:val="23"/>
  </w:num>
  <w:num w:numId="19" w16cid:durableId="1756049290">
    <w:abstractNumId w:val="47"/>
  </w:num>
  <w:num w:numId="20" w16cid:durableId="228611447">
    <w:abstractNumId w:val="12"/>
  </w:num>
  <w:num w:numId="21" w16cid:durableId="1044452022">
    <w:abstractNumId w:val="51"/>
  </w:num>
  <w:num w:numId="22" w16cid:durableId="855970748">
    <w:abstractNumId w:val="20"/>
  </w:num>
  <w:num w:numId="23" w16cid:durableId="761923415">
    <w:abstractNumId w:val="39"/>
  </w:num>
  <w:num w:numId="24" w16cid:durableId="1454055755">
    <w:abstractNumId w:val="24"/>
  </w:num>
  <w:num w:numId="25" w16cid:durableId="1203638550">
    <w:abstractNumId w:val="35"/>
  </w:num>
  <w:num w:numId="26" w16cid:durableId="62218752">
    <w:abstractNumId w:val="49"/>
  </w:num>
  <w:num w:numId="27" w16cid:durableId="799305510">
    <w:abstractNumId w:val="42"/>
  </w:num>
  <w:num w:numId="28" w16cid:durableId="717702287">
    <w:abstractNumId w:val="30"/>
  </w:num>
  <w:num w:numId="29" w16cid:durableId="1927958398">
    <w:abstractNumId w:val="29"/>
  </w:num>
  <w:num w:numId="30" w16cid:durableId="1138259376">
    <w:abstractNumId w:val="19"/>
  </w:num>
  <w:num w:numId="31" w16cid:durableId="2098593892">
    <w:abstractNumId w:val="43"/>
  </w:num>
  <w:num w:numId="32" w16cid:durableId="1119227239">
    <w:abstractNumId w:val="15"/>
  </w:num>
  <w:num w:numId="33" w16cid:durableId="1455949438">
    <w:abstractNumId w:val="46"/>
  </w:num>
  <w:num w:numId="34" w16cid:durableId="1498227940">
    <w:abstractNumId w:val="54"/>
  </w:num>
  <w:num w:numId="35" w16cid:durableId="414017953">
    <w:abstractNumId w:val="22"/>
  </w:num>
  <w:num w:numId="36" w16cid:durableId="987587471">
    <w:abstractNumId w:val="45"/>
  </w:num>
  <w:num w:numId="37" w16cid:durableId="1235508626">
    <w:abstractNumId w:val="37"/>
  </w:num>
  <w:num w:numId="38" w16cid:durableId="1934316502">
    <w:abstractNumId w:val="31"/>
  </w:num>
  <w:num w:numId="39" w16cid:durableId="1765567832">
    <w:abstractNumId w:val="25"/>
  </w:num>
  <w:num w:numId="40" w16cid:durableId="228002818">
    <w:abstractNumId w:val="33"/>
  </w:num>
  <w:num w:numId="41" w16cid:durableId="1638729335">
    <w:abstractNumId w:val="44"/>
  </w:num>
  <w:num w:numId="42" w16cid:durableId="1469586765">
    <w:abstractNumId w:val="28"/>
  </w:num>
  <w:num w:numId="43" w16cid:durableId="33697015">
    <w:abstractNumId w:val="16"/>
  </w:num>
  <w:num w:numId="44" w16cid:durableId="174611141">
    <w:abstractNumId w:val="18"/>
  </w:num>
  <w:num w:numId="45" w16cid:durableId="147718231">
    <w:abstractNumId w:val="34"/>
  </w:num>
  <w:num w:numId="46" w16cid:durableId="1488087981">
    <w:abstractNumId w:val="21"/>
  </w:num>
  <w:num w:numId="47" w16cid:durableId="85932260">
    <w:abstractNumId w:val="50"/>
  </w:num>
  <w:num w:numId="48" w16cid:durableId="257106386">
    <w:abstractNumId w:val="11"/>
  </w:num>
  <w:num w:numId="49" w16cid:durableId="1465390537">
    <w:abstractNumId w:val="36"/>
  </w:num>
  <w:num w:numId="50" w16cid:durableId="769204536">
    <w:abstractNumId w:val="13"/>
  </w:num>
  <w:num w:numId="51" w16cid:durableId="884608451">
    <w:abstractNumId w:val="14"/>
  </w:num>
  <w:num w:numId="52" w16cid:durableId="1304653280">
    <w:abstractNumId w:val="41"/>
  </w:num>
  <w:num w:numId="53" w16cid:durableId="590746738">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11CFC"/>
    <w:rsid w:val="000268B6"/>
    <w:rsid w:val="00033EA0"/>
    <w:rsid w:val="000340A6"/>
    <w:rsid w:val="00040040"/>
    <w:rsid w:val="000438EC"/>
    <w:rsid w:val="00044054"/>
    <w:rsid w:val="00084FAE"/>
    <w:rsid w:val="00093340"/>
    <w:rsid w:val="000971F0"/>
    <w:rsid w:val="000B58BE"/>
    <w:rsid w:val="000C0EE5"/>
    <w:rsid w:val="000E63A0"/>
    <w:rsid w:val="000F3BB9"/>
    <w:rsid w:val="00122FC8"/>
    <w:rsid w:val="00124E16"/>
    <w:rsid w:val="00131CDC"/>
    <w:rsid w:val="00151159"/>
    <w:rsid w:val="0017434E"/>
    <w:rsid w:val="001A7E18"/>
    <w:rsid w:val="001B2DFE"/>
    <w:rsid w:val="001C0222"/>
    <w:rsid w:val="001C1018"/>
    <w:rsid w:val="001C7269"/>
    <w:rsid w:val="001D1587"/>
    <w:rsid w:val="00206C97"/>
    <w:rsid w:val="00206F46"/>
    <w:rsid w:val="002250E9"/>
    <w:rsid w:val="0022641B"/>
    <w:rsid w:val="00251AE7"/>
    <w:rsid w:val="00254EE2"/>
    <w:rsid w:val="00261303"/>
    <w:rsid w:val="00273C57"/>
    <w:rsid w:val="00292C7E"/>
    <w:rsid w:val="002A0AC2"/>
    <w:rsid w:val="002A410E"/>
    <w:rsid w:val="002C1427"/>
    <w:rsid w:val="002C457B"/>
    <w:rsid w:val="002D1DAF"/>
    <w:rsid w:val="002E1FFD"/>
    <w:rsid w:val="002E743D"/>
    <w:rsid w:val="0030178E"/>
    <w:rsid w:val="0030766F"/>
    <w:rsid w:val="00310036"/>
    <w:rsid w:val="00312924"/>
    <w:rsid w:val="00313698"/>
    <w:rsid w:val="00317FCD"/>
    <w:rsid w:val="0032657E"/>
    <w:rsid w:val="00342B18"/>
    <w:rsid w:val="00357BBC"/>
    <w:rsid w:val="0039275A"/>
    <w:rsid w:val="00394FBC"/>
    <w:rsid w:val="00396BC1"/>
    <w:rsid w:val="003A3C60"/>
    <w:rsid w:val="003A5DA9"/>
    <w:rsid w:val="003B72FB"/>
    <w:rsid w:val="003B7EBB"/>
    <w:rsid w:val="003C2578"/>
    <w:rsid w:val="003C49E8"/>
    <w:rsid w:val="003C6DCB"/>
    <w:rsid w:val="003D27BC"/>
    <w:rsid w:val="003E3ABC"/>
    <w:rsid w:val="003E72B8"/>
    <w:rsid w:val="003F5EF4"/>
    <w:rsid w:val="0040618E"/>
    <w:rsid w:val="00410581"/>
    <w:rsid w:val="00415D04"/>
    <w:rsid w:val="00416EAA"/>
    <w:rsid w:val="0042050F"/>
    <w:rsid w:val="00432350"/>
    <w:rsid w:val="00434840"/>
    <w:rsid w:val="004401FD"/>
    <w:rsid w:val="00445721"/>
    <w:rsid w:val="0045554D"/>
    <w:rsid w:val="004703AF"/>
    <w:rsid w:val="004B6595"/>
    <w:rsid w:val="004B7EE4"/>
    <w:rsid w:val="004D2FC9"/>
    <w:rsid w:val="004E11F0"/>
    <w:rsid w:val="004E3E03"/>
    <w:rsid w:val="00513E02"/>
    <w:rsid w:val="005332F2"/>
    <w:rsid w:val="005373DD"/>
    <w:rsid w:val="00544201"/>
    <w:rsid w:val="00546DBF"/>
    <w:rsid w:val="00555F6F"/>
    <w:rsid w:val="00556D48"/>
    <w:rsid w:val="00587CD7"/>
    <w:rsid w:val="005A728E"/>
    <w:rsid w:val="005B653A"/>
    <w:rsid w:val="005C55D3"/>
    <w:rsid w:val="005D3A2A"/>
    <w:rsid w:val="005D4E8E"/>
    <w:rsid w:val="005D76D6"/>
    <w:rsid w:val="005E65E6"/>
    <w:rsid w:val="005F2699"/>
    <w:rsid w:val="005F5312"/>
    <w:rsid w:val="00622950"/>
    <w:rsid w:val="00664B73"/>
    <w:rsid w:val="00672FC2"/>
    <w:rsid w:val="00677F8B"/>
    <w:rsid w:val="006D46D3"/>
    <w:rsid w:val="006E5FD6"/>
    <w:rsid w:val="006F1022"/>
    <w:rsid w:val="00703ED2"/>
    <w:rsid w:val="00705E42"/>
    <w:rsid w:val="00710C64"/>
    <w:rsid w:val="00710D65"/>
    <w:rsid w:val="0071649E"/>
    <w:rsid w:val="0072440B"/>
    <w:rsid w:val="007316B1"/>
    <w:rsid w:val="00734ADF"/>
    <w:rsid w:val="0075193C"/>
    <w:rsid w:val="00754109"/>
    <w:rsid w:val="00754CA4"/>
    <w:rsid w:val="007671C5"/>
    <w:rsid w:val="00792ACD"/>
    <w:rsid w:val="00794393"/>
    <w:rsid w:val="007971D9"/>
    <w:rsid w:val="007B060D"/>
    <w:rsid w:val="007D1A38"/>
    <w:rsid w:val="00820D2F"/>
    <w:rsid w:val="00836978"/>
    <w:rsid w:val="008606A6"/>
    <w:rsid w:val="00881151"/>
    <w:rsid w:val="008A6FDF"/>
    <w:rsid w:val="008C6542"/>
    <w:rsid w:val="008C6AD4"/>
    <w:rsid w:val="008E5461"/>
    <w:rsid w:val="008F02B3"/>
    <w:rsid w:val="008F30D8"/>
    <w:rsid w:val="00907BED"/>
    <w:rsid w:val="009164DD"/>
    <w:rsid w:val="00917D02"/>
    <w:rsid w:val="00922BCA"/>
    <w:rsid w:val="009309BA"/>
    <w:rsid w:val="00930FEC"/>
    <w:rsid w:val="00961571"/>
    <w:rsid w:val="00974097"/>
    <w:rsid w:val="009748D3"/>
    <w:rsid w:val="00985933"/>
    <w:rsid w:val="009A634B"/>
    <w:rsid w:val="009B7E74"/>
    <w:rsid w:val="009E36E7"/>
    <w:rsid w:val="00A03891"/>
    <w:rsid w:val="00A12693"/>
    <w:rsid w:val="00A43086"/>
    <w:rsid w:val="00A57722"/>
    <w:rsid w:val="00A80D4F"/>
    <w:rsid w:val="00A81992"/>
    <w:rsid w:val="00A93D67"/>
    <w:rsid w:val="00AB06F3"/>
    <w:rsid w:val="00AB4ECC"/>
    <w:rsid w:val="00AC0F80"/>
    <w:rsid w:val="00AC4AC7"/>
    <w:rsid w:val="00AC6382"/>
    <w:rsid w:val="00AD6E8C"/>
    <w:rsid w:val="00AD7446"/>
    <w:rsid w:val="00AE7669"/>
    <w:rsid w:val="00B160DF"/>
    <w:rsid w:val="00B2087E"/>
    <w:rsid w:val="00B31690"/>
    <w:rsid w:val="00B40CA5"/>
    <w:rsid w:val="00B5639D"/>
    <w:rsid w:val="00B6309F"/>
    <w:rsid w:val="00B655AD"/>
    <w:rsid w:val="00B65AB1"/>
    <w:rsid w:val="00B8181F"/>
    <w:rsid w:val="00B90468"/>
    <w:rsid w:val="00B9095B"/>
    <w:rsid w:val="00BA223F"/>
    <w:rsid w:val="00BB25B1"/>
    <w:rsid w:val="00BB4FC1"/>
    <w:rsid w:val="00BC1721"/>
    <w:rsid w:val="00BC40F0"/>
    <w:rsid w:val="00BD0400"/>
    <w:rsid w:val="00BD620C"/>
    <w:rsid w:val="00BE2ADD"/>
    <w:rsid w:val="00BE4F33"/>
    <w:rsid w:val="00C01567"/>
    <w:rsid w:val="00C02B47"/>
    <w:rsid w:val="00C064EE"/>
    <w:rsid w:val="00C066D0"/>
    <w:rsid w:val="00C07879"/>
    <w:rsid w:val="00C16CCD"/>
    <w:rsid w:val="00C23731"/>
    <w:rsid w:val="00C37744"/>
    <w:rsid w:val="00C45E44"/>
    <w:rsid w:val="00C476B1"/>
    <w:rsid w:val="00C532F1"/>
    <w:rsid w:val="00C547FF"/>
    <w:rsid w:val="00C868C0"/>
    <w:rsid w:val="00CA1BF6"/>
    <w:rsid w:val="00CD0782"/>
    <w:rsid w:val="00CD3B6B"/>
    <w:rsid w:val="00CD58DA"/>
    <w:rsid w:val="00CD5DB8"/>
    <w:rsid w:val="00CE2B44"/>
    <w:rsid w:val="00CE2D0C"/>
    <w:rsid w:val="00CF27B4"/>
    <w:rsid w:val="00CF2CD3"/>
    <w:rsid w:val="00D057C3"/>
    <w:rsid w:val="00D12D3D"/>
    <w:rsid w:val="00D44918"/>
    <w:rsid w:val="00D47F70"/>
    <w:rsid w:val="00D60C42"/>
    <w:rsid w:val="00D64932"/>
    <w:rsid w:val="00D700A7"/>
    <w:rsid w:val="00DA4C81"/>
    <w:rsid w:val="00DC6AA9"/>
    <w:rsid w:val="00DE7A64"/>
    <w:rsid w:val="00DF0A87"/>
    <w:rsid w:val="00E25300"/>
    <w:rsid w:val="00E426D5"/>
    <w:rsid w:val="00E464F9"/>
    <w:rsid w:val="00E473CB"/>
    <w:rsid w:val="00E50C2C"/>
    <w:rsid w:val="00E72AA8"/>
    <w:rsid w:val="00EA7B9D"/>
    <w:rsid w:val="00EB00D9"/>
    <w:rsid w:val="00EC1D4F"/>
    <w:rsid w:val="00EC4501"/>
    <w:rsid w:val="00EF3E25"/>
    <w:rsid w:val="00F201BE"/>
    <w:rsid w:val="00F613EA"/>
    <w:rsid w:val="00F73505"/>
    <w:rsid w:val="00F73C67"/>
    <w:rsid w:val="00F81A8C"/>
    <w:rsid w:val="00F87A61"/>
    <w:rsid w:val="00FA6512"/>
    <w:rsid w:val="00FA6809"/>
    <w:rsid w:val="00FB4FC1"/>
    <w:rsid w:val="00FB70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A2A35"/>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ECO NUMERACIÓN"/>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ECO NUMERACIÓN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Subsection Body Text,Table Bullet 1,TABLA DE CONTENIDO 3,TABLA DE CONTENIDO 3 Car Car,TABLA DE CONTENIDO 3 Car Car Car Car Car"/>
    <w:basedOn w:val="Normal"/>
    <w:link w:val="TextoindependienteCar"/>
    <w:uiPriority w:val="1"/>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Subsection Body Text Car,Table Bullet 1 Car,TABLA DE CONTENIDO 3 Car"/>
    <w:basedOn w:val="Fuentedeprrafopredeter"/>
    <w:link w:val="Textoindependiente"/>
    <w:uiPriority w:val="1"/>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uiPriority w:val="99"/>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9275A"/>
    <w:rPr>
      <w:rFonts w:ascii="Tahoma" w:eastAsia="Times New Roman" w:hAnsi="Tahoma" w:cs="Tahoma"/>
      <w:sz w:val="16"/>
      <w:szCs w:val="16"/>
      <w:lang w:eastAsia="es-CO"/>
    </w:rPr>
  </w:style>
  <w:style w:type="paragraph" w:customStyle="1" w:styleId="Textoindependiente31">
    <w:name w:val="Texto independiente 31"/>
    <w:basedOn w:val="Normal"/>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HOJA"/>
    <w:basedOn w:val="Normal"/>
    <w:link w:val="PrrafodelistaCar"/>
    <w:uiPriority w:val="1"/>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uiPriority w:val="99"/>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uiPriority w:val="99"/>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uiPriority w:val="99"/>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3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iPriority w:val="99"/>
    <w:unhideWhenUsed/>
    <w:rsid w:val="0039275A"/>
    <w:pPr>
      <w:spacing w:after="120"/>
      <w:ind w:left="283"/>
    </w:pPr>
  </w:style>
  <w:style w:type="character" w:customStyle="1" w:styleId="SangradetextonormalCar">
    <w:name w:val="Sangría de texto normal Car"/>
    <w:basedOn w:val="Fuentedeprrafopredeter"/>
    <w:link w:val="Sangradetextonormal"/>
    <w:uiPriority w:val="99"/>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iPriority w:val="99"/>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9275A"/>
    <w:rPr>
      <w:rFonts w:ascii="Calibri" w:eastAsia="Times New Roman" w:hAnsi="Calibri" w:cs="Times New Roman"/>
      <w:lang w:eastAsia="es-CO"/>
    </w:rPr>
  </w:style>
  <w:style w:type="paragraph" w:customStyle="1" w:styleId="Tibitoc">
    <w:name w:val="Tibitoc"/>
    <w:basedOn w:val="Normal"/>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Title"/>
    <w:basedOn w:val="Normal"/>
    <w:link w:val="TtuloCar1"/>
    <w:uiPriority w:val="10"/>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Title Car1"/>
    <w:basedOn w:val="Fuentedeprrafopredeter"/>
    <w:link w:val="Ttulo"/>
    <w:uiPriority w:val="10"/>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uiPriority w:val="99"/>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uiPriority w:val="99"/>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uiPriority w:val="35"/>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uiPriority w:val="99"/>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uiPriority w:val="99"/>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Car Car Car Car Car Car Car Car Car Car Car Car Car"/>
    <w:basedOn w:val="Normal"/>
    <w:link w:val="NormalWebCar"/>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uiPriority w:val="99"/>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uiPriority w:val="99"/>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uiPriority w:val="99"/>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uiPriority w:val="99"/>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uiPriority w:val="99"/>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uiPriority w:val="99"/>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Fuerte">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uiPriority w:val="20"/>
    <w:qFormat/>
    <w:rsid w:val="0039275A"/>
    <w:rPr>
      <w:i/>
      <w:iCs/>
    </w:rPr>
  </w:style>
  <w:style w:type="paragraph" w:customStyle="1" w:styleId="CM9">
    <w:name w:val="CM9"/>
    <w:basedOn w:val="Normal"/>
    <w:next w:val="Normal"/>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1"/>
    <w:qFormat/>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uiPriority w:val="59"/>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uiPriority w:val="99"/>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39275A"/>
    <w:rPr>
      <w:rFonts w:ascii="Times New Roman" w:eastAsia="Times New Roman" w:hAnsi="Times New Roman" w:cs="Times New Roman"/>
      <w:sz w:val="20"/>
      <w:szCs w:val="20"/>
      <w:lang w:val="es-ES" w:eastAsia="es-ES"/>
    </w:rPr>
  </w:style>
  <w:style w:type="character" w:styleId="Refdenotaalfinal">
    <w:name w:val="endnote reference"/>
    <w:uiPriority w:val="99"/>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qFormat/>
    <w:rsid w:val="0039275A"/>
    <w:rPr>
      <w:rFonts w:ascii="Arial" w:hAnsi="Arial" w:cs="Arial"/>
      <w:color w:val="auto"/>
    </w:rPr>
  </w:style>
  <w:style w:type="paragraph" w:customStyle="1" w:styleId="subtitulos">
    <w:name w:val="subtitulos"/>
    <w:basedOn w:val="Normal"/>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style>
  <w:style w:type="numbering" w:customStyle="1" w:styleId="Estilo3">
    <w:name w:val="Estilo3"/>
    <w:uiPriority w:val="99"/>
    <w:rsid w:val="0039275A"/>
  </w:style>
  <w:style w:type="numbering" w:customStyle="1" w:styleId="Estilo4">
    <w:name w:val="Estilo4"/>
    <w:uiPriority w:val="99"/>
    <w:rsid w:val="0039275A"/>
    <w:pPr>
      <w:numPr>
        <w:numId w:val="10"/>
      </w:numPr>
    </w:pPr>
  </w:style>
  <w:style w:type="paragraph" w:customStyle="1" w:styleId="xl137">
    <w:name w:val="xl137"/>
    <w:basedOn w:val="Normal"/>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Title Car"/>
    <w:basedOn w:val="Fuentedeprrafopredeter"/>
    <w:uiPriority w:val="10"/>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paragraph" w:customStyle="1" w:styleId="Textbody">
    <w:name w:val="Text body"/>
    <w:basedOn w:val="Normal"/>
    <w:rsid w:val="002D1DAF"/>
    <w:pPr>
      <w:widowControl w:val="0"/>
      <w:suppressAutoHyphens/>
      <w:autoSpaceDN w:val="0"/>
      <w:spacing w:after="0" w:line="240" w:lineRule="auto"/>
      <w:textAlignment w:val="baseline"/>
    </w:pPr>
    <w:rPr>
      <w:rFonts w:ascii="Liberation Serif" w:eastAsia="Calibri" w:hAnsi="Liberation Serif" w:cs="DejaVu Sans"/>
      <w:kern w:val="3"/>
      <w:sz w:val="24"/>
      <w:szCs w:val="24"/>
      <w:lang w:val="es-ES" w:eastAsia="es-ES"/>
    </w:rPr>
  </w:style>
  <w:style w:type="table" w:customStyle="1" w:styleId="TableNormal">
    <w:name w:val="Table Normal"/>
    <w:uiPriority w:val="2"/>
    <w:semiHidden/>
    <w:unhideWhenUsed/>
    <w:qFormat/>
    <w:rsid w:val="002D1D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1DAF"/>
    <w:pPr>
      <w:widowControl w:val="0"/>
      <w:autoSpaceDE w:val="0"/>
      <w:autoSpaceDN w:val="0"/>
      <w:spacing w:before="56" w:after="0" w:line="240" w:lineRule="auto"/>
    </w:pPr>
    <w:rPr>
      <w:rFonts w:ascii="Arial" w:eastAsia="Arial" w:hAnsi="Arial" w:cs="Arial"/>
      <w:lang w:val="en-US" w:eastAsia="en-US"/>
    </w:rPr>
  </w:style>
  <w:style w:type="character" w:customStyle="1" w:styleId="Cuadrculamedia2Car">
    <w:name w:val="Cuadrícula media 2 Car"/>
    <w:link w:val="Cuadrculamedia21"/>
    <w:uiPriority w:val="1"/>
    <w:locked/>
    <w:rsid w:val="00F73505"/>
    <w:rPr>
      <w:rFonts w:ascii="Calibri" w:eastAsia="Calibri" w:hAnsi="Calibri"/>
    </w:rPr>
  </w:style>
  <w:style w:type="paragraph" w:customStyle="1" w:styleId="Cuadrculamedia21">
    <w:name w:val="Cuadrícula media 21"/>
    <w:link w:val="Cuadrculamedia2Car"/>
    <w:uiPriority w:val="1"/>
    <w:qFormat/>
    <w:rsid w:val="00F73505"/>
    <w:pPr>
      <w:spacing w:after="0" w:line="240" w:lineRule="auto"/>
    </w:pPr>
    <w:rPr>
      <w:rFonts w:ascii="Calibri" w:eastAsia="Calibri" w:hAnsi="Calibri"/>
    </w:rPr>
  </w:style>
  <w:style w:type="table" w:customStyle="1" w:styleId="Tablaconcuadrcula4">
    <w:name w:val="Tabla con cuadrícula4"/>
    <w:basedOn w:val="Tablanormal"/>
    <w:next w:val="Tablaconcuadrcula"/>
    <w:uiPriority w:val="59"/>
    <w:rsid w:val="00FB705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39"/>
    <w:rsid w:val="00040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1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971F0"/>
  </w:style>
  <w:style w:type="paragraph" w:customStyle="1" w:styleId="CarCarCarCarCarCarCar">
    <w:name w:val="Car Car Car Car Car Car Car"/>
    <w:basedOn w:val="Normal"/>
    <w:rsid w:val="000971F0"/>
    <w:pPr>
      <w:spacing w:after="160" w:line="240" w:lineRule="exact"/>
    </w:pPr>
    <w:rPr>
      <w:rFonts w:ascii="Verdana" w:hAnsi="Verdana"/>
      <w:sz w:val="20"/>
      <w:szCs w:val="20"/>
      <w:lang w:val="en-US" w:eastAsia="en-US"/>
    </w:rPr>
  </w:style>
  <w:style w:type="character" w:customStyle="1" w:styleId="LuzFern">
    <w:name w:val="LuzFern"/>
    <w:semiHidden/>
    <w:rsid w:val="000971F0"/>
    <w:rPr>
      <w:rFonts w:ascii="Arial" w:hAnsi="Arial" w:cs="Arial"/>
      <w:color w:val="000080"/>
      <w:sz w:val="20"/>
      <w:szCs w:val="20"/>
    </w:rPr>
  </w:style>
  <w:style w:type="table" w:customStyle="1" w:styleId="Tablaconcuadrcula5">
    <w:name w:val="Tabla con cuadrícula5"/>
    <w:basedOn w:val="Tablanormal"/>
    <w:next w:val="Tablaconcuadrcula"/>
    <w:uiPriority w:val="59"/>
    <w:rsid w:val="00097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diumtext">
    <w:name w:val="medium_text"/>
    <w:rsid w:val="000971F0"/>
    <w:rPr>
      <w:rFonts w:cs="Times New Roman"/>
    </w:rPr>
  </w:style>
  <w:style w:type="paragraph" w:customStyle="1" w:styleId="CM21">
    <w:name w:val="CM21"/>
    <w:basedOn w:val="Default"/>
    <w:next w:val="Default"/>
    <w:uiPriority w:val="99"/>
    <w:rsid w:val="000971F0"/>
    <w:pPr>
      <w:spacing w:line="218" w:lineRule="atLeast"/>
    </w:pPr>
    <w:rPr>
      <w:rFonts w:ascii="Arial" w:hAnsi="Arial" w:cs="Arial"/>
      <w:color w:val="auto"/>
      <w:lang w:eastAsia="es-ES"/>
    </w:rPr>
  </w:style>
  <w:style w:type="paragraph" w:customStyle="1" w:styleId="CM469">
    <w:name w:val="CM469"/>
    <w:basedOn w:val="Default"/>
    <w:next w:val="Default"/>
    <w:uiPriority w:val="99"/>
    <w:rsid w:val="000971F0"/>
    <w:rPr>
      <w:rFonts w:ascii="Arial" w:hAnsi="Arial" w:cs="Arial"/>
      <w:color w:val="auto"/>
      <w:lang w:eastAsia="es-ES"/>
    </w:rPr>
  </w:style>
  <w:style w:type="table" w:customStyle="1" w:styleId="Tablaconcuadrcula11">
    <w:name w:val="Tabla con cuadrícula11"/>
    <w:basedOn w:val="Tablanormal"/>
    <w:next w:val="Tablaconcuadrcula"/>
    <w:uiPriority w:val="39"/>
    <w:rsid w:val="00097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Principiodelformulario">
    <w:name w:val="HTML Top of Form"/>
    <w:basedOn w:val="Normal"/>
    <w:next w:val="Normal"/>
    <w:link w:val="z-PrincipiodelformularioCar"/>
    <w:hidden/>
    <w:uiPriority w:val="99"/>
    <w:semiHidden/>
    <w:unhideWhenUsed/>
    <w:rsid w:val="000971F0"/>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0971F0"/>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0971F0"/>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0971F0"/>
    <w:rPr>
      <w:rFonts w:ascii="Arial" w:eastAsia="Times New Roman" w:hAnsi="Arial" w:cs="Arial"/>
      <w:vanish/>
      <w:sz w:val="16"/>
      <w:szCs w:val="16"/>
      <w:lang w:eastAsia="es-CO"/>
    </w:rPr>
  </w:style>
  <w:style w:type="table" w:customStyle="1" w:styleId="Tablaconcuadrcula21">
    <w:name w:val="Tabla con cuadrícula21"/>
    <w:basedOn w:val="Tablanormal"/>
    <w:next w:val="Tablaconcuadrcula"/>
    <w:uiPriority w:val="59"/>
    <w:rsid w:val="00097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97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1">
    <w:name w:val="Estilo211"/>
    <w:rsid w:val="000971F0"/>
  </w:style>
  <w:style w:type="numbering" w:customStyle="1" w:styleId="Estilo2111">
    <w:name w:val="Estilo2111"/>
    <w:rsid w:val="000971F0"/>
  </w:style>
  <w:style w:type="paragraph" w:styleId="TtuloTDC">
    <w:name w:val="TOC Heading"/>
    <w:basedOn w:val="Ttulo1"/>
    <w:next w:val="Normal"/>
    <w:uiPriority w:val="39"/>
    <w:unhideWhenUsed/>
    <w:qFormat/>
    <w:rsid w:val="000971F0"/>
    <w:pPr>
      <w:keepLines/>
      <w:spacing w:before="240" w:line="259" w:lineRule="auto"/>
      <w:jc w:val="left"/>
      <w:outlineLvl w:val="9"/>
    </w:pPr>
    <w:rPr>
      <w:rFonts w:asciiTheme="majorHAnsi" w:eastAsiaTheme="majorEastAsia" w:hAnsiTheme="majorHAnsi" w:cstheme="majorBidi"/>
      <w:b w:val="0"/>
      <w:bCs w:val="0"/>
      <w:color w:val="2E74B5" w:themeColor="accent1" w:themeShade="BF"/>
      <w:kern w:val="0"/>
      <w:lang w:eastAsia="es-CO"/>
    </w:rPr>
  </w:style>
  <w:style w:type="paragraph" w:styleId="TDC1">
    <w:name w:val="toc 1"/>
    <w:basedOn w:val="Normal"/>
    <w:next w:val="Normal"/>
    <w:autoRedefine/>
    <w:uiPriority w:val="39"/>
    <w:unhideWhenUsed/>
    <w:rsid w:val="000971F0"/>
    <w:pPr>
      <w:tabs>
        <w:tab w:val="left" w:pos="660"/>
        <w:tab w:val="left" w:pos="1100"/>
        <w:tab w:val="right" w:leader="dot" w:pos="8830"/>
      </w:tabs>
      <w:spacing w:after="100"/>
      <w:jc w:val="both"/>
    </w:pPr>
    <w:rPr>
      <w:rFonts w:ascii="Arial" w:eastAsiaTheme="minorEastAsia" w:hAnsi="Arial" w:cs="Arial"/>
      <w:bCs/>
      <w:noProof/>
      <w:kern w:val="32"/>
    </w:rPr>
  </w:style>
  <w:style w:type="numbering" w:customStyle="1" w:styleId="Estilo212">
    <w:name w:val="Estilo212"/>
    <w:rsid w:val="000971F0"/>
  </w:style>
  <w:style w:type="table" w:customStyle="1" w:styleId="Tablaconcuadrcula41">
    <w:name w:val="Tabla con cuadrícula41"/>
    <w:basedOn w:val="Tablanormal"/>
    <w:next w:val="Tablaconcuadrcula"/>
    <w:uiPriority w:val="39"/>
    <w:rsid w:val="00097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97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unhideWhenUsed/>
    <w:rsid w:val="000971F0"/>
    <w:pPr>
      <w:spacing w:after="100" w:line="259" w:lineRule="auto"/>
      <w:ind w:left="220"/>
    </w:pPr>
    <w:rPr>
      <w:rFonts w:asciiTheme="minorHAnsi" w:eastAsiaTheme="minorEastAsia" w:hAnsiTheme="minorHAnsi" w:cstheme="minorBidi"/>
    </w:rPr>
  </w:style>
  <w:style w:type="paragraph" w:styleId="TDC3">
    <w:name w:val="toc 3"/>
    <w:basedOn w:val="Normal"/>
    <w:next w:val="Normal"/>
    <w:autoRedefine/>
    <w:uiPriority w:val="39"/>
    <w:unhideWhenUsed/>
    <w:rsid w:val="000971F0"/>
    <w:pPr>
      <w:spacing w:after="100" w:line="259" w:lineRule="auto"/>
      <w:ind w:left="440"/>
    </w:pPr>
    <w:rPr>
      <w:rFonts w:asciiTheme="minorHAnsi" w:eastAsiaTheme="minorEastAsia" w:hAnsiTheme="minorHAnsi" w:cstheme="minorBidi"/>
    </w:rPr>
  </w:style>
  <w:style w:type="paragraph" w:styleId="TDC4">
    <w:name w:val="toc 4"/>
    <w:basedOn w:val="Normal"/>
    <w:next w:val="Normal"/>
    <w:autoRedefine/>
    <w:uiPriority w:val="39"/>
    <w:unhideWhenUsed/>
    <w:rsid w:val="000971F0"/>
    <w:pPr>
      <w:spacing w:after="100" w:line="259" w:lineRule="auto"/>
      <w:ind w:left="660"/>
    </w:pPr>
    <w:rPr>
      <w:rFonts w:asciiTheme="minorHAnsi" w:eastAsiaTheme="minorEastAsia" w:hAnsiTheme="minorHAnsi" w:cstheme="minorBidi"/>
    </w:rPr>
  </w:style>
  <w:style w:type="paragraph" w:styleId="TDC5">
    <w:name w:val="toc 5"/>
    <w:basedOn w:val="Normal"/>
    <w:next w:val="Normal"/>
    <w:autoRedefine/>
    <w:uiPriority w:val="39"/>
    <w:unhideWhenUsed/>
    <w:rsid w:val="000971F0"/>
    <w:pPr>
      <w:spacing w:after="100" w:line="259" w:lineRule="auto"/>
      <w:ind w:left="880"/>
    </w:pPr>
    <w:rPr>
      <w:rFonts w:asciiTheme="minorHAnsi" w:eastAsiaTheme="minorEastAsia" w:hAnsiTheme="minorHAnsi" w:cstheme="minorBidi"/>
    </w:rPr>
  </w:style>
  <w:style w:type="paragraph" w:styleId="TDC6">
    <w:name w:val="toc 6"/>
    <w:basedOn w:val="Normal"/>
    <w:next w:val="Normal"/>
    <w:autoRedefine/>
    <w:uiPriority w:val="39"/>
    <w:unhideWhenUsed/>
    <w:rsid w:val="000971F0"/>
    <w:pPr>
      <w:spacing w:after="100" w:line="259" w:lineRule="auto"/>
      <w:ind w:left="1100"/>
    </w:pPr>
    <w:rPr>
      <w:rFonts w:asciiTheme="minorHAnsi" w:eastAsiaTheme="minorEastAsia" w:hAnsiTheme="minorHAnsi" w:cstheme="minorBidi"/>
    </w:rPr>
  </w:style>
  <w:style w:type="paragraph" w:styleId="TDC7">
    <w:name w:val="toc 7"/>
    <w:basedOn w:val="Normal"/>
    <w:next w:val="Normal"/>
    <w:autoRedefine/>
    <w:uiPriority w:val="39"/>
    <w:unhideWhenUsed/>
    <w:rsid w:val="000971F0"/>
    <w:pPr>
      <w:spacing w:after="100" w:line="259" w:lineRule="auto"/>
      <w:ind w:left="1320"/>
    </w:pPr>
    <w:rPr>
      <w:rFonts w:asciiTheme="minorHAnsi" w:eastAsiaTheme="minorEastAsia" w:hAnsiTheme="minorHAnsi" w:cstheme="minorBidi"/>
    </w:rPr>
  </w:style>
  <w:style w:type="paragraph" w:styleId="TDC8">
    <w:name w:val="toc 8"/>
    <w:basedOn w:val="Normal"/>
    <w:next w:val="Normal"/>
    <w:autoRedefine/>
    <w:uiPriority w:val="39"/>
    <w:unhideWhenUsed/>
    <w:rsid w:val="000971F0"/>
    <w:pPr>
      <w:spacing w:after="100" w:line="259" w:lineRule="auto"/>
      <w:ind w:left="1540"/>
    </w:pPr>
    <w:rPr>
      <w:rFonts w:asciiTheme="minorHAnsi" w:eastAsiaTheme="minorEastAsia" w:hAnsiTheme="minorHAnsi" w:cstheme="minorBidi"/>
    </w:rPr>
  </w:style>
  <w:style w:type="paragraph" w:styleId="TDC9">
    <w:name w:val="toc 9"/>
    <w:basedOn w:val="Normal"/>
    <w:next w:val="Normal"/>
    <w:autoRedefine/>
    <w:uiPriority w:val="39"/>
    <w:unhideWhenUsed/>
    <w:rsid w:val="000971F0"/>
    <w:pPr>
      <w:spacing w:after="100" w:line="259" w:lineRule="auto"/>
      <w:ind w:left="1760"/>
    </w:pPr>
    <w:rPr>
      <w:rFonts w:asciiTheme="minorHAnsi" w:eastAsiaTheme="minorEastAsia" w:hAnsiTheme="minorHAnsi" w:cstheme="minorBidi"/>
    </w:rPr>
  </w:style>
  <w:style w:type="numbering" w:customStyle="1" w:styleId="Estilo213">
    <w:name w:val="Estilo213"/>
    <w:rsid w:val="000971F0"/>
  </w:style>
  <w:style w:type="numbering" w:customStyle="1" w:styleId="Estilo214">
    <w:name w:val="Estilo214"/>
    <w:rsid w:val="000971F0"/>
  </w:style>
  <w:style w:type="table" w:customStyle="1" w:styleId="Tablaconcuadrcula7">
    <w:name w:val="Tabla con cuadrícula7"/>
    <w:basedOn w:val="Tablanormal"/>
    <w:next w:val="Tablaconcuadrcula"/>
    <w:uiPriority w:val="39"/>
    <w:rsid w:val="00097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971F0"/>
  </w:style>
  <w:style w:type="character" w:customStyle="1" w:styleId="st">
    <w:name w:val="st"/>
    <w:basedOn w:val="Fuentedeprrafopredeter"/>
    <w:rsid w:val="000971F0"/>
  </w:style>
  <w:style w:type="table" w:customStyle="1" w:styleId="TableNormal1">
    <w:name w:val="Table Normal1"/>
    <w:uiPriority w:val="2"/>
    <w:semiHidden/>
    <w:unhideWhenUsed/>
    <w:qFormat/>
    <w:rsid w:val="000971F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irmapuesto">
    <w:name w:val="Firma puesto"/>
    <w:basedOn w:val="Firma"/>
    <w:rsid w:val="000971F0"/>
    <w:rPr>
      <w:rFonts w:ascii="Calibri" w:eastAsia="Calibri" w:hAnsi="Calibri"/>
      <w:sz w:val="22"/>
      <w:szCs w:val="22"/>
      <w:lang w:val="es-ES" w:eastAsia="en-US"/>
    </w:rPr>
  </w:style>
  <w:style w:type="paragraph" w:customStyle="1" w:styleId="Firmaorganizacin">
    <w:name w:val="Firma organización"/>
    <w:basedOn w:val="Firma"/>
    <w:rsid w:val="000971F0"/>
    <w:rPr>
      <w:rFonts w:ascii="Calibri" w:eastAsia="Calibri" w:hAnsi="Calibri"/>
      <w:sz w:val="22"/>
      <w:szCs w:val="22"/>
      <w:lang w:val="es-ES" w:eastAsia="en-US"/>
    </w:rPr>
  </w:style>
  <w:style w:type="paragraph" w:customStyle="1" w:styleId="Caracteresenmarcados">
    <w:name w:val="Caracteres enmarcados"/>
    <w:basedOn w:val="Normal"/>
    <w:rsid w:val="000971F0"/>
    <w:rPr>
      <w:rFonts w:eastAsia="Calibri"/>
      <w:lang w:val="es-ES" w:eastAsia="en-US"/>
    </w:rPr>
  </w:style>
  <w:style w:type="table" w:customStyle="1" w:styleId="Tablaconcuadrcula8">
    <w:name w:val="Tabla con cuadrícula8"/>
    <w:basedOn w:val="Tablanormal"/>
    <w:next w:val="Tablaconcuadrcula"/>
    <w:uiPriority w:val="39"/>
    <w:rsid w:val="00097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basedOn w:val="Fuentedeprrafopredeter"/>
    <w:uiPriority w:val="99"/>
    <w:semiHidden/>
    <w:unhideWhenUsed/>
    <w:rsid w:val="000971F0"/>
    <w:rPr>
      <w:i/>
      <w:iCs/>
    </w:rPr>
  </w:style>
  <w:style w:type="character" w:customStyle="1" w:styleId="Mencinsinresolver1">
    <w:name w:val="Mención sin resolver1"/>
    <w:basedOn w:val="Fuentedeprrafopredeter"/>
    <w:uiPriority w:val="99"/>
    <w:semiHidden/>
    <w:unhideWhenUsed/>
    <w:rsid w:val="000971F0"/>
    <w:rPr>
      <w:color w:val="605E5C"/>
      <w:shd w:val="clear" w:color="auto" w:fill="E1DFDD"/>
    </w:rPr>
  </w:style>
  <w:style w:type="numbering" w:customStyle="1" w:styleId="Sinlista3">
    <w:name w:val="Sin lista3"/>
    <w:next w:val="Sinlista"/>
    <w:uiPriority w:val="99"/>
    <w:semiHidden/>
    <w:unhideWhenUsed/>
    <w:rsid w:val="004E11F0"/>
  </w:style>
  <w:style w:type="table" w:customStyle="1" w:styleId="Tablaconcuadrcula12">
    <w:name w:val="Tabla con cuadrícula12"/>
    <w:basedOn w:val="Tablanormal"/>
    <w:next w:val="Tablaconcuadrcula"/>
    <w:uiPriority w:val="5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4E1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4E11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E1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4E1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5">
    <w:name w:val="Estilo215"/>
    <w:rsid w:val="004E11F0"/>
    <w:pPr>
      <w:numPr>
        <w:numId w:val="24"/>
      </w:numPr>
    </w:pPr>
  </w:style>
  <w:style w:type="numbering" w:customStyle="1" w:styleId="Estilo2112">
    <w:name w:val="Estilo2112"/>
    <w:rsid w:val="004E11F0"/>
    <w:pPr>
      <w:numPr>
        <w:numId w:val="18"/>
      </w:numPr>
    </w:pPr>
  </w:style>
  <w:style w:type="paragraph" w:customStyle="1" w:styleId="CharCarCarCarCarCarCharCarCarChar">
    <w:name w:val="Char Car Car Car Car Car Char Car Car Char"/>
    <w:basedOn w:val="Normal"/>
    <w:rsid w:val="004E11F0"/>
    <w:pPr>
      <w:spacing w:after="160" w:line="240" w:lineRule="exact"/>
    </w:pPr>
    <w:rPr>
      <w:rFonts w:ascii="Verdana" w:hAnsi="Verdana"/>
      <w:sz w:val="20"/>
      <w:szCs w:val="24"/>
      <w:lang w:val="en-US" w:eastAsia="en-US"/>
    </w:rPr>
  </w:style>
  <w:style w:type="character" w:customStyle="1" w:styleId="Cuerpodeltexto2">
    <w:name w:val="Cuerpo del texto (2)_"/>
    <w:link w:val="Cuerpodeltexto20"/>
    <w:rsid w:val="004E11F0"/>
    <w:rPr>
      <w:rFonts w:ascii="Arial" w:eastAsia="Arial" w:hAnsi="Arial" w:cs="Arial"/>
      <w:shd w:val="clear" w:color="auto" w:fill="FFFFFF"/>
    </w:rPr>
  </w:style>
  <w:style w:type="paragraph" w:customStyle="1" w:styleId="Cuerpodeltexto20">
    <w:name w:val="Cuerpo del texto (2)"/>
    <w:basedOn w:val="Normal"/>
    <w:link w:val="Cuerpodeltexto2"/>
    <w:rsid w:val="004E11F0"/>
    <w:pPr>
      <w:widowControl w:val="0"/>
      <w:shd w:val="clear" w:color="auto" w:fill="FFFFFF"/>
      <w:spacing w:after="0" w:line="552" w:lineRule="exact"/>
      <w:ind w:hanging="600"/>
    </w:pPr>
    <w:rPr>
      <w:rFonts w:ascii="Arial" w:eastAsia="Arial" w:hAnsi="Arial" w:cs="Arial"/>
      <w:lang w:eastAsia="en-US"/>
    </w:rPr>
  </w:style>
  <w:style w:type="character" w:customStyle="1" w:styleId="Mencinsinresolver10">
    <w:name w:val="Mención sin resolver1"/>
    <w:basedOn w:val="Fuentedeprrafopredeter"/>
    <w:uiPriority w:val="99"/>
    <w:semiHidden/>
    <w:unhideWhenUsed/>
    <w:rsid w:val="004E11F0"/>
    <w:rPr>
      <w:color w:val="605E5C"/>
      <w:shd w:val="clear" w:color="auto" w:fill="E1DFDD"/>
    </w:rPr>
  </w:style>
  <w:style w:type="character" w:customStyle="1" w:styleId="ms-rtecustom-subttulodeartculo">
    <w:name w:val="ms-rtecustom-subtítulodeartículo"/>
    <w:basedOn w:val="Fuentedeprrafopredeter"/>
    <w:rsid w:val="004E11F0"/>
  </w:style>
  <w:style w:type="character" w:customStyle="1" w:styleId="l6">
    <w:name w:val="l6"/>
    <w:basedOn w:val="Fuentedeprrafopredeter"/>
    <w:rsid w:val="004E11F0"/>
  </w:style>
  <w:style w:type="character" w:customStyle="1" w:styleId="a">
    <w:name w:val="a"/>
    <w:basedOn w:val="Fuentedeprrafopredeter"/>
    <w:rsid w:val="004E11F0"/>
  </w:style>
  <w:style w:type="paragraph" w:styleId="Textoindependienteprimerasangra">
    <w:name w:val="Body Text First Indent"/>
    <w:basedOn w:val="Textoindependiente"/>
    <w:link w:val="TextoindependienteprimerasangraCar"/>
    <w:rsid w:val="004E11F0"/>
    <w:pPr>
      <w:spacing w:after="120"/>
      <w:ind w:firstLine="210"/>
      <w:jc w:val="both"/>
    </w:pPr>
    <w:rPr>
      <w:lang w:val="es-ES"/>
    </w:rPr>
  </w:style>
  <w:style w:type="character" w:customStyle="1" w:styleId="TextoindependienteprimerasangraCar">
    <w:name w:val="Texto independiente primera sangría Car"/>
    <w:basedOn w:val="TextoindependienteCar"/>
    <w:link w:val="Textoindependienteprimerasangra"/>
    <w:rsid w:val="004E11F0"/>
    <w:rPr>
      <w:rFonts w:ascii="Times New Roman" w:eastAsia="Times New Roman" w:hAnsi="Times New Roman" w:cs="Times New Roman"/>
      <w:sz w:val="24"/>
      <w:szCs w:val="24"/>
      <w:lang w:val="es-ES" w:eastAsia="es-ES"/>
    </w:rPr>
  </w:style>
  <w:style w:type="paragraph" w:customStyle="1" w:styleId="Textosinformato1">
    <w:name w:val="Texto sin formato1"/>
    <w:basedOn w:val="Normal"/>
    <w:rsid w:val="004E11F0"/>
    <w:pPr>
      <w:spacing w:after="0" w:line="240" w:lineRule="auto"/>
      <w:jc w:val="both"/>
    </w:pPr>
    <w:rPr>
      <w:rFonts w:ascii="Courier New" w:hAnsi="Courier New"/>
      <w:sz w:val="20"/>
      <w:szCs w:val="20"/>
      <w:lang w:val="es-ES" w:eastAsia="es-ES"/>
    </w:rPr>
  </w:style>
  <w:style w:type="paragraph" w:customStyle="1" w:styleId="Subttulo2">
    <w:name w:val="Subtítulo 2"/>
    <w:basedOn w:val="Subttulo"/>
    <w:next w:val="Normal"/>
    <w:rsid w:val="004E11F0"/>
    <w:pPr>
      <w:tabs>
        <w:tab w:val="left" w:pos="567"/>
      </w:tabs>
      <w:autoSpaceDE/>
      <w:autoSpaceDN/>
      <w:ind w:left="567" w:hanging="737"/>
      <w:jc w:val="both"/>
      <w:outlineLvl w:val="1"/>
    </w:pPr>
    <w:rPr>
      <w:color w:val="000000"/>
      <w:sz w:val="20"/>
    </w:rPr>
  </w:style>
  <w:style w:type="paragraph" w:customStyle="1" w:styleId="Textodebloque1">
    <w:name w:val="Texto de bloque1"/>
    <w:basedOn w:val="Normal"/>
    <w:rsid w:val="004E11F0"/>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rsid w:val="004E11F0"/>
    <w:pPr>
      <w:jc w:val="center"/>
    </w:pPr>
    <w:rPr>
      <w:b/>
    </w:rPr>
  </w:style>
  <w:style w:type="paragraph" w:customStyle="1" w:styleId="BodyText21">
    <w:name w:val="Body Text 21"/>
    <w:basedOn w:val="Normal"/>
    <w:rsid w:val="004E11F0"/>
    <w:pPr>
      <w:spacing w:after="0" w:line="240" w:lineRule="auto"/>
      <w:jc w:val="both"/>
    </w:pPr>
    <w:rPr>
      <w:rFonts w:ascii="Arial" w:hAnsi="Arial"/>
      <w:szCs w:val="20"/>
      <w:lang w:eastAsia="es-ES"/>
    </w:rPr>
  </w:style>
  <w:style w:type="paragraph" w:customStyle="1" w:styleId="Sangra2detindependiente1">
    <w:name w:val="Sangría 2 de t. independiente1"/>
    <w:basedOn w:val="Normal"/>
    <w:rsid w:val="004E11F0"/>
    <w:pPr>
      <w:spacing w:after="0" w:line="240" w:lineRule="auto"/>
      <w:ind w:left="3828" w:hanging="4962"/>
      <w:jc w:val="both"/>
    </w:pPr>
    <w:rPr>
      <w:rFonts w:ascii="Times New Roman" w:hAnsi="Times New Roman"/>
      <w:sz w:val="24"/>
      <w:szCs w:val="20"/>
      <w:lang w:val="en-US" w:eastAsia="es-ES"/>
    </w:rPr>
  </w:style>
  <w:style w:type="paragraph" w:customStyle="1" w:styleId="Sangradetextonormal1">
    <w:name w:val="Sangría de texto normal1"/>
    <w:basedOn w:val="Normal"/>
    <w:rsid w:val="004E11F0"/>
    <w:pPr>
      <w:widowControl w:val="0"/>
      <w:spacing w:after="120" w:line="240" w:lineRule="auto"/>
      <w:ind w:left="283"/>
      <w:jc w:val="both"/>
    </w:pPr>
    <w:rPr>
      <w:rFonts w:ascii="Courier New" w:hAnsi="Courier New"/>
      <w:snapToGrid w:val="0"/>
      <w:sz w:val="20"/>
      <w:szCs w:val="20"/>
      <w:lang w:eastAsia="es-ES"/>
    </w:rPr>
  </w:style>
  <w:style w:type="paragraph" w:customStyle="1" w:styleId="maritza40">
    <w:name w:val="maritza4"/>
    <w:basedOn w:val="Normal"/>
    <w:rsid w:val="004E11F0"/>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rsid w:val="004E11F0"/>
    <w:pPr>
      <w:autoSpaceDE w:val="0"/>
      <w:autoSpaceDN w:val="0"/>
      <w:spacing w:after="120" w:line="240" w:lineRule="auto"/>
      <w:jc w:val="center"/>
    </w:pPr>
    <w:rPr>
      <w:rFonts w:ascii="Verdana" w:hAnsi="Verdana"/>
      <w:b/>
      <w:bCs/>
      <w:sz w:val="24"/>
      <w:szCs w:val="24"/>
      <w:lang w:val="es-ES" w:eastAsia="es-ES"/>
    </w:rPr>
  </w:style>
  <w:style w:type="paragraph" w:customStyle="1" w:styleId="CarCarCarCarCarCarCarCarCarCar">
    <w:name w:val="Car Car Car Car Car Car Car Car Car Car"/>
    <w:basedOn w:val="Normal"/>
    <w:rsid w:val="004E11F0"/>
    <w:pPr>
      <w:spacing w:after="0" w:line="240" w:lineRule="exact"/>
      <w:jc w:val="both"/>
    </w:pPr>
    <w:rPr>
      <w:rFonts w:ascii="Verdana" w:hAnsi="Verdana"/>
      <w:sz w:val="20"/>
      <w:szCs w:val="20"/>
      <w:lang w:val="en-US" w:eastAsia="en-US"/>
    </w:rPr>
  </w:style>
  <w:style w:type="paragraph" w:customStyle="1" w:styleId="Car1">
    <w:name w:val="Car1"/>
    <w:basedOn w:val="Normal"/>
    <w:rsid w:val="004E11F0"/>
    <w:pPr>
      <w:spacing w:after="0" w:line="240" w:lineRule="exact"/>
      <w:jc w:val="both"/>
    </w:pPr>
    <w:rPr>
      <w:rFonts w:ascii="Verdana" w:hAnsi="Verdana"/>
      <w:sz w:val="20"/>
      <w:szCs w:val="20"/>
      <w:lang w:val="en-US" w:eastAsia="en-US"/>
    </w:rPr>
  </w:style>
  <w:style w:type="paragraph" w:customStyle="1" w:styleId="CharChar1">
    <w:name w:val="Char Char1"/>
    <w:basedOn w:val="Normal"/>
    <w:rsid w:val="004E11F0"/>
    <w:pPr>
      <w:spacing w:after="0" w:line="240" w:lineRule="exact"/>
      <w:jc w:val="both"/>
    </w:pPr>
    <w:rPr>
      <w:rFonts w:ascii="Verdana" w:hAnsi="Verdana"/>
      <w:sz w:val="20"/>
      <w:szCs w:val="20"/>
      <w:lang w:val="en-US" w:eastAsia="en-US"/>
    </w:rPr>
  </w:style>
  <w:style w:type="paragraph" w:customStyle="1" w:styleId="PARTE">
    <w:name w:val="PARTE"/>
    <w:basedOn w:val="Normal"/>
    <w:rsid w:val="004E11F0"/>
    <w:pPr>
      <w:spacing w:after="0" w:line="240" w:lineRule="auto"/>
      <w:jc w:val="center"/>
    </w:pPr>
    <w:rPr>
      <w:rFonts w:ascii="Arial Narrow" w:hAnsi="Arial Narrow"/>
      <w:b/>
      <w:sz w:val="28"/>
      <w:szCs w:val="28"/>
      <w:lang w:val="es-ES" w:eastAsia="es-ES"/>
    </w:rPr>
  </w:style>
  <w:style w:type="character" w:customStyle="1" w:styleId="CarCar3">
    <w:name w:val="Car Car3"/>
    <w:rsid w:val="004E11F0"/>
    <w:rPr>
      <w:rFonts w:ascii="Arial" w:hAnsi="Arial"/>
      <w:sz w:val="24"/>
      <w:lang w:val="es-CO"/>
    </w:rPr>
  </w:style>
  <w:style w:type="paragraph" w:customStyle="1" w:styleId="CharCarCarCarCarCarCarCarCharCharCar">
    <w:name w:val="Char Car Car Car Car Car Car Car Char Char Car"/>
    <w:basedOn w:val="Normal"/>
    <w:rsid w:val="004E11F0"/>
    <w:pPr>
      <w:spacing w:after="0" w:line="240" w:lineRule="exact"/>
      <w:jc w:val="both"/>
    </w:pPr>
    <w:rPr>
      <w:rFonts w:ascii="Verdana" w:hAnsi="Verdana"/>
      <w:sz w:val="20"/>
      <w:szCs w:val="20"/>
      <w:lang w:val="en-US" w:eastAsia="en-US"/>
    </w:rPr>
  </w:style>
  <w:style w:type="paragraph" w:customStyle="1" w:styleId="xl22">
    <w:name w:val="xl22"/>
    <w:basedOn w:val="Normal"/>
    <w:rsid w:val="004E11F0"/>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4">
    <w:name w:val="xl24"/>
    <w:basedOn w:val="Normal"/>
    <w:rsid w:val="004E11F0"/>
    <w:pPr>
      <w:spacing w:before="100" w:beforeAutospacing="1" w:after="100" w:afterAutospacing="1" w:line="240" w:lineRule="auto"/>
      <w:jc w:val="center"/>
    </w:pPr>
    <w:rPr>
      <w:rFonts w:ascii="Arial" w:hAnsi="Arial" w:cs="Arial"/>
      <w:sz w:val="14"/>
      <w:szCs w:val="14"/>
      <w:lang w:val="es-ES" w:eastAsia="es-ES"/>
    </w:rPr>
  </w:style>
  <w:style w:type="paragraph" w:customStyle="1" w:styleId="xl42">
    <w:name w:val="xl42"/>
    <w:basedOn w:val="Normal"/>
    <w:rsid w:val="004E11F0"/>
    <w:pPr>
      <w:pBdr>
        <w:bottom w:val="single" w:sz="8" w:space="0" w:color="auto"/>
      </w:pBdr>
      <w:spacing w:before="100" w:beforeAutospacing="1" w:after="100" w:afterAutospacing="1" w:line="240" w:lineRule="auto"/>
      <w:jc w:val="both"/>
      <w:textAlignment w:val="top"/>
    </w:pPr>
    <w:rPr>
      <w:rFonts w:ascii="Arial" w:hAnsi="Arial" w:cs="Arial"/>
      <w:color w:val="FF0000"/>
      <w:sz w:val="14"/>
      <w:szCs w:val="14"/>
      <w:lang w:val="es-ES" w:eastAsia="es-ES"/>
    </w:rPr>
  </w:style>
  <w:style w:type="paragraph" w:customStyle="1" w:styleId="xl43">
    <w:name w:val="xl43"/>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4">
    <w:name w:val="xl44"/>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4E11F0"/>
    <w:pPr>
      <w:pBdr>
        <w:top w:val="single" w:sz="8" w:space="0" w:color="auto"/>
        <w:bottom w:val="single" w:sz="8"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6">
    <w:name w:val="xl46"/>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4E11F0"/>
    <w:pPr>
      <w:pBdr>
        <w:top w:val="single" w:sz="8" w:space="0" w:color="auto"/>
        <w:left w:val="single" w:sz="8" w:space="0" w:color="auto"/>
        <w:bottom w:val="single" w:sz="8"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48">
    <w:name w:val="xl48"/>
    <w:basedOn w:val="Normal"/>
    <w:rsid w:val="004E11F0"/>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4E11F0"/>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4E11F0"/>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4E11F0"/>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4E11F0"/>
    <w:pPr>
      <w:pBdr>
        <w:top w:val="single" w:sz="8" w:space="0" w:color="auto"/>
        <w:bottom w:val="single" w:sz="8" w:space="0" w:color="auto"/>
      </w:pBdr>
      <w:spacing w:before="100" w:beforeAutospacing="1" w:after="100" w:afterAutospacing="1" w:line="240" w:lineRule="auto"/>
      <w:jc w:val="both"/>
    </w:pPr>
    <w:rPr>
      <w:rFonts w:ascii="Arial" w:hAnsi="Arial" w:cs="Arial"/>
      <w:color w:val="FF0000"/>
      <w:sz w:val="12"/>
      <w:szCs w:val="12"/>
      <w:lang w:val="es-ES" w:eastAsia="es-ES"/>
    </w:rPr>
  </w:style>
  <w:style w:type="paragraph" w:customStyle="1" w:styleId="xl53">
    <w:name w:val="xl53"/>
    <w:basedOn w:val="Normal"/>
    <w:rsid w:val="004E11F0"/>
    <w:pPr>
      <w:pBdr>
        <w:top w:val="single" w:sz="8" w:space="0" w:color="auto"/>
        <w:left w:val="single" w:sz="8" w:space="0" w:color="auto"/>
        <w:bottom w:val="single" w:sz="8" w:space="0" w:color="auto"/>
      </w:pBdr>
      <w:spacing w:before="100" w:beforeAutospacing="1" w:after="100" w:afterAutospacing="1" w:line="240" w:lineRule="auto"/>
      <w:jc w:val="both"/>
    </w:pPr>
    <w:rPr>
      <w:rFonts w:ascii="Arial" w:hAnsi="Arial" w:cs="Arial"/>
      <w:sz w:val="12"/>
      <w:szCs w:val="12"/>
      <w:lang w:val="es-ES" w:eastAsia="es-ES"/>
    </w:rPr>
  </w:style>
  <w:style w:type="paragraph" w:customStyle="1" w:styleId="xl54">
    <w:name w:val="xl54"/>
    <w:basedOn w:val="Normal"/>
    <w:rsid w:val="004E11F0"/>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character" w:customStyle="1" w:styleId="corchete-llamada1">
    <w:name w:val="corchete-llamada1"/>
    <w:rsid w:val="004E11F0"/>
    <w:rPr>
      <w:vanish/>
      <w:webHidden w:val="0"/>
      <w:specVanish w:val="0"/>
    </w:rPr>
  </w:style>
  <w:style w:type="character" w:styleId="MquinadeescribirHTML">
    <w:name w:val="HTML Typewriter"/>
    <w:uiPriority w:val="99"/>
    <w:unhideWhenUsed/>
    <w:rsid w:val="004E11F0"/>
    <w:rPr>
      <w:rFonts w:ascii="Courier New" w:eastAsia="Times New Roman" w:hAnsi="Courier New" w:cs="Courier New"/>
      <w:sz w:val="20"/>
      <w:szCs w:val="20"/>
    </w:rPr>
  </w:style>
  <w:style w:type="numbering" w:customStyle="1" w:styleId="Sinlista12">
    <w:name w:val="Sin lista12"/>
    <w:next w:val="Sinlista"/>
    <w:uiPriority w:val="99"/>
    <w:semiHidden/>
    <w:unhideWhenUsed/>
    <w:rsid w:val="004E11F0"/>
  </w:style>
  <w:style w:type="paragraph" w:customStyle="1" w:styleId="default0">
    <w:name w:val="default"/>
    <w:basedOn w:val="Normal"/>
    <w:rsid w:val="004E11F0"/>
    <w:pPr>
      <w:autoSpaceDE w:val="0"/>
      <w:autoSpaceDN w:val="0"/>
      <w:spacing w:after="0" w:line="240" w:lineRule="auto"/>
      <w:jc w:val="both"/>
    </w:pPr>
    <w:rPr>
      <w:rFonts w:ascii="Verdana" w:eastAsia="Calibri" w:hAnsi="Verdana"/>
      <w:color w:val="000000"/>
      <w:sz w:val="24"/>
      <w:szCs w:val="24"/>
    </w:rPr>
  </w:style>
  <w:style w:type="table" w:customStyle="1" w:styleId="Tablaconcuadrcula51">
    <w:name w:val="Tabla con cuadrícula51"/>
    <w:basedOn w:val="Tablanormal"/>
    <w:next w:val="Tablaconcuadrcula"/>
    <w:uiPriority w:val="59"/>
    <w:rsid w:val="004E11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E11F0"/>
  </w:style>
  <w:style w:type="paragraph" w:customStyle="1" w:styleId="3">
    <w:name w:val="3"/>
    <w:basedOn w:val="Normal"/>
    <w:next w:val="Normal"/>
    <w:qFormat/>
    <w:rsid w:val="004E11F0"/>
    <w:pPr>
      <w:spacing w:after="0" w:line="240" w:lineRule="auto"/>
      <w:jc w:val="center"/>
    </w:pPr>
    <w:rPr>
      <w:rFonts w:ascii="Arial" w:hAnsi="Arial"/>
      <w:b/>
      <w:sz w:val="28"/>
      <w:szCs w:val="20"/>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E11F0"/>
    <w:pPr>
      <w:spacing w:after="0" w:line="240" w:lineRule="exact"/>
      <w:jc w:val="both"/>
    </w:pPr>
    <w:rPr>
      <w:rFonts w:ascii="Times New Roman" w:hAnsi="Times New Roman"/>
      <w:sz w:val="21"/>
      <w:szCs w:val="21"/>
      <w:lang w:val="en-US" w:eastAsia="en-US"/>
    </w:rPr>
  </w:style>
  <w:style w:type="paragraph" w:customStyle="1" w:styleId="ttulo0">
    <w:name w:val="título"/>
    <w:rsid w:val="004E11F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60exhnormal">
    <w:name w:val="60 exh normal"/>
    <w:basedOn w:val="Normal"/>
    <w:rsid w:val="004E11F0"/>
    <w:pPr>
      <w:tabs>
        <w:tab w:val="num" w:pos="360"/>
      </w:tabs>
      <w:spacing w:after="0" w:line="240" w:lineRule="auto"/>
      <w:jc w:val="both"/>
    </w:pPr>
    <w:rPr>
      <w:rFonts w:ascii="Arial" w:hAnsi="Arial"/>
      <w:sz w:val="24"/>
      <w:szCs w:val="20"/>
      <w:lang w:val="en-US" w:eastAsia="es-ES"/>
    </w:rPr>
  </w:style>
  <w:style w:type="paragraph" w:customStyle="1" w:styleId="Ttulo1ttulo1Pregunta">
    <w:name w:val="Título 1.título 1.Pregunta"/>
    <w:basedOn w:val="Normal"/>
    <w:next w:val="Normal"/>
    <w:rsid w:val="004E11F0"/>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4E11F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56">
    <w:name w:val="xl56"/>
    <w:basedOn w:val="Normal"/>
    <w:rsid w:val="004E11F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4E11F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4E11F0"/>
    <w:pPr>
      <w:pBdr>
        <w:left w:val="single" w:sz="8"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59">
    <w:name w:val="xl59"/>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60">
    <w:name w:val="xl60"/>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1">
    <w:name w:val="xl61"/>
    <w:basedOn w:val="Normal"/>
    <w:rsid w:val="004E11F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2">
    <w:name w:val="xl62"/>
    <w:basedOn w:val="Normal"/>
    <w:rsid w:val="004E11F0"/>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CarCarCarCar">
    <w:name w:val="Car Car Car Car"/>
    <w:basedOn w:val="Normal"/>
    <w:rsid w:val="004E11F0"/>
    <w:pPr>
      <w:spacing w:after="0" w:line="240" w:lineRule="exact"/>
      <w:jc w:val="both"/>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4E11F0"/>
    <w:pPr>
      <w:spacing w:after="0" w:line="240" w:lineRule="exact"/>
      <w:jc w:val="both"/>
    </w:pPr>
    <w:rPr>
      <w:rFonts w:ascii="Verdana" w:hAnsi="Verdana"/>
      <w:sz w:val="20"/>
      <w:szCs w:val="20"/>
      <w:lang w:val="en-US" w:eastAsia="en-US"/>
    </w:rPr>
  </w:style>
  <w:style w:type="paragraph" w:customStyle="1" w:styleId="-PGINA-">
    <w:name w:val="- PÁGINA -"/>
    <w:rsid w:val="004E11F0"/>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rsid w:val="004E11F0"/>
    <w:pPr>
      <w:tabs>
        <w:tab w:val="left" w:pos="9000"/>
        <w:tab w:val="right" w:pos="9360"/>
      </w:tabs>
      <w:suppressAutoHyphens/>
      <w:spacing w:after="0" w:line="240" w:lineRule="auto"/>
      <w:jc w:val="both"/>
    </w:pPr>
    <w:rPr>
      <w:rFonts w:ascii="Courier New" w:hAnsi="Courier New"/>
      <w:sz w:val="20"/>
      <w:szCs w:val="20"/>
      <w:lang w:val="en-US" w:eastAsia="es-ES"/>
    </w:rPr>
  </w:style>
  <w:style w:type="paragraph" w:customStyle="1" w:styleId="FR2">
    <w:name w:val="FR2"/>
    <w:rsid w:val="004E11F0"/>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4E11F0"/>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Sangradet">
    <w:name w:val="Sangría de t"/>
    <w:aliases w:val=" independiente"/>
    <w:basedOn w:val="Normal"/>
    <w:rsid w:val="004E11F0"/>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4E11F0"/>
    <w:pPr>
      <w:framePr w:w="7920" w:h="1980" w:hRule="exact" w:hSpace="141" w:wrap="auto" w:hAnchor="page" w:xAlign="center" w:yAlign="bottom"/>
      <w:spacing w:after="0" w:line="240" w:lineRule="auto"/>
      <w:ind w:left="2880"/>
      <w:jc w:val="both"/>
    </w:pPr>
    <w:rPr>
      <w:rFonts w:ascii="Lucida Calligraphy" w:hAnsi="Lucida Calligraphy" w:cs="Arial"/>
      <w:sz w:val="24"/>
      <w:szCs w:val="24"/>
      <w:lang w:val="es-ES" w:eastAsia="es-ES"/>
    </w:rPr>
  </w:style>
  <w:style w:type="paragraph" w:customStyle="1" w:styleId="Preformatted">
    <w:name w:val="Preformatted"/>
    <w:basedOn w:val="Normal"/>
    <w:rsid w:val="004E11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4E11F0"/>
    <w:rPr>
      <w:color w:val="000000"/>
    </w:rPr>
  </w:style>
  <w:style w:type="paragraph" w:customStyle="1" w:styleId="articulo0">
    <w:name w:val="articulo"/>
    <w:basedOn w:val="Normal"/>
    <w:rsid w:val="004E11F0"/>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8">
    <w:name w:val="CM8"/>
    <w:basedOn w:val="Default"/>
    <w:next w:val="Default"/>
    <w:rsid w:val="004E11F0"/>
    <w:pPr>
      <w:widowControl w:val="0"/>
      <w:spacing w:after="113"/>
      <w:jc w:val="both"/>
    </w:pPr>
    <w:rPr>
      <w:rFonts w:ascii="JLKMPM+TimesNewRoman" w:hAnsi="JLKMPM+TimesNewRoman" w:cs="JLKMPM+TimesNewRoman"/>
      <w:color w:val="auto"/>
      <w:lang w:val="es-ES" w:eastAsia="es-ES"/>
    </w:rPr>
  </w:style>
  <w:style w:type="paragraph" w:customStyle="1" w:styleId="CM4">
    <w:name w:val="CM4"/>
    <w:basedOn w:val="Default"/>
    <w:next w:val="Default"/>
    <w:rsid w:val="004E11F0"/>
    <w:pPr>
      <w:widowControl w:val="0"/>
      <w:spacing w:line="253" w:lineRule="atLeast"/>
      <w:jc w:val="both"/>
    </w:pPr>
    <w:rPr>
      <w:rFonts w:ascii="JLKMPM+TimesNewRoman" w:hAnsi="JLKMPM+TimesNewRoman" w:cs="JLKMPM+TimesNewRoman"/>
      <w:color w:val="auto"/>
      <w:lang w:val="es-ES" w:eastAsia="es-ES"/>
    </w:rPr>
  </w:style>
  <w:style w:type="paragraph" w:customStyle="1" w:styleId="CM11">
    <w:name w:val="CM11"/>
    <w:basedOn w:val="Default"/>
    <w:next w:val="Default"/>
    <w:rsid w:val="004E11F0"/>
    <w:pPr>
      <w:widowControl w:val="0"/>
      <w:spacing w:after="1123"/>
      <w:jc w:val="both"/>
    </w:pPr>
    <w:rPr>
      <w:rFonts w:ascii="JLKMPM+TimesNew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4E11F0"/>
    <w:pPr>
      <w:spacing w:after="0" w:line="240" w:lineRule="exact"/>
      <w:jc w:val="both"/>
    </w:pPr>
    <w:rPr>
      <w:rFonts w:ascii="Verdana" w:hAnsi="Verdana"/>
      <w:sz w:val="20"/>
      <w:szCs w:val="20"/>
      <w:lang w:val="en-US" w:eastAsia="en-US"/>
    </w:rPr>
  </w:style>
  <w:style w:type="paragraph" w:customStyle="1" w:styleId="tibitoc0">
    <w:name w:val="tibitoc"/>
    <w:basedOn w:val="Normal"/>
    <w:rsid w:val="004E11F0"/>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4E11F0"/>
    <w:pPr>
      <w:spacing w:after="0" w:line="240" w:lineRule="auto"/>
      <w:jc w:val="both"/>
    </w:pPr>
    <w:rPr>
      <w:rFonts w:ascii="Times New Roman" w:eastAsia="Arial Unicode MS" w:hAnsi="Times New Roman"/>
      <w:sz w:val="24"/>
      <w:szCs w:val="24"/>
      <w:lang w:val="es-ES" w:eastAsia="ko-KR"/>
    </w:rPr>
  </w:style>
  <w:style w:type="character" w:customStyle="1" w:styleId="CarCar5">
    <w:name w:val="Car Car5"/>
    <w:rsid w:val="004E11F0"/>
    <w:rPr>
      <w:rFonts w:ascii="Arial" w:hAnsi="Arial"/>
      <w:sz w:val="24"/>
      <w:lang w:val="es-CO" w:eastAsia="es-ES" w:bidi="ar-SA"/>
    </w:rPr>
  </w:style>
  <w:style w:type="paragraph" w:customStyle="1" w:styleId="Technical4">
    <w:name w:val="Technical 4"/>
    <w:rsid w:val="004E11F0"/>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rsid w:val="004E11F0"/>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4E11F0"/>
    <w:pPr>
      <w:widowControl w:val="0"/>
      <w:suppressLineNumbers/>
      <w:suppressAutoHyphens/>
      <w:spacing w:after="0" w:line="240" w:lineRule="auto"/>
      <w:jc w:val="both"/>
    </w:pPr>
    <w:rPr>
      <w:rFonts w:ascii="Liberation Serif" w:eastAsia="DejaVu Sans" w:hAnsi="Liberation Serif"/>
      <w:kern w:val="1"/>
      <w:sz w:val="24"/>
      <w:szCs w:val="24"/>
      <w:lang w:eastAsia="es-ES"/>
    </w:rPr>
  </w:style>
  <w:style w:type="character" w:customStyle="1" w:styleId="gmailquote">
    <w:name w:val="gmail_quote"/>
    <w:basedOn w:val="Fuentedeprrafopredeter"/>
    <w:rsid w:val="004E11F0"/>
  </w:style>
  <w:style w:type="character" w:customStyle="1" w:styleId="sg">
    <w:name w:val="sg"/>
    <w:basedOn w:val="Fuentedeprrafopredeter"/>
    <w:rsid w:val="004E11F0"/>
  </w:style>
  <w:style w:type="paragraph" w:customStyle="1" w:styleId="Remiteabreviado">
    <w:name w:val="Remite abreviado"/>
    <w:basedOn w:val="Normal"/>
    <w:rsid w:val="004E11F0"/>
    <w:pPr>
      <w:spacing w:after="0" w:line="240" w:lineRule="auto"/>
      <w:jc w:val="both"/>
    </w:pPr>
    <w:rPr>
      <w:rFonts w:ascii="Times New Roman" w:hAnsi="Times New Roman"/>
      <w:sz w:val="24"/>
      <w:szCs w:val="24"/>
      <w:lang w:val="es-ES" w:eastAsia="es-ES"/>
    </w:rPr>
  </w:style>
  <w:style w:type="paragraph" w:customStyle="1" w:styleId="NOMBRETODOS">
    <w:name w:val="NOMBRE TODOS"/>
    <w:basedOn w:val="Normal"/>
    <w:next w:val="Normal"/>
    <w:rsid w:val="004E11F0"/>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maritza30">
    <w:name w:val="maritza3"/>
    <w:basedOn w:val="Normal"/>
    <w:rsid w:val="004E11F0"/>
    <w:pPr>
      <w:spacing w:after="0" w:line="240" w:lineRule="auto"/>
      <w:jc w:val="both"/>
    </w:pPr>
    <w:rPr>
      <w:rFonts w:ascii="Times New Roman" w:eastAsia="Calibri" w:hAnsi="Times New Roman"/>
      <w:sz w:val="24"/>
      <w:szCs w:val="24"/>
    </w:rPr>
  </w:style>
  <w:style w:type="numbering" w:customStyle="1" w:styleId="Sinlista31">
    <w:name w:val="Sin lista31"/>
    <w:next w:val="Sinlista"/>
    <w:uiPriority w:val="99"/>
    <w:semiHidden/>
    <w:unhideWhenUsed/>
    <w:rsid w:val="004E11F0"/>
  </w:style>
  <w:style w:type="table" w:customStyle="1" w:styleId="Tablaconcuadrcula42">
    <w:name w:val="Tabla con cuadrícula42"/>
    <w:basedOn w:val="Tablanormal"/>
    <w:next w:val="Tablaconcuadrcula"/>
    <w:uiPriority w:val="59"/>
    <w:rsid w:val="004E11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E11F0"/>
  </w:style>
  <w:style w:type="paragraph" w:customStyle="1" w:styleId="2">
    <w:name w:val="2"/>
    <w:basedOn w:val="Normal"/>
    <w:next w:val="Normal"/>
    <w:qFormat/>
    <w:rsid w:val="004E11F0"/>
    <w:pPr>
      <w:spacing w:after="0" w:line="240" w:lineRule="auto"/>
      <w:jc w:val="center"/>
    </w:pPr>
    <w:rPr>
      <w:rFonts w:ascii="Arial" w:hAnsi="Arial"/>
      <w:b/>
      <w:sz w:val="28"/>
      <w:szCs w:val="20"/>
      <w:lang w:eastAsia="es-ES"/>
    </w:rPr>
  </w:style>
  <w:style w:type="table" w:customStyle="1" w:styleId="Tablaconcuadrcula61">
    <w:name w:val="Tabla con cuadrícula61"/>
    <w:basedOn w:val="Tablanormal"/>
    <w:next w:val="Tablaconcuadrcula"/>
    <w:uiPriority w:val="39"/>
    <w:rsid w:val="004E11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4E11F0"/>
    <w:rPr>
      <w:color w:val="2B579A"/>
      <w:shd w:val="clear" w:color="auto" w:fill="E6E6E6"/>
    </w:rPr>
  </w:style>
  <w:style w:type="paragraph" w:customStyle="1" w:styleId="CarCarCarCarCarCarCarCarCarCarCarCarCarCarCarCarCarCarCarCarCarCarCar">
    <w:name w:val="Car Car Car Car Car Car Car Car Car Car Car Car Car Car Car Car Car Car Car Car Car Car Car"/>
    <w:basedOn w:val="Normal"/>
    <w:rsid w:val="004E11F0"/>
    <w:pPr>
      <w:spacing w:after="0" w:line="240" w:lineRule="exact"/>
      <w:jc w:val="both"/>
    </w:pPr>
    <w:rPr>
      <w:rFonts w:ascii="Verdana" w:hAnsi="Verdana"/>
      <w:sz w:val="20"/>
      <w:szCs w:val="20"/>
      <w:lang w:val="en-US" w:eastAsia="en-US"/>
    </w:rPr>
  </w:style>
  <w:style w:type="paragraph" w:customStyle="1" w:styleId="Pa0">
    <w:name w:val="Pa0"/>
    <w:basedOn w:val="Normal"/>
    <w:next w:val="Normal"/>
    <w:uiPriority w:val="99"/>
    <w:rsid w:val="004E11F0"/>
    <w:pPr>
      <w:autoSpaceDE w:val="0"/>
      <w:autoSpaceDN w:val="0"/>
      <w:adjustRightInd w:val="0"/>
      <w:spacing w:after="0" w:line="241" w:lineRule="atLeast"/>
      <w:jc w:val="both"/>
    </w:pPr>
    <w:rPr>
      <w:rFonts w:ascii="Verdana" w:eastAsia="Calibri" w:hAnsi="Verdana"/>
      <w:sz w:val="24"/>
      <w:szCs w:val="24"/>
      <w:lang w:eastAsia="en-US"/>
    </w:rPr>
  </w:style>
  <w:style w:type="character" w:customStyle="1" w:styleId="A4">
    <w:name w:val="A4"/>
    <w:uiPriority w:val="99"/>
    <w:rsid w:val="004E11F0"/>
    <w:rPr>
      <w:rFonts w:cs="Verdana"/>
      <w:color w:val="000000"/>
    </w:rPr>
  </w:style>
  <w:style w:type="paragraph" w:customStyle="1" w:styleId="MARITZA2">
    <w:name w:val="MARITZA2"/>
    <w:rsid w:val="004E11F0"/>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BodyText31">
    <w:name w:val="Body Text 31"/>
    <w:basedOn w:val="Normal"/>
    <w:rsid w:val="004E11F0"/>
    <w:pPr>
      <w:widowControl w:val="0"/>
      <w:spacing w:after="0" w:line="240" w:lineRule="auto"/>
      <w:jc w:val="both"/>
    </w:pPr>
    <w:rPr>
      <w:rFonts w:ascii="Arial" w:hAnsi="Arial"/>
      <w:sz w:val="24"/>
      <w:szCs w:val="20"/>
      <w:lang w:val="es-ES_tradnl" w:eastAsia="es-ES"/>
    </w:rPr>
  </w:style>
  <w:style w:type="numbering" w:customStyle="1" w:styleId="WW8Num50">
    <w:name w:val="WW8Num50"/>
    <w:basedOn w:val="Sinlista"/>
    <w:rsid w:val="004E11F0"/>
    <w:pPr>
      <w:numPr>
        <w:numId w:val="20"/>
      </w:numPr>
    </w:pPr>
  </w:style>
  <w:style w:type="character" w:customStyle="1" w:styleId="fontstyle01">
    <w:name w:val="fontstyle01"/>
    <w:rsid w:val="004E11F0"/>
    <w:rPr>
      <w:rFonts w:ascii="Calibri" w:hAnsi="Calibri" w:hint="default"/>
      <w:b/>
      <w:bCs/>
      <w:i w:val="0"/>
      <w:iCs w:val="0"/>
      <w:color w:val="000000"/>
      <w:sz w:val="20"/>
      <w:szCs w:val="20"/>
    </w:rPr>
  </w:style>
  <w:style w:type="character" w:customStyle="1" w:styleId="fontstyle21">
    <w:name w:val="fontstyle21"/>
    <w:rsid w:val="004E11F0"/>
    <w:rPr>
      <w:rFonts w:ascii="Calibri" w:hAnsi="Calibri" w:hint="default"/>
      <w:b w:val="0"/>
      <w:bCs w:val="0"/>
      <w:i w:val="0"/>
      <w:iCs w:val="0"/>
      <w:color w:val="000000"/>
      <w:sz w:val="20"/>
      <w:szCs w:val="20"/>
    </w:rPr>
  </w:style>
  <w:style w:type="numbering" w:customStyle="1" w:styleId="Estilo122423">
    <w:name w:val="Estilo122423"/>
    <w:rsid w:val="004E11F0"/>
    <w:pPr>
      <w:numPr>
        <w:numId w:val="19"/>
      </w:numPr>
    </w:pPr>
  </w:style>
  <w:style w:type="character" w:customStyle="1" w:styleId="object">
    <w:name w:val="object"/>
    <w:basedOn w:val="Fuentedeprrafopredeter"/>
    <w:rsid w:val="004E11F0"/>
  </w:style>
  <w:style w:type="numbering" w:customStyle="1" w:styleId="Sinlista5">
    <w:name w:val="Sin lista5"/>
    <w:next w:val="Sinlista"/>
    <w:uiPriority w:val="99"/>
    <w:semiHidden/>
    <w:unhideWhenUsed/>
    <w:rsid w:val="004E11F0"/>
  </w:style>
  <w:style w:type="table" w:customStyle="1" w:styleId="TableNormal11">
    <w:name w:val="Table Normal11"/>
    <w:uiPriority w:val="2"/>
    <w:semiHidden/>
    <w:unhideWhenUsed/>
    <w:qFormat/>
    <w:rsid w:val="004E11F0"/>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71">
    <w:name w:val="Tabla con cuadrícula7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4E11F0"/>
  </w:style>
  <w:style w:type="table" w:customStyle="1" w:styleId="TableNormal21">
    <w:name w:val="Table Normal21"/>
    <w:uiPriority w:val="2"/>
    <w:unhideWhenUsed/>
    <w:qFormat/>
    <w:locked/>
    <w:rsid w:val="004E11F0"/>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81">
    <w:name w:val="Tabla con cuadrícula8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4E11F0"/>
  </w:style>
  <w:style w:type="numbering" w:customStyle="1" w:styleId="Estilo2121">
    <w:name w:val="Estilo2121"/>
    <w:rsid w:val="004E11F0"/>
  </w:style>
  <w:style w:type="numbering" w:customStyle="1" w:styleId="Estilo21111">
    <w:name w:val="Estilo21111"/>
    <w:rsid w:val="004E11F0"/>
  </w:style>
  <w:style w:type="numbering" w:customStyle="1" w:styleId="Estilo21211">
    <w:name w:val="Estilo21211"/>
    <w:rsid w:val="004E11F0"/>
    <w:pPr>
      <w:numPr>
        <w:numId w:val="23"/>
      </w:numPr>
    </w:pPr>
  </w:style>
  <w:style w:type="table" w:customStyle="1" w:styleId="Tablaconcuadrcula411">
    <w:name w:val="Tabla con cuadrícula41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next w:val="Tablaconcuadrcula"/>
    <w:uiPriority w:val="3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1">
    <w:name w:val="Estilo2131"/>
    <w:rsid w:val="004E11F0"/>
  </w:style>
  <w:style w:type="numbering" w:customStyle="1" w:styleId="Estilo2141">
    <w:name w:val="Estilo2141"/>
    <w:rsid w:val="004E11F0"/>
    <w:pPr>
      <w:numPr>
        <w:numId w:val="16"/>
      </w:numPr>
    </w:pPr>
  </w:style>
  <w:style w:type="numbering" w:customStyle="1" w:styleId="Sinlista111">
    <w:name w:val="Sin lista111"/>
    <w:next w:val="Sinlista"/>
    <w:uiPriority w:val="99"/>
    <w:semiHidden/>
    <w:unhideWhenUsed/>
    <w:rsid w:val="004E11F0"/>
  </w:style>
  <w:style w:type="table" w:customStyle="1" w:styleId="Tablaconcuadrcula1011">
    <w:name w:val="Tabla con cuadrícula101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411">
    <w:name w:val="Estilo21411"/>
    <w:rsid w:val="004E11F0"/>
    <w:pPr>
      <w:numPr>
        <w:numId w:val="14"/>
      </w:numPr>
    </w:pPr>
  </w:style>
  <w:style w:type="table" w:customStyle="1" w:styleId="Tablaconcuadrcula62">
    <w:name w:val="Tabla con cuadrícula62"/>
    <w:basedOn w:val="Tablanormal"/>
    <w:next w:val="Tablaconcuadrcula"/>
    <w:uiPriority w:val="3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1C1018"/>
  </w:style>
  <w:style w:type="table" w:customStyle="1" w:styleId="Tablaconcuadrcula14">
    <w:name w:val="Tabla con cuadrícula14"/>
    <w:basedOn w:val="Tablanormal"/>
    <w:next w:val="Tablaconcuadrcula"/>
    <w:uiPriority w:val="39"/>
    <w:rsid w:val="001C101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1C101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59"/>
    <w:rsid w:val="001C101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C101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6">
    <w:name w:val="Estilo216"/>
    <w:rsid w:val="001C1018"/>
  </w:style>
  <w:style w:type="numbering" w:customStyle="1" w:styleId="Estilo2113">
    <w:name w:val="Estilo2113"/>
    <w:rsid w:val="001C1018"/>
  </w:style>
  <w:style w:type="numbering" w:customStyle="1" w:styleId="Sinlista13">
    <w:name w:val="Sin lista13"/>
    <w:next w:val="Sinlista"/>
    <w:uiPriority w:val="99"/>
    <w:semiHidden/>
    <w:unhideWhenUsed/>
    <w:rsid w:val="001C1018"/>
  </w:style>
  <w:style w:type="table" w:customStyle="1" w:styleId="Tablaconcuadrcula53">
    <w:name w:val="Tabla con cuadrícula53"/>
    <w:basedOn w:val="Tablanormal"/>
    <w:next w:val="Tablaconcuadrcula"/>
    <w:uiPriority w:val="59"/>
    <w:rsid w:val="001C10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1C1018"/>
  </w:style>
  <w:style w:type="numbering" w:customStyle="1" w:styleId="Sinlista32">
    <w:name w:val="Sin lista32"/>
    <w:next w:val="Sinlista"/>
    <w:uiPriority w:val="99"/>
    <w:semiHidden/>
    <w:unhideWhenUsed/>
    <w:rsid w:val="001C1018"/>
  </w:style>
  <w:style w:type="table" w:customStyle="1" w:styleId="Tablaconcuadrcula43">
    <w:name w:val="Tabla con cuadrícula43"/>
    <w:basedOn w:val="Tablanormal"/>
    <w:next w:val="Tablaconcuadrcula"/>
    <w:uiPriority w:val="59"/>
    <w:rsid w:val="001C101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C1018"/>
  </w:style>
  <w:style w:type="table" w:customStyle="1" w:styleId="Tablaconcuadrcula63">
    <w:name w:val="Tabla con cuadrícula63"/>
    <w:basedOn w:val="Tablanormal"/>
    <w:next w:val="Tablaconcuadrcula"/>
    <w:uiPriority w:val="59"/>
    <w:rsid w:val="001C101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1C1018"/>
  </w:style>
  <w:style w:type="numbering" w:customStyle="1" w:styleId="Estilo1224231">
    <w:name w:val="Estilo1224231"/>
    <w:rsid w:val="001C1018"/>
  </w:style>
  <w:style w:type="numbering" w:customStyle="1" w:styleId="Sinlista51">
    <w:name w:val="Sin lista51"/>
    <w:next w:val="Sinlista"/>
    <w:uiPriority w:val="99"/>
    <w:semiHidden/>
    <w:unhideWhenUsed/>
    <w:rsid w:val="001C1018"/>
  </w:style>
  <w:style w:type="numbering" w:customStyle="1" w:styleId="Sinlista61">
    <w:name w:val="Sin lista61"/>
    <w:next w:val="Sinlista"/>
    <w:uiPriority w:val="99"/>
    <w:semiHidden/>
    <w:unhideWhenUsed/>
    <w:rsid w:val="001C1018"/>
  </w:style>
  <w:style w:type="table" w:customStyle="1" w:styleId="TableNormal22">
    <w:name w:val="Table Normal22"/>
    <w:uiPriority w:val="2"/>
    <w:unhideWhenUsed/>
    <w:qFormat/>
    <w:locked/>
    <w:rsid w:val="001C101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71">
    <w:name w:val="Sin lista71"/>
    <w:next w:val="Sinlista"/>
    <w:uiPriority w:val="99"/>
    <w:semiHidden/>
    <w:unhideWhenUsed/>
    <w:rsid w:val="001C1018"/>
  </w:style>
  <w:style w:type="numbering" w:customStyle="1" w:styleId="Estilo2122">
    <w:name w:val="Estilo2122"/>
    <w:rsid w:val="001C1018"/>
  </w:style>
  <w:style w:type="numbering" w:customStyle="1" w:styleId="Estilo21112">
    <w:name w:val="Estilo21112"/>
    <w:rsid w:val="001C1018"/>
  </w:style>
  <w:style w:type="numbering" w:customStyle="1" w:styleId="Estilo21212">
    <w:name w:val="Estilo21212"/>
    <w:rsid w:val="001C1018"/>
  </w:style>
  <w:style w:type="table" w:customStyle="1" w:styleId="Tablaconcuadrcula512">
    <w:name w:val="Tabla con cuadrícula512"/>
    <w:basedOn w:val="Tablanormal"/>
    <w:next w:val="Tablaconcuadrcula"/>
    <w:uiPriority w:val="59"/>
    <w:rsid w:val="001C101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next w:val="Tablaconcuadrcula"/>
    <w:uiPriority w:val="39"/>
    <w:rsid w:val="001C101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2">
    <w:name w:val="Estilo2132"/>
    <w:rsid w:val="001C1018"/>
  </w:style>
  <w:style w:type="numbering" w:customStyle="1" w:styleId="Estilo2142">
    <w:name w:val="Estilo2142"/>
    <w:rsid w:val="001C1018"/>
    <w:pPr>
      <w:numPr>
        <w:numId w:val="13"/>
      </w:numPr>
    </w:pPr>
  </w:style>
  <w:style w:type="numbering" w:customStyle="1" w:styleId="Sinlista112">
    <w:name w:val="Sin lista112"/>
    <w:next w:val="Sinlista"/>
    <w:uiPriority w:val="99"/>
    <w:semiHidden/>
    <w:unhideWhenUsed/>
    <w:rsid w:val="001C1018"/>
  </w:style>
  <w:style w:type="numbering" w:customStyle="1" w:styleId="Estilo21412">
    <w:name w:val="Estilo21412"/>
    <w:rsid w:val="001C1018"/>
  </w:style>
  <w:style w:type="numbering" w:customStyle="1" w:styleId="Sinlista9">
    <w:name w:val="Sin lista9"/>
    <w:next w:val="Sinlista"/>
    <w:uiPriority w:val="99"/>
    <w:semiHidden/>
    <w:unhideWhenUsed/>
    <w:rsid w:val="003F5EF4"/>
  </w:style>
  <w:style w:type="table" w:customStyle="1" w:styleId="Tablaconcuadrcula16">
    <w:name w:val="Tabla con cuadrícula16"/>
    <w:basedOn w:val="Tablanormal"/>
    <w:next w:val="Tablaconcuadrcula"/>
    <w:uiPriority w:val="39"/>
    <w:rsid w:val="003F5EF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3F5EF4"/>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3F5EF4"/>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3F5EF4"/>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7">
    <w:name w:val="Estilo217"/>
    <w:rsid w:val="003F5EF4"/>
  </w:style>
  <w:style w:type="numbering" w:customStyle="1" w:styleId="Estilo2114">
    <w:name w:val="Estilo2114"/>
    <w:rsid w:val="003F5EF4"/>
  </w:style>
  <w:style w:type="numbering" w:customStyle="1" w:styleId="Sinlista14">
    <w:name w:val="Sin lista14"/>
    <w:next w:val="Sinlista"/>
    <w:uiPriority w:val="99"/>
    <w:semiHidden/>
    <w:unhideWhenUsed/>
    <w:rsid w:val="003F5EF4"/>
  </w:style>
  <w:style w:type="table" w:customStyle="1" w:styleId="Tablaconcuadrcula54">
    <w:name w:val="Tabla con cuadrícula54"/>
    <w:basedOn w:val="Tablanormal"/>
    <w:next w:val="Tablaconcuadrcula"/>
    <w:uiPriority w:val="59"/>
    <w:rsid w:val="003F5E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F5EF4"/>
  </w:style>
  <w:style w:type="numbering" w:customStyle="1" w:styleId="Sinlista33">
    <w:name w:val="Sin lista33"/>
    <w:next w:val="Sinlista"/>
    <w:uiPriority w:val="99"/>
    <w:semiHidden/>
    <w:unhideWhenUsed/>
    <w:rsid w:val="003F5EF4"/>
  </w:style>
  <w:style w:type="table" w:customStyle="1" w:styleId="Tablaconcuadrcula44">
    <w:name w:val="Tabla con cuadrícula44"/>
    <w:basedOn w:val="Tablanormal"/>
    <w:next w:val="Tablaconcuadrcula"/>
    <w:uiPriority w:val="59"/>
    <w:rsid w:val="003F5E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F5EF4"/>
  </w:style>
  <w:style w:type="table" w:customStyle="1" w:styleId="Tablaconcuadrcula64">
    <w:name w:val="Tabla con cuadrícula64"/>
    <w:basedOn w:val="Tablanormal"/>
    <w:next w:val="Tablaconcuadrcula"/>
    <w:uiPriority w:val="59"/>
    <w:rsid w:val="003F5E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3F5EF4"/>
  </w:style>
  <w:style w:type="numbering" w:customStyle="1" w:styleId="Estilo1224232">
    <w:name w:val="Estilo1224232"/>
    <w:rsid w:val="003F5EF4"/>
  </w:style>
  <w:style w:type="numbering" w:customStyle="1" w:styleId="Sinlista52">
    <w:name w:val="Sin lista52"/>
    <w:next w:val="Sinlista"/>
    <w:uiPriority w:val="99"/>
    <w:semiHidden/>
    <w:unhideWhenUsed/>
    <w:rsid w:val="003F5EF4"/>
  </w:style>
  <w:style w:type="numbering" w:customStyle="1" w:styleId="Sinlista62">
    <w:name w:val="Sin lista62"/>
    <w:next w:val="Sinlista"/>
    <w:uiPriority w:val="99"/>
    <w:semiHidden/>
    <w:unhideWhenUsed/>
    <w:rsid w:val="003F5EF4"/>
  </w:style>
  <w:style w:type="table" w:customStyle="1" w:styleId="TableNormal23">
    <w:name w:val="Table Normal23"/>
    <w:uiPriority w:val="2"/>
    <w:unhideWhenUsed/>
    <w:qFormat/>
    <w:locked/>
    <w:rsid w:val="003F5EF4"/>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72">
    <w:name w:val="Sin lista72"/>
    <w:next w:val="Sinlista"/>
    <w:uiPriority w:val="99"/>
    <w:semiHidden/>
    <w:unhideWhenUsed/>
    <w:rsid w:val="003F5EF4"/>
  </w:style>
  <w:style w:type="numbering" w:customStyle="1" w:styleId="Estilo2123">
    <w:name w:val="Estilo2123"/>
    <w:rsid w:val="003F5EF4"/>
  </w:style>
  <w:style w:type="numbering" w:customStyle="1" w:styleId="Estilo21113">
    <w:name w:val="Estilo21113"/>
    <w:rsid w:val="003F5EF4"/>
  </w:style>
  <w:style w:type="numbering" w:customStyle="1" w:styleId="Estilo21213">
    <w:name w:val="Estilo21213"/>
    <w:rsid w:val="003F5EF4"/>
  </w:style>
  <w:style w:type="table" w:customStyle="1" w:styleId="Tablaconcuadrcula513">
    <w:name w:val="Tabla con cuadrícula513"/>
    <w:basedOn w:val="Tablanormal"/>
    <w:next w:val="Tablaconcuadrcula"/>
    <w:uiPriority w:val="59"/>
    <w:rsid w:val="003F5EF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uiPriority w:val="39"/>
    <w:rsid w:val="003F5EF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3">
    <w:name w:val="Estilo2133"/>
    <w:rsid w:val="003F5EF4"/>
  </w:style>
  <w:style w:type="numbering" w:customStyle="1" w:styleId="Estilo2143">
    <w:name w:val="Estilo2143"/>
    <w:rsid w:val="003F5EF4"/>
    <w:pPr>
      <w:numPr>
        <w:numId w:val="15"/>
      </w:numPr>
    </w:pPr>
  </w:style>
  <w:style w:type="numbering" w:customStyle="1" w:styleId="Sinlista113">
    <w:name w:val="Sin lista113"/>
    <w:next w:val="Sinlista"/>
    <w:uiPriority w:val="99"/>
    <w:semiHidden/>
    <w:unhideWhenUsed/>
    <w:rsid w:val="003F5EF4"/>
  </w:style>
  <w:style w:type="character" w:customStyle="1" w:styleId="Mencinsinresolver2">
    <w:name w:val="Mención sin resolver2"/>
    <w:basedOn w:val="Fuentedeprrafopredeter"/>
    <w:uiPriority w:val="99"/>
    <w:semiHidden/>
    <w:unhideWhenUsed/>
    <w:rsid w:val="003F5EF4"/>
    <w:rPr>
      <w:color w:val="605E5C"/>
      <w:shd w:val="clear" w:color="auto" w:fill="E1DFDD"/>
    </w:rPr>
  </w:style>
  <w:style w:type="numbering" w:customStyle="1" w:styleId="Estilo21413">
    <w:name w:val="Estilo21413"/>
    <w:rsid w:val="003F5EF4"/>
  </w:style>
  <w:style w:type="table" w:customStyle="1" w:styleId="Tablaconcuadrcula151">
    <w:name w:val="Tabla con cuadrícula151"/>
    <w:basedOn w:val="Tablanormal"/>
    <w:next w:val="Tablaconcuadrcula"/>
    <w:uiPriority w:val="39"/>
    <w:rsid w:val="00D05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C532F1"/>
    <w:rPr>
      <w:color w:val="605E5C"/>
      <w:shd w:val="clear" w:color="auto" w:fill="E1DFDD"/>
    </w:rPr>
  </w:style>
  <w:style w:type="character" w:customStyle="1" w:styleId="vortalspan">
    <w:name w:val="vortalspan"/>
    <w:basedOn w:val="Fuentedeprrafopredeter"/>
    <w:rsid w:val="00C532F1"/>
  </w:style>
  <w:style w:type="character" w:customStyle="1" w:styleId="Mencinsinresolver11">
    <w:name w:val="Mención sin resolver11"/>
    <w:basedOn w:val="Fuentedeprrafopredeter"/>
    <w:uiPriority w:val="99"/>
    <w:semiHidden/>
    <w:unhideWhenUsed/>
    <w:rsid w:val="00C532F1"/>
    <w:rPr>
      <w:color w:val="605E5C"/>
      <w:shd w:val="clear" w:color="auto" w:fill="E1DFDD"/>
    </w:rPr>
  </w:style>
  <w:style w:type="table" w:customStyle="1" w:styleId="Tablaconcuadrcula111">
    <w:name w:val="Tabla con cuadrícula111"/>
    <w:basedOn w:val="Tablanormal"/>
    <w:next w:val="Tablaconcuadrcula"/>
    <w:uiPriority w:val="39"/>
    <w:rsid w:val="00C532F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semiHidden/>
    <w:unhideWhenUsed/>
    <w:qFormat/>
    <w:rsid w:val="00C532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2151">
    <w:name w:val="Estilo2151"/>
    <w:rsid w:val="00C532F1"/>
    <w:pPr>
      <w:numPr>
        <w:numId w:val="22"/>
      </w:numPr>
    </w:pPr>
  </w:style>
  <w:style w:type="numbering" w:customStyle="1" w:styleId="Sinlista211">
    <w:name w:val="Sin lista211"/>
    <w:next w:val="Sinlista"/>
    <w:uiPriority w:val="99"/>
    <w:semiHidden/>
    <w:unhideWhenUsed/>
    <w:rsid w:val="00C532F1"/>
  </w:style>
  <w:style w:type="table" w:customStyle="1" w:styleId="Tablaconcuadrcula102">
    <w:name w:val="Tabla con cuadrícula102"/>
    <w:basedOn w:val="Tablanormal"/>
    <w:next w:val="Tablaconcuadrcula"/>
    <w:uiPriority w:val="39"/>
    <w:rsid w:val="00C53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1">
    <w:name w:val="Estilo211111"/>
    <w:rsid w:val="00C532F1"/>
  </w:style>
  <w:style w:type="numbering" w:customStyle="1" w:styleId="Estilo212111">
    <w:name w:val="Estilo212111"/>
    <w:rsid w:val="00C532F1"/>
    <w:pPr>
      <w:numPr>
        <w:numId w:val="25"/>
      </w:numPr>
    </w:pPr>
  </w:style>
  <w:style w:type="numbering" w:customStyle="1" w:styleId="Estilo21311">
    <w:name w:val="Estilo21311"/>
    <w:rsid w:val="00C532F1"/>
  </w:style>
  <w:style w:type="numbering" w:customStyle="1" w:styleId="Sinlista1111">
    <w:name w:val="Sin lista1111"/>
    <w:next w:val="Sinlista"/>
    <w:uiPriority w:val="99"/>
    <w:semiHidden/>
    <w:unhideWhenUsed/>
    <w:rsid w:val="00C532F1"/>
  </w:style>
  <w:style w:type="table" w:customStyle="1" w:styleId="Tablaconcuadrcula1012">
    <w:name w:val="Tabla con cuadrícula1012"/>
    <w:basedOn w:val="Tablanormal"/>
    <w:next w:val="Tablaconcuadrcula"/>
    <w:uiPriority w:val="39"/>
    <w:rsid w:val="00C53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1">
    <w:name w:val="Tabla con cuadrícula10111"/>
    <w:basedOn w:val="Tablanormal"/>
    <w:next w:val="Tablaconcuadrcula"/>
    <w:uiPriority w:val="39"/>
    <w:rsid w:val="00C53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C532F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4111">
    <w:name w:val="Estilo214111"/>
    <w:rsid w:val="00C532F1"/>
  </w:style>
  <w:style w:type="table" w:customStyle="1" w:styleId="Tablaconcuadrcula621">
    <w:name w:val="Tabla con cuadrícula621"/>
    <w:basedOn w:val="Tablanormal"/>
    <w:next w:val="Tablaconcuadrcula"/>
    <w:uiPriority w:val="39"/>
    <w:rsid w:val="00C532F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30">
    <w:name w:val="Mención sin resolver3"/>
    <w:basedOn w:val="Fuentedeprrafopredeter"/>
    <w:uiPriority w:val="99"/>
    <w:semiHidden/>
    <w:unhideWhenUsed/>
    <w:rsid w:val="00C532F1"/>
    <w:rPr>
      <w:color w:val="605E5C"/>
      <w:shd w:val="clear" w:color="auto" w:fill="E1DFDD"/>
    </w:rPr>
  </w:style>
  <w:style w:type="character" w:customStyle="1" w:styleId="NormalWebCar">
    <w:name w:val="Normal (Web) Car"/>
    <w:aliases w:val="Normal (Web) Car Car Car,Car Car Car Car Car Car Car Car Car Car Car Car Car Car"/>
    <w:link w:val="NormalWeb"/>
    <w:uiPriority w:val="99"/>
    <w:locked/>
    <w:rsid w:val="00C532F1"/>
    <w:rPr>
      <w:rFonts w:ascii="Times New Roman" w:eastAsia="Times New Roman" w:hAnsi="Times New Roman" w:cs="Times New Roman"/>
      <w:color w:val="000000"/>
      <w:sz w:val="20"/>
      <w:szCs w:val="20"/>
      <w:lang w:val="en-US" w:eastAsia="es-ES"/>
    </w:rPr>
  </w:style>
  <w:style w:type="paragraph" w:customStyle="1" w:styleId="msonormal0">
    <w:name w:val="msonormal"/>
    <w:basedOn w:val="Normal"/>
    <w:rsid w:val="00C532F1"/>
    <w:pPr>
      <w:spacing w:before="100" w:beforeAutospacing="1" w:after="100" w:afterAutospacing="1" w:line="240" w:lineRule="auto"/>
    </w:pPr>
    <w:rPr>
      <w:rFonts w:ascii="Times New Roman" w:hAnsi="Times New Roman"/>
      <w:sz w:val="24"/>
      <w:szCs w:val="24"/>
    </w:rPr>
  </w:style>
  <w:style w:type="paragraph" w:customStyle="1" w:styleId="font9">
    <w:name w:val="font9"/>
    <w:basedOn w:val="Normal"/>
    <w:rsid w:val="00C532F1"/>
    <w:pPr>
      <w:spacing w:before="100" w:beforeAutospacing="1" w:after="100" w:afterAutospacing="1" w:line="240" w:lineRule="auto"/>
    </w:pPr>
    <w:rPr>
      <w:rFonts w:cs="Calibri"/>
      <w:sz w:val="20"/>
      <w:szCs w:val="20"/>
    </w:rPr>
  </w:style>
  <w:style w:type="paragraph" w:customStyle="1" w:styleId="font10">
    <w:name w:val="font10"/>
    <w:basedOn w:val="Normal"/>
    <w:rsid w:val="00C532F1"/>
    <w:pPr>
      <w:spacing w:before="100" w:beforeAutospacing="1" w:after="100" w:afterAutospacing="1" w:line="240" w:lineRule="auto"/>
    </w:pPr>
    <w:rPr>
      <w:rFonts w:cs="Calibri"/>
      <w:b/>
      <w:bCs/>
      <w:sz w:val="20"/>
      <w:szCs w:val="20"/>
    </w:rPr>
  </w:style>
  <w:style w:type="paragraph" w:customStyle="1" w:styleId="xmsonormal">
    <w:name w:val="x_msonormal"/>
    <w:basedOn w:val="Normal"/>
    <w:rsid w:val="00C532F1"/>
    <w:pPr>
      <w:spacing w:before="100" w:beforeAutospacing="1" w:after="100" w:afterAutospacing="1" w:line="240" w:lineRule="auto"/>
    </w:pPr>
    <w:rPr>
      <w:rFonts w:ascii="Times New Roman" w:hAnsi="Times New Roman"/>
      <w:sz w:val="24"/>
      <w:szCs w:val="24"/>
    </w:rPr>
  </w:style>
  <w:style w:type="paragraph" w:customStyle="1" w:styleId="xdefault">
    <w:name w:val="x_default"/>
    <w:basedOn w:val="Normal"/>
    <w:rsid w:val="00C532F1"/>
    <w:pPr>
      <w:spacing w:before="100" w:beforeAutospacing="1" w:after="100" w:afterAutospacing="1" w:line="240" w:lineRule="auto"/>
    </w:pPr>
    <w:rPr>
      <w:rFonts w:ascii="Times New Roman" w:hAnsi="Times New Roman"/>
      <w:sz w:val="24"/>
      <w:szCs w:val="24"/>
    </w:rPr>
  </w:style>
  <w:style w:type="paragraph" w:customStyle="1" w:styleId="xmsobodytext">
    <w:name w:val="x_msobodytext"/>
    <w:basedOn w:val="Normal"/>
    <w:rsid w:val="00C532F1"/>
    <w:pPr>
      <w:spacing w:before="100" w:beforeAutospacing="1" w:after="100" w:afterAutospacing="1" w:line="240" w:lineRule="auto"/>
    </w:pPr>
    <w:rPr>
      <w:rFonts w:ascii="Times New Roman" w:hAnsi="Times New Roman"/>
      <w:sz w:val="24"/>
      <w:szCs w:val="24"/>
    </w:rPr>
  </w:style>
  <w:style w:type="character" w:customStyle="1" w:styleId="Mencinsinresolver4">
    <w:name w:val="Mención sin resolver4"/>
    <w:basedOn w:val="Fuentedeprrafopredeter"/>
    <w:uiPriority w:val="99"/>
    <w:semiHidden/>
    <w:unhideWhenUsed/>
    <w:rsid w:val="000340A6"/>
    <w:rPr>
      <w:color w:val="605E5C"/>
      <w:shd w:val="clear" w:color="auto" w:fill="E1DFDD"/>
    </w:rPr>
  </w:style>
  <w:style w:type="paragraph" w:customStyle="1" w:styleId="gt-block">
    <w:name w:val="gt-block"/>
    <w:basedOn w:val="Normal"/>
    <w:rsid w:val="000340A6"/>
    <w:pPr>
      <w:spacing w:before="100" w:beforeAutospacing="1" w:after="100" w:afterAutospacing="1" w:line="240" w:lineRule="auto"/>
    </w:pPr>
    <w:rPr>
      <w:rFonts w:ascii="Times New Roman" w:hAnsi="Times New Roman"/>
      <w:sz w:val="24"/>
      <w:szCs w:val="24"/>
      <w:lang w:val="es-MX" w:eastAsia="es-MX"/>
    </w:rPr>
  </w:style>
  <w:style w:type="paragraph" w:customStyle="1" w:styleId="font--secondary">
    <w:name w:val="font--secondary"/>
    <w:basedOn w:val="Normal"/>
    <w:rsid w:val="000340A6"/>
    <w:pPr>
      <w:spacing w:before="100" w:beforeAutospacing="1" w:after="100" w:afterAutospacing="1" w:line="240" w:lineRule="auto"/>
    </w:pPr>
    <w:rPr>
      <w:rFonts w:ascii="Times New Roman" w:hAnsi="Times New Roman"/>
      <w:sz w:val="24"/>
      <w:szCs w:val="24"/>
      <w:lang w:val="es-MX" w:eastAsia="es-MX"/>
    </w:rPr>
  </w:style>
  <w:style w:type="numbering" w:customStyle="1" w:styleId="Sinlista10">
    <w:name w:val="Sin lista10"/>
    <w:next w:val="Sinlista"/>
    <w:uiPriority w:val="99"/>
    <w:semiHidden/>
    <w:unhideWhenUsed/>
    <w:rsid w:val="00C476B1"/>
  </w:style>
  <w:style w:type="table" w:customStyle="1" w:styleId="Tablaconcuadrcula18">
    <w:name w:val="Tabla con cuadrícula18"/>
    <w:basedOn w:val="Tablanormal"/>
    <w:next w:val="Tablaconcuadrcula"/>
    <w:uiPriority w:val="39"/>
    <w:rsid w:val="00C476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C476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C476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C476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8">
    <w:name w:val="Estilo218"/>
    <w:rsid w:val="00C476B1"/>
  </w:style>
  <w:style w:type="numbering" w:customStyle="1" w:styleId="Estilo2115">
    <w:name w:val="Estilo2115"/>
    <w:rsid w:val="00C476B1"/>
  </w:style>
  <w:style w:type="numbering" w:customStyle="1" w:styleId="Estilo2124">
    <w:name w:val="Estilo2124"/>
    <w:rsid w:val="00C476B1"/>
  </w:style>
  <w:style w:type="table" w:customStyle="1" w:styleId="Tablaconcuadrcula45">
    <w:name w:val="Tabla con cuadrícula45"/>
    <w:basedOn w:val="Tablanormal"/>
    <w:next w:val="Tablaconcuadrcula"/>
    <w:uiPriority w:val="59"/>
    <w:rsid w:val="00C47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34">
    <w:name w:val="Estilo2134"/>
    <w:rsid w:val="00C476B1"/>
  </w:style>
  <w:style w:type="numbering" w:customStyle="1" w:styleId="Estilo2144">
    <w:name w:val="Estilo2144"/>
    <w:rsid w:val="00C476B1"/>
  </w:style>
  <w:style w:type="numbering" w:customStyle="1" w:styleId="Sinlista15">
    <w:name w:val="Sin lista15"/>
    <w:next w:val="Sinlista"/>
    <w:uiPriority w:val="99"/>
    <w:semiHidden/>
    <w:unhideWhenUsed/>
    <w:rsid w:val="00C476B1"/>
  </w:style>
  <w:style w:type="numbering" w:customStyle="1" w:styleId="Sinlista24">
    <w:name w:val="Sin lista24"/>
    <w:next w:val="Sinlista"/>
    <w:uiPriority w:val="99"/>
    <w:semiHidden/>
    <w:unhideWhenUsed/>
    <w:rsid w:val="00C476B1"/>
  </w:style>
  <w:style w:type="table" w:customStyle="1" w:styleId="Tablaconcuadrcula112">
    <w:name w:val="Tabla con cuadrícula112"/>
    <w:basedOn w:val="Tablanormal"/>
    <w:next w:val="Tablaconcuadrcula"/>
    <w:uiPriority w:val="39"/>
    <w:rsid w:val="00C47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unhideWhenUsed/>
    <w:qFormat/>
    <w:rsid w:val="00C476B1"/>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Estilo2152">
    <w:name w:val="Estilo2152"/>
    <w:rsid w:val="00C476B1"/>
  </w:style>
  <w:style w:type="numbering" w:customStyle="1" w:styleId="Estilo21114">
    <w:name w:val="Estilo21114"/>
    <w:rsid w:val="00C476B1"/>
  </w:style>
  <w:style w:type="numbering" w:customStyle="1" w:styleId="Sinlista114">
    <w:name w:val="Sin lista114"/>
    <w:next w:val="Sinlista"/>
    <w:uiPriority w:val="99"/>
    <w:semiHidden/>
    <w:unhideWhenUsed/>
    <w:rsid w:val="00C476B1"/>
  </w:style>
  <w:style w:type="numbering" w:customStyle="1" w:styleId="Sinlista212">
    <w:name w:val="Sin lista212"/>
    <w:next w:val="Sinlista"/>
    <w:uiPriority w:val="99"/>
    <w:semiHidden/>
    <w:unhideWhenUsed/>
    <w:rsid w:val="00C476B1"/>
  </w:style>
  <w:style w:type="numbering" w:customStyle="1" w:styleId="Sinlista34">
    <w:name w:val="Sin lista34"/>
    <w:next w:val="Sinlista"/>
    <w:uiPriority w:val="99"/>
    <w:semiHidden/>
    <w:unhideWhenUsed/>
    <w:rsid w:val="00C476B1"/>
  </w:style>
  <w:style w:type="table" w:customStyle="1" w:styleId="Tablaconcuadrcula412">
    <w:name w:val="Tabla con cuadrícula412"/>
    <w:basedOn w:val="Tablanormal"/>
    <w:next w:val="Tablaconcuadrcula"/>
    <w:uiPriority w:val="39"/>
    <w:rsid w:val="00C476B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C476B1"/>
  </w:style>
  <w:style w:type="numbering" w:customStyle="1" w:styleId="WW8Num503">
    <w:name w:val="WW8Num503"/>
    <w:basedOn w:val="Sinlista"/>
    <w:rsid w:val="00C476B1"/>
  </w:style>
  <w:style w:type="numbering" w:customStyle="1" w:styleId="Estilo1224233">
    <w:name w:val="Estilo1224233"/>
    <w:rsid w:val="00C476B1"/>
  </w:style>
  <w:style w:type="numbering" w:customStyle="1" w:styleId="Sinlista53">
    <w:name w:val="Sin lista53"/>
    <w:next w:val="Sinlista"/>
    <w:uiPriority w:val="99"/>
    <w:semiHidden/>
    <w:unhideWhenUsed/>
    <w:rsid w:val="00C476B1"/>
  </w:style>
  <w:style w:type="numbering" w:customStyle="1" w:styleId="Sinlista63">
    <w:name w:val="Sin lista63"/>
    <w:next w:val="Sinlista"/>
    <w:uiPriority w:val="99"/>
    <w:semiHidden/>
    <w:unhideWhenUsed/>
    <w:rsid w:val="00C476B1"/>
  </w:style>
  <w:style w:type="numbering" w:customStyle="1" w:styleId="Sinlista73">
    <w:name w:val="Sin lista73"/>
    <w:next w:val="Sinlista"/>
    <w:uiPriority w:val="99"/>
    <w:semiHidden/>
    <w:unhideWhenUsed/>
    <w:rsid w:val="00C476B1"/>
  </w:style>
  <w:style w:type="numbering" w:customStyle="1" w:styleId="Estilo21214">
    <w:name w:val="Estilo21214"/>
    <w:rsid w:val="00C476B1"/>
  </w:style>
  <w:style w:type="numbering" w:customStyle="1" w:styleId="Estilo211112">
    <w:name w:val="Estilo211112"/>
    <w:rsid w:val="00C476B1"/>
  </w:style>
  <w:style w:type="numbering" w:customStyle="1" w:styleId="Estilo212112">
    <w:name w:val="Estilo212112"/>
    <w:rsid w:val="00C476B1"/>
  </w:style>
  <w:style w:type="numbering" w:customStyle="1" w:styleId="Estilo21312">
    <w:name w:val="Estilo21312"/>
    <w:rsid w:val="00C476B1"/>
  </w:style>
  <w:style w:type="numbering" w:customStyle="1" w:styleId="Estilo21414">
    <w:name w:val="Estilo21414"/>
    <w:rsid w:val="00C476B1"/>
    <w:pPr>
      <w:numPr>
        <w:numId w:val="28"/>
      </w:numPr>
    </w:pPr>
  </w:style>
  <w:style w:type="numbering" w:customStyle="1" w:styleId="Sinlista1112">
    <w:name w:val="Sin lista1112"/>
    <w:next w:val="Sinlista"/>
    <w:uiPriority w:val="99"/>
    <w:semiHidden/>
    <w:unhideWhenUsed/>
    <w:rsid w:val="00C476B1"/>
  </w:style>
  <w:style w:type="numbering" w:customStyle="1" w:styleId="Estilo214112">
    <w:name w:val="Estilo214112"/>
    <w:rsid w:val="00C476B1"/>
  </w:style>
  <w:style w:type="numbering" w:customStyle="1" w:styleId="Sinlista81">
    <w:name w:val="Sin lista81"/>
    <w:next w:val="Sinlista"/>
    <w:uiPriority w:val="99"/>
    <w:semiHidden/>
    <w:unhideWhenUsed/>
    <w:rsid w:val="00C476B1"/>
  </w:style>
  <w:style w:type="table" w:customStyle="1" w:styleId="Tablaconcuadrcula121">
    <w:name w:val="Tabla con cuadrícula121"/>
    <w:basedOn w:val="Tablanormal"/>
    <w:next w:val="Tablaconcuadrcula"/>
    <w:uiPriority w:val="59"/>
    <w:rsid w:val="00C476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511">
    <w:name w:val="Estilo21511"/>
    <w:rsid w:val="00C476B1"/>
    <w:pPr>
      <w:numPr>
        <w:numId w:val="2"/>
      </w:numPr>
    </w:pPr>
  </w:style>
  <w:style w:type="numbering" w:customStyle="1" w:styleId="Estilo21121">
    <w:name w:val="Estilo21121"/>
    <w:rsid w:val="00C476B1"/>
  </w:style>
  <w:style w:type="numbering" w:customStyle="1" w:styleId="Sinlista121">
    <w:name w:val="Sin lista121"/>
    <w:next w:val="Sinlista"/>
    <w:uiPriority w:val="99"/>
    <w:semiHidden/>
    <w:unhideWhenUsed/>
    <w:rsid w:val="00C476B1"/>
  </w:style>
  <w:style w:type="numbering" w:customStyle="1" w:styleId="Sinlista2111">
    <w:name w:val="Sin lista2111"/>
    <w:next w:val="Sinlista"/>
    <w:uiPriority w:val="99"/>
    <w:semiHidden/>
    <w:unhideWhenUsed/>
    <w:rsid w:val="00C476B1"/>
  </w:style>
  <w:style w:type="numbering" w:customStyle="1" w:styleId="Sinlista311">
    <w:name w:val="Sin lista311"/>
    <w:next w:val="Sinlista"/>
    <w:uiPriority w:val="99"/>
    <w:semiHidden/>
    <w:unhideWhenUsed/>
    <w:rsid w:val="00C476B1"/>
  </w:style>
  <w:style w:type="numbering" w:customStyle="1" w:styleId="Sinlista411">
    <w:name w:val="Sin lista411"/>
    <w:next w:val="Sinlista"/>
    <w:uiPriority w:val="99"/>
    <w:semiHidden/>
    <w:unhideWhenUsed/>
    <w:rsid w:val="00C476B1"/>
  </w:style>
  <w:style w:type="numbering" w:customStyle="1" w:styleId="WW8Num5011">
    <w:name w:val="WW8Num5011"/>
    <w:basedOn w:val="Sinlista"/>
    <w:rsid w:val="00C476B1"/>
  </w:style>
  <w:style w:type="numbering" w:customStyle="1" w:styleId="Estilo12242311">
    <w:name w:val="Estilo12242311"/>
    <w:rsid w:val="00C476B1"/>
    <w:pPr>
      <w:numPr>
        <w:numId w:val="4"/>
      </w:numPr>
    </w:pPr>
  </w:style>
  <w:style w:type="numbering" w:customStyle="1" w:styleId="Sinlista511">
    <w:name w:val="Sin lista511"/>
    <w:next w:val="Sinlista"/>
    <w:uiPriority w:val="99"/>
    <w:semiHidden/>
    <w:unhideWhenUsed/>
    <w:rsid w:val="00C476B1"/>
  </w:style>
  <w:style w:type="numbering" w:customStyle="1" w:styleId="Sinlista611">
    <w:name w:val="Sin lista611"/>
    <w:next w:val="Sinlista"/>
    <w:uiPriority w:val="99"/>
    <w:semiHidden/>
    <w:unhideWhenUsed/>
    <w:rsid w:val="00C476B1"/>
  </w:style>
  <w:style w:type="numbering" w:customStyle="1" w:styleId="Sinlista711">
    <w:name w:val="Sin lista711"/>
    <w:next w:val="Sinlista"/>
    <w:uiPriority w:val="99"/>
    <w:semiHidden/>
    <w:unhideWhenUsed/>
    <w:rsid w:val="00C476B1"/>
  </w:style>
  <w:style w:type="numbering" w:customStyle="1" w:styleId="Estilo21221">
    <w:name w:val="Estilo21221"/>
    <w:rsid w:val="00C476B1"/>
  </w:style>
  <w:style w:type="numbering" w:customStyle="1" w:styleId="Estilo2111111">
    <w:name w:val="Estilo2111111"/>
    <w:rsid w:val="00C476B1"/>
  </w:style>
  <w:style w:type="numbering" w:customStyle="1" w:styleId="Estilo2121111">
    <w:name w:val="Estilo2121111"/>
    <w:rsid w:val="00C476B1"/>
  </w:style>
  <w:style w:type="numbering" w:customStyle="1" w:styleId="Estilo213111">
    <w:name w:val="Estilo213111"/>
    <w:rsid w:val="00C476B1"/>
  </w:style>
  <w:style w:type="numbering" w:customStyle="1" w:styleId="Estilo21421">
    <w:name w:val="Estilo21421"/>
    <w:rsid w:val="00C476B1"/>
    <w:pPr>
      <w:numPr>
        <w:numId w:val="27"/>
      </w:numPr>
    </w:pPr>
  </w:style>
  <w:style w:type="numbering" w:customStyle="1" w:styleId="Sinlista11111">
    <w:name w:val="Sin lista11111"/>
    <w:next w:val="Sinlista"/>
    <w:uiPriority w:val="99"/>
    <w:semiHidden/>
    <w:unhideWhenUsed/>
    <w:rsid w:val="00C476B1"/>
  </w:style>
  <w:style w:type="numbering" w:customStyle="1" w:styleId="Estilo2141111">
    <w:name w:val="Estilo2141111"/>
    <w:rsid w:val="00C476B1"/>
  </w:style>
  <w:style w:type="numbering" w:customStyle="1" w:styleId="Sinlista16">
    <w:name w:val="Sin lista16"/>
    <w:next w:val="Sinlista"/>
    <w:uiPriority w:val="99"/>
    <w:semiHidden/>
    <w:unhideWhenUsed/>
    <w:rsid w:val="0032657E"/>
  </w:style>
  <w:style w:type="table" w:customStyle="1" w:styleId="Tablaconcuadrcula20">
    <w:name w:val="Tabla con cuadrícula20"/>
    <w:basedOn w:val="Tablanormal"/>
    <w:next w:val="Tablaconcuadrcula"/>
    <w:uiPriority w:val="39"/>
    <w:rsid w:val="0032657E"/>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59"/>
    <w:rsid w:val="0032657E"/>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
    <w:name w:val="Tabla con cuadrícula26"/>
    <w:basedOn w:val="Tablanormal"/>
    <w:next w:val="Tablaconcuadrcula"/>
    <w:uiPriority w:val="59"/>
    <w:rsid w:val="0032657E"/>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32657E"/>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9">
    <w:name w:val="Estilo219"/>
    <w:rsid w:val="0032657E"/>
  </w:style>
  <w:style w:type="numbering" w:customStyle="1" w:styleId="Estilo2116">
    <w:name w:val="Estilo2116"/>
    <w:rsid w:val="0032657E"/>
  </w:style>
  <w:style w:type="numbering" w:customStyle="1" w:styleId="Estilo2125">
    <w:name w:val="Estilo2125"/>
    <w:rsid w:val="0032657E"/>
    <w:pPr>
      <w:numPr>
        <w:numId w:val="1"/>
      </w:numPr>
    </w:pPr>
  </w:style>
  <w:style w:type="table" w:customStyle="1" w:styleId="Tablaconcuadrcula46">
    <w:name w:val="Tabla con cuadrícula46"/>
    <w:basedOn w:val="Tablanormal"/>
    <w:next w:val="Tablaconcuadrcula"/>
    <w:uiPriority w:val="59"/>
    <w:rsid w:val="00326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35">
    <w:name w:val="Estilo2135"/>
    <w:rsid w:val="0032657E"/>
  </w:style>
  <w:style w:type="numbering" w:customStyle="1" w:styleId="Estilo2145">
    <w:name w:val="Estilo2145"/>
    <w:rsid w:val="0032657E"/>
  </w:style>
  <w:style w:type="numbering" w:customStyle="1" w:styleId="Sinlista17">
    <w:name w:val="Sin lista17"/>
    <w:next w:val="Sinlista"/>
    <w:uiPriority w:val="99"/>
    <w:semiHidden/>
    <w:unhideWhenUsed/>
    <w:rsid w:val="0032657E"/>
  </w:style>
  <w:style w:type="numbering" w:customStyle="1" w:styleId="Sinlista25">
    <w:name w:val="Sin lista25"/>
    <w:next w:val="Sinlista"/>
    <w:uiPriority w:val="99"/>
    <w:semiHidden/>
    <w:unhideWhenUsed/>
    <w:rsid w:val="0032657E"/>
  </w:style>
  <w:style w:type="table" w:customStyle="1" w:styleId="Tablaconcuadrcula113">
    <w:name w:val="Tabla con cuadrícula113"/>
    <w:basedOn w:val="Tablanormal"/>
    <w:next w:val="Tablaconcuadrcula"/>
    <w:uiPriority w:val="39"/>
    <w:rsid w:val="003265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unhideWhenUsed/>
    <w:qFormat/>
    <w:rsid w:val="0032657E"/>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Estilo2153">
    <w:name w:val="Estilo2153"/>
    <w:rsid w:val="0032657E"/>
    <w:pPr>
      <w:numPr>
        <w:numId w:val="9"/>
      </w:numPr>
    </w:pPr>
  </w:style>
  <w:style w:type="numbering" w:customStyle="1" w:styleId="Estilo21115">
    <w:name w:val="Estilo21115"/>
    <w:rsid w:val="0032657E"/>
  </w:style>
  <w:style w:type="numbering" w:customStyle="1" w:styleId="Sinlista115">
    <w:name w:val="Sin lista115"/>
    <w:next w:val="Sinlista"/>
    <w:uiPriority w:val="99"/>
    <w:semiHidden/>
    <w:unhideWhenUsed/>
    <w:rsid w:val="0032657E"/>
  </w:style>
  <w:style w:type="numbering" w:customStyle="1" w:styleId="Sinlista213">
    <w:name w:val="Sin lista213"/>
    <w:next w:val="Sinlista"/>
    <w:uiPriority w:val="99"/>
    <w:semiHidden/>
    <w:unhideWhenUsed/>
    <w:rsid w:val="0032657E"/>
  </w:style>
  <w:style w:type="numbering" w:customStyle="1" w:styleId="Sinlista35">
    <w:name w:val="Sin lista35"/>
    <w:next w:val="Sinlista"/>
    <w:uiPriority w:val="99"/>
    <w:semiHidden/>
    <w:unhideWhenUsed/>
    <w:rsid w:val="0032657E"/>
  </w:style>
  <w:style w:type="table" w:customStyle="1" w:styleId="Tablaconcuadrcula413">
    <w:name w:val="Tabla con cuadrícula413"/>
    <w:basedOn w:val="Tablanormal"/>
    <w:next w:val="Tablaconcuadrcula"/>
    <w:uiPriority w:val="39"/>
    <w:rsid w:val="003265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2657E"/>
  </w:style>
  <w:style w:type="numbering" w:customStyle="1" w:styleId="WW8Num504">
    <w:name w:val="WW8Num504"/>
    <w:basedOn w:val="Sinlista"/>
    <w:rsid w:val="0032657E"/>
  </w:style>
  <w:style w:type="numbering" w:customStyle="1" w:styleId="Estilo1224234">
    <w:name w:val="Estilo1224234"/>
    <w:rsid w:val="0032657E"/>
    <w:pPr>
      <w:numPr>
        <w:numId w:val="17"/>
      </w:numPr>
    </w:pPr>
  </w:style>
  <w:style w:type="numbering" w:customStyle="1" w:styleId="Sinlista54">
    <w:name w:val="Sin lista54"/>
    <w:next w:val="Sinlista"/>
    <w:uiPriority w:val="99"/>
    <w:semiHidden/>
    <w:unhideWhenUsed/>
    <w:rsid w:val="0032657E"/>
  </w:style>
  <w:style w:type="numbering" w:customStyle="1" w:styleId="Sinlista64">
    <w:name w:val="Sin lista64"/>
    <w:next w:val="Sinlista"/>
    <w:uiPriority w:val="99"/>
    <w:semiHidden/>
    <w:unhideWhenUsed/>
    <w:rsid w:val="0032657E"/>
  </w:style>
  <w:style w:type="numbering" w:customStyle="1" w:styleId="Sinlista74">
    <w:name w:val="Sin lista74"/>
    <w:next w:val="Sinlista"/>
    <w:uiPriority w:val="99"/>
    <w:semiHidden/>
    <w:unhideWhenUsed/>
    <w:rsid w:val="0032657E"/>
  </w:style>
  <w:style w:type="numbering" w:customStyle="1" w:styleId="Estilo21215">
    <w:name w:val="Estilo21215"/>
    <w:rsid w:val="0032657E"/>
    <w:pPr>
      <w:numPr>
        <w:numId w:val="29"/>
      </w:numPr>
    </w:pPr>
  </w:style>
  <w:style w:type="numbering" w:customStyle="1" w:styleId="Estilo211113">
    <w:name w:val="Estilo211113"/>
    <w:rsid w:val="0032657E"/>
  </w:style>
  <w:style w:type="numbering" w:customStyle="1" w:styleId="Estilo212113">
    <w:name w:val="Estilo212113"/>
    <w:rsid w:val="0032657E"/>
    <w:pPr>
      <w:numPr>
        <w:numId w:val="8"/>
      </w:numPr>
    </w:pPr>
  </w:style>
  <w:style w:type="numbering" w:customStyle="1" w:styleId="Estilo21313">
    <w:name w:val="Estilo21313"/>
    <w:rsid w:val="0032657E"/>
  </w:style>
  <w:style w:type="numbering" w:customStyle="1" w:styleId="Estilo21415">
    <w:name w:val="Estilo21415"/>
    <w:rsid w:val="0032657E"/>
    <w:pPr>
      <w:numPr>
        <w:numId w:val="12"/>
      </w:numPr>
    </w:pPr>
  </w:style>
  <w:style w:type="numbering" w:customStyle="1" w:styleId="Sinlista1113">
    <w:name w:val="Sin lista1113"/>
    <w:next w:val="Sinlista"/>
    <w:uiPriority w:val="99"/>
    <w:semiHidden/>
    <w:unhideWhenUsed/>
    <w:rsid w:val="0032657E"/>
  </w:style>
  <w:style w:type="numbering" w:customStyle="1" w:styleId="Estilo214113">
    <w:name w:val="Estilo214113"/>
    <w:rsid w:val="0032657E"/>
  </w:style>
  <w:style w:type="numbering" w:customStyle="1" w:styleId="Sinlista82">
    <w:name w:val="Sin lista82"/>
    <w:next w:val="Sinlista"/>
    <w:uiPriority w:val="99"/>
    <w:semiHidden/>
    <w:unhideWhenUsed/>
    <w:rsid w:val="0032657E"/>
  </w:style>
  <w:style w:type="table" w:customStyle="1" w:styleId="Tablaconcuadrcula122">
    <w:name w:val="Tabla con cuadrícula122"/>
    <w:basedOn w:val="Tablanormal"/>
    <w:next w:val="Tablaconcuadrcula"/>
    <w:uiPriority w:val="59"/>
    <w:rsid w:val="0032657E"/>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512">
    <w:name w:val="Estilo21512"/>
    <w:rsid w:val="0032657E"/>
    <w:pPr>
      <w:numPr>
        <w:numId w:val="21"/>
      </w:numPr>
    </w:pPr>
  </w:style>
  <w:style w:type="numbering" w:customStyle="1" w:styleId="Estilo21122">
    <w:name w:val="Estilo21122"/>
    <w:rsid w:val="0032657E"/>
  </w:style>
  <w:style w:type="numbering" w:customStyle="1" w:styleId="Sinlista122">
    <w:name w:val="Sin lista122"/>
    <w:next w:val="Sinlista"/>
    <w:uiPriority w:val="99"/>
    <w:semiHidden/>
    <w:unhideWhenUsed/>
    <w:rsid w:val="0032657E"/>
  </w:style>
  <w:style w:type="numbering" w:customStyle="1" w:styleId="Sinlista2112">
    <w:name w:val="Sin lista2112"/>
    <w:next w:val="Sinlista"/>
    <w:uiPriority w:val="99"/>
    <w:semiHidden/>
    <w:unhideWhenUsed/>
    <w:rsid w:val="0032657E"/>
  </w:style>
  <w:style w:type="numbering" w:customStyle="1" w:styleId="Sinlista312">
    <w:name w:val="Sin lista312"/>
    <w:next w:val="Sinlista"/>
    <w:uiPriority w:val="99"/>
    <w:semiHidden/>
    <w:unhideWhenUsed/>
    <w:rsid w:val="0032657E"/>
  </w:style>
  <w:style w:type="numbering" w:customStyle="1" w:styleId="Sinlista412">
    <w:name w:val="Sin lista412"/>
    <w:next w:val="Sinlista"/>
    <w:uiPriority w:val="99"/>
    <w:semiHidden/>
    <w:unhideWhenUsed/>
    <w:rsid w:val="0032657E"/>
  </w:style>
  <w:style w:type="numbering" w:customStyle="1" w:styleId="WW8Num5012">
    <w:name w:val="WW8Num5012"/>
    <w:basedOn w:val="Sinlista"/>
    <w:rsid w:val="0032657E"/>
  </w:style>
  <w:style w:type="numbering" w:customStyle="1" w:styleId="Estilo12242312">
    <w:name w:val="Estilo12242312"/>
    <w:rsid w:val="0032657E"/>
    <w:pPr>
      <w:numPr>
        <w:numId w:val="30"/>
      </w:numPr>
    </w:pPr>
  </w:style>
  <w:style w:type="numbering" w:customStyle="1" w:styleId="Sinlista512">
    <w:name w:val="Sin lista512"/>
    <w:next w:val="Sinlista"/>
    <w:uiPriority w:val="99"/>
    <w:semiHidden/>
    <w:unhideWhenUsed/>
    <w:rsid w:val="0032657E"/>
  </w:style>
  <w:style w:type="numbering" w:customStyle="1" w:styleId="Sinlista612">
    <w:name w:val="Sin lista612"/>
    <w:next w:val="Sinlista"/>
    <w:uiPriority w:val="99"/>
    <w:semiHidden/>
    <w:unhideWhenUsed/>
    <w:rsid w:val="0032657E"/>
  </w:style>
  <w:style w:type="numbering" w:customStyle="1" w:styleId="Sinlista712">
    <w:name w:val="Sin lista712"/>
    <w:next w:val="Sinlista"/>
    <w:uiPriority w:val="99"/>
    <w:semiHidden/>
    <w:unhideWhenUsed/>
    <w:rsid w:val="0032657E"/>
  </w:style>
  <w:style w:type="numbering" w:customStyle="1" w:styleId="Estilo21222">
    <w:name w:val="Estilo21222"/>
    <w:rsid w:val="0032657E"/>
    <w:pPr>
      <w:numPr>
        <w:numId w:val="5"/>
      </w:numPr>
    </w:pPr>
  </w:style>
  <w:style w:type="numbering" w:customStyle="1" w:styleId="Estilo2111112">
    <w:name w:val="Estilo2111112"/>
    <w:rsid w:val="0032657E"/>
  </w:style>
  <w:style w:type="numbering" w:customStyle="1" w:styleId="Estilo2121112">
    <w:name w:val="Estilo2121112"/>
    <w:rsid w:val="0032657E"/>
    <w:pPr>
      <w:numPr>
        <w:numId w:val="26"/>
      </w:numPr>
    </w:pPr>
  </w:style>
  <w:style w:type="numbering" w:customStyle="1" w:styleId="Estilo213112">
    <w:name w:val="Estilo213112"/>
    <w:rsid w:val="0032657E"/>
  </w:style>
  <w:style w:type="numbering" w:customStyle="1" w:styleId="Estilo21422">
    <w:name w:val="Estilo21422"/>
    <w:rsid w:val="0032657E"/>
    <w:pPr>
      <w:numPr>
        <w:numId w:val="7"/>
      </w:numPr>
    </w:pPr>
  </w:style>
  <w:style w:type="numbering" w:customStyle="1" w:styleId="Sinlista11112">
    <w:name w:val="Sin lista11112"/>
    <w:next w:val="Sinlista"/>
    <w:uiPriority w:val="99"/>
    <w:semiHidden/>
    <w:unhideWhenUsed/>
    <w:rsid w:val="0032657E"/>
  </w:style>
  <w:style w:type="numbering" w:customStyle="1" w:styleId="Estilo2141112">
    <w:name w:val="Estilo2141112"/>
    <w:rsid w:val="0032657E"/>
    <w:pPr>
      <w:numPr>
        <w:numId w:val="6"/>
      </w:numPr>
    </w:pPr>
  </w:style>
  <w:style w:type="table" w:customStyle="1" w:styleId="Tablanormal11">
    <w:name w:val="Tabla normal 11"/>
    <w:basedOn w:val="Tablanormal"/>
    <w:uiPriority w:val="41"/>
    <w:rsid w:val="00206F4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inespaciado1">
    <w:name w:val="Sin espaciado1"/>
    <w:qFormat/>
    <w:rsid w:val="00672FC2"/>
    <w:pPr>
      <w:spacing w:after="0" w:line="240" w:lineRule="auto"/>
    </w:pPr>
    <w:rPr>
      <w:rFonts w:ascii="Calibri" w:eastAsia="Times New Roman"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1741370388">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 w:id="20999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DD5C5-D487-4CB3-B478-7BDBC5F9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3335</Words>
  <Characters>18344</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OPS. Yurley Amaya Acosta</cp:lastModifiedBy>
  <cp:revision>20</cp:revision>
  <dcterms:created xsi:type="dcterms:W3CDTF">2025-03-06T16:42:00Z</dcterms:created>
  <dcterms:modified xsi:type="dcterms:W3CDTF">2026-08-06T19:25:00Z</dcterms:modified>
</cp:coreProperties>
</file>